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4C21D1" w:rsidRPr="00707379" w:rsidRDefault="00707379" w:rsidP="00707379">
      <w:pPr>
        <w:pStyle w:val="33"/>
        <w:ind w:left="0" w:firstLine="0"/>
        <w:jc w:val="left"/>
      </w:pPr>
      <w:bookmarkStart w:id="0" w:name="_GoBack"/>
      <w:bookmarkEnd w:id="0"/>
      <w:r w:rsidRPr="00707379">
        <w:t xml:space="preserve">Рассмотрено:                                                           </w:t>
      </w:r>
      <w:r>
        <w:t xml:space="preserve">             </w:t>
      </w:r>
      <w:r w:rsidRPr="00707379">
        <w:t xml:space="preserve">    Утверждаю</w:t>
      </w:r>
      <w:r w:rsidRPr="00707379">
        <w:br/>
        <w:t xml:space="preserve">протокол заседания                                       </w:t>
      </w:r>
      <w:r>
        <w:t xml:space="preserve">                         </w:t>
      </w:r>
      <w:r w:rsidRPr="00707379">
        <w:t xml:space="preserve"> директор школы:</w:t>
      </w:r>
    </w:p>
    <w:p w:rsidR="00707379" w:rsidRPr="00707379" w:rsidRDefault="00707379" w:rsidP="00707379">
      <w:r>
        <w:t xml:space="preserve">Управляющего совета №___ от__________                                                             </w:t>
      </w:r>
    </w:p>
    <w:p w:rsidR="004C21D1" w:rsidRPr="00475353" w:rsidRDefault="004C21D1" w:rsidP="00707379">
      <w:pPr>
        <w:pStyle w:val="33"/>
      </w:pPr>
    </w:p>
    <w:p w:rsidR="004C21D1" w:rsidRPr="00475353" w:rsidRDefault="004C21D1" w:rsidP="00707379">
      <w:pPr>
        <w:pStyle w:val="33"/>
      </w:pPr>
    </w:p>
    <w:p w:rsidR="004C21D1" w:rsidRPr="00475353" w:rsidRDefault="004C21D1" w:rsidP="00707379">
      <w:pPr>
        <w:pStyle w:val="33"/>
      </w:pPr>
    </w:p>
    <w:p w:rsidR="004C21D1" w:rsidRPr="00475353" w:rsidRDefault="004C21D1" w:rsidP="00707379">
      <w:pPr>
        <w:pStyle w:val="33"/>
      </w:pPr>
    </w:p>
    <w:p w:rsidR="004C21D1" w:rsidRPr="00475353" w:rsidRDefault="004C21D1" w:rsidP="00707379">
      <w:pPr>
        <w:pStyle w:val="33"/>
      </w:pPr>
    </w:p>
    <w:p w:rsidR="004C21D1" w:rsidRPr="00475353" w:rsidRDefault="004C21D1" w:rsidP="00707379">
      <w:pPr>
        <w:pStyle w:val="33"/>
      </w:pPr>
    </w:p>
    <w:p w:rsidR="004C21D1" w:rsidRPr="00475353" w:rsidRDefault="004C21D1" w:rsidP="00707379">
      <w:pPr>
        <w:pStyle w:val="33"/>
      </w:pPr>
    </w:p>
    <w:p w:rsidR="00C21B00" w:rsidRPr="00C21B00" w:rsidRDefault="00C21B00" w:rsidP="00C21B00">
      <w:pPr>
        <w:widowControl w:val="0"/>
        <w:autoSpaceDE w:val="0"/>
        <w:autoSpaceDN w:val="0"/>
        <w:adjustRightInd w:val="0"/>
        <w:spacing w:after="0" w:line="240" w:lineRule="auto"/>
        <w:jc w:val="center"/>
        <w:rPr>
          <w:rFonts w:ascii="Times New Roman" w:hAnsi="Times New Roman"/>
          <w:sz w:val="28"/>
          <w:szCs w:val="28"/>
          <w:lang w:eastAsia="ru-RU"/>
        </w:rPr>
      </w:pPr>
    </w:p>
    <w:p w:rsidR="00C21B00" w:rsidRPr="00C21B00" w:rsidRDefault="00C21B00" w:rsidP="00C21B00">
      <w:pPr>
        <w:widowControl w:val="0"/>
        <w:autoSpaceDE w:val="0"/>
        <w:autoSpaceDN w:val="0"/>
        <w:adjustRightInd w:val="0"/>
        <w:spacing w:after="0" w:line="240" w:lineRule="auto"/>
        <w:jc w:val="center"/>
        <w:rPr>
          <w:rFonts w:ascii="Times New Roman" w:hAnsi="Times New Roman"/>
          <w:sz w:val="40"/>
          <w:szCs w:val="40"/>
          <w:lang w:eastAsia="ru-RU"/>
        </w:rPr>
      </w:pPr>
      <w:r w:rsidRPr="00C21B00">
        <w:rPr>
          <w:rFonts w:ascii="Times New Roman" w:hAnsi="Times New Roman"/>
          <w:sz w:val="40"/>
          <w:szCs w:val="40"/>
          <w:lang w:eastAsia="ru-RU"/>
        </w:rPr>
        <w:t>Основная образовательная программа</w:t>
      </w:r>
    </w:p>
    <w:p w:rsidR="00C21B00" w:rsidRPr="00C21B00" w:rsidRDefault="00C21B00" w:rsidP="00C21B00">
      <w:pPr>
        <w:widowControl w:val="0"/>
        <w:autoSpaceDE w:val="0"/>
        <w:autoSpaceDN w:val="0"/>
        <w:adjustRightInd w:val="0"/>
        <w:spacing w:after="0" w:line="240" w:lineRule="auto"/>
        <w:jc w:val="center"/>
        <w:rPr>
          <w:rFonts w:ascii="Times New Roman" w:hAnsi="Times New Roman"/>
          <w:sz w:val="28"/>
          <w:szCs w:val="28"/>
          <w:lang w:eastAsia="ru-RU"/>
        </w:rPr>
      </w:pPr>
      <w:r w:rsidRPr="00C21B00">
        <w:rPr>
          <w:rFonts w:ascii="Times New Roman" w:hAnsi="Times New Roman"/>
          <w:sz w:val="28"/>
          <w:szCs w:val="28"/>
          <w:lang w:eastAsia="ru-RU"/>
        </w:rPr>
        <w:t>основного общего образования</w:t>
      </w:r>
    </w:p>
    <w:p w:rsidR="00C21B00" w:rsidRPr="00C21B00" w:rsidRDefault="00C21B00" w:rsidP="00C21B00">
      <w:pPr>
        <w:widowControl w:val="0"/>
        <w:autoSpaceDE w:val="0"/>
        <w:autoSpaceDN w:val="0"/>
        <w:adjustRightInd w:val="0"/>
        <w:spacing w:after="0" w:line="240" w:lineRule="auto"/>
        <w:ind w:left="-360"/>
        <w:jc w:val="center"/>
        <w:rPr>
          <w:rFonts w:ascii="Times New Roman" w:hAnsi="Times New Roman"/>
          <w:sz w:val="28"/>
          <w:szCs w:val="28"/>
          <w:lang w:eastAsia="ru-RU"/>
        </w:rPr>
      </w:pPr>
      <w:r w:rsidRPr="00C21B00">
        <w:rPr>
          <w:rFonts w:ascii="Times New Roman" w:hAnsi="Times New Roman"/>
          <w:sz w:val="28"/>
          <w:szCs w:val="28"/>
          <w:lang w:eastAsia="ru-RU"/>
        </w:rPr>
        <w:t>Муниципального бюджетного общеобразовательного учреждения средняя общеобразовательная школа с. Шулганово муниципального района Татышлинский район Республики Башкортостан</w:t>
      </w:r>
    </w:p>
    <w:p w:rsidR="00C21B00" w:rsidRPr="00C21B00" w:rsidRDefault="00C21B00" w:rsidP="00C21B00">
      <w:pPr>
        <w:widowControl w:val="0"/>
        <w:autoSpaceDE w:val="0"/>
        <w:autoSpaceDN w:val="0"/>
        <w:adjustRightInd w:val="0"/>
        <w:spacing w:after="0" w:line="240" w:lineRule="auto"/>
        <w:jc w:val="center"/>
        <w:rPr>
          <w:rFonts w:ascii="Times New Roman" w:hAnsi="Times New Roman"/>
          <w:sz w:val="36"/>
          <w:szCs w:val="36"/>
          <w:lang w:eastAsia="ru-RU"/>
        </w:rPr>
      </w:pPr>
    </w:p>
    <w:p w:rsidR="00C21B00" w:rsidRPr="00C21B00" w:rsidRDefault="00C21B00" w:rsidP="00C21B00">
      <w:pPr>
        <w:widowControl w:val="0"/>
        <w:autoSpaceDE w:val="0"/>
        <w:autoSpaceDN w:val="0"/>
        <w:adjustRightInd w:val="0"/>
        <w:spacing w:after="0" w:line="240" w:lineRule="auto"/>
        <w:jc w:val="center"/>
        <w:rPr>
          <w:rFonts w:ascii="Times New Roman" w:hAnsi="Times New Roman"/>
          <w:sz w:val="36"/>
          <w:szCs w:val="36"/>
          <w:lang w:eastAsia="ru-RU"/>
        </w:rPr>
      </w:pPr>
    </w:p>
    <w:p w:rsidR="00C21B00" w:rsidRPr="00C21B00" w:rsidRDefault="00C21B00" w:rsidP="00C21B00">
      <w:pPr>
        <w:widowControl w:val="0"/>
        <w:autoSpaceDE w:val="0"/>
        <w:autoSpaceDN w:val="0"/>
        <w:adjustRightInd w:val="0"/>
        <w:spacing w:after="0" w:line="240" w:lineRule="auto"/>
        <w:jc w:val="center"/>
        <w:rPr>
          <w:rFonts w:ascii="Times New Roman" w:hAnsi="Times New Roman"/>
          <w:sz w:val="28"/>
          <w:szCs w:val="28"/>
          <w:lang w:eastAsia="ru-RU"/>
        </w:rPr>
      </w:pPr>
    </w:p>
    <w:p w:rsidR="00C21B00" w:rsidRPr="00C21B00" w:rsidRDefault="00C21B00" w:rsidP="00C21B00">
      <w:pPr>
        <w:widowControl w:val="0"/>
        <w:autoSpaceDE w:val="0"/>
        <w:autoSpaceDN w:val="0"/>
        <w:adjustRightInd w:val="0"/>
        <w:spacing w:after="0" w:line="240" w:lineRule="auto"/>
        <w:jc w:val="center"/>
        <w:rPr>
          <w:rFonts w:ascii="Times New Roman" w:hAnsi="Times New Roman"/>
          <w:sz w:val="28"/>
          <w:szCs w:val="28"/>
          <w:lang w:eastAsia="ru-RU"/>
        </w:rPr>
      </w:pPr>
    </w:p>
    <w:p w:rsidR="00C21B00" w:rsidRPr="00C21B00" w:rsidRDefault="00C21B00" w:rsidP="00C21B00">
      <w:pPr>
        <w:widowControl w:val="0"/>
        <w:autoSpaceDE w:val="0"/>
        <w:autoSpaceDN w:val="0"/>
        <w:adjustRightInd w:val="0"/>
        <w:spacing w:after="0" w:line="240" w:lineRule="auto"/>
        <w:jc w:val="center"/>
        <w:rPr>
          <w:rFonts w:ascii="Times New Roman" w:hAnsi="Times New Roman"/>
          <w:sz w:val="28"/>
          <w:szCs w:val="28"/>
          <w:lang w:eastAsia="ru-RU"/>
        </w:rPr>
      </w:pPr>
    </w:p>
    <w:p w:rsidR="00C21B00" w:rsidRPr="00C21B00" w:rsidRDefault="00C21B00" w:rsidP="00C21B00">
      <w:pPr>
        <w:widowControl w:val="0"/>
        <w:autoSpaceDE w:val="0"/>
        <w:autoSpaceDN w:val="0"/>
        <w:adjustRightInd w:val="0"/>
        <w:spacing w:after="0" w:line="240" w:lineRule="auto"/>
        <w:jc w:val="center"/>
        <w:rPr>
          <w:rFonts w:ascii="Times New Roman" w:hAnsi="Times New Roman"/>
          <w:sz w:val="28"/>
          <w:szCs w:val="28"/>
          <w:lang w:eastAsia="ru-RU"/>
        </w:rPr>
      </w:pPr>
    </w:p>
    <w:p w:rsidR="00C21B00" w:rsidRPr="00C21B00" w:rsidRDefault="00C21B00" w:rsidP="00C21B00">
      <w:pPr>
        <w:widowControl w:val="0"/>
        <w:autoSpaceDE w:val="0"/>
        <w:autoSpaceDN w:val="0"/>
        <w:adjustRightInd w:val="0"/>
        <w:spacing w:after="0" w:line="240" w:lineRule="auto"/>
        <w:jc w:val="center"/>
        <w:rPr>
          <w:rFonts w:ascii="Times New Roman" w:hAnsi="Times New Roman"/>
          <w:sz w:val="28"/>
          <w:szCs w:val="28"/>
          <w:lang w:eastAsia="ru-RU"/>
        </w:rPr>
      </w:pPr>
    </w:p>
    <w:p w:rsidR="00C21B00" w:rsidRPr="00C21B00" w:rsidRDefault="00C21B00" w:rsidP="00C21B00">
      <w:pPr>
        <w:widowControl w:val="0"/>
        <w:autoSpaceDE w:val="0"/>
        <w:autoSpaceDN w:val="0"/>
        <w:adjustRightInd w:val="0"/>
        <w:spacing w:after="0" w:line="240" w:lineRule="auto"/>
        <w:jc w:val="center"/>
        <w:rPr>
          <w:rFonts w:ascii="Times New Roman" w:hAnsi="Times New Roman"/>
          <w:sz w:val="28"/>
          <w:szCs w:val="28"/>
          <w:lang w:eastAsia="ru-RU"/>
        </w:rPr>
      </w:pPr>
    </w:p>
    <w:p w:rsidR="00C21B00" w:rsidRPr="00C21B00" w:rsidRDefault="00C21B00" w:rsidP="00C21B00">
      <w:pPr>
        <w:widowControl w:val="0"/>
        <w:autoSpaceDE w:val="0"/>
        <w:autoSpaceDN w:val="0"/>
        <w:adjustRightInd w:val="0"/>
        <w:spacing w:after="0" w:line="240" w:lineRule="auto"/>
        <w:jc w:val="center"/>
        <w:rPr>
          <w:rFonts w:ascii="Times New Roman" w:hAnsi="Times New Roman"/>
          <w:sz w:val="28"/>
          <w:szCs w:val="28"/>
          <w:lang w:eastAsia="ru-RU"/>
        </w:rPr>
      </w:pPr>
    </w:p>
    <w:p w:rsidR="00C21B00" w:rsidRPr="00C21B00" w:rsidRDefault="00C21B00" w:rsidP="00C21B00">
      <w:pPr>
        <w:widowControl w:val="0"/>
        <w:autoSpaceDE w:val="0"/>
        <w:autoSpaceDN w:val="0"/>
        <w:adjustRightInd w:val="0"/>
        <w:spacing w:after="0" w:line="240" w:lineRule="auto"/>
        <w:jc w:val="center"/>
        <w:rPr>
          <w:rFonts w:ascii="Times New Roman" w:hAnsi="Times New Roman"/>
          <w:sz w:val="28"/>
          <w:szCs w:val="28"/>
          <w:lang w:eastAsia="ru-RU"/>
        </w:rPr>
      </w:pPr>
    </w:p>
    <w:p w:rsidR="00C21B00" w:rsidRPr="00C21B00" w:rsidRDefault="00C21B00" w:rsidP="00C21B00">
      <w:pPr>
        <w:widowControl w:val="0"/>
        <w:autoSpaceDE w:val="0"/>
        <w:autoSpaceDN w:val="0"/>
        <w:adjustRightInd w:val="0"/>
        <w:spacing w:after="0" w:line="240" w:lineRule="auto"/>
        <w:jc w:val="center"/>
        <w:rPr>
          <w:rFonts w:ascii="Times New Roman" w:hAnsi="Times New Roman"/>
          <w:sz w:val="28"/>
          <w:szCs w:val="28"/>
          <w:lang w:eastAsia="ru-RU"/>
        </w:rPr>
      </w:pPr>
    </w:p>
    <w:p w:rsidR="00C21B00" w:rsidRPr="00C21B00" w:rsidRDefault="00C21B00" w:rsidP="00C21B00">
      <w:pPr>
        <w:widowControl w:val="0"/>
        <w:autoSpaceDE w:val="0"/>
        <w:autoSpaceDN w:val="0"/>
        <w:adjustRightInd w:val="0"/>
        <w:spacing w:after="0" w:line="240" w:lineRule="auto"/>
        <w:jc w:val="center"/>
        <w:rPr>
          <w:rFonts w:ascii="Times New Roman" w:hAnsi="Times New Roman"/>
          <w:sz w:val="28"/>
          <w:szCs w:val="28"/>
          <w:lang w:eastAsia="ru-RU"/>
        </w:rPr>
      </w:pPr>
    </w:p>
    <w:p w:rsidR="00C21B00" w:rsidRPr="00C21B00" w:rsidRDefault="00C21B00" w:rsidP="00C21B00">
      <w:pPr>
        <w:widowControl w:val="0"/>
        <w:autoSpaceDE w:val="0"/>
        <w:autoSpaceDN w:val="0"/>
        <w:adjustRightInd w:val="0"/>
        <w:spacing w:after="0" w:line="240" w:lineRule="auto"/>
        <w:jc w:val="center"/>
        <w:rPr>
          <w:rFonts w:ascii="Times New Roman" w:hAnsi="Times New Roman"/>
          <w:sz w:val="28"/>
          <w:szCs w:val="28"/>
          <w:lang w:eastAsia="ru-RU"/>
        </w:rPr>
      </w:pPr>
    </w:p>
    <w:p w:rsidR="00C21B00" w:rsidRPr="00C21B00" w:rsidRDefault="00C21B00" w:rsidP="00C21B00">
      <w:pPr>
        <w:widowControl w:val="0"/>
        <w:autoSpaceDE w:val="0"/>
        <w:autoSpaceDN w:val="0"/>
        <w:adjustRightInd w:val="0"/>
        <w:spacing w:after="0" w:line="240" w:lineRule="auto"/>
        <w:jc w:val="center"/>
        <w:rPr>
          <w:rFonts w:ascii="Times New Roman" w:hAnsi="Times New Roman"/>
          <w:sz w:val="28"/>
          <w:szCs w:val="28"/>
          <w:lang w:eastAsia="ru-RU"/>
        </w:rPr>
      </w:pPr>
    </w:p>
    <w:p w:rsidR="00C21B00" w:rsidRPr="00C21B00" w:rsidRDefault="00C21B00" w:rsidP="00C21B00">
      <w:pPr>
        <w:widowControl w:val="0"/>
        <w:autoSpaceDE w:val="0"/>
        <w:autoSpaceDN w:val="0"/>
        <w:adjustRightInd w:val="0"/>
        <w:spacing w:after="0" w:line="240" w:lineRule="auto"/>
        <w:jc w:val="center"/>
        <w:rPr>
          <w:rFonts w:ascii="Times New Roman" w:hAnsi="Times New Roman"/>
          <w:sz w:val="28"/>
          <w:szCs w:val="28"/>
          <w:lang w:eastAsia="ru-RU"/>
        </w:rPr>
      </w:pPr>
    </w:p>
    <w:p w:rsidR="00C21B00" w:rsidRPr="00C21B00" w:rsidRDefault="00C21B00" w:rsidP="00C21B00">
      <w:pPr>
        <w:widowControl w:val="0"/>
        <w:autoSpaceDE w:val="0"/>
        <w:autoSpaceDN w:val="0"/>
        <w:adjustRightInd w:val="0"/>
        <w:spacing w:after="0" w:line="240" w:lineRule="auto"/>
        <w:jc w:val="center"/>
        <w:rPr>
          <w:rFonts w:ascii="Times New Roman" w:hAnsi="Times New Roman"/>
          <w:sz w:val="28"/>
          <w:szCs w:val="28"/>
          <w:lang w:eastAsia="ru-RU"/>
        </w:rPr>
      </w:pPr>
    </w:p>
    <w:p w:rsidR="00C21B00" w:rsidRPr="00C21B00" w:rsidRDefault="00C21B00" w:rsidP="00C21B00">
      <w:pPr>
        <w:widowControl w:val="0"/>
        <w:autoSpaceDE w:val="0"/>
        <w:autoSpaceDN w:val="0"/>
        <w:adjustRightInd w:val="0"/>
        <w:spacing w:after="0" w:line="240" w:lineRule="auto"/>
        <w:jc w:val="center"/>
        <w:rPr>
          <w:rFonts w:ascii="Times New Roman" w:hAnsi="Times New Roman"/>
          <w:sz w:val="28"/>
          <w:szCs w:val="28"/>
          <w:lang w:eastAsia="ru-RU"/>
        </w:rPr>
      </w:pPr>
    </w:p>
    <w:p w:rsidR="00C21B00" w:rsidRPr="00C21B00" w:rsidRDefault="00C21B00" w:rsidP="00C21B00">
      <w:pPr>
        <w:widowControl w:val="0"/>
        <w:autoSpaceDE w:val="0"/>
        <w:autoSpaceDN w:val="0"/>
        <w:adjustRightInd w:val="0"/>
        <w:spacing w:after="0" w:line="240" w:lineRule="auto"/>
        <w:jc w:val="center"/>
        <w:rPr>
          <w:rFonts w:ascii="Times New Roman" w:hAnsi="Times New Roman"/>
          <w:sz w:val="28"/>
          <w:szCs w:val="28"/>
          <w:lang w:eastAsia="ru-RU"/>
        </w:rPr>
      </w:pPr>
    </w:p>
    <w:p w:rsidR="00C21B00" w:rsidRPr="00C21B00" w:rsidRDefault="00C21B00" w:rsidP="00C21B00">
      <w:pPr>
        <w:widowControl w:val="0"/>
        <w:autoSpaceDE w:val="0"/>
        <w:autoSpaceDN w:val="0"/>
        <w:adjustRightInd w:val="0"/>
        <w:spacing w:after="0" w:line="240" w:lineRule="auto"/>
        <w:jc w:val="center"/>
        <w:rPr>
          <w:rFonts w:ascii="Times New Roman" w:hAnsi="Times New Roman"/>
          <w:sz w:val="28"/>
          <w:szCs w:val="28"/>
          <w:lang w:eastAsia="ru-RU"/>
        </w:rPr>
      </w:pPr>
    </w:p>
    <w:p w:rsidR="00C21B00" w:rsidRPr="00C21B00" w:rsidRDefault="00C21B00" w:rsidP="00C21B00">
      <w:pPr>
        <w:widowControl w:val="0"/>
        <w:autoSpaceDE w:val="0"/>
        <w:autoSpaceDN w:val="0"/>
        <w:adjustRightInd w:val="0"/>
        <w:spacing w:after="0" w:line="240" w:lineRule="auto"/>
        <w:jc w:val="center"/>
        <w:rPr>
          <w:rFonts w:ascii="Times New Roman" w:hAnsi="Times New Roman"/>
          <w:sz w:val="28"/>
          <w:szCs w:val="28"/>
          <w:lang w:eastAsia="ru-RU"/>
        </w:rPr>
      </w:pPr>
    </w:p>
    <w:p w:rsidR="00C21B00" w:rsidRPr="00C21B00" w:rsidRDefault="00C21B00" w:rsidP="00C21B00">
      <w:pPr>
        <w:widowControl w:val="0"/>
        <w:autoSpaceDE w:val="0"/>
        <w:autoSpaceDN w:val="0"/>
        <w:adjustRightInd w:val="0"/>
        <w:spacing w:after="0" w:line="240" w:lineRule="auto"/>
        <w:jc w:val="center"/>
        <w:rPr>
          <w:rFonts w:ascii="Times New Roman" w:hAnsi="Times New Roman"/>
          <w:sz w:val="28"/>
          <w:szCs w:val="28"/>
          <w:lang w:eastAsia="ru-RU"/>
        </w:rPr>
      </w:pPr>
    </w:p>
    <w:p w:rsidR="00C21B00" w:rsidRPr="00C21B00" w:rsidRDefault="00C21B00" w:rsidP="00C21B00">
      <w:pPr>
        <w:widowControl w:val="0"/>
        <w:autoSpaceDE w:val="0"/>
        <w:autoSpaceDN w:val="0"/>
        <w:adjustRightInd w:val="0"/>
        <w:spacing w:after="0" w:line="240" w:lineRule="auto"/>
        <w:jc w:val="center"/>
        <w:rPr>
          <w:rFonts w:ascii="Times New Roman" w:hAnsi="Times New Roman"/>
          <w:sz w:val="28"/>
          <w:szCs w:val="28"/>
          <w:lang w:eastAsia="ru-RU"/>
        </w:rPr>
      </w:pPr>
    </w:p>
    <w:p w:rsidR="00C21B00" w:rsidRPr="00C21B00" w:rsidRDefault="00C21B00" w:rsidP="00C21B00">
      <w:pPr>
        <w:widowControl w:val="0"/>
        <w:autoSpaceDE w:val="0"/>
        <w:autoSpaceDN w:val="0"/>
        <w:adjustRightInd w:val="0"/>
        <w:spacing w:after="0" w:line="240" w:lineRule="auto"/>
        <w:jc w:val="center"/>
        <w:rPr>
          <w:rFonts w:ascii="Times New Roman" w:hAnsi="Times New Roman"/>
          <w:sz w:val="28"/>
          <w:szCs w:val="28"/>
          <w:lang w:eastAsia="ru-RU"/>
        </w:rPr>
      </w:pPr>
      <w:r w:rsidRPr="00C21B00">
        <w:rPr>
          <w:rFonts w:ascii="Times New Roman" w:hAnsi="Times New Roman"/>
          <w:sz w:val="28"/>
          <w:szCs w:val="28"/>
          <w:lang w:eastAsia="ru-RU"/>
        </w:rPr>
        <w:t>Шулганово - 2015</w:t>
      </w:r>
    </w:p>
    <w:p w:rsidR="004C21D1" w:rsidRPr="00475353" w:rsidRDefault="004C21D1" w:rsidP="00707379">
      <w:pPr>
        <w:pStyle w:val="33"/>
      </w:pPr>
    </w:p>
    <w:p w:rsidR="004C21D1" w:rsidRPr="00475353" w:rsidRDefault="004C21D1" w:rsidP="00707379">
      <w:pPr>
        <w:pStyle w:val="33"/>
      </w:pPr>
    </w:p>
    <w:p w:rsidR="004C21D1" w:rsidRPr="00475353" w:rsidRDefault="004C21D1" w:rsidP="00707379">
      <w:pPr>
        <w:pStyle w:val="33"/>
      </w:pPr>
    </w:p>
    <w:p w:rsidR="004C21D1" w:rsidRDefault="004C21D1" w:rsidP="00707379">
      <w:pPr>
        <w:pStyle w:val="33"/>
      </w:pPr>
    </w:p>
    <w:p w:rsidR="00C21B00" w:rsidRDefault="00C21B00" w:rsidP="00C21B00"/>
    <w:p w:rsidR="00C21B00" w:rsidRPr="00C21B00" w:rsidRDefault="00C21B00" w:rsidP="00C21B00"/>
    <w:p w:rsidR="004116FD" w:rsidRPr="00475353" w:rsidRDefault="004116FD" w:rsidP="00707379">
      <w:pPr>
        <w:pStyle w:val="33"/>
      </w:pPr>
      <w:r w:rsidRPr="00475353">
        <w:lastRenderedPageBreak/>
        <w:t>Содержание</w:t>
      </w:r>
    </w:p>
    <w:p w:rsidR="001D19FB" w:rsidRPr="001B077E" w:rsidRDefault="00796497" w:rsidP="007A4A2C">
      <w:pPr>
        <w:pStyle w:val="15"/>
        <w:tabs>
          <w:tab w:val="clear" w:pos="450"/>
          <w:tab w:val="clear" w:pos="9498"/>
          <w:tab w:val="right" w:leader="dot" w:pos="9356"/>
        </w:tabs>
        <w:ind w:right="565"/>
        <w:rPr>
          <w:rFonts w:eastAsiaTheme="minorEastAsia"/>
          <w:b w:val="0"/>
        </w:rPr>
      </w:pPr>
      <w:r w:rsidRPr="001B077E">
        <w:rPr>
          <w:b w:val="0"/>
        </w:rPr>
        <w:fldChar w:fldCharType="begin"/>
      </w:r>
      <w:r w:rsidR="000F55DA" w:rsidRPr="001B077E">
        <w:rPr>
          <w:b w:val="0"/>
        </w:rPr>
        <w:instrText xml:space="preserve"> TOC \o "1-4" \h \z \u </w:instrText>
      </w:r>
      <w:r w:rsidRPr="001B077E">
        <w:rPr>
          <w:b w:val="0"/>
        </w:rPr>
        <w:fldChar w:fldCharType="separate"/>
      </w:r>
      <w:hyperlink w:anchor="_Toc414553125" w:history="1">
        <w:r w:rsidR="001D19FB" w:rsidRPr="001B077E">
          <w:rPr>
            <w:rStyle w:val="af6"/>
            <w:b w:val="0"/>
            <w:color w:val="auto"/>
          </w:rPr>
          <w:t>1.</w:t>
        </w:r>
        <w:r w:rsidR="001D19FB" w:rsidRPr="001B077E">
          <w:rPr>
            <w:rFonts w:eastAsiaTheme="minorEastAsia"/>
            <w:b w:val="0"/>
          </w:rPr>
          <w:tab/>
        </w:r>
        <w:r w:rsidR="001D19FB" w:rsidRPr="001B077E">
          <w:rPr>
            <w:rStyle w:val="af6"/>
            <w:b w:val="0"/>
            <w:color w:val="auto"/>
          </w:rPr>
          <w:t>Целевой раздел</w:t>
        </w:r>
        <w:r w:rsidR="001D19FB" w:rsidRPr="001B077E">
          <w:rPr>
            <w:b w:val="0"/>
            <w:webHidden/>
          </w:rPr>
          <w:tab/>
        </w:r>
        <w:r w:rsidRPr="001B077E">
          <w:rPr>
            <w:b w:val="0"/>
            <w:webHidden/>
          </w:rPr>
          <w:fldChar w:fldCharType="begin"/>
        </w:r>
        <w:r w:rsidR="001D19FB" w:rsidRPr="001B077E">
          <w:rPr>
            <w:b w:val="0"/>
            <w:webHidden/>
          </w:rPr>
          <w:instrText xml:space="preserve"> PAGEREF _Toc414553125 \h </w:instrText>
        </w:r>
        <w:r w:rsidRPr="001B077E">
          <w:rPr>
            <w:b w:val="0"/>
            <w:webHidden/>
          </w:rPr>
        </w:r>
        <w:r w:rsidRPr="001B077E">
          <w:rPr>
            <w:b w:val="0"/>
            <w:webHidden/>
          </w:rPr>
          <w:fldChar w:fldCharType="separate"/>
        </w:r>
        <w:r w:rsidR="00E54588">
          <w:rPr>
            <w:b w:val="0"/>
            <w:webHidden/>
          </w:rPr>
          <w:t>5</w:t>
        </w:r>
        <w:r w:rsidRPr="001B077E">
          <w:rPr>
            <w:b w:val="0"/>
            <w:webHidden/>
          </w:rPr>
          <w:fldChar w:fldCharType="end"/>
        </w:r>
      </w:hyperlink>
    </w:p>
    <w:p w:rsidR="001D19FB" w:rsidRPr="001B077E" w:rsidRDefault="000743A0" w:rsidP="00B46520">
      <w:pPr>
        <w:pStyle w:val="22"/>
        <w:rPr>
          <w:rFonts w:eastAsiaTheme="minorEastAsia"/>
          <w:b w:val="0"/>
          <w:lang w:eastAsia="ru-RU"/>
        </w:rPr>
      </w:pPr>
      <w:hyperlink w:anchor="_Toc414553126" w:history="1">
        <w:r w:rsidR="001D19FB" w:rsidRPr="001B077E">
          <w:rPr>
            <w:rStyle w:val="af6"/>
            <w:b w:val="0"/>
            <w:color w:val="auto"/>
          </w:rPr>
          <w:t>1.1. Пояснительная  записка</w:t>
        </w:r>
        <w:r w:rsidR="001D19FB" w:rsidRPr="001B077E">
          <w:rPr>
            <w:b w:val="0"/>
            <w:webHidden/>
          </w:rPr>
          <w:tab/>
        </w:r>
        <w:r w:rsidR="00796497" w:rsidRPr="001B077E">
          <w:rPr>
            <w:b w:val="0"/>
            <w:webHidden/>
          </w:rPr>
          <w:fldChar w:fldCharType="begin"/>
        </w:r>
        <w:r w:rsidR="001D19FB" w:rsidRPr="001B077E">
          <w:rPr>
            <w:b w:val="0"/>
            <w:webHidden/>
          </w:rPr>
          <w:instrText xml:space="preserve"> PAGEREF _Toc414553126 \h </w:instrText>
        </w:r>
        <w:r w:rsidR="00796497" w:rsidRPr="001B077E">
          <w:rPr>
            <w:b w:val="0"/>
            <w:webHidden/>
          </w:rPr>
        </w:r>
        <w:r w:rsidR="00796497" w:rsidRPr="001B077E">
          <w:rPr>
            <w:b w:val="0"/>
            <w:webHidden/>
          </w:rPr>
          <w:fldChar w:fldCharType="separate"/>
        </w:r>
        <w:r w:rsidR="00E54588">
          <w:rPr>
            <w:b w:val="0"/>
            <w:webHidden/>
          </w:rPr>
          <w:t>5</w:t>
        </w:r>
        <w:r w:rsidR="00796497" w:rsidRPr="001B077E">
          <w:rPr>
            <w:b w:val="0"/>
            <w:webHidden/>
          </w:rPr>
          <w:fldChar w:fldCharType="end"/>
        </w:r>
      </w:hyperlink>
    </w:p>
    <w:p w:rsidR="001D19FB" w:rsidRPr="001B077E" w:rsidRDefault="000743A0" w:rsidP="00B46520">
      <w:pPr>
        <w:pStyle w:val="22"/>
        <w:rPr>
          <w:rFonts w:eastAsiaTheme="minorEastAsia"/>
          <w:b w:val="0"/>
          <w:lang w:eastAsia="ru-RU"/>
        </w:rPr>
      </w:pPr>
      <w:hyperlink w:anchor="_Toc414553127" w:history="1">
        <w:r w:rsidR="001D19FB" w:rsidRPr="001B077E">
          <w:rPr>
            <w:rStyle w:val="af6"/>
            <w:b w:val="0"/>
            <w:color w:val="auto"/>
          </w:rPr>
          <w:t>1.1.1.</w:t>
        </w:r>
        <w:r w:rsidR="007A4A2C" w:rsidRPr="001B077E">
          <w:rPr>
            <w:rStyle w:val="af6"/>
            <w:b w:val="0"/>
            <w:color w:val="auto"/>
          </w:rPr>
          <w:t xml:space="preserve"> </w:t>
        </w:r>
        <w:r w:rsidR="001D19FB" w:rsidRPr="001B077E">
          <w:rPr>
            <w:rStyle w:val="af6"/>
            <w:b w:val="0"/>
            <w:color w:val="auto"/>
          </w:rPr>
          <w:t xml:space="preserve">Цели и задачи реализации основной образовательной </w:t>
        </w:r>
        <w:r w:rsidR="007A4A2C" w:rsidRPr="001B077E">
          <w:rPr>
            <w:rStyle w:val="af6"/>
            <w:b w:val="0"/>
            <w:color w:val="auto"/>
          </w:rPr>
          <w:br/>
        </w:r>
        <w:r w:rsidR="001D19FB" w:rsidRPr="001B077E">
          <w:rPr>
            <w:rStyle w:val="af6"/>
            <w:b w:val="0"/>
            <w:color w:val="auto"/>
          </w:rPr>
          <w:t>программы основного общего образования</w:t>
        </w:r>
        <w:r w:rsidR="001D19FB" w:rsidRPr="001B077E">
          <w:rPr>
            <w:b w:val="0"/>
            <w:webHidden/>
          </w:rPr>
          <w:tab/>
        </w:r>
        <w:r w:rsidR="00796497" w:rsidRPr="001B077E">
          <w:rPr>
            <w:b w:val="0"/>
            <w:webHidden/>
          </w:rPr>
          <w:fldChar w:fldCharType="begin"/>
        </w:r>
        <w:r w:rsidR="001D19FB" w:rsidRPr="001B077E">
          <w:rPr>
            <w:b w:val="0"/>
            <w:webHidden/>
          </w:rPr>
          <w:instrText xml:space="preserve"> PAGEREF _Toc414553127 \h </w:instrText>
        </w:r>
        <w:r w:rsidR="00796497" w:rsidRPr="001B077E">
          <w:rPr>
            <w:b w:val="0"/>
            <w:webHidden/>
          </w:rPr>
        </w:r>
        <w:r w:rsidR="00796497" w:rsidRPr="001B077E">
          <w:rPr>
            <w:b w:val="0"/>
            <w:webHidden/>
          </w:rPr>
          <w:fldChar w:fldCharType="separate"/>
        </w:r>
        <w:r w:rsidR="00E54588">
          <w:rPr>
            <w:b w:val="0"/>
            <w:webHidden/>
          </w:rPr>
          <w:t>5</w:t>
        </w:r>
        <w:r w:rsidR="00796497" w:rsidRPr="001B077E">
          <w:rPr>
            <w:b w:val="0"/>
            <w:webHidden/>
          </w:rPr>
          <w:fldChar w:fldCharType="end"/>
        </w:r>
      </w:hyperlink>
    </w:p>
    <w:p w:rsidR="001D19FB" w:rsidRPr="001B077E" w:rsidRDefault="000743A0" w:rsidP="00B46520">
      <w:pPr>
        <w:pStyle w:val="22"/>
        <w:rPr>
          <w:rFonts w:eastAsiaTheme="minorEastAsia"/>
          <w:b w:val="0"/>
          <w:lang w:eastAsia="ru-RU"/>
        </w:rPr>
      </w:pPr>
      <w:hyperlink w:anchor="_Toc414553128" w:history="1">
        <w:r w:rsidR="001D19FB" w:rsidRPr="001B077E">
          <w:rPr>
            <w:rStyle w:val="af6"/>
            <w:b w:val="0"/>
            <w:color w:val="auto"/>
          </w:rPr>
          <w:t>1.1.2.Принципы и подходы к формированию образовательной</w:t>
        </w:r>
        <w:r w:rsidR="007A4A2C" w:rsidRPr="001B077E">
          <w:rPr>
            <w:rStyle w:val="af6"/>
            <w:b w:val="0"/>
            <w:color w:val="auto"/>
          </w:rPr>
          <w:t xml:space="preserve"> </w:t>
        </w:r>
        <w:r w:rsidR="001D19FB" w:rsidRPr="001B077E">
          <w:rPr>
            <w:rStyle w:val="af6"/>
            <w:b w:val="0"/>
            <w:color w:val="auto"/>
          </w:rPr>
          <w:t>программы основного общего образования</w:t>
        </w:r>
        <w:r w:rsidR="001D19FB" w:rsidRPr="001B077E">
          <w:rPr>
            <w:b w:val="0"/>
            <w:webHidden/>
          </w:rPr>
          <w:tab/>
        </w:r>
        <w:r w:rsidR="00796497" w:rsidRPr="001B077E">
          <w:rPr>
            <w:b w:val="0"/>
            <w:webHidden/>
          </w:rPr>
          <w:fldChar w:fldCharType="begin"/>
        </w:r>
        <w:r w:rsidR="001D19FB" w:rsidRPr="001B077E">
          <w:rPr>
            <w:b w:val="0"/>
            <w:webHidden/>
          </w:rPr>
          <w:instrText xml:space="preserve"> PAGEREF _Toc414553128 \h </w:instrText>
        </w:r>
        <w:r w:rsidR="00796497" w:rsidRPr="001B077E">
          <w:rPr>
            <w:b w:val="0"/>
            <w:webHidden/>
          </w:rPr>
        </w:r>
        <w:r w:rsidR="00796497" w:rsidRPr="001B077E">
          <w:rPr>
            <w:b w:val="0"/>
            <w:webHidden/>
          </w:rPr>
          <w:fldChar w:fldCharType="separate"/>
        </w:r>
        <w:r w:rsidR="00E54588">
          <w:rPr>
            <w:b w:val="0"/>
            <w:webHidden/>
          </w:rPr>
          <w:t>7</w:t>
        </w:r>
        <w:r w:rsidR="00796497" w:rsidRPr="001B077E">
          <w:rPr>
            <w:b w:val="0"/>
            <w:webHidden/>
          </w:rPr>
          <w:fldChar w:fldCharType="end"/>
        </w:r>
      </w:hyperlink>
    </w:p>
    <w:p w:rsidR="001D19FB" w:rsidRPr="001B077E" w:rsidRDefault="000743A0" w:rsidP="00B46520">
      <w:pPr>
        <w:pStyle w:val="22"/>
        <w:rPr>
          <w:rFonts w:eastAsiaTheme="minorEastAsia"/>
          <w:b w:val="0"/>
          <w:lang w:eastAsia="ru-RU"/>
        </w:rPr>
      </w:pPr>
      <w:hyperlink w:anchor="_Toc414553129" w:history="1">
        <w:r w:rsidR="001D19FB" w:rsidRPr="001B077E">
          <w:rPr>
            <w:rStyle w:val="af6"/>
            <w:b w:val="0"/>
            <w:color w:val="auto"/>
          </w:rPr>
          <w:t>1.2. Планируемые результаты освоения обучающимися основной образовательной программы основного общего образования</w:t>
        </w:r>
        <w:r w:rsidR="001D19FB" w:rsidRPr="001B077E">
          <w:rPr>
            <w:b w:val="0"/>
            <w:webHidden/>
          </w:rPr>
          <w:tab/>
        </w:r>
        <w:r w:rsidR="00796497" w:rsidRPr="001B077E">
          <w:rPr>
            <w:b w:val="0"/>
            <w:webHidden/>
          </w:rPr>
          <w:fldChar w:fldCharType="begin"/>
        </w:r>
        <w:r w:rsidR="001D19FB" w:rsidRPr="001B077E">
          <w:rPr>
            <w:b w:val="0"/>
            <w:webHidden/>
          </w:rPr>
          <w:instrText xml:space="preserve"> PAGEREF _Toc414553129 \h </w:instrText>
        </w:r>
        <w:r w:rsidR="00796497" w:rsidRPr="001B077E">
          <w:rPr>
            <w:b w:val="0"/>
            <w:webHidden/>
          </w:rPr>
        </w:r>
        <w:r w:rsidR="00796497" w:rsidRPr="001B077E">
          <w:rPr>
            <w:b w:val="0"/>
            <w:webHidden/>
          </w:rPr>
          <w:fldChar w:fldCharType="separate"/>
        </w:r>
        <w:r w:rsidR="00E54588">
          <w:rPr>
            <w:b w:val="0"/>
            <w:webHidden/>
          </w:rPr>
          <w:t>10</w:t>
        </w:r>
        <w:r w:rsidR="00796497" w:rsidRPr="001B077E">
          <w:rPr>
            <w:b w:val="0"/>
            <w:webHidden/>
          </w:rPr>
          <w:fldChar w:fldCharType="end"/>
        </w:r>
      </w:hyperlink>
    </w:p>
    <w:p w:rsidR="001D19FB" w:rsidRPr="001B077E" w:rsidRDefault="000743A0" w:rsidP="00707379">
      <w:pPr>
        <w:pStyle w:val="33"/>
        <w:rPr>
          <w:rFonts w:eastAsiaTheme="minorEastAsia"/>
          <w:b/>
          <w:noProof/>
          <w:lang w:eastAsia="ru-RU"/>
        </w:rPr>
      </w:pPr>
      <w:hyperlink w:anchor="_Toc414553130" w:history="1">
        <w:r w:rsidR="001D19FB" w:rsidRPr="001B077E">
          <w:rPr>
            <w:rStyle w:val="af6"/>
            <w:noProof/>
            <w:color w:val="auto"/>
          </w:rPr>
          <w:t>1.2.1. Общие положения</w:t>
        </w:r>
        <w:r w:rsidR="001D19FB" w:rsidRPr="001B077E">
          <w:rPr>
            <w:noProof/>
            <w:webHidden/>
          </w:rPr>
          <w:tab/>
        </w:r>
        <w:r w:rsidR="00796497" w:rsidRPr="001B077E">
          <w:rPr>
            <w:b/>
            <w:noProof/>
            <w:webHidden/>
          </w:rPr>
          <w:fldChar w:fldCharType="begin"/>
        </w:r>
        <w:r w:rsidR="001D19FB" w:rsidRPr="001B077E">
          <w:rPr>
            <w:noProof/>
            <w:webHidden/>
          </w:rPr>
          <w:instrText xml:space="preserve"> PAGEREF _Toc414553130 \h </w:instrText>
        </w:r>
        <w:r w:rsidR="00796497" w:rsidRPr="001B077E">
          <w:rPr>
            <w:b/>
            <w:noProof/>
            <w:webHidden/>
          </w:rPr>
        </w:r>
        <w:r w:rsidR="00796497" w:rsidRPr="001B077E">
          <w:rPr>
            <w:b/>
            <w:noProof/>
            <w:webHidden/>
          </w:rPr>
          <w:fldChar w:fldCharType="separate"/>
        </w:r>
        <w:r w:rsidR="00E54588">
          <w:rPr>
            <w:noProof/>
            <w:webHidden/>
          </w:rPr>
          <w:t>10</w:t>
        </w:r>
        <w:r w:rsidR="00796497" w:rsidRPr="001B077E">
          <w:rPr>
            <w:b/>
            <w:noProof/>
            <w:webHidden/>
          </w:rPr>
          <w:fldChar w:fldCharType="end"/>
        </w:r>
      </w:hyperlink>
    </w:p>
    <w:p w:rsidR="001D19FB" w:rsidRPr="001B077E" w:rsidRDefault="000743A0" w:rsidP="00707379">
      <w:pPr>
        <w:pStyle w:val="33"/>
        <w:rPr>
          <w:rFonts w:eastAsiaTheme="minorEastAsia"/>
          <w:b/>
          <w:noProof/>
          <w:lang w:eastAsia="ru-RU"/>
        </w:rPr>
      </w:pPr>
      <w:hyperlink w:anchor="_Toc414553131" w:history="1">
        <w:r w:rsidR="001D19FB" w:rsidRPr="001B077E">
          <w:rPr>
            <w:rStyle w:val="af6"/>
            <w:noProof/>
            <w:color w:val="auto"/>
          </w:rPr>
          <w:t>1.2.2. Структура планируемых результатов</w:t>
        </w:r>
        <w:r w:rsidR="001D19FB" w:rsidRPr="001B077E">
          <w:rPr>
            <w:noProof/>
            <w:webHidden/>
          </w:rPr>
          <w:tab/>
        </w:r>
        <w:r w:rsidR="00796497" w:rsidRPr="001B077E">
          <w:rPr>
            <w:b/>
            <w:noProof/>
            <w:webHidden/>
          </w:rPr>
          <w:fldChar w:fldCharType="begin"/>
        </w:r>
        <w:r w:rsidR="001D19FB" w:rsidRPr="001B077E">
          <w:rPr>
            <w:noProof/>
            <w:webHidden/>
          </w:rPr>
          <w:instrText xml:space="preserve"> PAGEREF _Toc414553131 \h </w:instrText>
        </w:r>
        <w:r w:rsidR="00796497" w:rsidRPr="001B077E">
          <w:rPr>
            <w:b/>
            <w:noProof/>
            <w:webHidden/>
          </w:rPr>
        </w:r>
        <w:r w:rsidR="00796497" w:rsidRPr="001B077E">
          <w:rPr>
            <w:b/>
            <w:noProof/>
            <w:webHidden/>
          </w:rPr>
          <w:fldChar w:fldCharType="separate"/>
        </w:r>
        <w:r w:rsidR="00E54588">
          <w:rPr>
            <w:noProof/>
            <w:webHidden/>
          </w:rPr>
          <w:t>11</w:t>
        </w:r>
        <w:r w:rsidR="00796497" w:rsidRPr="001B077E">
          <w:rPr>
            <w:b/>
            <w:noProof/>
            <w:webHidden/>
          </w:rPr>
          <w:fldChar w:fldCharType="end"/>
        </w:r>
      </w:hyperlink>
    </w:p>
    <w:p w:rsidR="008444C3" w:rsidRPr="001B077E" w:rsidRDefault="008444C3" w:rsidP="00B46520">
      <w:pPr>
        <w:pStyle w:val="22"/>
        <w:rPr>
          <w:b w:val="0"/>
        </w:rPr>
      </w:pPr>
      <w:r w:rsidRPr="001B077E">
        <w:rPr>
          <w:rStyle w:val="20"/>
          <w:rFonts w:eastAsia="Calibri"/>
          <w:bCs w:val="0"/>
          <w:lang w:eastAsia="en-US"/>
        </w:rPr>
        <w:t>1.2.3.</w:t>
      </w:r>
      <w:r w:rsidR="007A4A2C" w:rsidRPr="001B077E">
        <w:rPr>
          <w:rStyle w:val="20"/>
          <w:rFonts w:eastAsia="Calibri"/>
          <w:bCs w:val="0"/>
          <w:lang w:eastAsia="en-US"/>
        </w:rPr>
        <w:t xml:space="preserve"> Личностные результаты освоения </w:t>
      </w:r>
      <w:r w:rsidRPr="001B077E">
        <w:rPr>
          <w:rStyle w:val="20"/>
          <w:rFonts w:eastAsia="Calibri"/>
          <w:bCs w:val="0"/>
          <w:lang w:eastAsia="en-US"/>
        </w:rPr>
        <w:t>ООП</w:t>
      </w:r>
    </w:p>
    <w:p w:rsidR="001D19FB" w:rsidRPr="001B077E" w:rsidRDefault="000743A0" w:rsidP="00B46520">
      <w:pPr>
        <w:pStyle w:val="22"/>
        <w:rPr>
          <w:rFonts w:eastAsiaTheme="minorEastAsia"/>
          <w:b w:val="0"/>
          <w:lang w:eastAsia="ru-RU"/>
        </w:rPr>
      </w:pPr>
      <w:hyperlink w:anchor="_Toc414553132" w:history="1">
        <w:r w:rsidR="001D19FB" w:rsidRPr="001B077E">
          <w:rPr>
            <w:rStyle w:val="af6"/>
            <w:b w:val="0"/>
            <w:color w:val="auto"/>
          </w:rPr>
          <w:t>1.2.4. Метапредметные результаты освоения ООП</w:t>
        </w:r>
        <w:r w:rsidR="001D19FB" w:rsidRPr="001B077E">
          <w:rPr>
            <w:b w:val="0"/>
            <w:webHidden/>
          </w:rPr>
          <w:tab/>
        </w:r>
        <w:r w:rsidR="00796497" w:rsidRPr="001B077E">
          <w:rPr>
            <w:b w:val="0"/>
            <w:webHidden/>
          </w:rPr>
          <w:fldChar w:fldCharType="begin"/>
        </w:r>
        <w:r w:rsidR="001D19FB" w:rsidRPr="001B077E">
          <w:rPr>
            <w:b w:val="0"/>
            <w:webHidden/>
          </w:rPr>
          <w:instrText xml:space="preserve"> PAGEREF _Toc414553132 \h </w:instrText>
        </w:r>
        <w:r w:rsidR="00796497" w:rsidRPr="001B077E">
          <w:rPr>
            <w:b w:val="0"/>
            <w:webHidden/>
          </w:rPr>
        </w:r>
        <w:r w:rsidR="00796497" w:rsidRPr="001B077E">
          <w:rPr>
            <w:b w:val="0"/>
            <w:webHidden/>
          </w:rPr>
          <w:fldChar w:fldCharType="separate"/>
        </w:r>
        <w:r w:rsidR="00E54588">
          <w:rPr>
            <w:b w:val="0"/>
            <w:webHidden/>
          </w:rPr>
          <w:t>17</w:t>
        </w:r>
        <w:r w:rsidR="00796497" w:rsidRPr="001B077E">
          <w:rPr>
            <w:b w:val="0"/>
            <w:webHidden/>
          </w:rPr>
          <w:fldChar w:fldCharType="end"/>
        </w:r>
      </w:hyperlink>
    </w:p>
    <w:p w:rsidR="008444C3" w:rsidRPr="001B077E" w:rsidRDefault="008444C3" w:rsidP="00B46520">
      <w:pPr>
        <w:pStyle w:val="2"/>
        <w:tabs>
          <w:tab w:val="left" w:pos="284"/>
          <w:tab w:val="right" w:leader="dot" w:pos="9356"/>
        </w:tabs>
        <w:spacing w:line="240" w:lineRule="auto"/>
        <w:ind w:left="993" w:right="565" w:firstLine="0"/>
        <w:rPr>
          <w:rStyle w:val="af6"/>
          <w:rFonts w:eastAsia="Calibri"/>
          <w:b w:val="0"/>
          <w:bCs w:val="0"/>
          <w:iCs/>
          <w:noProof/>
          <w:color w:val="auto"/>
          <w:u w:val="none"/>
          <w:lang w:eastAsia="en-US"/>
        </w:rPr>
      </w:pPr>
      <w:r w:rsidRPr="001B077E">
        <w:rPr>
          <w:b w:val="0"/>
          <w:noProof/>
        </w:rPr>
        <w:t xml:space="preserve">1.2.5. Предметные результаты </w:t>
      </w:r>
    </w:p>
    <w:p w:rsidR="001D19FB" w:rsidRPr="001B077E" w:rsidRDefault="000743A0" w:rsidP="00707379">
      <w:pPr>
        <w:pStyle w:val="33"/>
        <w:rPr>
          <w:rFonts w:eastAsiaTheme="minorEastAsia"/>
          <w:b/>
          <w:noProof/>
          <w:lang w:eastAsia="ru-RU"/>
        </w:rPr>
      </w:pPr>
      <w:hyperlink w:anchor="_Toc414553133" w:history="1">
        <w:r w:rsidR="001D19FB" w:rsidRPr="001B077E">
          <w:rPr>
            <w:rStyle w:val="af6"/>
            <w:noProof/>
            <w:color w:val="auto"/>
          </w:rPr>
          <w:t>1.2.5.1. Русский язык</w:t>
        </w:r>
        <w:r w:rsidR="001D19FB" w:rsidRPr="001B077E">
          <w:rPr>
            <w:noProof/>
            <w:webHidden/>
          </w:rPr>
          <w:tab/>
        </w:r>
        <w:r w:rsidR="00796497" w:rsidRPr="001B077E">
          <w:rPr>
            <w:b/>
            <w:noProof/>
            <w:webHidden/>
          </w:rPr>
          <w:fldChar w:fldCharType="begin"/>
        </w:r>
        <w:r w:rsidR="001D19FB" w:rsidRPr="001B077E">
          <w:rPr>
            <w:noProof/>
            <w:webHidden/>
          </w:rPr>
          <w:instrText xml:space="preserve"> PAGEREF _Toc414553133 \h </w:instrText>
        </w:r>
        <w:r w:rsidR="00796497" w:rsidRPr="001B077E">
          <w:rPr>
            <w:b/>
            <w:noProof/>
            <w:webHidden/>
          </w:rPr>
        </w:r>
        <w:r w:rsidR="00796497" w:rsidRPr="001B077E">
          <w:rPr>
            <w:b/>
            <w:noProof/>
            <w:webHidden/>
          </w:rPr>
          <w:fldChar w:fldCharType="separate"/>
        </w:r>
        <w:r w:rsidR="00E54588">
          <w:rPr>
            <w:noProof/>
            <w:webHidden/>
          </w:rPr>
          <w:t>28</w:t>
        </w:r>
        <w:r w:rsidR="00796497" w:rsidRPr="001B077E">
          <w:rPr>
            <w:b/>
            <w:noProof/>
            <w:webHidden/>
          </w:rPr>
          <w:fldChar w:fldCharType="end"/>
        </w:r>
      </w:hyperlink>
    </w:p>
    <w:p w:rsidR="001D19FB" w:rsidRPr="001B077E" w:rsidRDefault="000743A0" w:rsidP="00707379">
      <w:pPr>
        <w:pStyle w:val="33"/>
        <w:rPr>
          <w:rFonts w:eastAsiaTheme="minorEastAsia"/>
          <w:b/>
          <w:noProof/>
          <w:lang w:eastAsia="ru-RU"/>
        </w:rPr>
      </w:pPr>
      <w:hyperlink w:anchor="_Toc414553136" w:history="1">
        <w:r w:rsidR="001D19FB" w:rsidRPr="001B077E">
          <w:rPr>
            <w:rStyle w:val="af6"/>
            <w:noProof/>
            <w:color w:val="auto"/>
          </w:rPr>
          <w:t>1.2.5.2. Литература</w:t>
        </w:r>
        <w:r w:rsidR="001D19FB" w:rsidRPr="001B077E">
          <w:rPr>
            <w:noProof/>
            <w:webHidden/>
          </w:rPr>
          <w:tab/>
        </w:r>
        <w:r w:rsidR="00796497" w:rsidRPr="001B077E">
          <w:rPr>
            <w:b/>
            <w:noProof/>
            <w:webHidden/>
          </w:rPr>
          <w:fldChar w:fldCharType="begin"/>
        </w:r>
        <w:r w:rsidR="001D19FB" w:rsidRPr="001B077E">
          <w:rPr>
            <w:noProof/>
            <w:webHidden/>
          </w:rPr>
          <w:instrText xml:space="preserve"> PAGEREF _Toc414553136 \h </w:instrText>
        </w:r>
        <w:r w:rsidR="00796497" w:rsidRPr="001B077E">
          <w:rPr>
            <w:b/>
            <w:noProof/>
            <w:webHidden/>
          </w:rPr>
        </w:r>
        <w:r w:rsidR="00796497" w:rsidRPr="001B077E">
          <w:rPr>
            <w:b/>
            <w:noProof/>
            <w:webHidden/>
          </w:rPr>
          <w:fldChar w:fldCharType="separate"/>
        </w:r>
        <w:r w:rsidR="00E54588">
          <w:rPr>
            <w:noProof/>
            <w:webHidden/>
          </w:rPr>
          <w:t>31</w:t>
        </w:r>
        <w:r w:rsidR="00796497" w:rsidRPr="001B077E">
          <w:rPr>
            <w:b/>
            <w:noProof/>
            <w:webHidden/>
          </w:rPr>
          <w:fldChar w:fldCharType="end"/>
        </w:r>
      </w:hyperlink>
    </w:p>
    <w:p w:rsidR="001D19FB" w:rsidRPr="001B077E" w:rsidRDefault="000743A0" w:rsidP="00B46520">
      <w:pPr>
        <w:pStyle w:val="41"/>
        <w:tabs>
          <w:tab w:val="clear" w:pos="9628"/>
          <w:tab w:val="left" w:pos="284"/>
          <w:tab w:val="right" w:leader="dot" w:pos="9356"/>
        </w:tabs>
        <w:ind w:left="993" w:right="565" w:firstLine="283"/>
        <w:jc w:val="both"/>
        <w:rPr>
          <w:rFonts w:eastAsiaTheme="minorEastAsia"/>
          <w:lang w:eastAsia="ru-RU"/>
        </w:rPr>
      </w:pPr>
      <w:hyperlink w:anchor="_Toc414553137" w:history="1">
        <w:r w:rsidR="001D19FB" w:rsidRPr="001B077E">
          <w:rPr>
            <w:rStyle w:val="af6"/>
            <w:color w:val="auto"/>
          </w:rPr>
          <w:t>1.2.5</w:t>
        </w:r>
        <w:r w:rsidR="00C21B00">
          <w:rPr>
            <w:rStyle w:val="af6"/>
            <w:color w:val="auto"/>
          </w:rPr>
          <w:t>.3. Иностранный язык ( английский</w:t>
        </w:r>
        <w:r w:rsidR="001D19FB" w:rsidRPr="001B077E">
          <w:rPr>
            <w:rStyle w:val="af6"/>
            <w:color w:val="auto"/>
          </w:rPr>
          <w:t>)</w:t>
        </w:r>
        <w:r w:rsidR="001D19FB" w:rsidRPr="001B077E">
          <w:rPr>
            <w:webHidden/>
          </w:rPr>
          <w:tab/>
        </w:r>
        <w:r w:rsidR="00796497" w:rsidRPr="001B077E">
          <w:rPr>
            <w:webHidden/>
          </w:rPr>
          <w:fldChar w:fldCharType="begin"/>
        </w:r>
        <w:r w:rsidR="001D19FB" w:rsidRPr="001B077E">
          <w:rPr>
            <w:webHidden/>
          </w:rPr>
          <w:instrText xml:space="preserve"> PAGEREF _Toc414553137 \h </w:instrText>
        </w:r>
        <w:r w:rsidR="00796497" w:rsidRPr="001B077E">
          <w:rPr>
            <w:webHidden/>
          </w:rPr>
        </w:r>
        <w:r w:rsidR="00796497" w:rsidRPr="001B077E">
          <w:rPr>
            <w:webHidden/>
          </w:rPr>
          <w:fldChar w:fldCharType="separate"/>
        </w:r>
        <w:r w:rsidR="00E54588">
          <w:rPr>
            <w:webHidden/>
          </w:rPr>
          <w:t>39</w:t>
        </w:r>
        <w:r w:rsidR="00796497" w:rsidRPr="001B077E">
          <w:rPr>
            <w:webHidden/>
          </w:rPr>
          <w:fldChar w:fldCharType="end"/>
        </w:r>
      </w:hyperlink>
    </w:p>
    <w:p w:rsidR="001D19FB" w:rsidRPr="001B077E" w:rsidRDefault="000743A0" w:rsidP="00B46520">
      <w:pPr>
        <w:pStyle w:val="41"/>
        <w:tabs>
          <w:tab w:val="clear" w:pos="9628"/>
          <w:tab w:val="left" w:pos="284"/>
          <w:tab w:val="right" w:leader="dot" w:pos="9356"/>
        </w:tabs>
        <w:ind w:left="993" w:right="565" w:firstLine="283"/>
        <w:jc w:val="both"/>
        <w:rPr>
          <w:rFonts w:eastAsiaTheme="minorEastAsia"/>
          <w:lang w:eastAsia="ru-RU"/>
        </w:rPr>
      </w:pPr>
      <w:hyperlink w:anchor="_Toc414553139" w:history="1">
        <w:r w:rsidR="00C21B00">
          <w:rPr>
            <w:rStyle w:val="af6"/>
            <w:color w:val="auto"/>
          </w:rPr>
          <w:t>1.2.5.4</w:t>
        </w:r>
        <w:r w:rsidR="001D19FB" w:rsidRPr="001B077E">
          <w:rPr>
            <w:rStyle w:val="af6"/>
            <w:color w:val="auto"/>
          </w:rPr>
          <w:t>. История России. Всеобщая история</w:t>
        </w:r>
        <w:r w:rsidR="001D19FB" w:rsidRPr="001B077E">
          <w:rPr>
            <w:webHidden/>
          </w:rPr>
          <w:tab/>
        </w:r>
        <w:r w:rsidR="00796497" w:rsidRPr="001B077E">
          <w:rPr>
            <w:webHidden/>
          </w:rPr>
          <w:fldChar w:fldCharType="begin"/>
        </w:r>
        <w:r w:rsidR="001D19FB" w:rsidRPr="001B077E">
          <w:rPr>
            <w:webHidden/>
          </w:rPr>
          <w:instrText xml:space="preserve"> PAGEREF _Toc414553139 \h </w:instrText>
        </w:r>
        <w:r w:rsidR="00796497" w:rsidRPr="001B077E">
          <w:rPr>
            <w:webHidden/>
          </w:rPr>
        </w:r>
        <w:r w:rsidR="00796497" w:rsidRPr="001B077E">
          <w:rPr>
            <w:webHidden/>
          </w:rPr>
          <w:fldChar w:fldCharType="separate"/>
        </w:r>
        <w:r w:rsidR="00E54588">
          <w:rPr>
            <w:webHidden/>
          </w:rPr>
          <w:t>58</w:t>
        </w:r>
        <w:r w:rsidR="00796497" w:rsidRPr="001B077E">
          <w:rPr>
            <w:webHidden/>
          </w:rPr>
          <w:fldChar w:fldCharType="end"/>
        </w:r>
      </w:hyperlink>
    </w:p>
    <w:p w:rsidR="001D19FB" w:rsidRPr="001B077E" w:rsidRDefault="000743A0" w:rsidP="00B46520">
      <w:pPr>
        <w:pStyle w:val="41"/>
        <w:tabs>
          <w:tab w:val="clear" w:pos="9628"/>
          <w:tab w:val="left" w:pos="284"/>
          <w:tab w:val="right" w:leader="dot" w:pos="9356"/>
        </w:tabs>
        <w:ind w:left="993" w:right="565" w:firstLine="283"/>
        <w:jc w:val="both"/>
        <w:rPr>
          <w:rFonts w:eastAsiaTheme="minorEastAsia"/>
          <w:lang w:eastAsia="ru-RU"/>
        </w:rPr>
      </w:pPr>
      <w:hyperlink w:anchor="_Toc414553140" w:history="1">
        <w:r w:rsidR="00C21B00">
          <w:rPr>
            <w:rStyle w:val="af6"/>
            <w:color w:val="auto"/>
          </w:rPr>
          <w:t>1.2.5.5</w:t>
        </w:r>
        <w:r w:rsidR="001D19FB" w:rsidRPr="001B077E">
          <w:rPr>
            <w:rStyle w:val="af6"/>
            <w:color w:val="auto"/>
          </w:rPr>
          <w:t>. Обществознание</w:t>
        </w:r>
        <w:r w:rsidR="001D19FB" w:rsidRPr="001B077E">
          <w:rPr>
            <w:webHidden/>
          </w:rPr>
          <w:tab/>
        </w:r>
        <w:r w:rsidR="00796497" w:rsidRPr="001B077E">
          <w:rPr>
            <w:webHidden/>
          </w:rPr>
          <w:fldChar w:fldCharType="begin"/>
        </w:r>
        <w:r w:rsidR="001D19FB" w:rsidRPr="001B077E">
          <w:rPr>
            <w:webHidden/>
          </w:rPr>
          <w:instrText xml:space="preserve"> PAGEREF _Toc414553140 \h </w:instrText>
        </w:r>
        <w:r w:rsidR="00796497" w:rsidRPr="001B077E">
          <w:rPr>
            <w:webHidden/>
          </w:rPr>
        </w:r>
        <w:r w:rsidR="00796497" w:rsidRPr="001B077E">
          <w:rPr>
            <w:webHidden/>
          </w:rPr>
          <w:fldChar w:fldCharType="separate"/>
        </w:r>
        <w:r w:rsidR="00E54588">
          <w:rPr>
            <w:webHidden/>
          </w:rPr>
          <w:t>62</w:t>
        </w:r>
        <w:r w:rsidR="00796497" w:rsidRPr="001B077E">
          <w:rPr>
            <w:webHidden/>
          </w:rPr>
          <w:fldChar w:fldCharType="end"/>
        </w:r>
      </w:hyperlink>
    </w:p>
    <w:p w:rsidR="001D19FB" w:rsidRPr="001B077E" w:rsidRDefault="000743A0" w:rsidP="00707379">
      <w:pPr>
        <w:pStyle w:val="33"/>
        <w:rPr>
          <w:rFonts w:eastAsiaTheme="minorEastAsia"/>
          <w:b/>
          <w:noProof/>
          <w:lang w:eastAsia="ru-RU"/>
        </w:rPr>
      </w:pPr>
      <w:hyperlink w:anchor="_Toc414553141" w:history="1">
        <w:r w:rsidR="00C21B00">
          <w:rPr>
            <w:rStyle w:val="af6"/>
            <w:noProof/>
            <w:color w:val="auto"/>
          </w:rPr>
          <w:t>1.2.5.6</w:t>
        </w:r>
        <w:r w:rsidR="001D19FB" w:rsidRPr="001B077E">
          <w:rPr>
            <w:rStyle w:val="af6"/>
            <w:noProof/>
            <w:color w:val="auto"/>
          </w:rPr>
          <w:t>. География</w:t>
        </w:r>
        <w:r w:rsidR="001D19FB" w:rsidRPr="001B077E">
          <w:rPr>
            <w:noProof/>
            <w:webHidden/>
          </w:rPr>
          <w:tab/>
        </w:r>
        <w:r w:rsidR="00796497" w:rsidRPr="001B077E">
          <w:rPr>
            <w:b/>
            <w:noProof/>
            <w:webHidden/>
          </w:rPr>
          <w:fldChar w:fldCharType="begin"/>
        </w:r>
        <w:r w:rsidR="001D19FB" w:rsidRPr="001B077E">
          <w:rPr>
            <w:noProof/>
            <w:webHidden/>
          </w:rPr>
          <w:instrText xml:space="preserve"> PAGEREF _Toc414553141 \h </w:instrText>
        </w:r>
        <w:r w:rsidR="00796497" w:rsidRPr="001B077E">
          <w:rPr>
            <w:b/>
            <w:noProof/>
            <w:webHidden/>
          </w:rPr>
        </w:r>
        <w:r w:rsidR="00796497" w:rsidRPr="001B077E">
          <w:rPr>
            <w:b/>
            <w:noProof/>
            <w:webHidden/>
          </w:rPr>
          <w:fldChar w:fldCharType="separate"/>
        </w:r>
        <w:r w:rsidR="00E54588">
          <w:rPr>
            <w:noProof/>
            <w:webHidden/>
          </w:rPr>
          <w:t>72</w:t>
        </w:r>
        <w:r w:rsidR="00796497" w:rsidRPr="001B077E">
          <w:rPr>
            <w:b/>
            <w:noProof/>
            <w:webHidden/>
          </w:rPr>
          <w:fldChar w:fldCharType="end"/>
        </w:r>
      </w:hyperlink>
    </w:p>
    <w:p w:rsidR="001D19FB" w:rsidRPr="001B077E" w:rsidRDefault="000743A0" w:rsidP="00B46520">
      <w:pPr>
        <w:pStyle w:val="41"/>
        <w:tabs>
          <w:tab w:val="clear" w:pos="9628"/>
          <w:tab w:val="left" w:pos="284"/>
          <w:tab w:val="right" w:leader="dot" w:pos="9356"/>
        </w:tabs>
        <w:ind w:left="993" w:right="565" w:firstLine="283"/>
        <w:jc w:val="both"/>
        <w:rPr>
          <w:rFonts w:eastAsiaTheme="minorEastAsia"/>
          <w:lang w:eastAsia="ru-RU"/>
        </w:rPr>
      </w:pPr>
      <w:hyperlink w:anchor="_Toc414553142" w:history="1">
        <w:r w:rsidR="00C21B00">
          <w:rPr>
            <w:rStyle w:val="af6"/>
            <w:color w:val="auto"/>
          </w:rPr>
          <w:t>1.2.5.7</w:t>
        </w:r>
        <w:r w:rsidR="001D19FB" w:rsidRPr="001B077E">
          <w:rPr>
            <w:rStyle w:val="af6"/>
            <w:color w:val="auto"/>
          </w:rPr>
          <w:t>. Математика</w:t>
        </w:r>
        <w:r w:rsidR="001D19FB" w:rsidRPr="001B077E">
          <w:rPr>
            <w:webHidden/>
          </w:rPr>
          <w:tab/>
        </w:r>
        <w:r w:rsidR="00796497" w:rsidRPr="001B077E">
          <w:rPr>
            <w:webHidden/>
          </w:rPr>
          <w:fldChar w:fldCharType="begin"/>
        </w:r>
        <w:r w:rsidR="001D19FB" w:rsidRPr="001B077E">
          <w:rPr>
            <w:webHidden/>
          </w:rPr>
          <w:instrText xml:space="preserve"> PAGEREF _Toc414553142 \h </w:instrText>
        </w:r>
        <w:r w:rsidR="00796497" w:rsidRPr="001B077E">
          <w:rPr>
            <w:webHidden/>
          </w:rPr>
        </w:r>
        <w:r w:rsidR="00796497" w:rsidRPr="001B077E">
          <w:rPr>
            <w:webHidden/>
          </w:rPr>
          <w:fldChar w:fldCharType="separate"/>
        </w:r>
        <w:r w:rsidR="00E54588">
          <w:rPr>
            <w:webHidden/>
          </w:rPr>
          <w:t>78</w:t>
        </w:r>
        <w:r w:rsidR="00796497" w:rsidRPr="001B077E">
          <w:rPr>
            <w:webHidden/>
          </w:rPr>
          <w:fldChar w:fldCharType="end"/>
        </w:r>
      </w:hyperlink>
    </w:p>
    <w:p w:rsidR="001D19FB" w:rsidRPr="001B077E" w:rsidRDefault="000743A0" w:rsidP="00B46520">
      <w:pPr>
        <w:pStyle w:val="41"/>
        <w:tabs>
          <w:tab w:val="clear" w:pos="9628"/>
          <w:tab w:val="left" w:pos="284"/>
          <w:tab w:val="right" w:leader="dot" w:pos="9356"/>
        </w:tabs>
        <w:ind w:left="993" w:right="565" w:firstLine="283"/>
        <w:jc w:val="both"/>
        <w:rPr>
          <w:rFonts w:eastAsiaTheme="minorEastAsia"/>
          <w:lang w:eastAsia="ru-RU"/>
        </w:rPr>
      </w:pPr>
      <w:hyperlink w:anchor="_Toc414553148" w:history="1">
        <w:r w:rsidR="00C21B00">
          <w:rPr>
            <w:rStyle w:val="af6"/>
            <w:color w:val="auto"/>
          </w:rPr>
          <w:t>1.2.5.8</w:t>
        </w:r>
        <w:r w:rsidR="001D19FB" w:rsidRPr="001B077E">
          <w:rPr>
            <w:rStyle w:val="af6"/>
            <w:color w:val="auto"/>
          </w:rPr>
          <w:t>. Информатика</w:t>
        </w:r>
        <w:r w:rsidR="001D19FB" w:rsidRPr="001B077E">
          <w:rPr>
            <w:webHidden/>
          </w:rPr>
          <w:tab/>
        </w:r>
        <w:r w:rsidR="00796497" w:rsidRPr="001B077E">
          <w:rPr>
            <w:webHidden/>
          </w:rPr>
          <w:fldChar w:fldCharType="begin"/>
        </w:r>
        <w:r w:rsidR="001D19FB" w:rsidRPr="001B077E">
          <w:rPr>
            <w:webHidden/>
          </w:rPr>
          <w:instrText xml:space="preserve"> PAGEREF _Toc414553148 \h </w:instrText>
        </w:r>
        <w:r w:rsidR="00796497" w:rsidRPr="001B077E">
          <w:rPr>
            <w:webHidden/>
          </w:rPr>
        </w:r>
        <w:r w:rsidR="00796497" w:rsidRPr="001B077E">
          <w:rPr>
            <w:webHidden/>
          </w:rPr>
          <w:fldChar w:fldCharType="separate"/>
        </w:r>
        <w:r w:rsidR="00E54588">
          <w:rPr>
            <w:webHidden/>
          </w:rPr>
          <w:t>115</w:t>
        </w:r>
        <w:r w:rsidR="00796497" w:rsidRPr="001B077E">
          <w:rPr>
            <w:webHidden/>
          </w:rPr>
          <w:fldChar w:fldCharType="end"/>
        </w:r>
      </w:hyperlink>
    </w:p>
    <w:p w:rsidR="001D19FB" w:rsidRPr="001B077E" w:rsidRDefault="000743A0" w:rsidP="00B46520">
      <w:pPr>
        <w:pStyle w:val="41"/>
        <w:tabs>
          <w:tab w:val="clear" w:pos="9628"/>
          <w:tab w:val="left" w:pos="284"/>
          <w:tab w:val="right" w:leader="dot" w:pos="9356"/>
        </w:tabs>
        <w:ind w:left="993" w:right="565" w:firstLine="283"/>
        <w:jc w:val="both"/>
        <w:rPr>
          <w:rFonts w:eastAsiaTheme="minorEastAsia"/>
          <w:lang w:eastAsia="ru-RU"/>
        </w:rPr>
      </w:pPr>
      <w:hyperlink w:anchor="_Toc414553149" w:history="1">
        <w:r w:rsidR="00C21B00">
          <w:rPr>
            <w:rStyle w:val="af6"/>
            <w:color w:val="auto"/>
          </w:rPr>
          <w:t>1.2.5.9</w:t>
        </w:r>
        <w:r w:rsidR="001D19FB" w:rsidRPr="001B077E">
          <w:rPr>
            <w:rStyle w:val="af6"/>
            <w:color w:val="auto"/>
          </w:rPr>
          <w:t>. Физика</w:t>
        </w:r>
        <w:r w:rsidR="001D19FB" w:rsidRPr="001B077E">
          <w:rPr>
            <w:webHidden/>
          </w:rPr>
          <w:tab/>
        </w:r>
        <w:r w:rsidR="00796497" w:rsidRPr="001B077E">
          <w:rPr>
            <w:webHidden/>
          </w:rPr>
          <w:fldChar w:fldCharType="begin"/>
        </w:r>
        <w:r w:rsidR="001D19FB" w:rsidRPr="001B077E">
          <w:rPr>
            <w:webHidden/>
          </w:rPr>
          <w:instrText xml:space="preserve"> PAGEREF _Toc414553149 \h </w:instrText>
        </w:r>
        <w:r w:rsidR="00796497" w:rsidRPr="001B077E">
          <w:rPr>
            <w:webHidden/>
          </w:rPr>
        </w:r>
        <w:r w:rsidR="00796497" w:rsidRPr="001B077E">
          <w:rPr>
            <w:webHidden/>
          </w:rPr>
          <w:fldChar w:fldCharType="separate"/>
        </w:r>
        <w:r w:rsidR="00E54588">
          <w:rPr>
            <w:webHidden/>
          </w:rPr>
          <w:t>121</w:t>
        </w:r>
        <w:r w:rsidR="00796497" w:rsidRPr="001B077E">
          <w:rPr>
            <w:webHidden/>
          </w:rPr>
          <w:fldChar w:fldCharType="end"/>
        </w:r>
      </w:hyperlink>
    </w:p>
    <w:p w:rsidR="001D19FB" w:rsidRPr="001B077E" w:rsidRDefault="000743A0" w:rsidP="00B46520">
      <w:pPr>
        <w:pStyle w:val="41"/>
        <w:tabs>
          <w:tab w:val="clear" w:pos="9628"/>
          <w:tab w:val="left" w:pos="284"/>
          <w:tab w:val="right" w:leader="dot" w:pos="9356"/>
        </w:tabs>
        <w:ind w:left="993" w:right="565" w:firstLine="283"/>
        <w:jc w:val="both"/>
        <w:rPr>
          <w:rFonts w:eastAsiaTheme="minorEastAsia"/>
          <w:lang w:eastAsia="ru-RU"/>
        </w:rPr>
      </w:pPr>
      <w:hyperlink w:anchor="_Toc414553150" w:history="1">
        <w:r w:rsidR="001D19FB" w:rsidRPr="001B077E">
          <w:rPr>
            <w:rStyle w:val="af6"/>
            <w:color w:val="auto"/>
          </w:rPr>
          <w:t>1.2.5.1</w:t>
        </w:r>
        <w:r w:rsidR="00C21B00">
          <w:rPr>
            <w:rStyle w:val="af6"/>
            <w:color w:val="auto"/>
          </w:rPr>
          <w:t>0</w:t>
        </w:r>
        <w:r w:rsidR="001D19FB" w:rsidRPr="001B077E">
          <w:rPr>
            <w:rStyle w:val="af6"/>
            <w:color w:val="auto"/>
          </w:rPr>
          <w:t>. Биология</w:t>
        </w:r>
        <w:r w:rsidR="001D19FB" w:rsidRPr="001B077E">
          <w:rPr>
            <w:webHidden/>
          </w:rPr>
          <w:tab/>
        </w:r>
        <w:r w:rsidR="00796497" w:rsidRPr="001B077E">
          <w:rPr>
            <w:webHidden/>
          </w:rPr>
          <w:fldChar w:fldCharType="begin"/>
        </w:r>
        <w:r w:rsidR="001D19FB" w:rsidRPr="001B077E">
          <w:rPr>
            <w:webHidden/>
          </w:rPr>
          <w:instrText xml:space="preserve"> PAGEREF _Toc414553150 \h </w:instrText>
        </w:r>
        <w:r w:rsidR="00796497" w:rsidRPr="001B077E">
          <w:rPr>
            <w:webHidden/>
          </w:rPr>
        </w:r>
        <w:r w:rsidR="00796497" w:rsidRPr="001B077E">
          <w:rPr>
            <w:webHidden/>
          </w:rPr>
          <w:fldChar w:fldCharType="separate"/>
        </w:r>
        <w:r w:rsidR="00E54588">
          <w:rPr>
            <w:webHidden/>
          </w:rPr>
          <w:t>131</w:t>
        </w:r>
        <w:r w:rsidR="00796497" w:rsidRPr="001B077E">
          <w:rPr>
            <w:webHidden/>
          </w:rPr>
          <w:fldChar w:fldCharType="end"/>
        </w:r>
      </w:hyperlink>
    </w:p>
    <w:p w:rsidR="001D19FB" w:rsidRPr="001B077E" w:rsidRDefault="000743A0" w:rsidP="00B46520">
      <w:pPr>
        <w:pStyle w:val="41"/>
        <w:tabs>
          <w:tab w:val="clear" w:pos="9628"/>
          <w:tab w:val="left" w:pos="284"/>
          <w:tab w:val="right" w:leader="dot" w:pos="9356"/>
        </w:tabs>
        <w:ind w:left="993" w:right="565" w:firstLine="283"/>
        <w:jc w:val="both"/>
        <w:rPr>
          <w:rFonts w:eastAsiaTheme="minorEastAsia"/>
          <w:lang w:eastAsia="ru-RU"/>
        </w:rPr>
      </w:pPr>
      <w:hyperlink w:anchor="_Toc414553151" w:history="1">
        <w:r w:rsidR="00C21B00">
          <w:rPr>
            <w:rStyle w:val="af6"/>
            <w:color w:val="auto"/>
          </w:rPr>
          <w:t>1.2.5.11</w:t>
        </w:r>
        <w:r w:rsidR="001D19FB" w:rsidRPr="001B077E">
          <w:rPr>
            <w:rStyle w:val="af6"/>
            <w:color w:val="auto"/>
          </w:rPr>
          <w:t>. Химия</w:t>
        </w:r>
        <w:r w:rsidR="001D19FB" w:rsidRPr="001B077E">
          <w:rPr>
            <w:webHidden/>
          </w:rPr>
          <w:tab/>
        </w:r>
        <w:r w:rsidR="00796497" w:rsidRPr="001B077E">
          <w:rPr>
            <w:webHidden/>
          </w:rPr>
          <w:fldChar w:fldCharType="begin"/>
        </w:r>
        <w:r w:rsidR="001D19FB" w:rsidRPr="001B077E">
          <w:rPr>
            <w:webHidden/>
          </w:rPr>
          <w:instrText xml:space="preserve"> PAGEREF _Toc414553151 \h </w:instrText>
        </w:r>
        <w:r w:rsidR="00796497" w:rsidRPr="001B077E">
          <w:rPr>
            <w:webHidden/>
          </w:rPr>
        </w:r>
        <w:r w:rsidR="00796497" w:rsidRPr="001B077E">
          <w:rPr>
            <w:webHidden/>
          </w:rPr>
          <w:fldChar w:fldCharType="separate"/>
        </w:r>
        <w:r w:rsidR="00E54588">
          <w:rPr>
            <w:webHidden/>
          </w:rPr>
          <w:t>139</w:t>
        </w:r>
        <w:r w:rsidR="00796497" w:rsidRPr="001B077E">
          <w:rPr>
            <w:webHidden/>
          </w:rPr>
          <w:fldChar w:fldCharType="end"/>
        </w:r>
      </w:hyperlink>
    </w:p>
    <w:p w:rsidR="001D19FB" w:rsidRPr="001B077E" w:rsidRDefault="000743A0" w:rsidP="00B46520">
      <w:pPr>
        <w:pStyle w:val="41"/>
        <w:tabs>
          <w:tab w:val="clear" w:pos="9628"/>
          <w:tab w:val="left" w:pos="284"/>
          <w:tab w:val="right" w:leader="dot" w:pos="9356"/>
        </w:tabs>
        <w:ind w:left="993" w:right="565" w:firstLine="283"/>
        <w:jc w:val="both"/>
        <w:rPr>
          <w:rFonts w:eastAsiaTheme="minorEastAsia"/>
          <w:lang w:eastAsia="ru-RU"/>
        </w:rPr>
      </w:pPr>
      <w:hyperlink w:anchor="_Toc414553152" w:history="1">
        <w:r w:rsidR="00C21B00">
          <w:rPr>
            <w:rStyle w:val="af6"/>
            <w:color w:val="auto"/>
          </w:rPr>
          <w:t>1.2.5.12</w:t>
        </w:r>
        <w:r w:rsidR="001D19FB" w:rsidRPr="001B077E">
          <w:rPr>
            <w:rStyle w:val="af6"/>
            <w:color w:val="auto"/>
          </w:rPr>
          <w:t>. Изобразительное искусство</w:t>
        </w:r>
        <w:r w:rsidR="001D19FB" w:rsidRPr="001B077E">
          <w:rPr>
            <w:webHidden/>
          </w:rPr>
          <w:tab/>
        </w:r>
        <w:r w:rsidR="00796497" w:rsidRPr="001B077E">
          <w:rPr>
            <w:webHidden/>
          </w:rPr>
          <w:fldChar w:fldCharType="begin"/>
        </w:r>
        <w:r w:rsidR="001D19FB" w:rsidRPr="001B077E">
          <w:rPr>
            <w:webHidden/>
          </w:rPr>
          <w:instrText xml:space="preserve"> PAGEREF _Toc414553152 \h </w:instrText>
        </w:r>
        <w:r w:rsidR="00796497" w:rsidRPr="001B077E">
          <w:rPr>
            <w:webHidden/>
          </w:rPr>
        </w:r>
        <w:r w:rsidR="00796497" w:rsidRPr="001B077E">
          <w:rPr>
            <w:webHidden/>
          </w:rPr>
          <w:fldChar w:fldCharType="separate"/>
        </w:r>
        <w:r w:rsidR="00E54588">
          <w:rPr>
            <w:webHidden/>
          </w:rPr>
          <w:t>143</w:t>
        </w:r>
        <w:r w:rsidR="00796497" w:rsidRPr="001B077E">
          <w:rPr>
            <w:webHidden/>
          </w:rPr>
          <w:fldChar w:fldCharType="end"/>
        </w:r>
      </w:hyperlink>
    </w:p>
    <w:p w:rsidR="001D19FB" w:rsidRPr="001B077E" w:rsidRDefault="000743A0" w:rsidP="00B46520">
      <w:pPr>
        <w:pStyle w:val="41"/>
        <w:tabs>
          <w:tab w:val="clear" w:pos="9628"/>
          <w:tab w:val="left" w:pos="284"/>
          <w:tab w:val="right" w:leader="dot" w:pos="9356"/>
        </w:tabs>
        <w:ind w:left="993" w:right="565" w:firstLine="283"/>
        <w:jc w:val="both"/>
        <w:rPr>
          <w:rFonts w:eastAsiaTheme="minorEastAsia"/>
          <w:lang w:eastAsia="ru-RU"/>
        </w:rPr>
      </w:pPr>
      <w:hyperlink w:anchor="_Toc414553153" w:history="1">
        <w:r w:rsidR="00C21B00">
          <w:rPr>
            <w:rStyle w:val="af6"/>
            <w:color w:val="auto"/>
          </w:rPr>
          <w:t>1.2.5.13</w:t>
        </w:r>
        <w:r w:rsidR="001D19FB" w:rsidRPr="001B077E">
          <w:rPr>
            <w:rStyle w:val="af6"/>
            <w:color w:val="auto"/>
          </w:rPr>
          <w:t>. Музыка</w:t>
        </w:r>
        <w:r w:rsidR="001D19FB" w:rsidRPr="001B077E">
          <w:rPr>
            <w:webHidden/>
          </w:rPr>
          <w:tab/>
        </w:r>
        <w:r w:rsidR="00796497" w:rsidRPr="001B077E">
          <w:rPr>
            <w:webHidden/>
          </w:rPr>
          <w:fldChar w:fldCharType="begin"/>
        </w:r>
        <w:r w:rsidR="001D19FB" w:rsidRPr="001B077E">
          <w:rPr>
            <w:webHidden/>
          </w:rPr>
          <w:instrText xml:space="preserve"> PAGEREF _Toc414553153 \h </w:instrText>
        </w:r>
        <w:r w:rsidR="00796497" w:rsidRPr="001B077E">
          <w:rPr>
            <w:webHidden/>
          </w:rPr>
        </w:r>
        <w:r w:rsidR="00796497" w:rsidRPr="001B077E">
          <w:rPr>
            <w:webHidden/>
          </w:rPr>
          <w:fldChar w:fldCharType="separate"/>
        </w:r>
        <w:r w:rsidR="00E54588">
          <w:rPr>
            <w:webHidden/>
          </w:rPr>
          <w:t>157</w:t>
        </w:r>
        <w:r w:rsidR="00796497" w:rsidRPr="001B077E">
          <w:rPr>
            <w:webHidden/>
          </w:rPr>
          <w:fldChar w:fldCharType="end"/>
        </w:r>
      </w:hyperlink>
    </w:p>
    <w:p w:rsidR="001D19FB" w:rsidRPr="001B077E" w:rsidRDefault="000743A0" w:rsidP="00B46520">
      <w:pPr>
        <w:pStyle w:val="41"/>
        <w:tabs>
          <w:tab w:val="clear" w:pos="9628"/>
          <w:tab w:val="left" w:pos="284"/>
          <w:tab w:val="right" w:leader="dot" w:pos="9356"/>
        </w:tabs>
        <w:ind w:left="993" w:right="565" w:firstLine="283"/>
        <w:jc w:val="both"/>
        <w:rPr>
          <w:rFonts w:eastAsiaTheme="minorEastAsia"/>
          <w:lang w:eastAsia="ru-RU"/>
        </w:rPr>
      </w:pPr>
      <w:hyperlink w:anchor="_Toc414553154" w:history="1">
        <w:r w:rsidR="00C21B00">
          <w:rPr>
            <w:rStyle w:val="af6"/>
            <w:color w:val="auto"/>
          </w:rPr>
          <w:t>1.2.5.14</w:t>
        </w:r>
        <w:r w:rsidR="001D19FB" w:rsidRPr="001B077E">
          <w:rPr>
            <w:rStyle w:val="af6"/>
            <w:color w:val="auto"/>
          </w:rPr>
          <w:t>.Технология</w:t>
        </w:r>
        <w:r w:rsidR="001D19FB" w:rsidRPr="001B077E">
          <w:rPr>
            <w:webHidden/>
          </w:rPr>
          <w:tab/>
        </w:r>
        <w:r w:rsidR="00796497" w:rsidRPr="001B077E">
          <w:rPr>
            <w:webHidden/>
          </w:rPr>
          <w:fldChar w:fldCharType="begin"/>
        </w:r>
        <w:r w:rsidR="001D19FB" w:rsidRPr="001B077E">
          <w:rPr>
            <w:webHidden/>
          </w:rPr>
          <w:instrText xml:space="preserve"> PAGEREF _Toc414553154 \h </w:instrText>
        </w:r>
        <w:r w:rsidR="00796497" w:rsidRPr="001B077E">
          <w:rPr>
            <w:webHidden/>
          </w:rPr>
        </w:r>
        <w:r w:rsidR="00796497" w:rsidRPr="001B077E">
          <w:rPr>
            <w:webHidden/>
          </w:rPr>
          <w:fldChar w:fldCharType="separate"/>
        </w:r>
        <w:r w:rsidR="00E54588">
          <w:rPr>
            <w:webHidden/>
          </w:rPr>
          <w:t>162</w:t>
        </w:r>
        <w:r w:rsidR="00796497" w:rsidRPr="001B077E">
          <w:rPr>
            <w:webHidden/>
          </w:rPr>
          <w:fldChar w:fldCharType="end"/>
        </w:r>
      </w:hyperlink>
    </w:p>
    <w:p w:rsidR="001D19FB" w:rsidRPr="001B077E" w:rsidRDefault="000743A0" w:rsidP="00B46520">
      <w:pPr>
        <w:pStyle w:val="41"/>
        <w:tabs>
          <w:tab w:val="clear" w:pos="9628"/>
          <w:tab w:val="left" w:pos="284"/>
          <w:tab w:val="right" w:leader="dot" w:pos="9356"/>
        </w:tabs>
        <w:ind w:left="993" w:right="565" w:firstLine="283"/>
        <w:jc w:val="both"/>
        <w:rPr>
          <w:rFonts w:eastAsiaTheme="minorEastAsia"/>
          <w:lang w:eastAsia="ru-RU"/>
        </w:rPr>
      </w:pPr>
      <w:hyperlink w:anchor="_Toc414553156" w:history="1">
        <w:r w:rsidR="00C21B00">
          <w:rPr>
            <w:rStyle w:val="af6"/>
            <w:color w:val="auto"/>
          </w:rPr>
          <w:t>1.2.5.15</w:t>
        </w:r>
        <w:r w:rsidR="001D19FB" w:rsidRPr="001B077E">
          <w:rPr>
            <w:rStyle w:val="af6"/>
            <w:color w:val="auto"/>
          </w:rPr>
          <w:t>. Физическая культура</w:t>
        </w:r>
        <w:r w:rsidR="001D19FB" w:rsidRPr="001B077E">
          <w:rPr>
            <w:webHidden/>
          </w:rPr>
          <w:tab/>
        </w:r>
        <w:r w:rsidR="00796497" w:rsidRPr="001B077E">
          <w:rPr>
            <w:webHidden/>
          </w:rPr>
          <w:fldChar w:fldCharType="begin"/>
        </w:r>
        <w:r w:rsidR="001D19FB" w:rsidRPr="001B077E">
          <w:rPr>
            <w:webHidden/>
          </w:rPr>
          <w:instrText xml:space="preserve"> PAGEREF _Toc414553156 \h </w:instrText>
        </w:r>
        <w:r w:rsidR="00796497" w:rsidRPr="001B077E">
          <w:rPr>
            <w:webHidden/>
          </w:rPr>
        </w:r>
        <w:r w:rsidR="00796497" w:rsidRPr="001B077E">
          <w:rPr>
            <w:webHidden/>
          </w:rPr>
          <w:fldChar w:fldCharType="separate"/>
        </w:r>
        <w:r w:rsidR="00E54588">
          <w:rPr>
            <w:webHidden/>
          </w:rPr>
          <w:t>175</w:t>
        </w:r>
        <w:r w:rsidR="00796497" w:rsidRPr="001B077E">
          <w:rPr>
            <w:webHidden/>
          </w:rPr>
          <w:fldChar w:fldCharType="end"/>
        </w:r>
      </w:hyperlink>
    </w:p>
    <w:p w:rsidR="00C21B00" w:rsidRDefault="000743A0" w:rsidP="00C21B00">
      <w:pPr>
        <w:pStyle w:val="41"/>
        <w:tabs>
          <w:tab w:val="clear" w:pos="9628"/>
          <w:tab w:val="left" w:pos="284"/>
          <w:tab w:val="right" w:leader="dot" w:pos="9356"/>
        </w:tabs>
        <w:ind w:left="993" w:right="565" w:firstLine="283"/>
        <w:jc w:val="both"/>
      </w:pPr>
      <w:hyperlink w:anchor="_Toc414553157" w:history="1">
        <w:r w:rsidR="00C21B00">
          <w:rPr>
            <w:rStyle w:val="af6"/>
            <w:color w:val="auto"/>
          </w:rPr>
          <w:t>1.2.5.16</w:t>
        </w:r>
        <w:r w:rsidR="001D19FB" w:rsidRPr="001B077E">
          <w:rPr>
            <w:rStyle w:val="af6"/>
            <w:color w:val="auto"/>
          </w:rPr>
          <w:t>. Основы безопасности жизнедеятельности</w:t>
        </w:r>
        <w:r w:rsidR="001D19FB" w:rsidRPr="001B077E">
          <w:rPr>
            <w:webHidden/>
          </w:rPr>
          <w:tab/>
        </w:r>
        <w:r w:rsidR="00796497" w:rsidRPr="001B077E">
          <w:rPr>
            <w:webHidden/>
          </w:rPr>
          <w:fldChar w:fldCharType="begin"/>
        </w:r>
        <w:r w:rsidR="001D19FB" w:rsidRPr="001B077E">
          <w:rPr>
            <w:webHidden/>
          </w:rPr>
          <w:instrText xml:space="preserve"> PAGEREF _Toc414553157 \h </w:instrText>
        </w:r>
        <w:r w:rsidR="00796497" w:rsidRPr="001B077E">
          <w:rPr>
            <w:webHidden/>
          </w:rPr>
        </w:r>
        <w:r w:rsidR="00796497" w:rsidRPr="001B077E">
          <w:rPr>
            <w:webHidden/>
          </w:rPr>
          <w:fldChar w:fldCharType="separate"/>
        </w:r>
        <w:r w:rsidR="00E54588">
          <w:rPr>
            <w:webHidden/>
          </w:rPr>
          <w:t>178</w:t>
        </w:r>
        <w:r w:rsidR="00796497" w:rsidRPr="001B077E">
          <w:rPr>
            <w:webHidden/>
          </w:rPr>
          <w:fldChar w:fldCharType="end"/>
        </w:r>
      </w:hyperlink>
    </w:p>
    <w:p w:rsidR="00C21B00" w:rsidRPr="00C21B00" w:rsidRDefault="00C21B00" w:rsidP="00C21B00">
      <w:pPr>
        <w:rPr>
          <w:rFonts w:ascii="Times New Roman" w:hAnsi="Times New Roman"/>
          <w:sz w:val="28"/>
        </w:rPr>
      </w:pPr>
      <w:r w:rsidRPr="00C21B00">
        <w:rPr>
          <w:rFonts w:ascii="Times New Roman" w:hAnsi="Times New Roman"/>
          <w:sz w:val="28"/>
        </w:rPr>
        <w:t>1.2.5.17.Башкирский язык…………………………………</w:t>
      </w:r>
      <w:r>
        <w:rPr>
          <w:rFonts w:ascii="Times New Roman" w:hAnsi="Times New Roman"/>
          <w:sz w:val="28"/>
        </w:rPr>
        <w:t xml:space="preserve">                            </w:t>
      </w:r>
      <w:r w:rsidRPr="00C21B00">
        <w:rPr>
          <w:rFonts w:ascii="Times New Roman" w:hAnsi="Times New Roman"/>
          <w:sz w:val="28"/>
        </w:rPr>
        <w:t>1.2.5.18 Родной язык и литература…………………………</w:t>
      </w:r>
    </w:p>
    <w:p w:rsidR="00C21B00" w:rsidRPr="00C21B00" w:rsidRDefault="00C21B00" w:rsidP="00C21B00">
      <w:pPr>
        <w:rPr>
          <w:rFonts w:ascii="Times New Roman" w:hAnsi="Times New Roman"/>
          <w:sz w:val="28"/>
        </w:rPr>
      </w:pPr>
      <w:r w:rsidRPr="00C21B00">
        <w:rPr>
          <w:rFonts w:ascii="Times New Roman" w:hAnsi="Times New Roman"/>
          <w:sz w:val="28"/>
        </w:rPr>
        <w:t>1.2.5.19. Основы духовно-нравственной культуры народов России</w:t>
      </w:r>
    </w:p>
    <w:p w:rsidR="00C21B00" w:rsidRPr="00C21B00" w:rsidRDefault="00C21B00" w:rsidP="00C21B00">
      <w:pPr>
        <w:rPr>
          <w:rFonts w:ascii="Times New Roman" w:hAnsi="Times New Roman"/>
          <w:sz w:val="28"/>
        </w:rPr>
      </w:pPr>
      <w:r w:rsidRPr="00C21B00">
        <w:rPr>
          <w:rFonts w:ascii="Times New Roman" w:hAnsi="Times New Roman"/>
          <w:sz w:val="28"/>
        </w:rPr>
        <w:t>1.2.6.Планируемые результаты внеурочной деятельности</w:t>
      </w:r>
    </w:p>
    <w:p w:rsidR="001D19FB" w:rsidRPr="001B077E" w:rsidRDefault="000743A0" w:rsidP="00B46520">
      <w:pPr>
        <w:pStyle w:val="22"/>
        <w:rPr>
          <w:rFonts w:eastAsiaTheme="minorEastAsia"/>
          <w:b w:val="0"/>
          <w:lang w:eastAsia="ru-RU"/>
        </w:rPr>
      </w:pPr>
      <w:hyperlink w:anchor="_Toc414553158" w:history="1">
        <w:r w:rsidR="001D19FB" w:rsidRPr="001B077E">
          <w:rPr>
            <w:rStyle w:val="af6"/>
            <w:b w:val="0"/>
            <w:color w:val="auto"/>
          </w:rPr>
          <w:t>1.3. Система оценки достижения планируемых результатов освоения основной образовательной программы основного общего образования</w:t>
        </w:r>
        <w:r w:rsidR="001D19FB" w:rsidRPr="001B077E">
          <w:rPr>
            <w:b w:val="0"/>
            <w:webHidden/>
          </w:rPr>
          <w:tab/>
        </w:r>
        <w:r w:rsidR="00796497" w:rsidRPr="001B077E">
          <w:rPr>
            <w:b w:val="0"/>
            <w:webHidden/>
          </w:rPr>
          <w:fldChar w:fldCharType="begin"/>
        </w:r>
        <w:r w:rsidR="001D19FB" w:rsidRPr="001B077E">
          <w:rPr>
            <w:b w:val="0"/>
            <w:webHidden/>
          </w:rPr>
          <w:instrText xml:space="preserve"> PAGEREF _Toc414553158 \h </w:instrText>
        </w:r>
        <w:r w:rsidR="00796497" w:rsidRPr="001B077E">
          <w:rPr>
            <w:b w:val="0"/>
            <w:webHidden/>
          </w:rPr>
        </w:r>
        <w:r w:rsidR="00796497" w:rsidRPr="001B077E">
          <w:rPr>
            <w:b w:val="0"/>
            <w:webHidden/>
          </w:rPr>
          <w:fldChar w:fldCharType="separate"/>
        </w:r>
        <w:r w:rsidR="00E54588">
          <w:rPr>
            <w:b w:val="0"/>
            <w:webHidden/>
          </w:rPr>
          <w:t>185</w:t>
        </w:r>
        <w:r w:rsidR="00796497" w:rsidRPr="001B077E">
          <w:rPr>
            <w:b w:val="0"/>
            <w:webHidden/>
          </w:rPr>
          <w:fldChar w:fldCharType="end"/>
        </w:r>
      </w:hyperlink>
    </w:p>
    <w:p w:rsidR="001D19FB" w:rsidRPr="001B077E" w:rsidRDefault="000743A0" w:rsidP="007A4A2C">
      <w:pPr>
        <w:pStyle w:val="15"/>
        <w:tabs>
          <w:tab w:val="clear" w:pos="450"/>
          <w:tab w:val="right" w:leader="dot" w:pos="9356"/>
        </w:tabs>
        <w:ind w:right="565"/>
        <w:rPr>
          <w:rFonts w:eastAsiaTheme="minorEastAsia"/>
          <w:b w:val="0"/>
        </w:rPr>
      </w:pPr>
      <w:hyperlink w:anchor="_Toc414553166" w:history="1">
        <w:r w:rsidR="001D19FB" w:rsidRPr="001B077E">
          <w:rPr>
            <w:rStyle w:val="af6"/>
            <w:b w:val="0"/>
            <w:color w:val="auto"/>
          </w:rPr>
          <w:t>2.</w:t>
        </w:r>
        <w:r w:rsidR="001D19FB" w:rsidRPr="001B077E">
          <w:rPr>
            <w:rFonts w:eastAsiaTheme="minorEastAsia"/>
            <w:b w:val="0"/>
          </w:rPr>
          <w:tab/>
        </w:r>
        <w:r w:rsidR="001D19FB" w:rsidRPr="001B077E">
          <w:rPr>
            <w:rStyle w:val="af6"/>
            <w:b w:val="0"/>
            <w:color w:val="auto"/>
          </w:rPr>
          <w:t>Содержательный раздел примерной основной образовательной программы основного общего образования</w:t>
        </w:r>
        <w:r w:rsidR="001D19FB" w:rsidRPr="001B077E">
          <w:rPr>
            <w:b w:val="0"/>
            <w:webHidden/>
          </w:rPr>
          <w:tab/>
        </w:r>
        <w:r w:rsidR="00796497" w:rsidRPr="001B077E">
          <w:rPr>
            <w:b w:val="0"/>
            <w:webHidden/>
          </w:rPr>
          <w:fldChar w:fldCharType="begin"/>
        </w:r>
        <w:r w:rsidR="001D19FB" w:rsidRPr="001B077E">
          <w:rPr>
            <w:b w:val="0"/>
            <w:webHidden/>
          </w:rPr>
          <w:instrText xml:space="preserve"> PAGEREF _Toc414553166 \h </w:instrText>
        </w:r>
        <w:r w:rsidR="00796497" w:rsidRPr="001B077E">
          <w:rPr>
            <w:b w:val="0"/>
            <w:webHidden/>
          </w:rPr>
        </w:r>
        <w:r w:rsidR="00796497" w:rsidRPr="001B077E">
          <w:rPr>
            <w:b w:val="0"/>
            <w:webHidden/>
          </w:rPr>
          <w:fldChar w:fldCharType="separate"/>
        </w:r>
        <w:r w:rsidR="00E54588">
          <w:rPr>
            <w:b w:val="0"/>
            <w:webHidden/>
          </w:rPr>
          <w:t>199</w:t>
        </w:r>
        <w:r w:rsidR="00796497" w:rsidRPr="001B077E">
          <w:rPr>
            <w:b w:val="0"/>
            <w:webHidden/>
          </w:rPr>
          <w:fldChar w:fldCharType="end"/>
        </w:r>
      </w:hyperlink>
    </w:p>
    <w:p w:rsidR="001D19FB" w:rsidRPr="001B077E" w:rsidRDefault="000743A0" w:rsidP="00B46520">
      <w:pPr>
        <w:pStyle w:val="22"/>
        <w:rPr>
          <w:rFonts w:eastAsiaTheme="minorEastAsia"/>
          <w:b w:val="0"/>
          <w:lang w:eastAsia="ru-RU"/>
        </w:rPr>
      </w:pPr>
      <w:hyperlink w:anchor="_Toc414553167" w:history="1">
        <w:r w:rsidR="001D19FB" w:rsidRPr="001B077E">
          <w:rPr>
            <w:rStyle w:val="af6"/>
            <w:b w:val="0"/>
            <w:color w:val="auto"/>
          </w:rPr>
          <w:t xml:space="preserve">2.1. Программа развития универсальных учебных действий, включающая формирование компетенций обучающихся в </w:t>
        </w:r>
        <w:r w:rsidR="001D19FB" w:rsidRPr="001B077E">
          <w:rPr>
            <w:rStyle w:val="af6"/>
            <w:b w:val="0"/>
            <w:color w:val="auto"/>
          </w:rPr>
          <w:lastRenderedPageBreak/>
          <w:t>области использования информационно-коммуникационных технологий, учебно-исследовательской и проектной деятельности</w:t>
        </w:r>
        <w:r w:rsidR="001D19FB" w:rsidRPr="001B077E">
          <w:rPr>
            <w:b w:val="0"/>
            <w:webHidden/>
          </w:rPr>
          <w:tab/>
        </w:r>
        <w:r w:rsidR="00796497" w:rsidRPr="001B077E">
          <w:rPr>
            <w:b w:val="0"/>
            <w:webHidden/>
          </w:rPr>
          <w:fldChar w:fldCharType="begin"/>
        </w:r>
        <w:r w:rsidR="001D19FB" w:rsidRPr="001B077E">
          <w:rPr>
            <w:b w:val="0"/>
            <w:webHidden/>
          </w:rPr>
          <w:instrText xml:space="preserve"> PAGEREF _Toc414553167 \h </w:instrText>
        </w:r>
        <w:r w:rsidR="00796497" w:rsidRPr="001B077E">
          <w:rPr>
            <w:b w:val="0"/>
            <w:webHidden/>
          </w:rPr>
        </w:r>
        <w:r w:rsidR="00796497" w:rsidRPr="001B077E">
          <w:rPr>
            <w:b w:val="0"/>
            <w:webHidden/>
          </w:rPr>
          <w:fldChar w:fldCharType="separate"/>
        </w:r>
        <w:r w:rsidR="00E54588">
          <w:rPr>
            <w:b w:val="0"/>
            <w:webHidden/>
          </w:rPr>
          <w:t>199</w:t>
        </w:r>
        <w:r w:rsidR="00796497" w:rsidRPr="001B077E">
          <w:rPr>
            <w:b w:val="0"/>
            <w:webHidden/>
          </w:rPr>
          <w:fldChar w:fldCharType="end"/>
        </w:r>
      </w:hyperlink>
    </w:p>
    <w:p w:rsidR="001D19FB" w:rsidRPr="001B077E" w:rsidRDefault="000743A0" w:rsidP="00B46520">
      <w:pPr>
        <w:pStyle w:val="22"/>
        <w:rPr>
          <w:rFonts w:eastAsiaTheme="minorEastAsia"/>
          <w:b w:val="0"/>
          <w:lang w:eastAsia="ru-RU"/>
        </w:rPr>
      </w:pPr>
      <w:hyperlink w:anchor="_Toc414553178" w:history="1">
        <w:r w:rsidR="001D19FB" w:rsidRPr="001B077E">
          <w:rPr>
            <w:rStyle w:val="af6"/>
            <w:b w:val="0"/>
            <w:color w:val="auto"/>
          </w:rPr>
          <w:t>2.2. Примерные программы учебных предметов, курсов</w:t>
        </w:r>
        <w:r w:rsidR="001D19FB" w:rsidRPr="001B077E">
          <w:rPr>
            <w:b w:val="0"/>
            <w:webHidden/>
          </w:rPr>
          <w:tab/>
        </w:r>
        <w:r w:rsidR="00796497" w:rsidRPr="001B077E">
          <w:rPr>
            <w:b w:val="0"/>
            <w:webHidden/>
          </w:rPr>
          <w:fldChar w:fldCharType="begin"/>
        </w:r>
        <w:r w:rsidR="001D19FB" w:rsidRPr="001B077E">
          <w:rPr>
            <w:b w:val="0"/>
            <w:webHidden/>
          </w:rPr>
          <w:instrText xml:space="preserve"> PAGEREF _Toc414553178 \h </w:instrText>
        </w:r>
        <w:r w:rsidR="00796497" w:rsidRPr="001B077E">
          <w:rPr>
            <w:b w:val="0"/>
            <w:webHidden/>
          </w:rPr>
        </w:r>
        <w:r w:rsidR="00796497" w:rsidRPr="001B077E">
          <w:rPr>
            <w:b w:val="0"/>
            <w:webHidden/>
          </w:rPr>
          <w:fldChar w:fldCharType="separate"/>
        </w:r>
        <w:r w:rsidR="00E54588">
          <w:rPr>
            <w:b w:val="0"/>
            <w:webHidden/>
          </w:rPr>
          <w:t>227</w:t>
        </w:r>
        <w:r w:rsidR="00796497" w:rsidRPr="001B077E">
          <w:rPr>
            <w:b w:val="0"/>
            <w:webHidden/>
          </w:rPr>
          <w:fldChar w:fldCharType="end"/>
        </w:r>
      </w:hyperlink>
    </w:p>
    <w:p w:rsidR="001D19FB" w:rsidRPr="001B077E" w:rsidRDefault="000743A0" w:rsidP="00B46520">
      <w:pPr>
        <w:pStyle w:val="22"/>
        <w:rPr>
          <w:rFonts w:eastAsiaTheme="minorEastAsia"/>
          <w:b w:val="0"/>
          <w:lang w:eastAsia="ru-RU"/>
        </w:rPr>
      </w:pPr>
      <w:hyperlink w:anchor="_Toc414553179" w:history="1">
        <w:r w:rsidR="001D19FB" w:rsidRPr="001B077E">
          <w:rPr>
            <w:rStyle w:val="af6"/>
            <w:b w:val="0"/>
            <w:color w:val="auto"/>
          </w:rPr>
          <w:t>2.2.1 Общие положения</w:t>
        </w:r>
        <w:r w:rsidR="001D19FB" w:rsidRPr="001B077E">
          <w:rPr>
            <w:b w:val="0"/>
            <w:webHidden/>
          </w:rPr>
          <w:tab/>
        </w:r>
        <w:r w:rsidR="00796497" w:rsidRPr="001B077E">
          <w:rPr>
            <w:b w:val="0"/>
            <w:webHidden/>
          </w:rPr>
          <w:fldChar w:fldCharType="begin"/>
        </w:r>
        <w:r w:rsidR="001D19FB" w:rsidRPr="001B077E">
          <w:rPr>
            <w:b w:val="0"/>
            <w:webHidden/>
          </w:rPr>
          <w:instrText xml:space="preserve"> PAGEREF _Toc414553179 \h </w:instrText>
        </w:r>
        <w:r w:rsidR="00796497" w:rsidRPr="001B077E">
          <w:rPr>
            <w:b w:val="0"/>
            <w:webHidden/>
          </w:rPr>
        </w:r>
        <w:r w:rsidR="00796497" w:rsidRPr="001B077E">
          <w:rPr>
            <w:b w:val="0"/>
            <w:webHidden/>
          </w:rPr>
          <w:fldChar w:fldCharType="separate"/>
        </w:r>
        <w:r w:rsidR="00E54588">
          <w:rPr>
            <w:b w:val="0"/>
            <w:webHidden/>
          </w:rPr>
          <w:t>227</w:t>
        </w:r>
        <w:r w:rsidR="00796497" w:rsidRPr="001B077E">
          <w:rPr>
            <w:b w:val="0"/>
            <w:webHidden/>
          </w:rPr>
          <w:fldChar w:fldCharType="end"/>
        </w:r>
      </w:hyperlink>
    </w:p>
    <w:p w:rsidR="001D19FB" w:rsidRPr="001B077E" w:rsidRDefault="000743A0" w:rsidP="00B46520">
      <w:pPr>
        <w:pStyle w:val="22"/>
        <w:rPr>
          <w:rFonts w:eastAsiaTheme="minorEastAsia"/>
          <w:b w:val="0"/>
          <w:lang w:eastAsia="ru-RU"/>
        </w:rPr>
      </w:pPr>
      <w:hyperlink w:anchor="_Toc414553180" w:history="1">
        <w:r w:rsidR="001D19FB" w:rsidRPr="001B077E">
          <w:rPr>
            <w:rStyle w:val="af6"/>
            <w:b w:val="0"/>
            <w:color w:val="auto"/>
          </w:rPr>
          <w:t xml:space="preserve">2.2.2. Основное содержание учебных предметов на </w:t>
        </w:r>
        <w:r w:rsidR="006F3B39" w:rsidRPr="001B077E">
          <w:rPr>
            <w:rStyle w:val="af6"/>
            <w:b w:val="0"/>
            <w:color w:val="auto"/>
          </w:rPr>
          <w:t xml:space="preserve">уровне </w:t>
        </w:r>
        <w:r w:rsidR="001D19FB" w:rsidRPr="001B077E">
          <w:rPr>
            <w:rStyle w:val="af6"/>
            <w:b w:val="0"/>
            <w:color w:val="auto"/>
          </w:rPr>
          <w:t>основного общего образования</w:t>
        </w:r>
        <w:r w:rsidR="001D19FB" w:rsidRPr="001B077E">
          <w:rPr>
            <w:b w:val="0"/>
            <w:webHidden/>
          </w:rPr>
          <w:tab/>
        </w:r>
        <w:r w:rsidR="00796497" w:rsidRPr="001B077E">
          <w:rPr>
            <w:b w:val="0"/>
            <w:webHidden/>
          </w:rPr>
          <w:fldChar w:fldCharType="begin"/>
        </w:r>
        <w:r w:rsidR="001D19FB" w:rsidRPr="001B077E">
          <w:rPr>
            <w:b w:val="0"/>
            <w:webHidden/>
          </w:rPr>
          <w:instrText xml:space="preserve"> PAGEREF _Toc414553180 \h </w:instrText>
        </w:r>
        <w:r w:rsidR="00796497" w:rsidRPr="001B077E">
          <w:rPr>
            <w:b w:val="0"/>
            <w:webHidden/>
          </w:rPr>
        </w:r>
        <w:r w:rsidR="00796497" w:rsidRPr="001B077E">
          <w:rPr>
            <w:b w:val="0"/>
            <w:webHidden/>
          </w:rPr>
          <w:fldChar w:fldCharType="separate"/>
        </w:r>
        <w:r w:rsidR="00E54588">
          <w:rPr>
            <w:b w:val="0"/>
            <w:webHidden/>
          </w:rPr>
          <w:t>228</w:t>
        </w:r>
        <w:r w:rsidR="00796497" w:rsidRPr="001B077E">
          <w:rPr>
            <w:b w:val="0"/>
            <w:webHidden/>
          </w:rPr>
          <w:fldChar w:fldCharType="end"/>
        </w:r>
      </w:hyperlink>
    </w:p>
    <w:p w:rsidR="001D19FB" w:rsidRPr="001B077E" w:rsidRDefault="000743A0" w:rsidP="00B46520">
      <w:pPr>
        <w:pStyle w:val="41"/>
        <w:tabs>
          <w:tab w:val="clear" w:pos="9628"/>
          <w:tab w:val="left" w:pos="284"/>
          <w:tab w:val="right" w:leader="dot" w:pos="9356"/>
          <w:tab w:val="right" w:leader="dot" w:pos="9498"/>
        </w:tabs>
        <w:ind w:left="1276" w:right="565"/>
        <w:jc w:val="both"/>
        <w:rPr>
          <w:rFonts w:eastAsiaTheme="minorEastAsia"/>
          <w:lang w:eastAsia="ru-RU"/>
        </w:rPr>
      </w:pPr>
      <w:hyperlink w:anchor="_Toc414553181" w:history="1">
        <w:r w:rsidR="001D19FB" w:rsidRPr="001B077E">
          <w:rPr>
            <w:rStyle w:val="af6"/>
            <w:color w:val="auto"/>
          </w:rPr>
          <w:t>2.2.2.1. Русский язык</w:t>
        </w:r>
        <w:r w:rsidR="001D19FB" w:rsidRPr="001B077E">
          <w:rPr>
            <w:webHidden/>
          </w:rPr>
          <w:tab/>
        </w:r>
        <w:r w:rsidR="00796497" w:rsidRPr="001B077E">
          <w:rPr>
            <w:webHidden/>
          </w:rPr>
          <w:fldChar w:fldCharType="begin"/>
        </w:r>
        <w:r w:rsidR="001D19FB" w:rsidRPr="001B077E">
          <w:rPr>
            <w:webHidden/>
          </w:rPr>
          <w:instrText xml:space="preserve"> PAGEREF _Toc414553181 \h </w:instrText>
        </w:r>
        <w:r w:rsidR="00796497" w:rsidRPr="001B077E">
          <w:rPr>
            <w:webHidden/>
          </w:rPr>
        </w:r>
        <w:r w:rsidR="00796497" w:rsidRPr="001B077E">
          <w:rPr>
            <w:webHidden/>
          </w:rPr>
          <w:fldChar w:fldCharType="separate"/>
        </w:r>
        <w:r w:rsidR="00E54588">
          <w:rPr>
            <w:webHidden/>
          </w:rPr>
          <w:t>228</w:t>
        </w:r>
        <w:r w:rsidR="00796497" w:rsidRPr="001B077E">
          <w:rPr>
            <w:webHidden/>
          </w:rPr>
          <w:fldChar w:fldCharType="end"/>
        </w:r>
      </w:hyperlink>
    </w:p>
    <w:p w:rsidR="001D19FB" w:rsidRPr="001B077E" w:rsidRDefault="000743A0" w:rsidP="00707379">
      <w:pPr>
        <w:pStyle w:val="33"/>
        <w:rPr>
          <w:rFonts w:eastAsiaTheme="minorEastAsia"/>
          <w:b/>
          <w:noProof/>
          <w:lang w:eastAsia="ru-RU"/>
        </w:rPr>
      </w:pPr>
      <w:hyperlink w:anchor="_Toc414553192" w:history="1">
        <w:r w:rsidR="001D19FB" w:rsidRPr="001B077E">
          <w:rPr>
            <w:rStyle w:val="af6"/>
            <w:noProof/>
            <w:color w:val="auto"/>
          </w:rPr>
          <w:t>2.2.2.2. Литература</w:t>
        </w:r>
        <w:r w:rsidR="001D19FB" w:rsidRPr="001B077E">
          <w:rPr>
            <w:noProof/>
            <w:webHidden/>
          </w:rPr>
          <w:tab/>
        </w:r>
        <w:r w:rsidR="00796497" w:rsidRPr="001B077E">
          <w:rPr>
            <w:b/>
            <w:noProof/>
            <w:webHidden/>
          </w:rPr>
          <w:fldChar w:fldCharType="begin"/>
        </w:r>
        <w:r w:rsidR="001D19FB" w:rsidRPr="001B077E">
          <w:rPr>
            <w:noProof/>
            <w:webHidden/>
          </w:rPr>
          <w:instrText xml:space="preserve"> PAGEREF _Toc414553192 \h </w:instrText>
        </w:r>
        <w:r w:rsidR="00796497" w:rsidRPr="001B077E">
          <w:rPr>
            <w:b/>
            <w:noProof/>
            <w:webHidden/>
          </w:rPr>
        </w:r>
        <w:r w:rsidR="00796497" w:rsidRPr="001B077E">
          <w:rPr>
            <w:b/>
            <w:noProof/>
            <w:webHidden/>
          </w:rPr>
          <w:fldChar w:fldCharType="separate"/>
        </w:r>
        <w:r w:rsidR="00E54588">
          <w:rPr>
            <w:noProof/>
            <w:webHidden/>
          </w:rPr>
          <w:t>236</w:t>
        </w:r>
        <w:r w:rsidR="00796497" w:rsidRPr="001B077E">
          <w:rPr>
            <w:b/>
            <w:noProof/>
            <w:webHidden/>
          </w:rPr>
          <w:fldChar w:fldCharType="end"/>
        </w:r>
      </w:hyperlink>
    </w:p>
    <w:p w:rsidR="001D19FB" w:rsidRPr="001B077E" w:rsidRDefault="000743A0" w:rsidP="00B46520">
      <w:pPr>
        <w:pStyle w:val="41"/>
        <w:tabs>
          <w:tab w:val="clear" w:pos="9628"/>
          <w:tab w:val="left" w:pos="284"/>
          <w:tab w:val="right" w:leader="dot" w:pos="9356"/>
          <w:tab w:val="right" w:leader="dot" w:pos="9498"/>
        </w:tabs>
        <w:ind w:left="1276" w:right="565"/>
        <w:jc w:val="both"/>
        <w:rPr>
          <w:rFonts w:eastAsiaTheme="minorEastAsia"/>
          <w:lang w:eastAsia="ru-RU"/>
        </w:rPr>
      </w:pPr>
      <w:hyperlink w:anchor="_Toc414553227" w:history="1">
        <w:r w:rsidR="001D19FB" w:rsidRPr="001B077E">
          <w:rPr>
            <w:rStyle w:val="af6"/>
            <w:color w:val="auto"/>
          </w:rPr>
          <w:t>2.2.2.3. Иностранный язык</w:t>
        </w:r>
        <w:r w:rsidR="001D19FB" w:rsidRPr="001B077E">
          <w:rPr>
            <w:webHidden/>
          </w:rPr>
          <w:tab/>
        </w:r>
        <w:r w:rsidR="00796497" w:rsidRPr="001B077E">
          <w:rPr>
            <w:webHidden/>
          </w:rPr>
          <w:fldChar w:fldCharType="begin"/>
        </w:r>
        <w:r w:rsidR="001D19FB" w:rsidRPr="001B077E">
          <w:rPr>
            <w:webHidden/>
          </w:rPr>
          <w:instrText xml:space="preserve"> PAGEREF _Toc414553227 \h </w:instrText>
        </w:r>
        <w:r w:rsidR="00796497" w:rsidRPr="001B077E">
          <w:rPr>
            <w:webHidden/>
          </w:rPr>
        </w:r>
        <w:r w:rsidR="00796497" w:rsidRPr="001B077E">
          <w:rPr>
            <w:webHidden/>
          </w:rPr>
          <w:fldChar w:fldCharType="separate"/>
        </w:r>
        <w:r w:rsidR="00E54588">
          <w:rPr>
            <w:webHidden/>
          </w:rPr>
          <w:t>258</w:t>
        </w:r>
        <w:r w:rsidR="00796497" w:rsidRPr="001B077E">
          <w:rPr>
            <w:webHidden/>
          </w:rPr>
          <w:fldChar w:fldCharType="end"/>
        </w:r>
      </w:hyperlink>
    </w:p>
    <w:p w:rsidR="001D19FB" w:rsidRPr="001B077E" w:rsidRDefault="000743A0" w:rsidP="00B46520">
      <w:pPr>
        <w:pStyle w:val="41"/>
        <w:tabs>
          <w:tab w:val="clear" w:pos="9628"/>
          <w:tab w:val="left" w:pos="284"/>
          <w:tab w:val="right" w:leader="dot" w:pos="9356"/>
          <w:tab w:val="right" w:leader="dot" w:pos="9498"/>
        </w:tabs>
        <w:ind w:left="1276" w:right="565"/>
        <w:jc w:val="both"/>
        <w:rPr>
          <w:rFonts w:eastAsiaTheme="minorEastAsia"/>
          <w:lang w:eastAsia="ru-RU"/>
        </w:rPr>
      </w:pPr>
      <w:hyperlink w:anchor="_Toc414553228" w:history="1">
        <w:r w:rsidR="001D19FB" w:rsidRPr="001B077E">
          <w:rPr>
            <w:rStyle w:val="af6"/>
            <w:color w:val="auto"/>
          </w:rPr>
          <w:t>2.2.2.4. Второй иностранный язык (на примере английского языка)</w:t>
        </w:r>
        <w:r w:rsidR="001D19FB" w:rsidRPr="001B077E">
          <w:rPr>
            <w:webHidden/>
          </w:rPr>
          <w:tab/>
        </w:r>
        <w:r w:rsidR="00796497" w:rsidRPr="001B077E">
          <w:rPr>
            <w:webHidden/>
          </w:rPr>
          <w:fldChar w:fldCharType="begin"/>
        </w:r>
        <w:r w:rsidR="001D19FB" w:rsidRPr="001B077E">
          <w:rPr>
            <w:webHidden/>
          </w:rPr>
          <w:instrText xml:space="preserve"> PAGEREF _Toc414553228 \h </w:instrText>
        </w:r>
        <w:r w:rsidR="00796497" w:rsidRPr="001B077E">
          <w:rPr>
            <w:webHidden/>
          </w:rPr>
        </w:r>
        <w:r w:rsidR="00796497" w:rsidRPr="001B077E">
          <w:rPr>
            <w:webHidden/>
          </w:rPr>
          <w:fldChar w:fldCharType="separate"/>
        </w:r>
        <w:r w:rsidR="00E54588">
          <w:rPr>
            <w:webHidden/>
          </w:rPr>
          <w:t>267</w:t>
        </w:r>
        <w:r w:rsidR="00796497" w:rsidRPr="001B077E">
          <w:rPr>
            <w:webHidden/>
          </w:rPr>
          <w:fldChar w:fldCharType="end"/>
        </w:r>
      </w:hyperlink>
    </w:p>
    <w:p w:rsidR="001D19FB" w:rsidRPr="001B077E" w:rsidRDefault="000743A0" w:rsidP="00B46520">
      <w:pPr>
        <w:pStyle w:val="41"/>
        <w:tabs>
          <w:tab w:val="clear" w:pos="9628"/>
          <w:tab w:val="left" w:pos="284"/>
          <w:tab w:val="right" w:leader="dot" w:pos="9356"/>
          <w:tab w:val="right" w:leader="dot" w:pos="9498"/>
        </w:tabs>
        <w:ind w:left="1276" w:right="565"/>
        <w:jc w:val="both"/>
        <w:rPr>
          <w:rFonts w:eastAsiaTheme="minorEastAsia"/>
          <w:lang w:eastAsia="ru-RU"/>
        </w:rPr>
      </w:pPr>
      <w:hyperlink w:anchor="_Toc414553229" w:history="1">
        <w:r w:rsidR="001D19FB" w:rsidRPr="001B077E">
          <w:rPr>
            <w:rStyle w:val="af6"/>
            <w:color w:val="auto"/>
          </w:rPr>
          <w:t>2.2.2.5. История России. Всеобщая история</w:t>
        </w:r>
        <w:r w:rsidR="001D19FB" w:rsidRPr="001B077E">
          <w:rPr>
            <w:webHidden/>
          </w:rPr>
          <w:tab/>
        </w:r>
        <w:r w:rsidR="00796497" w:rsidRPr="001B077E">
          <w:rPr>
            <w:webHidden/>
          </w:rPr>
          <w:fldChar w:fldCharType="begin"/>
        </w:r>
        <w:r w:rsidR="001D19FB" w:rsidRPr="001B077E">
          <w:rPr>
            <w:webHidden/>
          </w:rPr>
          <w:instrText xml:space="preserve"> PAGEREF _Toc414553229 \h </w:instrText>
        </w:r>
        <w:r w:rsidR="00796497" w:rsidRPr="001B077E">
          <w:rPr>
            <w:webHidden/>
          </w:rPr>
        </w:r>
        <w:r w:rsidR="00796497" w:rsidRPr="001B077E">
          <w:rPr>
            <w:webHidden/>
          </w:rPr>
          <w:fldChar w:fldCharType="separate"/>
        </w:r>
        <w:r w:rsidR="00E54588">
          <w:rPr>
            <w:webHidden/>
          </w:rPr>
          <w:t>275</w:t>
        </w:r>
        <w:r w:rsidR="00796497" w:rsidRPr="001B077E">
          <w:rPr>
            <w:webHidden/>
          </w:rPr>
          <w:fldChar w:fldCharType="end"/>
        </w:r>
      </w:hyperlink>
    </w:p>
    <w:p w:rsidR="001D19FB" w:rsidRPr="001B077E" w:rsidRDefault="000743A0" w:rsidP="00B46520">
      <w:pPr>
        <w:pStyle w:val="41"/>
        <w:tabs>
          <w:tab w:val="clear" w:pos="9628"/>
          <w:tab w:val="left" w:pos="284"/>
          <w:tab w:val="right" w:leader="dot" w:pos="9356"/>
          <w:tab w:val="right" w:leader="dot" w:pos="9498"/>
        </w:tabs>
        <w:ind w:left="1276" w:right="565"/>
        <w:jc w:val="both"/>
        <w:rPr>
          <w:rFonts w:eastAsiaTheme="minorEastAsia"/>
          <w:lang w:eastAsia="ru-RU"/>
        </w:rPr>
      </w:pPr>
      <w:hyperlink w:anchor="_Toc414553230" w:history="1">
        <w:r w:rsidR="001D19FB" w:rsidRPr="001B077E">
          <w:rPr>
            <w:rStyle w:val="af6"/>
            <w:color w:val="auto"/>
          </w:rPr>
          <w:t>2.2.2.6. Обществознание</w:t>
        </w:r>
        <w:r w:rsidR="001D19FB" w:rsidRPr="001B077E">
          <w:rPr>
            <w:webHidden/>
          </w:rPr>
          <w:tab/>
        </w:r>
        <w:r w:rsidR="00796497" w:rsidRPr="001B077E">
          <w:rPr>
            <w:webHidden/>
          </w:rPr>
          <w:fldChar w:fldCharType="begin"/>
        </w:r>
        <w:r w:rsidR="001D19FB" w:rsidRPr="001B077E">
          <w:rPr>
            <w:webHidden/>
          </w:rPr>
          <w:instrText xml:space="preserve"> PAGEREF _Toc414553230 \h </w:instrText>
        </w:r>
        <w:r w:rsidR="00796497" w:rsidRPr="001B077E">
          <w:rPr>
            <w:webHidden/>
          </w:rPr>
        </w:r>
        <w:r w:rsidR="00796497" w:rsidRPr="001B077E">
          <w:rPr>
            <w:webHidden/>
          </w:rPr>
          <w:fldChar w:fldCharType="separate"/>
        </w:r>
        <w:r w:rsidR="00E54588">
          <w:rPr>
            <w:webHidden/>
          </w:rPr>
          <w:t>316</w:t>
        </w:r>
        <w:r w:rsidR="00796497" w:rsidRPr="001B077E">
          <w:rPr>
            <w:webHidden/>
          </w:rPr>
          <w:fldChar w:fldCharType="end"/>
        </w:r>
      </w:hyperlink>
    </w:p>
    <w:p w:rsidR="001D19FB" w:rsidRPr="001B077E" w:rsidRDefault="000743A0" w:rsidP="00B46520">
      <w:pPr>
        <w:pStyle w:val="41"/>
        <w:tabs>
          <w:tab w:val="clear" w:pos="9628"/>
          <w:tab w:val="left" w:pos="284"/>
          <w:tab w:val="right" w:leader="dot" w:pos="9356"/>
          <w:tab w:val="right" w:leader="dot" w:pos="9498"/>
        </w:tabs>
        <w:ind w:left="1276" w:right="565"/>
        <w:jc w:val="both"/>
        <w:rPr>
          <w:rFonts w:eastAsiaTheme="minorEastAsia"/>
          <w:lang w:eastAsia="ru-RU"/>
        </w:rPr>
      </w:pPr>
      <w:hyperlink w:anchor="_Toc414553231" w:history="1">
        <w:r w:rsidR="001D19FB" w:rsidRPr="001B077E">
          <w:rPr>
            <w:rStyle w:val="af6"/>
            <w:color w:val="auto"/>
          </w:rPr>
          <w:t>2.2.2.7. География</w:t>
        </w:r>
        <w:r w:rsidR="001D19FB" w:rsidRPr="001B077E">
          <w:rPr>
            <w:webHidden/>
          </w:rPr>
          <w:tab/>
        </w:r>
        <w:r w:rsidR="00796497" w:rsidRPr="001B077E">
          <w:rPr>
            <w:webHidden/>
          </w:rPr>
          <w:fldChar w:fldCharType="begin"/>
        </w:r>
        <w:r w:rsidR="001D19FB" w:rsidRPr="001B077E">
          <w:rPr>
            <w:webHidden/>
          </w:rPr>
          <w:instrText xml:space="preserve"> PAGEREF _Toc414553231 \h </w:instrText>
        </w:r>
        <w:r w:rsidR="00796497" w:rsidRPr="001B077E">
          <w:rPr>
            <w:webHidden/>
          </w:rPr>
        </w:r>
        <w:r w:rsidR="00796497" w:rsidRPr="001B077E">
          <w:rPr>
            <w:webHidden/>
          </w:rPr>
          <w:fldChar w:fldCharType="separate"/>
        </w:r>
        <w:r w:rsidR="00E54588">
          <w:rPr>
            <w:webHidden/>
          </w:rPr>
          <w:t>321</w:t>
        </w:r>
        <w:r w:rsidR="00796497" w:rsidRPr="001B077E">
          <w:rPr>
            <w:webHidden/>
          </w:rPr>
          <w:fldChar w:fldCharType="end"/>
        </w:r>
      </w:hyperlink>
    </w:p>
    <w:p w:rsidR="001D19FB" w:rsidRPr="001B077E" w:rsidRDefault="000743A0" w:rsidP="00B46520">
      <w:pPr>
        <w:pStyle w:val="41"/>
        <w:tabs>
          <w:tab w:val="clear" w:pos="9628"/>
          <w:tab w:val="left" w:pos="284"/>
          <w:tab w:val="right" w:leader="dot" w:pos="9356"/>
          <w:tab w:val="right" w:leader="dot" w:pos="9498"/>
        </w:tabs>
        <w:ind w:left="1276" w:right="565"/>
        <w:jc w:val="both"/>
        <w:rPr>
          <w:rFonts w:eastAsiaTheme="minorEastAsia"/>
          <w:lang w:eastAsia="ru-RU"/>
        </w:rPr>
      </w:pPr>
      <w:hyperlink w:anchor="_Toc414553232" w:history="1">
        <w:r w:rsidR="001D19FB" w:rsidRPr="001B077E">
          <w:rPr>
            <w:rStyle w:val="af6"/>
            <w:color w:val="auto"/>
            <w:lang w:eastAsia="ru-RU"/>
          </w:rPr>
          <w:t>2.2.2.8. Математика</w:t>
        </w:r>
        <w:r w:rsidR="001D19FB" w:rsidRPr="001B077E">
          <w:rPr>
            <w:webHidden/>
          </w:rPr>
          <w:tab/>
        </w:r>
        <w:r w:rsidR="00796497" w:rsidRPr="001B077E">
          <w:rPr>
            <w:webHidden/>
          </w:rPr>
          <w:fldChar w:fldCharType="begin"/>
        </w:r>
        <w:r w:rsidR="001D19FB" w:rsidRPr="001B077E">
          <w:rPr>
            <w:webHidden/>
          </w:rPr>
          <w:instrText xml:space="preserve"> PAGEREF _Toc414553232 \h </w:instrText>
        </w:r>
        <w:r w:rsidR="00796497" w:rsidRPr="001B077E">
          <w:rPr>
            <w:webHidden/>
          </w:rPr>
        </w:r>
        <w:r w:rsidR="00796497" w:rsidRPr="001B077E">
          <w:rPr>
            <w:webHidden/>
          </w:rPr>
          <w:fldChar w:fldCharType="separate"/>
        </w:r>
        <w:r w:rsidR="00E54588">
          <w:rPr>
            <w:webHidden/>
          </w:rPr>
          <w:t>343</w:t>
        </w:r>
        <w:r w:rsidR="00796497" w:rsidRPr="001B077E">
          <w:rPr>
            <w:webHidden/>
          </w:rPr>
          <w:fldChar w:fldCharType="end"/>
        </w:r>
      </w:hyperlink>
    </w:p>
    <w:p w:rsidR="001D19FB" w:rsidRPr="001B077E" w:rsidRDefault="000743A0" w:rsidP="00707379">
      <w:pPr>
        <w:pStyle w:val="33"/>
        <w:rPr>
          <w:rFonts w:eastAsiaTheme="minorEastAsia"/>
          <w:b/>
          <w:noProof/>
          <w:lang w:eastAsia="ru-RU"/>
        </w:rPr>
      </w:pPr>
      <w:hyperlink w:anchor="_Toc414553245" w:history="1">
        <w:r w:rsidR="001D19FB" w:rsidRPr="001B077E">
          <w:rPr>
            <w:rStyle w:val="af6"/>
            <w:noProof/>
            <w:color w:val="auto"/>
          </w:rPr>
          <w:t>2.2.2.9. Информатика</w:t>
        </w:r>
        <w:r w:rsidR="001D19FB" w:rsidRPr="001B077E">
          <w:rPr>
            <w:noProof/>
            <w:webHidden/>
          </w:rPr>
          <w:tab/>
        </w:r>
        <w:r w:rsidR="00796497" w:rsidRPr="001B077E">
          <w:rPr>
            <w:b/>
            <w:noProof/>
            <w:webHidden/>
          </w:rPr>
          <w:fldChar w:fldCharType="begin"/>
        </w:r>
        <w:r w:rsidR="001D19FB" w:rsidRPr="001B077E">
          <w:rPr>
            <w:noProof/>
            <w:webHidden/>
          </w:rPr>
          <w:instrText xml:space="preserve"> PAGEREF _Toc414553245 \h </w:instrText>
        </w:r>
        <w:r w:rsidR="00796497" w:rsidRPr="001B077E">
          <w:rPr>
            <w:b/>
            <w:noProof/>
            <w:webHidden/>
          </w:rPr>
        </w:r>
        <w:r w:rsidR="00796497" w:rsidRPr="001B077E">
          <w:rPr>
            <w:b/>
            <w:noProof/>
            <w:webHidden/>
          </w:rPr>
          <w:fldChar w:fldCharType="separate"/>
        </w:r>
        <w:r w:rsidR="00E54588">
          <w:rPr>
            <w:noProof/>
            <w:webHidden/>
          </w:rPr>
          <w:t>371</w:t>
        </w:r>
        <w:r w:rsidR="00796497" w:rsidRPr="001B077E">
          <w:rPr>
            <w:b/>
            <w:noProof/>
            <w:webHidden/>
          </w:rPr>
          <w:fldChar w:fldCharType="end"/>
        </w:r>
      </w:hyperlink>
    </w:p>
    <w:p w:rsidR="001D19FB" w:rsidRPr="001B077E" w:rsidRDefault="000743A0" w:rsidP="00B46520">
      <w:pPr>
        <w:pStyle w:val="41"/>
        <w:tabs>
          <w:tab w:val="clear" w:pos="9628"/>
          <w:tab w:val="left" w:pos="284"/>
          <w:tab w:val="right" w:leader="dot" w:pos="9356"/>
          <w:tab w:val="right" w:leader="dot" w:pos="9498"/>
        </w:tabs>
        <w:ind w:left="1276" w:right="565"/>
        <w:jc w:val="both"/>
        <w:rPr>
          <w:rFonts w:eastAsiaTheme="minorEastAsia"/>
          <w:lang w:eastAsia="ru-RU"/>
        </w:rPr>
      </w:pPr>
      <w:hyperlink w:anchor="_Toc414553246" w:history="1">
        <w:r w:rsidR="001D19FB" w:rsidRPr="001B077E">
          <w:rPr>
            <w:rStyle w:val="af6"/>
            <w:color w:val="auto"/>
          </w:rPr>
          <w:t>2.2.2.10. Физика</w:t>
        </w:r>
        <w:r w:rsidR="001D19FB" w:rsidRPr="001B077E">
          <w:rPr>
            <w:webHidden/>
          </w:rPr>
          <w:tab/>
        </w:r>
        <w:r w:rsidR="00796497" w:rsidRPr="001B077E">
          <w:rPr>
            <w:webHidden/>
          </w:rPr>
          <w:fldChar w:fldCharType="begin"/>
        </w:r>
        <w:r w:rsidR="001D19FB" w:rsidRPr="001B077E">
          <w:rPr>
            <w:webHidden/>
          </w:rPr>
          <w:instrText xml:space="preserve"> PAGEREF _Toc414553246 \h </w:instrText>
        </w:r>
        <w:r w:rsidR="00796497" w:rsidRPr="001B077E">
          <w:rPr>
            <w:webHidden/>
          </w:rPr>
        </w:r>
        <w:r w:rsidR="00796497" w:rsidRPr="001B077E">
          <w:rPr>
            <w:webHidden/>
          </w:rPr>
          <w:fldChar w:fldCharType="separate"/>
        </w:r>
        <w:r w:rsidR="00E54588">
          <w:rPr>
            <w:webHidden/>
          </w:rPr>
          <w:t>382</w:t>
        </w:r>
        <w:r w:rsidR="00796497" w:rsidRPr="001B077E">
          <w:rPr>
            <w:webHidden/>
          </w:rPr>
          <w:fldChar w:fldCharType="end"/>
        </w:r>
      </w:hyperlink>
    </w:p>
    <w:p w:rsidR="001D19FB" w:rsidRPr="001B077E" w:rsidRDefault="000743A0" w:rsidP="00B46520">
      <w:pPr>
        <w:pStyle w:val="41"/>
        <w:tabs>
          <w:tab w:val="clear" w:pos="9628"/>
          <w:tab w:val="left" w:pos="284"/>
          <w:tab w:val="right" w:leader="dot" w:pos="9356"/>
          <w:tab w:val="right" w:leader="dot" w:pos="9498"/>
        </w:tabs>
        <w:ind w:left="1276" w:right="565"/>
        <w:jc w:val="both"/>
        <w:rPr>
          <w:rFonts w:eastAsiaTheme="minorEastAsia"/>
          <w:lang w:eastAsia="ru-RU"/>
        </w:rPr>
      </w:pPr>
      <w:hyperlink w:anchor="_Toc414553247" w:history="1">
        <w:r w:rsidR="001D19FB" w:rsidRPr="001B077E">
          <w:rPr>
            <w:rStyle w:val="af6"/>
            <w:color w:val="auto"/>
          </w:rPr>
          <w:t>2.2.2.11. Биология</w:t>
        </w:r>
        <w:r w:rsidR="001D19FB" w:rsidRPr="001B077E">
          <w:rPr>
            <w:webHidden/>
          </w:rPr>
          <w:tab/>
        </w:r>
        <w:r w:rsidR="00796497" w:rsidRPr="001B077E">
          <w:rPr>
            <w:webHidden/>
          </w:rPr>
          <w:fldChar w:fldCharType="begin"/>
        </w:r>
        <w:r w:rsidR="001D19FB" w:rsidRPr="001B077E">
          <w:rPr>
            <w:webHidden/>
          </w:rPr>
          <w:instrText xml:space="preserve"> PAGEREF _Toc414553247 \h </w:instrText>
        </w:r>
        <w:r w:rsidR="00796497" w:rsidRPr="001B077E">
          <w:rPr>
            <w:webHidden/>
          </w:rPr>
        </w:r>
        <w:r w:rsidR="00796497" w:rsidRPr="001B077E">
          <w:rPr>
            <w:webHidden/>
          </w:rPr>
          <w:fldChar w:fldCharType="separate"/>
        </w:r>
        <w:r w:rsidR="00E54588">
          <w:rPr>
            <w:webHidden/>
          </w:rPr>
          <w:t>391</w:t>
        </w:r>
        <w:r w:rsidR="00796497" w:rsidRPr="001B077E">
          <w:rPr>
            <w:webHidden/>
          </w:rPr>
          <w:fldChar w:fldCharType="end"/>
        </w:r>
      </w:hyperlink>
    </w:p>
    <w:p w:rsidR="001D19FB" w:rsidRPr="001B077E" w:rsidRDefault="000743A0" w:rsidP="00B46520">
      <w:pPr>
        <w:pStyle w:val="41"/>
        <w:tabs>
          <w:tab w:val="clear" w:pos="9628"/>
          <w:tab w:val="left" w:pos="284"/>
          <w:tab w:val="right" w:leader="dot" w:pos="9356"/>
          <w:tab w:val="right" w:leader="dot" w:pos="9498"/>
        </w:tabs>
        <w:ind w:left="1276" w:right="565"/>
        <w:jc w:val="both"/>
        <w:rPr>
          <w:rFonts w:eastAsiaTheme="minorEastAsia"/>
          <w:lang w:eastAsia="ru-RU"/>
        </w:rPr>
      </w:pPr>
      <w:hyperlink w:anchor="_Toc414553248" w:history="1">
        <w:r w:rsidR="001D19FB" w:rsidRPr="001B077E">
          <w:rPr>
            <w:rStyle w:val="af6"/>
            <w:color w:val="auto"/>
          </w:rPr>
          <w:t>2.2.2.12. Химия</w:t>
        </w:r>
        <w:r w:rsidR="001D19FB" w:rsidRPr="001B077E">
          <w:rPr>
            <w:webHidden/>
          </w:rPr>
          <w:tab/>
        </w:r>
        <w:r w:rsidR="00796497" w:rsidRPr="001B077E">
          <w:rPr>
            <w:webHidden/>
          </w:rPr>
          <w:fldChar w:fldCharType="begin"/>
        </w:r>
        <w:r w:rsidR="001D19FB" w:rsidRPr="001B077E">
          <w:rPr>
            <w:webHidden/>
          </w:rPr>
          <w:instrText xml:space="preserve"> PAGEREF _Toc414553248 \h </w:instrText>
        </w:r>
        <w:r w:rsidR="00796497" w:rsidRPr="001B077E">
          <w:rPr>
            <w:webHidden/>
          </w:rPr>
        </w:r>
        <w:r w:rsidR="00796497" w:rsidRPr="001B077E">
          <w:rPr>
            <w:webHidden/>
          </w:rPr>
          <w:fldChar w:fldCharType="separate"/>
        </w:r>
        <w:r w:rsidR="00E54588">
          <w:rPr>
            <w:webHidden/>
          </w:rPr>
          <w:t>405</w:t>
        </w:r>
        <w:r w:rsidR="00796497" w:rsidRPr="001B077E">
          <w:rPr>
            <w:webHidden/>
          </w:rPr>
          <w:fldChar w:fldCharType="end"/>
        </w:r>
      </w:hyperlink>
    </w:p>
    <w:p w:rsidR="001D19FB" w:rsidRPr="001B077E" w:rsidRDefault="000743A0" w:rsidP="00B46520">
      <w:pPr>
        <w:pStyle w:val="41"/>
        <w:tabs>
          <w:tab w:val="clear" w:pos="9628"/>
          <w:tab w:val="left" w:pos="284"/>
          <w:tab w:val="right" w:leader="dot" w:pos="9356"/>
          <w:tab w:val="right" w:leader="dot" w:pos="9498"/>
        </w:tabs>
        <w:ind w:left="1276" w:right="565"/>
        <w:jc w:val="both"/>
        <w:rPr>
          <w:rFonts w:eastAsiaTheme="minorEastAsia"/>
          <w:lang w:eastAsia="ru-RU"/>
        </w:rPr>
      </w:pPr>
      <w:hyperlink w:anchor="_Toc414553249" w:history="1">
        <w:r w:rsidR="001D19FB" w:rsidRPr="001B077E">
          <w:rPr>
            <w:rStyle w:val="af6"/>
            <w:color w:val="auto"/>
          </w:rPr>
          <w:t>2.2.2.13. Изобразительное искусство</w:t>
        </w:r>
        <w:r w:rsidR="001D19FB" w:rsidRPr="001B077E">
          <w:rPr>
            <w:webHidden/>
          </w:rPr>
          <w:tab/>
        </w:r>
        <w:r w:rsidR="00796497" w:rsidRPr="001B077E">
          <w:rPr>
            <w:webHidden/>
          </w:rPr>
          <w:fldChar w:fldCharType="begin"/>
        </w:r>
        <w:r w:rsidR="001D19FB" w:rsidRPr="001B077E">
          <w:rPr>
            <w:webHidden/>
          </w:rPr>
          <w:instrText xml:space="preserve"> PAGEREF _Toc414553249 \h </w:instrText>
        </w:r>
        <w:r w:rsidR="00796497" w:rsidRPr="001B077E">
          <w:rPr>
            <w:webHidden/>
          </w:rPr>
        </w:r>
        <w:r w:rsidR="00796497" w:rsidRPr="001B077E">
          <w:rPr>
            <w:webHidden/>
          </w:rPr>
          <w:fldChar w:fldCharType="separate"/>
        </w:r>
        <w:r w:rsidR="00E54588">
          <w:rPr>
            <w:webHidden/>
          </w:rPr>
          <w:t>410</w:t>
        </w:r>
        <w:r w:rsidR="00796497" w:rsidRPr="001B077E">
          <w:rPr>
            <w:webHidden/>
          </w:rPr>
          <w:fldChar w:fldCharType="end"/>
        </w:r>
      </w:hyperlink>
    </w:p>
    <w:p w:rsidR="001D19FB" w:rsidRPr="001B077E" w:rsidRDefault="000743A0" w:rsidP="00B46520">
      <w:pPr>
        <w:pStyle w:val="41"/>
        <w:tabs>
          <w:tab w:val="clear" w:pos="9628"/>
          <w:tab w:val="left" w:pos="284"/>
          <w:tab w:val="right" w:leader="dot" w:pos="9356"/>
          <w:tab w:val="right" w:leader="dot" w:pos="9498"/>
        </w:tabs>
        <w:ind w:left="1276" w:right="565"/>
        <w:jc w:val="both"/>
        <w:rPr>
          <w:rFonts w:eastAsiaTheme="minorEastAsia"/>
          <w:lang w:eastAsia="ru-RU"/>
        </w:rPr>
      </w:pPr>
      <w:hyperlink w:anchor="_Toc414553250" w:history="1">
        <w:r w:rsidR="001D19FB" w:rsidRPr="001B077E">
          <w:rPr>
            <w:rStyle w:val="af6"/>
            <w:color w:val="auto"/>
          </w:rPr>
          <w:t>2.2.2.14. Музыка</w:t>
        </w:r>
        <w:r w:rsidR="001D19FB" w:rsidRPr="001B077E">
          <w:rPr>
            <w:webHidden/>
          </w:rPr>
          <w:tab/>
        </w:r>
        <w:r w:rsidR="00796497" w:rsidRPr="001B077E">
          <w:rPr>
            <w:webHidden/>
          </w:rPr>
          <w:fldChar w:fldCharType="begin"/>
        </w:r>
        <w:r w:rsidR="001D19FB" w:rsidRPr="001B077E">
          <w:rPr>
            <w:webHidden/>
          </w:rPr>
          <w:instrText xml:space="preserve"> PAGEREF _Toc414553250 \h </w:instrText>
        </w:r>
        <w:r w:rsidR="00796497" w:rsidRPr="001B077E">
          <w:rPr>
            <w:webHidden/>
          </w:rPr>
        </w:r>
        <w:r w:rsidR="00796497" w:rsidRPr="001B077E">
          <w:rPr>
            <w:webHidden/>
          </w:rPr>
          <w:fldChar w:fldCharType="separate"/>
        </w:r>
        <w:r w:rsidR="00E54588">
          <w:rPr>
            <w:webHidden/>
          </w:rPr>
          <w:t>416</w:t>
        </w:r>
        <w:r w:rsidR="00796497" w:rsidRPr="001B077E">
          <w:rPr>
            <w:webHidden/>
          </w:rPr>
          <w:fldChar w:fldCharType="end"/>
        </w:r>
      </w:hyperlink>
    </w:p>
    <w:p w:rsidR="001D19FB" w:rsidRPr="001B077E" w:rsidRDefault="000743A0" w:rsidP="00B46520">
      <w:pPr>
        <w:pStyle w:val="41"/>
        <w:tabs>
          <w:tab w:val="clear" w:pos="9628"/>
          <w:tab w:val="left" w:pos="284"/>
          <w:tab w:val="right" w:leader="dot" w:pos="9356"/>
          <w:tab w:val="right" w:leader="dot" w:pos="9498"/>
        </w:tabs>
        <w:ind w:left="1276" w:right="565"/>
        <w:jc w:val="both"/>
        <w:rPr>
          <w:rFonts w:eastAsiaTheme="minorEastAsia"/>
          <w:lang w:eastAsia="ru-RU"/>
        </w:rPr>
      </w:pPr>
      <w:hyperlink w:anchor="_Toc414553251" w:history="1">
        <w:r w:rsidR="001D19FB" w:rsidRPr="001B077E">
          <w:rPr>
            <w:rStyle w:val="af6"/>
            <w:color w:val="auto"/>
          </w:rPr>
          <w:t>2.2.2.15. Технология</w:t>
        </w:r>
        <w:r w:rsidR="001D19FB" w:rsidRPr="001B077E">
          <w:rPr>
            <w:webHidden/>
          </w:rPr>
          <w:tab/>
        </w:r>
        <w:r w:rsidR="00796497" w:rsidRPr="001B077E">
          <w:rPr>
            <w:webHidden/>
          </w:rPr>
          <w:fldChar w:fldCharType="begin"/>
        </w:r>
        <w:r w:rsidR="001D19FB" w:rsidRPr="001B077E">
          <w:rPr>
            <w:webHidden/>
          </w:rPr>
          <w:instrText xml:space="preserve"> PAGEREF _Toc414553251 \h </w:instrText>
        </w:r>
        <w:r w:rsidR="00796497" w:rsidRPr="001B077E">
          <w:rPr>
            <w:webHidden/>
          </w:rPr>
        </w:r>
        <w:r w:rsidR="00796497" w:rsidRPr="001B077E">
          <w:rPr>
            <w:webHidden/>
          </w:rPr>
          <w:fldChar w:fldCharType="separate"/>
        </w:r>
        <w:r w:rsidR="00E54588">
          <w:rPr>
            <w:webHidden/>
          </w:rPr>
          <w:t>428</w:t>
        </w:r>
        <w:r w:rsidR="00796497" w:rsidRPr="001B077E">
          <w:rPr>
            <w:webHidden/>
          </w:rPr>
          <w:fldChar w:fldCharType="end"/>
        </w:r>
      </w:hyperlink>
    </w:p>
    <w:p w:rsidR="001D19FB" w:rsidRPr="001B077E" w:rsidRDefault="000743A0" w:rsidP="00B46520">
      <w:pPr>
        <w:pStyle w:val="41"/>
        <w:tabs>
          <w:tab w:val="clear" w:pos="9628"/>
          <w:tab w:val="left" w:pos="284"/>
          <w:tab w:val="right" w:leader="dot" w:pos="9356"/>
          <w:tab w:val="right" w:leader="dot" w:pos="9498"/>
        </w:tabs>
        <w:ind w:left="1276" w:right="565"/>
        <w:jc w:val="both"/>
        <w:rPr>
          <w:rFonts w:eastAsiaTheme="minorEastAsia"/>
          <w:lang w:eastAsia="ru-RU"/>
        </w:rPr>
      </w:pPr>
      <w:hyperlink w:anchor="_Toc414553252" w:history="1">
        <w:r w:rsidR="001D19FB" w:rsidRPr="001B077E">
          <w:rPr>
            <w:rStyle w:val="af6"/>
            <w:color w:val="auto"/>
          </w:rPr>
          <w:t>2.2.2.16. Физическая культура</w:t>
        </w:r>
        <w:r w:rsidR="001D19FB" w:rsidRPr="001B077E">
          <w:rPr>
            <w:webHidden/>
          </w:rPr>
          <w:tab/>
        </w:r>
        <w:r w:rsidR="00796497" w:rsidRPr="001B077E">
          <w:rPr>
            <w:webHidden/>
          </w:rPr>
          <w:fldChar w:fldCharType="begin"/>
        </w:r>
        <w:r w:rsidR="001D19FB" w:rsidRPr="001B077E">
          <w:rPr>
            <w:webHidden/>
          </w:rPr>
          <w:instrText xml:space="preserve"> PAGEREF _Toc414553252 \h </w:instrText>
        </w:r>
        <w:r w:rsidR="00796497" w:rsidRPr="001B077E">
          <w:rPr>
            <w:webHidden/>
          </w:rPr>
        </w:r>
        <w:r w:rsidR="00796497" w:rsidRPr="001B077E">
          <w:rPr>
            <w:webHidden/>
          </w:rPr>
          <w:fldChar w:fldCharType="separate"/>
        </w:r>
        <w:r w:rsidR="00E54588">
          <w:rPr>
            <w:webHidden/>
          </w:rPr>
          <w:t>440</w:t>
        </w:r>
        <w:r w:rsidR="00796497" w:rsidRPr="001B077E">
          <w:rPr>
            <w:webHidden/>
          </w:rPr>
          <w:fldChar w:fldCharType="end"/>
        </w:r>
      </w:hyperlink>
    </w:p>
    <w:p w:rsidR="003964FB" w:rsidRDefault="000743A0" w:rsidP="003964FB">
      <w:pPr>
        <w:pStyle w:val="41"/>
        <w:tabs>
          <w:tab w:val="clear" w:pos="9628"/>
          <w:tab w:val="left" w:pos="284"/>
          <w:tab w:val="right" w:leader="dot" w:pos="9356"/>
          <w:tab w:val="right" w:leader="dot" w:pos="9498"/>
        </w:tabs>
        <w:ind w:left="1276" w:right="565"/>
        <w:jc w:val="both"/>
      </w:pPr>
      <w:hyperlink w:anchor="_Toc414553253" w:history="1">
        <w:r w:rsidR="001D19FB" w:rsidRPr="001B077E">
          <w:rPr>
            <w:rStyle w:val="af6"/>
            <w:color w:val="auto"/>
          </w:rPr>
          <w:t>2.2.2.17. Основы безопасности жизнедеятельности</w:t>
        </w:r>
        <w:r w:rsidR="001D19FB" w:rsidRPr="001B077E">
          <w:rPr>
            <w:webHidden/>
          </w:rPr>
          <w:tab/>
        </w:r>
        <w:r w:rsidR="00796497" w:rsidRPr="001B077E">
          <w:rPr>
            <w:webHidden/>
          </w:rPr>
          <w:fldChar w:fldCharType="begin"/>
        </w:r>
        <w:r w:rsidR="001D19FB" w:rsidRPr="001B077E">
          <w:rPr>
            <w:webHidden/>
          </w:rPr>
          <w:instrText xml:space="preserve"> PAGEREF _Toc414553253 \h </w:instrText>
        </w:r>
        <w:r w:rsidR="00796497" w:rsidRPr="001B077E">
          <w:rPr>
            <w:webHidden/>
          </w:rPr>
        </w:r>
        <w:r w:rsidR="00796497" w:rsidRPr="001B077E">
          <w:rPr>
            <w:webHidden/>
          </w:rPr>
          <w:fldChar w:fldCharType="separate"/>
        </w:r>
        <w:r w:rsidR="00E54588">
          <w:rPr>
            <w:webHidden/>
          </w:rPr>
          <w:t>443</w:t>
        </w:r>
        <w:r w:rsidR="00796497" w:rsidRPr="001B077E">
          <w:rPr>
            <w:webHidden/>
          </w:rPr>
          <w:fldChar w:fldCharType="end"/>
        </w:r>
      </w:hyperlink>
    </w:p>
    <w:p w:rsidR="003964FB" w:rsidRPr="003964FB" w:rsidRDefault="003964FB" w:rsidP="003964FB">
      <w:pPr>
        <w:pStyle w:val="41"/>
        <w:tabs>
          <w:tab w:val="clear" w:pos="9628"/>
          <w:tab w:val="left" w:pos="284"/>
          <w:tab w:val="right" w:leader="dot" w:pos="9356"/>
          <w:tab w:val="right" w:leader="dot" w:pos="9498"/>
        </w:tabs>
        <w:ind w:left="0" w:right="565"/>
        <w:jc w:val="both"/>
      </w:pPr>
      <w:r>
        <w:t xml:space="preserve">              </w:t>
      </w:r>
      <w:r w:rsidRPr="003964FB">
        <w:t xml:space="preserve">2.3. Внеурочная деятельность </w:t>
      </w:r>
    </w:p>
    <w:p w:rsidR="001D19FB" w:rsidRPr="001B077E" w:rsidRDefault="000743A0" w:rsidP="00B46520">
      <w:pPr>
        <w:pStyle w:val="22"/>
        <w:rPr>
          <w:rFonts w:eastAsiaTheme="minorEastAsia"/>
          <w:b w:val="0"/>
          <w:lang w:eastAsia="ru-RU"/>
        </w:rPr>
      </w:pPr>
      <w:hyperlink w:anchor="_Toc414553254" w:history="1">
        <w:r w:rsidR="003964FB">
          <w:rPr>
            <w:rStyle w:val="af6"/>
            <w:b w:val="0"/>
            <w:color w:val="auto"/>
          </w:rPr>
          <w:t>2.4</w:t>
        </w:r>
        <w:r w:rsidR="001D19FB" w:rsidRPr="001B077E">
          <w:rPr>
            <w:rStyle w:val="af6"/>
            <w:b w:val="0"/>
            <w:color w:val="auto"/>
          </w:rPr>
          <w:t>. Программа воспитания и социализации обучающихся</w:t>
        </w:r>
        <w:r w:rsidR="001D19FB" w:rsidRPr="001B077E">
          <w:rPr>
            <w:b w:val="0"/>
            <w:webHidden/>
          </w:rPr>
          <w:tab/>
        </w:r>
        <w:r w:rsidR="00796497" w:rsidRPr="001B077E">
          <w:rPr>
            <w:b w:val="0"/>
            <w:webHidden/>
          </w:rPr>
          <w:fldChar w:fldCharType="begin"/>
        </w:r>
        <w:r w:rsidR="001D19FB" w:rsidRPr="001B077E">
          <w:rPr>
            <w:b w:val="0"/>
            <w:webHidden/>
          </w:rPr>
          <w:instrText xml:space="preserve"> PAGEREF _Toc414553254 \h </w:instrText>
        </w:r>
        <w:r w:rsidR="00796497" w:rsidRPr="001B077E">
          <w:rPr>
            <w:b w:val="0"/>
            <w:webHidden/>
          </w:rPr>
        </w:r>
        <w:r w:rsidR="00796497" w:rsidRPr="001B077E">
          <w:rPr>
            <w:b w:val="0"/>
            <w:webHidden/>
          </w:rPr>
          <w:fldChar w:fldCharType="separate"/>
        </w:r>
        <w:r w:rsidR="00E54588">
          <w:rPr>
            <w:b w:val="0"/>
            <w:webHidden/>
          </w:rPr>
          <w:t>450</w:t>
        </w:r>
        <w:r w:rsidR="00796497" w:rsidRPr="001B077E">
          <w:rPr>
            <w:b w:val="0"/>
            <w:webHidden/>
          </w:rPr>
          <w:fldChar w:fldCharType="end"/>
        </w:r>
      </w:hyperlink>
    </w:p>
    <w:p w:rsidR="001D19FB" w:rsidRPr="001B077E" w:rsidRDefault="000743A0" w:rsidP="00B46520">
      <w:pPr>
        <w:pStyle w:val="22"/>
        <w:rPr>
          <w:rFonts w:eastAsiaTheme="minorEastAsia"/>
          <w:b w:val="0"/>
          <w:lang w:eastAsia="ru-RU"/>
        </w:rPr>
      </w:pPr>
      <w:hyperlink w:anchor="_Toc414553275" w:history="1">
        <w:r w:rsidR="003964FB">
          <w:rPr>
            <w:rStyle w:val="af6"/>
            <w:b w:val="0"/>
            <w:color w:val="auto"/>
          </w:rPr>
          <w:t>2.5</w:t>
        </w:r>
        <w:r w:rsidR="001D19FB" w:rsidRPr="001B077E">
          <w:rPr>
            <w:rStyle w:val="af6"/>
            <w:b w:val="0"/>
            <w:color w:val="auto"/>
          </w:rPr>
          <w:t>. Программа коррекционной работы</w:t>
        </w:r>
        <w:r w:rsidR="001D19FB" w:rsidRPr="001B077E">
          <w:rPr>
            <w:b w:val="0"/>
            <w:webHidden/>
          </w:rPr>
          <w:tab/>
        </w:r>
        <w:r w:rsidR="00796497" w:rsidRPr="001B077E">
          <w:rPr>
            <w:b w:val="0"/>
            <w:webHidden/>
          </w:rPr>
          <w:fldChar w:fldCharType="begin"/>
        </w:r>
        <w:r w:rsidR="001D19FB" w:rsidRPr="001B077E">
          <w:rPr>
            <w:b w:val="0"/>
            <w:webHidden/>
          </w:rPr>
          <w:instrText xml:space="preserve"> PAGEREF _Toc414553275 \h </w:instrText>
        </w:r>
        <w:r w:rsidR="00796497" w:rsidRPr="001B077E">
          <w:rPr>
            <w:b w:val="0"/>
            <w:webHidden/>
          </w:rPr>
        </w:r>
        <w:r w:rsidR="00796497" w:rsidRPr="001B077E">
          <w:rPr>
            <w:b w:val="0"/>
            <w:webHidden/>
          </w:rPr>
          <w:fldChar w:fldCharType="separate"/>
        </w:r>
        <w:r w:rsidR="00E54588">
          <w:rPr>
            <w:b w:val="0"/>
            <w:webHidden/>
          </w:rPr>
          <w:t>492</w:t>
        </w:r>
        <w:r w:rsidR="00796497" w:rsidRPr="001B077E">
          <w:rPr>
            <w:b w:val="0"/>
            <w:webHidden/>
          </w:rPr>
          <w:fldChar w:fldCharType="end"/>
        </w:r>
      </w:hyperlink>
    </w:p>
    <w:p w:rsidR="001D19FB" w:rsidRPr="001B077E" w:rsidRDefault="000743A0" w:rsidP="007A4A2C">
      <w:pPr>
        <w:pStyle w:val="15"/>
        <w:tabs>
          <w:tab w:val="clear" w:pos="450"/>
          <w:tab w:val="right" w:leader="dot" w:pos="9356"/>
        </w:tabs>
        <w:ind w:right="565"/>
        <w:rPr>
          <w:rFonts w:eastAsiaTheme="minorEastAsia"/>
          <w:b w:val="0"/>
        </w:rPr>
      </w:pPr>
      <w:hyperlink w:anchor="_Toc414553281" w:history="1">
        <w:r w:rsidR="001D19FB" w:rsidRPr="001B077E">
          <w:rPr>
            <w:rStyle w:val="af6"/>
            <w:b w:val="0"/>
            <w:color w:val="auto"/>
          </w:rPr>
          <w:t>3. Организационный раздел примерной основной образовательной программы основного общего образования</w:t>
        </w:r>
        <w:r w:rsidR="001D19FB" w:rsidRPr="001B077E">
          <w:rPr>
            <w:b w:val="0"/>
            <w:webHidden/>
          </w:rPr>
          <w:tab/>
        </w:r>
        <w:r w:rsidR="00796497" w:rsidRPr="001B077E">
          <w:rPr>
            <w:b w:val="0"/>
            <w:webHidden/>
          </w:rPr>
          <w:fldChar w:fldCharType="begin"/>
        </w:r>
        <w:r w:rsidR="001D19FB" w:rsidRPr="001B077E">
          <w:rPr>
            <w:b w:val="0"/>
            <w:webHidden/>
          </w:rPr>
          <w:instrText xml:space="preserve"> PAGEREF _Toc414553281 \h </w:instrText>
        </w:r>
        <w:r w:rsidR="00796497" w:rsidRPr="001B077E">
          <w:rPr>
            <w:b w:val="0"/>
            <w:webHidden/>
          </w:rPr>
        </w:r>
        <w:r w:rsidR="00796497" w:rsidRPr="001B077E">
          <w:rPr>
            <w:b w:val="0"/>
            <w:webHidden/>
          </w:rPr>
          <w:fldChar w:fldCharType="separate"/>
        </w:r>
        <w:r w:rsidR="00E54588">
          <w:rPr>
            <w:b w:val="0"/>
            <w:webHidden/>
          </w:rPr>
          <w:t>506</w:t>
        </w:r>
        <w:r w:rsidR="00796497" w:rsidRPr="001B077E">
          <w:rPr>
            <w:b w:val="0"/>
            <w:webHidden/>
          </w:rPr>
          <w:fldChar w:fldCharType="end"/>
        </w:r>
      </w:hyperlink>
    </w:p>
    <w:p w:rsidR="001D19FB" w:rsidRPr="001B077E" w:rsidRDefault="000743A0" w:rsidP="00B46520">
      <w:pPr>
        <w:pStyle w:val="22"/>
        <w:rPr>
          <w:rFonts w:eastAsiaTheme="minorEastAsia"/>
          <w:b w:val="0"/>
          <w:lang w:eastAsia="ru-RU"/>
        </w:rPr>
      </w:pPr>
      <w:hyperlink w:anchor="_Toc414553282" w:history="1">
        <w:r w:rsidR="001D19FB" w:rsidRPr="001B077E">
          <w:rPr>
            <w:rStyle w:val="af6"/>
            <w:b w:val="0"/>
            <w:color w:val="auto"/>
          </w:rPr>
          <w:t xml:space="preserve">3.1. </w:t>
        </w:r>
        <w:r w:rsidR="003964FB">
          <w:rPr>
            <w:rStyle w:val="af6"/>
            <w:b w:val="0"/>
            <w:color w:val="auto"/>
          </w:rPr>
          <w:t>У</w:t>
        </w:r>
        <w:r w:rsidR="001D19FB" w:rsidRPr="001B077E">
          <w:rPr>
            <w:rStyle w:val="af6"/>
            <w:b w:val="0"/>
            <w:color w:val="auto"/>
          </w:rPr>
          <w:t>чебный план основного общего образования</w:t>
        </w:r>
        <w:r w:rsidR="001D19FB" w:rsidRPr="001B077E">
          <w:rPr>
            <w:b w:val="0"/>
            <w:webHidden/>
          </w:rPr>
          <w:tab/>
        </w:r>
        <w:r w:rsidR="00796497" w:rsidRPr="001B077E">
          <w:rPr>
            <w:b w:val="0"/>
            <w:webHidden/>
          </w:rPr>
          <w:fldChar w:fldCharType="begin"/>
        </w:r>
        <w:r w:rsidR="001D19FB" w:rsidRPr="001B077E">
          <w:rPr>
            <w:b w:val="0"/>
            <w:webHidden/>
          </w:rPr>
          <w:instrText xml:space="preserve"> PAGEREF _Toc414553282 \h </w:instrText>
        </w:r>
        <w:r w:rsidR="00796497" w:rsidRPr="001B077E">
          <w:rPr>
            <w:b w:val="0"/>
            <w:webHidden/>
          </w:rPr>
        </w:r>
        <w:r w:rsidR="00796497" w:rsidRPr="001B077E">
          <w:rPr>
            <w:b w:val="0"/>
            <w:webHidden/>
          </w:rPr>
          <w:fldChar w:fldCharType="separate"/>
        </w:r>
        <w:r w:rsidR="00E54588">
          <w:rPr>
            <w:b w:val="0"/>
            <w:webHidden/>
          </w:rPr>
          <w:t>506</w:t>
        </w:r>
        <w:r w:rsidR="00796497" w:rsidRPr="001B077E">
          <w:rPr>
            <w:b w:val="0"/>
            <w:webHidden/>
          </w:rPr>
          <w:fldChar w:fldCharType="end"/>
        </w:r>
      </w:hyperlink>
    </w:p>
    <w:p w:rsidR="001D19FB" w:rsidRPr="001B077E" w:rsidRDefault="000743A0" w:rsidP="00707379">
      <w:pPr>
        <w:pStyle w:val="33"/>
        <w:rPr>
          <w:rFonts w:eastAsiaTheme="minorEastAsia"/>
          <w:b/>
          <w:noProof/>
          <w:lang w:eastAsia="ru-RU"/>
        </w:rPr>
      </w:pPr>
      <w:hyperlink w:anchor="_Toc414553283" w:history="1">
        <w:r w:rsidR="003964FB">
          <w:rPr>
            <w:rStyle w:val="af6"/>
            <w:noProof/>
            <w:color w:val="auto"/>
          </w:rPr>
          <w:t>3.1.1. К</w:t>
        </w:r>
        <w:r w:rsidR="001D19FB" w:rsidRPr="001B077E">
          <w:rPr>
            <w:rStyle w:val="af6"/>
            <w:noProof/>
            <w:color w:val="auto"/>
          </w:rPr>
          <w:t>алендарный учебный график</w:t>
        </w:r>
        <w:r w:rsidR="001D19FB" w:rsidRPr="001B077E">
          <w:rPr>
            <w:noProof/>
            <w:webHidden/>
          </w:rPr>
          <w:tab/>
        </w:r>
        <w:r w:rsidR="00796497" w:rsidRPr="001B077E">
          <w:rPr>
            <w:b/>
            <w:noProof/>
            <w:webHidden/>
          </w:rPr>
          <w:fldChar w:fldCharType="begin"/>
        </w:r>
        <w:r w:rsidR="001D19FB" w:rsidRPr="001B077E">
          <w:rPr>
            <w:noProof/>
            <w:webHidden/>
          </w:rPr>
          <w:instrText xml:space="preserve"> PAGEREF _Toc414553283 \h </w:instrText>
        </w:r>
        <w:r w:rsidR="00796497" w:rsidRPr="001B077E">
          <w:rPr>
            <w:b/>
            <w:noProof/>
            <w:webHidden/>
          </w:rPr>
        </w:r>
        <w:r w:rsidR="00796497" w:rsidRPr="001B077E">
          <w:rPr>
            <w:b/>
            <w:noProof/>
            <w:webHidden/>
          </w:rPr>
          <w:fldChar w:fldCharType="separate"/>
        </w:r>
        <w:r w:rsidR="00E54588">
          <w:rPr>
            <w:noProof/>
            <w:webHidden/>
          </w:rPr>
          <w:t>516</w:t>
        </w:r>
        <w:r w:rsidR="00796497" w:rsidRPr="001B077E">
          <w:rPr>
            <w:b/>
            <w:noProof/>
            <w:webHidden/>
          </w:rPr>
          <w:fldChar w:fldCharType="end"/>
        </w:r>
      </w:hyperlink>
    </w:p>
    <w:p w:rsidR="001D19FB" w:rsidRPr="001B077E" w:rsidRDefault="000743A0" w:rsidP="00707379">
      <w:pPr>
        <w:pStyle w:val="33"/>
        <w:rPr>
          <w:rFonts w:eastAsiaTheme="minorEastAsia"/>
          <w:b/>
          <w:noProof/>
          <w:lang w:eastAsia="ru-RU"/>
        </w:rPr>
      </w:pPr>
      <w:hyperlink w:anchor="_Toc414553284" w:history="1">
        <w:r w:rsidR="003964FB">
          <w:rPr>
            <w:rStyle w:val="af6"/>
            <w:rFonts w:eastAsia="@Arial Unicode MS"/>
            <w:noProof/>
            <w:color w:val="auto"/>
          </w:rPr>
          <w:t>3.1.2. П</w:t>
        </w:r>
        <w:r w:rsidR="001D19FB" w:rsidRPr="001B077E">
          <w:rPr>
            <w:rStyle w:val="af6"/>
            <w:rFonts w:eastAsia="@Arial Unicode MS"/>
            <w:noProof/>
            <w:color w:val="auto"/>
          </w:rPr>
          <w:t>лан внеурочной деятельности</w:t>
        </w:r>
        <w:r w:rsidR="001D19FB" w:rsidRPr="001B077E">
          <w:rPr>
            <w:noProof/>
            <w:webHidden/>
          </w:rPr>
          <w:tab/>
        </w:r>
        <w:r w:rsidR="00796497" w:rsidRPr="001B077E">
          <w:rPr>
            <w:b/>
            <w:noProof/>
            <w:webHidden/>
          </w:rPr>
          <w:fldChar w:fldCharType="begin"/>
        </w:r>
        <w:r w:rsidR="001D19FB" w:rsidRPr="001B077E">
          <w:rPr>
            <w:noProof/>
            <w:webHidden/>
          </w:rPr>
          <w:instrText xml:space="preserve"> PAGEREF _Toc414553284 \h </w:instrText>
        </w:r>
        <w:r w:rsidR="00796497" w:rsidRPr="001B077E">
          <w:rPr>
            <w:b/>
            <w:noProof/>
            <w:webHidden/>
          </w:rPr>
        </w:r>
        <w:r w:rsidR="00796497" w:rsidRPr="001B077E">
          <w:rPr>
            <w:b/>
            <w:noProof/>
            <w:webHidden/>
          </w:rPr>
          <w:fldChar w:fldCharType="separate"/>
        </w:r>
        <w:r w:rsidR="00E54588">
          <w:rPr>
            <w:noProof/>
            <w:webHidden/>
          </w:rPr>
          <w:t>517</w:t>
        </w:r>
        <w:r w:rsidR="00796497" w:rsidRPr="001B077E">
          <w:rPr>
            <w:b/>
            <w:noProof/>
            <w:webHidden/>
          </w:rPr>
          <w:fldChar w:fldCharType="end"/>
        </w:r>
      </w:hyperlink>
    </w:p>
    <w:p w:rsidR="001D19FB" w:rsidRPr="001B077E" w:rsidRDefault="000743A0" w:rsidP="00B46520">
      <w:pPr>
        <w:pStyle w:val="22"/>
        <w:rPr>
          <w:rFonts w:eastAsiaTheme="minorEastAsia"/>
          <w:b w:val="0"/>
          <w:lang w:eastAsia="ru-RU"/>
        </w:rPr>
      </w:pPr>
      <w:hyperlink w:anchor="_Toc414553285" w:history="1">
        <w:r w:rsidR="001D19FB" w:rsidRPr="001B077E">
          <w:rPr>
            <w:rStyle w:val="af6"/>
            <w:b w:val="0"/>
            <w:color w:val="auto"/>
          </w:rPr>
          <w:t>3.2.</w:t>
        </w:r>
        <w:r w:rsidR="00377EAE">
          <w:rPr>
            <w:rFonts w:eastAsiaTheme="minorEastAsia"/>
            <w:b w:val="0"/>
            <w:lang w:eastAsia="ru-RU"/>
          </w:rPr>
          <w:t xml:space="preserve"> </w:t>
        </w:r>
        <w:r w:rsidR="001D19FB" w:rsidRPr="001B077E">
          <w:rPr>
            <w:rStyle w:val="af6"/>
            <w:b w:val="0"/>
            <w:color w:val="auto"/>
          </w:rPr>
          <w:t>Система условий реал</w:t>
        </w:r>
        <w:r w:rsidR="00377EAE">
          <w:rPr>
            <w:rStyle w:val="af6"/>
            <w:b w:val="0"/>
            <w:color w:val="auto"/>
          </w:rPr>
          <w:t xml:space="preserve">изации основной образовательной </w:t>
        </w:r>
        <w:r w:rsidR="001D19FB" w:rsidRPr="001B077E">
          <w:rPr>
            <w:rStyle w:val="af6"/>
            <w:b w:val="0"/>
            <w:color w:val="auto"/>
          </w:rPr>
          <w:t>программы</w:t>
        </w:r>
        <w:r w:rsidR="001D19FB" w:rsidRPr="001B077E">
          <w:rPr>
            <w:b w:val="0"/>
            <w:webHidden/>
          </w:rPr>
          <w:tab/>
        </w:r>
        <w:r w:rsidR="00796497" w:rsidRPr="001B077E">
          <w:rPr>
            <w:b w:val="0"/>
            <w:webHidden/>
          </w:rPr>
          <w:fldChar w:fldCharType="begin"/>
        </w:r>
        <w:r w:rsidR="001D19FB" w:rsidRPr="001B077E">
          <w:rPr>
            <w:b w:val="0"/>
            <w:webHidden/>
          </w:rPr>
          <w:instrText xml:space="preserve"> PAGEREF _Toc414553285 \h </w:instrText>
        </w:r>
        <w:r w:rsidR="00796497" w:rsidRPr="001B077E">
          <w:rPr>
            <w:b w:val="0"/>
            <w:webHidden/>
          </w:rPr>
        </w:r>
        <w:r w:rsidR="00796497" w:rsidRPr="001B077E">
          <w:rPr>
            <w:b w:val="0"/>
            <w:webHidden/>
          </w:rPr>
          <w:fldChar w:fldCharType="separate"/>
        </w:r>
        <w:r w:rsidR="00E54588">
          <w:rPr>
            <w:b w:val="0"/>
            <w:webHidden/>
          </w:rPr>
          <w:t>521</w:t>
        </w:r>
        <w:r w:rsidR="00796497" w:rsidRPr="001B077E">
          <w:rPr>
            <w:b w:val="0"/>
            <w:webHidden/>
          </w:rPr>
          <w:fldChar w:fldCharType="end"/>
        </w:r>
      </w:hyperlink>
    </w:p>
    <w:p w:rsidR="001D19FB" w:rsidRPr="001B077E" w:rsidRDefault="000743A0" w:rsidP="00B46520">
      <w:pPr>
        <w:pStyle w:val="22"/>
        <w:rPr>
          <w:rFonts w:eastAsiaTheme="minorEastAsia"/>
          <w:b w:val="0"/>
          <w:lang w:eastAsia="ru-RU"/>
        </w:rPr>
      </w:pPr>
      <w:hyperlink w:anchor="_Toc414553286" w:history="1">
        <w:r w:rsidR="001D19FB" w:rsidRPr="001B077E">
          <w:rPr>
            <w:rStyle w:val="af6"/>
            <w:b w:val="0"/>
            <w:color w:val="auto"/>
          </w:rPr>
          <w:t xml:space="preserve">3.2.1. Описание кадровых условий реализации основной образовательной программы основного общего образования </w:t>
        </w:r>
        <w:r w:rsidR="001D19FB" w:rsidRPr="001B077E">
          <w:rPr>
            <w:b w:val="0"/>
            <w:webHidden/>
          </w:rPr>
          <w:tab/>
        </w:r>
        <w:r w:rsidR="00796497" w:rsidRPr="001B077E">
          <w:rPr>
            <w:b w:val="0"/>
            <w:webHidden/>
          </w:rPr>
          <w:fldChar w:fldCharType="begin"/>
        </w:r>
        <w:r w:rsidR="001D19FB" w:rsidRPr="001B077E">
          <w:rPr>
            <w:b w:val="0"/>
            <w:webHidden/>
          </w:rPr>
          <w:instrText xml:space="preserve"> PAGEREF _Toc414553286 \h </w:instrText>
        </w:r>
        <w:r w:rsidR="00796497" w:rsidRPr="001B077E">
          <w:rPr>
            <w:b w:val="0"/>
            <w:webHidden/>
          </w:rPr>
        </w:r>
        <w:r w:rsidR="00796497" w:rsidRPr="001B077E">
          <w:rPr>
            <w:b w:val="0"/>
            <w:webHidden/>
          </w:rPr>
          <w:fldChar w:fldCharType="separate"/>
        </w:r>
        <w:r w:rsidR="00E54588">
          <w:rPr>
            <w:b w:val="0"/>
            <w:webHidden/>
          </w:rPr>
          <w:t>521</w:t>
        </w:r>
        <w:r w:rsidR="00796497" w:rsidRPr="001B077E">
          <w:rPr>
            <w:b w:val="0"/>
            <w:webHidden/>
          </w:rPr>
          <w:fldChar w:fldCharType="end"/>
        </w:r>
      </w:hyperlink>
    </w:p>
    <w:p w:rsidR="001D19FB" w:rsidRPr="001B077E" w:rsidRDefault="000743A0" w:rsidP="001B077E">
      <w:pPr>
        <w:pStyle w:val="22"/>
        <w:rPr>
          <w:rFonts w:eastAsiaTheme="minorEastAsia"/>
          <w:b w:val="0"/>
          <w:lang w:eastAsia="ru-RU"/>
        </w:rPr>
      </w:pPr>
      <w:hyperlink w:anchor="_Toc414553287" w:history="1">
        <w:r w:rsidR="001D19FB" w:rsidRPr="001B077E">
          <w:rPr>
            <w:rStyle w:val="af6"/>
            <w:b w:val="0"/>
            <w:color w:val="auto"/>
          </w:rPr>
          <w:t>3.2.2. Психолого-педагогические условия реализации основной образовательной программы основного общего образования</w:t>
        </w:r>
        <w:r w:rsidR="001D19FB" w:rsidRPr="001B077E">
          <w:rPr>
            <w:b w:val="0"/>
            <w:webHidden/>
          </w:rPr>
          <w:tab/>
        </w:r>
        <w:r w:rsidR="00796497" w:rsidRPr="001B077E">
          <w:rPr>
            <w:b w:val="0"/>
            <w:webHidden/>
          </w:rPr>
          <w:fldChar w:fldCharType="begin"/>
        </w:r>
        <w:r w:rsidR="001D19FB" w:rsidRPr="001B077E">
          <w:rPr>
            <w:b w:val="0"/>
            <w:webHidden/>
          </w:rPr>
          <w:instrText xml:space="preserve"> PAGEREF _Toc414553287 \h </w:instrText>
        </w:r>
        <w:r w:rsidR="00796497" w:rsidRPr="001B077E">
          <w:rPr>
            <w:b w:val="0"/>
            <w:webHidden/>
          </w:rPr>
        </w:r>
        <w:r w:rsidR="00796497" w:rsidRPr="001B077E">
          <w:rPr>
            <w:b w:val="0"/>
            <w:webHidden/>
          </w:rPr>
          <w:fldChar w:fldCharType="separate"/>
        </w:r>
        <w:r w:rsidR="00E54588">
          <w:rPr>
            <w:b w:val="0"/>
            <w:webHidden/>
          </w:rPr>
          <w:t>527</w:t>
        </w:r>
        <w:r w:rsidR="00796497" w:rsidRPr="001B077E">
          <w:rPr>
            <w:b w:val="0"/>
            <w:webHidden/>
          </w:rPr>
          <w:fldChar w:fldCharType="end"/>
        </w:r>
      </w:hyperlink>
    </w:p>
    <w:p w:rsidR="001D19FB" w:rsidRPr="001B077E" w:rsidRDefault="000743A0" w:rsidP="001B077E">
      <w:pPr>
        <w:pStyle w:val="22"/>
        <w:rPr>
          <w:rFonts w:eastAsiaTheme="minorEastAsia"/>
          <w:b w:val="0"/>
          <w:lang w:eastAsia="ru-RU"/>
        </w:rPr>
      </w:pPr>
      <w:hyperlink w:anchor="_Toc414553288" w:history="1">
        <w:r w:rsidR="001D19FB" w:rsidRPr="001B077E">
          <w:rPr>
            <w:rStyle w:val="af6"/>
            <w:b w:val="0"/>
            <w:color w:val="auto"/>
          </w:rPr>
          <w:t>3.2.3. Финансово-экономические условия реализации образовательной  программы основного общего образования</w:t>
        </w:r>
        <w:r w:rsidR="001D19FB" w:rsidRPr="001B077E">
          <w:rPr>
            <w:b w:val="0"/>
            <w:webHidden/>
          </w:rPr>
          <w:tab/>
        </w:r>
        <w:r w:rsidR="00796497" w:rsidRPr="001B077E">
          <w:rPr>
            <w:b w:val="0"/>
            <w:webHidden/>
          </w:rPr>
          <w:fldChar w:fldCharType="begin"/>
        </w:r>
        <w:r w:rsidR="001D19FB" w:rsidRPr="001B077E">
          <w:rPr>
            <w:b w:val="0"/>
            <w:webHidden/>
          </w:rPr>
          <w:instrText xml:space="preserve"> PAGEREF _Toc414553288 \h </w:instrText>
        </w:r>
        <w:r w:rsidR="00796497" w:rsidRPr="001B077E">
          <w:rPr>
            <w:b w:val="0"/>
            <w:webHidden/>
          </w:rPr>
        </w:r>
        <w:r w:rsidR="00796497" w:rsidRPr="001B077E">
          <w:rPr>
            <w:b w:val="0"/>
            <w:webHidden/>
          </w:rPr>
          <w:fldChar w:fldCharType="separate"/>
        </w:r>
        <w:r w:rsidR="00E54588">
          <w:rPr>
            <w:b w:val="0"/>
            <w:webHidden/>
          </w:rPr>
          <w:t>529</w:t>
        </w:r>
        <w:r w:rsidR="00796497" w:rsidRPr="001B077E">
          <w:rPr>
            <w:b w:val="0"/>
            <w:webHidden/>
          </w:rPr>
          <w:fldChar w:fldCharType="end"/>
        </w:r>
      </w:hyperlink>
    </w:p>
    <w:p w:rsidR="001D19FB" w:rsidRPr="001B077E" w:rsidRDefault="000743A0" w:rsidP="001B077E">
      <w:pPr>
        <w:pStyle w:val="22"/>
        <w:rPr>
          <w:rFonts w:eastAsiaTheme="minorEastAsia"/>
          <w:b w:val="0"/>
          <w:lang w:eastAsia="ru-RU"/>
        </w:rPr>
      </w:pPr>
      <w:hyperlink w:anchor="_Toc414553289" w:history="1">
        <w:r w:rsidR="001D19FB" w:rsidRPr="001B077E">
          <w:rPr>
            <w:rStyle w:val="af6"/>
            <w:b w:val="0"/>
            <w:color w:val="auto"/>
          </w:rPr>
          <w:t>3.2.4.</w:t>
        </w:r>
        <w:r w:rsidR="007A4A2C" w:rsidRPr="001B077E">
          <w:rPr>
            <w:rStyle w:val="af6"/>
            <w:b w:val="0"/>
            <w:color w:val="auto"/>
          </w:rPr>
          <w:t xml:space="preserve"> </w:t>
        </w:r>
        <w:r w:rsidR="001D19FB" w:rsidRPr="001B077E">
          <w:rPr>
            <w:rStyle w:val="af6"/>
            <w:b w:val="0"/>
            <w:color w:val="auto"/>
          </w:rPr>
          <w:t>Материально-технические условия реализации</w:t>
        </w:r>
        <w:r w:rsidR="007A4A2C" w:rsidRPr="001B077E">
          <w:rPr>
            <w:rStyle w:val="af6"/>
            <w:b w:val="0"/>
            <w:color w:val="auto"/>
          </w:rPr>
          <w:br/>
        </w:r>
        <w:r w:rsidR="001D19FB" w:rsidRPr="001B077E">
          <w:rPr>
            <w:rStyle w:val="af6"/>
            <w:b w:val="0"/>
            <w:color w:val="auto"/>
          </w:rPr>
          <w:t>основной образовательной программы</w:t>
        </w:r>
        <w:r w:rsidR="001D19FB" w:rsidRPr="001B077E">
          <w:rPr>
            <w:b w:val="0"/>
            <w:webHidden/>
          </w:rPr>
          <w:tab/>
        </w:r>
        <w:r w:rsidR="00796497" w:rsidRPr="001B077E">
          <w:rPr>
            <w:b w:val="0"/>
            <w:webHidden/>
          </w:rPr>
          <w:fldChar w:fldCharType="begin"/>
        </w:r>
        <w:r w:rsidR="001D19FB" w:rsidRPr="001B077E">
          <w:rPr>
            <w:b w:val="0"/>
            <w:webHidden/>
          </w:rPr>
          <w:instrText xml:space="preserve"> PAGEREF _Toc414553289 \h </w:instrText>
        </w:r>
        <w:r w:rsidR="00796497" w:rsidRPr="001B077E">
          <w:rPr>
            <w:b w:val="0"/>
            <w:webHidden/>
          </w:rPr>
        </w:r>
        <w:r w:rsidR="00796497" w:rsidRPr="001B077E">
          <w:rPr>
            <w:b w:val="0"/>
            <w:webHidden/>
          </w:rPr>
          <w:fldChar w:fldCharType="separate"/>
        </w:r>
        <w:r w:rsidR="00E54588">
          <w:rPr>
            <w:b w:val="0"/>
            <w:webHidden/>
          </w:rPr>
          <w:t>541</w:t>
        </w:r>
        <w:r w:rsidR="00796497" w:rsidRPr="001B077E">
          <w:rPr>
            <w:b w:val="0"/>
            <w:webHidden/>
          </w:rPr>
          <w:fldChar w:fldCharType="end"/>
        </w:r>
      </w:hyperlink>
    </w:p>
    <w:p w:rsidR="001D19FB" w:rsidRPr="001B077E" w:rsidRDefault="000743A0" w:rsidP="001B077E">
      <w:pPr>
        <w:pStyle w:val="22"/>
        <w:rPr>
          <w:rFonts w:eastAsiaTheme="minorEastAsia"/>
          <w:b w:val="0"/>
          <w:lang w:eastAsia="ru-RU"/>
        </w:rPr>
      </w:pPr>
      <w:hyperlink w:anchor="_Toc414553290" w:history="1">
        <w:r w:rsidR="001D19FB" w:rsidRPr="001B077E">
          <w:rPr>
            <w:rStyle w:val="af6"/>
            <w:b w:val="0"/>
            <w:color w:val="auto"/>
          </w:rPr>
          <w:t>3.2.5.</w:t>
        </w:r>
        <w:r w:rsidR="007A4A2C" w:rsidRPr="001B077E">
          <w:rPr>
            <w:rStyle w:val="af6"/>
            <w:b w:val="0"/>
            <w:color w:val="auto"/>
          </w:rPr>
          <w:t xml:space="preserve"> </w:t>
        </w:r>
        <w:r w:rsidR="001D19FB" w:rsidRPr="001B077E">
          <w:rPr>
            <w:rStyle w:val="af6"/>
            <w:b w:val="0"/>
            <w:color w:val="auto"/>
          </w:rPr>
          <w:t>Информационно-методические условия реализации</w:t>
        </w:r>
        <w:r w:rsidR="007A4A2C" w:rsidRPr="001B077E">
          <w:rPr>
            <w:rStyle w:val="af6"/>
            <w:b w:val="0"/>
            <w:color w:val="auto"/>
          </w:rPr>
          <w:br/>
        </w:r>
        <w:r w:rsidR="001D19FB" w:rsidRPr="001B077E">
          <w:rPr>
            <w:rStyle w:val="af6"/>
            <w:b w:val="0"/>
            <w:color w:val="auto"/>
          </w:rPr>
          <w:t>основной образовательной программы основного общего образования</w:t>
        </w:r>
        <w:r w:rsidR="001D19FB" w:rsidRPr="001B077E">
          <w:rPr>
            <w:b w:val="0"/>
            <w:webHidden/>
          </w:rPr>
          <w:tab/>
        </w:r>
        <w:r w:rsidR="00796497" w:rsidRPr="001B077E">
          <w:rPr>
            <w:b w:val="0"/>
            <w:webHidden/>
          </w:rPr>
          <w:fldChar w:fldCharType="begin"/>
        </w:r>
        <w:r w:rsidR="001D19FB" w:rsidRPr="001B077E">
          <w:rPr>
            <w:b w:val="0"/>
            <w:webHidden/>
          </w:rPr>
          <w:instrText xml:space="preserve"> PAGEREF _Toc414553290 \h </w:instrText>
        </w:r>
        <w:r w:rsidR="00796497" w:rsidRPr="001B077E">
          <w:rPr>
            <w:b w:val="0"/>
            <w:webHidden/>
          </w:rPr>
        </w:r>
        <w:r w:rsidR="00796497" w:rsidRPr="001B077E">
          <w:rPr>
            <w:b w:val="0"/>
            <w:webHidden/>
          </w:rPr>
          <w:fldChar w:fldCharType="separate"/>
        </w:r>
        <w:r w:rsidR="00E54588">
          <w:rPr>
            <w:b w:val="0"/>
            <w:webHidden/>
          </w:rPr>
          <w:t>544</w:t>
        </w:r>
        <w:r w:rsidR="00796497" w:rsidRPr="001B077E">
          <w:rPr>
            <w:b w:val="0"/>
            <w:webHidden/>
          </w:rPr>
          <w:fldChar w:fldCharType="end"/>
        </w:r>
      </w:hyperlink>
    </w:p>
    <w:p w:rsidR="001D19FB" w:rsidRPr="001B077E" w:rsidRDefault="000743A0" w:rsidP="001B077E">
      <w:pPr>
        <w:pStyle w:val="22"/>
        <w:rPr>
          <w:rFonts w:eastAsiaTheme="minorEastAsia"/>
          <w:b w:val="0"/>
          <w:lang w:eastAsia="ru-RU"/>
        </w:rPr>
      </w:pPr>
      <w:hyperlink w:anchor="_Toc414553291" w:history="1">
        <w:r w:rsidR="001D19FB" w:rsidRPr="001B077E">
          <w:rPr>
            <w:rStyle w:val="af6"/>
            <w:b w:val="0"/>
            <w:color w:val="auto"/>
          </w:rPr>
          <w:t>3.2.6.Механизмы достижения целевых ориентиров в системе</w:t>
        </w:r>
        <w:r w:rsidR="007A4A2C" w:rsidRPr="001B077E">
          <w:rPr>
            <w:rStyle w:val="af6"/>
            <w:b w:val="0"/>
            <w:color w:val="auto"/>
          </w:rPr>
          <w:br/>
        </w:r>
        <w:r w:rsidR="001D19FB" w:rsidRPr="001B077E">
          <w:rPr>
            <w:rStyle w:val="af6"/>
            <w:b w:val="0"/>
            <w:color w:val="auto"/>
          </w:rPr>
          <w:t>условий</w:t>
        </w:r>
        <w:r w:rsidR="001D19FB" w:rsidRPr="001B077E">
          <w:rPr>
            <w:b w:val="0"/>
            <w:webHidden/>
          </w:rPr>
          <w:tab/>
        </w:r>
        <w:r w:rsidR="00796497" w:rsidRPr="001B077E">
          <w:rPr>
            <w:b w:val="0"/>
            <w:webHidden/>
          </w:rPr>
          <w:fldChar w:fldCharType="begin"/>
        </w:r>
        <w:r w:rsidR="001D19FB" w:rsidRPr="001B077E">
          <w:rPr>
            <w:b w:val="0"/>
            <w:webHidden/>
          </w:rPr>
          <w:instrText xml:space="preserve"> PAGEREF _Toc414553291 \h </w:instrText>
        </w:r>
        <w:r w:rsidR="00796497" w:rsidRPr="001B077E">
          <w:rPr>
            <w:b w:val="0"/>
            <w:webHidden/>
          </w:rPr>
        </w:r>
        <w:r w:rsidR="00796497" w:rsidRPr="001B077E">
          <w:rPr>
            <w:b w:val="0"/>
            <w:webHidden/>
          </w:rPr>
          <w:fldChar w:fldCharType="separate"/>
        </w:r>
        <w:r w:rsidR="00E54588">
          <w:rPr>
            <w:b w:val="0"/>
            <w:webHidden/>
          </w:rPr>
          <w:t>551</w:t>
        </w:r>
        <w:r w:rsidR="00796497" w:rsidRPr="001B077E">
          <w:rPr>
            <w:b w:val="0"/>
            <w:webHidden/>
          </w:rPr>
          <w:fldChar w:fldCharType="end"/>
        </w:r>
      </w:hyperlink>
    </w:p>
    <w:p w:rsidR="001D19FB" w:rsidRPr="001B077E" w:rsidRDefault="000743A0" w:rsidP="001B077E">
      <w:pPr>
        <w:pStyle w:val="22"/>
        <w:rPr>
          <w:rFonts w:eastAsiaTheme="minorEastAsia"/>
          <w:b w:val="0"/>
          <w:lang w:eastAsia="ru-RU"/>
        </w:rPr>
      </w:pPr>
      <w:hyperlink w:anchor="_Toc414553292" w:history="1">
        <w:r w:rsidR="001D19FB" w:rsidRPr="001B077E">
          <w:rPr>
            <w:rStyle w:val="af6"/>
            <w:b w:val="0"/>
            <w:color w:val="auto"/>
          </w:rPr>
          <w:t>3.2.7.Сетевой график (дорожная карта) по формированию</w:t>
        </w:r>
        <w:r w:rsidR="007A4A2C" w:rsidRPr="001B077E">
          <w:rPr>
            <w:rStyle w:val="af6"/>
            <w:b w:val="0"/>
            <w:color w:val="auto"/>
          </w:rPr>
          <w:br/>
        </w:r>
        <w:r w:rsidR="001D19FB" w:rsidRPr="001B077E">
          <w:rPr>
            <w:rStyle w:val="af6"/>
            <w:b w:val="0"/>
            <w:color w:val="auto"/>
          </w:rPr>
          <w:t xml:space="preserve"> необходимой системы условий</w:t>
        </w:r>
        <w:r w:rsidR="001D19FB" w:rsidRPr="001B077E">
          <w:rPr>
            <w:b w:val="0"/>
            <w:webHidden/>
          </w:rPr>
          <w:tab/>
        </w:r>
        <w:r w:rsidR="00796497" w:rsidRPr="001B077E">
          <w:rPr>
            <w:b w:val="0"/>
            <w:webHidden/>
          </w:rPr>
          <w:fldChar w:fldCharType="begin"/>
        </w:r>
        <w:r w:rsidR="001D19FB" w:rsidRPr="001B077E">
          <w:rPr>
            <w:b w:val="0"/>
            <w:webHidden/>
          </w:rPr>
          <w:instrText xml:space="preserve"> PAGEREF _Toc414553292 \h </w:instrText>
        </w:r>
        <w:r w:rsidR="00796497" w:rsidRPr="001B077E">
          <w:rPr>
            <w:b w:val="0"/>
            <w:webHidden/>
          </w:rPr>
        </w:r>
        <w:r w:rsidR="00796497" w:rsidRPr="001B077E">
          <w:rPr>
            <w:b w:val="0"/>
            <w:webHidden/>
          </w:rPr>
          <w:fldChar w:fldCharType="separate"/>
        </w:r>
        <w:r w:rsidR="00E54588">
          <w:rPr>
            <w:b w:val="0"/>
            <w:webHidden/>
          </w:rPr>
          <w:t>553</w:t>
        </w:r>
        <w:r w:rsidR="00796497" w:rsidRPr="001B077E">
          <w:rPr>
            <w:b w:val="0"/>
            <w:webHidden/>
          </w:rPr>
          <w:fldChar w:fldCharType="end"/>
        </w:r>
      </w:hyperlink>
    </w:p>
    <w:p w:rsidR="00377EAE" w:rsidRDefault="00796497" w:rsidP="00707379">
      <w:pPr>
        <w:pStyle w:val="33"/>
      </w:pPr>
      <w:r w:rsidRPr="001B077E">
        <w:fldChar w:fldCharType="end"/>
      </w:r>
    </w:p>
    <w:p w:rsidR="00377EAE" w:rsidRDefault="00377EAE">
      <w:pPr>
        <w:spacing w:after="0" w:line="240" w:lineRule="auto"/>
        <w:rPr>
          <w:rFonts w:ascii="Times New Roman" w:hAnsi="Times New Roman"/>
          <w:sz w:val="28"/>
          <w:szCs w:val="28"/>
        </w:rPr>
      </w:pPr>
      <w:r>
        <w:rPr>
          <w:b/>
        </w:rPr>
        <w:br w:type="page"/>
      </w:r>
    </w:p>
    <w:p w:rsidR="00B540EE" w:rsidRPr="005D2B18" w:rsidRDefault="00FD4BD9" w:rsidP="00D031C4">
      <w:pPr>
        <w:pStyle w:val="1"/>
        <w:numPr>
          <w:ilvl w:val="0"/>
          <w:numId w:val="126"/>
        </w:numPr>
        <w:spacing w:before="0" w:line="240" w:lineRule="auto"/>
        <w:rPr>
          <w:rStyle w:val="Zag11"/>
          <w:rFonts w:ascii="Times New Roman" w:eastAsia="@Arial Unicode MS" w:hAnsi="Times New Roman"/>
          <w:b/>
          <w:color w:val="auto"/>
          <w:sz w:val="24"/>
          <w:szCs w:val="28"/>
          <w:lang w:eastAsia="ru-RU"/>
        </w:rPr>
      </w:pPr>
      <w:bookmarkStart w:id="1" w:name="_Toc405145646"/>
      <w:bookmarkStart w:id="2" w:name="_Toc406058975"/>
      <w:bookmarkStart w:id="3" w:name="_Toc409691623"/>
      <w:bookmarkStart w:id="4" w:name="_Toc410653944"/>
      <w:bookmarkStart w:id="5" w:name="_Toc414553125"/>
      <w:r w:rsidRPr="005D2B18">
        <w:rPr>
          <w:rStyle w:val="Zag11"/>
          <w:rFonts w:ascii="Times New Roman" w:eastAsia="@Arial Unicode MS" w:hAnsi="Times New Roman"/>
          <w:b/>
          <w:color w:val="auto"/>
          <w:sz w:val="24"/>
          <w:szCs w:val="28"/>
        </w:rPr>
        <w:lastRenderedPageBreak/>
        <w:t>Целевой раздел</w:t>
      </w:r>
      <w:r w:rsidR="00C35852" w:rsidRPr="005D2B18">
        <w:rPr>
          <w:rStyle w:val="Zag11"/>
          <w:rFonts w:ascii="Times New Roman" w:eastAsia="@Arial Unicode MS" w:hAnsi="Times New Roman"/>
          <w:b/>
          <w:color w:val="auto"/>
          <w:sz w:val="24"/>
          <w:szCs w:val="28"/>
        </w:rPr>
        <w:t xml:space="preserve"> </w:t>
      </w:r>
      <w:r w:rsidR="00B540EE" w:rsidRPr="005D2B18">
        <w:rPr>
          <w:rFonts w:ascii="Times New Roman" w:hAnsi="Times New Roman"/>
          <w:b/>
          <w:color w:val="auto"/>
          <w:sz w:val="24"/>
          <w:szCs w:val="28"/>
        </w:rPr>
        <w:t>ос</w:t>
      </w:r>
      <w:r w:rsidR="0081481A" w:rsidRPr="005D2B18">
        <w:rPr>
          <w:rFonts w:ascii="Times New Roman" w:hAnsi="Times New Roman"/>
          <w:b/>
          <w:color w:val="auto"/>
          <w:sz w:val="24"/>
          <w:szCs w:val="28"/>
        </w:rPr>
        <w:t>новной образовательной программы</w:t>
      </w:r>
      <w:r w:rsidR="00B540EE" w:rsidRPr="005D2B18">
        <w:rPr>
          <w:rFonts w:ascii="Times New Roman" w:hAnsi="Times New Roman"/>
          <w:b/>
          <w:color w:val="auto"/>
          <w:sz w:val="24"/>
          <w:szCs w:val="28"/>
        </w:rPr>
        <w:t xml:space="preserve"> основного общего образования</w:t>
      </w:r>
      <w:bookmarkEnd w:id="1"/>
      <w:bookmarkEnd w:id="2"/>
      <w:bookmarkEnd w:id="3"/>
      <w:bookmarkEnd w:id="4"/>
      <w:bookmarkEnd w:id="5"/>
    </w:p>
    <w:p w:rsidR="00FD4BD9" w:rsidRPr="005D2B18" w:rsidRDefault="00FD4BD9" w:rsidP="005D2B18">
      <w:pPr>
        <w:spacing w:after="0" w:line="240" w:lineRule="auto"/>
        <w:ind w:firstLine="709"/>
        <w:jc w:val="both"/>
        <w:rPr>
          <w:rStyle w:val="Zag11"/>
          <w:rFonts w:ascii="Times New Roman" w:eastAsia="@Arial Unicode MS" w:hAnsi="Times New Roman"/>
          <w:b/>
          <w:sz w:val="24"/>
          <w:szCs w:val="28"/>
        </w:rPr>
      </w:pPr>
    </w:p>
    <w:p w:rsidR="00FD4BD9" w:rsidRPr="005D2B18" w:rsidRDefault="007242D1" w:rsidP="005D2B18">
      <w:pPr>
        <w:pStyle w:val="2"/>
        <w:spacing w:line="240" w:lineRule="auto"/>
        <w:rPr>
          <w:rStyle w:val="Zag11"/>
          <w:sz w:val="24"/>
        </w:rPr>
      </w:pPr>
      <w:bookmarkStart w:id="6" w:name="_Toc409691624"/>
      <w:bookmarkStart w:id="7" w:name="_Toc410653945"/>
      <w:bookmarkStart w:id="8" w:name="_Toc414553126"/>
      <w:r w:rsidRPr="005D2B18">
        <w:rPr>
          <w:rStyle w:val="Zag11"/>
          <w:sz w:val="24"/>
        </w:rPr>
        <w:t xml:space="preserve">1.1. </w:t>
      </w:r>
      <w:r w:rsidR="00C950DD" w:rsidRPr="005D2B18">
        <w:rPr>
          <w:rStyle w:val="Zag11"/>
          <w:sz w:val="24"/>
        </w:rPr>
        <w:t xml:space="preserve">Пояснительная  </w:t>
      </w:r>
      <w:r w:rsidR="00FD4BD9" w:rsidRPr="005D2B18">
        <w:rPr>
          <w:rStyle w:val="Zag11"/>
          <w:sz w:val="24"/>
        </w:rPr>
        <w:t>записка</w:t>
      </w:r>
      <w:bookmarkEnd w:id="6"/>
      <w:bookmarkEnd w:id="7"/>
      <w:bookmarkEnd w:id="8"/>
    </w:p>
    <w:p w:rsidR="004C21D1" w:rsidRPr="005D2B18" w:rsidRDefault="004C21D1" w:rsidP="00D031C4">
      <w:pPr>
        <w:pStyle w:val="2"/>
        <w:numPr>
          <w:ilvl w:val="2"/>
          <w:numId w:val="126"/>
        </w:numPr>
        <w:spacing w:line="240" w:lineRule="auto"/>
        <w:ind w:left="0" w:firstLine="709"/>
        <w:rPr>
          <w:rStyle w:val="Zag11"/>
          <w:b w:val="0"/>
          <w:bCs w:val="0"/>
          <w:sz w:val="24"/>
        </w:rPr>
      </w:pPr>
      <w:bookmarkStart w:id="9" w:name="_Toc410653946"/>
      <w:bookmarkStart w:id="10" w:name="_Toc414553127"/>
      <w:r w:rsidRPr="005D2B18">
        <w:rPr>
          <w:rStyle w:val="Zag11"/>
          <w:sz w:val="24"/>
        </w:rPr>
        <w:t xml:space="preserve">Цели и задачи реализации </w:t>
      </w:r>
      <w:r w:rsidRPr="005D2B18">
        <w:rPr>
          <w:sz w:val="24"/>
        </w:rPr>
        <w:t>основной образовательной программы основного общего образования</w:t>
      </w:r>
      <w:bookmarkEnd w:id="9"/>
      <w:bookmarkEnd w:id="10"/>
    </w:p>
    <w:p w:rsidR="00B540EE" w:rsidRPr="005D2B18" w:rsidRDefault="00B540EE" w:rsidP="005D2B18">
      <w:pPr>
        <w:spacing w:after="0" w:line="240" w:lineRule="auto"/>
        <w:ind w:firstLine="709"/>
        <w:jc w:val="both"/>
        <w:rPr>
          <w:rStyle w:val="Zag11"/>
          <w:rFonts w:ascii="Times New Roman" w:eastAsia="@Arial Unicode MS" w:hAnsi="Times New Roman"/>
          <w:sz w:val="24"/>
          <w:szCs w:val="28"/>
          <w:lang w:eastAsia="ru-RU"/>
        </w:rPr>
      </w:pPr>
      <w:r w:rsidRPr="005D2B18">
        <w:rPr>
          <w:rStyle w:val="Zag11"/>
          <w:rFonts w:ascii="Times New Roman" w:eastAsia="@Arial Unicode MS" w:hAnsi="Times New Roman"/>
          <w:b/>
          <w:sz w:val="24"/>
          <w:szCs w:val="28"/>
        </w:rPr>
        <w:t>Целями реализации</w:t>
      </w:r>
      <w:r w:rsidRPr="005D2B18">
        <w:rPr>
          <w:rStyle w:val="Zag11"/>
          <w:rFonts w:ascii="Times New Roman" w:eastAsia="@Arial Unicode MS" w:hAnsi="Times New Roman"/>
          <w:sz w:val="24"/>
          <w:szCs w:val="28"/>
        </w:rPr>
        <w:t xml:space="preserve"> основной образовательной программы основного общего образования являются: </w:t>
      </w:r>
    </w:p>
    <w:p w:rsidR="00B540EE" w:rsidRPr="005D2B18" w:rsidRDefault="00215CF9" w:rsidP="00D031C4">
      <w:pPr>
        <w:widowControl w:val="0"/>
        <w:numPr>
          <w:ilvl w:val="0"/>
          <w:numId w:val="27"/>
        </w:numPr>
        <w:tabs>
          <w:tab w:val="left" w:pos="993"/>
        </w:tabs>
        <w:spacing w:after="0" w:line="240" w:lineRule="auto"/>
        <w:ind w:left="0" w:firstLine="709"/>
        <w:jc w:val="both"/>
        <w:rPr>
          <w:rStyle w:val="Zag11"/>
          <w:rFonts w:ascii="Times New Roman" w:eastAsia="@Arial Unicode MS" w:hAnsi="Times New Roman"/>
          <w:sz w:val="24"/>
          <w:szCs w:val="28"/>
        </w:rPr>
      </w:pPr>
      <w:r w:rsidRPr="005D2B18">
        <w:rPr>
          <w:rStyle w:val="Zag11"/>
          <w:rFonts w:ascii="Times New Roman" w:eastAsia="@Arial Unicode MS" w:hAnsi="Times New Roman"/>
          <w:sz w:val="24"/>
          <w:szCs w:val="28"/>
        </w:rPr>
        <w:t>д</w:t>
      </w:r>
      <w:r w:rsidR="00815183" w:rsidRPr="005D2B18">
        <w:rPr>
          <w:rStyle w:val="Zag11"/>
          <w:rFonts w:ascii="Times New Roman" w:eastAsia="@Arial Unicode MS" w:hAnsi="Times New Roman"/>
          <w:sz w:val="24"/>
          <w:szCs w:val="28"/>
        </w:rPr>
        <w:t>остижение</w:t>
      </w:r>
      <w:r w:rsidR="00C35852" w:rsidRPr="005D2B18">
        <w:rPr>
          <w:rStyle w:val="Zag11"/>
          <w:rFonts w:ascii="Times New Roman" w:eastAsia="@Arial Unicode MS" w:hAnsi="Times New Roman"/>
          <w:sz w:val="24"/>
          <w:szCs w:val="28"/>
        </w:rPr>
        <w:t xml:space="preserve"> </w:t>
      </w:r>
      <w:r w:rsidR="00815183" w:rsidRPr="005D2B18">
        <w:rPr>
          <w:rStyle w:val="Zag11"/>
          <w:rFonts w:ascii="Times New Roman" w:eastAsia="@Arial Unicode MS" w:hAnsi="Times New Roman"/>
          <w:sz w:val="24"/>
          <w:szCs w:val="28"/>
        </w:rPr>
        <w:t xml:space="preserve">выпускниками </w:t>
      </w:r>
      <w:r w:rsidR="00B540EE" w:rsidRPr="005D2B18">
        <w:rPr>
          <w:rStyle w:val="Zag11"/>
          <w:rFonts w:ascii="Times New Roman" w:eastAsia="@Arial Unicode MS" w:hAnsi="Times New Roman"/>
          <w:sz w:val="24"/>
          <w:szCs w:val="28"/>
        </w:rPr>
        <w:t>планируемых результатов</w:t>
      </w:r>
      <w:r w:rsidR="006C643D" w:rsidRPr="005D2B18">
        <w:rPr>
          <w:rStyle w:val="Zag11"/>
          <w:rFonts w:ascii="Times New Roman" w:eastAsia="@Arial Unicode MS" w:hAnsi="Times New Roman"/>
          <w:sz w:val="24"/>
          <w:szCs w:val="28"/>
        </w:rPr>
        <w:t>:</w:t>
      </w:r>
      <w:r w:rsidR="00B540EE" w:rsidRPr="005D2B18">
        <w:rPr>
          <w:rStyle w:val="Zag11"/>
          <w:rFonts w:ascii="Times New Roman" w:eastAsia="@Arial Unicode MS" w:hAnsi="Times New Roman"/>
          <w:sz w:val="24"/>
          <w:szCs w:val="28"/>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5D2B18" w:rsidRDefault="00B540EE" w:rsidP="00D031C4">
      <w:pPr>
        <w:widowControl w:val="0"/>
        <w:numPr>
          <w:ilvl w:val="0"/>
          <w:numId w:val="27"/>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становление и развитие личности обучающегося в ее самобытности, уникальности, неповторимости.</w:t>
      </w:r>
    </w:p>
    <w:p w:rsidR="00815183" w:rsidRPr="005D2B18" w:rsidRDefault="00B540EE" w:rsidP="005D2B18">
      <w:pPr>
        <w:spacing w:after="0" w:line="240" w:lineRule="auto"/>
        <w:ind w:firstLine="709"/>
        <w:jc w:val="both"/>
        <w:rPr>
          <w:rStyle w:val="Zag11"/>
          <w:rFonts w:ascii="Times New Roman" w:eastAsia="@Arial Unicode MS" w:hAnsi="Times New Roman"/>
          <w:bCs/>
          <w:noProof/>
          <w:sz w:val="24"/>
          <w:szCs w:val="28"/>
          <w:lang w:eastAsia="ru-RU"/>
        </w:rPr>
      </w:pPr>
      <w:r w:rsidRPr="005D2B18">
        <w:rPr>
          <w:rStyle w:val="Zag11"/>
          <w:rFonts w:ascii="Times New Roman" w:eastAsia="@Arial Unicode MS" w:hAnsi="Times New Roman"/>
          <w:sz w:val="24"/>
          <w:szCs w:val="28"/>
        </w:rPr>
        <w:t>Достижение поставленных целей при</w:t>
      </w:r>
      <w:r w:rsidR="00C35852" w:rsidRPr="005D2B18">
        <w:rPr>
          <w:rStyle w:val="Zag11"/>
          <w:rFonts w:ascii="Times New Roman" w:eastAsia="@Arial Unicode MS" w:hAnsi="Times New Roman"/>
          <w:sz w:val="24"/>
          <w:szCs w:val="28"/>
        </w:rPr>
        <w:t xml:space="preserve"> </w:t>
      </w:r>
      <w:r w:rsidRPr="005D2B18">
        <w:rPr>
          <w:rStyle w:val="Zag11"/>
          <w:rFonts w:ascii="Times New Roman" w:eastAsia="@Arial Unicode MS" w:hAnsi="Times New Roman"/>
          <w:sz w:val="24"/>
          <w:szCs w:val="28"/>
        </w:rPr>
        <w:t>разработке и реализации образовательной организацией основной образовательной программы основного общего образования предусматривает решение следующих основных задач:</w:t>
      </w:r>
    </w:p>
    <w:p w:rsidR="00815183" w:rsidRPr="005D2B18" w:rsidRDefault="00815183" w:rsidP="00D031C4">
      <w:pPr>
        <w:widowControl w:val="0"/>
        <w:numPr>
          <w:ilvl w:val="0"/>
          <w:numId w:val="27"/>
        </w:numPr>
        <w:tabs>
          <w:tab w:val="left" w:pos="993"/>
        </w:tabs>
        <w:spacing w:after="0" w:line="240" w:lineRule="auto"/>
        <w:ind w:left="0" w:firstLine="709"/>
        <w:jc w:val="both"/>
        <w:rPr>
          <w:rStyle w:val="Zag11"/>
          <w:rFonts w:ascii="Times New Roman" w:eastAsia="@Arial Unicode MS" w:hAnsi="Times New Roman"/>
          <w:sz w:val="24"/>
          <w:szCs w:val="28"/>
          <w:lang w:eastAsia="ru-RU"/>
        </w:rPr>
      </w:pPr>
      <w:r w:rsidRPr="005D2B18">
        <w:rPr>
          <w:rStyle w:val="Zag11"/>
          <w:rFonts w:ascii="Times New Roman" w:eastAsia="@Arial Unicode MS" w:hAnsi="Times New Roman"/>
          <w:sz w:val="24"/>
          <w:szCs w:val="28"/>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540EE" w:rsidRPr="005D2B18" w:rsidRDefault="00B540EE" w:rsidP="00D031C4">
      <w:pPr>
        <w:widowControl w:val="0"/>
        <w:numPr>
          <w:ilvl w:val="0"/>
          <w:numId w:val="27"/>
        </w:numPr>
        <w:tabs>
          <w:tab w:val="left" w:pos="993"/>
        </w:tabs>
        <w:spacing w:after="0" w:line="240" w:lineRule="auto"/>
        <w:ind w:left="0" w:firstLine="709"/>
        <w:jc w:val="both"/>
        <w:rPr>
          <w:rStyle w:val="Zag11"/>
          <w:rFonts w:ascii="Times New Roman" w:eastAsia="@Arial Unicode MS" w:hAnsi="Times New Roman"/>
          <w:sz w:val="24"/>
          <w:szCs w:val="28"/>
          <w:lang w:eastAsia="ru-RU"/>
        </w:rPr>
      </w:pPr>
      <w:r w:rsidRPr="005D2B18">
        <w:rPr>
          <w:rStyle w:val="Zag11"/>
          <w:rFonts w:ascii="Times New Roman" w:eastAsia="@Arial Unicode MS" w:hAnsi="Times New Roman"/>
          <w:sz w:val="24"/>
          <w:szCs w:val="28"/>
        </w:rPr>
        <w:t>обеспечение преемственности начального общего, основного общего, среднего общего образования;</w:t>
      </w:r>
    </w:p>
    <w:p w:rsidR="00B540EE" w:rsidRPr="005D2B18" w:rsidRDefault="00B540EE" w:rsidP="00D031C4">
      <w:pPr>
        <w:widowControl w:val="0"/>
        <w:numPr>
          <w:ilvl w:val="0"/>
          <w:numId w:val="27"/>
        </w:numPr>
        <w:tabs>
          <w:tab w:val="left" w:pos="993"/>
        </w:tabs>
        <w:spacing w:after="0" w:line="240" w:lineRule="auto"/>
        <w:ind w:left="0" w:firstLine="709"/>
        <w:jc w:val="both"/>
        <w:rPr>
          <w:rStyle w:val="Zag11"/>
          <w:rFonts w:ascii="Times New Roman" w:eastAsia="@Arial Unicode MS" w:hAnsi="Times New Roman"/>
          <w:sz w:val="24"/>
          <w:szCs w:val="28"/>
          <w:lang w:eastAsia="ru-RU"/>
        </w:rPr>
      </w:pPr>
      <w:r w:rsidRPr="005D2B18">
        <w:rPr>
          <w:rStyle w:val="Zag11"/>
          <w:rFonts w:ascii="Times New Roman" w:eastAsia="@Arial Unicode MS" w:hAnsi="Times New Roman"/>
          <w:sz w:val="24"/>
          <w:szCs w:val="28"/>
        </w:rPr>
        <w:t>обеспечение доступности получения качественного основного общего образования, достижени</w:t>
      </w:r>
      <w:r w:rsidR="00353937" w:rsidRPr="005D2B18">
        <w:rPr>
          <w:rStyle w:val="Zag11"/>
          <w:rFonts w:ascii="Times New Roman" w:eastAsia="@Arial Unicode MS" w:hAnsi="Times New Roman"/>
          <w:sz w:val="24"/>
          <w:szCs w:val="28"/>
        </w:rPr>
        <w:t>е</w:t>
      </w:r>
      <w:r w:rsidRPr="005D2B18">
        <w:rPr>
          <w:rStyle w:val="Zag11"/>
          <w:rFonts w:ascii="Times New Roman" w:eastAsia="@Arial Unicode MS" w:hAnsi="Times New Roman"/>
          <w:sz w:val="24"/>
          <w:szCs w:val="28"/>
        </w:rPr>
        <w:t xml:space="preserve">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w:t>
      </w:r>
      <w:r w:rsidR="000D18F7" w:rsidRPr="005D2B18">
        <w:rPr>
          <w:rStyle w:val="Zag11"/>
          <w:rFonts w:ascii="Times New Roman" w:eastAsia="@Arial Unicode MS" w:hAnsi="Times New Roman"/>
          <w:sz w:val="24"/>
          <w:szCs w:val="28"/>
        </w:rPr>
        <w:t>ОВЗ</w:t>
      </w:r>
      <w:r w:rsidRPr="005D2B18">
        <w:rPr>
          <w:rStyle w:val="Zag11"/>
          <w:rFonts w:ascii="Times New Roman" w:eastAsia="@Arial Unicode MS" w:hAnsi="Times New Roman"/>
          <w:sz w:val="24"/>
          <w:szCs w:val="28"/>
        </w:rPr>
        <w:t>;</w:t>
      </w:r>
    </w:p>
    <w:p w:rsidR="00B540EE" w:rsidRPr="005D2B18" w:rsidRDefault="00B540EE" w:rsidP="00D031C4">
      <w:pPr>
        <w:widowControl w:val="0"/>
        <w:numPr>
          <w:ilvl w:val="0"/>
          <w:numId w:val="27"/>
        </w:numPr>
        <w:tabs>
          <w:tab w:val="left" w:pos="993"/>
        </w:tabs>
        <w:spacing w:after="0" w:line="240" w:lineRule="auto"/>
        <w:ind w:left="0" w:firstLine="709"/>
        <w:jc w:val="both"/>
        <w:rPr>
          <w:rStyle w:val="Zag11"/>
          <w:rFonts w:ascii="Times New Roman" w:eastAsia="@Arial Unicode MS" w:hAnsi="Times New Roman"/>
          <w:sz w:val="24"/>
          <w:szCs w:val="28"/>
          <w:lang w:eastAsia="ru-RU"/>
        </w:rPr>
      </w:pPr>
      <w:r w:rsidRPr="005D2B18">
        <w:rPr>
          <w:rStyle w:val="Zag11"/>
          <w:rFonts w:ascii="Times New Roman" w:eastAsia="@Arial Unicode MS" w:hAnsi="Times New Roman"/>
          <w:sz w:val="24"/>
          <w:szCs w:val="28"/>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5D2B18" w:rsidRDefault="00B540EE" w:rsidP="00D031C4">
      <w:pPr>
        <w:widowControl w:val="0"/>
        <w:numPr>
          <w:ilvl w:val="0"/>
          <w:numId w:val="27"/>
        </w:numPr>
        <w:tabs>
          <w:tab w:val="left" w:pos="993"/>
        </w:tabs>
        <w:spacing w:after="0" w:line="240" w:lineRule="auto"/>
        <w:ind w:left="0" w:firstLine="709"/>
        <w:jc w:val="both"/>
        <w:rPr>
          <w:rStyle w:val="Zag11"/>
          <w:rFonts w:ascii="Times New Roman" w:eastAsia="@Arial Unicode MS" w:hAnsi="Times New Roman"/>
          <w:sz w:val="24"/>
          <w:szCs w:val="28"/>
          <w:lang w:eastAsia="ru-RU"/>
        </w:rPr>
      </w:pPr>
      <w:r w:rsidRPr="005D2B18">
        <w:rPr>
          <w:rStyle w:val="Zag11"/>
          <w:rFonts w:ascii="Times New Roman" w:eastAsia="@Arial Unicode MS" w:hAnsi="Times New Roman"/>
          <w:sz w:val="24"/>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5D2B18" w:rsidRDefault="00B540EE" w:rsidP="00D031C4">
      <w:pPr>
        <w:widowControl w:val="0"/>
        <w:numPr>
          <w:ilvl w:val="0"/>
          <w:numId w:val="27"/>
        </w:numPr>
        <w:tabs>
          <w:tab w:val="left" w:pos="993"/>
        </w:tabs>
        <w:spacing w:after="0" w:line="240" w:lineRule="auto"/>
        <w:ind w:left="0" w:firstLine="709"/>
        <w:jc w:val="both"/>
        <w:rPr>
          <w:rStyle w:val="Zag11"/>
          <w:rFonts w:ascii="Times New Roman" w:eastAsia="@Arial Unicode MS" w:hAnsi="Times New Roman"/>
          <w:sz w:val="24"/>
          <w:szCs w:val="28"/>
          <w:lang w:eastAsia="ru-RU"/>
        </w:rPr>
      </w:pPr>
      <w:r w:rsidRPr="005D2B18">
        <w:rPr>
          <w:rStyle w:val="Zag11"/>
          <w:rFonts w:ascii="Times New Roman" w:eastAsia="@Arial Unicode MS" w:hAnsi="Times New Roman"/>
          <w:sz w:val="24"/>
          <w:szCs w:val="28"/>
        </w:rPr>
        <w:t>взаимодействие образовательной организации при реализации основной образовательной программы с социальными партнерами;</w:t>
      </w:r>
    </w:p>
    <w:p w:rsidR="00B540EE" w:rsidRPr="005D2B18" w:rsidRDefault="00B540EE" w:rsidP="00D031C4">
      <w:pPr>
        <w:widowControl w:val="0"/>
        <w:numPr>
          <w:ilvl w:val="0"/>
          <w:numId w:val="27"/>
        </w:numPr>
        <w:tabs>
          <w:tab w:val="left" w:pos="993"/>
        </w:tabs>
        <w:spacing w:after="0" w:line="240" w:lineRule="auto"/>
        <w:ind w:left="0" w:firstLine="709"/>
        <w:jc w:val="both"/>
        <w:rPr>
          <w:rStyle w:val="Zag11"/>
          <w:rFonts w:ascii="Times New Roman" w:eastAsia="@Arial Unicode MS" w:hAnsi="Times New Roman"/>
          <w:sz w:val="24"/>
          <w:szCs w:val="28"/>
          <w:lang w:eastAsia="ru-RU"/>
        </w:rPr>
      </w:pPr>
      <w:r w:rsidRPr="005D2B18">
        <w:rPr>
          <w:rStyle w:val="Zag11"/>
          <w:rFonts w:ascii="Times New Roman" w:eastAsia="@Arial Unicode MS" w:hAnsi="Times New Roman"/>
          <w:sz w:val="24"/>
          <w:szCs w:val="28"/>
        </w:rPr>
        <w:t xml:space="preserve">выявление и развитие способностей обучающихся, в том числе </w:t>
      </w:r>
      <w:r w:rsidR="00277366" w:rsidRPr="005D2B18">
        <w:rPr>
          <w:rStyle w:val="Zag11"/>
          <w:rFonts w:ascii="Times New Roman" w:eastAsia="@Arial Unicode MS" w:hAnsi="Times New Roman"/>
          <w:sz w:val="24"/>
          <w:szCs w:val="28"/>
        </w:rPr>
        <w:t>детей</w:t>
      </w:r>
      <w:r w:rsidR="006F3B39" w:rsidRPr="005D2B18">
        <w:rPr>
          <w:rStyle w:val="Zag11"/>
          <w:rFonts w:ascii="Times New Roman" w:eastAsia="@Arial Unicode MS" w:hAnsi="Times New Roman"/>
          <w:sz w:val="24"/>
          <w:szCs w:val="28"/>
        </w:rPr>
        <w:t>, проявивших выдающиеся способности</w:t>
      </w:r>
      <w:r w:rsidRPr="005D2B18">
        <w:rPr>
          <w:rStyle w:val="Zag11"/>
          <w:rFonts w:ascii="Times New Roman" w:eastAsia="@Arial Unicode MS" w:hAnsi="Times New Roman"/>
          <w:sz w:val="24"/>
          <w:szCs w:val="28"/>
        </w:rPr>
        <w:t xml:space="preserve">, детей с </w:t>
      </w:r>
      <w:r w:rsidR="000D18F7" w:rsidRPr="005D2B18">
        <w:rPr>
          <w:rStyle w:val="Zag11"/>
          <w:rFonts w:ascii="Times New Roman" w:eastAsia="@Arial Unicode MS" w:hAnsi="Times New Roman"/>
          <w:sz w:val="24"/>
          <w:szCs w:val="28"/>
        </w:rPr>
        <w:t>ОВЗ</w:t>
      </w:r>
      <w:r w:rsidRPr="005D2B18">
        <w:rPr>
          <w:rStyle w:val="Zag11"/>
          <w:rFonts w:ascii="Times New Roman" w:eastAsia="@Arial Unicode MS" w:hAnsi="Times New Roman"/>
          <w:sz w:val="24"/>
          <w:szCs w:val="28"/>
        </w:rPr>
        <w:t xml:space="preserve"> и инвалидов, их </w:t>
      </w:r>
      <w:r w:rsidR="00815183" w:rsidRPr="005D2B18">
        <w:rPr>
          <w:rStyle w:val="Zag11"/>
          <w:rFonts w:ascii="Times New Roman" w:eastAsia="@Arial Unicode MS" w:hAnsi="Times New Roman"/>
          <w:sz w:val="24"/>
          <w:szCs w:val="28"/>
        </w:rPr>
        <w:t>интересов</w:t>
      </w:r>
      <w:r w:rsidRPr="005D2B18">
        <w:rPr>
          <w:rStyle w:val="Zag11"/>
          <w:rFonts w:ascii="Times New Roman" w:eastAsia="@Arial Unicode MS" w:hAnsi="Times New Roman"/>
          <w:sz w:val="24"/>
          <w:szCs w:val="28"/>
        </w:rPr>
        <w:t xml:space="preserve"> через систему клубов, секций, студий и кружков, общественно полезн</w:t>
      </w:r>
      <w:r w:rsidR="005D39F5" w:rsidRPr="005D2B18">
        <w:rPr>
          <w:rStyle w:val="Zag11"/>
          <w:rFonts w:ascii="Times New Roman" w:eastAsia="@Arial Unicode MS" w:hAnsi="Times New Roman"/>
          <w:sz w:val="24"/>
          <w:szCs w:val="28"/>
        </w:rPr>
        <w:t>ую</w:t>
      </w:r>
      <w:r w:rsidRPr="005D2B18">
        <w:rPr>
          <w:rStyle w:val="Zag11"/>
          <w:rFonts w:ascii="Times New Roman" w:eastAsia="@Arial Unicode MS" w:hAnsi="Times New Roman"/>
          <w:sz w:val="24"/>
          <w:szCs w:val="28"/>
        </w:rPr>
        <w:t xml:space="preserve"> деятельност</w:t>
      </w:r>
      <w:r w:rsidR="005D39F5" w:rsidRPr="005D2B18">
        <w:rPr>
          <w:rStyle w:val="Zag11"/>
          <w:rFonts w:ascii="Times New Roman" w:eastAsia="@Arial Unicode MS" w:hAnsi="Times New Roman"/>
          <w:sz w:val="24"/>
          <w:szCs w:val="28"/>
        </w:rPr>
        <w:t>ь</w:t>
      </w:r>
      <w:r w:rsidRPr="005D2B18">
        <w:rPr>
          <w:rStyle w:val="Zag11"/>
          <w:rFonts w:ascii="Times New Roman" w:eastAsia="@Arial Unicode MS" w:hAnsi="Times New Roman"/>
          <w:sz w:val="24"/>
          <w:szCs w:val="28"/>
        </w:rPr>
        <w:t>, в том числе с использованием возможностей образовательных организаций дополнительного образования;</w:t>
      </w:r>
    </w:p>
    <w:p w:rsidR="00B540EE" w:rsidRPr="005D2B18" w:rsidRDefault="00815183" w:rsidP="00D031C4">
      <w:pPr>
        <w:widowControl w:val="0"/>
        <w:numPr>
          <w:ilvl w:val="0"/>
          <w:numId w:val="27"/>
        </w:numPr>
        <w:tabs>
          <w:tab w:val="left" w:pos="993"/>
        </w:tabs>
        <w:spacing w:after="0" w:line="240" w:lineRule="auto"/>
        <w:ind w:left="0" w:firstLine="709"/>
        <w:jc w:val="both"/>
        <w:rPr>
          <w:rStyle w:val="Zag11"/>
          <w:rFonts w:ascii="Times New Roman" w:eastAsia="@Arial Unicode MS" w:hAnsi="Times New Roman"/>
          <w:sz w:val="24"/>
          <w:szCs w:val="28"/>
          <w:lang w:eastAsia="ru-RU"/>
        </w:rPr>
      </w:pPr>
      <w:r w:rsidRPr="005D2B18">
        <w:rPr>
          <w:rStyle w:val="Zag11"/>
          <w:rFonts w:ascii="Times New Roman" w:eastAsia="@Arial Unicode MS" w:hAnsi="Times New Roman"/>
          <w:sz w:val="24"/>
          <w:szCs w:val="28"/>
        </w:rPr>
        <w:t xml:space="preserve">организацию </w:t>
      </w:r>
      <w:r w:rsidR="00B540EE" w:rsidRPr="005D2B18">
        <w:rPr>
          <w:rStyle w:val="Zag11"/>
          <w:rFonts w:ascii="Times New Roman" w:eastAsia="@Arial Unicode MS" w:hAnsi="Times New Roman"/>
          <w:sz w:val="24"/>
          <w:szCs w:val="28"/>
        </w:rPr>
        <w:t>интеллектуальных и творческих соревнований, научно-технического творчества, проектной и учебно-исследовательской деятельности;</w:t>
      </w:r>
    </w:p>
    <w:p w:rsidR="00B540EE" w:rsidRPr="005D2B18" w:rsidRDefault="00B540EE" w:rsidP="00D031C4">
      <w:pPr>
        <w:widowControl w:val="0"/>
        <w:numPr>
          <w:ilvl w:val="0"/>
          <w:numId w:val="27"/>
        </w:numPr>
        <w:tabs>
          <w:tab w:val="left" w:pos="993"/>
        </w:tabs>
        <w:spacing w:after="0" w:line="240" w:lineRule="auto"/>
        <w:ind w:left="0" w:firstLine="709"/>
        <w:jc w:val="both"/>
        <w:rPr>
          <w:rStyle w:val="Zag11"/>
          <w:rFonts w:ascii="Times New Roman" w:eastAsia="@Arial Unicode MS" w:hAnsi="Times New Roman"/>
          <w:sz w:val="24"/>
          <w:szCs w:val="28"/>
          <w:lang w:eastAsia="ru-RU"/>
        </w:rPr>
      </w:pPr>
      <w:r w:rsidRPr="005D2B18">
        <w:rPr>
          <w:rStyle w:val="Zag11"/>
          <w:rFonts w:ascii="Times New Roman" w:eastAsia="@Arial Unicode MS" w:hAnsi="Times New Roman"/>
          <w:sz w:val="24"/>
          <w:szCs w:val="28"/>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5D2B18" w:rsidRDefault="00B540EE" w:rsidP="00D031C4">
      <w:pPr>
        <w:widowControl w:val="0"/>
        <w:numPr>
          <w:ilvl w:val="0"/>
          <w:numId w:val="27"/>
        </w:numPr>
        <w:tabs>
          <w:tab w:val="left" w:pos="993"/>
        </w:tabs>
        <w:spacing w:after="0" w:line="240" w:lineRule="auto"/>
        <w:ind w:left="0" w:firstLine="709"/>
        <w:jc w:val="both"/>
        <w:rPr>
          <w:rStyle w:val="Zag11"/>
          <w:rFonts w:ascii="Times New Roman" w:eastAsia="@Arial Unicode MS" w:hAnsi="Times New Roman"/>
          <w:sz w:val="24"/>
          <w:szCs w:val="28"/>
          <w:lang w:eastAsia="ru-RU"/>
        </w:rPr>
      </w:pPr>
      <w:r w:rsidRPr="005D2B18">
        <w:rPr>
          <w:rStyle w:val="Zag11"/>
          <w:rFonts w:ascii="Times New Roman" w:eastAsia="@Arial Unicode MS" w:hAnsi="Times New Roman"/>
          <w:sz w:val="24"/>
          <w:szCs w:val="28"/>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B540EE" w:rsidRPr="005D2B18" w:rsidRDefault="00B540EE" w:rsidP="00D031C4">
      <w:pPr>
        <w:widowControl w:val="0"/>
        <w:numPr>
          <w:ilvl w:val="0"/>
          <w:numId w:val="27"/>
        </w:numPr>
        <w:tabs>
          <w:tab w:val="left" w:pos="993"/>
        </w:tabs>
        <w:spacing w:after="0" w:line="240" w:lineRule="auto"/>
        <w:ind w:left="0" w:firstLine="709"/>
        <w:jc w:val="both"/>
        <w:rPr>
          <w:rStyle w:val="Zag11"/>
          <w:rFonts w:ascii="Times New Roman" w:eastAsia="@Arial Unicode MS" w:hAnsi="Times New Roman"/>
          <w:sz w:val="24"/>
          <w:szCs w:val="28"/>
          <w:lang w:eastAsia="ru-RU"/>
        </w:rPr>
      </w:pPr>
      <w:r w:rsidRPr="005D2B18">
        <w:rPr>
          <w:rStyle w:val="Zag11"/>
          <w:rFonts w:ascii="Times New Roman" w:eastAsia="@Arial Unicode MS" w:hAnsi="Times New Roman"/>
          <w:sz w:val="24"/>
          <w:szCs w:val="28"/>
        </w:rPr>
        <w:t xml:space="preserve">социальное и учебно-исследовательское проектирование, профессиональная </w:t>
      </w:r>
      <w:r w:rsidRPr="005D2B18">
        <w:rPr>
          <w:rStyle w:val="Zag11"/>
          <w:rFonts w:ascii="Times New Roman" w:eastAsia="@Arial Unicode MS" w:hAnsi="Times New Roman"/>
          <w:sz w:val="24"/>
          <w:szCs w:val="28"/>
        </w:rPr>
        <w:lastRenderedPageBreak/>
        <w:t>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B540EE" w:rsidRPr="005D2B18" w:rsidRDefault="00B540EE" w:rsidP="00D031C4">
      <w:pPr>
        <w:widowControl w:val="0"/>
        <w:numPr>
          <w:ilvl w:val="0"/>
          <w:numId w:val="27"/>
        </w:numPr>
        <w:tabs>
          <w:tab w:val="left" w:pos="993"/>
        </w:tabs>
        <w:spacing w:after="0" w:line="240" w:lineRule="auto"/>
        <w:ind w:left="0" w:firstLine="709"/>
        <w:jc w:val="both"/>
        <w:rPr>
          <w:rStyle w:val="Zag11"/>
          <w:rFonts w:ascii="Times New Roman" w:eastAsia="@Arial Unicode MS" w:hAnsi="Times New Roman"/>
          <w:sz w:val="24"/>
          <w:szCs w:val="28"/>
          <w:lang w:eastAsia="ru-RU"/>
        </w:rPr>
      </w:pPr>
      <w:r w:rsidRPr="005D2B18">
        <w:rPr>
          <w:rStyle w:val="Zag11"/>
          <w:rFonts w:ascii="Times New Roman" w:eastAsia="@Arial Unicode MS" w:hAnsi="Times New Roman"/>
          <w:sz w:val="24"/>
          <w:szCs w:val="28"/>
        </w:rPr>
        <w:t>сохранение</w:t>
      </w:r>
      <w:r w:rsidRPr="005D2B18">
        <w:rPr>
          <w:rFonts w:ascii="Times New Roman" w:hAnsi="Times New Roman"/>
          <w:sz w:val="24"/>
          <w:szCs w:val="28"/>
        </w:rPr>
        <w:t xml:space="preserve"> и укрепление физического, психологического и социального здоровья обучающихся</w:t>
      </w:r>
      <w:r w:rsidRPr="005D2B18">
        <w:rPr>
          <w:rStyle w:val="Zag11"/>
          <w:rFonts w:ascii="Times New Roman" w:eastAsia="@Arial Unicode MS" w:hAnsi="Times New Roman"/>
          <w:sz w:val="24"/>
          <w:szCs w:val="28"/>
        </w:rPr>
        <w:t>, обеспечение их безопасности.</w:t>
      </w:r>
    </w:p>
    <w:p w:rsidR="004F4AEB" w:rsidRPr="005D2B18" w:rsidRDefault="004F4AEB" w:rsidP="00D031C4">
      <w:pPr>
        <w:pStyle w:val="2"/>
        <w:numPr>
          <w:ilvl w:val="2"/>
          <w:numId w:val="126"/>
        </w:numPr>
        <w:spacing w:line="240" w:lineRule="auto"/>
        <w:ind w:left="0" w:firstLine="709"/>
        <w:rPr>
          <w:rStyle w:val="Zag11"/>
          <w:b w:val="0"/>
          <w:sz w:val="24"/>
        </w:rPr>
      </w:pPr>
      <w:bookmarkStart w:id="11" w:name="_Toc414553128"/>
      <w:r w:rsidRPr="005D2B18">
        <w:rPr>
          <w:rStyle w:val="Zag11"/>
          <w:sz w:val="24"/>
        </w:rPr>
        <w:t>Принципы и подходы к формированию образовательной программы основного общего образования</w:t>
      </w:r>
      <w:bookmarkEnd w:id="11"/>
    </w:p>
    <w:p w:rsidR="00B540EE" w:rsidRPr="005D2B18" w:rsidRDefault="00B540EE" w:rsidP="005D2B18">
      <w:pPr>
        <w:spacing w:after="0" w:line="240" w:lineRule="auto"/>
        <w:ind w:firstLine="709"/>
        <w:jc w:val="both"/>
        <w:rPr>
          <w:rStyle w:val="Zag11"/>
          <w:rFonts w:ascii="Times New Roman" w:eastAsia="@Arial Unicode MS" w:hAnsi="Times New Roman"/>
          <w:sz w:val="24"/>
          <w:szCs w:val="28"/>
        </w:rPr>
      </w:pPr>
      <w:r w:rsidRPr="005D2B18">
        <w:rPr>
          <w:rStyle w:val="Zag11"/>
          <w:rFonts w:ascii="Times New Roman" w:eastAsia="@Arial Unicode MS" w:hAnsi="Times New Roman"/>
          <w:sz w:val="24"/>
          <w:szCs w:val="28"/>
        </w:rPr>
        <w:t>Методологической основой ФГОС является системно-деятельностный подход, который предполагает:</w:t>
      </w:r>
    </w:p>
    <w:p w:rsidR="00B540EE" w:rsidRPr="005D2B18" w:rsidRDefault="00B540EE" w:rsidP="00D031C4">
      <w:pPr>
        <w:widowControl w:val="0"/>
        <w:numPr>
          <w:ilvl w:val="0"/>
          <w:numId w:val="27"/>
        </w:numPr>
        <w:tabs>
          <w:tab w:val="left" w:pos="993"/>
        </w:tabs>
        <w:spacing w:after="0" w:line="240" w:lineRule="auto"/>
        <w:ind w:left="0" w:firstLine="709"/>
        <w:jc w:val="both"/>
        <w:rPr>
          <w:rStyle w:val="Zag11"/>
          <w:rFonts w:ascii="Times New Roman" w:eastAsia="@Arial Unicode MS" w:hAnsi="Times New Roman"/>
          <w:sz w:val="24"/>
          <w:szCs w:val="28"/>
          <w:lang w:eastAsia="ru-RU"/>
        </w:rPr>
      </w:pPr>
      <w:r w:rsidRPr="005D2B18">
        <w:rPr>
          <w:rStyle w:val="Zag11"/>
          <w:rFonts w:ascii="Times New Roman" w:eastAsia="@Arial Unicode MS" w:hAnsi="Times New Roman"/>
          <w:sz w:val="24"/>
          <w:szCs w:val="28"/>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5D2B18" w:rsidRDefault="00B540EE" w:rsidP="00D031C4">
      <w:pPr>
        <w:widowControl w:val="0"/>
        <w:numPr>
          <w:ilvl w:val="0"/>
          <w:numId w:val="27"/>
        </w:numPr>
        <w:tabs>
          <w:tab w:val="left" w:pos="993"/>
        </w:tabs>
        <w:spacing w:after="0" w:line="240" w:lineRule="auto"/>
        <w:ind w:left="0" w:firstLine="709"/>
        <w:jc w:val="both"/>
        <w:rPr>
          <w:rStyle w:val="Zag11"/>
          <w:rFonts w:ascii="Times New Roman" w:eastAsia="@Arial Unicode MS" w:hAnsi="Times New Roman"/>
          <w:sz w:val="24"/>
          <w:szCs w:val="28"/>
          <w:lang w:eastAsia="ru-RU"/>
        </w:rPr>
      </w:pPr>
      <w:r w:rsidRPr="005D2B18">
        <w:rPr>
          <w:rStyle w:val="Zag11"/>
          <w:rFonts w:ascii="Times New Roman" w:eastAsia="@Arial Unicode MS" w:hAnsi="Times New Roman"/>
          <w:sz w:val="24"/>
          <w:szCs w:val="28"/>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5D2B18" w:rsidRDefault="00B540EE" w:rsidP="00D031C4">
      <w:pPr>
        <w:widowControl w:val="0"/>
        <w:numPr>
          <w:ilvl w:val="0"/>
          <w:numId w:val="27"/>
        </w:numPr>
        <w:tabs>
          <w:tab w:val="left" w:pos="993"/>
        </w:tabs>
        <w:spacing w:after="0" w:line="240" w:lineRule="auto"/>
        <w:ind w:left="0" w:firstLine="709"/>
        <w:jc w:val="both"/>
        <w:rPr>
          <w:rStyle w:val="Zag11"/>
          <w:rFonts w:ascii="Times New Roman" w:eastAsia="@Arial Unicode MS" w:hAnsi="Times New Roman"/>
          <w:sz w:val="24"/>
          <w:szCs w:val="28"/>
          <w:lang w:eastAsia="ru-RU"/>
        </w:rPr>
      </w:pPr>
      <w:r w:rsidRPr="005D2B18">
        <w:rPr>
          <w:rStyle w:val="Zag11"/>
          <w:rFonts w:ascii="Times New Roman" w:eastAsia="@Arial Unicode MS" w:hAnsi="Times New Roman"/>
          <w:sz w:val="24"/>
          <w:szCs w:val="28"/>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B540EE" w:rsidRPr="005D2B18" w:rsidRDefault="00B540EE" w:rsidP="00D031C4">
      <w:pPr>
        <w:widowControl w:val="0"/>
        <w:numPr>
          <w:ilvl w:val="0"/>
          <w:numId w:val="27"/>
        </w:numPr>
        <w:tabs>
          <w:tab w:val="left" w:pos="993"/>
        </w:tabs>
        <w:spacing w:after="0" w:line="240" w:lineRule="auto"/>
        <w:ind w:left="0" w:firstLine="709"/>
        <w:jc w:val="both"/>
        <w:rPr>
          <w:rStyle w:val="Zag11"/>
          <w:rFonts w:ascii="Times New Roman" w:eastAsia="@Arial Unicode MS" w:hAnsi="Times New Roman"/>
          <w:sz w:val="24"/>
          <w:szCs w:val="28"/>
          <w:lang w:eastAsia="ru-RU"/>
        </w:rPr>
      </w:pPr>
      <w:r w:rsidRPr="005D2B18">
        <w:rPr>
          <w:rStyle w:val="Zag11"/>
          <w:rFonts w:ascii="Times New Roman" w:eastAsia="@Arial Unicode MS" w:hAnsi="Times New Roman"/>
          <w:sz w:val="24"/>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5D2B18" w:rsidRDefault="00B540EE" w:rsidP="00D031C4">
      <w:pPr>
        <w:widowControl w:val="0"/>
        <w:numPr>
          <w:ilvl w:val="0"/>
          <w:numId w:val="27"/>
        </w:numPr>
        <w:tabs>
          <w:tab w:val="left" w:pos="993"/>
        </w:tabs>
        <w:spacing w:after="0" w:line="240" w:lineRule="auto"/>
        <w:ind w:left="0" w:firstLine="709"/>
        <w:jc w:val="both"/>
        <w:rPr>
          <w:rStyle w:val="Zag11"/>
          <w:rFonts w:ascii="Times New Roman" w:eastAsia="@Arial Unicode MS" w:hAnsi="Times New Roman"/>
          <w:sz w:val="24"/>
          <w:szCs w:val="28"/>
          <w:lang w:eastAsia="ru-RU"/>
        </w:rPr>
      </w:pPr>
      <w:r w:rsidRPr="005D2B18">
        <w:rPr>
          <w:rStyle w:val="Zag11"/>
          <w:rFonts w:ascii="Times New Roman" w:eastAsia="@Arial Unicode MS" w:hAnsi="Times New Roman"/>
          <w:sz w:val="24"/>
          <w:szCs w:val="28"/>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5D2B18" w:rsidRDefault="00B540EE" w:rsidP="00D031C4">
      <w:pPr>
        <w:widowControl w:val="0"/>
        <w:numPr>
          <w:ilvl w:val="0"/>
          <w:numId w:val="27"/>
        </w:numPr>
        <w:tabs>
          <w:tab w:val="left" w:pos="993"/>
        </w:tabs>
        <w:spacing w:after="0" w:line="240" w:lineRule="auto"/>
        <w:ind w:left="0" w:firstLine="709"/>
        <w:jc w:val="both"/>
        <w:rPr>
          <w:rStyle w:val="Zag11"/>
          <w:rFonts w:ascii="Times New Roman" w:eastAsia="@Arial Unicode MS" w:hAnsi="Times New Roman"/>
          <w:sz w:val="24"/>
          <w:szCs w:val="28"/>
          <w:lang w:eastAsia="ru-RU"/>
        </w:rPr>
      </w:pPr>
      <w:r w:rsidRPr="005D2B18">
        <w:rPr>
          <w:rStyle w:val="Zag11"/>
          <w:rFonts w:ascii="Times New Roman" w:eastAsia="@Arial Unicode MS" w:hAnsi="Times New Roman"/>
          <w:sz w:val="24"/>
          <w:szCs w:val="28"/>
        </w:rPr>
        <w:t xml:space="preserve">разнообразие индивидуальных образовательных траекторий и индивидуального развития каждого обучающегося, в том числе </w:t>
      </w:r>
      <w:r w:rsidR="00277366" w:rsidRPr="005D2B18">
        <w:rPr>
          <w:rStyle w:val="Zag11"/>
          <w:rFonts w:ascii="Times New Roman" w:eastAsia="@Arial Unicode MS" w:hAnsi="Times New Roman"/>
          <w:sz w:val="24"/>
          <w:szCs w:val="28"/>
        </w:rPr>
        <w:t>детей</w:t>
      </w:r>
      <w:r w:rsidR="006F3B39" w:rsidRPr="005D2B18">
        <w:rPr>
          <w:rStyle w:val="Zag11"/>
          <w:rFonts w:ascii="Times New Roman" w:eastAsia="@Arial Unicode MS" w:hAnsi="Times New Roman"/>
          <w:sz w:val="24"/>
          <w:szCs w:val="28"/>
        </w:rPr>
        <w:t>, проявивших выдающиеся способности</w:t>
      </w:r>
      <w:r w:rsidRPr="005D2B18">
        <w:rPr>
          <w:rStyle w:val="Zag11"/>
          <w:rFonts w:ascii="Times New Roman" w:eastAsia="@Arial Unicode MS" w:hAnsi="Times New Roman"/>
          <w:sz w:val="24"/>
          <w:szCs w:val="28"/>
        </w:rPr>
        <w:t xml:space="preserve">, детей-инвалидов и детей с </w:t>
      </w:r>
      <w:r w:rsidR="000D18F7" w:rsidRPr="005D2B18">
        <w:rPr>
          <w:rStyle w:val="Zag11"/>
          <w:rFonts w:ascii="Times New Roman" w:eastAsia="@Arial Unicode MS" w:hAnsi="Times New Roman"/>
          <w:sz w:val="24"/>
          <w:szCs w:val="28"/>
        </w:rPr>
        <w:t>ОВЗ</w:t>
      </w:r>
      <w:r w:rsidRPr="005D2B18">
        <w:rPr>
          <w:rStyle w:val="Zag11"/>
          <w:rFonts w:ascii="Times New Roman" w:eastAsia="@Arial Unicode MS" w:hAnsi="Times New Roman"/>
          <w:sz w:val="24"/>
          <w:szCs w:val="28"/>
        </w:rPr>
        <w:t>.</w:t>
      </w:r>
    </w:p>
    <w:p w:rsidR="00B540EE" w:rsidRPr="005D2B18" w:rsidRDefault="00B540EE" w:rsidP="005D2B18">
      <w:pPr>
        <w:spacing w:after="0" w:line="240" w:lineRule="auto"/>
        <w:ind w:firstLine="709"/>
        <w:jc w:val="both"/>
        <w:rPr>
          <w:rStyle w:val="Zag11"/>
          <w:rFonts w:ascii="Times New Roman" w:eastAsia="@Arial Unicode MS" w:hAnsi="Times New Roman"/>
          <w:sz w:val="24"/>
          <w:szCs w:val="28"/>
          <w:lang w:eastAsia="ru-RU"/>
        </w:rPr>
      </w:pPr>
      <w:r w:rsidRPr="005D2B18">
        <w:rPr>
          <w:rStyle w:val="Zag11"/>
          <w:rFonts w:ascii="Times New Roman" w:eastAsia="@Arial Unicode MS" w:hAnsi="Times New Roman"/>
          <w:sz w:val="24"/>
          <w:szCs w:val="28"/>
        </w:rPr>
        <w:t>Основная образовательная программа формируется с учетом психолого-педагогических особенностей развития детей 11–15 лет, связанных:</w:t>
      </w:r>
    </w:p>
    <w:p w:rsidR="00B540EE" w:rsidRPr="005D2B18" w:rsidRDefault="00B540EE" w:rsidP="00D031C4">
      <w:pPr>
        <w:widowControl w:val="0"/>
        <w:numPr>
          <w:ilvl w:val="0"/>
          <w:numId w:val="28"/>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rsidR="00C35852" w:rsidRPr="005D2B18">
        <w:rPr>
          <w:rFonts w:ascii="Times New Roman" w:hAnsi="Times New Roman"/>
          <w:sz w:val="24"/>
          <w:szCs w:val="28"/>
        </w:rPr>
        <w:t xml:space="preserve"> </w:t>
      </w:r>
      <w:r w:rsidRPr="005D2B18">
        <w:rPr>
          <w:rFonts w:ascii="Times New Roman" w:hAnsi="Times New Roman"/>
          <w:sz w:val="24"/>
          <w:szCs w:val="28"/>
        </w:rPr>
        <w:t xml:space="preserve">на </w:t>
      </w:r>
      <w:r w:rsidR="006F3B39" w:rsidRPr="005D2B18">
        <w:rPr>
          <w:rFonts w:ascii="Times New Roman" w:hAnsi="Times New Roman"/>
          <w:sz w:val="24"/>
          <w:szCs w:val="28"/>
        </w:rPr>
        <w:t xml:space="preserve">уровне </w:t>
      </w:r>
      <w:r w:rsidRPr="005D2B18">
        <w:rPr>
          <w:rFonts w:ascii="Times New Roman" w:hAnsi="Times New Roman"/>
          <w:sz w:val="24"/>
          <w:szCs w:val="28"/>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5D2B18" w:rsidRDefault="00B540EE" w:rsidP="00D031C4">
      <w:pPr>
        <w:widowControl w:val="0"/>
        <w:numPr>
          <w:ilvl w:val="0"/>
          <w:numId w:val="28"/>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5D2B18">
        <w:rPr>
          <w:rFonts w:ascii="Times New Roman" w:hAnsi="Times New Roman"/>
          <w:sz w:val="24"/>
          <w:szCs w:val="28"/>
        </w:rPr>
        <w:t>:</w:t>
      </w:r>
      <w:r w:rsidRPr="005D2B18">
        <w:rPr>
          <w:rFonts w:ascii="Times New Roman" w:hAnsi="Times New Roman"/>
          <w:sz w:val="24"/>
          <w:szCs w:val="28"/>
        </w:rPr>
        <w:t xml:space="preserve"> моделирования, контроля и оценки и перехода</w:t>
      </w:r>
      <w:r w:rsidR="00C35852" w:rsidRPr="005D2B18">
        <w:rPr>
          <w:rFonts w:ascii="Times New Roman" w:hAnsi="Times New Roman"/>
          <w:sz w:val="24"/>
          <w:szCs w:val="28"/>
        </w:rPr>
        <w:t xml:space="preserve"> </w:t>
      </w:r>
      <w:r w:rsidRPr="005D2B18">
        <w:rPr>
          <w:rFonts w:ascii="Times New Roman" w:hAnsi="Times New Roman"/>
          <w:sz w:val="24"/>
          <w:szCs w:val="28"/>
        </w:rPr>
        <w:t>от самостоятельной постановки обучающимися новых учебных задач к</w:t>
      </w:r>
      <w:r w:rsidRPr="005D2B18">
        <w:rPr>
          <w:rFonts w:ascii="Times New Roman" w:hAnsi="Times New Roman"/>
          <w:i/>
          <w:sz w:val="24"/>
          <w:szCs w:val="28"/>
        </w:rPr>
        <w:t xml:space="preserve"> </w:t>
      </w:r>
      <w:r w:rsidRPr="005D2B18">
        <w:rPr>
          <w:rFonts w:ascii="Times New Roman" w:hAnsi="Times New Roman"/>
          <w:sz w:val="24"/>
          <w:szCs w:val="28"/>
        </w:rPr>
        <w:t>развитию способности проектирования собственной учебной деятельности и построению жизненных планов во временнóй перспективе;</w:t>
      </w:r>
    </w:p>
    <w:p w:rsidR="00B540EE" w:rsidRPr="005D2B18" w:rsidRDefault="00B540EE" w:rsidP="00D031C4">
      <w:pPr>
        <w:widowControl w:val="0"/>
        <w:numPr>
          <w:ilvl w:val="0"/>
          <w:numId w:val="28"/>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5D2B18" w:rsidRDefault="00B540EE" w:rsidP="00D031C4">
      <w:pPr>
        <w:widowControl w:val="0"/>
        <w:numPr>
          <w:ilvl w:val="0"/>
          <w:numId w:val="28"/>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lastRenderedPageBreak/>
        <w:t>с овладением коммуникативными средствами и способами организации кооперации и сотрудничества</w:t>
      </w:r>
      <w:r w:rsidR="00EB134E" w:rsidRPr="005D2B18">
        <w:rPr>
          <w:rFonts w:ascii="Times New Roman" w:hAnsi="Times New Roman"/>
          <w:sz w:val="24"/>
          <w:szCs w:val="28"/>
        </w:rPr>
        <w:t>,</w:t>
      </w:r>
      <w:r w:rsidRPr="005D2B18">
        <w:rPr>
          <w:rFonts w:ascii="Times New Roman" w:hAnsi="Times New Roman"/>
          <w:sz w:val="24"/>
          <w:szCs w:val="28"/>
        </w:rPr>
        <w:t xml:space="preserve"> развитием учебного сотрудничества, реализуемого в отношениях обучающихся с учителем и сверстниками;</w:t>
      </w:r>
    </w:p>
    <w:p w:rsidR="00B540EE" w:rsidRPr="005D2B18" w:rsidRDefault="00B540EE" w:rsidP="00D031C4">
      <w:pPr>
        <w:widowControl w:val="0"/>
        <w:numPr>
          <w:ilvl w:val="0"/>
          <w:numId w:val="28"/>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B540EE" w:rsidRPr="005D2B18" w:rsidRDefault="00B540EE" w:rsidP="005D2B18">
      <w:pPr>
        <w:spacing w:after="0" w:line="240" w:lineRule="auto"/>
        <w:ind w:firstLine="709"/>
        <w:jc w:val="both"/>
        <w:rPr>
          <w:rFonts w:ascii="Times New Roman" w:hAnsi="Times New Roman"/>
          <w:sz w:val="24"/>
          <w:szCs w:val="28"/>
        </w:rPr>
      </w:pPr>
      <w:r w:rsidRPr="005D2B18">
        <w:rPr>
          <w:rFonts w:ascii="Times New Roman" w:hAnsi="Times New Roman"/>
          <w:sz w:val="24"/>
          <w:szCs w:val="28"/>
        </w:rPr>
        <w:t>Переход обучающегося в основную школу совпадает с</w:t>
      </w:r>
      <w:r w:rsidR="00C35852" w:rsidRPr="005D2B18">
        <w:rPr>
          <w:rFonts w:ascii="Times New Roman" w:hAnsi="Times New Roman"/>
          <w:b/>
          <w:i/>
          <w:sz w:val="24"/>
          <w:szCs w:val="28"/>
        </w:rPr>
        <w:t xml:space="preserve"> </w:t>
      </w:r>
      <w:r w:rsidR="00E30F6F" w:rsidRPr="005D2B18">
        <w:rPr>
          <w:rFonts w:ascii="Times New Roman" w:hAnsi="Times New Roman"/>
          <w:sz w:val="24"/>
          <w:szCs w:val="28"/>
        </w:rPr>
        <w:t>первым этапом подросткового развития</w:t>
      </w:r>
      <w:r w:rsidR="00E30F6F" w:rsidRPr="005D2B18">
        <w:rPr>
          <w:rFonts w:ascii="Times New Roman" w:hAnsi="Times New Roman"/>
          <w:b/>
          <w:i/>
          <w:sz w:val="24"/>
          <w:szCs w:val="28"/>
        </w:rPr>
        <w:t xml:space="preserve"> - </w:t>
      </w:r>
      <w:r w:rsidRPr="005D2B18">
        <w:rPr>
          <w:rFonts w:ascii="Times New Roman" w:hAnsi="Times New Roman"/>
          <w:sz w:val="24"/>
          <w:szCs w:val="28"/>
        </w:rPr>
        <w:t>переходом к кризису младшего подросткового возраста (11–13 лет, 5–7 классы), характеризующ</w:t>
      </w:r>
      <w:r w:rsidR="003B3426" w:rsidRPr="005D2B18">
        <w:rPr>
          <w:rFonts w:ascii="Times New Roman" w:hAnsi="Times New Roman"/>
          <w:sz w:val="24"/>
          <w:szCs w:val="28"/>
        </w:rPr>
        <w:t>им</w:t>
      </w:r>
      <w:r w:rsidRPr="005D2B18">
        <w:rPr>
          <w:rFonts w:ascii="Times New Roman" w:hAnsi="Times New Roman"/>
          <w:sz w:val="24"/>
          <w:szCs w:val="28"/>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B540EE" w:rsidRPr="005D2B18" w:rsidRDefault="00B540EE" w:rsidP="005D2B18">
      <w:pPr>
        <w:spacing w:after="0" w:line="240" w:lineRule="auto"/>
        <w:ind w:firstLine="709"/>
        <w:jc w:val="both"/>
        <w:rPr>
          <w:rFonts w:ascii="Times New Roman" w:hAnsi="Times New Roman"/>
          <w:sz w:val="24"/>
          <w:szCs w:val="28"/>
        </w:rPr>
      </w:pPr>
      <w:r w:rsidRPr="005D2B18">
        <w:rPr>
          <w:rFonts w:ascii="Times New Roman" w:hAnsi="Times New Roman"/>
          <w:sz w:val="24"/>
          <w:szCs w:val="28"/>
        </w:rPr>
        <w:t>Второй этап подросткового развития (14–15 лет, 8–9 классы)</w:t>
      </w:r>
      <w:r w:rsidR="00CD367E" w:rsidRPr="005D2B18">
        <w:rPr>
          <w:rFonts w:ascii="Times New Roman" w:hAnsi="Times New Roman"/>
          <w:sz w:val="24"/>
          <w:szCs w:val="28"/>
        </w:rPr>
        <w:t>,</w:t>
      </w:r>
      <w:r w:rsidRPr="005D2B18">
        <w:rPr>
          <w:rFonts w:ascii="Times New Roman" w:hAnsi="Times New Roman"/>
          <w:sz w:val="24"/>
          <w:szCs w:val="28"/>
        </w:rPr>
        <w:t xml:space="preserve"> характеризуется:</w:t>
      </w:r>
    </w:p>
    <w:p w:rsidR="00B540EE" w:rsidRPr="005D2B18" w:rsidRDefault="00B540EE" w:rsidP="00D031C4">
      <w:pPr>
        <w:widowControl w:val="0"/>
        <w:numPr>
          <w:ilvl w:val="0"/>
          <w:numId w:val="29"/>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5D2B18" w:rsidRDefault="00B540EE" w:rsidP="00D031C4">
      <w:pPr>
        <w:widowControl w:val="0"/>
        <w:numPr>
          <w:ilvl w:val="0"/>
          <w:numId w:val="29"/>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стремлением подростка к общению и совместной деятельности со сверстниками;</w:t>
      </w:r>
    </w:p>
    <w:p w:rsidR="00B540EE" w:rsidRPr="005D2B18" w:rsidRDefault="00B540EE" w:rsidP="00D031C4">
      <w:pPr>
        <w:widowControl w:val="0"/>
        <w:numPr>
          <w:ilvl w:val="0"/>
          <w:numId w:val="29"/>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5D2B18" w:rsidRDefault="00B540EE" w:rsidP="00D031C4">
      <w:pPr>
        <w:pStyle w:val="Normal1"/>
        <w:numPr>
          <w:ilvl w:val="0"/>
          <w:numId w:val="29"/>
        </w:numPr>
        <w:tabs>
          <w:tab w:val="left" w:pos="993"/>
        </w:tabs>
        <w:ind w:left="0" w:firstLine="709"/>
        <w:rPr>
          <w:sz w:val="24"/>
          <w:szCs w:val="28"/>
        </w:rPr>
      </w:pPr>
      <w:r w:rsidRPr="005D2B18">
        <w:rPr>
          <w:sz w:val="24"/>
          <w:szCs w:val="28"/>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5D2B18">
        <w:rPr>
          <w:bCs/>
          <w:sz w:val="24"/>
          <w:szCs w:val="28"/>
        </w:rPr>
        <w:t>интенсивное формирование нравственных понятий и</w:t>
      </w:r>
      <w:r w:rsidR="00C35852" w:rsidRPr="005D2B18">
        <w:rPr>
          <w:bCs/>
          <w:sz w:val="24"/>
          <w:szCs w:val="28"/>
        </w:rPr>
        <w:t xml:space="preserve"> </w:t>
      </w:r>
      <w:r w:rsidRPr="005D2B18">
        <w:rPr>
          <w:bCs/>
          <w:sz w:val="24"/>
          <w:szCs w:val="28"/>
        </w:rPr>
        <w:t xml:space="preserve">убеждений, выработку принципов, </w:t>
      </w:r>
      <w:r w:rsidRPr="005D2B18">
        <w:rPr>
          <w:bCs/>
          <w:iCs/>
          <w:sz w:val="24"/>
          <w:szCs w:val="28"/>
        </w:rPr>
        <w:t>моральное развитие личности;</w:t>
      </w:r>
      <w:r w:rsidR="004D5819" w:rsidRPr="005D2B18">
        <w:rPr>
          <w:bCs/>
          <w:iCs/>
          <w:sz w:val="24"/>
          <w:szCs w:val="28"/>
        </w:rPr>
        <w:t xml:space="preserve"> </w:t>
      </w:r>
      <w:r w:rsidR="00DC73F9" w:rsidRPr="005D2B18">
        <w:rPr>
          <w:bCs/>
          <w:sz w:val="24"/>
          <w:szCs w:val="28"/>
        </w:rPr>
        <w:t>т.</w:t>
      </w:r>
      <w:r w:rsidR="00C17595" w:rsidRPr="005D2B18">
        <w:rPr>
          <w:bCs/>
          <w:sz w:val="24"/>
          <w:szCs w:val="28"/>
        </w:rPr>
        <w:t xml:space="preserve"> </w:t>
      </w:r>
      <w:r w:rsidR="00DC73F9" w:rsidRPr="005D2B18">
        <w:rPr>
          <w:bCs/>
          <w:sz w:val="24"/>
          <w:szCs w:val="28"/>
        </w:rPr>
        <w:t>е. моральным развитием личности;</w:t>
      </w:r>
    </w:p>
    <w:p w:rsidR="00B540EE" w:rsidRPr="005D2B18" w:rsidRDefault="00B540EE" w:rsidP="00D031C4">
      <w:pPr>
        <w:widowControl w:val="0"/>
        <w:numPr>
          <w:ilvl w:val="0"/>
          <w:numId w:val="29"/>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 xml:space="preserve">сложными поведенческими проявлениями, вызванными противоречием между потребностью </w:t>
      </w:r>
      <w:r w:rsidR="00E30F6F" w:rsidRPr="005D2B18">
        <w:rPr>
          <w:rFonts w:ascii="Times New Roman" w:hAnsi="Times New Roman"/>
          <w:sz w:val="24"/>
          <w:szCs w:val="28"/>
        </w:rPr>
        <w:t xml:space="preserve">подростков </w:t>
      </w:r>
      <w:r w:rsidRPr="005D2B18">
        <w:rPr>
          <w:rFonts w:ascii="Times New Roman" w:hAnsi="Times New Roman"/>
          <w:sz w:val="24"/>
          <w:szCs w:val="28"/>
        </w:rPr>
        <w:t xml:space="preserve">в признании их взрослыми со стороны окружающих и собственной неуверенностью в этом, </w:t>
      </w:r>
      <w:r w:rsidR="00E30F6F" w:rsidRPr="005D2B18">
        <w:rPr>
          <w:rFonts w:ascii="Times New Roman" w:hAnsi="Times New Roman"/>
          <w:sz w:val="24"/>
          <w:szCs w:val="28"/>
        </w:rPr>
        <w:t xml:space="preserve">проявляющимися </w:t>
      </w:r>
      <w:r w:rsidRPr="005D2B18">
        <w:rPr>
          <w:rFonts w:ascii="Times New Roman" w:hAnsi="Times New Roman"/>
          <w:sz w:val="24"/>
          <w:szCs w:val="28"/>
        </w:rPr>
        <w:t>в разных формах непослушания, сопротивления и протеста;</w:t>
      </w:r>
    </w:p>
    <w:p w:rsidR="00B540EE" w:rsidRPr="005D2B18" w:rsidRDefault="00B540EE" w:rsidP="00D031C4">
      <w:pPr>
        <w:widowControl w:val="0"/>
        <w:numPr>
          <w:ilvl w:val="0"/>
          <w:numId w:val="29"/>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изменением социальной ситуации развития</w:t>
      </w:r>
      <w:r w:rsidR="00E30F6F" w:rsidRPr="005D2B18">
        <w:rPr>
          <w:rFonts w:ascii="Times New Roman" w:hAnsi="Times New Roman"/>
          <w:sz w:val="24"/>
          <w:szCs w:val="28"/>
        </w:rPr>
        <w:t>:</w:t>
      </w:r>
      <w:r w:rsidR="004D5819" w:rsidRPr="005D2B18">
        <w:rPr>
          <w:rFonts w:ascii="Times New Roman" w:hAnsi="Times New Roman"/>
          <w:sz w:val="24"/>
          <w:szCs w:val="28"/>
        </w:rPr>
        <w:t xml:space="preserve"> </w:t>
      </w:r>
      <w:r w:rsidR="00E30F6F" w:rsidRPr="005D2B18">
        <w:rPr>
          <w:rFonts w:ascii="Times New Roman" w:hAnsi="Times New Roman"/>
          <w:sz w:val="24"/>
          <w:szCs w:val="28"/>
        </w:rPr>
        <w:t>ростом информационных перегрузок, характером социальных взаимодействий, способами получения информации (СМИ, телевидение, Интернет)</w:t>
      </w:r>
      <w:r w:rsidR="00F2291F" w:rsidRPr="005D2B18">
        <w:rPr>
          <w:rFonts w:ascii="Times New Roman" w:hAnsi="Times New Roman"/>
          <w:sz w:val="24"/>
          <w:szCs w:val="28"/>
        </w:rPr>
        <w:t>.</w:t>
      </w:r>
    </w:p>
    <w:p w:rsidR="00B540EE" w:rsidRPr="005D2B18" w:rsidRDefault="00B540EE" w:rsidP="005D2B18">
      <w:pPr>
        <w:spacing w:after="0" w:line="240" w:lineRule="auto"/>
        <w:ind w:firstLine="709"/>
        <w:jc w:val="both"/>
        <w:rPr>
          <w:rStyle w:val="Zag11"/>
          <w:rFonts w:ascii="Times New Roman" w:eastAsia="@Arial Unicode MS" w:hAnsi="Times New Roman"/>
          <w:sz w:val="24"/>
          <w:szCs w:val="28"/>
          <w:lang w:eastAsia="ru-RU"/>
        </w:rPr>
      </w:pPr>
      <w:r w:rsidRPr="005D2B18">
        <w:rPr>
          <w:rStyle w:val="Zag11"/>
          <w:rFonts w:ascii="Times New Roman" w:eastAsia="@Arial Unicode MS" w:hAnsi="Times New Roman"/>
          <w:sz w:val="24"/>
          <w:szCs w:val="28"/>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5D2B18">
        <w:rPr>
          <w:rStyle w:val="Zag11"/>
          <w:rFonts w:ascii="Times New Roman" w:eastAsia="@Arial Unicode MS" w:hAnsi="Times New Roman"/>
          <w:sz w:val="24"/>
          <w:szCs w:val="28"/>
        </w:rPr>
        <w:t xml:space="preserve">выбором </w:t>
      </w:r>
      <w:r w:rsidRPr="005D2B18">
        <w:rPr>
          <w:rStyle w:val="Zag11"/>
          <w:rFonts w:ascii="Times New Roman" w:eastAsia="@Arial Unicode MS" w:hAnsi="Times New Roman"/>
          <w:sz w:val="24"/>
          <w:szCs w:val="28"/>
        </w:rPr>
        <w:t>условий и методик обучения.</w:t>
      </w:r>
    </w:p>
    <w:p w:rsidR="00B540EE" w:rsidRPr="005D2B18" w:rsidRDefault="00B540EE" w:rsidP="005D2B18">
      <w:pPr>
        <w:spacing w:after="0" w:line="240" w:lineRule="auto"/>
        <w:ind w:firstLine="709"/>
        <w:jc w:val="both"/>
        <w:rPr>
          <w:rStyle w:val="Zag11"/>
          <w:rFonts w:ascii="Times New Roman" w:eastAsia="@Arial Unicode MS" w:hAnsi="Times New Roman"/>
          <w:sz w:val="24"/>
          <w:szCs w:val="28"/>
          <w:lang w:eastAsia="ru-RU"/>
        </w:rPr>
      </w:pPr>
      <w:r w:rsidRPr="005D2B18">
        <w:rPr>
          <w:rFonts w:ascii="Times New Roman" w:hAnsi="Times New Roman"/>
          <w:sz w:val="24"/>
          <w:szCs w:val="28"/>
        </w:rPr>
        <w:t xml:space="preserve">Объективно необходимое для подготовки к будущей жизни развитие социальной взрослости </w:t>
      </w:r>
      <w:r w:rsidR="000C4138" w:rsidRPr="005D2B18">
        <w:rPr>
          <w:rFonts w:ascii="Times New Roman" w:hAnsi="Times New Roman"/>
          <w:sz w:val="24"/>
          <w:szCs w:val="28"/>
        </w:rPr>
        <w:t xml:space="preserve">подростка </w:t>
      </w:r>
      <w:r w:rsidRPr="005D2B18">
        <w:rPr>
          <w:rFonts w:ascii="Times New Roman" w:hAnsi="Times New Roman"/>
          <w:sz w:val="24"/>
          <w:szCs w:val="28"/>
        </w:rPr>
        <w:t>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B540EE" w:rsidRPr="005D2B18" w:rsidRDefault="00B540EE" w:rsidP="005D2B18">
      <w:pPr>
        <w:pStyle w:val="Osnova"/>
        <w:tabs>
          <w:tab w:val="left" w:leader="dot" w:pos="624"/>
        </w:tabs>
        <w:spacing w:line="240" w:lineRule="auto"/>
        <w:ind w:firstLine="709"/>
        <w:rPr>
          <w:rStyle w:val="Zag11"/>
          <w:rFonts w:ascii="Times New Roman" w:eastAsia="@Arial Unicode MS" w:hAnsi="Times New Roman" w:cs="Times New Roman"/>
          <w:b/>
          <w:color w:val="auto"/>
          <w:sz w:val="24"/>
          <w:szCs w:val="28"/>
          <w:lang w:val="ru-RU"/>
        </w:rPr>
      </w:pPr>
    </w:p>
    <w:p w:rsidR="00B540EE" w:rsidRPr="005D2B18" w:rsidRDefault="007242D1" w:rsidP="005D2B18">
      <w:pPr>
        <w:pStyle w:val="2"/>
        <w:spacing w:line="240" w:lineRule="auto"/>
        <w:rPr>
          <w:rStyle w:val="Zag11"/>
          <w:sz w:val="24"/>
        </w:rPr>
      </w:pPr>
      <w:bookmarkStart w:id="12" w:name="_Toc405145647"/>
      <w:bookmarkStart w:id="13" w:name="_Toc406058976"/>
      <w:bookmarkStart w:id="14" w:name="_Toc409691625"/>
      <w:bookmarkStart w:id="15" w:name="_Toc410653947"/>
      <w:bookmarkStart w:id="16" w:name="_Toc410702952"/>
      <w:bookmarkStart w:id="17" w:name="_Toc414553129"/>
      <w:r w:rsidRPr="005D2B18">
        <w:rPr>
          <w:rStyle w:val="Zag11"/>
          <w:sz w:val="24"/>
        </w:rPr>
        <w:t xml:space="preserve">1.2. </w:t>
      </w:r>
      <w:r w:rsidR="00B540EE" w:rsidRPr="005D2B18">
        <w:rPr>
          <w:rStyle w:val="Zag11"/>
          <w:sz w:val="24"/>
        </w:rPr>
        <w:t>Планируемые результаты освоения обучающимися основной образовательной программы основного общего образования</w:t>
      </w:r>
      <w:bookmarkEnd w:id="12"/>
      <w:bookmarkEnd w:id="13"/>
      <w:bookmarkEnd w:id="14"/>
      <w:bookmarkEnd w:id="15"/>
      <w:bookmarkEnd w:id="16"/>
      <w:bookmarkEnd w:id="17"/>
    </w:p>
    <w:p w:rsidR="00B540EE" w:rsidRPr="005D2B18" w:rsidRDefault="004F4AEB" w:rsidP="005D2B18">
      <w:pPr>
        <w:pStyle w:val="3"/>
        <w:spacing w:before="0" w:beforeAutospacing="0" w:after="0" w:afterAutospacing="0"/>
        <w:ind w:firstLine="709"/>
        <w:rPr>
          <w:sz w:val="24"/>
        </w:rPr>
      </w:pPr>
      <w:bookmarkStart w:id="18" w:name="_Toc410653948"/>
      <w:bookmarkStart w:id="19" w:name="_Toc414553130"/>
      <w:r w:rsidRPr="005D2B18">
        <w:rPr>
          <w:sz w:val="24"/>
        </w:rPr>
        <w:t xml:space="preserve">1.2.1. </w:t>
      </w:r>
      <w:r w:rsidR="00B540EE" w:rsidRPr="005D2B18">
        <w:rPr>
          <w:sz w:val="24"/>
        </w:rPr>
        <w:t>Общие положения</w:t>
      </w:r>
      <w:bookmarkEnd w:id="18"/>
      <w:bookmarkEnd w:id="19"/>
    </w:p>
    <w:p w:rsidR="00B540EE" w:rsidRPr="005D2B18" w:rsidRDefault="00B540EE" w:rsidP="005D2B18">
      <w:pPr>
        <w:spacing w:after="0" w:line="240" w:lineRule="auto"/>
        <w:ind w:firstLine="709"/>
        <w:jc w:val="both"/>
        <w:rPr>
          <w:rFonts w:ascii="Times New Roman" w:hAnsi="Times New Roman"/>
          <w:sz w:val="24"/>
          <w:szCs w:val="28"/>
        </w:rPr>
      </w:pPr>
      <w:r w:rsidRPr="005D2B18">
        <w:rPr>
          <w:rFonts w:ascii="Times New Roman" w:hAnsi="Times New Roman"/>
          <w:sz w:val="24"/>
          <w:szCs w:val="28"/>
        </w:rPr>
        <w:t>Планируемые результаты освоения основной образовательной программы основного общего образования (</w:t>
      </w:r>
      <w:r w:rsidR="00E30F6F" w:rsidRPr="005D2B18">
        <w:rPr>
          <w:rFonts w:ascii="Times New Roman" w:hAnsi="Times New Roman"/>
          <w:sz w:val="24"/>
          <w:szCs w:val="28"/>
        </w:rPr>
        <w:t>ООП ООО</w:t>
      </w:r>
      <w:r w:rsidRPr="005D2B18">
        <w:rPr>
          <w:rFonts w:ascii="Times New Roman" w:hAnsi="Times New Roman"/>
          <w:sz w:val="24"/>
          <w:szCs w:val="28"/>
        </w:rPr>
        <w:t>)</w:t>
      </w:r>
      <w:r w:rsidR="004D5819" w:rsidRPr="005D2B18">
        <w:rPr>
          <w:rFonts w:ascii="Times New Roman" w:hAnsi="Times New Roman"/>
          <w:sz w:val="24"/>
          <w:szCs w:val="28"/>
        </w:rPr>
        <w:t xml:space="preserve"> </w:t>
      </w:r>
      <w:r w:rsidRPr="005D2B18">
        <w:rPr>
          <w:rFonts w:ascii="Times New Roman" w:hAnsi="Times New Roman"/>
          <w:sz w:val="24"/>
          <w:szCs w:val="28"/>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w:t>
      </w:r>
      <w:r w:rsidR="00E30F6F" w:rsidRPr="005D2B18">
        <w:rPr>
          <w:rFonts w:ascii="Times New Roman" w:hAnsi="Times New Roman"/>
          <w:sz w:val="24"/>
          <w:szCs w:val="28"/>
        </w:rPr>
        <w:t xml:space="preserve"> ООО</w:t>
      </w:r>
      <w:r w:rsidRPr="005D2B18">
        <w:rPr>
          <w:rFonts w:ascii="Times New Roman" w:hAnsi="Times New Roman"/>
          <w:sz w:val="24"/>
          <w:szCs w:val="28"/>
        </w:rPr>
        <w:t xml:space="preserve">, образовательным процессом и системой оценки результатов освоения </w:t>
      </w:r>
      <w:r w:rsidR="00E30F6F" w:rsidRPr="005D2B18">
        <w:rPr>
          <w:rFonts w:ascii="Times New Roman" w:hAnsi="Times New Roman"/>
          <w:sz w:val="24"/>
          <w:szCs w:val="28"/>
        </w:rPr>
        <w:t>ООП ООО</w:t>
      </w:r>
      <w:r w:rsidRPr="005D2B18">
        <w:rPr>
          <w:rFonts w:ascii="Times New Roman" w:hAnsi="Times New Roman"/>
          <w:sz w:val="24"/>
          <w:szCs w:val="28"/>
        </w:rPr>
        <w:t xml:space="preserve">, выступая содержательной и критериальной основой для разработки программ учебных </w:t>
      </w:r>
      <w:r w:rsidRPr="005D2B18">
        <w:rPr>
          <w:rFonts w:ascii="Times New Roman" w:hAnsi="Times New Roman"/>
          <w:sz w:val="24"/>
          <w:szCs w:val="28"/>
        </w:rPr>
        <w:lastRenderedPageBreak/>
        <w:t>предметов, курсов, учебно-методической литературы,</w:t>
      </w:r>
      <w:r w:rsidR="00A34B02" w:rsidRPr="005D2B18">
        <w:rPr>
          <w:rFonts w:ascii="Times New Roman" w:hAnsi="Times New Roman"/>
          <w:sz w:val="24"/>
          <w:szCs w:val="28"/>
        </w:rPr>
        <w:t xml:space="preserve"> программ воспитания и социализации, </w:t>
      </w:r>
      <w:r w:rsidRPr="005D2B18">
        <w:rPr>
          <w:rFonts w:ascii="Times New Roman" w:hAnsi="Times New Roman"/>
          <w:sz w:val="24"/>
          <w:szCs w:val="28"/>
        </w:rPr>
        <w:t xml:space="preserve">с одной стороны, и системы оценки </w:t>
      </w:r>
      <w:r w:rsidR="00BF7AD9" w:rsidRPr="005D2B18">
        <w:rPr>
          <w:rFonts w:ascii="Times New Roman" w:hAnsi="Times New Roman"/>
          <w:sz w:val="24"/>
          <w:szCs w:val="28"/>
        </w:rPr>
        <w:t xml:space="preserve">результатов </w:t>
      </w:r>
      <w:r w:rsidRPr="005D2B18">
        <w:rPr>
          <w:rFonts w:ascii="Times New Roman" w:hAnsi="Times New Roman"/>
          <w:sz w:val="24"/>
          <w:szCs w:val="28"/>
        </w:rPr>
        <w:t xml:space="preserve">– с другой. </w:t>
      </w:r>
    </w:p>
    <w:p w:rsidR="00B540EE" w:rsidRPr="005D2B18" w:rsidRDefault="00B540EE" w:rsidP="005D2B18">
      <w:pPr>
        <w:tabs>
          <w:tab w:val="num" w:pos="1920"/>
        </w:tabs>
        <w:spacing w:after="0" w:line="240" w:lineRule="auto"/>
        <w:ind w:firstLine="709"/>
        <w:jc w:val="both"/>
        <w:rPr>
          <w:rFonts w:ascii="Times New Roman" w:hAnsi="Times New Roman"/>
          <w:sz w:val="24"/>
          <w:szCs w:val="28"/>
        </w:rPr>
      </w:pPr>
      <w:r w:rsidRPr="005D2B18">
        <w:rPr>
          <w:rFonts w:ascii="Times New Roman" w:hAnsi="Times New Roman"/>
          <w:sz w:val="24"/>
          <w:szCs w:val="28"/>
        </w:rPr>
        <w:t>В соответствии с требованиями ФГОС</w:t>
      </w:r>
      <w:r w:rsidR="00E30F6F" w:rsidRPr="005D2B18">
        <w:rPr>
          <w:rFonts w:ascii="Times New Roman" w:hAnsi="Times New Roman"/>
          <w:sz w:val="24"/>
          <w:szCs w:val="28"/>
        </w:rPr>
        <w:t xml:space="preserve"> ООО</w:t>
      </w:r>
      <w:r w:rsidRPr="005D2B18">
        <w:rPr>
          <w:rFonts w:ascii="Times New Roman" w:hAnsi="Times New Roman"/>
          <w:sz w:val="24"/>
          <w:szCs w:val="28"/>
        </w:rPr>
        <w:t xml:space="preserve"> система планируемых </w:t>
      </w:r>
      <w:r w:rsidR="00755F9D" w:rsidRPr="005D2B18">
        <w:rPr>
          <w:rFonts w:ascii="Times New Roman" w:hAnsi="Times New Roman"/>
          <w:sz w:val="24"/>
          <w:szCs w:val="28"/>
        </w:rPr>
        <w:t>результатов </w:t>
      </w:r>
      <w:r w:rsidRPr="005D2B18">
        <w:rPr>
          <w:rFonts w:ascii="Times New Roman" w:hAnsi="Times New Roman"/>
          <w:sz w:val="24"/>
          <w:szCs w:val="28"/>
        </w:rPr>
        <w:t>–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w:t>
      </w:r>
      <w:r w:rsidR="00F95F84" w:rsidRPr="005D2B18">
        <w:rPr>
          <w:rFonts w:ascii="Times New Roman" w:hAnsi="Times New Roman"/>
          <w:sz w:val="24"/>
          <w:szCs w:val="28"/>
        </w:rPr>
        <w:t xml:space="preserve"> (универсальных и специфических </w:t>
      </w:r>
      <w:r w:rsidRPr="005D2B18">
        <w:rPr>
          <w:rFonts w:ascii="Times New Roman" w:hAnsi="Times New Roman"/>
          <w:sz w:val="24"/>
          <w:szCs w:val="28"/>
        </w:rPr>
        <w:t xml:space="preserve">для </w:t>
      </w:r>
      <w:r w:rsidR="005C6C27" w:rsidRPr="005D2B18">
        <w:rPr>
          <w:rFonts w:ascii="Times New Roman" w:hAnsi="Times New Roman"/>
          <w:sz w:val="24"/>
          <w:szCs w:val="28"/>
        </w:rPr>
        <w:t xml:space="preserve">каждого </w:t>
      </w:r>
      <w:r w:rsidRPr="005D2B18">
        <w:rPr>
          <w:rFonts w:ascii="Times New Roman" w:hAnsi="Times New Roman"/>
          <w:sz w:val="24"/>
          <w:szCs w:val="28"/>
        </w:rPr>
        <w:t>учебного предмета: регулятивных, коммуникативных, познавательных) с учебным материалом и</w:t>
      </w:r>
      <w:r w:rsidR="00BE176C" w:rsidRPr="005D2B18">
        <w:rPr>
          <w:rFonts w:ascii="Times New Roman" w:hAnsi="Times New Roman"/>
          <w:sz w:val="24"/>
          <w:szCs w:val="28"/>
        </w:rPr>
        <w:t>,</w:t>
      </w:r>
      <w:r w:rsidRPr="005D2B18">
        <w:rPr>
          <w:rFonts w:ascii="Times New Roman" w:hAnsi="Times New Roman"/>
          <w:sz w:val="24"/>
          <w:szCs w:val="28"/>
        </w:rPr>
        <w:t xml:space="preserve"> прежде всего</w:t>
      </w:r>
      <w:r w:rsidR="00BE176C" w:rsidRPr="005D2B18">
        <w:rPr>
          <w:rFonts w:ascii="Times New Roman" w:hAnsi="Times New Roman"/>
          <w:sz w:val="24"/>
          <w:szCs w:val="28"/>
        </w:rPr>
        <w:t>,</w:t>
      </w:r>
      <w:r w:rsidRPr="005D2B18">
        <w:rPr>
          <w:rFonts w:ascii="Times New Roman" w:hAnsi="Times New Roman"/>
          <w:sz w:val="24"/>
          <w:szCs w:val="28"/>
        </w:rPr>
        <w:t xml:space="preserve"> с опорным учебным материалом, служащим основой для последующего обучения.</w:t>
      </w:r>
    </w:p>
    <w:p w:rsidR="00B540EE" w:rsidRPr="005D2B18" w:rsidRDefault="00B540EE" w:rsidP="005D2B18">
      <w:pPr>
        <w:pStyle w:val="ad"/>
        <w:tabs>
          <w:tab w:val="clear" w:pos="4677"/>
          <w:tab w:val="clear" w:pos="9355"/>
        </w:tabs>
        <w:overflowPunct w:val="0"/>
        <w:ind w:firstLine="709"/>
        <w:jc w:val="both"/>
        <w:textAlignment w:val="baseline"/>
        <w:rPr>
          <w:bCs/>
          <w:sz w:val="24"/>
          <w:szCs w:val="28"/>
        </w:rPr>
      </w:pPr>
      <w:r w:rsidRPr="005D2B18">
        <w:rPr>
          <w:sz w:val="24"/>
          <w:szCs w:val="28"/>
        </w:rPr>
        <w:t xml:space="preserve">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5D2B18">
        <w:rPr>
          <w:bCs/>
          <w:sz w:val="24"/>
          <w:szCs w:val="28"/>
        </w:rPr>
        <w:t>поощрять продвижен</w:t>
      </w:r>
      <w:r w:rsidR="006D5B7D" w:rsidRPr="005D2B18">
        <w:rPr>
          <w:bCs/>
          <w:sz w:val="24"/>
          <w:szCs w:val="28"/>
        </w:rPr>
        <w:t>ие</w:t>
      </w:r>
      <w:r w:rsidRPr="005D2B18">
        <w:rPr>
          <w:bCs/>
          <w:sz w:val="24"/>
          <w:szCs w:val="28"/>
        </w:rPr>
        <w:t xml:space="preserve"> обучающихся, выстраивать индивидуальные траектории </w:t>
      </w:r>
      <w:r w:rsidR="006D5B7D" w:rsidRPr="005D2B18">
        <w:rPr>
          <w:bCs/>
          <w:sz w:val="24"/>
          <w:szCs w:val="28"/>
        </w:rPr>
        <w:t xml:space="preserve">обучения </w:t>
      </w:r>
      <w:r w:rsidRPr="005D2B18">
        <w:rPr>
          <w:bCs/>
          <w:sz w:val="24"/>
          <w:szCs w:val="28"/>
        </w:rPr>
        <w:t>с учетом зоны ближайшего развития ребенка.</w:t>
      </w:r>
    </w:p>
    <w:p w:rsidR="00EF653B" w:rsidRPr="005D2B18" w:rsidRDefault="0052580C" w:rsidP="005D2B18">
      <w:pPr>
        <w:pStyle w:val="3"/>
        <w:rPr>
          <w:sz w:val="24"/>
          <w:szCs w:val="28"/>
        </w:rPr>
      </w:pPr>
      <w:bookmarkStart w:id="20" w:name="_Toc414553131"/>
      <w:bookmarkStart w:id="21" w:name="_Toc410653949"/>
      <w:r w:rsidRPr="005D2B18">
        <w:rPr>
          <w:sz w:val="24"/>
          <w:szCs w:val="28"/>
        </w:rPr>
        <w:t xml:space="preserve">1.2.2. </w:t>
      </w:r>
      <w:r w:rsidR="00EF653B" w:rsidRPr="005D2B18">
        <w:rPr>
          <w:sz w:val="24"/>
          <w:szCs w:val="28"/>
        </w:rPr>
        <w:t>Структура планируемых результатов</w:t>
      </w:r>
      <w:bookmarkEnd w:id="20"/>
    </w:p>
    <w:bookmarkEnd w:id="21"/>
    <w:p w:rsidR="00B540EE" w:rsidRPr="005D2B18" w:rsidRDefault="00EF653B" w:rsidP="005D2B18">
      <w:pPr>
        <w:pStyle w:val="ad"/>
        <w:tabs>
          <w:tab w:val="clear" w:pos="4677"/>
          <w:tab w:val="clear" w:pos="9355"/>
        </w:tabs>
        <w:overflowPunct w:val="0"/>
        <w:ind w:firstLine="709"/>
        <w:jc w:val="both"/>
        <w:textAlignment w:val="baseline"/>
        <w:rPr>
          <w:sz w:val="24"/>
          <w:szCs w:val="28"/>
        </w:rPr>
      </w:pPr>
      <w:r w:rsidRPr="005D2B18">
        <w:rPr>
          <w:bCs/>
          <w:sz w:val="24"/>
          <w:szCs w:val="28"/>
        </w:rPr>
        <w:t xml:space="preserve">Планируемые </w:t>
      </w:r>
      <w:r w:rsidR="00502631" w:rsidRPr="005D2B18">
        <w:rPr>
          <w:bCs/>
          <w:sz w:val="24"/>
          <w:szCs w:val="28"/>
        </w:rPr>
        <w:t>результаты опираются на в</w:t>
      </w:r>
      <w:r w:rsidR="006D5B7D" w:rsidRPr="005D2B18">
        <w:rPr>
          <w:bCs/>
          <w:sz w:val="24"/>
          <w:szCs w:val="28"/>
        </w:rPr>
        <w:t>едущие целевые установки</w:t>
      </w:r>
      <w:r w:rsidR="006D5B7D" w:rsidRPr="005D2B18">
        <w:rPr>
          <w:sz w:val="24"/>
          <w:szCs w:val="28"/>
        </w:rPr>
        <w:t>,</w:t>
      </w:r>
      <w:r w:rsidR="006D5B7D" w:rsidRPr="005D2B18">
        <w:rPr>
          <w:b/>
          <w:sz w:val="24"/>
          <w:szCs w:val="28"/>
        </w:rPr>
        <w:t xml:space="preserve"> </w:t>
      </w:r>
      <w:r w:rsidR="006D5B7D" w:rsidRPr="005D2B18">
        <w:rPr>
          <w:sz w:val="24"/>
          <w:szCs w:val="28"/>
        </w:rPr>
        <w:t>отражающи</w:t>
      </w:r>
      <w:r w:rsidR="00502631" w:rsidRPr="005D2B18">
        <w:rPr>
          <w:sz w:val="24"/>
          <w:szCs w:val="28"/>
        </w:rPr>
        <w:t>е</w:t>
      </w:r>
      <w:r w:rsidR="004D5819" w:rsidRPr="005D2B18">
        <w:rPr>
          <w:sz w:val="24"/>
          <w:szCs w:val="28"/>
        </w:rPr>
        <w:t xml:space="preserve"> </w:t>
      </w:r>
      <w:r w:rsidR="00B540EE" w:rsidRPr="005D2B18">
        <w:rPr>
          <w:sz w:val="24"/>
          <w:szCs w:val="28"/>
        </w:rPr>
        <w:t>основной, сущностный вклад каждой изучаемой программы в развитие личности обучающихся, их способностей.</w:t>
      </w:r>
    </w:p>
    <w:p w:rsidR="00EF653B" w:rsidRPr="005D2B18" w:rsidRDefault="00EF653B" w:rsidP="005D2B18">
      <w:pPr>
        <w:pStyle w:val="ad"/>
        <w:tabs>
          <w:tab w:val="clear" w:pos="4677"/>
          <w:tab w:val="clear" w:pos="9355"/>
        </w:tabs>
        <w:overflowPunct w:val="0"/>
        <w:ind w:firstLine="709"/>
        <w:jc w:val="both"/>
        <w:textAlignment w:val="baseline"/>
        <w:rPr>
          <w:sz w:val="24"/>
          <w:szCs w:val="28"/>
        </w:rPr>
      </w:pPr>
      <w:r w:rsidRPr="005D2B18">
        <w:rPr>
          <w:bCs/>
          <w:sz w:val="24"/>
          <w:szCs w:val="28"/>
        </w:rPr>
        <w:t>В стру</w:t>
      </w:r>
      <w:r w:rsidRPr="005D2B18">
        <w:rPr>
          <w:sz w:val="24"/>
          <w:szCs w:val="28"/>
        </w:rPr>
        <w:t xml:space="preserve">ктуре планируемых результатов выделяется следующие группы: </w:t>
      </w:r>
    </w:p>
    <w:p w:rsidR="00B540EE" w:rsidRPr="005D2B18" w:rsidRDefault="00502631" w:rsidP="005D2B18">
      <w:pPr>
        <w:pStyle w:val="ad"/>
        <w:tabs>
          <w:tab w:val="clear" w:pos="4677"/>
          <w:tab w:val="clear" w:pos="9355"/>
        </w:tabs>
        <w:overflowPunct w:val="0"/>
        <w:ind w:firstLine="709"/>
        <w:jc w:val="both"/>
        <w:textAlignment w:val="baseline"/>
        <w:rPr>
          <w:sz w:val="24"/>
          <w:szCs w:val="28"/>
        </w:rPr>
      </w:pPr>
      <w:r w:rsidRPr="005D2B18">
        <w:rPr>
          <w:sz w:val="24"/>
          <w:szCs w:val="28"/>
        </w:rPr>
        <w:t>1.</w:t>
      </w:r>
      <w:r w:rsidR="00B540EE" w:rsidRPr="005D2B18">
        <w:rPr>
          <w:sz w:val="24"/>
          <w:szCs w:val="28"/>
        </w:rPr>
        <w:t> </w:t>
      </w:r>
      <w:r w:rsidR="00EF653B" w:rsidRPr="005D2B18">
        <w:rPr>
          <w:sz w:val="24"/>
          <w:szCs w:val="28"/>
        </w:rPr>
        <w:t>Л</w:t>
      </w:r>
      <w:r w:rsidR="00B540EE" w:rsidRPr="005D2B18">
        <w:rPr>
          <w:sz w:val="24"/>
          <w:szCs w:val="28"/>
        </w:rPr>
        <w:t>ичностные результаты освоения основной образовательной программы</w:t>
      </w:r>
      <w:r w:rsidR="00B540EE" w:rsidRPr="005D2B18">
        <w:rPr>
          <w:b/>
          <w:sz w:val="24"/>
          <w:szCs w:val="28"/>
        </w:rPr>
        <w:t xml:space="preserve"> </w:t>
      </w:r>
      <w:r w:rsidR="00B540EE" w:rsidRPr="005D2B18">
        <w:rPr>
          <w:sz w:val="24"/>
          <w:szCs w:val="28"/>
        </w:rPr>
        <w:t xml:space="preserve">представлены в соответствии с группой личностных результатов и раскрывают и детализируют основные направленности </w:t>
      </w:r>
      <w:r w:rsidR="008375B5" w:rsidRPr="005D2B18">
        <w:rPr>
          <w:sz w:val="24"/>
          <w:szCs w:val="28"/>
        </w:rPr>
        <w:t xml:space="preserve">этих  </w:t>
      </w:r>
      <w:r w:rsidR="00B540EE" w:rsidRPr="005D2B18">
        <w:rPr>
          <w:sz w:val="24"/>
          <w:szCs w:val="28"/>
        </w:rPr>
        <w:t>результатов.</w:t>
      </w:r>
      <w:r w:rsidR="004D5819" w:rsidRPr="005D2B18">
        <w:rPr>
          <w:sz w:val="24"/>
          <w:szCs w:val="28"/>
        </w:rPr>
        <w:t xml:space="preserve"> </w:t>
      </w:r>
      <w:r w:rsidR="00EC5938" w:rsidRPr="005D2B18">
        <w:rPr>
          <w:sz w:val="24"/>
          <w:szCs w:val="28"/>
        </w:rPr>
        <w:t>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r w:rsidR="009A2DE7" w:rsidRPr="005D2B18">
        <w:rPr>
          <w:sz w:val="24"/>
          <w:szCs w:val="28"/>
        </w:rPr>
        <w:t>.</w:t>
      </w:r>
    </w:p>
    <w:p w:rsidR="0052580C" w:rsidRPr="005D2B18" w:rsidRDefault="0052580C" w:rsidP="005D2B18">
      <w:pPr>
        <w:spacing w:after="0" w:line="240" w:lineRule="auto"/>
        <w:ind w:firstLine="709"/>
        <w:jc w:val="both"/>
        <w:rPr>
          <w:rFonts w:ascii="Times New Roman" w:hAnsi="Times New Roman"/>
          <w:sz w:val="24"/>
          <w:szCs w:val="28"/>
        </w:rPr>
      </w:pPr>
    </w:p>
    <w:p w:rsidR="00B540EE" w:rsidRPr="005D2B18" w:rsidRDefault="00C17595" w:rsidP="005D2B18">
      <w:pPr>
        <w:pStyle w:val="ad"/>
        <w:tabs>
          <w:tab w:val="clear" w:pos="4677"/>
          <w:tab w:val="clear" w:pos="9355"/>
        </w:tabs>
        <w:overflowPunct w:val="0"/>
        <w:ind w:firstLine="709"/>
        <w:jc w:val="both"/>
        <w:textAlignment w:val="baseline"/>
        <w:rPr>
          <w:sz w:val="24"/>
          <w:szCs w:val="28"/>
        </w:rPr>
      </w:pPr>
      <w:r w:rsidRPr="005D2B18">
        <w:rPr>
          <w:sz w:val="24"/>
          <w:szCs w:val="28"/>
        </w:rPr>
        <w:t xml:space="preserve">2. </w:t>
      </w:r>
      <w:r w:rsidR="00EF653B" w:rsidRPr="005D2B18">
        <w:rPr>
          <w:sz w:val="24"/>
          <w:szCs w:val="28"/>
        </w:rPr>
        <w:t>М</w:t>
      </w:r>
      <w:r w:rsidR="00B540EE" w:rsidRPr="005D2B18">
        <w:rPr>
          <w:sz w:val="24"/>
          <w:szCs w:val="28"/>
        </w:rPr>
        <w:t>етапредметные результаты освоения основной образовательной программы</w:t>
      </w:r>
      <w:r w:rsidR="00B540EE" w:rsidRPr="005D2B18">
        <w:rPr>
          <w:b/>
          <w:sz w:val="24"/>
          <w:szCs w:val="28"/>
        </w:rPr>
        <w:t xml:space="preserve"> </w:t>
      </w:r>
      <w:r w:rsidR="00B540EE" w:rsidRPr="005D2B18">
        <w:rPr>
          <w:sz w:val="24"/>
          <w:szCs w:val="28"/>
        </w:rPr>
        <w:t>представлены в соответствии с подгруппами универсальных учебных действий</w:t>
      </w:r>
      <w:r w:rsidR="00505B4A" w:rsidRPr="005D2B18">
        <w:rPr>
          <w:sz w:val="24"/>
          <w:szCs w:val="28"/>
        </w:rPr>
        <w:t>,</w:t>
      </w:r>
      <w:r w:rsidR="00B540EE" w:rsidRPr="005D2B18">
        <w:rPr>
          <w:sz w:val="24"/>
          <w:szCs w:val="28"/>
        </w:rPr>
        <w:t xml:space="preserve">  раскрывают и детализируют основные направленности метапредметных результатов</w:t>
      </w:r>
      <w:r w:rsidR="00E5382A" w:rsidRPr="005D2B18">
        <w:rPr>
          <w:sz w:val="24"/>
          <w:szCs w:val="28"/>
        </w:rPr>
        <w:t>.</w:t>
      </w:r>
    </w:p>
    <w:p w:rsidR="0052580C" w:rsidRPr="005D2B18" w:rsidRDefault="0052580C" w:rsidP="005D2B18">
      <w:pPr>
        <w:spacing w:after="0" w:line="240" w:lineRule="auto"/>
        <w:ind w:firstLine="709"/>
        <w:jc w:val="both"/>
        <w:rPr>
          <w:rFonts w:ascii="Times New Roman" w:hAnsi="Times New Roman"/>
          <w:b/>
          <w:sz w:val="24"/>
          <w:szCs w:val="28"/>
        </w:rPr>
      </w:pPr>
    </w:p>
    <w:p w:rsidR="00B540EE" w:rsidRPr="005D2B18" w:rsidRDefault="00C17595" w:rsidP="005D2B18">
      <w:pPr>
        <w:pStyle w:val="ad"/>
        <w:tabs>
          <w:tab w:val="clear" w:pos="4677"/>
          <w:tab w:val="clear" w:pos="9355"/>
        </w:tabs>
        <w:overflowPunct w:val="0"/>
        <w:ind w:firstLine="709"/>
        <w:jc w:val="both"/>
        <w:textAlignment w:val="baseline"/>
        <w:rPr>
          <w:sz w:val="24"/>
          <w:szCs w:val="28"/>
        </w:rPr>
      </w:pPr>
      <w:r w:rsidRPr="005D2B18">
        <w:rPr>
          <w:sz w:val="24"/>
          <w:szCs w:val="28"/>
        </w:rPr>
        <w:t>3.</w:t>
      </w:r>
      <w:r w:rsidR="004D5819" w:rsidRPr="005D2B18">
        <w:rPr>
          <w:sz w:val="24"/>
          <w:szCs w:val="28"/>
        </w:rPr>
        <w:t xml:space="preserve"> </w:t>
      </w:r>
      <w:r w:rsidR="0052580C" w:rsidRPr="005D2B18">
        <w:rPr>
          <w:sz w:val="24"/>
          <w:szCs w:val="28"/>
        </w:rPr>
        <w:t>П</w:t>
      </w:r>
      <w:r w:rsidR="00B540EE" w:rsidRPr="005D2B18">
        <w:rPr>
          <w:sz w:val="24"/>
          <w:szCs w:val="28"/>
        </w:rPr>
        <w:t>редметные результаты освоения основной образовательной программы</w:t>
      </w:r>
      <w:r w:rsidR="00B540EE" w:rsidRPr="005D2B18">
        <w:rPr>
          <w:b/>
          <w:sz w:val="24"/>
          <w:szCs w:val="28"/>
        </w:rPr>
        <w:t xml:space="preserve"> </w:t>
      </w:r>
      <w:r w:rsidR="00B540EE" w:rsidRPr="005D2B18">
        <w:rPr>
          <w:sz w:val="24"/>
          <w:szCs w:val="28"/>
        </w:rPr>
        <w:t>представлены в соответствии с групп</w:t>
      </w:r>
      <w:r w:rsidR="008375B5" w:rsidRPr="005D2B18">
        <w:rPr>
          <w:sz w:val="24"/>
          <w:szCs w:val="28"/>
        </w:rPr>
        <w:t>ами</w:t>
      </w:r>
      <w:r w:rsidR="00B540EE" w:rsidRPr="005D2B18">
        <w:rPr>
          <w:sz w:val="24"/>
          <w:szCs w:val="28"/>
        </w:rPr>
        <w:t xml:space="preserve"> результатов</w:t>
      </w:r>
      <w:r w:rsidR="008375B5" w:rsidRPr="005D2B18">
        <w:rPr>
          <w:sz w:val="24"/>
          <w:szCs w:val="28"/>
        </w:rPr>
        <w:t xml:space="preserve"> учебных предметов,</w:t>
      </w:r>
      <w:r w:rsidR="00B540EE" w:rsidRPr="005D2B18">
        <w:rPr>
          <w:sz w:val="24"/>
          <w:szCs w:val="28"/>
        </w:rPr>
        <w:t xml:space="preserve"> раскрывают и детализируют </w:t>
      </w:r>
      <w:r w:rsidR="008375B5" w:rsidRPr="005D2B18">
        <w:rPr>
          <w:sz w:val="24"/>
          <w:szCs w:val="28"/>
        </w:rPr>
        <w:t>их</w:t>
      </w:r>
      <w:r w:rsidR="00B540EE" w:rsidRPr="005D2B18">
        <w:rPr>
          <w:sz w:val="24"/>
          <w:szCs w:val="28"/>
        </w:rPr>
        <w:t>.</w:t>
      </w:r>
    </w:p>
    <w:p w:rsidR="00B540EE" w:rsidRPr="005D2B18" w:rsidRDefault="00B540EE" w:rsidP="005D2B18">
      <w:pPr>
        <w:spacing w:after="0" w:line="240" w:lineRule="auto"/>
        <w:ind w:firstLine="709"/>
        <w:jc w:val="both"/>
        <w:rPr>
          <w:rFonts w:ascii="Times New Roman" w:hAnsi="Times New Roman"/>
          <w:sz w:val="24"/>
          <w:szCs w:val="28"/>
        </w:rPr>
      </w:pPr>
      <w:r w:rsidRPr="005D2B18">
        <w:rPr>
          <w:rFonts w:ascii="Times New Roman" w:hAnsi="Times New Roman"/>
          <w:sz w:val="24"/>
          <w:szCs w:val="28"/>
        </w:rPr>
        <w:t>Предметные результаты приводятся в блоках</w:t>
      </w:r>
      <w:r w:rsidRPr="005D2B18">
        <w:rPr>
          <w:rFonts w:ascii="Times New Roman" w:hAnsi="Times New Roman"/>
          <w:b/>
          <w:sz w:val="24"/>
          <w:szCs w:val="28"/>
        </w:rPr>
        <w:t xml:space="preserve"> «</w:t>
      </w:r>
      <w:r w:rsidRPr="005D2B18">
        <w:rPr>
          <w:rFonts w:ascii="Times New Roman" w:hAnsi="Times New Roman"/>
          <w:sz w:val="24"/>
          <w:szCs w:val="28"/>
        </w:rPr>
        <w:t>Выпускник научится» и «Выпускник получит возможность научиться»</w:t>
      </w:r>
      <w:r w:rsidR="008375B5" w:rsidRPr="005D2B18">
        <w:rPr>
          <w:rFonts w:ascii="Times New Roman" w:hAnsi="Times New Roman"/>
          <w:sz w:val="24"/>
          <w:szCs w:val="28"/>
        </w:rPr>
        <w:t>,</w:t>
      </w:r>
      <w:r w:rsidR="008375B5" w:rsidRPr="005D2B18">
        <w:rPr>
          <w:rFonts w:ascii="Times New Roman" w:hAnsi="Times New Roman"/>
          <w:b/>
          <w:sz w:val="24"/>
          <w:szCs w:val="28"/>
        </w:rPr>
        <w:t xml:space="preserve"> </w:t>
      </w:r>
      <w:r w:rsidR="008375B5" w:rsidRPr="005D2B18">
        <w:rPr>
          <w:rFonts w:ascii="Times New Roman" w:hAnsi="Times New Roman"/>
          <w:sz w:val="24"/>
          <w:szCs w:val="28"/>
        </w:rPr>
        <w:t xml:space="preserve">относящихся </w:t>
      </w:r>
      <w:r w:rsidRPr="005D2B18">
        <w:rPr>
          <w:rFonts w:ascii="Times New Roman" w:hAnsi="Times New Roman"/>
          <w:sz w:val="24"/>
          <w:szCs w:val="28"/>
        </w:rPr>
        <w:t>к</w:t>
      </w:r>
      <w:r w:rsidR="004D5819" w:rsidRPr="005D2B18">
        <w:rPr>
          <w:rFonts w:ascii="Times New Roman" w:hAnsi="Times New Roman"/>
          <w:sz w:val="24"/>
          <w:szCs w:val="28"/>
        </w:rPr>
        <w:t xml:space="preserve"> </w:t>
      </w:r>
      <w:r w:rsidRPr="005D2B18">
        <w:rPr>
          <w:rFonts w:ascii="Times New Roman" w:hAnsi="Times New Roman"/>
          <w:sz w:val="24"/>
          <w:szCs w:val="28"/>
        </w:rPr>
        <w:t>каждому учебному предмету: «Русский язык», «Литература», «Иностранный язык</w:t>
      </w:r>
      <w:r w:rsidR="00A42504" w:rsidRPr="005D2B18">
        <w:rPr>
          <w:rFonts w:ascii="Times New Roman" w:hAnsi="Times New Roman"/>
          <w:sz w:val="24"/>
          <w:szCs w:val="28"/>
        </w:rPr>
        <w:t>»,</w:t>
      </w:r>
      <w:r w:rsidR="004D5819" w:rsidRPr="005D2B18">
        <w:rPr>
          <w:rFonts w:ascii="Times New Roman" w:hAnsi="Times New Roman"/>
          <w:sz w:val="24"/>
          <w:szCs w:val="28"/>
        </w:rPr>
        <w:t xml:space="preserve"> </w:t>
      </w:r>
      <w:r w:rsidRPr="005D2B18">
        <w:rPr>
          <w:rFonts w:ascii="Times New Roman" w:hAnsi="Times New Roman"/>
          <w:sz w:val="24"/>
          <w:szCs w:val="28"/>
        </w:rPr>
        <w:t xml:space="preserve">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w:t>
      </w:r>
      <w:r w:rsidR="003964FB" w:rsidRPr="005D2B18">
        <w:rPr>
          <w:rFonts w:ascii="Times New Roman" w:hAnsi="Times New Roman"/>
          <w:sz w:val="24"/>
          <w:szCs w:val="28"/>
        </w:rPr>
        <w:t>ельности», «Башкирский язык», «Родной язык и литература», «Основы духовно-нравственной культуры народов России»</w:t>
      </w:r>
    </w:p>
    <w:p w:rsidR="00B540EE" w:rsidRPr="005D2B18" w:rsidRDefault="00B540EE" w:rsidP="005D2B18">
      <w:pPr>
        <w:spacing w:after="0" w:line="240" w:lineRule="auto"/>
        <w:ind w:firstLine="709"/>
        <w:jc w:val="both"/>
        <w:rPr>
          <w:rFonts w:ascii="Times New Roman" w:hAnsi="Times New Roman"/>
          <w:sz w:val="24"/>
          <w:szCs w:val="28"/>
        </w:rPr>
      </w:pPr>
      <w:r w:rsidRPr="005D2B18">
        <w:rPr>
          <w:rFonts w:ascii="Times New Roman" w:hAnsi="Times New Roman"/>
          <w:sz w:val="24"/>
          <w:szCs w:val="28"/>
        </w:rPr>
        <w:t xml:space="preserve">Планируемые </w:t>
      </w:r>
      <w:r w:rsidR="00DB4D37" w:rsidRPr="005D2B18">
        <w:rPr>
          <w:rFonts w:ascii="Times New Roman" w:hAnsi="Times New Roman"/>
          <w:sz w:val="24"/>
          <w:szCs w:val="28"/>
        </w:rPr>
        <w:t xml:space="preserve">предметные </w:t>
      </w:r>
      <w:r w:rsidRPr="005D2B18">
        <w:rPr>
          <w:rFonts w:ascii="Times New Roman" w:hAnsi="Times New Roman"/>
          <w:sz w:val="24"/>
          <w:szCs w:val="28"/>
        </w:rPr>
        <w:t>результаты освоения родного языка и р</w:t>
      </w:r>
      <w:r w:rsidR="003964FB" w:rsidRPr="005D2B18">
        <w:rPr>
          <w:rFonts w:ascii="Times New Roman" w:hAnsi="Times New Roman"/>
          <w:sz w:val="24"/>
          <w:szCs w:val="28"/>
        </w:rPr>
        <w:t>одной литературы разрабатотаны</w:t>
      </w:r>
      <w:r w:rsidRPr="005D2B18">
        <w:rPr>
          <w:rFonts w:ascii="Times New Roman" w:hAnsi="Times New Roman"/>
          <w:sz w:val="24"/>
          <w:szCs w:val="28"/>
        </w:rPr>
        <w:t xml:space="preserve"> в соответствии с содержанием и особенностями изучения этих курсов </w:t>
      </w:r>
      <w:r w:rsidR="004D4386" w:rsidRPr="005D2B18">
        <w:rPr>
          <w:rFonts w:ascii="Times New Roman" w:hAnsi="Times New Roman"/>
          <w:sz w:val="24"/>
          <w:szCs w:val="28"/>
        </w:rPr>
        <w:t xml:space="preserve">учебно-методическими объединениями (УМО) </w:t>
      </w:r>
      <w:r w:rsidR="003964FB" w:rsidRPr="005D2B18">
        <w:rPr>
          <w:rFonts w:ascii="Times New Roman" w:hAnsi="Times New Roman"/>
          <w:sz w:val="24"/>
          <w:szCs w:val="28"/>
        </w:rPr>
        <w:t>Республики Башкортостан</w:t>
      </w:r>
    </w:p>
    <w:p w:rsidR="00B540EE" w:rsidRPr="005D2B18" w:rsidRDefault="00B540EE" w:rsidP="005D2B18">
      <w:pPr>
        <w:spacing w:after="0" w:line="240" w:lineRule="auto"/>
        <w:ind w:firstLine="709"/>
        <w:jc w:val="both"/>
        <w:rPr>
          <w:rFonts w:ascii="Times New Roman" w:hAnsi="Times New Roman"/>
          <w:sz w:val="24"/>
          <w:szCs w:val="28"/>
        </w:rPr>
      </w:pPr>
      <w:r w:rsidRPr="005D2B18">
        <w:rPr>
          <w:rFonts w:ascii="Times New Roman" w:hAnsi="Times New Roman"/>
          <w:sz w:val="24"/>
          <w:szCs w:val="28"/>
        </w:rPr>
        <w:t>Планируемые результаты, отнесенные к блоку «Выпускник научится», ориентируют пользователя в том, достижение как</w:t>
      </w:r>
      <w:r w:rsidR="008375B5" w:rsidRPr="005D2B18">
        <w:rPr>
          <w:rFonts w:ascii="Times New Roman" w:hAnsi="Times New Roman"/>
          <w:sz w:val="24"/>
          <w:szCs w:val="28"/>
        </w:rPr>
        <w:t>ого</w:t>
      </w:r>
      <w:r w:rsidRPr="005D2B18">
        <w:rPr>
          <w:rFonts w:ascii="Times New Roman" w:hAnsi="Times New Roman"/>
          <w:sz w:val="24"/>
          <w:szCs w:val="28"/>
        </w:rPr>
        <w:t xml:space="preserve"> уровн</w:t>
      </w:r>
      <w:r w:rsidR="008375B5" w:rsidRPr="005D2B18">
        <w:rPr>
          <w:rFonts w:ascii="Times New Roman" w:hAnsi="Times New Roman"/>
          <w:sz w:val="24"/>
          <w:szCs w:val="28"/>
        </w:rPr>
        <w:t>я</w:t>
      </w:r>
      <w:r w:rsidRPr="005D2B18">
        <w:rPr>
          <w:rFonts w:ascii="Times New Roman" w:hAnsi="Times New Roman"/>
          <w:sz w:val="24"/>
          <w:szCs w:val="28"/>
        </w:rPr>
        <w:t xml:space="preserve"> освоения учебных действий с изучаемым опорным учебным материалом ожидается от выпускник</w:t>
      </w:r>
      <w:r w:rsidR="008375B5" w:rsidRPr="005D2B18">
        <w:rPr>
          <w:rFonts w:ascii="Times New Roman" w:hAnsi="Times New Roman"/>
          <w:sz w:val="24"/>
          <w:szCs w:val="28"/>
        </w:rPr>
        <w:t>а</w:t>
      </w:r>
      <w:r w:rsidRPr="005D2B18">
        <w:rPr>
          <w:rFonts w:ascii="Times New Roman" w:hAnsi="Times New Roman"/>
          <w:sz w:val="24"/>
          <w:szCs w:val="28"/>
        </w:rPr>
        <w:t>. Критериями отбора результатов служат их значимость для решения основных задач образования на данно</w:t>
      </w:r>
      <w:r w:rsidR="006F3B39" w:rsidRPr="005D2B18">
        <w:rPr>
          <w:rFonts w:ascii="Times New Roman" w:hAnsi="Times New Roman"/>
          <w:sz w:val="24"/>
          <w:szCs w:val="28"/>
        </w:rPr>
        <w:t>м</w:t>
      </w:r>
      <w:r w:rsidR="004D5819" w:rsidRPr="005D2B18">
        <w:rPr>
          <w:rFonts w:ascii="Times New Roman" w:hAnsi="Times New Roman"/>
          <w:sz w:val="24"/>
          <w:szCs w:val="28"/>
        </w:rPr>
        <w:t xml:space="preserve"> </w:t>
      </w:r>
      <w:r w:rsidR="006F3B39" w:rsidRPr="005D2B18">
        <w:rPr>
          <w:rFonts w:ascii="Times New Roman" w:hAnsi="Times New Roman"/>
          <w:sz w:val="24"/>
          <w:szCs w:val="28"/>
        </w:rPr>
        <w:t xml:space="preserve">уровне </w:t>
      </w:r>
      <w:r w:rsidRPr="005D2B18">
        <w:rPr>
          <w:rFonts w:ascii="Times New Roman" w:hAnsi="Times New Roman"/>
          <w:sz w:val="24"/>
          <w:szCs w:val="28"/>
        </w:rPr>
        <w:t xml:space="preserve">и необходимость для последующего обучения, а также потенциальная возможность их </w:t>
      </w:r>
      <w:r w:rsidRPr="005D2B18">
        <w:rPr>
          <w:rFonts w:ascii="Times New Roman" w:hAnsi="Times New Roman"/>
          <w:sz w:val="24"/>
          <w:szCs w:val="28"/>
        </w:rPr>
        <w:lastRenderedPageBreak/>
        <w:t xml:space="preserve">достижения большинством обучающихся.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w:t>
      </w:r>
      <w:r w:rsidR="0095261D" w:rsidRPr="005D2B18">
        <w:rPr>
          <w:rFonts w:ascii="Times New Roman" w:hAnsi="Times New Roman"/>
          <w:sz w:val="24"/>
          <w:szCs w:val="28"/>
        </w:rPr>
        <w:t>всеми</w:t>
      </w:r>
      <w:r w:rsidRPr="005D2B18">
        <w:rPr>
          <w:rFonts w:ascii="Times New Roman" w:hAnsi="Times New Roman"/>
          <w:sz w:val="24"/>
          <w:szCs w:val="28"/>
        </w:rPr>
        <w:t xml:space="preserve"> обучающихся.</w:t>
      </w:r>
    </w:p>
    <w:p w:rsidR="00B540EE" w:rsidRPr="005D2B18" w:rsidRDefault="00B540EE" w:rsidP="005D2B18">
      <w:pPr>
        <w:spacing w:after="0" w:line="240" w:lineRule="auto"/>
        <w:ind w:firstLine="709"/>
        <w:jc w:val="both"/>
        <w:rPr>
          <w:rFonts w:ascii="Times New Roman" w:hAnsi="Times New Roman"/>
          <w:sz w:val="24"/>
          <w:szCs w:val="28"/>
        </w:rPr>
      </w:pPr>
      <w:r w:rsidRPr="005D2B18">
        <w:rPr>
          <w:rFonts w:ascii="Times New Roman" w:hAnsi="Times New Roman"/>
          <w:sz w:val="24"/>
          <w:szCs w:val="28"/>
        </w:rPr>
        <w:t>Достижение планируемых результатов, отнесенных к блоку «Выпускник научится», выносится на итогов</w:t>
      </w:r>
      <w:r w:rsidR="008375B5" w:rsidRPr="005D2B18">
        <w:rPr>
          <w:rFonts w:ascii="Times New Roman" w:hAnsi="Times New Roman"/>
          <w:sz w:val="24"/>
          <w:szCs w:val="28"/>
        </w:rPr>
        <w:t>ое оценивание</w:t>
      </w:r>
      <w:r w:rsidRPr="005D2B18">
        <w:rPr>
          <w:rFonts w:ascii="Times New Roman" w:hAnsi="Times New Roman"/>
          <w:sz w:val="24"/>
          <w:szCs w:val="28"/>
        </w:rPr>
        <w:t>, котор</w:t>
      </w:r>
      <w:r w:rsidR="008375B5" w:rsidRPr="005D2B18">
        <w:rPr>
          <w:rFonts w:ascii="Times New Roman" w:hAnsi="Times New Roman"/>
          <w:sz w:val="24"/>
          <w:szCs w:val="28"/>
        </w:rPr>
        <w:t>ое</w:t>
      </w:r>
      <w:r w:rsidR="003964FB" w:rsidRPr="005D2B18">
        <w:rPr>
          <w:rFonts w:ascii="Times New Roman" w:hAnsi="Times New Roman"/>
          <w:sz w:val="24"/>
          <w:szCs w:val="28"/>
        </w:rPr>
        <w:t xml:space="preserve">  осуществляет</w:t>
      </w:r>
      <w:r w:rsidRPr="005D2B18">
        <w:rPr>
          <w:rFonts w:ascii="Times New Roman" w:hAnsi="Times New Roman"/>
          <w:sz w:val="24"/>
          <w:szCs w:val="28"/>
        </w:rPr>
        <w:t>ся как в ходе обучения (с помощью накопленной оценки или портфеля</w:t>
      </w:r>
      <w:r w:rsidR="0073791E" w:rsidRPr="005D2B18">
        <w:rPr>
          <w:rFonts w:ascii="Times New Roman" w:hAnsi="Times New Roman"/>
          <w:sz w:val="24"/>
          <w:szCs w:val="28"/>
        </w:rPr>
        <w:t xml:space="preserve"> индивидуальных</w:t>
      </w:r>
      <w:r w:rsidRPr="005D2B18">
        <w:rPr>
          <w:rFonts w:ascii="Times New Roman" w:hAnsi="Times New Roman"/>
          <w:sz w:val="24"/>
          <w:szCs w:val="28"/>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w:t>
      </w:r>
      <w:r w:rsidR="006F3B39" w:rsidRPr="005D2B18">
        <w:rPr>
          <w:rFonts w:ascii="Times New Roman" w:hAnsi="Times New Roman"/>
          <w:sz w:val="24"/>
          <w:szCs w:val="28"/>
        </w:rPr>
        <w:t>ий</w:t>
      </w:r>
      <w:r w:rsidR="004D5819" w:rsidRPr="005D2B18">
        <w:rPr>
          <w:rFonts w:ascii="Times New Roman" w:hAnsi="Times New Roman"/>
          <w:sz w:val="24"/>
          <w:szCs w:val="28"/>
        </w:rPr>
        <w:t xml:space="preserve"> </w:t>
      </w:r>
      <w:r w:rsidR="006F3B39" w:rsidRPr="005D2B18">
        <w:rPr>
          <w:rFonts w:ascii="Times New Roman" w:hAnsi="Times New Roman"/>
          <w:sz w:val="24"/>
          <w:szCs w:val="28"/>
        </w:rPr>
        <w:t xml:space="preserve">уровень </w:t>
      </w:r>
      <w:r w:rsidRPr="005D2B18">
        <w:rPr>
          <w:rFonts w:ascii="Times New Roman" w:hAnsi="Times New Roman"/>
          <w:sz w:val="24"/>
          <w:szCs w:val="28"/>
        </w:rPr>
        <w:t>обучения.</w:t>
      </w:r>
    </w:p>
    <w:p w:rsidR="00B540EE" w:rsidRPr="005D2B18" w:rsidRDefault="00B540EE" w:rsidP="005D2B18">
      <w:pPr>
        <w:spacing w:after="0" w:line="240" w:lineRule="auto"/>
        <w:ind w:firstLine="709"/>
        <w:jc w:val="both"/>
        <w:rPr>
          <w:rFonts w:ascii="Times New Roman" w:hAnsi="Times New Roman"/>
          <w:sz w:val="24"/>
          <w:szCs w:val="28"/>
        </w:rPr>
      </w:pPr>
      <w:r w:rsidRPr="005D2B18">
        <w:rPr>
          <w:rFonts w:ascii="Times New Roman" w:hAnsi="Times New Roman"/>
          <w:sz w:val="24"/>
          <w:szCs w:val="28"/>
        </w:rPr>
        <w:t>В блок</w:t>
      </w:r>
      <w:r w:rsidR="00FD0854" w:rsidRPr="005D2B18">
        <w:rPr>
          <w:rFonts w:ascii="Times New Roman" w:hAnsi="Times New Roman"/>
          <w:sz w:val="24"/>
          <w:szCs w:val="28"/>
        </w:rPr>
        <w:t xml:space="preserve">е </w:t>
      </w:r>
      <w:r w:rsidRPr="005D2B18">
        <w:rPr>
          <w:rFonts w:ascii="Times New Roman" w:hAnsi="Times New Roman"/>
          <w:sz w:val="24"/>
          <w:szCs w:val="28"/>
        </w:rPr>
        <w:t>«Выпускник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w:t>
      </w:r>
      <w:r w:rsidR="006772B9" w:rsidRPr="005D2B18">
        <w:rPr>
          <w:rFonts w:ascii="Times New Roman" w:hAnsi="Times New Roman"/>
          <w:sz w:val="24"/>
          <w:szCs w:val="28"/>
        </w:rPr>
        <w:t>го блока</w:t>
      </w:r>
      <w:r w:rsidRPr="005D2B18">
        <w:rPr>
          <w:rFonts w:ascii="Times New Roman" w:hAnsi="Times New Roman"/>
          <w:sz w:val="24"/>
          <w:szCs w:val="28"/>
        </w:rPr>
        <w:t xml:space="preserve">, могут продемонстрировать отдельные мотивированные и способные обучающиеся. В повседневной практике преподавания </w:t>
      </w:r>
      <w:r w:rsidR="006772B9" w:rsidRPr="005D2B18">
        <w:rPr>
          <w:rFonts w:ascii="Times New Roman" w:hAnsi="Times New Roman"/>
          <w:sz w:val="24"/>
          <w:szCs w:val="28"/>
        </w:rPr>
        <w:t xml:space="preserve">цели данного блока </w:t>
      </w:r>
      <w:r w:rsidRPr="005D2B18">
        <w:rPr>
          <w:rFonts w:ascii="Times New Roman" w:hAnsi="Times New Roman"/>
          <w:sz w:val="24"/>
          <w:szCs w:val="28"/>
        </w:rPr>
        <w:t xml:space="preserve"> не </w:t>
      </w:r>
      <w:r w:rsidR="006772B9" w:rsidRPr="005D2B18">
        <w:rPr>
          <w:rFonts w:ascii="Times New Roman" w:hAnsi="Times New Roman"/>
          <w:sz w:val="24"/>
          <w:szCs w:val="28"/>
        </w:rPr>
        <w:t xml:space="preserve">отрабатываются </w:t>
      </w:r>
      <w:r w:rsidRPr="005D2B18">
        <w:rPr>
          <w:rFonts w:ascii="Times New Roman" w:hAnsi="Times New Roman"/>
          <w:sz w:val="24"/>
          <w:szCs w:val="28"/>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5D2B18">
        <w:rPr>
          <w:rFonts w:ascii="Times New Roman" w:hAnsi="Times New Roman"/>
          <w:sz w:val="24"/>
          <w:szCs w:val="28"/>
        </w:rPr>
        <w:t>м</w:t>
      </w:r>
      <w:r w:rsidR="004D5819" w:rsidRPr="005D2B18">
        <w:rPr>
          <w:rFonts w:ascii="Times New Roman" w:hAnsi="Times New Roman"/>
          <w:sz w:val="24"/>
          <w:szCs w:val="28"/>
        </w:rPr>
        <w:t xml:space="preserve"> </w:t>
      </w:r>
      <w:r w:rsidR="006F3B39" w:rsidRPr="005D2B18">
        <w:rPr>
          <w:rFonts w:ascii="Times New Roman" w:hAnsi="Times New Roman"/>
          <w:sz w:val="24"/>
          <w:szCs w:val="28"/>
        </w:rPr>
        <w:t xml:space="preserve">уровне </w:t>
      </w:r>
      <w:r w:rsidRPr="005D2B18">
        <w:rPr>
          <w:rFonts w:ascii="Times New Roman" w:hAnsi="Times New Roman"/>
          <w:sz w:val="24"/>
          <w:szCs w:val="28"/>
        </w:rPr>
        <w:t xml:space="preserve">обучения. Оценка достижения </w:t>
      </w:r>
      <w:r w:rsidR="00503A6E" w:rsidRPr="005D2B18">
        <w:rPr>
          <w:rFonts w:ascii="Times New Roman" w:hAnsi="Times New Roman"/>
          <w:sz w:val="24"/>
          <w:szCs w:val="28"/>
        </w:rPr>
        <w:t xml:space="preserve">планируемых результатов </w:t>
      </w:r>
      <w:r w:rsidRPr="005D2B18">
        <w:rPr>
          <w:rFonts w:ascii="Times New Roman" w:hAnsi="Times New Roman"/>
          <w:sz w:val="24"/>
          <w:szCs w:val="28"/>
        </w:rPr>
        <w:t xml:space="preserve"> ведется преимущественно в ходе процедур, допускающих предоставление и использование исключительно неперсонифицированной информации.</w:t>
      </w:r>
      <w:r w:rsidR="00150EE8" w:rsidRPr="005D2B18">
        <w:rPr>
          <w:rFonts w:ascii="Times New Roman" w:hAnsi="Times New Roman"/>
          <w:sz w:val="24"/>
          <w:szCs w:val="28"/>
        </w:rPr>
        <w:t xml:space="preserve"> Соответствующая группа рез</w:t>
      </w:r>
      <w:r w:rsidR="00674456" w:rsidRPr="005D2B18">
        <w:rPr>
          <w:rFonts w:ascii="Times New Roman" w:hAnsi="Times New Roman"/>
          <w:sz w:val="24"/>
          <w:szCs w:val="28"/>
        </w:rPr>
        <w:t>ультатов в тексте выделена курси</w:t>
      </w:r>
      <w:r w:rsidR="00150EE8" w:rsidRPr="005D2B18">
        <w:rPr>
          <w:rFonts w:ascii="Times New Roman" w:hAnsi="Times New Roman"/>
          <w:sz w:val="24"/>
          <w:szCs w:val="28"/>
        </w:rPr>
        <w:t xml:space="preserve">вом. </w:t>
      </w:r>
    </w:p>
    <w:p w:rsidR="00B540EE" w:rsidRPr="005D2B18" w:rsidRDefault="006772B9" w:rsidP="005D2B18">
      <w:pPr>
        <w:spacing w:after="0" w:line="240" w:lineRule="auto"/>
        <w:ind w:firstLine="709"/>
        <w:jc w:val="both"/>
        <w:rPr>
          <w:rFonts w:ascii="Times New Roman" w:hAnsi="Times New Roman"/>
          <w:sz w:val="24"/>
          <w:szCs w:val="28"/>
        </w:rPr>
      </w:pPr>
      <w:r w:rsidRPr="005D2B18">
        <w:rPr>
          <w:rFonts w:ascii="Times New Roman" w:hAnsi="Times New Roman"/>
          <w:sz w:val="24"/>
          <w:szCs w:val="28"/>
        </w:rPr>
        <w:t>З</w:t>
      </w:r>
      <w:r w:rsidR="00B540EE" w:rsidRPr="005D2B18">
        <w:rPr>
          <w:rFonts w:ascii="Times New Roman" w:hAnsi="Times New Roman"/>
          <w:sz w:val="24"/>
          <w:szCs w:val="28"/>
        </w:rPr>
        <w:t>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w:t>
      </w:r>
      <w:r w:rsidRPr="005D2B18">
        <w:rPr>
          <w:rFonts w:ascii="Times New Roman" w:hAnsi="Times New Roman"/>
          <w:sz w:val="24"/>
          <w:szCs w:val="28"/>
        </w:rPr>
        <w:t xml:space="preserve"> блока «Выпускник научится»</w:t>
      </w:r>
      <w:r w:rsidR="00B540EE" w:rsidRPr="005D2B18">
        <w:rPr>
          <w:rFonts w:ascii="Times New Roman" w:hAnsi="Times New Roman"/>
          <w:sz w:val="24"/>
          <w:szCs w:val="28"/>
        </w:rPr>
        <w:t xml:space="preserve">. Основные цели такого </w:t>
      </w:r>
      <w:r w:rsidR="00755F9D" w:rsidRPr="005D2B18">
        <w:rPr>
          <w:rFonts w:ascii="Times New Roman" w:hAnsi="Times New Roman"/>
          <w:sz w:val="24"/>
          <w:szCs w:val="28"/>
        </w:rPr>
        <w:t>включения </w:t>
      </w:r>
      <w:r w:rsidR="00B540EE" w:rsidRPr="005D2B18">
        <w:rPr>
          <w:rFonts w:ascii="Times New Roman" w:hAnsi="Times New Roman"/>
          <w:sz w:val="24"/>
          <w:szCs w:val="28"/>
        </w:rPr>
        <w:t>– предоставить возможность обучающимся продемонстрировать овладение более высоким (по сравнению с базовым) уровн</w:t>
      </w:r>
      <w:r w:rsidRPr="005D2B18">
        <w:rPr>
          <w:rFonts w:ascii="Times New Roman" w:hAnsi="Times New Roman"/>
          <w:sz w:val="24"/>
          <w:szCs w:val="28"/>
        </w:rPr>
        <w:t>ем</w:t>
      </w:r>
      <w:r w:rsidR="00B540EE" w:rsidRPr="005D2B18">
        <w:rPr>
          <w:rFonts w:ascii="Times New Roman" w:hAnsi="Times New Roman"/>
          <w:sz w:val="24"/>
          <w:szCs w:val="28"/>
        </w:rPr>
        <w:t xml:space="preserve">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6F3B39" w:rsidRPr="005D2B18">
        <w:rPr>
          <w:rFonts w:ascii="Times New Roman" w:hAnsi="Times New Roman"/>
          <w:sz w:val="24"/>
          <w:szCs w:val="28"/>
        </w:rPr>
        <w:t>ий</w:t>
      </w:r>
      <w:r w:rsidR="004D5819" w:rsidRPr="005D2B18">
        <w:rPr>
          <w:rFonts w:ascii="Times New Roman" w:hAnsi="Times New Roman"/>
          <w:sz w:val="24"/>
          <w:szCs w:val="28"/>
        </w:rPr>
        <w:t xml:space="preserve"> </w:t>
      </w:r>
      <w:r w:rsidR="006F3B39" w:rsidRPr="005D2B18">
        <w:rPr>
          <w:rFonts w:ascii="Times New Roman" w:hAnsi="Times New Roman"/>
          <w:sz w:val="24"/>
          <w:szCs w:val="28"/>
        </w:rPr>
        <w:t xml:space="preserve">уровень </w:t>
      </w:r>
      <w:r w:rsidR="00B540EE" w:rsidRPr="005D2B18">
        <w:rPr>
          <w:rFonts w:ascii="Times New Roman" w:hAnsi="Times New Roman"/>
          <w:sz w:val="24"/>
          <w:szCs w:val="28"/>
        </w:rPr>
        <w:t>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Pr="005D2B18" w:rsidRDefault="00B540EE" w:rsidP="005D2B18">
      <w:pPr>
        <w:spacing w:after="0" w:line="240" w:lineRule="auto"/>
        <w:ind w:firstLine="709"/>
        <w:jc w:val="both"/>
        <w:rPr>
          <w:rFonts w:ascii="Times New Roman" w:hAnsi="Times New Roman"/>
          <w:sz w:val="24"/>
          <w:szCs w:val="28"/>
        </w:rPr>
      </w:pPr>
      <w:r w:rsidRPr="005D2B18">
        <w:rPr>
          <w:rFonts w:ascii="Times New Roman" w:hAnsi="Times New Roman"/>
          <w:sz w:val="24"/>
          <w:szCs w:val="28"/>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5D2B18">
        <w:rPr>
          <w:rFonts w:ascii="Times New Roman" w:hAnsi="Times New Roman"/>
          <w:bCs/>
          <w:iCs/>
          <w:sz w:val="24"/>
          <w:szCs w:val="28"/>
        </w:rPr>
        <w:t>дифференциации требований</w:t>
      </w:r>
      <w:r w:rsidRPr="005D2B18">
        <w:rPr>
          <w:rFonts w:ascii="Times New Roman" w:hAnsi="Times New Roman"/>
          <w:sz w:val="24"/>
          <w:szCs w:val="28"/>
        </w:rPr>
        <w:t xml:space="preserve"> к подготовке обучающихся.</w:t>
      </w:r>
    </w:p>
    <w:p w:rsidR="00B540EE" w:rsidRPr="005D2B18" w:rsidRDefault="00086BF2" w:rsidP="005D2B18">
      <w:pPr>
        <w:pStyle w:val="2"/>
        <w:spacing w:line="240" w:lineRule="auto"/>
        <w:rPr>
          <w:rStyle w:val="20"/>
          <w:sz w:val="24"/>
        </w:rPr>
      </w:pPr>
      <w:bookmarkStart w:id="22" w:name="_Toc405145648"/>
      <w:bookmarkStart w:id="23" w:name="_Toc406058977"/>
      <w:bookmarkStart w:id="24" w:name="_Toc409691626"/>
      <w:r w:rsidRPr="005D2B18">
        <w:rPr>
          <w:rStyle w:val="20"/>
          <w:sz w:val="24"/>
        </w:rPr>
        <w:t>1.2.3. Л</w:t>
      </w:r>
      <w:r w:rsidR="00B540EE" w:rsidRPr="005D2B18">
        <w:rPr>
          <w:rStyle w:val="20"/>
          <w:sz w:val="24"/>
        </w:rPr>
        <w:t xml:space="preserve">ичностные результаты освоения </w:t>
      </w:r>
      <w:bookmarkEnd w:id="22"/>
      <w:bookmarkEnd w:id="23"/>
      <w:bookmarkEnd w:id="24"/>
      <w:r w:rsidR="00743E62" w:rsidRPr="005D2B18">
        <w:rPr>
          <w:rStyle w:val="20"/>
          <w:sz w:val="24"/>
        </w:rPr>
        <w:t>основной образовательной программы</w:t>
      </w:r>
      <w:r w:rsidR="00755F9D" w:rsidRPr="005D2B18">
        <w:rPr>
          <w:rStyle w:val="20"/>
          <w:sz w:val="24"/>
        </w:rPr>
        <w:t>:</w:t>
      </w:r>
    </w:p>
    <w:p w:rsidR="00B540EE" w:rsidRPr="005D2B18" w:rsidRDefault="00B540EE" w:rsidP="005D2B18">
      <w:pPr>
        <w:spacing w:after="0" w:line="240" w:lineRule="auto"/>
        <w:ind w:firstLine="709"/>
        <w:jc w:val="both"/>
        <w:rPr>
          <w:rStyle w:val="dash041e005f0431005f044b005f0447005f043d005f044b005f0439005f005fchar1char1"/>
          <w:szCs w:val="28"/>
        </w:rPr>
      </w:pPr>
      <w:r w:rsidRPr="005D2B18">
        <w:rPr>
          <w:rStyle w:val="dash041e005f0431005f044b005f0447005f043d005f044b005f0439005f005fchar1char1"/>
          <w:szCs w:val="28"/>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5D2B18">
        <w:rPr>
          <w:rStyle w:val="dash041e005f0431005f044b005f0447005f043d005f044b005f0439005f005fchar1char1"/>
          <w:szCs w:val="28"/>
        </w:rPr>
        <w:t xml:space="preserve">личностной </w:t>
      </w:r>
      <w:r w:rsidRPr="005D2B18">
        <w:rPr>
          <w:rStyle w:val="dash041e005f0431005f044b005f0447005f043d005f044b005f0439005f005fchar1char1"/>
          <w:szCs w:val="28"/>
        </w:rPr>
        <w:t>сопричастности судьб</w:t>
      </w:r>
      <w:r w:rsidR="00743E62" w:rsidRPr="005D2B18">
        <w:rPr>
          <w:rStyle w:val="dash041e005f0431005f044b005f0447005f043d005f044b005f0439005f005fchar1char1"/>
          <w:szCs w:val="28"/>
        </w:rPr>
        <w:t>е</w:t>
      </w:r>
      <w:r w:rsidRPr="005D2B18">
        <w:rPr>
          <w:rStyle w:val="dash041e005f0431005f044b005f0447005f043d005f044b005f0439005f005fchar1char1"/>
          <w:szCs w:val="28"/>
        </w:rPr>
        <w:t xml:space="preserve">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w:t>
      </w:r>
      <w:r w:rsidRPr="005D2B18">
        <w:rPr>
          <w:rStyle w:val="dash041e005f0431005f044b005f0447005f043d005f044b005f0439005f005fchar1char1"/>
          <w:szCs w:val="28"/>
        </w:rPr>
        <w:lastRenderedPageBreak/>
        <w:t>многонациональной культурой, сопричастность истори</w:t>
      </w:r>
      <w:r w:rsidR="00743E62" w:rsidRPr="005D2B18">
        <w:rPr>
          <w:rStyle w:val="dash041e005f0431005f044b005f0447005f043d005f044b005f0439005f005fchar1char1"/>
          <w:szCs w:val="28"/>
        </w:rPr>
        <w:t xml:space="preserve">и </w:t>
      </w:r>
      <w:r w:rsidRPr="005D2B18">
        <w:rPr>
          <w:rStyle w:val="dash041e005f0431005f044b005f0447005f043d005f044b005f0439005f005fchar1char1"/>
          <w:szCs w:val="28"/>
        </w:rPr>
        <w:t>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5D2B18" w:rsidRDefault="00B540EE" w:rsidP="005D2B18">
      <w:pPr>
        <w:spacing w:after="0" w:line="240" w:lineRule="auto"/>
        <w:ind w:firstLine="709"/>
        <w:jc w:val="both"/>
        <w:rPr>
          <w:rStyle w:val="dash041e005f0431005f044b005f0447005f043d005f044b005f0439005f005fchar1char1"/>
          <w:szCs w:val="28"/>
        </w:rPr>
      </w:pPr>
      <w:r w:rsidRPr="005D2B18">
        <w:rPr>
          <w:rStyle w:val="dash041e005f0431005f044b005f0447005f043d005f044b005f0439005f005fchar1char1"/>
          <w:szCs w:val="28"/>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5D2B18" w:rsidRDefault="00B540EE" w:rsidP="005D2B18">
      <w:pPr>
        <w:spacing w:after="0" w:line="240" w:lineRule="auto"/>
        <w:ind w:firstLine="709"/>
        <w:jc w:val="both"/>
        <w:rPr>
          <w:rStyle w:val="dash041e005f0431005f044b005f0447005f043d005f044b005f0439005f005fchar1char1"/>
          <w:szCs w:val="28"/>
        </w:rPr>
      </w:pPr>
      <w:r w:rsidRPr="005D2B18">
        <w:rPr>
          <w:rStyle w:val="dash041e005f0431005f044b005f0447005f043d005f044b005f0439005f005fchar1char1"/>
          <w:szCs w:val="28"/>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5D2B18" w:rsidRDefault="00A34B02" w:rsidP="005D2B18">
      <w:pPr>
        <w:spacing w:after="0" w:line="240" w:lineRule="auto"/>
        <w:ind w:firstLine="709"/>
        <w:jc w:val="both"/>
        <w:rPr>
          <w:rStyle w:val="dash041e005f0431005f044b005f0447005f043d005f044b005f0439005f005fchar1char1"/>
          <w:szCs w:val="28"/>
        </w:rPr>
      </w:pPr>
      <w:r w:rsidRPr="005D2B18">
        <w:rPr>
          <w:rStyle w:val="dash041e005f0431005f044b005f0447005f043d005f044b005f0439005f005fchar1char1"/>
          <w:szCs w:val="28"/>
        </w:rPr>
        <w:t>4</w:t>
      </w:r>
      <w:r w:rsidR="00B540EE" w:rsidRPr="005D2B18">
        <w:rPr>
          <w:rStyle w:val="dash041e005f0431005f044b005f0447005f043d005f044b005f0439005f005fchar1char1"/>
          <w:szCs w:val="28"/>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540EE" w:rsidRPr="005D2B18" w:rsidRDefault="00A34B02" w:rsidP="005D2B18">
      <w:pPr>
        <w:spacing w:after="0" w:line="240" w:lineRule="auto"/>
        <w:ind w:firstLine="709"/>
        <w:jc w:val="both"/>
        <w:rPr>
          <w:rStyle w:val="dash041e005f0431005f044b005f0447005f043d005f044b005f0439005f005fchar1char1"/>
          <w:szCs w:val="28"/>
        </w:rPr>
      </w:pPr>
      <w:r w:rsidRPr="005D2B18">
        <w:rPr>
          <w:rStyle w:val="dash041e005f0431005f044b005f0447005f043d005f044b005f0439005f005fchar1char1"/>
          <w:szCs w:val="28"/>
        </w:rPr>
        <w:t>5</w:t>
      </w:r>
      <w:r w:rsidR="00B540EE" w:rsidRPr="005D2B18">
        <w:rPr>
          <w:rStyle w:val="dash041e005f0431005f044b005f0447005f043d005f044b005f0439005f005fchar1char1"/>
          <w:szCs w:val="28"/>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r w:rsidRPr="005D2B18">
        <w:rPr>
          <w:rStyle w:val="dash041e005f0431005f044b005f0447005f043d005f044b005f0439005f005fchar1char1"/>
          <w:szCs w:val="28"/>
        </w:rPr>
        <w:t>6</w:t>
      </w:r>
      <w:r w:rsidR="00B540EE" w:rsidRPr="005D2B18">
        <w:rPr>
          <w:rStyle w:val="dash041e005f0431005f044b005f0447005f043d005f044b005f0439005f005fchar1char1"/>
          <w:szCs w:val="28"/>
        </w:rPr>
        <w:t xml:space="preserve">.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5D2B18">
        <w:rPr>
          <w:rStyle w:val="dash041e005f0431005f044b005f0447005f043d005f044b005f0439005f005fchar1char1"/>
          <w:szCs w:val="28"/>
        </w:rPr>
        <w:t xml:space="preserve">участвовать </w:t>
      </w:r>
      <w:r w:rsidR="00B540EE" w:rsidRPr="005D2B18">
        <w:rPr>
          <w:rStyle w:val="dash041e005f0431005f044b005f0447005f043d005f044b005f0439005f005fchar1char1"/>
          <w:szCs w:val="28"/>
        </w:rPr>
        <w:t xml:space="preserve">в жизнедеятельности подросткового общественного объединения, продуктивно </w:t>
      </w:r>
      <w:r w:rsidR="00A0642E" w:rsidRPr="005D2B18">
        <w:rPr>
          <w:rStyle w:val="dash041e005f0431005f044b005f0447005f043d005f044b005f0439005f005fchar1char1"/>
          <w:szCs w:val="28"/>
        </w:rPr>
        <w:t xml:space="preserve">взаимодействующего </w:t>
      </w:r>
      <w:r w:rsidR="00B540EE" w:rsidRPr="005D2B18">
        <w:rPr>
          <w:rStyle w:val="dash041e005f0431005f044b005f0447005f043d005f044b005f0439005f005fchar1char1"/>
          <w:szCs w:val="28"/>
        </w:rPr>
        <w:t>с социальной средой и социальными институтами</w:t>
      </w:r>
      <w:r w:rsidR="00D61201" w:rsidRPr="005D2B18">
        <w:rPr>
          <w:rStyle w:val="dash041e005f0431005f044b005f0447005f043d005f044b005f0439005f005fchar1char1"/>
          <w:szCs w:val="28"/>
        </w:rPr>
        <w:t>;</w:t>
      </w:r>
      <w:r w:rsidR="002364B5" w:rsidRPr="005D2B18">
        <w:rPr>
          <w:rStyle w:val="dash041e005f0431005f044b005f0447005f043d005f044b005f0439005f005fchar1char1"/>
          <w:szCs w:val="28"/>
        </w:rPr>
        <w:t xml:space="preserve"> </w:t>
      </w:r>
      <w:r w:rsidR="00B540EE" w:rsidRPr="005D2B18">
        <w:rPr>
          <w:rStyle w:val="dash041e005f0431005f044b005f0447005f043d005f044b005f0439005f005fchar1char1"/>
          <w:szCs w:val="28"/>
        </w:rPr>
        <w:t>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B540EE" w:rsidRPr="005D2B18" w:rsidRDefault="00A34B02" w:rsidP="005D2B18">
      <w:pPr>
        <w:spacing w:after="0" w:line="240" w:lineRule="auto"/>
        <w:ind w:firstLine="709"/>
        <w:jc w:val="both"/>
        <w:rPr>
          <w:rStyle w:val="dash041e005f0431005f044b005f0447005f043d005f044b005f0439005f005fchar1char1"/>
          <w:szCs w:val="28"/>
        </w:rPr>
      </w:pPr>
      <w:r w:rsidRPr="005D2B18">
        <w:rPr>
          <w:rStyle w:val="dash041e005f0431005f044b005f0447005f043d005f044b005f0439005f005fchar1char1"/>
          <w:szCs w:val="28"/>
        </w:rPr>
        <w:lastRenderedPageBreak/>
        <w:t>7</w:t>
      </w:r>
      <w:r w:rsidR="00B540EE" w:rsidRPr="005D2B18">
        <w:rPr>
          <w:rStyle w:val="dash041e005f0431005f044b005f0447005f043d005f044b005f0439005f005fchar1char1"/>
          <w:szCs w:val="28"/>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5D2B18" w:rsidRDefault="00A34B02" w:rsidP="005D2B18">
      <w:pPr>
        <w:spacing w:after="0" w:line="240" w:lineRule="auto"/>
        <w:ind w:firstLine="709"/>
        <w:jc w:val="both"/>
        <w:rPr>
          <w:rStyle w:val="dash041e005f0431005f044b005f0447005f043d005f044b005f0439005f005fchar1char1"/>
          <w:szCs w:val="28"/>
        </w:rPr>
      </w:pPr>
      <w:r w:rsidRPr="005D2B18">
        <w:rPr>
          <w:rStyle w:val="dash041e005f0431005f044b005f0447005f043d005f044b005f0439005f005fchar1char1"/>
          <w:szCs w:val="28"/>
        </w:rPr>
        <w:t>8</w:t>
      </w:r>
      <w:r w:rsidR="00B540EE" w:rsidRPr="005D2B18">
        <w:rPr>
          <w:rStyle w:val="dash041e005f0431005f044b005f0447005f043d005f044b005f0439005f005fchar1char1"/>
          <w:szCs w:val="28"/>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5D2B18">
        <w:rPr>
          <w:rStyle w:val="dash041e005f0431005f044b005f0447005f043d005f044b005f0439005f005fchar1char1"/>
          <w:szCs w:val="28"/>
        </w:rPr>
        <w:t>е</w:t>
      </w:r>
      <w:r w:rsidR="00B540EE" w:rsidRPr="005D2B18">
        <w:rPr>
          <w:rStyle w:val="dash041e005f0431005f044b005f0447005f043d005f044b005f0439005f005fchar1char1"/>
          <w:szCs w:val="28"/>
        </w:rPr>
        <w:t>, эмоционально-ценностно</w:t>
      </w:r>
      <w:r w:rsidR="002E6BD0" w:rsidRPr="005D2B18">
        <w:rPr>
          <w:rStyle w:val="dash041e005f0431005f044b005f0447005f043d005f044b005f0439005f005fchar1char1"/>
          <w:szCs w:val="28"/>
        </w:rPr>
        <w:t>е</w:t>
      </w:r>
      <w:r w:rsidR="00B540EE" w:rsidRPr="005D2B18">
        <w:rPr>
          <w:rStyle w:val="dash041e005f0431005f044b005f0447005f043d005f044b005f0439005f005fchar1char1"/>
          <w:szCs w:val="28"/>
        </w:rPr>
        <w:t xml:space="preserve"> видени</w:t>
      </w:r>
      <w:r w:rsidR="002E6BD0" w:rsidRPr="005D2B18">
        <w:rPr>
          <w:rStyle w:val="dash041e005f0431005f044b005f0447005f043d005f044b005f0439005f005fchar1char1"/>
          <w:szCs w:val="28"/>
        </w:rPr>
        <w:t>е</w:t>
      </w:r>
      <w:r w:rsidR="00B540EE" w:rsidRPr="005D2B18">
        <w:rPr>
          <w:rStyle w:val="dash041e005f0431005f044b005f0447005f043d005f044b005f0439005f005fchar1char1"/>
          <w:szCs w:val="28"/>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5D2B18" w:rsidRDefault="00A34B02" w:rsidP="005D2B18">
      <w:pPr>
        <w:spacing w:after="0" w:line="240" w:lineRule="auto"/>
        <w:ind w:firstLine="709"/>
        <w:jc w:val="both"/>
        <w:rPr>
          <w:rFonts w:ascii="Times New Roman" w:hAnsi="Times New Roman"/>
          <w:sz w:val="24"/>
          <w:szCs w:val="28"/>
        </w:rPr>
      </w:pPr>
      <w:r w:rsidRPr="005D2B18">
        <w:rPr>
          <w:rStyle w:val="dash041e005f0431005f044b005f0447005f043d005f044b005f0439005f005fchar1char1"/>
          <w:szCs w:val="28"/>
        </w:rPr>
        <w:t>9</w:t>
      </w:r>
      <w:r w:rsidR="00B540EE" w:rsidRPr="005D2B18">
        <w:rPr>
          <w:rStyle w:val="dash041e005f0431005f044b005f0447005f043d005f044b005f0439005f005fchar1char1"/>
          <w:szCs w:val="28"/>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B540EE" w:rsidRPr="005D2B18" w:rsidRDefault="00B540EE" w:rsidP="005D2B18">
      <w:pPr>
        <w:spacing w:after="0" w:line="240" w:lineRule="auto"/>
        <w:ind w:firstLine="709"/>
        <w:jc w:val="both"/>
        <w:rPr>
          <w:rFonts w:ascii="Times New Roman" w:hAnsi="Times New Roman"/>
          <w:b/>
          <w:sz w:val="24"/>
          <w:szCs w:val="28"/>
        </w:rPr>
      </w:pPr>
    </w:p>
    <w:p w:rsidR="00104104" w:rsidRPr="005D2B18" w:rsidRDefault="006F777F" w:rsidP="005D2B18">
      <w:pPr>
        <w:pStyle w:val="2"/>
        <w:spacing w:line="240" w:lineRule="auto"/>
        <w:rPr>
          <w:sz w:val="24"/>
        </w:rPr>
      </w:pPr>
      <w:bookmarkStart w:id="25" w:name="_Toc405145649"/>
      <w:bookmarkStart w:id="26" w:name="_Toc406058978"/>
      <w:bookmarkStart w:id="27" w:name="_Toc409691627"/>
      <w:bookmarkStart w:id="28" w:name="_Toc410653951"/>
      <w:bookmarkStart w:id="29" w:name="_Toc414553132"/>
      <w:r w:rsidRPr="005D2B18">
        <w:rPr>
          <w:sz w:val="24"/>
        </w:rPr>
        <w:t>1.2.</w:t>
      </w:r>
      <w:r w:rsidR="00CB234B" w:rsidRPr="005D2B18">
        <w:rPr>
          <w:sz w:val="24"/>
        </w:rPr>
        <w:t>4</w:t>
      </w:r>
      <w:r w:rsidR="00086BF2" w:rsidRPr="005D2B18">
        <w:rPr>
          <w:sz w:val="24"/>
        </w:rPr>
        <w:t>. М</w:t>
      </w:r>
      <w:r w:rsidR="00B540EE" w:rsidRPr="005D2B18">
        <w:rPr>
          <w:sz w:val="24"/>
        </w:rPr>
        <w:t>етапредметные результаты освоения ООП</w:t>
      </w:r>
      <w:bookmarkEnd w:id="25"/>
      <w:bookmarkEnd w:id="26"/>
      <w:bookmarkEnd w:id="27"/>
      <w:bookmarkEnd w:id="28"/>
      <w:bookmarkEnd w:id="29"/>
    </w:p>
    <w:p w:rsidR="009B5292" w:rsidRPr="005D2B18" w:rsidRDefault="00525B70" w:rsidP="005D2B18">
      <w:pPr>
        <w:spacing w:after="0" w:line="240" w:lineRule="auto"/>
        <w:ind w:firstLine="709"/>
        <w:jc w:val="both"/>
        <w:rPr>
          <w:rFonts w:ascii="Times New Roman" w:hAnsi="Times New Roman"/>
          <w:b/>
          <w:i/>
          <w:sz w:val="24"/>
          <w:szCs w:val="28"/>
        </w:rPr>
      </w:pPr>
      <w:r w:rsidRPr="005D2B18">
        <w:rPr>
          <w:rFonts w:ascii="Times" w:hAnsi="Times"/>
          <w:sz w:val="26"/>
          <w:szCs w:val="28"/>
        </w:rPr>
        <w:t xml:space="preserve">Метапредметные </w:t>
      </w:r>
      <w:r w:rsidR="009B5292" w:rsidRPr="005D2B18">
        <w:rPr>
          <w:rFonts w:ascii="Times" w:hAnsi="Times"/>
          <w:sz w:val="26"/>
          <w:szCs w:val="28"/>
        </w:rPr>
        <w:t xml:space="preserve">результаты </w:t>
      </w:r>
      <w:r w:rsidRPr="005D2B18">
        <w:rPr>
          <w:rFonts w:ascii="Times" w:hAnsi="Times" w:cs="Helvetica"/>
          <w:sz w:val="26"/>
          <w:szCs w:val="28"/>
          <w:lang w:eastAsia="ru-RU"/>
        </w:rPr>
        <w:t xml:space="preserve">включают освоенные </w:t>
      </w:r>
      <w:r w:rsidR="009B5292" w:rsidRPr="005D2B18">
        <w:rPr>
          <w:rFonts w:ascii="Times" w:hAnsi="Times" w:cs="Helvetica"/>
          <w:sz w:val="26"/>
          <w:szCs w:val="28"/>
          <w:lang w:eastAsia="ru-RU"/>
        </w:rPr>
        <w:t>обучающимися межпредметные понятия и универсальные учебные действия (регулятивные, познавательные,</w:t>
      </w:r>
      <w:r w:rsidR="009B5292" w:rsidRPr="005D2B18">
        <w:rPr>
          <w:rFonts w:ascii="Times" w:hAnsi="Times" w:cs="Helvetica"/>
          <w:sz w:val="26"/>
          <w:szCs w:val="28"/>
          <w:lang w:eastAsia="ru-RU"/>
        </w:rPr>
        <w:tab/>
        <w:t>коммуникативные)</w:t>
      </w:r>
      <w:r w:rsidRPr="005D2B18">
        <w:rPr>
          <w:rFonts w:ascii="Times New Roman" w:hAnsi="Times New Roman"/>
          <w:sz w:val="24"/>
          <w:szCs w:val="28"/>
          <w:lang w:eastAsia="ru-RU"/>
        </w:rPr>
        <w:t>.</w:t>
      </w:r>
    </w:p>
    <w:p w:rsidR="009B5292" w:rsidRPr="005D2B18" w:rsidRDefault="009B5292" w:rsidP="005D2B18">
      <w:pPr>
        <w:spacing w:after="0" w:line="240" w:lineRule="auto"/>
        <w:ind w:firstLine="709"/>
        <w:jc w:val="both"/>
        <w:rPr>
          <w:rFonts w:ascii="Times New Roman" w:hAnsi="Times New Roman"/>
          <w:b/>
          <w:sz w:val="24"/>
          <w:szCs w:val="28"/>
        </w:rPr>
      </w:pPr>
      <w:r w:rsidRPr="005D2B18">
        <w:rPr>
          <w:rFonts w:ascii="Times New Roman" w:hAnsi="Times New Roman"/>
          <w:b/>
          <w:sz w:val="24"/>
          <w:szCs w:val="28"/>
        </w:rPr>
        <w:t>Межпредметные понятия</w:t>
      </w:r>
    </w:p>
    <w:p w:rsidR="009B5292" w:rsidRPr="005D2B18" w:rsidRDefault="009B5292" w:rsidP="005D2B18">
      <w:pPr>
        <w:spacing w:line="240" w:lineRule="auto"/>
        <w:jc w:val="both"/>
        <w:rPr>
          <w:rFonts w:ascii="Times New Roman" w:eastAsia="Times New Roman" w:hAnsi="Times New Roman"/>
          <w:sz w:val="24"/>
          <w:szCs w:val="28"/>
        </w:rPr>
      </w:pPr>
      <w:r w:rsidRPr="005D2B18">
        <w:rPr>
          <w:rFonts w:ascii="Times New Roman" w:hAnsi="Times New Roman"/>
          <w:sz w:val="24"/>
          <w:szCs w:val="28"/>
        </w:rPr>
        <w:t>Условием формирования межпредметных понятий</w:t>
      </w:r>
      <w:r w:rsidR="00900E75" w:rsidRPr="005D2B18">
        <w:rPr>
          <w:rFonts w:ascii="Times New Roman" w:hAnsi="Times New Roman"/>
          <w:sz w:val="24"/>
          <w:szCs w:val="28"/>
        </w:rPr>
        <w:t>,  таких</w:t>
      </w:r>
      <w:r w:rsidR="002364B5" w:rsidRPr="005D2B18">
        <w:rPr>
          <w:rFonts w:ascii="Times New Roman" w:hAnsi="Times New Roman"/>
          <w:sz w:val="24"/>
          <w:szCs w:val="28"/>
        </w:rPr>
        <w:t>,</w:t>
      </w:r>
      <w:r w:rsidR="00900E75" w:rsidRPr="005D2B18">
        <w:rPr>
          <w:rFonts w:ascii="Times New Roman" w:hAnsi="Times New Roman"/>
          <w:sz w:val="24"/>
          <w:szCs w:val="28"/>
        </w:rPr>
        <w:t xml:space="preserve"> как система, </w:t>
      </w:r>
      <w:r w:rsidR="00CE4A6B" w:rsidRPr="005D2B18">
        <w:rPr>
          <w:rFonts w:ascii="Times New Roman" w:eastAsia="Times New Roman" w:hAnsi="Times New Roman"/>
          <w:sz w:val="24"/>
          <w:szCs w:val="28"/>
          <w:shd w:val="clear" w:color="auto" w:fill="FFFFFF"/>
        </w:rPr>
        <w:t>факт, закономерность, феномен, анализ, синтез</w:t>
      </w:r>
      <w:r w:rsidR="002364B5" w:rsidRPr="005D2B18">
        <w:rPr>
          <w:rFonts w:ascii="Times New Roman" w:eastAsia="Times New Roman" w:hAnsi="Times New Roman"/>
          <w:sz w:val="24"/>
          <w:szCs w:val="28"/>
          <w:shd w:val="clear" w:color="auto" w:fill="FFFFFF"/>
        </w:rPr>
        <w:t xml:space="preserve"> </w:t>
      </w:r>
      <w:r w:rsidRPr="005D2B18">
        <w:rPr>
          <w:rFonts w:ascii="Times New Roman" w:hAnsi="Times New Roman"/>
          <w:sz w:val="24"/>
          <w:szCs w:val="28"/>
        </w:rPr>
        <w:t>является овладение обучающимися основами читательской компетенци</w:t>
      </w:r>
      <w:r w:rsidR="00277366" w:rsidRPr="005D2B18">
        <w:rPr>
          <w:rFonts w:ascii="Times New Roman" w:hAnsi="Times New Roman"/>
          <w:sz w:val="24"/>
          <w:szCs w:val="28"/>
        </w:rPr>
        <w:t>и</w:t>
      </w:r>
      <w:r w:rsidRPr="005D2B18">
        <w:rPr>
          <w:rFonts w:ascii="Times New Roman" w:hAnsi="Times New Roman"/>
          <w:sz w:val="24"/>
          <w:szCs w:val="28"/>
        </w:rPr>
        <w:t>,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5D2B18" w:rsidRDefault="009B5292" w:rsidP="005D2B18">
      <w:pPr>
        <w:spacing w:after="0" w:line="240" w:lineRule="auto"/>
        <w:ind w:firstLine="709"/>
        <w:jc w:val="both"/>
        <w:rPr>
          <w:rFonts w:ascii="Times New Roman" w:hAnsi="Times New Roman"/>
          <w:i/>
          <w:sz w:val="24"/>
          <w:szCs w:val="28"/>
        </w:rPr>
      </w:pPr>
      <w:r w:rsidRPr="005D2B18">
        <w:rPr>
          <w:rFonts w:ascii="Times New Roman" w:hAnsi="Times New Roman"/>
          <w:sz w:val="24"/>
          <w:szCs w:val="28"/>
        </w:rPr>
        <w:t>При изучении учебных предметов обучающиеся усовершенствуют приобрет</w:t>
      </w:r>
      <w:r w:rsidR="00A23AB5" w:rsidRPr="005D2B18">
        <w:rPr>
          <w:rFonts w:ascii="Times New Roman" w:hAnsi="Times New Roman"/>
          <w:sz w:val="24"/>
          <w:szCs w:val="28"/>
        </w:rPr>
        <w:t>е</w:t>
      </w:r>
      <w:r w:rsidRPr="005D2B18">
        <w:rPr>
          <w:rFonts w:ascii="Times New Roman" w:hAnsi="Times New Roman"/>
          <w:sz w:val="24"/>
          <w:szCs w:val="28"/>
        </w:rPr>
        <w:t>нные на перво</w:t>
      </w:r>
      <w:r w:rsidR="00F91F55" w:rsidRPr="005D2B18">
        <w:rPr>
          <w:rFonts w:ascii="Times New Roman" w:hAnsi="Times New Roman"/>
          <w:sz w:val="24"/>
          <w:szCs w:val="28"/>
        </w:rPr>
        <w:t>м</w:t>
      </w:r>
      <w:r w:rsidR="002364B5" w:rsidRPr="005D2B18">
        <w:rPr>
          <w:rFonts w:ascii="Times New Roman" w:hAnsi="Times New Roman"/>
          <w:sz w:val="24"/>
          <w:szCs w:val="28"/>
        </w:rPr>
        <w:t xml:space="preserve"> </w:t>
      </w:r>
      <w:r w:rsidR="00F91F55" w:rsidRPr="005D2B18">
        <w:rPr>
          <w:rFonts w:ascii="Times New Roman" w:hAnsi="Times New Roman"/>
          <w:sz w:val="24"/>
          <w:szCs w:val="28"/>
        </w:rPr>
        <w:t xml:space="preserve">уровне </w:t>
      </w:r>
      <w:r w:rsidRPr="005D2B18">
        <w:rPr>
          <w:rFonts w:ascii="Times New Roman" w:hAnsi="Times New Roman"/>
          <w:sz w:val="24"/>
          <w:szCs w:val="28"/>
        </w:rPr>
        <w:t>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9B5292" w:rsidRPr="005D2B18" w:rsidRDefault="009B5292" w:rsidP="005D2B18">
      <w:pPr>
        <w:spacing w:after="0" w:line="240" w:lineRule="auto"/>
        <w:ind w:firstLine="709"/>
        <w:jc w:val="both"/>
        <w:rPr>
          <w:rFonts w:ascii="Times New Roman" w:hAnsi="Times New Roman"/>
          <w:sz w:val="24"/>
          <w:szCs w:val="28"/>
        </w:rPr>
      </w:pPr>
      <w:r w:rsidRPr="005D2B18">
        <w:rPr>
          <w:rFonts w:ascii="Times New Roman" w:hAnsi="Times New Roman"/>
          <w:sz w:val="24"/>
          <w:szCs w:val="28"/>
        </w:rPr>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5D2B18" w:rsidRDefault="009B5292" w:rsidP="005D2B18">
      <w:pPr>
        <w:spacing w:after="0" w:line="240" w:lineRule="auto"/>
        <w:ind w:firstLine="709"/>
        <w:jc w:val="both"/>
        <w:rPr>
          <w:rFonts w:ascii="Times New Roman" w:hAnsi="Times New Roman"/>
          <w:sz w:val="24"/>
          <w:szCs w:val="28"/>
        </w:rPr>
      </w:pPr>
      <w:r w:rsidRPr="005D2B18">
        <w:rPr>
          <w:rFonts w:ascii="Times New Roman" w:hAnsi="Times New Roman"/>
          <w:sz w:val="24"/>
          <w:szCs w:val="28"/>
        </w:rPr>
        <w:t>• выделять главную и избыточную информацию, выполнять смысловое св</w:t>
      </w:r>
      <w:r w:rsidR="00A23AB5" w:rsidRPr="005D2B18">
        <w:rPr>
          <w:rFonts w:ascii="Times New Roman" w:hAnsi="Times New Roman"/>
          <w:sz w:val="24"/>
          <w:szCs w:val="28"/>
        </w:rPr>
        <w:t>е</w:t>
      </w:r>
      <w:r w:rsidRPr="005D2B18">
        <w:rPr>
          <w:rFonts w:ascii="Times New Roman" w:hAnsi="Times New Roman"/>
          <w:sz w:val="24"/>
          <w:szCs w:val="28"/>
        </w:rPr>
        <w:t>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5D2B18" w:rsidRDefault="009B5292" w:rsidP="005D2B18">
      <w:pPr>
        <w:spacing w:after="0" w:line="240" w:lineRule="auto"/>
        <w:ind w:firstLine="709"/>
        <w:jc w:val="both"/>
        <w:rPr>
          <w:rFonts w:ascii="Times New Roman" w:hAnsi="Times New Roman"/>
          <w:sz w:val="24"/>
          <w:szCs w:val="28"/>
        </w:rPr>
      </w:pPr>
      <w:r w:rsidRPr="005D2B18">
        <w:rPr>
          <w:rFonts w:ascii="Times New Roman" w:hAnsi="Times New Roman"/>
          <w:sz w:val="24"/>
          <w:szCs w:val="28"/>
        </w:rPr>
        <w:t>• заполнять и дополнять таблицы, схемы, диаграммы, тексты.</w:t>
      </w:r>
    </w:p>
    <w:p w:rsidR="009B5292" w:rsidRPr="005D2B18" w:rsidRDefault="009B5292" w:rsidP="005D2B18">
      <w:pPr>
        <w:suppressAutoHyphens/>
        <w:spacing w:after="0" w:line="240" w:lineRule="auto"/>
        <w:ind w:firstLine="709"/>
        <w:jc w:val="both"/>
        <w:rPr>
          <w:rFonts w:ascii="Times New Roman" w:hAnsi="Times New Roman"/>
          <w:sz w:val="24"/>
          <w:szCs w:val="28"/>
        </w:rPr>
      </w:pPr>
      <w:r w:rsidRPr="005D2B18">
        <w:rPr>
          <w:rFonts w:ascii="Times New Roman" w:hAnsi="Times New Roman"/>
          <w:sz w:val="24"/>
          <w:szCs w:val="28"/>
        </w:rPr>
        <w:t>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w:t>
      </w:r>
      <w:r w:rsidR="00A23AB5" w:rsidRPr="005D2B18">
        <w:rPr>
          <w:rFonts w:ascii="Times New Roman" w:hAnsi="Times New Roman"/>
          <w:sz w:val="24"/>
          <w:szCs w:val="28"/>
        </w:rPr>
        <w:t>е</w:t>
      </w:r>
      <w:r w:rsidRPr="005D2B18">
        <w:rPr>
          <w:rFonts w:ascii="Times New Roman" w:hAnsi="Times New Roman"/>
          <w:sz w:val="24"/>
          <w:szCs w:val="28"/>
        </w:rPr>
        <w:t>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B5292" w:rsidRPr="005D2B18" w:rsidRDefault="009B5292" w:rsidP="005D2B18">
      <w:pPr>
        <w:suppressAutoHyphens/>
        <w:spacing w:after="0" w:line="240" w:lineRule="auto"/>
        <w:ind w:firstLine="709"/>
        <w:jc w:val="both"/>
        <w:rPr>
          <w:rFonts w:ascii="Times New Roman" w:hAnsi="Times New Roman"/>
          <w:sz w:val="24"/>
          <w:szCs w:val="28"/>
        </w:rPr>
      </w:pPr>
      <w:r w:rsidRPr="005D2B18">
        <w:rPr>
          <w:rFonts w:ascii="Times New Roman" w:hAnsi="Times New Roman"/>
          <w:sz w:val="24"/>
          <w:szCs w:val="28"/>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w:t>
      </w:r>
      <w:r w:rsidR="001D4ABD" w:rsidRPr="005D2B18">
        <w:rPr>
          <w:rFonts w:ascii="Times New Roman" w:hAnsi="Times New Roman"/>
          <w:sz w:val="24"/>
          <w:szCs w:val="28"/>
        </w:rPr>
        <w:t xml:space="preserve"> в зависимости от материально-технического оснащения, кадрового потенциала, используемых методов работы и образовательных технологий</w:t>
      </w:r>
      <w:r w:rsidRPr="005D2B18">
        <w:rPr>
          <w:rFonts w:ascii="Times New Roman" w:hAnsi="Times New Roman"/>
          <w:sz w:val="24"/>
          <w:szCs w:val="28"/>
        </w:rPr>
        <w:t>.</w:t>
      </w:r>
    </w:p>
    <w:p w:rsidR="00086BF2" w:rsidRPr="005D2B18" w:rsidRDefault="00086BF2" w:rsidP="005D2B18">
      <w:pPr>
        <w:spacing w:after="0" w:line="240" w:lineRule="auto"/>
        <w:ind w:firstLine="709"/>
        <w:jc w:val="both"/>
        <w:rPr>
          <w:rFonts w:ascii="Times New Roman" w:hAnsi="Times New Roman"/>
          <w:sz w:val="24"/>
          <w:szCs w:val="28"/>
        </w:rPr>
      </w:pPr>
      <w:r w:rsidRPr="005D2B18">
        <w:rPr>
          <w:rFonts w:ascii="Times New Roman" w:hAnsi="Times New Roman"/>
          <w:sz w:val="24"/>
          <w:szCs w:val="28"/>
        </w:rPr>
        <w:t>В соответствии ФГОС ООО выделяются три группы универсальных учебных действий: регулятивные, познавательные, коммуникативные.</w:t>
      </w:r>
    </w:p>
    <w:p w:rsidR="00B540EE" w:rsidRPr="005D2B18" w:rsidRDefault="00B540EE" w:rsidP="005D2B18">
      <w:pPr>
        <w:spacing w:after="0" w:line="240" w:lineRule="auto"/>
        <w:ind w:firstLine="709"/>
        <w:jc w:val="both"/>
        <w:rPr>
          <w:rFonts w:ascii="Times New Roman" w:hAnsi="Times New Roman"/>
          <w:b/>
          <w:sz w:val="24"/>
          <w:szCs w:val="28"/>
        </w:rPr>
      </w:pPr>
      <w:r w:rsidRPr="005D2B18">
        <w:rPr>
          <w:rFonts w:ascii="Times New Roman" w:hAnsi="Times New Roman"/>
          <w:b/>
          <w:sz w:val="24"/>
          <w:szCs w:val="28"/>
        </w:rPr>
        <w:t>Регулятивные УУД</w:t>
      </w:r>
    </w:p>
    <w:p w:rsidR="00B540EE" w:rsidRPr="005D2B18" w:rsidRDefault="00B540EE" w:rsidP="00D031C4">
      <w:pPr>
        <w:widowControl w:val="0"/>
        <w:numPr>
          <w:ilvl w:val="0"/>
          <w:numId w:val="30"/>
        </w:numPr>
        <w:tabs>
          <w:tab w:val="left" w:pos="1134"/>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5D2B18">
        <w:rPr>
          <w:rFonts w:ascii="Times New Roman" w:hAnsi="Times New Roman"/>
          <w:sz w:val="24"/>
          <w:szCs w:val="28"/>
        </w:rPr>
        <w:t>О</w:t>
      </w:r>
      <w:r w:rsidRPr="005D2B18">
        <w:rPr>
          <w:rFonts w:ascii="Times New Roman" w:hAnsi="Times New Roman"/>
          <w:sz w:val="24"/>
          <w:szCs w:val="28"/>
        </w:rPr>
        <w:t>бучающийся сможет:</w:t>
      </w:r>
    </w:p>
    <w:p w:rsidR="00B540EE" w:rsidRPr="005D2B18" w:rsidRDefault="00B540EE" w:rsidP="00D031C4">
      <w:pPr>
        <w:widowControl w:val="0"/>
        <w:numPr>
          <w:ilvl w:val="0"/>
          <w:numId w:val="31"/>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анализировать существующие и планировать будущие образовательные результаты;</w:t>
      </w:r>
    </w:p>
    <w:p w:rsidR="00B540EE" w:rsidRPr="005D2B18" w:rsidRDefault="00B540EE" w:rsidP="00D031C4">
      <w:pPr>
        <w:widowControl w:val="0"/>
        <w:numPr>
          <w:ilvl w:val="0"/>
          <w:numId w:val="31"/>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идентифицировать собственные проблемы и определять главную проблему;</w:t>
      </w:r>
    </w:p>
    <w:p w:rsidR="00B540EE" w:rsidRPr="005D2B18" w:rsidRDefault="00B540EE" w:rsidP="00D031C4">
      <w:pPr>
        <w:widowControl w:val="0"/>
        <w:numPr>
          <w:ilvl w:val="0"/>
          <w:numId w:val="31"/>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выдвигать версии решения проблемы, формулировать гипотезы, предвосхищать конечный результат;</w:t>
      </w:r>
    </w:p>
    <w:p w:rsidR="00B540EE" w:rsidRPr="005D2B18" w:rsidRDefault="00B540EE" w:rsidP="00D031C4">
      <w:pPr>
        <w:widowControl w:val="0"/>
        <w:numPr>
          <w:ilvl w:val="0"/>
          <w:numId w:val="31"/>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ставить цель деятельности на основе определенной проблемы и существующих возможностей;</w:t>
      </w:r>
    </w:p>
    <w:p w:rsidR="00B540EE" w:rsidRPr="005D2B18" w:rsidRDefault="00B540EE" w:rsidP="00D031C4">
      <w:pPr>
        <w:widowControl w:val="0"/>
        <w:numPr>
          <w:ilvl w:val="0"/>
          <w:numId w:val="31"/>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формулировать учебные задачи как шаги достижения поставленной цели деятельности;</w:t>
      </w:r>
    </w:p>
    <w:p w:rsidR="00B540EE" w:rsidRPr="005D2B18" w:rsidRDefault="00B540EE" w:rsidP="00D031C4">
      <w:pPr>
        <w:widowControl w:val="0"/>
        <w:numPr>
          <w:ilvl w:val="0"/>
          <w:numId w:val="31"/>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обосновывать целевые ориентиры и приоритеты ссылками на ценности, указывая и обосновывая логическую последовательность шагов.</w:t>
      </w:r>
    </w:p>
    <w:p w:rsidR="00B540EE" w:rsidRPr="005D2B18" w:rsidRDefault="00B540EE" w:rsidP="00D031C4">
      <w:pPr>
        <w:widowControl w:val="0"/>
        <w:numPr>
          <w:ilvl w:val="0"/>
          <w:numId w:val="30"/>
        </w:numPr>
        <w:tabs>
          <w:tab w:val="left" w:pos="1134"/>
        </w:tabs>
        <w:spacing w:after="0" w:line="240" w:lineRule="auto"/>
        <w:ind w:left="0" w:firstLine="709"/>
        <w:jc w:val="both"/>
        <w:rPr>
          <w:rFonts w:ascii="Times New Roman" w:hAnsi="Times New Roman"/>
          <w:b/>
          <w:sz w:val="24"/>
          <w:szCs w:val="28"/>
        </w:rPr>
      </w:pPr>
      <w:r w:rsidRPr="005D2B18">
        <w:rPr>
          <w:rFonts w:ascii="Times New Roman" w:hAnsi="Times New Roman"/>
          <w:sz w:val="24"/>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5D2B18">
        <w:rPr>
          <w:rFonts w:ascii="Times New Roman" w:hAnsi="Times New Roman"/>
          <w:sz w:val="24"/>
          <w:szCs w:val="28"/>
        </w:rPr>
        <w:t xml:space="preserve"> учебных и познавательных задач.</w:t>
      </w:r>
      <w:r w:rsidRPr="005D2B18">
        <w:rPr>
          <w:rFonts w:ascii="Times New Roman" w:hAnsi="Times New Roman"/>
          <w:sz w:val="24"/>
          <w:szCs w:val="28"/>
        </w:rPr>
        <w:t xml:space="preserve"> Обучающийся сможет:</w:t>
      </w:r>
    </w:p>
    <w:p w:rsidR="00B540EE" w:rsidRPr="005D2B18" w:rsidRDefault="00B540EE" w:rsidP="00D031C4">
      <w:pPr>
        <w:widowControl w:val="0"/>
        <w:numPr>
          <w:ilvl w:val="0"/>
          <w:numId w:val="31"/>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 xml:space="preserve">определять </w:t>
      </w:r>
      <w:r w:rsidR="00DB516A" w:rsidRPr="005D2B18">
        <w:rPr>
          <w:rFonts w:ascii="Times New Roman" w:hAnsi="Times New Roman"/>
          <w:sz w:val="24"/>
          <w:szCs w:val="28"/>
        </w:rPr>
        <w:t xml:space="preserve">необходимые </w:t>
      </w:r>
      <w:r w:rsidRPr="005D2B18">
        <w:rPr>
          <w:rFonts w:ascii="Times New Roman" w:hAnsi="Times New Roman"/>
          <w:sz w:val="24"/>
          <w:szCs w:val="28"/>
        </w:rPr>
        <w:t>действие(я) в соответствии с учебной и познавательной задачей</w:t>
      </w:r>
      <w:r w:rsidR="00DB516A" w:rsidRPr="005D2B18">
        <w:rPr>
          <w:rFonts w:ascii="Times New Roman" w:hAnsi="Times New Roman"/>
          <w:sz w:val="24"/>
          <w:szCs w:val="28"/>
        </w:rPr>
        <w:t xml:space="preserve"> и</w:t>
      </w:r>
      <w:r w:rsidRPr="005D2B18">
        <w:rPr>
          <w:rFonts w:ascii="Times New Roman" w:hAnsi="Times New Roman"/>
          <w:sz w:val="24"/>
          <w:szCs w:val="28"/>
        </w:rPr>
        <w:t xml:space="preserve"> составлять алгоритм</w:t>
      </w:r>
      <w:r w:rsidR="00DB516A" w:rsidRPr="005D2B18">
        <w:rPr>
          <w:rFonts w:ascii="Times New Roman" w:hAnsi="Times New Roman"/>
          <w:sz w:val="24"/>
          <w:szCs w:val="28"/>
        </w:rPr>
        <w:t xml:space="preserve"> их выполнения;</w:t>
      </w:r>
    </w:p>
    <w:p w:rsidR="00B540EE" w:rsidRPr="005D2B18" w:rsidRDefault="00B540EE" w:rsidP="00D031C4">
      <w:pPr>
        <w:widowControl w:val="0"/>
        <w:numPr>
          <w:ilvl w:val="0"/>
          <w:numId w:val="31"/>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обосновывать и осуществлять выбор наиболее эффективных способов решения учебных и познавательных задач;</w:t>
      </w:r>
    </w:p>
    <w:p w:rsidR="00B540EE" w:rsidRPr="005D2B18" w:rsidRDefault="00B540EE" w:rsidP="00D031C4">
      <w:pPr>
        <w:widowControl w:val="0"/>
        <w:numPr>
          <w:ilvl w:val="0"/>
          <w:numId w:val="31"/>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определять/находить, в том числе из предложенных вариантов, условия для выполнения учебной и познавательной задачи;</w:t>
      </w:r>
    </w:p>
    <w:p w:rsidR="00B540EE" w:rsidRPr="005D2B18" w:rsidRDefault="00B540EE" w:rsidP="00D031C4">
      <w:pPr>
        <w:widowControl w:val="0"/>
        <w:numPr>
          <w:ilvl w:val="0"/>
          <w:numId w:val="31"/>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5D2B18" w:rsidRDefault="00B540EE" w:rsidP="00D031C4">
      <w:pPr>
        <w:widowControl w:val="0"/>
        <w:numPr>
          <w:ilvl w:val="0"/>
          <w:numId w:val="31"/>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 xml:space="preserve">выбирать из предложенных </w:t>
      </w:r>
      <w:r w:rsidR="00525B70" w:rsidRPr="005D2B18">
        <w:rPr>
          <w:rFonts w:ascii="Times New Roman" w:hAnsi="Times New Roman"/>
          <w:sz w:val="24"/>
          <w:szCs w:val="28"/>
        </w:rPr>
        <w:t xml:space="preserve">вариантов </w:t>
      </w:r>
      <w:r w:rsidRPr="005D2B18">
        <w:rPr>
          <w:rFonts w:ascii="Times New Roman" w:hAnsi="Times New Roman"/>
          <w:sz w:val="24"/>
          <w:szCs w:val="28"/>
        </w:rPr>
        <w:t>и самостоятельно искать средства/ресурсы для решения задачи/достижения цели;</w:t>
      </w:r>
    </w:p>
    <w:p w:rsidR="00B540EE" w:rsidRPr="005D2B18" w:rsidRDefault="00B540EE" w:rsidP="00D031C4">
      <w:pPr>
        <w:widowControl w:val="0"/>
        <w:numPr>
          <w:ilvl w:val="0"/>
          <w:numId w:val="31"/>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составлять план решения проблемы (выполнения проекта, проведения исследования);</w:t>
      </w:r>
    </w:p>
    <w:p w:rsidR="00B540EE" w:rsidRPr="005D2B18" w:rsidRDefault="00B540EE" w:rsidP="00D031C4">
      <w:pPr>
        <w:widowControl w:val="0"/>
        <w:numPr>
          <w:ilvl w:val="0"/>
          <w:numId w:val="31"/>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определять потенциальные затруднения при решении учебной и познавательной задачи и находить средства для их устранения;</w:t>
      </w:r>
    </w:p>
    <w:p w:rsidR="00B540EE" w:rsidRPr="005D2B18" w:rsidRDefault="00B540EE" w:rsidP="00D031C4">
      <w:pPr>
        <w:widowControl w:val="0"/>
        <w:numPr>
          <w:ilvl w:val="0"/>
          <w:numId w:val="31"/>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описывать свой опыт, оформляя его для передачи другим людям в виде технологии решения практических задач определенного класса;</w:t>
      </w:r>
    </w:p>
    <w:p w:rsidR="00B540EE" w:rsidRPr="005D2B18" w:rsidRDefault="00B540EE" w:rsidP="00D031C4">
      <w:pPr>
        <w:widowControl w:val="0"/>
        <w:numPr>
          <w:ilvl w:val="0"/>
          <w:numId w:val="31"/>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планировать и корректировать свою индивидуальную образовательную траекторию.</w:t>
      </w:r>
    </w:p>
    <w:p w:rsidR="00B540EE" w:rsidRPr="005D2B18" w:rsidRDefault="00B540EE" w:rsidP="00D031C4">
      <w:pPr>
        <w:widowControl w:val="0"/>
        <w:numPr>
          <w:ilvl w:val="0"/>
          <w:numId w:val="30"/>
        </w:numPr>
        <w:tabs>
          <w:tab w:val="left" w:pos="1134"/>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5D2B18">
        <w:rPr>
          <w:rFonts w:ascii="Times New Roman" w:hAnsi="Times New Roman"/>
          <w:sz w:val="24"/>
          <w:szCs w:val="28"/>
        </w:rPr>
        <w:t xml:space="preserve">ацией. </w:t>
      </w:r>
      <w:r w:rsidRPr="005D2B18">
        <w:rPr>
          <w:rFonts w:ascii="Times New Roman" w:hAnsi="Times New Roman"/>
          <w:sz w:val="24"/>
          <w:szCs w:val="28"/>
        </w:rPr>
        <w:t>Обучающийся сможет:</w:t>
      </w:r>
    </w:p>
    <w:p w:rsidR="00B540EE" w:rsidRPr="005D2B18" w:rsidRDefault="00B540EE" w:rsidP="00D031C4">
      <w:pPr>
        <w:widowControl w:val="0"/>
        <w:numPr>
          <w:ilvl w:val="0"/>
          <w:numId w:val="32"/>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5D2B18" w:rsidRDefault="00B540EE" w:rsidP="00D031C4">
      <w:pPr>
        <w:widowControl w:val="0"/>
        <w:numPr>
          <w:ilvl w:val="0"/>
          <w:numId w:val="32"/>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систематизировать (в том числе выбирать приоритетные) критерии планируемых результатов и оценки своей деятельности;</w:t>
      </w:r>
    </w:p>
    <w:p w:rsidR="00B540EE" w:rsidRPr="005D2B18" w:rsidRDefault="00B540EE" w:rsidP="00D031C4">
      <w:pPr>
        <w:widowControl w:val="0"/>
        <w:numPr>
          <w:ilvl w:val="0"/>
          <w:numId w:val="32"/>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5D2B18" w:rsidRDefault="00B540EE" w:rsidP="00D031C4">
      <w:pPr>
        <w:widowControl w:val="0"/>
        <w:numPr>
          <w:ilvl w:val="0"/>
          <w:numId w:val="32"/>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оценивать свою деятельность, аргументируя причины достижения или отсутствия планируемого результата;</w:t>
      </w:r>
    </w:p>
    <w:p w:rsidR="00B540EE" w:rsidRPr="005D2B18" w:rsidRDefault="00B540EE" w:rsidP="00D031C4">
      <w:pPr>
        <w:widowControl w:val="0"/>
        <w:numPr>
          <w:ilvl w:val="0"/>
          <w:numId w:val="32"/>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5D2B18" w:rsidRDefault="00B540EE" w:rsidP="00D031C4">
      <w:pPr>
        <w:widowControl w:val="0"/>
        <w:numPr>
          <w:ilvl w:val="0"/>
          <w:numId w:val="32"/>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5D2B18" w:rsidRDefault="00B540EE" w:rsidP="00D031C4">
      <w:pPr>
        <w:widowControl w:val="0"/>
        <w:numPr>
          <w:ilvl w:val="0"/>
          <w:numId w:val="32"/>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устанавливать связь между полученными характеристиками продукта и характеристиками процесса деятельности</w:t>
      </w:r>
      <w:r w:rsidR="009D6E34" w:rsidRPr="005D2B18">
        <w:rPr>
          <w:rFonts w:ascii="Times New Roman" w:hAnsi="Times New Roman"/>
          <w:sz w:val="24"/>
          <w:szCs w:val="28"/>
        </w:rPr>
        <w:t xml:space="preserve"> и</w:t>
      </w:r>
      <w:r w:rsidRPr="005D2B18">
        <w:rPr>
          <w:rFonts w:ascii="Times New Roman" w:hAnsi="Times New Roman"/>
          <w:sz w:val="24"/>
          <w:szCs w:val="28"/>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5D2B18" w:rsidRDefault="00B540EE" w:rsidP="00D031C4">
      <w:pPr>
        <w:widowControl w:val="0"/>
        <w:numPr>
          <w:ilvl w:val="0"/>
          <w:numId w:val="32"/>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сверять свои действия с целью и, при необходимости, исправлять ошибки самостоятельно.</w:t>
      </w:r>
    </w:p>
    <w:p w:rsidR="00B540EE" w:rsidRPr="005D2B18" w:rsidRDefault="00B540EE" w:rsidP="00D031C4">
      <w:pPr>
        <w:widowControl w:val="0"/>
        <w:numPr>
          <w:ilvl w:val="0"/>
          <w:numId w:val="30"/>
        </w:numPr>
        <w:tabs>
          <w:tab w:val="left" w:pos="1134"/>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Умение оценивать правильность выполнения учебной задачи, собственные возможности ее решения. Обучающийся сможет:</w:t>
      </w:r>
    </w:p>
    <w:p w:rsidR="00B540EE" w:rsidRPr="005D2B18" w:rsidRDefault="00B540EE" w:rsidP="00D031C4">
      <w:pPr>
        <w:widowControl w:val="0"/>
        <w:numPr>
          <w:ilvl w:val="0"/>
          <w:numId w:val="32"/>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определять критерии правильности (корректности) выполнения учебной задачи;</w:t>
      </w:r>
    </w:p>
    <w:p w:rsidR="00B540EE" w:rsidRPr="005D2B18" w:rsidRDefault="00B540EE" w:rsidP="00D031C4">
      <w:pPr>
        <w:widowControl w:val="0"/>
        <w:numPr>
          <w:ilvl w:val="0"/>
          <w:numId w:val="32"/>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анализировать и обосновывать применение соответствующего инструментария для выполнения учебной задачи;</w:t>
      </w:r>
    </w:p>
    <w:p w:rsidR="00B540EE" w:rsidRPr="005D2B18" w:rsidRDefault="00B540EE" w:rsidP="00D031C4">
      <w:pPr>
        <w:widowControl w:val="0"/>
        <w:numPr>
          <w:ilvl w:val="0"/>
          <w:numId w:val="32"/>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 xml:space="preserve">свободно пользоваться выработанными критериями оценки и самооценки, исходя из цели и имеющихся </w:t>
      </w:r>
      <w:r w:rsidR="005202DD" w:rsidRPr="005D2B18">
        <w:rPr>
          <w:rFonts w:ascii="Times New Roman" w:hAnsi="Times New Roman"/>
          <w:sz w:val="24"/>
          <w:szCs w:val="28"/>
        </w:rPr>
        <w:t>средств</w:t>
      </w:r>
      <w:r w:rsidRPr="005D2B18">
        <w:rPr>
          <w:rFonts w:ascii="Times New Roman" w:hAnsi="Times New Roman"/>
          <w:sz w:val="24"/>
          <w:szCs w:val="28"/>
        </w:rPr>
        <w:t>, различая результат и способы действий;</w:t>
      </w:r>
    </w:p>
    <w:p w:rsidR="00B540EE" w:rsidRPr="005D2B18" w:rsidRDefault="00B540EE" w:rsidP="00D031C4">
      <w:pPr>
        <w:widowControl w:val="0"/>
        <w:numPr>
          <w:ilvl w:val="0"/>
          <w:numId w:val="32"/>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5D2B18" w:rsidRDefault="00B540EE" w:rsidP="00D031C4">
      <w:pPr>
        <w:widowControl w:val="0"/>
        <w:numPr>
          <w:ilvl w:val="0"/>
          <w:numId w:val="32"/>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обосновывать достижимость цели выбранным способом на основе оценки своих внутренних ресурсов и доступных внешних ресурсов;</w:t>
      </w:r>
    </w:p>
    <w:p w:rsidR="00B540EE" w:rsidRPr="005D2B18" w:rsidRDefault="00B540EE" w:rsidP="00D031C4">
      <w:pPr>
        <w:widowControl w:val="0"/>
        <w:numPr>
          <w:ilvl w:val="0"/>
          <w:numId w:val="32"/>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фиксировать и анализировать динамику собственных образовательных результатов.</w:t>
      </w:r>
    </w:p>
    <w:p w:rsidR="00B540EE" w:rsidRPr="005D2B18" w:rsidRDefault="00B540EE" w:rsidP="00D031C4">
      <w:pPr>
        <w:widowControl w:val="0"/>
        <w:numPr>
          <w:ilvl w:val="0"/>
          <w:numId w:val="30"/>
        </w:numPr>
        <w:tabs>
          <w:tab w:val="left" w:pos="1134"/>
        </w:tabs>
        <w:spacing w:after="0" w:line="240" w:lineRule="auto"/>
        <w:ind w:left="0" w:firstLine="709"/>
        <w:jc w:val="both"/>
        <w:rPr>
          <w:rFonts w:ascii="Times New Roman" w:hAnsi="Times New Roman"/>
          <w:b/>
          <w:sz w:val="24"/>
          <w:szCs w:val="28"/>
        </w:rPr>
      </w:pPr>
      <w:r w:rsidRPr="005D2B18">
        <w:rPr>
          <w:rFonts w:ascii="Times New Roman" w:hAnsi="Times New Roman"/>
          <w:sz w:val="24"/>
          <w:szCs w:val="28"/>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B540EE" w:rsidRPr="005D2B18" w:rsidRDefault="00B540EE" w:rsidP="00D031C4">
      <w:pPr>
        <w:widowControl w:val="0"/>
        <w:numPr>
          <w:ilvl w:val="0"/>
          <w:numId w:val="32"/>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 xml:space="preserve">наблюдать и анализировать </w:t>
      </w:r>
      <w:r w:rsidR="004E267A" w:rsidRPr="005D2B18">
        <w:rPr>
          <w:rFonts w:ascii="Times New Roman" w:hAnsi="Times New Roman"/>
          <w:sz w:val="24"/>
          <w:szCs w:val="28"/>
        </w:rPr>
        <w:t xml:space="preserve">собственную </w:t>
      </w:r>
      <w:r w:rsidRPr="005D2B18">
        <w:rPr>
          <w:rFonts w:ascii="Times New Roman" w:hAnsi="Times New Roman"/>
          <w:sz w:val="24"/>
          <w:szCs w:val="28"/>
        </w:rPr>
        <w:t>учебную и познавательную деятельность и деятельность других обучающихся в процессе взаимопроверки;</w:t>
      </w:r>
    </w:p>
    <w:p w:rsidR="00B540EE" w:rsidRPr="005D2B18" w:rsidRDefault="00B540EE" w:rsidP="00D031C4">
      <w:pPr>
        <w:widowControl w:val="0"/>
        <w:numPr>
          <w:ilvl w:val="0"/>
          <w:numId w:val="32"/>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соотносить реальные и планируемые результаты индивидуальной образовательной деятельности и делать выводы;</w:t>
      </w:r>
    </w:p>
    <w:p w:rsidR="00B540EE" w:rsidRPr="005D2B18" w:rsidRDefault="00B540EE" w:rsidP="00D031C4">
      <w:pPr>
        <w:widowControl w:val="0"/>
        <w:numPr>
          <w:ilvl w:val="0"/>
          <w:numId w:val="32"/>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принимать решение в учебной ситуации и нести за него ответственность;</w:t>
      </w:r>
    </w:p>
    <w:p w:rsidR="00B540EE" w:rsidRPr="005D2B18" w:rsidRDefault="00B540EE" w:rsidP="00D031C4">
      <w:pPr>
        <w:widowControl w:val="0"/>
        <w:numPr>
          <w:ilvl w:val="0"/>
          <w:numId w:val="32"/>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самостоятельно определять причины своего успеха или неуспеха и находить способы выхода из ситуации неуспеха;</w:t>
      </w:r>
    </w:p>
    <w:p w:rsidR="00B540EE" w:rsidRPr="005D2B18" w:rsidRDefault="00B540EE" w:rsidP="00D031C4">
      <w:pPr>
        <w:widowControl w:val="0"/>
        <w:numPr>
          <w:ilvl w:val="0"/>
          <w:numId w:val="32"/>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5D2B18" w:rsidRDefault="00B540EE" w:rsidP="00D031C4">
      <w:pPr>
        <w:widowControl w:val="0"/>
        <w:numPr>
          <w:ilvl w:val="0"/>
          <w:numId w:val="32"/>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5D2B18" w:rsidRDefault="00B540EE" w:rsidP="005D2B18">
      <w:pPr>
        <w:spacing w:after="0" w:line="240" w:lineRule="auto"/>
        <w:ind w:firstLine="709"/>
        <w:jc w:val="both"/>
        <w:rPr>
          <w:rFonts w:ascii="Times New Roman" w:hAnsi="Times New Roman"/>
          <w:b/>
          <w:sz w:val="24"/>
          <w:szCs w:val="28"/>
        </w:rPr>
      </w:pPr>
      <w:r w:rsidRPr="005D2B18">
        <w:rPr>
          <w:rFonts w:ascii="Times New Roman" w:hAnsi="Times New Roman"/>
          <w:b/>
          <w:sz w:val="24"/>
          <w:szCs w:val="28"/>
        </w:rPr>
        <w:t>Познавательные УУД</w:t>
      </w:r>
    </w:p>
    <w:p w:rsidR="00B540EE" w:rsidRPr="005D2B18" w:rsidRDefault="00B540EE" w:rsidP="00D031C4">
      <w:pPr>
        <w:widowControl w:val="0"/>
        <w:numPr>
          <w:ilvl w:val="0"/>
          <w:numId w:val="30"/>
        </w:numPr>
        <w:tabs>
          <w:tab w:val="left" w:pos="1134"/>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5D2B18">
        <w:rPr>
          <w:rFonts w:ascii="Times New Roman" w:hAnsi="Times New Roman"/>
          <w:sz w:val="24"/>
          <w:szCs w:val="28"/>
        </w:rPr>
        <w:t>,</w:t>
      </w:r>
      <w:r w:rsidRPr="005D2B18">
        <w:rPr>
          <w:rFonts w:ascii="Times New Roman" w:hAnsi="Times New Roman"/>
          <w:sz w:val="24"/>
          <w:szCs w:val="28"/>
        </w:rPr>
        <w:t xml:space="preserve"> по аналогии) и делать выводы. Обучающийся сможет:</w:t>
      </w:r>
    </w:p>
    <w:p w:rsidR="00B540EE" w:rsidRPr="005D2B18" w:rsidRDefault="00B540EE" w:rsidP="00D031C4">
      <w:pPr>
        <w:widowControl w:val="0"/>
        <w:numPr>
          <w:ilvl w:val="0"/>
          <w:numId w:val="32"/>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подбирать слова, соподчиненные ключевому слову, определяющие его признаки и свойства</w:t>
      </w:r>
      <w:r w:rsidR="00185AF1" w:rsidRPr="005D2B18">
        <w:rPr>
          <w:rFonts w:ascii="Times New Roman" w:hAnsi="Times New Roman"/>
          <w:sz w:val="24"/>
          <w:szCs w:val="28"/>
        </w:rPr>
        <w:t>;</w:t>
      </w:r>
    </w:p>
    <w:p w:rsidR="00B540EE" w:rsidRPr="005D2B18" w:rsidRDefault="00B540EE" w:rsidP="00D031C4">
      <w:pPr>
        <w:widowControl w:val="0"/>
        <w:numPr>
          <w:ilvl w:val="0"/>
          <w:numId w:val="32"/>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 xml:space="preserve">выстраивать логическую </w:t>
      </w:r>
      <w:r w:rsidR="008C26AB" w:rsidRPr="005D2B18">
        <w:rPr>
          <w:rFonts w:ascii="Times New Roman" w:hAnsi="Times New Roman"/>
          <w:sz w:val="24"/>
          <w:szCs w:val="28"/>
        </w:rPr>
        <w:t xml:space="preserve">цепочку, состоящую из </w:t>
      </w:r>
      <w:r w:rsidRPr="005D2B18">
        <w:rPr>
          <w:rFonts w:ascii="Times New Roman" w:hAnsi="Times New Roman"/>
          <w:sz w:val="24"/>
          <w:szCs w:val="28"/>
        </w:rPr>
        <w:t>ключевого слова и соподчиненных ему слов;</w:t>
      </w:r>
    </w:p>
    <w:p w:rsidR="00B540EE" w:rsidRPr="005D2B18" w:rsidRDefault="00B540EE" w:rsidP="00D031C4">
      <w:pPr>
        <w:widowControl w:val="0"/>
        <w:numPr>
          <w:ilvl w:val="0"/>
          <w:numId w:val="32"/>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 xml:space="preserve">выделять </w:t>
      </w:r>
      <w:r w:rsidR="008C26AB" w:rsidRPr="005D2B18">
        <w:rPr>
          <w:rFonts w:ascii="Times New Roman" w:hAnsi="Times New Roman"/>
          <w:sz w:val="24"/>
          <w:szCs w:val="28"/>
        </w:rPr>
        <w:t xml:space="preserve">общий </w:t>
      </w:r>
      <w:r w:rsidRPr="005D2B18">
        <w:rPr>
          <w:rFonts w:ascii="Times New Roman" w:hAnsi="Times New Roman"/>
          <w:sz w:val="24"/>
          <w:szCs w:val="28"/>
        </w:rPr>
        <w:t>признак двух или нескольких предметов или явлений и объяснять их сходство;</w:t>
      </w:r>
    </w:p>
    <w:p w:rsidR="00B540EE" w:rsidRPr="005D2B18" w:rsidRDefault="00B540EE" w:rsidP="00D031C4">
      <w:pPr>
        <w:widowControl w:val="0"/>
        <w:numPr>
          <w:ilvl w:val="0"/>
          <w:numId w:val="32"/>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объединять предметы и явления в группы по определенным признакам, сравнивать, классифицировать и обобщать факты и явления;</w:t>
      </w:r>
    </w:p>
    <w:p w:rsidR="00B540EE" w:rsidRPr="005D2B18" w:rsidRDefault="00B540EE" w:rsidP="00D031C4">
      <w:pPr>
        <w:widowControl w:val="0"/>
        <w:numPr>
          <w:ilvl w:val="0"/>
          <w:numId w:val="32"/>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выделять явление из общего ряда других явлений;</w:t>
      </w:r>
    </w:p>
    <w:p w:rsidR="00B540EE" w:rsidRPr="005D2B18" w:rsidRDefault="00B540EE" w:rsidP="00D031C4">
      <w:pPr>
        <w:widowControl w:val="0"/>
        <w:numPr>
          <w:ilvl w:val="0"/>
          <w:numId w:val="32"/>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5D2B18" w:rsidRDefault="00B540EE" w:rsidP="00D031C4">
      <w:pPr>
        <w:widowControl w:val="0"/>
        <w:numPr>
          <w:ilvl w:val="0"/>
          <w:numId w:val="32"/>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строить рассуждение от общих закономерностей к частным явлениям и от частных явлений к общим закономерностям;</w:t>
      </w:r>
    </w:p>
    <w:p w:rsidR="00B540EE" w:rsidRPr="005D2B18" w:rsidRDefault="00B540EE" w:rsidP="00D031C4">
      <w:pPr>
        <w:widowControl w:val="0"/>
        <w:numPr>
          <w:ilvl w:val="0"/>
          <w:numId w:val="32"/>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строить рассуждение на основе сравнения предметов и явлений, выделяя при этом общие признаки;</w:t>
      </w:r>
    </w:p>
    <w:p w:rsidR="00B540EE" w:rsidRPr="005D2B18" w:rsidRDefault="00B540EE" w:rsidP="00D031C4">
      <w:pPr>
        <w:widowControl w:val="0"/>
        <w:numPr>
          <w:ilvl w:val="0"/>
          <w:numId w:val="32"/>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излагать полученную информацию, интерпретируя ее в контексте решаемой задачи;</w:t>
      </w:r>
    </w:p>
    <w:p w:rsidR="00B540EE" w:rsidRPr="005D2B18" w:rsidRDefault="00B540EE" w:rsidP="00D031C4">
      <w:pPr>
        <w:widowControl w:val="0"/>
        <w:numPr>
          <w:ilvl w:val="0"/>
          <w:numId w:val="32"/>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 xml:space="preserve">самостоятельно указывать </w:t>
      </w:r>
      <w:r w:rsidR="00BD43A2" w:rsidRPr="005D2B18">
        <w:rPr>
          <w:rFonts w:ascii="Times New Roman" w:hAnsi="Times New Roman"/>
          <w:sz w:val="24"/>
          <w:szCs w:val="28"/>
        </w:rPr>
        <w:t xml:space="preserve">на </w:t>
      </w:r>
      <w:r w:rsidRPr="005D2B18">
        <w:rPr>
          <w:rFonts w:ascii="Times New Roman" w:hAnsi="Times New Roman"/>
          <w:sz w:val="24"/>
          <w:szCs w:val="28"/>
        </w:rPr>
        <w:t>информацию, нуждающуюся в проверке, предлагать и применять способ проверки достоверности информации;</w:t>
      </w:r>
    </w:p>
    <w:p w:rsidR="00B540EE" w:rsidRPr="005D2B18" w:rsidRDefault="00B540EE" w:rsidP="00D031C4">
      <w:pPr>
        <w:widowControl w:val="0"/>
        <w:numPr>
          <w:ilvl w:val="0"/>
          <w:numId w:val="32"/>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вербализовать эмоциональное впечатление, оказанное на него источником;</w:t>
      </w:r>
    </w:p>
    <w:p w:rsidR="00B540EE" w:rsidRPr="005D2B18" w:rsidRDefault="00B540EE" w:rsidP="00D031C4">
      <w:pPr>
        <w:widowControl w:val="0"/>
        <w:numPr>
          <w:ilvl w:val="0"/>
          <w:numId w:val="32"/>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5D2B18" w:rsidRDefault="00B540EE" w:rsidP="00D031C4">
      <w:pPr>
        <w:widowControl w:val="0"/>
        <w:numPr>
          <w:ilvl w:val="0"/>
          <w:numId w:val="32"/>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выявлять и называть причины события, явления, в том числе возможные /</w:t>
      </w:r>
      <w:r w:rsidR="002364B5" w:rsidRPr="005D2B18">
        <w:rPr>
          <w:rFonts w:ascii="Times New Roman" w:hAnsi="Times New Roman"/>
          <w:sz w:val="24"/>
          <w:szCs w:val="28"/>
        </w:rPr>
        <w:t xml:space="preserve"> </w:t>
      </w:r>
      <w:r w:rsidRPr="005D2B18">
        <w:rPr>
          <w:rFonts w:ascii="Times New Roman" w:hAnsi="Times New Roman"/>
          <w:sz w:val="24"/>
          <w:szCs w:val="28"/>
        </w:rPr>
        <w:t>наиболее вероятные причины, возможные последствия заданной причины, самостоятельно осуществляя причинно-следственный анализ;</w:t>
      </w:r>
    </w:p>
    <w:p w:rsidR="00B540EE" w:rsidRPr="005D2B18" w:rsidRDefault="00B540EE" w:rsidP="00D031C4">
      <w:pPr>
        <w:widowControl w:val="0"/>
        <w:numPr>
          <w:ilvl w:val="0"/>
          <w:numId w:val="32"/>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5D2B18" w:rsidRDefault="00B540EE" w:rsidP="00D031C4">
      <w:pPr>
        <w:widowControl w:val="0"/>
        <w:numPr>
          <w:ilvl w:val="0"/>
          <w:numId w:val="30"/>
        </w:numPr>
        <w:tabs>
          <w:tab w:val="left" w:pos="1134"/>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5D2B18" w:rsidRDefault="00B540EE" w:rsidP="00D031C4">
      <w:pPr>
        <w:widowControl w:val="0"/>
        <w:numPr>
          <w:ilvl w:val="0"/>
          <w:numId w:val="32"/>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обозначать символом и знаком предмет и/или явление;</w:t>
      </w:r>
    </w:p>
    <w:p w:rsidR="00B540EE" w:rsidRPr="005D2B18" w:rsidRDefault="00B540EE" w:rsidP="00D031C4">
      <w:pPr>
        <w:widowControl w:val="0"/>
        <w:numPr>
          <w:ilvl w:val="0"/>
          <w:numId w:val="32"/>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определять логические связи между предметами и/или явлениями, обозначать данные логические связи с помощью знаков в схеме;</w:t>
      </w:r>
    </w:p>
    <w:p w:rsidR="00B540EE" w:rsidRPr="005D2B18" w:rsidRDefault="00B540EE" w:rsidP="00D031C4">
      <w:pPr>
        <w:widowControl w:val="0"/>
        <w:numPr>
          <w:ilvl w:val="0"/>
          <w:numId w:val="32"/>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создавать абстрактный или реальный образ предмета и/или явления;</w:t>
      </w:r>
    </w:p>
    <w:p w:rsidR="00B540EE" w:rsidRPr="005D2B18" w:rsidRDefault="00B540EE" w:rsidP="00D031C4">
      <w:pPr>
        <w:widowControl w:val="0"/>
        <w:numPr>
          <w:ilvl w:val="0"/>
          <w:numId w:val="32"/>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 xml:space="preserve">строить модель/схему на основе условий задачи и/или способа </w:t>
      </w:r>
      <w:r w:rsidR="00650F52" w:rsidRPr="005D2B18">
        <w:rPr>
          <w:rFonts w:ascii="Times New Roman" w:hAnsi="Times New Roman"/>
          <w:sz w:val="24"/>
          <w:szCs w:val="28"/>
        </w:rPr>
        <w:t xml:space="preserve">ее </w:t>
      </w:r>
      <w:r w:rsidRPr="005D2B18">
        <w:rPr>
          <w:rFonts w:ascii="Times New Roman" w:hAnsi="Times New Roman"/>
          <w:sz w:val="24"/>
          <w:szCs w:val="28"/>
        </w:rPr>
        <w:t>решения;</w:t>
      </w:r>
    </w:p>
    <w:p w:rsidR="00B540EE" w:rsidRPr="005D2B18" w:rsidRDefault="00B540EE" w:rsidP="00D031C4">
      <w:pPr>
        <w:widowControl w:val="0"/>
        <w:numPr>
          <w:ilvl w:val="0"/>
          <w:numId w:val="32"/>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5D2B18" w:rsidRDefault="00B540EE" w:rsidP="00D031C4">
      <w:pPr>
        <w:widowControl w:val="0"/>
        <w:numPr>
          <w:ilvl w:val="0"/>
          <w:numId w:val="32"/>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преобразовывать модели с целью выявления общих законов, определяющих данную предметную область;</w:t>
      </w:r>
    </w:p>
    <w:p w:rsidR="00B540EE" w:rsidRPr="005D2B18" w:rsidRDefault="00B540EE" w:rsidP="00D031C4">
      <w:pPr>
        <w:widowControl w:val="0"/>
        <w:numPr>
          <w:ilvl w:val="0"/>
          <w:numId w:val="32"/>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540EE" w:rsidRPr="005D2B18" w:rsidRDefault="00B540EE" w:rsidP="00D031C4">
      <w:pPr>
        <w:widowControl w:val="0"/>
        <w:numPr>
          <w:ilvl w:val="0"/>
          <w:numId w:val="32"/>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5D2B18" w:rsidRDefault="00B540EE" w:rsidP="00D031C4">
      <w:pPr>
        <w:widowControl w:val="0"/>
        <w:numPr>
          <w:ilvl w:val="0"/>
          <w:numId w:val="32"/>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строить доказательство: прямое, косвенное, от противного;</w:t>
      </w:r>
    </w:p>
    <w:p w:rsidR="00B540EE" w:rsidRPr="005D2B18" w:rsidRDefault="00B540EE" w:rsidP="00D031C4">
      <w:pPr>
        <w:widowControl w:val="0"/>
        <w:numPr>
          <w:ilvl w:val="0"/>
          <w:numId w:val="32"/>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5D2B18" w:rsidRDefault="00B540EE" w:rsidP="00D031C4">
      <w:pPr>
        <w:widowControl w:val="0"/>
        <w:numPr>
          <w:ilvl w:val="0"/>
          <w:numId w:val="30"/>
        </w:numPr>
        <w:tabs>
          <w:tab w:val="left" w:pos="1134"/>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Смысловое чтение. Обучающийся сможет:</w:t>
      </w:r>
    </w:p>
    <w:p w:rsidR="00B540EE" w:rsidRPr="005D2B18" w:rsidRDefault="00B540EE" w:rsidP="00D031C4">
      <w:pPr>
        <w:widowControl w:val="0"/>
        <w:numPr>
          <w:ilvl w:val="0"/>
          <w:numId w:val="32"/>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находить в тексте требуемую информацию (в соответствии с целями своей деятельности);</w:t>
      </w:r>
    </w:p>
    <w:p w:rsidR="00B540EE" w:rsidRPr="005D2B18" w:rsidRDefault="00B540EE" w:rsidP="00D031C4">
      <w:pPr>
        <w:widowControl w:val="0"/>
        <w:numPr>
          <w:ilvl w:val="0"/>
          <w:numId w:val="32"/>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ориентироваться в содержании текста, понимать целостный смысл текста, структурировать текст;</w:t>
      </w:r>
    </w:p>
    <w:p w:rsidR="00B540EE" w:rsidRPr="005D2B18" w:rsidRDefault="00B540EE" w:rsidP="00D031C4">
      <w:pPr>
        <w:widowControl w:val="0"/>
        <w:numPr>
          <w:ilvl w:val="0"/>
          <w:numId w:val="32"/>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устанавливать взаимосвязь описанных в тексте событий, явлений, процессов;</w:t>
      </w:r>
    </w:p>
    <w:p w:rsidR="00B540EE" w:rsidRPr="005D2B18" w:rsidRDefault="00B540EE" w:rsidP="00D031C4">
      <w:pPr>
        <w:widowControl w:val="0"/>
        <w:numPr>
          <w:ilvl w:val="0"/>
          <w:numId w:val="32"/>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резюмировать главную идею текста;</w:t>
      </w:r>
    </w:p>
    <w:p w:rsidR="00B540EE" w:rsidRPr="005D2B18" w:rsidRDefault="00B540EE" w:rsidP="00D031C4">
      <w:pPr>
        <w:widowControl w:val="0"/>
        <w:numPr>
          <w:ilvl w:val="0"/>
          <w:numId w:val="32"/>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540EE" w:rsidRPr="005D2B18" w:rsidRDefault="00B540EE" w:rsidP="00D031C4">
      <w:pPr>
        <w:widowControl w:val="0"/>
        <w:numPr>
          <w:ilvl w:val="0"/>
          <w:numId w:val="32"/>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критически оценивать содержание и форму текста.</w:t>
      </w:r>
    </w:p>
    <w:p w:rsidR="009B5292" w:rsidRPr="005D2B18" w:rsidRDefault="009B5292" w:rsidP="00D031C4">
      <w:pPr>
        <w:widowControl w:val="0"/>
        <w:numPr>
          <w:ilvl w:val="0"/>
          <w:numId w:val="30"/>
        </w:numPr>
        <w:tabs>
          <w:tab w:val="left" w:pos="1134"/>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5292" w:rsidRPr="005D2B18" w:rsidRDefault="009B5292" w:rsidP="00D031C4">
      <w:pPr>
        <w:widowControl w:val="0"/>
        <w:numPr>
          <w:ilvl w:val="0"/>
          <w:numId w:val="32"/>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определять свое отношение к природной среде;</w:t>
      </w:r>
    </w:p>
    <w:p w:rsidR="009B5292" w:rsidRPr="005D2B18" w:rsidRDefault="009B5292" w:rsidP="00D031C4">
      <w:pPr>
        <w:widowControl w:val="0"/>
        <w:numPr>
          <w:ilvl w:val="0"/>
          <w:numId w:val="32"/>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анализировать влияние экологических факторов на среду обитания живых организмов;</w:t>
      </w:r>
    </w:p>
    <w:p w:rsidR="009B5292" w:rsidRPr="005D2B18" w:rsidRDefault="009B5292" w:rsidP="00D031C4">
      <w:pPr>
        <w:widowControl w:val="0"/>
        <w:numPr>
          <w:ilvl w:val="0"/>
          <w:numId w:val="32"/>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проводить причинный и вероятностный анализ экологических ситуаций;</w:t>
      </w:r>
    </w:p>
    <w:p w:rsidR="009B5292" w:rsidRPr="005D2B18" w:rsidRDefault="009B5292" w:rsidP="00D031C4">
      <w:pPr>
        <w:widowControl w:val="0"/>
        <w:numPr>
          <w:ilvl w:val="0"/>
          <w:numId w:val="32"/>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прогнозировать изменения ситуации при смене действия одного фактора на действие другого фактора;</w:t>
      </w:r>
    </w:p>
    <w:p w:rsidR="009B5292" w:rsidRPr="005D2B18" w:rsidRDefault="009B5292" w:rsidP="00D031C4">
      <w:pPr>
        <w:widowControl w:val="0"/>
        <w:numPr>
          <w:ilvl w:val="0"/>
          <w:numId w:val="32"/>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распространять экологические знания и участвовать в практических делах по защите окружающей среды;</w:t>
      </w:r>
    </w:p>
    <w:p w:rsidR="009B5292" w:rsidRPr="005D2B18" w:rsidRDefault="009B5292" w:rsidP="00D031C4">
      <w:pPr>
        <w:widowControl w:val="0"/>
        <w:numPr>
          <w:ilvl w:val="0"/>
          <w:numId w:val="32"/>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выражать свое отношение к природе через рисунки, сочинения, модели, проектные работы.</w:t>
      </w:r>
    </w:p>
    <w:p w:rsidR="009B5292" w:rsidRPr="005D2B18" w:rsidRDefault="009B5292" w:rsidP="005D2B18">
      <w:pPr>
        <w:spacing w:after="0" w:line="240" w:lineRule="auto"/>
        <w:ind w:firstLine="709"/>
        <w:jc w:val="both"/>
        <w:rPr>
          <w:rFonts w:ascii="Times New Roman" w:hAnsi="Times New Roman"/>
          <w:sz w:val="24"/>
          <w:szCs w:val="28"/>
        </w:rPr>
      </w:pPr>
      <w:r w:rsidRPr="005D2B18">
        <w:rPr>
          <w:rFonts w:ascii="Times New Roman" w:hAnsi="Times New Roman"/>
          <w:sz w:val="24"/>
          <w:szCs w:val="28"/>
        </w:rPr>
        <w:t>10. Развитие мотивации к овладению культурой активного использования словарей и других поисковых систем. Обучающийся сможет:</w:t>
      </w:r>
    </w:p>
    <w:p w:rsidR="009B5292" w:rsidRPr="005D2B18" w:rsidRDefault="009B5292" w:rsidP="00D031C4">
      <w:pPr>
        <w:pStyle w:val="a8"/>
        <w:numPr>
          <w:ilvl w:val="0"/>
          <w:numId w:val="32"/>
        </w:numPr>
        <w:jc w:val="both"/>
        <w:rPr>
          <w:rFonts w:ascii="Times New Roman" w:hAnsi="Times New Roman"/>
          <w:szCs w:val="28"/>
        </w:rPr>
      </w:pPr>
      <w:r w:rsidRPr="005D2B18">
        <w:rPr>
          <w:rFonts w:ascii="Times New Roman" w:hAnsi="Times New Roman"/>
          <w:szCs w:val="28"/>
        </w:rPr>
        <w:t>определять необходимые ключевые поисковые слова и запросы;</w:t>
      </w:r>
    </w:p>
    <w:p w:rsidR="009B5292" w:rsidRPr="005D2B18" w:rsidRDefault="009B5292" w:rsidP="00D031C4">
      <w:pPr>
        <w:pStyle w:val="a8"/>
        <w:numPr>
          <w:ilvl w:val="0"/>
          <w:numId w:val="32"/>
        </w:numPr>
        <w:jc w:val="both"/>
        <w:rPr>
          <w:rFonts w:ascii="Times New Roman" w:hAnsi="Times New Roman"/>
          <w:szCs w:val="28"/>
        </w:rPr>
      </w:pPr>
      <w:r w:rsidRPr="005D2B18">
        <w:rPr>
          <w:rFonts w:ascii="Times New Roman" w:hAnsi="Times New Roman"/>
          <w:szCs w:val="28"/>
        </w:rPr>
        <w:t>осуществлять взаимодействие с электронными поисковыми системами, словарями;</w:t>
      </w:r>
    </w:p>
    <w:p w:rsidR="009B5292" w:rsidRPr="005D2B18" w:rsidRDefault="009B5292" w:rsidP="00D031C4">
      <w:pPr>
        <w:pStyle w:val="a8"/>
        <w:numPr>
          <w:ilvl w:val="0"/>
          <w:numId w:val="32"/>
        </w:numPr>
        <w:jc w:val="both"/>
        <w:rPr>
          <w:rFonts w:ascii="Times New Roman" w:hAnsi="Times New Roman"/>
          <w:szCs w:val="28"/>
        </w:rPr>
      </w:pPr>
      <w:r w:rsidRPr="005D2B18">
        <w:rPr>
          <w:rFonts w:ascii="Times New Roman" w:hAnsi="Times New Roman"/>
          <w:szCs w:val="28"/>
        </w:rPr>
        <w:t>формировать множественную выборку из поисковых источников для объективизации результатов поиска;</w:t>
      </w:r>
    </w:p>
    <w:p w:rsidR="009B5292" w:rsidRPr="005D2B18" w:rsidRDefault="009B5292" w:rsidP="00D031C4">
      <w:pPr>
        <w:widowControl w:val="0"/>
        <w:numPr>
          <w:ilvl w:val="0"/>
          <w:numId w:val="32"/>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соотносить полученные результаты поиска со своей деятельностью.</w:t>
      </w:r>
    </w:p>
    <w:p w:rsidR="00B540EE" w:rsidRPr="005D2B18" w:rsidRDefault="00B540EE" w:rsidP="005D2B18">
      <w:pPr>
        <w:tabs>
          <w:tab w:val="left" w:pos="993"/>
        </w:tabs>
        <w:spacing w:after="0" w:line="240" w:lineRule="auto"/>
        <w:ind w:firstLine="709"/>
        <w:jc w:val="both"/>
        <w:rPr>
          <w:rFonts w:ascii="Times New Roman" w:hAnsi="Times New Roman"/>
          <w:b/>
          <w:sz w:val="24"/>
          <w:szCs w:val="28"/>
        </w:rPr>
      </w:pPr>
      <w:r w:rsidRPr="005D2B18">
        <w:rPr>
          <w:rFonts w:ascii="Times New Roman" w:hAnsi="Times New Roman"/>
          <w:b/>
          <w:sz w:val="24"/>
          <w:szCs w:val="28"/>
        </w:rPr>
        <w:t>Коммуникативные УУД</w:t>
      </w:r>
    </w:p>
    <w:p w:rsidR="00B540EE" w:rsidRPr="005D2B18" w:rsidRDefault="00B540EE" w:rsidP="00D031C4">
      <w:pPr>
        <w:pStyle w:val="a8"/>
        <w:widowControl w:val="0"/>
        <w:numPr>
          <w:ilvl w:val="0"/>
          <w:numId w:val="180"/>
        </w:numPr>
        <w:tabs>
          <w:tab w:val="left" w:pos="426"/>
        </w:tabs>
        <w:ind w:left="0" w:firstLine="709"/>
        <w:jc w:val="both"/>
        <w:rPr>
          <w:rFonts w:ascii="Times New Roman" w:hAnsi="Times New Roman"/>
          <w:szCs w:val="28"/>
        </w:rPr>
      </w:pPr>
      <w:r w:rsidRPr="005D2B18">
        <w:rPr>
          <w:rFonts w:ascii="Times New Roman" w:hAnsi="Times New Roman"/>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5D2B18" w:rsidRDefault="00B540EE" w:rsidP="00D031C4">
      <w:pPr>
        <w:widowControl w:val="0"/>
        <w:numPr>
          <w:ilvl w:val="0"/>
          <w:numId w:val="181"/>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определять возможные роли в совместной деятельности;</w:t>
      </w:r>
    </w:p>
    <w:p w:rsidR="00B540EE" w:rsidRPr="005D2B18" w:rsidRDefault="00B540EE" w:rsidP="00D031C4">
      <w:pPr>
        <w:widowControl w:val="0"/>
        <w:numPr>
          <w:ilvl w:val="0"/>
          <w:numId w:val="181"/>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играть определенную роль в совместной деятельности;</w:t>
      </w:r>
    </w:p>
    <w:p w:rsidR="00B540EE" w:rsidRPr="005D2B18" w:rsidRDefault="00B540EE" w:rsidP="00D031C4">
      <w:pPr>
        <w:widowControl w:val="0"/>
        <w:numPr>
          <w:ilvl w:val="0"/>
          <w:numId w:val="181"/>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540EE" w:rsidRPr="005D2B18" w:rsidRDefault="00B540EE" w:rsidP="00D031C4">
      <w:pPr>
        <w:widowControl w:val="0"/>
        <w:numPr>
          <w:ilvl w:val="0"/>
          <w:numId w:val="181"/>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определять свои действия и действия партнера, которые способствовали или препятствовали продуктивной коммуникации;</w:t>
      </w:r>
    </w:p>
    <w:p w:rsidR="00B540EE" w:rsidRPr="005D2B18" w:rsidRDefault="00B540EE" w:rsidP="00D031C4">
      <w:pPr>
        <w:widowControl w:val="0"/>
        <w:numPr>
          <w:ilvl w:val="0"/>
          <w:numId w:val="181"/>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строить позитивные отношения в процессе учебной и познавательной деятельности;</w:t>
      </w:r>
    </w:p>
    <w:p w:rsidR="00B540EE" w:rsidRPr="005D2B18" w:rsidRDefault="00B540EE" w:rsidP="00D031C4">
      <w:pPr>
        <w:widowControl w:val="0"/>
        <w:numPr>
          <w:ilvl w:val="0"/>
          <w:numId w:val="181"/>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5D2B18" w:rsidRDefault="00B540EE" w:rsidP="00D031C4">
      <w:pPr>
        <w:widowControl w:val="0"/>
        <w:numPr>
          <w:ilvl w:val="0"/>
          <w:numId w:val="181"/>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 xml:space="preserve">критически относиться к </w:t>
      </w:r>
      <w:r w:rsidR="00B534A1" w:rsidRPr="005D2B18">
        <w:rPr>
          <w:rFonts w:ascii="Times New Roman" w:hAnsi="Times New Roman"/>
          <w:sz w:val="24"/>
          <w:szCs w:val="28"/>
        </w:rPr>
        <w:t xml:space="preserve">собственному </w:t>
      </w:r>
      <w:r w:rsidRPr="005D2B18">
        <w:rPr>
          <w:rFonts w:ascii="Times New Roman" w:hAnsi="Times New Roman"/>
          <w:sz w:val="24"/>
          <w:szCs w:val="28"/>
        </w:rPr>
        <w:t xml:space="preserve">мнению, с достоинством признавать ошибочность </w:t>
      </w:r>
      <w:r w:rsidR="005202DD" w:rsidRPr="005D2B18">
        <w:rPr>
          <w:rFonts w:ascii="Times New Roman" w:hAnsi="Times New Roman"/>
          <w:sz w:val="24"/>
          <w:szCs w:val="28"/>
        </w:rPr>
        <w:t xml:space="preserve">своего </w:t>
      </w:r>
      <w:r w:rsidRPr="005D2B18">
        <w:rPr>
          <w:rFonts w:ascii="Times New Roman" w:hAnsi="Times New Roman"/>
          <w:sz w:val="24"/>
          <w:szCs w:val="28"/>
        </w:rPr>
        <w:t>мнения (если оно таково) и корректировать его;</w:t>
      </w:r>
    </w:p>
    <w:p w:rsidR="00B540EE" w:rsidRPr="005D2B18" w:rsidRDefault="00B540EE" w:rsidP="00D031C4">
      <w:pPr>
        <w:widowControl w:val="0"/>
        <w:numPr>
          <w:ilvl w:val="0"/>
          <w:numId w:val="181"/>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предлагать альтернативное решение в конфликтной ситуации;</w:t>
      </w:r>
    </w:p>
    <w:p w:rsidR="00B540EE" w:rsidRPr="005D2B18" w:rsidRDefault="00B540EE" w:rsidP="00D031C4">
      <w:pPr>
        <w:widowControl w:val="0"/>
        <w:numPr>
          <w:ilvl w:val="0"/>
          <w:numId w:val="181"/>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выделять общую точку зрения в дискуссии;</w:t>
      </w:r>
    </w:p>
    <w:p w:rsidR="00B540EE" w:rsidRPr="005D2B18" w:rsidRDefault="00B540EE" w:rsidP="00D031C4">
      <w:pPr>
        <w:widowControl w:val="0"/>
        <w:numPr>
          <w:ilvl w:val="0"/>
          <w:numId w:val="181"/>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договариваться о правилах и вопросах для обсуждения в соответствии с поставленной перед группой задачей;</w:t>
      </w:r>
    </w:p>
    <w:p w:rsidR="00B540EE" w:rsidRPr="005D2B18" w:rsidRDefault="00B540EE" w:rsidP="00D031C4">
      <w:pPr>
        <w:widowControl w:val="0"/>
        <w:numPr>
          <w:ilvl w:val="0"/>
          <w:numId w:val="181"/>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организовывать учебное взаимодействие в группе (определять общие цели, распределять роли, договариваться друг с другом и т. д.);</w:t>
      </w:r>
    </w:p>
    <w:p w:rsidR="00B540EE" w:rsidRPr="005D2B18" w:rsidRDefault="00B540EE" w:rsidP="00D031C4">
      <w:pPr>
        <w:widowControl w:val="0"/>
        <w:numPr>
          <w:ilvl w:val="0"/>
          <w:numId w:val="181"/>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5D2B18" w:rsidRDefault="00B540EE" w:rsidP="00D031C4">
      <w:pPr>
        <w:widowControl w:val="0"/>
        <w:numPr>
          <w:ilvl w:val="0"/>
          <w:numId w:val="180"/>
        </w:numPr>
        <w:tabs>
          <w:tab w:val="left" w:pos="142"/>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5D2B18">
        <w:rPr>
          <w:rFonts w:ascii="Times New Roman" w:hAnsi="Times New Roman"/>
          <w:sz w:val="24"/>
          <w:szCs w:val="28"/>
        </w:rPr>
        <w:t xml:space="preserve"> для </w:t>
      </w:r>
      <w:r w:rsidRPr="005D2B18">
        <w:rPr>
          <w:rFonts w:ascii="Times New Roman" w:hAnsi="Times New Roman"/>
          <w:sz w:val="24"/>
          <w:szCs w:val="28"/>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5D2B18" w:rsidRDefault="00B540EE" w:rsidP="00D031C4">
      <w:pPr>
        <w:widowControl w:val="0"/>
        <w:numPr>
          <w:ilvl w:val="0"/>
          <w:numId w:val="32"/>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определять задачу коммуникации и в соответствии с ней отбирать речевые средства;</w:t>
      </w:r>
    </w:p>
    <w:p w:rsidR="00B540EE" w:rsidRPr="005D2B18" w:rsidRDefault="00B540EE" w:rsidP="00D031C4">
      <w:pPr>
        <w:widowControl w:val="0"/>
        <w:numPr>
          <w:ilvl w:val="0"/>
          <w:numId w:val="32"/>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отбирать и использовать речевые средства в процессе коммуникации с другими людьми (диалог в паре, в малой группе и т. д.);</w:t>
      </w:r>
    </w:p>
    <w:p w:rsidR="00B540EE" w:rsidRPr="005D2B18" w:rsidRDefault="00B540EE" w:rsidP="00D031C4">
      <w:pPr>
        <w:widowControl w:val="0"/>
        <w:numPr>
          <w:ilvl w:val="0"/>
          <w:numId w:val="32"/>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представлять в устной или письменной форме развернутый план собственной деятельности;</w:t>
      </w:r>
    </w:p>
    <w:p w:rsidR="00B540EE" w:rsidRPr="005D2B18" w:rsidRDefault="00B540EE" w:rsidP="00D031C4">
      <w:pPr>
        <w:widowControl w:val="0"/>
        <w:numPr>
          <w:ilvl w:val="0"/>
          <w:numId w:val="32"/>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соблюдать нормы публичной речи</w:t>
      </w:r>
      <w:r w:rsidR="00C40BE2" w:rsidRPr="005D2B18">
        <w:rPr>
          <w:rFonts w:ascii="Times New Roman" w:hAnsi="Times New Roman"/>
          <w:sz w:val="24"/>
          <w:szCs w:val="28"/>
        </w:rPr>
        <w:t>,</w:t>
      </w:r>
      <w:r w:rsidRPr="005D2B18">
        <w:rPr>
          <w:rFonts w:ascii="Times New Roman" w:hAnsi="Times New Roman"/>
          <w:sz w:val="24"/>
          <w:szCs w:val="28"/>
        </w:rPr>
        <w:t xml:space="preserve"> регламент в монологе и дискуссии в соответствии с коммуникативной задачей;</w:t>
      </w:r>
    </w:p>
    <w:p w:rsidR="00B540EE" w:rsidRPr="005D2B18" w:rsidRDefault="00B540EE" w:rsidP="00D031C4">
      <w:pPr>
        <w:widowControl w:val="0"/>
        <w:numPr>
          <w:ilvl w:val="0"/>
          <w:numId w:val="32"/>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высказывать и обосновывать мнение (суждение) и запрашивать мнение партнера в рамках диалога;</w:t>
      </w:r>
    </w:p>
    <w:p w:rsidR="00B540EE" w:rsidRPr="005D2B18" w:rsidRDefault="00B540EE" w:rsidP="00D031C4">
      <w:pPr>
        <w:widowControl w:val="0"/>
        <w:numPr>
          <w:ilvl w:val="0"/>
          <w:numId w:val="32"/>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принимать решение в ходе диалога и согласовывать его с собеседником;</w:t>
      </w:r>
    </w:p>
    <w:p w:rsidR="00B540EE" w:rsidRPr="005D2B18" w:rsidRDefault="00B540EE" w:rsidP="00D031C4">
      <w:pPr>
        <w:widowControl w:val="0"/>
        <w:numPr>
          <w:ilvl w:val="0"/>
          <w:numId w:val="32"/>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создавать письменные «клишированные» и оригинальные тексты с использованием необходимых речевых средств;</w:t>
      </w:r>
    </w:p>
    <w:p w:rsidR="00B540EE" w:rsidRPr="005D2B18" w:rsidRDefault="00B540EE" w:rsidP="00D031C4">
      <w:pPr>
        <w:widowControl w:val="0"/>
        <w:numPr>
          <w:ilvl w:val="0"/>
          <w:numId w:val="32"/>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использовать вербальные средства (средства логической связи) для выделения смысловых блоков своего выступления;</w:t>
      </w:r>
    </w:p>
    <w:p w:rsidR="00B540EE" w:rsidRPr="005D2B18" w:rsidRDefault="00B540EE" w:rsidP="00D031C4">
      <w:pPr>
        <w:widowControl w:val="0"/>
        <w:numPr>
          <w:ilvl w:val="0"/>
          <w:numId w:val="32"/>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использовать невербальные средства или наглядные материалы, подготовленные/отобранные под руководством учителя;</w:t>
      </w:r>
    </w:p>
    <w:p w:rsidR="00B540EE" w:rsidRPr="005D2B18" w:rsidRDefault="00B540EE" w:rsidP="00D031C4">
      <w:pPr>
        <w:widowControl w:val="0"/>
        <w:numPr>
          <w:ilvl w:val="0"/>
          <w:numId w:val="32"/>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5D2B18" w:rsidRDefault="00B540EE" w:rsidP="00D031C4">
      <w:pPr>
        <w:widowControl w:val="0"/>
        <w:numPr>
          <w:ilvl w:val="0"/>
          <w:numId w:val="180"/>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Формирование и развитие компетентности в области использования информационно-коммуникационных технологий</w:t>
      </w:r>
      <w:r w:rsidR="00105119" w:rsidRPr="005D2B18">
        <w:rPr>
          <w:rFonts w:ascii="Times New Roman" w:hAnsi="Times New Roman"/>
          <w:sz w:val="24"/>
          <w:szCs w:val="28"/>
        </w:rPr>
        <w:t xml:space="preserve"> (далее – ИКТ)</w:t>
      </w:r>
      <w:r w:rsidR="007A1ECF" w:rsidRPr="005D2B18">
        <w:rPr>
          <w:rFonts w:ascii="Times New Roman" w:hAnsi="Times New Roman"/>
          <w:sz w:val="24"/>
          <w:szCs w:val="28"/>
        </w:rPr>
        <w:t>.</w:t>
      </w:r>
      <w:r w:rsidRPr="005D2B18">
        <w:rPr>
          <w:rFonts w:ascii="Times New Roman" w:hAnsi="Times New Roman"/>
          <w:sz w:val="24"/>
          <w:szCs w:val="28"/>
        </w:rPr>
        <w:t xml:space="preserve"> Обучающийся сможет:</w:t>
      </w:r>
    </w:p>
    <w:p w:rsidR="00B540EE" w:rsidRPr="005D2B18" w:rsidRDefault="00B540EE" w:rsidP="00D031C4">
      <w:pPr>
        <w:widowControl w:val="0"/>
        <w:numPr>
          <w:ilvl w:val="0"/>
          <w:numId w:val="32"/>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5D2B18" w:rsidRDefault="00B540EE" w:rsidP="00D031C4">
      <w:pPr>
        <w:widowControl w:val="0"/>
        <w:numPr>
          <w:ilvl w:val="0"/>
          <w:numId w:val="32"/>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5D2B18" w:rsidRDefault="00B540EE" w:rsidP="00D031C4">
      <w:pPr>
        <w:widowControl w:val="0"/>
        <w:numPr>
          <w:ilvl w:val="0"/>
          <w:numId w:val="32"/>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выделять информационный аспект задачи, оперировать данными, использовать модель решения задачи;</w:t>
      </w:r>
    </w:p>
    <w:p w:rsidR="00B540EE" w:rsidRPr="005D2B18" w:rsidRDefault="00B540EE" w:rsidP="00D031C4">
      <w:pPr>
        <w:widowControl w:val="0"/>
        <w:numPr>
          <w:ilvl w:val="0"/>
          <w:numId w:val="32"/>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5D2B18" w:rsidRDefault="00B540EE" w:rsidP="00D031C4">
      <w:pPr>
        <w:widowControl w:val="0"/>
        <w:numPr>
          <w:ilvl w:val="0"/>
          <w:numId w:val="32"/>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использовать информацию с учетом этических и правовых норм;</w:t>
      </w:r>
    </w:p>
    <w:p w:rsidR="00B540EE" w:rsidRPr="005D2B18" w:rsidRDefault="00B540EE" w:rsidP="00D031C4">
      <w:pPr>
        <w:widowControl w:val="0"/>
        <w:numPr>
          <w:ilvl w:val="0"/>
          <w:numId w:val="32"/>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B540EE" w:rsidRPr="005D2B18" w:rsidRDefault="00105119" w:rsidP="005D2B18">
      <w:pPr>
        <w:pStyle w:val="2"/>
        <w:spacing w:line="240" w:lineRule="auto"/>
        <w:rPr>
          <w:sz w:val="24"/>
        </w:rPr>
      </w:pPr>
      <w:r w:rsidRPr="005D2B18">
        <w:rPr>
          <w:sz w:val="24"/>
        </w:rPr>
        <w:t>1.2.5. Предметные результаты</w:t>
      </w:r>
    </w:p>
    <w:p w:rsidR="00B540EE" w:rsidRPr="005D2B18" w:rsidRDefault="006F777F" w:rsidP="005D2B18">
      <w:pPr>
        <w:pStyle w:val="3"/>
        <w:spacing w:before="0" w:beforeAutospacing="0" w:after="0" w:afterAutospacing="0"/>
        <w:ind w:firstLine="709"/>
        <w:rPr>
          <w:sz w:val="24"/>
          <w:szCs w:val="28"/>
        </w:rPr>
      </w:pPr>
      <w:bookmarkStart w:id="30" w:name="_Toc409691628"/>
      <w:bookmarkStart w:id="31" w:name="_Toc410653953"/>
      <w:bookmarkStart w:id="32" w:name="_Toc414553133"/>
      <w:r w:rsidRPr="005D2B18">
        <w:rPr>
          <w:sz w:val="24"/>
          <w:szCs w:val="28"/>
        </w:rPr>
        <w:t>1.2.</w:t>
      </w:r>
      <w:r w:rsidR="00105119" w:rsidRPr="005D2B18">
        <w:rPr>
          <w:sz w:val="24"/>
          <w:szCs w:val="28"/>
        </w:rPr>
        <w:t>5.1</w:t>
      </w:r>
      <w:r w:rsidRPr="005D2B18">
        <w:rPr>
          <w:sz w:val="24"/>
          <w:szCs w:val="28"/>
        </w:rPr>
        <w:t xml:space="preserve">. </w:t>
      </w:r>
      <w:r w:rsidR="00B540EE" w:rsidRPr="005D2B18">
        <w:rPr>
          <w:sz w:val="24"/>
          <w:szCs w:val="28"/>
        </w:rPr>
        <w:t>Русский язык</w:t>
      </w:r>
      <w:bookmarkEnd w:id="30"/>
      <w:bookmarkEnd w:id="31"/>
      <w:bookmarkEnd w:id="32"/>
    </w:p>
    <w:p w:rsidR="00982D7D" w:rsidRPr="005D2B18" w:rsidRDefault="00982D7D" w:rsidP="005D2B18">
      <w:pPr>
        <w:pStyle w:val="2"/>
        <w:spacing w:line="240" w:lineRule="auto"/>
        <w:rPr>
          <w:sz w:val="24"/>
        </w:rPr>
      </w:pPr>
      <w:bookmarkStart w:id="33" w:name="_Toc287934277"/>
      <w:bookmarkStart w:id="34" w:name="_Toc414553134"/>
      <w:bookmarkStart w:id="35" w:name="_Toc287551922"/>
      <w:r w:rsidRPr="005D2B18">
        <w:rPr>
          <w:sz w:val="24"/>
        </w:rPr>
        <w:t>Выпускник научится:</w:t>
      </w:r>
      <w:bookmarkEnd w:id="33"/>
      <w:bookmarkEnd w:id="34"/>
    </w:p>
    <w:p w:rsidR="00982D7D" w:rsidRPr="005D2B18" w:rsidRDefault="00982D7D" w:rsidP="00D031C4">
      <w:pPr>
        <w:pStyle w:val="a8"/>
        <w:widowControl w:val="0"/>
        <w:numPr>
          <w:ilvl w:val="0"/>
          <w:numId w:val="3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владеть навыками работы с учебной книгой, словарями и другими информационными источниками, включая СМИ и ресурсы Интернета;</w:t>
      </w:r>
    </w:p>
    <w:p w:rsidR="00982D7D" w:rsidRPr="005D2B18" w:rsidRDefault="00982D7D" w:rsidP="00D031C4">
      <w:pPr>
        <w:pStyle w:val="a8"/>
        <w:widowControl w:val="0"/>
        <w:numPr>
          <w:ilvl w:val="0"/>
          <w:numId w:val="3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владеть навыками различных видов чтения (изучающим, ознакомительным, просмотровым) и информационной переработки прочитанного материала;</w:t>
      </w:r>
    </w:p>
    <w:p w:rsidR="00982D7D" w:rsidRPr="005D2B18" w:rsidRDefault="00982D7D" w:rsidP="00D031C4">
      <w:pPr>
        <w:pStyle w:val="a8"/>
        <w:widowControl w:val="0"/>
        <w:numPr>
          <w:ilvl w:val="0"/>
          <w:numId w:val="3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82D7D" w:rsidRPr="005D2B18" w:rsidRDefault="00982D7D" w:rsidP="00D031C4">
      <w:pPr>
        <w:pStyle w:val="a8"/>
        <w:widowControl w:val="0"/>
        <w:numPr>
          <w:ilvl w:val="0"/>
          <w:numId w:val="3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5D2B18" w:rsidRDefault="00982D7D" w:rsidP="00D031C4">
      <w:pPr>
        <w:pStyle w:val="a8"/>
        <w:widowControl w:val="0"/>
        <w:numPr>
          <w:ilvl w:val="0"/>
          <w:numId w:val="3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82D7D" w:rsidRPr="005D2B18" w:rsidRDefault="00982D7D" w:rsidP="00D031C4">
      <w:pPr>
        <w:pStyle w:val="a8"/>
        <w:widowControl w:val="0"/>
        <w:numPr>
          <w:ilvl w:val="0"/>
          <w:numId w:val="3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5D2B18" w:rsidRDefault="00982D7D" w:rsidP="00D031C4">
      <w:pPr>
        <w:pStyle w:val="a8"/>
        <w:widowControl w:val="0"/>
        <w:numPr>
          <w:ilvl w:val="0"/>
          <w:numId w:val="3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5D2B18" w:rsidRDefault="00982D7D" w:rsidP="00D031C4">
      <w:pPr>
        <w:pStyle w:val="a8"/>
        <w:widowControl w:val="0"/>
        <w:numPr>
          <w:ilvl w:val="0"/>
          <w:numId w:val="3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использовать знание алфавита при поиске информации;</w:t>
      </w:r>
    </w:p>
    <w:p w:rsidR="00982D7D" w:rsidRPr="005D2B18" w:rsidRDefault="00982D7D" w:rsidP="00D031C4">
      <w:pPr>
        <w:pStyle w:val="a8"/>
        <w:widowControl w:val="0"/>
        <w:numPr>
          <w:ilvl w:val="0"/>
          <w:numId w:val="3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различать значимые и незначимые единицы языка;</w:t>
      </w:r>
    </w:p>
    <w:p w:rsidR="00982D7D" w:rsidRPr="005D2B18" w:rsidRDefault="00982D7D" w:rsidP="00D031C4">
      <w:pPr>
        <w:pStyle w:val="a8"/>
        <w:widowControl w:val="0"/>
        <w:numPr>
          <w:ilvl w:val="0"/>
          <w:numId w:val="3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проводить фонетический и орфоэпический анализ слова;</w:t>
      </w:r>
    </w:p>
    <w:p w:rsidR="00982D7D" w:rsidRPr="005D2B18" w:rsidRDefault="00982D7D" w:rsidP="00D031C4">
      <w:pPr>
        <w:pStyle w:val="a8"/>
        <w:widowControl w:val="0"/>
        <w:numPr>
          <w:ilvl w:val="0"/>
          <w:numId w:val="3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классифицировать и группировать звуки речи по заданным признакам, слова по заданным параметрам их звукового состава;</w:t>
      </w:r>
    </w:p>
    <w:p w:rsidR="00982D7D" w:rsidRPr="005D2B18" w:rsidRDefault="00982D7D" w:rsidP="00D031C4">
      <w:pPr>
        <w:pStyle w:val="a8"/>
        <w:widowControl w:val="0"/>
        <w:numPr>
          <w:ilvl w:val="0"/>
          <w:numId w:val="3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членить слова на слоги и правильно их переносить;</w:t>
      </w:r>
    </w:p>
    <w:p w:rsidR="00982D7D" w:rsidRPr="005D2B18" w:rsidRDefault="00982D7D" w:rsidP="00D031C4">
      <w:pPr>
        <w:pStyle w:val="a8"/>
        <w:widowControl w:val="0"/>
        <w:numPr>
          <w:ilvl w:val="0"/>
          <w:numId w:val="3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82D7D" w:rsidRPr="005D2B18" w:rsidRDefault="00982D7D" w:rsidP="00D031C4">
      <w:pPr>
        <w:pStyle w:val="a8"/>
        <w:widowControl w:val="0"/>
        <w:numPr>
          <w:ilvl w:val="0"/>
          <w:numId w:val="3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5D2B18" w:rsidRDefault="00982D7D" w:rsidP="00D031C4">
      <w:pPr>
        <w:pStyle w:val="a8"/>
        <w:widowControl w:val="0"/>
        <w:numPr>
          <w:ilvl w:val="0"/>
          <w:numId w:val="3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проводить морфемный и словообразовательный анализ слов;</w:t>
      </w:r>
    </w:p>
    <w:p w:rsidR="00982D7D" w:rsidRPr="005D2B18" w:rsidRDefault="00982D7D" w:rsidP="00D031C4">
      <w:pPr>
        <w:pStyle w:val="a8"/>
        <w:widowControl w:val="0"/>
        <w:numPr>
          <w:ilvl w:val="0"/>
          <w:numId w:val="3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проводить лексический анализ слова;</w:t>
      </w:r>
    </w:p>
    <w:p w:rsidR="00982D7D" w:rsidRPr="005D2B18" w:rsidRDefault="00982D7D" w:rsidP="00D031C4">
      <w:pPr>
        <w:pStyle w:val="a8"/>
        <w:widowControl w:val="0"/>
        <w:numPr>
          <w:ilvl w:val="0"/>
          <w:numId w:val="3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опознавать лексические средства выразительности и основные виды тропов (метафора, эпитет, сравнение, гипербола, олицетворение);</w:t>
      </w:r>
    </w:p>
    <w:p w:rsidR="00982D7D" w:rsidRPr="005D2B18" w:rsidRDefault="00982D7D" w:rsidP="00D031C4">
      <w:pPr>
        <w:pStyle w:val="a8"/>
        <w:widowControl w:val="0"/>
        <w:numPr>
          <w:ilvl w:val="0"/>
          <w:numId w:val="3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опознавать самостоятельные части речи и их формы, а также служебные части речи и междометия;</w:t>
      </w:r>
    </w:p>
    <w:p w:rsidR="00982D7D" w:rsidRPr="005D2B18" w:rsidRDefault="00982D7D" w:rsidP="00D031C4">
      <w:pPr>
        <w:pStyle w:val="a8"/>
        <w:widowControl w:val="0"/>
        <w:numPr>
          <w:ilvl w:val="0"/>
          <w:numId w:val="3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проводить морфологический анализ слова;</w:t>
      </w:r>
    </w:p>
    <w:p w:rsidR="00982D7D" w:rsidRPr="005D2B18" w:rsidRDefault="00982D7D" w:rsidP="00D031C4">
      <w:pPr>
        <w:pStyle w:val="a8"/>
        <w:widowControl w:val="0"/>
        <w:numPr>
          <w:ilvl w:val="0"/>
          <w:numId w:val="3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применять знания и умения по морфемике и словообразованию при проведении морфологического анализа слов;</w:t>
      </w:r>
    </w:p>
    <w:p w:rsidR="00982D7D" w:rsidRPr="005D2B18" w:rsidRDefault="00982D7D" w:rsidP="00D031C4">
      <w:pPr>
        <w:pStyle w:val="a8"/>
        <w:widowControl w:val="0"/>
        <w:numPr>
          <w:ilvl w:val="0"/>
          <w:numId w:val="3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опознавать основные единицы синтаксиса (словосочетание, предложение, текст);</w:t>
      </w:r>
    </w:p>
    <w:p w:rsidR="00982D7D" w:rsidRPr="005D2B18" w:rsidRDefault="00982D7D" w:rsidP="00D031C4">
      <w:pPr>
        <w:pStyle w:val="a8"/>
        <w:widowControl w:val="0"/>
        <w:numPr>
          <w:ilvl w:val="0"/>
          <w:numId w:val="3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82D7D" w:rsidRPr="005D2B18" w:rsidRDefault="00982D7D" w:rsidP="00D031C4">
      <w:pPr>
        <w:pStyle w:val="a8"/>
        <w:widowControl w:val="0"/>
        <w:numPr>
          <w:ilvl w:val="0"/>
          <w:numId w:val="3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находить грамматическую основу предложения;</w:t>
      </w:r>
    </w:p>
    <w:p w:rsidR="00982D7D" w:rsidRPr="005D2B18" w:rsidRDefault="00982D7D" w:rsidP="00D031C4">
      <w:pPr>
        <w:pStyle w:val="a8"/>
        <w:widowControl w:val="0"/>
        <w:numPr>
          <w:ilvl w:val="0"/>
          <w:numId w:val="3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распознавать главные и второстепенные члены предложения;</w:t>
      </w:r>
    </w:p>
    <w:p w:rsidR="00982D7D" w:rsidRPr="005D2B18" w:rsidRDefault="00982D7D" w:rsidP="00D031C4">
      <w:pPr>
        <w:pStyle w:val="a8"/>
        <w:widowControl w:val="0"/>
        <w:numPr>
          <w:ilvl w:val="0"/>
          <w:numId w:val="3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опознавать предложения простые и сложные, предложения осложненной структуры;</w:t>
      </w:r>
    </w:p>
    <w:p w:rsidR="00982D7D" w:rsidRPr="005D2B18" w:rsidRDefault="00982D7D" w:rsidP="00D031C4">
      <w:pPr>
        <w:pStyle w:val="a8"/>
        <w:widowControl w:val="0"/>
        <w:numPr>
          <w:ilvl w:val="0"/>
          <w:numId w:val="3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проводить синтаксический анализ словосочетания и предложения;</w:t>
      </w:r>
    </w:p>
    <w:p w:rsidR="00982D7D" w:rsidRPr="005D2B18" w:rsidRDefault="00982D7D" w:rsidP="00D031C4">
      <w:pPr>
        <w:pStyle w:val="a8"/>
        <w:widowControl w:val="0"/>
        <w:numPr>
          <w:ilvl w:val="0"/>
          <w:numId w:val="3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соблюдать основные языковые нормы в устной и письменной речи;</w:t>
      </w:r>
    </w:p>
    <w:p w:rsidR="00982D7D" w:rsidRPr="005D2B18" w:rsidRDefault="00982D7D" w:rsidP="00D031C4">
      <w:pPr>
        <w:pStyle w:val="a8"/>
        <w:widowControl w:val="0"/>
        <w:numPr>
          <w:ilvl w:val="0"/>
          <w:numId w:val="3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опираться на фонетический, морфемный, словообразовательный и морфологический анализ в практике правописания;</w:t>
      </w:r>
    </w:p>
    <w:p w:rsidR="00982D7D" w:rsidRPr="005D2B18" w:rsidRDefault="00982D7D" w:rsidP="00D031C4">
      <w:pPr>
        <w:pStyle w:val="a8"/>
        <w:widowControl w:val="0"/>
        <w:numPr>
          <w:ilvl w:val="0"/>
          <w:numId w:val="3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опираться на грамматико-интонационный анализ при объяснении расстановки знаков препинания в предложении;</w:t>
      </w:r>
    </w:p>
    <w:p w:rsidR="00982D7D" w:rsidRPr="005D2B18" w:rsidRDefault="00982D7D" w:rsidP="00D031C4">
      <w:pPr>
        <w:pStyle w:val="a8"/>
        <w:widowControl w:val="0"/>
        <w:numPr>
          <w:ilvl w:val="0"/>
          <w:numId w:val="3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использовать орфографические словари.</w:t>
      </w:r>
    </w:p>
    <w:p w:rsidR="00982D7D" w:rsidRPr="005D2B18" w:rsidRDefault="00982D7D" w:rsidP="005D2B18">
      <w:pPr>
        <w:pStyle w:val="2"/>
        <w:spacing w:line="240" w:lineRule="auto"/>
        <w:rPr>
          <w:sz w:val="24"/>
        </w:rPr>
      </w:pPr>
      <w:bookmarkStart w:id="36" w:name="_Toc414553135"/>
      <w:r w:rsidRPr="005D2B18">
        <w:rPr>
          <w:sz w:val="24"/>
        </w:rPr>
        <w:t>Выпускник получит возможность научиться:</w:t>
      </w:r>
      <w:bookmarkEnd w:id="36"/>
    </w:p>
    <w:p w:rsidR="00982D7D" w:rsidRPr="005D2B18" w:rsidRDefault="00982D7D" w:rsidP="00D031C4">
      <w:pPr>
        <w:pStyle w:val="a8"/>
        <w:widowControl w:val="0"/>
        <w:numPr>
          <w:ilvl w:val="0"/>
          <w:numId w:val="33"/>
        </w:numPr>
        <w:tabs>
          <w:tab w:val="left" w:pos="993"/>
        </w:tabs>
        <w:autoSpaceDE w:val="0"/>
        <w:autoSpaceDN w:val="0"/>
        <w:adjustRightInd w:val="0"/>
        <w:ind w:left="0" w:firstLine="709"/>
        <w:jc w:val="both"/>
        <w:rPr>
          <w:rFonts w:ascii="Times New Roman" w:hAnsi="Times New Roman"/>
          <w:i/>
          <w:szCs w:val="28"/>
        </w:rPr>
      </w:pPr>
      <w:r w:rsidRPr="005D2B18">
        <w:rPr>
          <w:rFonts w:ascii="Times New Roman" w:hAnsi="Times New Roman"/>
          <w:i/>
          <w:szCs w:val="28"/>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5D2B18" w:rsidRDefault="00982D7D" w:rsidP="00D031C4">
      <w:pPr>
        <w:pStyle w:val="a8"/>
        <w:widowControl w:val="0"/>
        <w:numPr>
          <w:ilvl w:val="0"/>
          <w:numId w:val="33"/>
        </w:numPr>
        <w:tabs>
          <w:tab w:val="left" w:pos="993"/>
        </w:tabs>
        <w:autoSpaceDE w:val="0"/>
        <w:autoSpaceDN w:val="0"/>
        <w:adjustRightInd w:val="0"/>
        <w:ind w:left="0" w:firstLine="709"/>
        <w:jc w:val="both"/>
        <w:rPr>
          <w:rFonts w:ascii="Times New Roman" w:hAnsi="Times New Roman"/>
          <w:i/>
          <w:szCs w:val="28"/>
        </w:rPr>
      </w:pPr>
      <w:r w:rsidRPr="005D2B18">
        <w:rPr>
          <w:rFonts w:ascii="Times New Roman" w:hAnsi="Times New Roman"/>
          <w:i/>
          <w:szCs w:val="28"/>
        </w:rPr>
        <w:t>оценивать собственную и чужую речь с точки зрения точного, уместного и выразительного словоупотребления;</w:t>
      </w:r>
    </w:p>
    <w:p w:rsidR="00982D7D" w:rsidRPr="005D2B18" w:rsidRDefault="00982D7D" w:rsidP="00D031C4">
      <w:pPr>
        <w:pStyle w:val="a8"/>
        <w:widowControl w:val="0"/>
        <w:numPr>
          <w:ilvl w:val="0"/>
          <w:numId w:val="33"/>
        </w:numPr>
        <w:tabs>
          <w:tab w:val="left" w:pos="993"/>
        </w:tabs>
        <w:autoSpaceDE w:val="0"/>
        <w:autoSpaceDN w:val="0"/>
        <w:adjustRightInd w:val="0"/>
        <w:ind w:left="0" w:firstLine="709"/>
        <w:jc w:val="both"/>
        <w:rPr>
          <w:rFonts w:ascii="Times New Roman" w:hAnsi="Times New Roman"/>
          <w:i/>
          <w:szCs w:val="28"/>
        </w:rPr>
      </w:pPr>
      <w:r w:rsidRPr="005D2B18">
        <w:rPr>
          <w:rFonts w:ascii="Times New Roman" w:hAnsi="Times New Roman"/>
          <w:i/>
          <w:szCs w:val="28"/>
        </w:rPr>
        <w:t xml:space="preserve">опознавать различные выразительные средства языка; </w:t>
      </w:r>
    </w:p>
    <w:p w:rsidR="00982D7D" w:rsidRPr="005D2B18" w:rsidRDefault="00982D7D" w:rsidP="00D031C4">
      <w:pPr>
        <w:pStyle w:val="a8"/>
        <w:widowControl w:val="0"/>
        <w:numPr>
          <w:ilvl w:val="0"/>
          <w:numId w:val="33"/>
        </w:numPr>
        <w:tabs>
          <w:tab w:val="left" w:pos="993"/>
        </w:tabs>
        <w:autoSpaceDE w:val="0"/>
        <w:autoSpaceDN w:val="0"/>
        <w:adjustRightInd w:val="0"/>
        <w:ind w:left="0" w:firstLine="709"/>
        <w:jc w:val="both"/>
        <w:rPr>
          <w:rFonts w:ascii="Times New Roman" w:hAnsi="Times New Roman"/>
          <w:i/>
          <w:szCs w:val="28"/>
        </w:rPr>
      </w:pPr>
      <w:r w:rsidRPr="005D2B18">
        <w:rPr>
          <w:rFonts w:ascii="Times New Roman" w:hAnsi="Times New Roman"/>
          <w:i/>
          <w:szCs w:val="28"/>
        </w:rPr>
        <w:t>писать конспект, отзыв, тезисы, рефераты, статьи, рецензии, доклады, интервью, очерки, доверенности, резюме и другие жанры;</w:t>
      </w:r>
    </w:p>
    <w:p w:rsidR="00982D7D" w:rsidRPr="005D2B18" w:rsidRDefault="00982D7D" w:rsidP="00D031C4">
      <w:pPr>
        <w:pStyle w:val="a8"/>
        <w:widowControl w:val="0"/>
        <w:numPr>
          <w:ilvl w:val="0"/>
          <w:numId w:val="33"/>
        </w:numPr>
        <w:tabs>
          <w:tab w:val="left" w:pos="993"/>
        </w:tabs>
        <w:autoSpaceDE w:val="0"/>
        <w:autoSpaceDN w:val="0"/>
        <w:adjustRightInd w:val="0"/>
        <w:ind w:left="0" w:firstLine="709"/>
        <w:jc w:val="both"/>
        <w:rPr>
          <w:rFonts w:ascii="Times New Roman" w:hAnsi="Times New Roman"/>
          <w:i/>
          <w:szCs w:val="28"/>
        </w:rPr>
      </w:pPr>
      <w:r w:rsidRPr="005D2B18">
        <w:rPr>
          <w:rFonts w:ascii="Times New Roman" w:hAnsi="Times New Roman"/>
          <w:i/>
          <w:szCs w:val="28"/>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82D7D" w:rsidRPr="005D2B18" w:rsidRDefault="00982D7D" w:rsidP="00D031C4">
      <w:pPr>
        <w:pStyle w:val="a8"/>
        <w:widowControl w:val="0"/>
        <w:numPr>
          <w:ilvl w:val="0"/>
          <w:numId w:val="33"/>
        </w:numPr>
        <w:tabs>
          <w:tab w:val="left" w:pos="993"/>
        </w:tabs>
        <w:autoSpaceDE w:val="0"/>
        <w:autoSpaceDN w:val="0"/>
        <w:adjustRightInd w:val="0"/>
        <w:ind w:left="0" w:firstLine="709"/>
        <w:jc w:val="both"/>
        <w:rPr>
          <w:rFonts w:ascii="Times New Roman" w:hAnsi="Times New Roman"/>
          <w:i/>
          <w:szCs w:val="28"/>
        </w:rPr>
      </w:pPr>
      <w:r w:rsidRPr="005D2B18">
        <w:rPr>
          <w:rFonts w:ascii="Times New Roman" w:hAnsi="Times New Roman"/>
          <w:i/>
          <w:szCs w:val="28"/>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5D2B18" w:rsidRDefault="00982D7D" w:rsidP="00D031C4">
      <w:pPr>
        <w:pStyle w:val="a8"/>
        <w:widowControl w:val="0"/>
        <w:numPr>
          <w:ilvl w:val="0"/>
          <w:numId w:val="33"/>
        </w:numPr>
        <w:tabs>
          <w:tab w:val="left" w:pos="993"/>
        </w:tabs>
        <w:autoSpaceDE w:val="0"/>
        <w:autoSpaceDN w:val="0"/>
        <w:adjustRightInd w:val="0"/>
        <w:ind w:left="0" w:firstLine="709"/>
        <w:jc w:val="both"/>
        <w:rPr>
          <w:rFonts w:ascii="Times New Roman" w:hAnsi="Times New Roman"/>
          <w:i/>
          <w:szCs w:val="28"/>
        </w:rPr>
      </w:pPr>
      <w:r w:rsidRPr="005D2B18">
        <w:rPr>
          <w:rFonts w:ascii="Times New Roman" w:hAnsi="Times New Roman"/>
          <w:i/>
          <w:szCs w:val="28"/>
        </w:rPr>
        <w:t>характеризовать словообразовательные цепочки и словообразовательные гнезда;</w:t>
      </w:r>
    </w:p>
    <w:p w:rsidR="00982D7D" w:rsidRPr="005D2B18" w:rsidRDefault="00982D7D" w:rsidP="00D031C4">
      <w:pPr>
        <w:pStyle w:val="a8"/>
        <w:widowControl w:val="0"/>
        <w:numPr>
          <w:ilvl w:val="0"/>
          <w:numId w:val="33"/>
        </w:numPr>
        <w:tabs>
          <w:tab w:val="left" w:pos="993"/>
        </w:tabs>
        <w:autoSpaceDE w:val="0"/>
        <w:autoSpaceDN w:val="0"/>
        <w:adjustRightInd w:val="0"/>
        <w:ind w:left="0" w:firstLine="709"/>
        <w:jc w:val="both"/>
        <w:rPr>
          <w:rFonts w:ascii="Times New Roman" w:hAnsi="Times New Roman"/>
          <w:i/>
          <w:szCs w:val="28"/>
        </w:rPr>
      </w:pPr>
      <w:r w:rsidRPr="005D2B18">
        <w:rPr>
          <w:rFonts w:ascii="Times New Roman" w:hAnsi="Times New Roman"/>
          <w:i/>
          <w:szCs w:val="28"/>
        </w:rPr>
        <w:t>использовать этимологические данные для объяснения правописания и лексического значения слова;</w:t>
      </w:r>
    </w:p>
    <w:p w:rsidR="00982D7D" w:rsidRPr="005D2B18" w:rsidRDefault="00982D7D" w:rsidP="00D031C4">
      <w:pPr>
        <w:pStyle w:val="a8"/>
        <w:widowControl w:val="0"/>
        <w:numPr>
          <w:ilvl w:val="0"/>
          <w:numId w:val="33"/>
        </w:numPr>
        <w:tabs>
          <w:tab w:val="left" w:pos="993"/>
        </w:tabs>
        <w:autoSpaceDE w:val="0"/>
        <w:autoSpaceDN w:val="0"/>
        <w:adjustRightInd w:val="0"/>
        <w:ind w:left="0" w:firstLine="709"/>
        <w:jc w:val="both"/>
        <w:rPr>
          <w:rFonts w:ascii="Times New Roman" w:hAnsi="Times New Roman"/>
          <w:i/>
          <w:szCs w:val="28"/>
        </w:rPr>
      </w:pPr>
      <w:r w:rsidRPr="005D2B18">
        <w:rPr>
          <w:rFonts w:ascii="Times New Roman" w:hAnsi="Times New Roman"/>
          <w:i/>
          <w:szCs w:val="28"/>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05119" w:rsidRPr="005D2B18" w:rsidRDefault="00982D7D" w:rsidP="00D031C4">
      <w:pPr>
        <w:pStyle w:val="a8"/>
        <w:widowControl w:val="0"/>
        <w:numPr>
          <w:ilvl w:val="0"/>
          <w:numId w:val="33"/>
        </w:numPr>
        <w:tabs>
          <w:tab w:val="left" w:pos="993"/>
        </w:tabs>
        <w:autoSpaceDE w:val="0"/>
        <w:autoSpaceDN w:val="0"/>
        <w:adjustRightInd w:val="0"/>
        <w:ind w:left="0" w:firstLine="709"/>
        <w:jc w:val="both"/>
        <w:rPr>
          <w:rFonts w:ascii="Times New Roman" w:hAnsi="Times New Roman"/>
          <w:i/>
          <w:szCs w:val="28"/>
        </w:rPr>
      </w:pPr>
      <w:r w:rsidRPr="005D2B18">
        <w:rPr>
          <w:rFonts w:ascii="Times New Roman" w:hAnsi="Times New Roman"/>
          <w:i/>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35"/>
    <w:p w:rsidR="00B540EE" w:rsidRPr="005D2B18" w:rsidRDefault="00B540EE" w:rsidP="005D2B18">
      <w:pPr>
        <w:spacing w:after="0" w:line="240" w:lineRule="auto"/>
        <w:ind w:firstLine="709"/>
        <w:jc w:val="both"/>
        <w:rPr>
          <w:rFonts w:ascii="Times New Roman" w:hAnsi="Times New Roman"/>
          <w:sz w:val="24"/>
          <w:szCs w:val="28"/>
        </w:rPr>
      </w:pPr>
    </w:p>
    <w:p w:rsidR="00301DC9" w:rsidRPr="005D2B18" w:rsidRDefault="006F777F" w:rsidP="005D2B18">
      <w:pPr>
        <w:pStyle w:val="2"/>
        <w:spacing w:line="240" w:lineRule="auto"/>
        <w:ind w:left="709" w:firstLine="0"/>
        <w:rPr>
          <w:rStyle w:val="dash041e005f0431005f044b005f0447005f043d005f044b005f0439005f005fchar1char1"/>
          <w:rFonts w:eastAsia="Calibri"/>
          <w:b w:val="0"/>
          <w:bCs w:val="0"/>
          <w:szCs w:val="28"/>
          <w:lang w:eastAsia="en-US"/>
        </w:rPr>
      </w:pPr>
      <w:bookmarkStart w:id="37" w:name="_Toc409691629"/>
      <w:bookmarkStart w:id="38" w:name="_Toc410653954"/>
      <w:bookmarkStart w:id="39" w:name="_Toc414553136"/>
      <w:r w:rsidRPr="005D2B18">
        <w:rPr>
          <w:sz w:val="24"/>
        </w:rPr>
        <w:t>1.2.</w:t>
      </w:r>
      <w:r w:rsidR="00105119" w:rsidRPr="005D2B18">
        <w:rPr>
          <w:sz w:val="24"/>
        </w:rPr>
        <w:t>5.2.</w:t>
      </w:r>
      <w:r w:rsidR="002364B5" w:rsidRPr="005D2B18">
        <w:rPr>
          <w:sz w:val="24"/>
        </w:rPr>
        <w:t xml:space="preserve"> </w:t>
      </w:r>
      <w:r w:rsidR="00B540EE" w:rsidRPr="005D2B18">
        <w:rPr>
          <w:sz w:val="24"/>
        </w:rPr>
        <w:t>Литература</w:t>
      </w:r>
      <w:bookmarkEnd w:id="37"/>
      <w:bookmarkEnd w:id="38"/>
      <w:bookmarkEnd w:id="39"/>
    </w:p>
    <w:p w:rsidR="0042291A" w:rsidRPr="005D2B18" w:rsidRDefault="0042291A" w:rsidP="005D2B18">
      <w:pPr>
        <w:autoSpaceDE w:val="0"/>
        <w:autoSpaceDN w:val="0"/>
        <w:adjustRightInd w:val="0"/>
        <w:spacing w:after="0" w:line="240" w:lineRule="auto"/>
        <w:ind w:firstLine="539"/>
        <w:jc w:val="both"/>
        <w:rPr>
          <w:rFonts w:ascii="Times New Roman" w:eastAsia="MS Mincho" w:hAnsi="Times New Roman"/>
          <w:sz w:val="24"/>
          <w:szCs w:val="28"/>
        </w:rPr>
      </w:pPr>
      <w:r w:rsidRPr="005D2B18">
        <w:rPr>
          <w:rFonts w:ascii="Times New Roman" w:eastAsia="MS Mincho" w:hAnsi="Times New Roman"/>
          <w:sz w:val="24"/>
          <w:szCs w:val="28"/>
        </w:rPr>
        <w:t>В соответствии с Федеральным государственным образовательным стандартом основного общего образования предметными</w:t>
      </w:r>
      <w:r w:rsidR="002364B5" w:rsidRPr="005D2B18">
        <w:rPr>
          <w:rFonts w:ascii="Times New Roman" w:eastAsia="MS Mincho" w:hAnsi="Times New Roman"/>
          <w:sz w:val="24"/>
          <w:szCs w:val="28"/>
        </w:rPr>
        <w:t xml:space="preserve"> </w:t>
      </w:r>
      <w:r w:rsidRPr="005D2B18">
        <w:rPr>
          <w:rFonts w:ascii="Times New Roman" w:eastAsia="MS Mincho" w:hAnsi="Times New Roman"/>
          <w:sz w:val="24"/>
          <w:szCs w:val="28"/>
        </w:rPr>
        <w:t>результатами изучения предмета «Литература» являются:</w:t>
      </w:r>
    </w:p>
    <w:p w:rsidR="007332F5" w:rsidRPr="005D2B18" w:rsidRDefault="007332F5" w:rsidP="00D031C4">
      <w:pPr>
        <w:numPr>
          <w:ilvl w:val="0"/>
          <w:numId w:val="201"/>
        </w:numPr>
        <w:tabs>
          <w:tab w:val="left" w:pos="993"/>
        </w:tabs>
        <w:spacing w:after="0" w:line="240" w:lineRule="auto"/>
        <w:ind w:left="0" w:firstLine="633"/>
        <w:jc w:val="both"/>
        <w:rPr>
          <w:rFonts w:ascii="Times New Roman" w:hAnsi="Times New Roman"/>
          <w:sz w:val="24"/>
          <w:szCs w:val="28"/>
        </w:rPr>
      </w:pPr>
      <w:r w:rsidRPr="005D2B18">
        <w:rPr>
          <w:rFonts w:ascii="Times New Roman" w:hAnsi="Times New Roman"/>
          <w:sz w:val="24"/>
          <w:szCs w:val="28"/>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332F5" w:rsidRPr="005D2B18" w:rsidRDefault="007332F5" w:rsidP="00D031C4">
      <w:pPr>
        <w:numPr>
          <w:ilvl w:val="0"/>
          <w:numId w:val="201"/>
        </w:numPr>
        <w:tabs>
          <w:tab w:val="left" w:pos="993"/>
        </w:tabs>
        <w:spacing w:after="0" w:line="240" w:lineRule="auto"/>
        <w:ind w:left="0" w:firstLine="633"/>
        <w:jc w:val="both"/>
        <w:rPr>
          <w:rFonts w:ascii="Times New Roman" w:hAnsi="Times New Roman"/>
          <w:sz w:val="24"/>
          <w:szCs w:val="28"/>
        </w:rPr>
      </w:pPr>
      <w:r w:rsidRPr="005D2B18">
        <w:rPr>
          <w:rFonts w:ascii="Times New Roman" w:eastAsia="Times New Roman" w:hAnsi="Times New Roman"/>
          <w:sz w:val="24"/>
          <w:szCs w:val="28"/>
        </w:rPr>
        <w:t>восприятие</w:t>
      </w:r>
      <w:r w:rsidRPr="005D2B18">
        <w:rPr>
          <w:rFonts w:ascii="Times New Roman" w:hAnsi="Times New Roman"/>
          <w:sz w:val="24"/>
          <w:szCs w:val="28"/>
        </w:rPr>
        <w:t xml:space="preserve"> литературы как одной из основных культурных ценностей народа (отражающей его </w:t>
      </w:r>
      <w:r w:rsidRPr="005D2B18">
        <w:rPr>
          <w:rFonts w:ascii="Times New Roman" w:eastAsia="Times New Roman" w:hAnsi="Times New Roman"/>
          <w:sz w:val="24"/>
          <w:szCs w:val="28"/>
        </w:rPr>
        <w:t>менталитет, историю, мировосприятие) и</w:t>
      </w:r>
      <w:r w:rsidRPr="005D2B18">
        <w:rPr>
          <w:rFonts w:ascii="Times New Roman" w:hAnsi="Times New Roman"/>
          <w:sz w:val="24"/>
          <w:szCs w:val="28"/>
        </w:rPr>
        <w:t xml:space="preserve"> человечества (содержащей смыслы, важные для человечества в целом);</w:t>
      </w:r>
    </w:p>
    <w:p w:rsidR="007332F5" w:rsidRPr="005D2B18" w:rsidRDefault="007332F5" w:rsidP="00D031C4">
      <w:pPr>
        <w:numPr>
          <w:ilvl w:val="0"/>
          <w:numId w:val="36"/>
        </w:numPr>
        <w:tabs>
          <w:tab w:val="left" w:pos="993"/>
        </w:tabs>
        <w:spacing w:after="0" w:line="240" w:lineRule="auto"/>
        <w:ind w:left="0" w:firstLine="709"/>
        <w:jc w:val="both"/>
        <w:rPr>
          <w:rFonts w:ascii="Times New Roman" w:hAnsi="Times New Roman"/>
          <w:b/>
          <w:bCs/>
          <w:sz w:val="24"/>
          <w:szCs w:val="28"/>
        </w:rPr>
      </w:pPr>
      <w:r w:rsidRPr="005D2B18">
        <w:rPr>
          <w:rFonts w:ascii="Times New Roman" w:hAnsi="Times New Roman"/>
          <w:sz w:val="24"/>
          <w:szCs w:val="28"/>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32F5" w:rsidRPr="005D2B18" w:rsidRDefault="007332F5" w:rsidP="00D031C4">
      <w:pPr>
        <w:numPr>
          <w:ilvl w:val="0"/>
          <w:numId w:val="36"/>
        </w:numPr>
        <w:tabs>
          <w:tab w:val="left" w:pos="993"/>
        </w:tabs>
        <w:spacing w:after="0" w:line="240" w:lineRule="auto"/>
        <w:ind w:left="0" w:firstLine="709"/>
        <w:jc w:val="both"/>
        <w:rPr>
          <w:sz w:val="20"/>
        </w:rPr>
      </w:pPr>
      <w:r w:rsidRPr="005D2B18">
        <w:rPr>
          <w:rFonts w:ascii="Times New Roman" w:hAnsi="Times New Roman"/>
          <w:sz w:val="24"/>
          <w:szCs w:val="28"/>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r w:rsidRPr="005D2B18">
        <w:rPr>
          <w:sz w:val="20"/>
        </w:rPr>
        <w:t>;</w:t>
      </w:r>
    </w:p>
    <w:p w:rsidR="007332F5" w:rsidRPr="005D2B18" w:rsidRDefault="007332F5" w:rsidP="00D031C4">
      <w:pPr>
        <w:numPr>
          <w:ilvl w:val="0"/>
          <w:numId w:val="36"/>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развитие способности понимать литературные художественные произведения, воплощающие разные этнокультурные традиции;</w:t>
      </w:r>
    </w:p>
    <w:p w:rsidR="007332F5" w:rsidRPr="005D2B18" w:rsidRDefault="007332F5" w:rsidP="00D031C4">
      <w:pPr>
        <w:numPr>
          <w:ilvl w:val="0"/>
          <w:numId w:val="36"/>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42291A" w:rsidRPr="005D2B18" w:rsidRDefault="0042291A" w:rsidP="005D2B18">
      <w:pPr>
        <w:autoSpaceDE w:val="0"/>
        <w:autoSpaceDN w:val="0"/>
        <w:adjustRightInd w:val="0"/>
        <w:spacing w:after="0" w:line="240" w:lineRule="auto"/>
        <w:ind w:firstLine="709"/>
        <w:jc w:val="both"/>
        <w:rPr>
          <w:rFonts w:ascii="Times New Roman" w:eastAsia="MS Mincho" w:hAnsi="Times New Roman"/>
          <w:sz w:val="24"/>
          <w:szCs w:val="28"/>
        </w:rPr>
      </w:pPr>
      <w:r w:rsidRPr="005D2B18">
        <w:rPr>
          <w:rFonts w:ascii="Times New Roman" w:eastAsia="MS Mincho" w:hAnsi="Times New Roman"/>
          <w:sz w:val="24"/>
          <w:szCs w:val="28"/>
        </w:rPr>
        <w:t>Конкретизируя эти общие результаты, обозначим наиболее важные предметные</w:t>
      </w:r>
      <w:r w:rsidR="002364B5" w:rsidRPr="005D2B18">
        <w:rPr>
          <w:rFonts w:ascii="Times New Roman" w:eastAsia="MS Mincho" w:hAnsi="Times New Roman"/>
          <w:sz w:val="24"/>
          <w:szCs w:val="28"/>
        </w:rPr>
        <w:t xml:space="preserve"> </w:t>
      </w:r>
      <w:r w:rsidRPr="005D2B18">
        <w:rPr>
          <w:rFonts w:ascii="Times New Roman" w:eastAsia="MS Mincho" w:hAnsi="Times New Roman"/>
          <w:sz w:val="24"/>
          <w:szCs w:val="28"/>
        </w:rPr>
        <w:t xml:space="preserve">умения, формируемые у </w:t>
      </w:r>
      <w:r w:rsidRPr="005D2B18">
        <w:rPr>
          <w:rFonts w:ascii="Times New Roman" w:hAnsi="Times New Roman"/>
          <w:sz w:val="24"/>
          <w:szCs w:val="28"/>
        </w:rPr>
        <w:t xml:space="preserve">обучающихся </w:t>
      </w:r>
      <w:r w:rsidRPr="005D2B18">
        <w:rPr>
          <w:rFonts w:ascii="Times New Roman" w:eastAsia="MS Mincho" w:hAnsi="Times New Roman"/>
          <w:sz w:val="24"/>
          <w:szCs w:val="28"/>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0A10C6" w:rsidRPr="005D2B18" w:rsidRDefault="000A10C6" w:rsidP="00D031C4">
      <w:pPr>
        <w:widowControl w:val="0"/>
        <w:numPr>
          <w:ilvl w:val="0"/>
          <w:numId w:val="3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8"/>
        </w:rPr>
      </w:pPr>
      <w:r w:rsidRPr="005D2B18">
        <w:rPr>
          <w:rFonts w:ascii="Times New Roman" w:eastAsia="MS Mincho" w:hAnsi="Times New Roman"/>
          <w:sz w:val="24"/>
          <w:szCs w:val="28"/>
        </w:rPr>
        <w:t>определять тему и основную мысль произведения (5</w:t>
      </w:r>
      <w:r w:rsidRPr="005D2B18">
        <w:rPr>
          <w:rFonts w:ascii="Times New Roman" w:hAnsi="Times New Roman"/>
          <w:sz w:val="24"/>
          <w:szCs w:val="28"/>
        </w:rPr>
        <w:t>–</w:t>
      </w:r>
      <w:r w:rsidRPr="005D2B18">
        <w:rPr>
          <w:rFonts w:ascii="Times New Roman" w:eastAsia="MS Mincho" w:hAnsi="Times New Roman"/>
          <w:sz w:val="24"/>
          <w:szCs w:val="28"/>
        </w:rPr>
        <w:t>6 кл.);</w:t>
      </w:r>
    </w:p>
    <w:p w:rsidR="000A10C6" w:rsidRPr="005D2B18" w:rsidRDefault="000A10C6" w:rsidP="00D031C4">
      <w:pPr>
        <w:widowControl w:val="0"/>
        <w:numPr>
          <w:ilvl w:val="0"/>
          <w:numId w:val="3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8"/>
        </w:rPr>
      </w:pPr>
      <w:r w:rsidRPr="005D2B18">
        <w:rPr>
          <w:rFonts w:ascii="Times New Roman" w:eastAsia="MS Mincho" w:hAnsi="Times New Roman"/>
          <w:sz w:val="24"/>
          <w:szCs w:val="28"/>
        </w:rPr>
        <w:t>владеть различными видами пересказа (5</w:t>
      </w:r>
      <w:r w:rsidRPr="005D2B18">
        <w:rPr>
          <w:rFonts w:ascii="Times New Roman" w:hAnsi="Times New Roman"/>
          <w:sz w:val="24"/>
          <w:szCs w:val="28"/>
        </w:rPr>
        <w:t>–</w:t>
      </w:r>
      <w:r w:rsidRPr="005D2B18">
        <w:rPr>
          <w:rFonts w:ascii="Times New Roman" w:eastAsia="MS Mincho" w:hAnsi="Times New Roman"/>
          <w:sz w:val="24"/>
          <w:szCs w:val="28"/>
        </w:rPr>
        <w:t>6 кл.), пересказывать сюжет; выявлять особенности композиции, основной конфликт, вычленять фабулу (6</w:t>
      </w:r>
      <w:r w:rsidRPr="005D2B18">
        <w:rPr>
          <w:rFonts w:ascii="Times New Roman" w:hAnsi="Times New Roman"/>
          <w:sz w:val="24"/>
          <w:szCs w:val="28"/>
        </w:rPr>
        <w:t>–</w:t>
      </w:r>
      <w:r w:rsidRPr="005D2B18">
        <w:rPr>
          <w:rFonts w:ascii="Times New Roman" w:eastAsia="MS Mincho" w:hAnsi="Times New Roman"/>
          <w:sz w:val="24"/>
          <w:szCs w:val="28"/>
        </w:rPr>
        <w:t>7 кл.);</w:t>
      </w:r>
    </w:p>
    <w:p w:rsidR="000A10C6" w:rsidRPr="005D2B18" w:rsidRDefault="000A10C6" w:rsidP="00D031C4">
      <w:pPr>
        <w:widowControl w:val="0"/>
        <w:numPr>
          <w:ilvl w:val="0"/>
          <w:numId w:val="3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8"/>
        </w:rPr>
      </w:pPr>
      <w:r w:rsidRPr="005D2B18">
        <w:rPr>
          <w:rFonts w:ascii="Times New Roman" w:eastAsia="MS Mincho" w:hAnsi="Times New Roman"/>
          <w:sz w:val="24"/>
          <w:szCs w:val="28"/>
        </w:rPr>
        <w:t>характеризовать героев-персонажей, давать их сравнительные характеристики (5</w:t>
      </w:r>
      <w:r w:rsidRPr="005D2B18">
        <w:rPr>
          <w:rFonts w:ascii="Times New Roman" w:hAnsi="Times New Roman"/>
          <w:sz w:val="24"/>
          <w:szCs w:val="28"/>
        </w:rPr>
        <w:t>–</w:t>
      </w:r>
      <w:r w:rsidRPr="005D2B18">
        <w:rPr>
          <w:rFonts w:ascii="Times New Roman" w:eastAsia="MS Mincho" w:hAnsi="Times New Roman"/>
          <w:sz w:val="24"/>
          <w:szCs w:val="28"/>
        </w:rPr>
        <w:t>6 кл.); оценивать систему персонажей (6</w:t>
      </w:r>
      <w:r w:rsidRPr="005D2B18">
        <w:rPr>
          <w:rFonts w:ascii="Times New Roman" w:hAnsi="Times New Roman"/>
          <w:sz w:val="24"/>
          <w:szCs w:val="28"/>
        </w:rPr>
        <w:t>–</w:t>
      </w:r>
      <w:r w:rsidRPr="005D2B18">
        <w:rPr>
          <w:rFonts w:ascii="Times New Roman" w:eastAsia="MS Mincho" w:hAnsi="Times New Roman"/>
          <w:sz w:val="24"/>
          <w:szCs w:val="28"/>
        </w:rPr>
        <w:t>7 кл.);</w:t>
      </w:r>
    </w:p>
    <w:p w:rsidR="000A10C6" w:rsidRPr="005D2B18" w:rsidRDefault="000A10C6" w:rsidP="00D031C4">
      <w:pPr>
        <w:widowControl w:val="0"/>
        <w:numPr>
          <w:ilvl w:val="0"/>
          <w:numId w:val="3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8"/>
        </w:rPr>
      </w:pPr>
      <w:r w:rsidRPr="005D2B18">
        <w:rPr>
          <w:rFonts w:ascii="Times New Roman" w:eastAsia="MS Mincho" w:hAnsi="Times New Roman"/>
          <w:sz w:val="24"/>
          <w:szCs w:val="28"/>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5D2B18">
        <w:rPr>
          <w:rFonts w:ascii="Times New Roman" w:hAnsi="Times New Roman"/>
          <w:sz w:val="24"/>
          <w:szCs w:val="28"/>
        </w:rPr>
        <w:t>–</w:t>
      </w:r>
      <w:r w:rsidRPr="005D2B18">
        <w:rPr>
          <w:rFonts w:ascii="Times New Roman" w:eastAsia="MS Mincho" w:hAnsi="Times New Roman"/>
          <w:sz w:val="24"/>
          <w:szCs w:val="28"/>
        </w:rPr>
        <w:t>7 кл.); выявлять особенности языка и стиля писателя (7</w:t>
      </w:r>
      <w:r w:rsidRPr="005D2B18">
        <w:rPr>
          <w:rFonts w:ascii="Times New Roman" w:hAnsi="Times New Roman"/>
          <w:sz w:val="24"/>
          <w:szCs w:val="28"/>
        </w:rPr>
        <w:t>–</w:t>
      </w:r>
      <w:r w:rsidRPr="005D2B18">
        <w:rPr>
          <w:rFonts w:ascii="Times New Roman" w:eastAsia="MS Mincho" w:hAnsi="Times New Roman"/>
          <w:sz w:val="24"/>
          <w:szCs w:val="28"/>
        </w:rPr>
        <w:t>9 кл.);</w:t>
      </w:r>
    </w:p>
    <w:p w:rsidR="000A10C6" w:rsidRPr="005D2B18" w:rsidRDefault="000A10C6" w:rsidP="00D031C4">
      <w:pPr>
        <w:widowControl w:val="0"/>
        <w:numPr>
          <w:ilvl w:val="0"/>
          <w:numId w:val="3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8"/>
        </w:rPr>
      </w:pPr>
      <w:r w:rsidRPr="005D2B18">
        <w:rPr>
          <w:rFonts w:ascii="Times New Roman" w:eastAsia="MS Mincho" w:hAnsi="Times New Roman"/>
          <w:sz w:val="24"/>
          <w:szCs w:val="28"/>
        </w:rPr>
        <w:t>определять родо-жанровую специфику художественного произведения (5</w:t>
      </w:r>
      <w:r w:rsidRPr="005D2B18">
        <w:rPr>
          <w:rFonts w:ascii="Times New Roman" w:hAnsi="Times New Roman"/>
          <w:sz w:val="24"/>
          <w:szCs w:val="28"/>
        </w:rPr>
        <w:t>–</w:t>
      </w:r>
      <w:r w:rsidRPr="005D2B18">
        <w:rPr>
          <w:rFonts w:ascii="Times New Roman" w:eastAsia="MS Mincho" w:hAnsi="Times New Roman"/>
          <w:sz w:val="24"/>
          <w:szCs w:val="28"/>
        </w:rPr>
        <w:t xml:space="preserve">9 кл.); </w:t>
      </w:r>
    </w:p>
    <w:p w:rsidR="000A10C6" w:rsidRPr="005D2B18" w:rsidRDefault="000A10C6" w:rsidP="00D031C4">
      <w:pPr>
        <w:widowControl w:val="0"/>
        <w:numPr>
          <w:ilvl w:val="0"/>
          <w:numId w:val="3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8"/>
        </w:rPr>
      </w:pPr>
      <w:r w:rsidRPr="005D2B18">
        <w:rPr>
          <w:rFonts w:ascii="Times New Roman" w:eastAsia="MS Mincho" w:hAnsi="Times New Roman"/>
          <w:sz w:val="24"/>
          <w:szCs w:val="28"/>
        </w:rPr>
        <w:t>объяснять свое понимание нравственно-философской, социально-исторической и эстетической проблематики произведений (7</w:t>
      </w:r>
      <w:r w:rsidRPr="005D2B18">
        <w:rPr>
          <w:rFonts w:ascii="Times New Roman" w:hAnsi="Times New Roman"/>
          <w:sz w:val="24"/>
          <w:szCs w:val="28"/>
        </w:rPr>
        <w:t>–</w:t>
      </w:r>
      <w:r w:rsidRPr="005D2B18">
        <w:rPr>
          <w:rFonts w:ascii="Times New Roman" w:eastAsia="MS Mincho" w:hAnsi="Times New Roman"/>
          <w:sz w:val="24"/>
          <w:szCs w:val="28"/>
        </w:rPr>
        <w:t>9 кл.);</w:t>
      </w:r>
    </w:p>
    <w:p w:rsidR="000A10C6" w:rsidRPr="005D2B18" w:rsidRDefault="000A10C6" w:rsidP="00D031C4">
      <w:pPr>
        <w:widowControl w:val="0"/>
        <w:numPr>
          <w:ilvl w:val="0"/>
          <w:numId w:val="3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8"/>
        </w:rPr>
      </w:pPr>
      <w:r w:rsidRPr="005D2B18">
        <w:rPr>
          <w:rFonts w:ascii="Times New Roman" w:eastAsia="MS Mincho" w:hAnsi="Times New Roman"/>
          <w:sz w:val="24"/>
          <w:szCs w:val="28"/>
        </w:rPr>
        <w:t>выделять в произведениях элементы художественной формы и обнаруживать связи между ними (5</w:t>
      </w:r>
      <w:r w:rsidRPr="005D2B18">
        <w:rPr>
          <w:rFonts w:ascii="Times New Roman" w:hAnsi="Times New Roman"/>
          <w:sz w:val="24"/>
          <w:szCs w:val="28"/>
        </w:rPr>
        <w:t>–</w:t>
      </w:r>
      <w:r w:rsidRPr="005D2B18">
        <w:rPr>
          <w:rFonts w:ascii="Times New Roman" w:eastAsia="MS Mincho" w:hAnsi="Times New Roman"/>
          <w:sz w:val="24"/>
          <w:szCs w:val="28"/>
        </w:rPr>
        <w:t>7 кл.), постепенно переходя к анализу текста; анализировать литературные произведения разных жанров (8</w:t>
      </w:r>
      <w:r w:rsidRPr="005D2B18">
        <w:rPr>
          <w:rFonts w:ascii="Times New Roman" w:hAnsi="Times New Roman"/>
          <w:sz w:val="24"/>
          <w:szCs w:val="28"/>
        </w:rPr>
        <w:t>–</w:t>
      </w:r>
      <w:r w:rsidRPr="005D2B18">
        <w:rPr>
          <w:rFonts w:ascii="Times New Roman" w:eastAsia="MS Mincho" w:hAnsi="Times New Roman"/>
          <w:sz w:val="24"/>
          <w:szCs w:val="28"/>
        </w:rPr>
        <w:t>9 кл.);</w:t>
      </w:r>
    </w:p>
    <w:p w:rsidR="000A10C6" w:rsidRPr="005D2B18" w:rsidRDefault="000A10C6" w:rsidP="00D031C4">
      <w:pPr>
        <w:widowControl w:val="0"/>
        <w:numPr>
          <w:ilvl w:val="0"/>
          <w:numId w:val="3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8"/>
        </w:rPr>
      </w:pPr>
      <w:r w:rsidRPr="005D2B18">
        <w:rPr>
          <w:rFonts w:ascii="Times New Roman" w:hAnsi="Times New Roman"/>
          <w:sz w:val="24"/>
          <w:szCs w:val="28"/>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5D2B18">
        <w:rPr>
          <w:rFonts w:ascii="Times New Roman" w:eastAsia="MS Mincho" w:hAnsi="Times New Roman"/>
          <w:sz w:val="24"/>
          <w:szCs w:val="28"/>
        </w:rPr>
        <w:t xml:space="preserve"> (в каждом классе – на своем уровне); </w:t>
      </w:r>
    </w:p>
    <w:p w:rsidR="000A10C6" w:rsidRPr="005D2B18" w:rsidRDefault="000A10C6" w:rsidP="00D031C4">
      <w:pPr>
        <w:widowControl w:val="0"/>
        <w:numPr>
          <w:ilvl w:val="0"/>
          <w:numId w:val="3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8"/>
        </w:rPr>
      </w:pPr>
      <w:r w:rsidRPr="005D2B18">
        <w:rPr>
          <w:rFonts w:ascii="Times New Roman" w:eastAsia="MS Mincho" w:hAnsi="Times New Roman"/>
          <w:sz w:val="24"/>
          <w:szCs w:val="28"/>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A10C6" w:rsidRPr="005D2B18" w:rsidRDefault="000A10C6" w:rsidP="00D031C4">
      <w:pPr>
        <w:widowControl w:val="0"/>
        <w:numPr>
          <w:ilvl w:val="0"/>
          <w:numId w:val="3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8"/>
        </w:rPr>
      </w:pPr>
      <w:r w:rsidRPr="005D2B18">
        <w:rPr>
          <w:rFonts w:ascii="Times New Roman" w:eastAsia="MS Mincho" w:hAnsi="Times New Roman"/>
          <w:sz w:val="24"/>
          <w:szCs w:val="28"/>
        </w:rPr>
        <w:t>представлять развернутый устный или письменный ответ на поставленные вопросы (в каждом классе – на своем уровне); вести учебные дискуссии (7</w:t>
      </w:r>
      <w:r w:rsidRPr="005D2B18">
        <w:rPr>
          <w:rFonts w:ascii="Times New Roman" w:hAnsi="Times New Roman"/>
          <w:sz w:val="24"/>
          <w:szCs w:val="28"/>
        </w:rPr>
        <w:t>–</w:t>
      </w:r>
      <w:r w:rsidRPr="005D2B18">
        <w:rPr>
          <w:rFonts w:ascii="Times New Roman" w:eastAsia="MS Mincho" w:hAnsi="Times New Roman"/>
          <w:sz w:val="24"/>
          <w:szCs w:val="28"/>
        </w:rPr>
        <w:t>9 кл.);</w:t>
      </w:r>
    </w:p>
    <w:p w:rsidR="000A10C6" w:rsidRPr="005D2B18" w:rsidRDefault="000A10C6" w:rsidP="00D031C4">
      <w:pPr>
        <w:numPr>
          <w:ilvl w:val="0"/>
          <w:numId w:val="35"/>
        </w:numPr>
        <w:spacing w:line="240" w:lineRule="auto"/>
        <w:ind w:left="0" w:firstLine="709"/>
        <w:jc w:val="both"/>
        <w:rPr>
          <w:rFonts w:ascii="Times New Roman" w:eastAsia="MS Mincho" w:hAnsi="Times New Roman"/>
          <w:sz w:val="24"/>
          <w:szCs w:val="28"/>
        </w:rPr>
      </w:pPr>
      <w:r w:rsidRPr="005D2B18">
        <w:rPr>
          <w:rFonts w:ascii="Times New Roman" w:eastAsia="MS Mincho" w:hAnsi="Times New Roman"/>
          <w:sz w:val="24"/>
          <w:szCs w:val="28"/>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5D2B18">
        <w:rPr>
          <w:rFonts w:ascii="Times New Roman" w:hAnsi="Times New Roman"/>
          <w:bCs/>
          <w:sz w:val="24"/>
          <w:szCs w:val="28"/>
        </w:rPr>
        <w:t xml:space="preserve">организации дискуссии </w:t>
      </w:r>
      <w:r w:rsidRPr="005D2B18">
        <w:rPr>
          <w:rFonts w:ascii="Times New Roman" w:eastAsia="MS Mincho" w:hAnsi="Times New Roman"/>
          <w:sz w:val="24"/>
          <w:szCs w:val="28"/>
        </w:rPr>
        <w:t xml:space="preserve"> (в каждом классе – на своем уровне);</w:t>
      </w:r>
    </w:p>
    <w:p w:rsidR="000A10C6" w:rsidRPr="005D2B18" w:rsidRDefault="000A10C6" w:rsidP="00D031C4">
      <w:pPr>
        <w:widowControl w:val="0"/>
        <w:numPr>
          <w:ilvl w:val="0"/>
          <w:numId w:val="3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8"/>
        </w:rPr>
      </w:pPr>
      <w:r w:rsidRPr="005D2B18">
        <w:rPr>
          <w:rFonts w:ascii="Times New Roman" w:eastAsia="MS Mincho" w:hAnsi="Times New Roman"/>
          <w:sz w:val="24"/>
          <w:szCs w:val="28"/>
        </w:rPr>
        <w:t>выражать личное отношение к художественному произведению, аргументировать свою точку зрения (в каждом классе – на своем уровне);</w:t>
      </w:r>
    </w:p>
    <w:p w:rsidR="000A10C6" w:rsidRPr="005D2B18" w:rsidRDefault="000A10C6" w:rsidP="00D031C4">
      <w:pPr>
        <w:widowControl w:val="0"/>
        <w:numPr>
          <w:ilvl w:val="0"/>
          <w:numId w:val="35"/>
        </w:numPr>
        <w:autoSpaceDE w:val="0"/>
        <w:autoSpaceDN w:val="0"/>
        <w:adjustRightInd w:val="0"/>
        <w:spacing w:after="0" w:line="240" w:lineRule="auto"/>
        <w:ind w:left="0" w:firstLine="709"/>
        <w:jc w:val="both"/>
        <w:rPr>
          <w:rFonts w:ascii="Times New Roman" w:eastAsia="MS Mincho" w:hAnsi="Times New Roman"/>
          <w:sz w:val="24"/>
          <w:szCs w:val="28"/>
        </w:rPr>
      </w:pPr>
      <w:r w:rsidRPr="005D2B18">
        <w:rPr>
          <w:rFonts w:ascii="Times New Roman" w:eastAsia="MS Mincho" w:hAnsi="Times New Roman"/>
          <w:sz w:val="24"/>
          <w:szCs w:val="28"/>
        </w:rPr>
        <w:t>выразительно читать с листа и наизусть произведения/фрагменты</w:t>
      </w:r>
    </w:p>
    <w:p w:rsidR="000A10C6" w:rsidRPr="005D2B18" w:rsidRDefault="000A10C6" w:rsidP="005D2B18">
      <w:pPr>
        <w:widowControl w:val="0"/>
        <w:autoSpaceDE w:val="0"/>
        <w:autoSpaceDN w:val="0"/>
        <w:adjustRightInd w:val="0"/>
        <w:spacing w:after="0" w:line="240" w:lineRule="auto"/>
        <w:jc w:val="both"/>
        <w:rPr>
          <w:rFonts w:ascii="Times New Roman" w:eastAsia="MS Mincho" w:hAnsi="Times New Roman"/>
          <w:sz w:val="24"/>
          <w:szCs w:val="28"/>
        </w:rPr>
      </w:pPr>
      <w:r w:rsidRPr="005D2B18">
        <w:rPr>
          <w:rFonts w:ascii="Times New Roman" w:eastAsia="MS Mincho" w:hAnsi="Times New Roman"/>
          <w:sz w:val="24"/>
          <w:szCs w:val="28"/>
        </w:rPr>
        <w:t xml:space="preserve">произведений художественной литературы, передавая личное отношение к произведению (5-9 класс); </w:t>
      </w:r>
    </w:p>
    <w:p w:rsidR="000A10C6" w:rsidRPr="005D2B18" w:rsidRDefault="000A10C6" w:rsidP="00D031C4">
      <w:pPr>
        <w:widowControl w:val="0"/>
        <w:numPr>
          <w:ilvl w:val="0"/>
          <w:numId w:val="3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8"/>
        </w:rPr>
      </w:pPr>
      <w:r w:rsidRPr="005D2B18">
        <w:rPr>
          <w:rFonts w:ascii="Times New Roman" w:eastAsia="MS Mincho" w:hAnsi="Times New Roman"/>
          <w:sz w:val="24"/>
          <w:szCs w:val="28"/>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5D2B18">
        <w:rPr>
          <w:rFonts w:ascii="Times New Roman" w:hAnsi="Times New Roman"/>
          <w:sz w:val="24"/>
          <w:szCs w:val="28"/>
        </w:rPr>
        <w:t>–</w:t>
      </w:r>
      <w:r w:rsidRPr="005D2B18">
        <w:rPr>
          <w:rFonts w:ascii="Times New Roman" w:eastAsia="MS Mincho" w:hAnsi="Times New Roman"/>
          <w:sz w:val="24"/>
          <w:szCs w:val="28"/>
        </w:rPr>
        <w:t>9 кл.); пользоваться каталогами библиотек, библиографическими указателями, системой поиска в Интернете (5</w:t>
      </w:r>
      <w:r w:rsidRPr="005D2B18">
        <w:rPr>
          <w:rFonts w:ascii="Times New Roman" w:hAnsi="Times New Roman"/>
          <w:sz w:val="24"/>
          <w:szCs w:val="28"/>
        </w:rPr>
        <w:t>–</w:t>
      </w:r>
      <w:r w:rsidRPr="005D2B18">
        <w:rPr>
          <w:rFonts w:ascii="Times New Roman" w:eastAsia="MS Mincho" w:hAnsi="Times New Roman"/>
          <w:sz w:val="24"/>
          <w:szCs w:val="28"/>
        </w:rPr>
        <w:t>9 кл.) (в каждом классе – на своем уровне).</w:t>
      </w:r>
    </w:p>
    <w:p w:rsidR="0042291A" w:rsidRPr="005D2B18" w:rsidRDefault="0042291A" w:rsidP="005D2B18">
      <w:pPr>
        <w:autoSpaceDE w:val="0"/>
        <w:autoSpaceDN w:val="0"/>
        <w:adjustRightInd w:val="0"/>
        <w:spacing w:after="0" w:line="240" w:lineRule="auto"/>
        <w:ind w:firstLine="709"/>
        <w:jc w:val="both"/>
        <w:rPr>
          <w:rFonts w:ascii="Times New Roman" w:eastAsia="MS Mincho" w:hAnsi="Times New Roman"/>
          <w:sz w:val="24"/>
          <w:szCs w:val="28"/>
        </w:rPr>
      </w:pPr>
      <w:r w:rsidRPr="005D2B18">
        <w:rPr>
          <w:rFonts w:ascii="Times New Roman" w:eastAsia="MS Mincho" w:hAnsi="Times New Roman"/>
          <w:sz w:val="24"/>
          <w:szCs w:val="28"/>
        </w:rPr>
        <w:t>При планировании предметных</w:t>
      </w:r>
      <w:r w:rsidRPr="005D2B18">
        <w:rPr>
          <w:rFonts w:ascii="Times New Roman" w:eastAsia="MS Mincho" w:hAnsi="Times New Roman"/>
          <w:b/>
          <w:sz w:val="24"/>
          <w:szCs w:val="28"/>
        </w:rPr>
        <w:t xml:space="preserve"> </w:t>
      </w:r>
      <w:r w:rsidRPr="005D2B18">
        <w:rPr>
          <w:rFonts w:ascii="Times New Roman" w:eastAsia="MS Mincho" w:hAnsi="Times New Roman"/>
          <w:sz w:val="24"/>
          <w:szCs w:val="28"/>
        </w:rPr>
        <w:t xml:space="preserve">результатов освоения программы следует учитывать, что формирование различных умений, навыков, компетенций происходит у разных </w:t>
      </w:r>
      <w:r w:rsidRPr="005D2B18">
        <w:rPr>
          <w:rFonts w:ascii="Times New Roman" w:hAnsi="Times New Roman"/>
          <w:sz w:val="24"/>
          <w:szCs w:val="28"/>
        </w:rPr>
        <w:t xml:space="preserve">обучающихся </w:t>
      </w:r>
      <w:r w:rsidRPr="005D2B18">
        <w:rPr>
          <w:rFonts w:ascii="Times New Roman" w:eastAsia="MS Mincho" w:hAnsi="Times New Roman"/>
          <w:sz w:val="24"/>
          <w:szCs w:val="28"/>
        </w:rPr>
        <w:t xml:space="preserve">с разной скоростью и в разной степени и не заканчивается в школе. </w:t>
      </w:r>
    </w:p>
    <w:p w:rsidR="0042291A" w:rsidRPr="005D2B18" w:rsidRDefault="0042291A" w:rsidP="005D2B18">
      <w:pPr>
        <w:pStyle w:val="24"/>
        <w:autoSpaceDE w:val="0"/>
        <w:autoSpaceDN w:val="0"/>
        <w:adjustRightInd w:val="0"/>
        <w:ind w:right="0" w:firstLine="709"/>
        <w:rPr>
          <w:sz w:val="24"/>
          <w:szCs w:val="28"/>
        </w:rPr>
      </w:pPr>
      <w:r w:rsidRPr="005D2B18">
        <w:rPr>
          <w:sz w:val="24"/>
          <w:szCs w:val="28"/>
        </w:rPr>
        <w:t xml:space="preserve">При оценке предметных результатов обучения литературе следует учитывать несколько основных уровней сформированности читательской культуры. </w:t>
      </w:r>
    </w:p>
    <w:p w:rsidR="0042291A" w:rsidRPr="005D2B18" w:rsidRDefault="0042291A" w:rsidP="005D2B18">
      <w:pPr>
        <w:overflowPunct w:val="0"/>
        <w:autoSpaceDE w:val="0"/>
        <w:autoSpaceDN w:val="0"/>
        <w:adjustRightInd w:val="0"/>
        <w:spacing w:after="0" w:line="240" w:lineRule="auto"/>
        <w:ind w:firstLine="709"/>
        <w:jc w:val="both"/>
        <w:rPr>
          <w:rFonts w:ascii="Times New Roman" w:hAnsi="Times New Roman"/>
          <w:bCs/>
          <w:iCs/>
          <w:sz w:val="24"/>
          <w:szCs w:val="28"/>
        </w:rPr>
      </w:pPr>
      <w:r w:rsidRPr="005D2B18">
        <w:rPr>
          <w:rFonts w:ascii="Times New Roman" w:hAnsi="Times New Roman"/>
          <w:bCs/>
          <w:sz w:val="24"/>
          <w:szCs w:val="28"/>
        </w:rPr>
        <w:t>I уровень</w:t>
      </w:r>
      <w:r w:rsidRPr="005D2B18">
        <w:rPr>
          <w:rFonts w:ascii="Times New Roman" w:hAnsi="Times New Roman"/>
          <w:sz w:val="24"/>
          <w:szCs w:val="28"/>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5D2B18">
        <w:rPr>
          <w:rFonts w:ascii="Times New Roman" w:hAnsi="Times New Roman"/>
          <w:bCs/>
          <w:iCs/>
          <w:sz w:val="24"/>
          <w:szCs w:val="28"/>
        </w:rPr>
        <w:t>эмоциональное непосредственное восприятие</w:t>
      </w:r>
      <w:r w:rsidRPr="005D2B18">
        <w:rPr>
          <w:rFonts w:ascii="Times New Roman" w:hAnsi="Times New Roman"/>
          <w:sz w:val="24"/>
          <w:szCs w:val="28"/>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5D2B18">
        <w:rPr>
          <w:rFonts w:ascii="Times New Roman" w:hAnsi="Times New Roman"/>
          <w:i/>
          <w:sz w:val="24"/>
          <w:szCs w:val="28"/>
        </w:rPr>
        <w:t>характеризуется способностями читателя воспроизводить содержание литературного произведения, отвечая на тестовые вопросы</w:t>
      </w:r>
      <w:r w:rsidRPr="005D2B18">
        <w:rPr>
          <w:rFonts w:ascii="Times New Roman" w:hAnsi="Times New Roman"/>
          <w:sz w:val="24"/>
          <w:szCs w:val="28"/>
        </w:rPr>
        <w:t xml:space="preserve"> (устно, письменно) типа </w:t>
      </w:r>
      <w:r w:rsidRPr="005D2B18">
        <w:rPr>
          <w:rFonts w:ascii="Times New Roman" w:hAnsi="Times New Roman"/>
          <w:bCs/>
          <w:iCs/>
          <w:sz w:val="24"/>
          <w:szCs w:val="28"/>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42291A" w:rsidRPr="005D2B18" w:rsidRDefault="0042291A" w:rsidP="005D2B18">
      <w:pPr>
        <w:overflowPunct w:val="0"/>
        <w:autoSpaceDE w:val="0"/>
        <w:autoSpaceDN w:val="0"/>
        <w:adjustRightInd w:val="0"/>
        <w:spacing w:after="0" w:line="240" w:lineRule="auto"/>
        <w:ind w:firstLine="709"/>
        <w:jc w:val="both"/>
        <w:rPr>
          <w:rFonts w:ascii="Times New Roman" w:hAnsi="Times New Roman"/>
          <w:sz w:val="24"/>
          <w:szCs w:val="28"/>
        </w:rPr>
      </w:pPr>
      <w:r w:rsidRPr="005D2B18">
        <w:rPr>
          <w:rFonts w:ascii="Times New Roman" w:hAnsi="Times New Roman"/>
          <w:iCs/>
          <w:sz w:val="24"/>
          <w:szCs w:val="28"/>
        </w:rPr>
        <w:t xml:space="preserve">К основным </w:t>
      </w:r>
      <w:r w:rsidRPr="005D2B18">
        <w:rPr>
          <w:rFonts w:ascii="Times New Roman" w:hAnsi="Times New Roman"/>
          <w:bCs/>
          <w:iCs/>
          <w:sz w:val="24"/>
          <w:szCs w:val="28"/>
        </w:rPr>
        <w:t>видам деятельности</w:t>
      </w:r>
      <w:r w:rsidRPr="005D2B18">
        <w:rPr>
          <w:rFonts w:ascii="Times New Roman" w:hAnsi="Times New Roman"/>
          <w:iCs/>
          <w:sz w:val="24"/>
          <w:szCs w:val="28"/>
        </w:rPr>
        <w:t xml:space="preserve">, позволяющим диагностировать возможности читателей </w:t>
      </w:r>
      <w:r w:rsidRPr="005D2B18">
        <w:rPr>
          <w:rFonts w:ascii="Times New Roman" w:hAnsi="Times New Roman"/>
          <w:iCs/>
          <w:sz w:val="24"/>
          <w:szCs w:val="28"/>
          <w:lang w:val="en-US"/>
        </w:rPr>
        <w:t>I</w:t>
      </w:r>
      <w:r w:rsidRPr="005D2B18">
        <w:rPr>
          <w:rFonts w:ascii="Times New Roman" w:hAnsi="Times New Roman"/>
          <w:iCs/>
          <w:sz w:val="24"/>
          <w:szCs w:val="28"/>
        </w:rPr>
        <w:t xml:space="preserve"> уровня, относятся </w:t>
      </w:r>
      <w:r w:rsidRPr="005D2B18">
        <w:rPr>
          <w:rFonts w:ascii="Times New Roman" w:hAnsi="Times New Roman"/>
          <w:sz w:val="24"/>
          <w:szCs w:val="28"/>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2291A" w:rsidRPr="005D2B18" w:rsidRDefault="0042291A" w:rsidP="005D2B18">
      <w:pPr>
        <w:overflowPunct w:val="0"/>
        <w:autoSpaceDE w:val="0"/>
        <w:autoSpaceDN w:val="0"/>
        <w:adjustRightInd w:val="0"/>
        <w:spacing w:after="0" w:line="240" w:lineRule="auto"/>
        <w:ind w:firstLine="709"/>
        <w:jc w:val="both"/>
        <w:rPr>
          <w:rFonts w:ascii="Times New Roman" w:hAnsi="Times New Roman"/>
          <w:sz w:val="24"/>
          <w:szCs w:val="28"/>
        </w:rPr>
      </w:pPr>
      <w:r w:rsidRPr="005D2B18">
        <w:rPr>
          <w:rFonts w:ascii="Times New Roman" w:hAnsi="Times New Roman"/>
          <w:sz w:val="24"/>
          <w:szCs w:val="28"/>
        </w:rPr>
        <w:t xml:space="preserve">Условно им соответствуют следующие типы диагностических </w:t>
      </w:r>
      <w:r w:rsidRPr="005D2B18">
        <w:rPr>
          <w:rFonts w:ascii="Times New Roman" w:hAnsi="Times New Roman"/>
          <w:bCs/>
          <w:sz w:val="24"/>
          <w:szCs w:val="28"/>
        </w:rPr>
        <w:t>заданий</w:t>
      </w:r>
      <w:r w:rsidRPr="005D2B18">
        <w:rPr>
          <w:rFonts w:ascii="Times New Roman" w:hAnsi="Times New Roman"/>
          <w:sz w:val="24"/>
          <w:szCs w:val="28"/>
        </w:rPr>
        <w:t xml:space="preserve">: </w:t>
      </w:r>
    </w:p>
    <w:p w:rsidR="0042291A" w:rsidRPr="005D2B18" w:rsidRDefault="0042291A" w:rsidP="00D031C4">
      <w:pPr>
        <w:numPr>
          <w:ilvl w:val="0"/>
          <w:numId w:val="37"/>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8"/>
        </w:rPr>
      </w:pPr>
      <w:r w:rsidRPr="005D2B18">
        <w:rPr>
          <w:rFonts w:ascii="Times New Roman" w:hAnsi="Times New Roman"/>
          <w:sz w:val="24"/>
          <w:szCs w:val="28"/>
        </w:rPr>
        <w:t xml:space="preserve">выразительно прочтите следующий фрагмент; </w:t>
      </w:r>
    </w:p>
    <w:p w:rsidR="0042291A" w:rsidRPr="005D2B18" w:rsidRDefault="0042291A" w:rsidP="00D031C4">
      <w:pPr>
        <w:numPr>
          <w:ilvl w:val="0"/>
          <w:numId w:val="37"/>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определите, какие события в произведении являются центральными;</w:t>
      </w:r>
    </w:p>
    <w:p w:rsidR="0042291A" w:rsidRPr="005D2B18" w:rsidRDefault="0042291A" w:rsidP="00D031C4">
      <w:pPr>
        <w:numPr>
          <w:ilvl w:val="0"/>
          <w:numId w:val="37"/>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определите, где и когда происходят описываемые события;</w:t>
      </w:r>
    </w:p>
    <w:p w:rsidR="0042291A" w:rsidRPr="005D2B18" w:rsidRDefault="0042291A" w:rsidP="00D031C4">
      <w:pPr>
        <w:numPr>
          <w:ilvl w:val="0"/>
          <w:numId w:val="37"/>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8"/>
        </w:rPr>
      </w:pPr>
      <w:r w:rsidRPr="005D2B18">
        <w:rPr>
          <w:rFonts w:ascii="Times New Roman" w:hAnsi="Times New Roman"/>
          <w:sz w:val="24"/>
          <w:szCs w:val="28"/>
        </w:rPr>
        <w:t xml:space="preserve">опишите, каким вам представляется герой произведения, прокомментируйте слова героя; </w:t>
      </w:r>
    </w:p>
    <w:p w:rsidR="0042291A" w:rsidRPr="005D2B18" w:rsidRDefault="0042291A" w:rsidP="00D031C4">
      <w:pPr>
        <w:numPr>
          <w:ilvl w:val="0"/>
          <w:numId w:val="37"/>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8"/>
        </w:rPr>
      </w:pPr>
      <w:r w:rsidRPr="005D2B18">
        <w:rPr>
          <w:rFonts w:ascii="Times New Roman" w:hAnsi="Times New Roman"/>
          <w:sz w:val="24"/>
          <w:szCs w:val="28"/>
        </w:rPr>
        <w:t xml:space="preserve">выделите в тексте наиболее непонятные (загадочные, удивительные и т. п.) для вас места; </w:t>
      </w:r>
    </w:p>
    <w:p w:rsidR="0042291A" w:rsidRPr="005D2B18" w:rsidRDefault="0042291A" w:rsidP="00D031C4">
      <w:pPr>
        <w:numPr>
          <w:ilvl w:val="0"/>
          <w:numId w:val="37"/>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8"/>
        </w:rPr>
      </w:pPr>
      <w:r w:rsidRPr="005D2B18">
        <w:rPr>
          <w:rFonts w:ascii="Times New Roman" w:hAnsi="Times New Roman"/>
          <w:sz w:val="24"/>
          <w:szCs w:val="28"/>
        </w:rPr>
        <w:t xml:space="preserve">ответьте на поставленный учителем/автором учебника вопрос; </w:t>
      </w:r>
    </w:p>
    <w:p w:rsidR="0042291A" w:rsidRPr="005D2B18" w:rsidRDefault="0042291A" w:rsidP="00D031C4">
      <w:pPr>
        <w:numPr>
          <w:ilvl w:val="0"/>
          <w:numId w:val="37"/>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8"/>
        </w:rPr>
      </w:pPr>
      <w:r w:rsidRPr="005D2B18">
        <w:rPr>
          <w:rFonts w:ascii="Times New Roman" w:hAnsi="Times New Roman"/>
          <w:sz w:val="24"/>
          <w:szCs w:val="28"/>
        </w:rPr>
        <w:t xml:space="preserve">определите, выделите, найдите, перечислите признаки, черты, повторяющиеся детали и т. п. </w:t>
      </w:r>
    </w:p>
    <w:p w:rsidR="0042291A" w:rsidRPr="005D2B18" w:rsidRDefault="0042291A" w:rsidP="005D2B18">
      <w:pPr>
        <w:spacing w:after="0" w:line="240" w:lineRule="auto"/>
        <w:ind w:firstLine="708"/>
        <w:jc w:val="both"/>
        <w:rPr>
          <w:rFonts w:ascii="Times New Roman" w:hAnsi="Times New Roman"/>
          <w:sz w:val="24"/>
          <w:szCs w:val="28"/>
        </w:rPr>
      </w:pPr>
      <w:r w:rsidRPr="005D2B18">
        <w:rPr>
          <w:rFonts w:ascii="Times New Roman" w:hAnsi="Times New Roman"/>
          <w:bCs/>
          <w:sz w:val="24"/>
          <w:szCs w:val="28"/>
        </w:rPr>
        <w:t>II уровень</w:t>
      </w:r>
      <w:r w:rsidRPr="005D2B18">
        <w:rPr>
          <w:rFonts w:ascii="Times New Roman" w:hAnsi="Times New Roman"/>
          <w:sz w:val="24"/>
          <w:szCs w:val="28"/>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42291A" w:rsidRPr="005D2B18" w:rsidRDefault="0042291A" w:rsidP="005D2B18">
      <w:pPr>
        <w:pStyle w:val="28"/>
        <w:ind w:left="0" w:right="0" w:firstLine="709"/>
        <w:rPr>
          <w:szCs w:val="28"/>
        </w:rPr>
      </w:pPr>
      <w:r w:rsidRPr="005D2B18">
        <w:rPr>
          <w:szCs w:val="28"/>
        </w:rPr>
        <w:t xml:space="preserve">У читателей этого уровня формируется стремление размышлять над прочитанным, появляется </w:t>
      </w:r>
      <w:r w:rsidRPr="005D2B18">
        <w:rPr>
          <w:bCs/>
          <w:iCs/>
          <w:szCs w:val="28"/>
        </w:rPr>
        <w:t>умение выделять в произведении</w:t>
      </w:r>
      <w:r w:rsidR="002364B5" w:rsidRPr="005D2B18">
        <w:rPr>
          <w:bCs/>
          <w:iCs/>
          <w:szCs w:val="28"/>
        </w:rPr>
        <w:t xml:space="preserve"> </w:t>
      </w:r>
      <w:r w:rsidRPr="005D2B18">
        <w:rPr>
          <w:szCs w:val="28"/>
        </w:rPr>
        <w:t xml:space="preserve">значимые в смысловом и эстетическом плане отдельные элементы художественного произведения, а также возникает стремление </w:t>
      </w:r>
      <w:r w:rsidRPr="005D2B18">
        <w:rPr>
          <w:bCs/>
          <w:iCs/>
          <w:szCs w:val="28"/>
        </w:rPr>
        <w:t>находить и объяснять связи между ними</w:t>
      </w:r>
      <w:r w:rsidRPr="005D2B18">
        <w:rPr>
          <w:szCs w:val="28"/>
        </w:rPr>
        <w:t xml:space="preserve">. </w:t>
      </w:r>
      <w:r w:rsidRPr="005D2B18">
        <w:rPr>
          <w:iCs/>
          <w:szCs w:val="28"/>
        </w:rPr>
        <w:t>Читатель</w:t>
      </w:r>
      <w:r w:rsidR="002364B5" w:rsidRPr="005D2B18">
        <w:rPr>
          <w:iCs/>
          <w:szCs w:val="28"/>
        </w:rPr>
        <w:t xml:space="preserve"> </w:t>
      </w:r>
      <w:r w:rsidRPr="005D2B18">
        <w:rPr>
          <w:szCs w:val="28"/>
        </w:rPr>
        <w:t xml:space="preserve">этого уровня пытается аргументированно отвечать на вопрос </w:t>
      </w:r>
      <w:r w:rsidRPr="005D2B18">
        <w:rPr>
          <w:bCs/>
          <w:iCs/>
          <w:szCs w:val="28"/>
        </w:rPr>
        <w:t>«Как устроен текст?»</w:t>
      </w:r>
      <w:r w:rsidR="00C90812" w:rsidRPr="005D2B18">
        <w:rPr>
          <w:bCs/>
          <w:iCs/>
          <w:szCs w:val="28"/>
        </w:rPr>
        <w:t xml:space="preserve"> </w:t>
      </w:r>
      <w:r w:rsidRPr="005D2B18">
        <w:rPr>
          <w:bCs/>
          <w:iCs/>
          <w:szCs w:val="28"/>
        </w:rPr>
        <w:t>,</w:t>
      </w:r>
      <w:r w:rsidRPr="005D2B18">
        <w:rPr>
          <w:i/>
          <w:szCs w:val="28"/>
        </w:rPr>
        <w:t xml:space="preserve">умеет выделять </w:t>
      </w:r>
      <w:r w:rsidRPr="005D2B18">
        <w:rPr>
          <w:i/>
          <w:iCs/>
          <w:szCs w:val="28"/>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42291A" w:rsidRPr="005D2B18" w:rsidRDefault="0042291A" w:rsidP="00D031C4">
      <w:pPr>
        <w:pStyle w:val="28"/>
        <w:numPr>
          <w:ilvl w:val="12"/>
          <w:numId w:val="34"/>
        </w:numPr>
        <w:tabs>
          <w:tab w:val="left" w:pos="851"/>
        </w:tabs>
        <w:ind w:left="0" w:right="0" w:firstLine="709"/>
        <w:rPr>
          <w:szCs w:val="28"/>
        </w:rPr>
      </w:pPr>
      <w:r w:rsidRPr="005D2B18">
        <w:rPr>
          <w:iCs/>
          <w:szCs w:val="28"/>
        </w:rPr>
        <w:t xml:space="preserve">К основным </w:t>
      </w:r>
      <w:r w:rsidRPr="005D2B18">
        <w:rPr>
          <w:bCs/>
          <w:iCs/>
          <w:szCs w:val="28"/>
        </w:rPr>
        <w:t>видам деятельности</w:t>
      </w:r>
      <w:r w:rsidRPr="005D2B18">
        <w:rPr>
          <w:iCs/>
          <w:szCs w:val="28"/>
        </w:rPr>
        <w:t xml:space="preserve">, позволяющим диагностировать возможности читателей, достигших  </w:t>
      </w:r>
      <w:r w:rsidRPr="005D2B18">
        <w:rPr>
          <w:iCs/>
          <w:szCs w:val="28"/>
          <w:lang w:val="en-US"/>
        </w:rPr>
        <w:t>II</w:t>
      </w:r>
      <w:r w:rsidRPr="005D2B18">
        <w:rPr>
          <w:iCs/>
          <w:szCs w:val="28"/>
        </w:rPr>
        <w:t xml:space="preserve"> уровня, можно отнести</w:t>
      </w:r>
      <w:r w:rsidRPr="005D2B18">
        <w:rPr>
          <w:szCs w:val="28"/>
        </w:rPr>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5D2B18">
        <w:rPr>
          <w:i/>
          <w:szCs w:val="28"/>
        </w:rPr>
        <w:t>пофразового</w:t>
      </w:r>
      <w:r w:rsidRPr="005D2B18">
        <w:rPr>
          <w:szCs w:val="28"/>
        </w:rPr>
        <w:t xml:space="preserve"> (при анализе стихотворений и небольших прозаических произведений – рассказов, новелл) или </w:t>
      </w:r>
      <w:r w:rsidRPr="005D2B18">
        <w:rPr>
          <w:i/>
          <w:szCs w:val="28"/>
        </w:rPr>
        <w:t>поэпизодного</w:t>
      </w:r>
      <w:r w:rsidRPr="005D2B18">
        <w:rPr>
          <w:szCs w:val="28"/>
        </w:rPr>
        <w:t xml:space="preserve">; проведение целостного и межтекстового анализа). </w:t>
      </w:r>
    </w:p>
    <w:p w:rsidR="0042291A" w:rsidRPr="005D2B18" w:rsidRDefault="0042291A" w:rsidP="00D031C4">
      <w:pPr>
        <w:pStyle w:val="28"/>
        <w:numPr>
          <w:ilvl w:val="12"/>
          <w:numId w:val="34"/>
        </w:numPr>
        <w:tabs>
          <w:tab w:val="left" w:pos="851"/>
        </w:tabs>
        <w:ind w:left="0" w:right="0" w:firstLine="709"/>
        <w:rPr>
          <w:szCs w:val="28"/>
        </w:rPr>
      </w:pPr>
      <w:r w:rsidRPr="005D2B18">
        <w:rPr>
          <w:szCs w:val="28"/>
        </w:rPr>
        <w:t xml:space="preserve">Условно им соответствуют следующие типы диагностических </w:t>
      </w:r>
      <w:r w:rsidRPr="005D2B18">
        <w:rPr>
          <w:bCs/>
          <w:szCs w:val="28"/>
        </w:rPr>
        <w:t>заданий</w:t>
      </w:r>
      <w:r w:rsidRPr="005D2B18">
        <w:rPr>
          <w:szCs w:val="28"/>
        </w:rPr>
        <w:t xml:space="preserve">: </w:t>
      </w:r>
    </w:p>
    <w:p w:rsidR="0042291A" w:rsidRPr="005D2B18" w:rsidRDefault="0042291A" w:rsidP="00D031C4">
      <w:pPr>
        <w:pStyle w:val="a8"/>
        <w:numPr>
          <w:ilvl w:val="0"/>
          <w:numId w:val="3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Cs w:val="28"/>
        </w:rPr>
      </w:pPr>
      <w:r w:rsidRPr="005D2B18">
        <w:rPr>
          <w:rFonts w:ascii="Times New Roman" w:hAnsi="Times New Roman"/>
          <w:szCs w:val="28"/>
        </w:rPr>
        <w:t xml:space="preserve">выделите, определите, найдите, перечислите признаки, черты, повторяющиеся детали и т. п.; </w:t>
      </w:r>
    </w:p>
    <w:p w:rsidR="0042291A" w:rsidRPr="005D2B18" w:rsidRDefault="0042291A" w:rsidP="00D031C4">
      <w:pPr>
        <w:pStyle w:val="a8"/>
        <w:widowControl w:val="0"/>
        <w:numPr>
          <w:ilvl w:val="0"/>
          <w:numId w:val="3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Cs w:val="28"/>
        </w:rPr>
      </w:pPr>
      <w:r w:rsidRPr="005D2B18">
        <w:rPr>
          <w:rFonts w:ascii="Times New Roman" w:hAnsi="Times New Roman"/>
          <w:szCs w:val="28"/>
        </w:rPr>
        <w:t>покажите, какие особенности художественного текста проявляют позицию его автора;</w:t>
      </w:r>
    </w:p>
    <w:p w:rsidR="0042291A" w:rsidRPr="005D2B18" w:rsidRDefault="0042291A" w:rsidP="00D031C4">
      <w:pPr>
        <w:numPr>
          <w:ilvl w:val="0"/>
          <w:numId w:val="34"/>
        </w:numPr>
        <w:tabs>
          <w:tab w:val="clear" w:pos="1287"/>
          <w:tab w:val="num" w:pos="1440"/>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5D2B18" w:rsidRDefault="0042291A" w:rsidP="00D031C4">
      <w:pPr>
        <w:pStyle w:val="a8"/>
        <w:numPr>
          <w:ilvl w:val="0"/>
          <w:numId w:val="3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Cs w:val="28"/>
        </w:rPr>
      </w:pPr>
      <w:r w:rsidRPr="005D2B18">
        <w:rPr>
          <w:rFonts w:ascii="Times New Roman" w:hAnsi="Times New Roman"/>
          <w:szCs w:val="28"/>
        </w:rPr>
        <w:t>проанализируйте фрагменты, эпизоды текста (по предложенному алгоритму и без него);</w:t>
      </w:r>
    </w:p>
    <w:p w:rsidR="0042291A" w:rsidRPr="005D2B18" w:rsidRDefault="0042291A" w:rsidP="00D031C4">
      <w:pPr>
        <w:pStyle w:val="a8"/>
        <w:numPr>
          <w:ilvl w:val="0"/>
          <w:numId w:val="3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Cs w:val="28"/>
        </w:rPr>
      </w:pPr>
      <w:r w:rsidRPr="005D2B18">
        <w:rPr>
          <w:rFonts w:ascii="Times New Roman" w:hAnsi="Times New Roman"/>
          <w:szCs w:val="28"/>
        </w:rPr>
        <w:t xml:space="preserve">сопоставьте, сравните, найдите сходства и различия (как в одном тексте, так и между разными произведениями); </w:t>
      </w:r>
    </w:p>
    <w:p w:rsidR="0042291A" w:rsidRPr="005D2B18" w:rsidRDefault="0042291A" w:rsidP="00D031C4">
      <w:pPr>
        <w:pStyle w:val="a8"/>
        <w:numPr>
          <w:ilvl w:val="0"/>
          <w:numId w:val="3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Cs w:val="28"/>
        </w:rPr>
      </w:pPr>
      <w:r w:rsidRPr="005D2B18">
        <w:rPr>
          <w:rFonts w:ascii="Times New Roman" w:hAnsi="Times New Roman"/>
          <w:szCs w:val="28"/>
        </w:rPr>
        <w:t xml:space="preserve">определите жанр произведения, охарактеризуйте его особенности; </w:t>
      </w:r>
    </w:p>
    <w:p w:rsidR="0042291A" w:rsidRPr="005D2B18" w:rsidRDefault="0042291A" w:rsidP="00D031C4">
      <w:pPr>
        <w:pStyle w:val="a8"/>
        <w:numPr>
          <w:ilvl w:val="0"/>
          <w:numId w:val="3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Cs w:val="28"/>
        </w:rPr>
      </w:pPr>
      <w:r w:rsidRPr="005D2B18">
        <w:rPr>
          <w:rFonts w:ascii="Times New Roman" w:hAnsi="Times New Roman"/>
          <w:szCs w:val="28"/>
        </w:rPr>
        <w:t>дайте свое рабочее определение следующему теоретико-литературному понятию.</w:t>
      </w:r>
    </w:p>
    <w:p w:rsidR="0042291A" w:rsidRPr="005D2B18" w:rsidRDefault="0042291A" w:rsidP="005D2B18">
      <w:pPr>
        <w:pStyle w:val="24"/>
        <w:autoSpaceDE w:val="0"/>
        <w:autoSpaceDN w:val="0"/>
        <w:adjustRightInd w:val="0"/>
        <w:ind w:right="0" w:firstLine="709"/>
        <w:rPr>
          <w:sz w:val="24"/>
          <w:szCs w:val="28"/>
        </w:rPr>
      </w:pPr>
      <w:r w:rsidRPr="005D2B18">
        <w:rPr>
          <w:sz w:val="24"/>
          <w:szCs w:val="28"/>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91A" w:rsidRPr="005D2B18" w:rsidRDefault="0042291A" w:rsidP="005D2B18">
      <w:pPr>
        <w:spacing w:after="0" w:line="240" w:lineRule="auto"/>
        <w:ind w:firstLine="708"/>
        <w:jc w:val="both"/>
        <w:rPr>
          <w:rFonts w:ascii="Times New Roman" w:hAnsi="Times New Roman"/>
          <w:b/>
          <w:sz w:val="24"/>
          <w:szCs w:val="28"/>
        </w:rPr>
      </w:pPr>
      <w:r w:rsidRPr="005D2B18">
        <w:rPr>
          <w:rFonts w:ascii="Times New Roman" w:hAnsi="Times New Roman"/>
          <w:bCs/>
          <w:sz w:val="24"/>
          <w:szCs w:val="28"/>
        </w:rPr>
        <w:t>III уровень</w:t>
      </w:r>
      <w:r w:rsidRPr="005D2B18">
        <w:rPr>
          <w:rFonts w:ascii="Times New Roman" w:hAnsi="Times New Roman"/>
          <w:sz w:val="24"/>
          <w:szCs w:val="28"/>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5D2B18">
        <w:rPr>
          <w:rFonts w:ascii="Times New Roman" w:hAnsi="Times New Roman"/>
          <w:bCs/>
          <w:iCs/>
          <w:sz w:val="24"/>
          <w:szCs w:val="28"/>
        </w:rPr>
        <w:t>сумеет интерпретировать художественный смысл произведения</w:t>
      </w:r>
      <w:r w:rsidRPr="005D2B18">
        <w:rPr>
          <w:rFonts w:ascii="Times New Roman" w:hAnsi="Times New Roman"/>
          <w:sz w:val="24"/>
          <w:szCs w:val="28"/>
        </w:rPr>
        <w:t xml:space="preserve">, то есть отвечать на вопросы: </w:t>
      </w:r>
      <w:r w:rsidRPr="005D2B18">
        <w:rPr>
          <w:rFonts w:ascii="Times New Roman" w:hAnsi="Times New Roman"/>
          <w:bCs/>
          <w:iCs/>
          <w:sz w:val="24"/>
          <w:szCs w:val="28"/>
        </w:rPr>
        <w:t xml:space="preserve">«Почему (с какой целью?) произведение построено так, а не иначе? </w:t>
      </w:r>
      <w:r w:rsidRPr="005D2B18">
        <w:rPr>
          <w:rFonts w:ascii="Times New Roman" w:hAnsi="Times New Roman"/>
          <w:sz w:val="24"/>
          <w:szCs w:val="28"/>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5D2B18" w:rsidRDefault="0042291A" w:rsidP="005D2B18">
      <w:pPr>
        <w:spacing w:after="0" w:line="240" w:lineRule="auto"/>
        <w:ind w:firstLine="708"/>
        <w:jc w:val="both"/>
        <w:rPr>
          <w:rFonts w:ascii="Times New Roman" w:eastAsia="MS Mincho" w:hAnsi="Times New Roman"/>
          <w:sz w:val="24"/>
          <w:szCs w:val="28"/>
        </w:rPr>
      </w:pPr>
      <w:r w:rsidRPr="005D2B18">
        <w:rPr>
          <w:rFonts w:ascii="Times New Roman" w:hAnsi="Times New Roman"/>
          <w:iCs/>
          <w:sz w:val="24"/>
          <w:szCs w:val="28"/>
        </w:rPr>
        <w:t xml:space="preserve">К основным </w:t>
      </w:r>
      <w:r w:rsidRPr="005D2B18">
        <w:rPr>
          <w:rFonts w:ascii="Times New Roman" w:hAnsi="Times New Roman"/>
          <w:bCs/>
          <w:iCs/>
          <w:sz w:val="24"/>
          <w:szCs w:val="28"/>
        </w:rPr>
        <w:t>видам деятельности</w:t>
      </w:r>
      <w:r w:rsidRPr="005D2B18">
        <w:rPr>
          <w:rFonts w:ascii="Times New Roman" w:hAnsi="Times New Roman"/>
          <w:iCs/>
          <w:sz w:val="24"/>
          <w:szCs w:val="28"/>
        </w:rPr>
        <w:t xml:space="preserve">, позволяющим диагностировать возможности читателей, достигших  </w:t>
      </w:r>
      <w:r w:rsidRPr="005D2B18">
        <w:rPr>
          <w:rFonts w:ascii="Times New Roman" w:hAnsi="Times New Roman"/>
          <w:iCs/>
          <w:sz w:val="24"/>
          <w:szCs w:val="28"/>
          <w:lang w:val="en-US"/>
        </w:rPr>
        <w:t>III</w:t>
      </w:r>
      <w:r w:rsidRPr="005D2B18">
        <w:rPr>
          <w:rFonts w:ascii="Times New Roman" w:hAnsi="Times New Roman"/>
          <w:iCs/>
          <w:sz w:val="24"/>
          <w:szCs w:val="28"/>
        </w:rPr>
        <w:t xml:space="preserve"> уровня, можно отнести</w:t>
      </w:r>
      <w:r w:rsidRPr="005D2B18">
        <w:rPr>
          <w:rFonts w:ascii="Times New Roman" w:hAnsi="Times New Roman"/>
          <w:sz w:val="24"/>
          <w:szCs w:val="28"/>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42291A" w:rsidRPr="005D2B18" w:rsidRDefault="0042291A" w:rsidP="00D031C4">
      <w:pPr>
        <w:pStyle w:val="28"/>
        <w:numPr>
          <w:ilvl w:val="12"/>
          <w:numId w:val="34"/>
        </w:numPr>
        <w:tabs>
          <w:tab w:val="left" w:pos="709"/>
        </w:tabs>
        <w:ind w:left="0" w:right="0" w:firstLine="709"/>
        <w:rPr>
          <w:szCs w:val="28"/>
        </w:rPr>
      </w:pPr>
      <w:r w:rsidRPr="005D2B18">
        <w:rPr>
          <w:szCs w:val="28"/>
        </w:rPr>
        <w:t>Условно и</w:t>
      </w:r>
      <w:r w:rsidRPr="005D2B18">
        <w:rPr>
          <w:iCs/>
          <w:szCs w:val="28"/>
        </w:rPr>
        <w:t xml:space="preserve">м соответствуют следующие типы диагностических </w:t>
      </w:r>
      <w:r w:rsidRPr="005D2B18">
        <w:rPr>
          <w:bCs/>
          <w:iCs/>
          <w:szCs w:val="28"/>
        </w:rPr>
        <w:t>заданий</w:t>
      </w:r>
      <w:r w:rsidRPr="005D2B18">
        <w:rPr>
          <w:szCs w:val="28"/>
        </w:rPr>
        <w:t xml:space="preserve">: </w:t>
      </w:r>
    </w:p>
    <w:p w:rsidR="0042291A" w:rsidRPr="005D2B18" w:rsidRDefault="0042291A" w:rsidP="00D031C4">
      <w:pPr>
        <w:pStyle w:val="a8"/>
        <w:numPr>
          <w:ilvl w:val="0"/>
          <w:numId w:val="3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Cs w:val="28"/>
        </w:rPr>
      </w:pPr>
      <w:r w:rsidRPr="005D2B18">
        <w:rPr>
          <w:rFonts w:ascii="Times New Roman" w:hAnsi="Times New Roman"/>
          <w:szCs w:val="28"/>
        </w:rPr>
        <w:t xml:space="preserve">выделите, определите, найдите, перечислите признаки, черты, повторяющиеся детали и т. п. </w:t>
      </w:r>
    </w:p>
    <w:p w:rsidR="0042291A" w:rsidRPr="005D2B18" w:rsidRDefault="0042291A" w:rsidP="00D031C4">
      <w:pPr>
        <w:pStyle w:val="a8"/>
        <w:numPr>
          <w:ilvl w:val="0"/>
          <w:numId w:val="3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Cs w:val="28"/>
        </w:rPr>
      </w:pPr>
      <w:r w:rsidRPr="005D2B18">
        <w:rPr>
          <w:rFonts w:ascii="Times New Roman" w:hAnsi="Times New Roman"/>
          <w:szCs w:val="28"/>
        </w:rPr>
        <w:t>определите художественную функцию той или иной детали, приема и т. п.;</w:t>
      </w:r>
    </w:p>
    <w:p w:rsidR="0042291A" w:rsidRPr="005D2B18" w:rsidRDefault="0042291A" w:rsidP="00D031C4">
      <w:pPr>
        <w:pStyle w:val="a8"/>
        <w:numPr>
          <w:ilvl w:val="0"/>
          <w:numId w:val="3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Cs w:val="28"/>
        </w:rPr>
      </w:pPr>
      <w:r w:rsidRPr="005D2B18">
        <w:rPr>
          <w:rFonts w:ascii="Times New Roman" w:hAnsi="Times New Roman"/>
          <w:szCs w:val="28"/>
        </w:rPr>
        <w:t>определите позицию автора и способы ее выражения;</w:t>
      </w:r>
    </w:p>
    <w:p w:rsidR="0042291A" w:rsidRPr="005D2B18" w:rsidRDefault="0042291A" w:rsidP="00D031C4">
      <w:pPr>
        <w:pStyle w:val="a8"/>
        <w:numPr>
          <w:ilvl w:val="0"/>
          <w:numId w:val="3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Cs w:val="28"/>
        </w:rPr>
      </w:pPr>
      <w:r w:rsidRPr="005D2B18">
        <w:rPr>
          <w:rFonts w:ascii="Times New Roman" w:hAnsi="Times New Roman"/>
          <w:szCs w:val="28"/>
        </w:rPr>
        <w:t xml:space="preserve">проинтерпретируйте выбранный фрагмент произведения; </w:t>
      </w:r>
    </w:p>
    <w:p w:rsidR="0042291A" w:rsidRPr="005D2B18" w:rsidRDefault="0042291A" w:rsidP="00D031C4">
      <w:pPr>
        <w:pStyle w:val="a8"/>
        <w:numPr>
          <w:ilvl w:val="0"/>
          <w:numId w:val="3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Cs w:val="28"/>
        </w:rPr>
      </w:pPr>
      <w:r w:rsidRPr="005D2B18">
        <w:rPr>
          <w:rFonts w:ascii="Times New Roman" w:hAnsi="Times New Roman"/>
          <w:szCs w:val="28"/>
        </w:rPr>
        <w:t>объясните (устно, письменно) смысл названия произведения;</w:t>
      </w:r>
    </w:p>
    <w:p w:rsidR="0042291A" w:rsidRPr="005D2B18" w:rsidRDefault="0042291A" w:rsidP="00D031C4">
      <w:pPr>
        <w:pStyle w:val="a8"/>
        <w:numPr>
          <w:ilvl w:val="0"/>
          <w:numId w:val="3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Cs w:val="28"/>
        </w:rPr>
      </w:pPr>
      <w:r w:rsidRPr="005D2B18">
        <w:rPr>
          <w:rFonts w:ascii="Times New Roman" w:hAnsi="Times New Roman"/>
          <w:szCs w:val="28"/>
        </w:rPr>
        <w:t>озаглавьте предложенный текст (в случае если у литературного произведения нет заглавия);</w:t>
      </w:r>
    </w:p>
    <w:p w:rsidR="0042291A" w:rsidRPr="005D2B18" w:rsidRDefault="0042291A" w:rsidP="00D031C4">
      <w:pPr>
        <w:pStyle w:val="a8"/>
        <w:numPr>
          <w:ilvl w:val="0"/>
          <w:numId w:val="3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Cs w:val="28"/>
        </w:rPr>
      </w:pPr>
      <w:r w:rsidRPr="005D2B18">
        <w:rPr>
          <w:rFonts w:ascii="Times New Roman" w:hAnsi="Times New Roman"/>
          <w:szCs w:val="28"/>
        </w:rPr>
        <w:t xml:space="preserve">напишите сочинение-интерпретацию; </w:t>
      </w:r>
    </w:p>
    <w:p w:rsidR="0042291A" w:rsidRPr="005D2B18" w:rsidRDefault="0042291A" w:rsidP="00D031C4">
      <w:pPr>
        <w:pStyle w:val="a8"/>
        <w:numPr>
          <w:ilvl w:val="0"/>
          <w:numId w:val="3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Cs w:val="28"/>
        </w:rPr>
      </w:pPr>
      <w:r w:rsidRPr="005D2B18">
        <w:rPr>
          <w:rFonts w:ascii="Times New Roman" w:hAnsi="Times New Roman"/>
          <w:szCs w:val="28"/>
        </w:rPr>
        <w:t>напишите рецензию на произведение, не изучавшееся на уроках литературы.</w:t>
      </w:r>
    </w:p>
    <w:p w:rsidR="0042291A" w:rsidRPr="005D2B18" w:rsidRDefault="0042291A" w:rsidP="005D2B18">
      <w:pPr>
        <w:pStyle w:val="24"/>
        <w:autoSpaceDE w:val="0"/>
        <w:autoSpaceDN w:val="0"/>
        <w:adjustRightInd w:val="0"/>
        <w:ind w:right="0" w:firstLine="709"/>
        <w:rPr>
          <w:sz w:val="24"/>
          <w:szCs w:val="28"/>
        </w:rPr>
      </w:pPr>
      <w:r w:rsidRPr="005D2B18">
        <w:rPr>
          <w:sz w:val="24"/>
          <w:szCs w:val="28"/>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5D2B18">
        <w:rPr>
          <w:rStyle w:val="af3"/>
          <w:sz w:val="24"/>
          <w:szCs w:val="28"/>
        </w:rPr>
        <w:footnoteReference w:id="1"/>
      </w:r>
      <w:r w:rsidRPr="005D2B18">
        <w:rPr>
          <w:sz w:val="24"/>
          <w:szCs w:val="28"/>
        </w:rPr>
        <w:t xml:space="preserve">). </w:t>
      </w:r>
    </w:p>
    <w:p w:rsidR="0042291A" w:rsidRPr="005D2B18" w:rsidRDefault="0042291A" w:rsidP="005D2B18">
      <w:pPr>
        <w:overflowPunct w:val="0"/>
        <w:autoSpaceDE w:val="0"/>
        <w:autoSpaceDN w:val="0"/>
        <w:adjustRightInd w:val="0"/>
        <w:spacing w:after="0" w:line="240" w:lineRule="auto"/>
        <w:ind w:firstLine="709"/>
        <w:jc w:val="both"/>
        <w:rPr>
          <w:sz w:val="20"/>
          <w:szCs w:val="28"/>
        </w:rPr>
      </w:pPr>
      <w:r w:rsidRPr="005D2B18">
        <w:rPr>
          <w:rFonts w:ascii="Times New Roman" w:hAnsi="Times New Roman"/>
          <w:sz w:val="24"/>
          <w:szCs w:val="28"/>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6E54D0" w:rsidRPr="005D2B18" w:rsidRDefault="0042291A" w:rsidP="005D2B18">
      <w:pPr>
        <w:pStyle w:val="24"/>
        <w:autoSpaceDE w:val="0"/>
        <w:autoSpaceDN w:val="0"/>
        <w:adjustRightInd w:val="0"/>
        <w:ind w:firstLine="709"/>
        <w:rPr>
          <w:sz w:val="24"/>
          <w:szCs w:val="28"/>
        </w:rPr>
      </w:pPr>
      <w:r w:rsidRPr="005D2B18">
        <w:rPr>
          <w:sz w:val="24"/>
          <w:szCs w:val="28"/>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5D2B18">
        <w:rPr>
          <w:b/>
          <w:sz w:val="24"/>
          <w:szCs w:val="28"/>
        </w:rPr>
        <w:t>качество</w:t>
      </w:r>
      <w:r w:rsidRPr="005D2B18">
        <w:rPr>
          <w:sz w:val="24"/>
          <w:szCs w:val="28"/>
        </w:rPr>
        <w:t xml:space="preserve"> их выполнения. Учитель может давать одни и те же задания (определите тематику, проблематику и позицию автора и докажите сво</w:t>
      </w:r>
      <w:r w:rsidR="00A23AB5" w:rsidRPr="005D2B18">
        <w:rPr>
          <w:sz w:val="24"/>
          <w:szCs w:val="28"/>
        </w:rPr>
        <w:t>е</w:t>
      </w:r>
      <w:r w:rsidRPr="005D2B18">
        <w:rPr>
          <w:sz w:val="24"/>
          <w:szCs w:val="28"/>
        </w:rPr>
        <w:t xml:space="preserve">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B540EE" w:rsidRPr="005D2B18" w:rsidRDefault="00B540EE" w:rsidP="005D2B18">
      <w:pPr>
        <w:spacing w:after="0" w:line="240" w:lineRule="auto"/>
        <w:ind w:firstLine="709"/>
        <w:jc w:val="both"/>
        <w:rPr>
          <w:rFonts w:ascii="Times New Roman" w:hAnsi="Times New Roman"/>
          <w:sz w:val="24"/>
          <w:szCs w:val="28"/>
        </w:rPr>
      </w:pPr>
    </w:p>
    <w:p w:rsidR="00B540EE" w:rsidRPr="005D2B18" w:rsidRDefault="006F777F" w:rsidP="005D2B18">
      <w:pPr>
        <w:pStyle w:val="4"/>
        <w:spacing w:before="0" w:line="240" w:lineRule="auto"/>
        <w:rPr>
          <w:sz w:val="24"/>
        </w:rPr>
      </w:pPr>
      <w:bookmarkStart w:id="40" w:name="_Toc409691630"/>
      <w:bookmarkStart w:id="41" w:name="_Toc410653955"/>
      <w:bookmarkStart w:id="42" w:name="_Toc414553137"/>
      <w:r w:rsidRPr="005D2B18">
        <w:rPr>
          <w:sz w:val="24"/>
        </w:rPr>
        <w:t>1.2.</w:t>
      </w:r>
      <w:r w:rsidR="00105119" w:rsidRPr="005D2B18">
        <w:rPr>
          <w:sz w:val="24"/>
        </w:rPr>
        <w:t>5.</w:t>
      </w:r>
      <w:r w:rsidRPr="005D2B18">
        <w:rPr>
          <w:sz w:val="24"/>
        </w:rPr>
        <w:t xml:space="preserve">3. </w:t>
      </w:r>
      <w:r w:rsidR="00B540EE" w:rsidRPr="005D2B18">
        <w:rPr>
          <w:sz w:val="24"/>
        </w:rPr>
        <w:t>Иностранный язык</w:t>
      </w:r>
      <w:r w:rsidR="002364B5" w:rsidRPr="005D2B18">
        <w:rPr>
          <w:sz w:val="24"/>
        </w:rPr>
        <w:t xml:space="preserve"> </w:t>
      </w:r>
      <w:r w:rsidR="003964FB" w:rsidRPr="005D2B18">
        <w:rPr>
          <w:sz w:val="24"/>
        </w:rPr>
        <w:t>(</w:t>
      </w:r>
      <w:r w:rsidRPr="005D2B18">
        <w:rPr>
          <w:sz w:val="24"/>
        </w:rPr>
        <w:t xml:space="preserve"> а</w:t>
      </w:r>
      <w:r w:rsidR="003964FB" w:rsidRPr="005D2B18">
        <w:rPr>
          <w:sz w:val="24"/>
        </w:rPr>
        <w:t>нглийский</w:t>
      </w:r>
      <w:r w:rsidR="006E54D0" w:rsidRPr="005D2B18">
        <w:rPr>
          <w:sz w:val="24"/>
        </w:rPr>
        <w:t>)</w:t>
      </w:r>
      <w:bookmarkEnd w:id="40"/>
      <w:bookmarkEnd w:id="41"/>
      <w:bookmarkEnd w:id="42"/>
    </w:p>
    <w:p w:rsidR="006E54D0" w:rsidRPr="005D2B18" w:rsidRDefault="006E54D0" w:rsidP="005D2B18">
      <w:pPr>
        <w:spacing w:after="0" w:line="240" w:lineRule="auto"/>
        <w:ind w:firstLine="709"/>
        <w:jc w:val="both"/>
        <w:rPr>
          <w:rFonts w:ascii="Times New Roman" w:hAnsi="Times New Roman"/>
          <w:b/>
          <w:sz w:val="24"/>
          <w:szCs w:val="28"/>
        </w:rPr>
      </w:pPr>
      <w:r w:rsidRPr="005D2B18">
        <w:rPr>
          <w:rFonts w:ascii="Times New Roman" w:hAnsi="Times New Roman"/>
          <w:b/>
          <w:sz w:val="24"/>
          <w:szCs w:val="28"/>
        </w:rPr>
        <w:t>Коммуникативные умения</w:t>
      </w:r>
    </w:p>
    <w:p w:rsidR="006E54D0" w:rsidRPr="005D2B18" w:rsidRDefault="006E54D0" w:rsidP="005D2B18">
      <w:pPr>
        <w:spacing w:after="0" w:line="240" w:lineRule="auto"/>
        <w:ind w:firstLine="709"/>
        <w:jc w:val="both"/>
        <w:rPr>
          <w:rFonts w:ascii="Times New Roman" w:hAnsi="Times New Roman"/>
          <w:b/>
          <w:sz w:val="24"/>
          <w:szCs w:val="28"/>
        </w:rPr>
      </w:pPr>
      <w:r w:rsidRPr="005D2B18">
        <w:rPr>
          <w:rFonts w:ascii="Times New Roman" w:hAnsi="Times New Roman"/>
          <w:b/>
          <w:sz w:val="24"/>
          <w:szCs w:val="28"/>
        </w:rPr>
        <w:t>Говорение.</w:t>
      </w:r>
      <w:r w:rsidR="002364B5" w:rsidRPr="005D2B18">
        <w:rPr>
          <w:rFonts w:ascii="Times New Roman" w:hAnsi="Times New Roman"/>
          <w:b/>
          <w:sz w:val="24"/>
          <w:szCs w:val="28"/>
        </w:rPr>
        <w:t xml:space="preserve"> </w:t>
      </w:r>
      <w:r w:rsidRPr="005D2B18">
        <w:rPr>
          <w:rFonts w:ascii="Times New Roman" w:hAnsi="Times New Roman"/>
          <w:b/>
          <w:sz w:val="24"/>
          <w:szCs w:val="28"/>
        </w:rPr>
        <w:t>Диалогическая речь</w:t>
      </w:r>
    </w:p>
    <w:p w:rsidR="006E54D0" w:rsidRPr="005D2B18" w:rsidRDefault="006E54D0" w:rsidP="005D2B18">
      <w:pPr>
        <w:spacing w:after="0" w:line="240" w:lineRule="auto"/>
        <w:ind w:firstLine="709"/>
        <w:jc w:val="both"/>
        <w:rPr>
          <w:rFonts w:ascii="Times New Roman" w:hAnsi="Times New Roman"/>
          <w:b/>
          <w:sz w:val="24"/>
          <w:szCs w:val="28"/>
        </w:rPr>
      </w:pPr>
      <w:r w:rsidRPr="005D2B18">
        <w:rPr>
          <w:rFonts w:ascii="Times New Roman" w:hAnsi="Times New Roman"/>
          <w:b/>
          <w:sz w:val="24"/>
          <w:szCs w:val="28"/>
        </w:rPr>
        <w:t>Выпускник научится:</w:t>
      </w:r>
    </w:p>
    <w:p w:rsidR="006E54D0" w:rsidRPr="005D2B18" w:rsidRDefault="006E54D0" w:rsidP="00D031C4">
      <w:pPr>
        <w:numPr>
          <w:ilvl w:val="0"/>
          <w:numId w:val="41"/>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вести диалог (диалог этикетного характера, диалог–</w:t>
      </w:r>
      <w:r w:rsidR="00571A66" w:rsidRPr="005D2B18">
        <w:rPr>
          <w:rFonts w:ascii="Times New Roman" w:hAnsi="Times New Roman"/>
          <w:sz w:val="24"/>
          <w:szCs w:val="28"/>
        </w:rPr>
        <w:t>-</w:t>
      </w:r>
      <w:r w:rsidRPr="005D2B18">
        <w:rPr>
          <w:rFonts w:ascii="Times New Roman" w:hAnsi="Times New Roman"/>
          <w:sz w:val="24"/>
          <w:szCs w:val="28"/>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5D2B18" w:rsidRDefault="006E54D0" w:rsidP="005D2B18">
      <w:pPr>
        <w:spacing w:after="0" w:line="240" w:lineRule="auto"/>
        <w:ind w:firstLine="709"/>
        <w:jc w:val="both"/>
        <w:rPr>
          <w:rFonts w:ascii="Times New Roman" w:hAnsi="Times New Roman"/>
          <w:b/>
          <w:sz w:val="24"/>
          <w:szCs w:val="28"/>
        </w:rPr>
      </w:pPr>
      <w:r w:rsidRPr="005D2B18">
        <w:rPr>
          <w:rFonts w:ascii="Times New Roman" w:hAnsi="Times New Roman"/>
          <w:b/>
          <w:sz w:val="24"/>
          <w:szCs w:val="28"/>
        </w:rPr>
        <w:t>Выпускник получит возможность научиться:</w:t>
      </w:r>
    </w:p>
    <w:p w:rsidR="006E54D0" w:rsidRPr="005D2B18" w:rsidRDefault="006E54D0" w:rsidP="00D031C4">
      <w:pPr>
        <w:numPr>
          <w:ilvl w:val="0"/>
          <w:numId w:val="41"/>
        </w:numPr>
        <w:tabs>
          <w:tab w:val="left" w:pos="993"/>
        </w:tabs>
        <w:spacing w:after="0" w:line="240" w:lineRule="auto"/>
        <w:ind w:left="0" w:firstLine="709"/>
        <w:jc w:val="both"/>
        <w:rPr>
          <w:rFonts w:ascii="Times New Roman" w:hAnsi="Times New Roman"/>
          <w:i/>
          <w:sz w:val="24"/>
          <w:szCs w:val="28"/>
        </w:rPr>
      </w:pPr>
      <w:r w:rsidRPr="005D2B18">
        <w:rPr>
          <w:rFonts w:ascii="Times New Roman" w:hAnsi="Times New Roman"/>
          <w:i/>
          <w:sz w:val="24"/>
          <w:szCs w:val="28"/>
        </w:rPr>
        <w:t xml:space="preserve">вести диалог-обмен мнениями; </w:t>
      </w:r>
    </w:p>
    <w:p w:rsidR="006E54D0" w:rsidRPr="005D2B18" w:rsidRDefault="006E54D0" w:rsidP="00D031C4">
      <w:pPr>
        <w:numPr>
          <w:ilvl w:val="0"/>
          <w:numId w:val="38"/>
        </w:numPr>
        <w:tabs>
          <w:tab w:val="left" w:pos="993"/>
        </w:tabs>
        <w:spacing w:after="0" w:line="240" w:lineRule="auto"/>
        <w:ind w:left="0" w:firstLine="709"/>
        <w:jc w:val="both"/>
        <w:rPr>
          <w:rFonts w:ascii="Times New Roman" w:hAnsi="Times New Roman"/>
          <w:i/>
          <w:sz w:val="24"/>
          <w:szCs w:val="28"/>
        </w:rPr>
      </w:pPr>
      <w:r w:rsidRPr="005D2B18">
        <w:rPr>
          <w:rFonts w:ascii="Times New Roman" w:hAnsi="Times New Roman"/>
          <w:i/>
          <w:sz w:val="24"/>
          <w:szCs w:val="28"/>
        </w:rPr>
        <w:t>брать и давать интервью;</w:t>
      </w:r>
    </w:p>
    <w:p w:rsidR="006E54D0" w:rsidRPr="005D2B18" w:rsidRDefault="006E54D0" w:rsidP="00D031C4">
      <w:pPr>
        <w:numPr>
          <w:ilvl w:val="0"/>
          <w:numId w:val="38"/>
        </w:numPr>
        <w:tabs>
          <w:tab w:val="left" w:pos="993"/>
        </w:tabs>
        <w:spacing w:after="0" w:line="240" w:lineRule="auto"/>
        <w:ind w:left="0" w:firstLine="709"/>
        <w:jc w:val="both"/>
        <w:rPr>
          <w:rFonts w:ascii="Times New Roman" w:hAnsi="Times New Roman"/>
          <w:i/>
          <w:sz w:val="24"/>
          <w:szCs w:val="28"/>
        </w:rPr>
      </w:pPr>
      <w:r w:rsidRPr="005D2B18">
        <w:rPr>
          <w:rFonts w:ascii="Times New Roman" w:hAnsi="Times New Roman"/>
          <w:i/>
          <w:sz w:val="24"/>
          <w:szCs w:val="28"/>
        </w:rPr>
        <w:t xml:space="preserve">вести диалог-расспрос на основе нелинейного текста (таблицы, диаграммы и </w:t>
      </w:r>
      <w:r w:rsidR="00245F1D" w:rsidRPr="005D2B18">
        <w:rPr>
          <w:rFonts w:ascii="Times New Roman" w:hAnsi="Times New Roman"/>
          <w:i/>
          <w:sz w:val="24"/>
          <w:szCs w:val="28"/>
        </w:rPr>
        <w:t>т. д.</w:t>
      </w:r>
      <w:r w:rsidRPr="005D2B18">
        <w:rPr>
          <w:rFonts w:ascii="Times New Roman" w:hAnsi="Times New Roman"/>
          <w:i/>
          <w:sz w:val="24"/>
          <w:szCs w:val="28"/>
        </w:rPr>
        <w:t>).</w:t>
      </w:r>
    </w:p>
    <w:p w:rsidR="006E54D0" w:rsidRPr="005D2B18" w:rsidRDefault="006E54D0" w:rsidP="005D2B18">
      <w:pPr>
        <w:spacing w:after="0" w:line="240" w:lineRule="auto"/>
        <w:ind w:firstLine="709"/>
        <w:jc w:val="both"/>
        <w:rPr>
          <w:rFonts w:ascii="Times New Roman" w:hAnsi="Times New Roman"/>
          <w:b/>
          <w:sz w:val="24"/>
          <w:szCs w:val="28"/>
        </w:rPr>
      </w:pPr>
      <w:r w:rsidRPr="005D2B18">
        <w:rPr>
          <w:rFonts w:ascii="Times New Roman" w:hAnsi="Times New Roman"/>
          <w:b/>
          <w:sz w:val="24"/>
          <w:szCs w:val="28"/>
        </w:rPr>
        <w:t>Говорение. Монологическая речь</w:t>
      </w:r>
    </w:p>
    <w:p w:rsidR="006E54D0" w:rsidRPr="005D2B18" w:rsidRDefault="006E54D0" w:rsidP="005D2B18">
      <w:pPr>
        <w:spacing w:after="0" w:line="240" w:lineRule="auto"/>
        <w:ind w:firstLine="709"/>
        <w:jc w:val="both"/>
        <w:rPr>
          <w:rFonts w:ascii="Times New Roman" w:hAnsi="Times New Roman"/>
          <w:b/>
          <w:sz w:val="24"/>
          <w:szCs w:val="28"/>
        </w:rPr>
      </w:pPr>
      <w:r w:rsidRPr="005D2B18">
        <w:rPr>
          <w:rFonts w:ascii="Times New Roman" w:hAnsi="Times New Roman"/>
          <w:b/>
          <w:sz w:val="24"/>
          <w:szCs w:val="28"/>
        </w:rPr>
        <w:t>Выпускник научится:</w:t>
      </w:r>
    </w:p>
    <w:p w:rsidR="006E54D0" w:rsidRPr="005D2B18" w:rsidRDefault="006E54D0" w:rsidP="00D031C4">
      <w:pPr>
        <w:numPr>
          <w:ilvl w:val="0"/>
          <w:numId w:val="40"/>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5D2B18" w:rsidRDefault="006E54D0" w:rsidP="00D031C4">
      <w:pPr>
        <w:numPr>
          <w:ilvl w:val="0"/>
          <w:numId w:val="40"/>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 xml:space="preserve">описывать события с опорой на зрительную наглядность и/или вербальную опору (ключевые слова, план, вопросы); </w:t>
      </w:r>
    </w:p>
    <w:p w:rsidR="006E54D0" w:rsidRPr="005D2B18" w:rsidRDefault="006E54D0" w:rsidP="00D031C4">
      <w:pPr>
        <w:numPr>
          <w:ilvl w:val="0"/>
          <w:numId w:val="40"/>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 xml:space="preserve">давать краткую характеристику реальных людей и литературных персонажей; </w:t>
      </w:r>
    </w:p>
    <w:p w:rsidR="006E54D0" w:rsidRPr="005D2B18" w:rsidRDefault="006E54D0" w:rsidP="00D031C4">
      <w:pPr>
        <w:numPr>
          <w:ilvl w:val="0"/>
          <w:numId w:val="40"/>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передавать основное содержание прочитанного текста с опорой или без опоры на текст, ключевые слова/ план/ вопросы;</w:t>
      </w:r>
    </w:p>
    <w:p w:rsidR="006E54D0" w:rsidRPr="005D2B18" w:rsidRDefault="006E54D0" w:rsidP="00D031C4">
      <w:pPr>
        <w:numPr>
          <w:ilvl w:val="0"/>
          <w:numId w:val="40"/>
        </w:numPr>
        <w:tabs>
          <w:tab w:val="left" w:pos="993"/>
        </w:tabs>
        <w:spacing w:after="0" w:line="240" w:lineRule="auto"/>
        <w:ind w:left="0" w:firstLine="709"/>
        <w:jc w:val="both"/>
        <w:rPr>
          <w:rFonts w:ascii="Times New Roman" w:hAnsi="Times New Roman"/>
          <w:i/>
          <w:sz w:val="24"/>
          <w:szCs w:val="28"/>
        </w:rPr>
      </w:pPr>
      <w:r w:rsidRPr="005D2B18">
        <w:rPr>
          <w:rFonts w:ascii="Times New Roman" w:hAnsi="Times New Roman"/>
          <w:sz w:val="24"/>
          <w:szCs w:val="28"/>
        </w:rPr>
        <w:t>описывать картинку/ фото с опорой или без опоры на ключевые слова/ план/ вопросы.</w:t>
      </w:r>
    </w:p>
    <w:p w:rsidR="006E54D0" w:rsidRPr="005D2B18" w:rsidRDefault="006E54D0" w:rsidP="005D2B18">
      <w:pPr>
        <w:spacing w:after="0" w:line="240" w:lineRule="auto"/>
        <w:ind w:firstLine="709"/>
        <w:jc w:val="both"/>
        <w:rPr>
          <w:rFonts w:ascii="Times New Roman" w:hAnsi="Times New Roman"/>
          <w:b/>
          <w:sz w:val="24"/>
          <w:szCs w:val="28"/>
        </w:rPr>
      </w:pPr>
      <w:r w:rsidRPr="005D2B18">
        <w:rPr>
          <w:rFonts w:ascii="Times New Roman" w:hAnsi="Times New Roman"/>
          <w:b/>
          <w:sz w:val="24"/>
          <w:szCs w:val="28"/>
        </w:rPr>
        <w:t xml:space="preserve">Выпускник получит возможность научиться: </w:t>
      </w:r>
    </w:p>
    <w:p w:rsidR="006E54D0" w:rsidRPr="005D2B18" w:rsidRDefault="006E54D0" w:rsidP="00D031C4">
      <w:pPr>
        <w:numPr>
          <w:ilvl w:val="0"/>
          <w:numId w:val="39"/>
        </w:numPr>
        <w:tabs>
          <w:tab w:val="left" w:pos="1134"/>
        </w:tabs>
        <w:spacing w:after="0" w:line="240" w:lineRule="auto"/>
        <w:ind w:left="0" w:firstLine="709"/>
        <w:jc w:val="both"/>
        <w:rPr>
          <w:rFonts w:ascii="Times New Roman" w:hAnsi="Times New Roman"/>
          <w:i/>
          <w:sz w:val="24"/>
          <w:szCs w:val="28"/>
        </w:rPr>
      </w:pPr>
      <w:r w:rsidRPr="005D2B18">
        <w:rPr>
          <w:rFonts w:ascii="Times New Roman" w:hAnsi="Times New Roman"/>
          <w:i/>
          <w:sz w:val="24"/>
          <w:szCs w:val="28"/>
        </w:rPr>
        <w:t xml:space="preserve">делать сообщение на заданную тему на основе прочитанного; </w:t>
      </w:r>
    </w:p>
    <w:p w:rsidR="006E54D0" w:rsidRPr="005D2B18" w:rsidRDefault="006E54D0" w:rsidP="00D031C4">
      <w:pPr>
        <w:numPr>
          <w:ilvl w:val="0"/>
          <w:numId w:val="39"/>
        </w:numPr>
        <w:tabs>
          <w:tab w:val="left" w:pos="1134"/>
        </w:tabs>
        <w:spacing w:after="0" w:line="240" w:lineRule="auto"/>
        <w:ind w:left="0" w:firstLine="709"/>
        <w:jc w:val="both"/>
        <w:rPr>
          <w:rFonts w:ascii="Times New Roman" w:hAnsi="Times New Roman"/>
          <w:i/>
          <w:sz w:val="24"/>
          <w:szCs w:val="28"/>
        </w:rPr>
      </w:pPr>
      <w:r w:rsidRPr="005D2B18">
        <w:rPr>
          <w:rFonts w:ascii="Times New Roman" w:hAnsi="Times New Roman"/>
          <w:i/>
          <w:sz w:val="24"/>
          <w:szCs w:val="28"/>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6E54D0" w:rsidRPr="005D2B18" w:rsidRDefault="006E54D0" w:rsidP="00D031C4">
      <w:pPr>
        <w:numPr>
          <w:ilvl w:val="0"/>
          <w:numId w:val="39"/>
        </w:numPr>
        <w:tabs>
          <w:tab w:val="left" w:pos="1134"/>
        </w:tabs>
        <w:spacing w:after="0" w:line="240" w:lineRule="auto"/>
        <w:ind w:left="0" w:firstLine="709"/>
        <w:jc w:val="both"/>
        <w:rPr>
          <w:rFonts w:ascii="Times New Roman" w:hAnsi="Times New Roman"/>
          <w:i/>
          <w:sz w:val="24"/>
          <w:szCs w:val="28"/>
        </w:rPr>
      </w:pPr>
      <w:r w:rsidRPr="005D2B18">
        <w:rPr>
          <w:rFonts w:ascii="Times New Roman" w:hAnsi="Times New Roman"/>
          <w:i/>
          <w:sz w:val="24"/>
          <w:szCs w:val="28"/>
        </w:rPr>
        <w:t>кратко высказываться без предварительной подготовки на заданную тему в соответствии с предложенной ситуацией общения;</w:t>
      </w:r>
    </w:p>
    <w:p w:rsidR="006E54D0" w:rsidRPr="005D2B18" w:rsidRDefault="006E54D0" w:rsidP="00D031C4">
      <w:pPr>
        <w:numPr>
          <w:ilvl w:val="0"/>
          <w:numId w:val="39"/>
        </w:numPr>
        <w:tabs>
          <w:tab w:val="left" w:pos="1134"/>
        </w:tabs>
        <w:spacing w:after="0" w:line="240" w:lineRule="auto"/>
        <w:ind w:left="0" w:firstLine="709"/>
        <w:jc w:val="both"/>
        <w:rPr>
          <w:rFonts w:ascii="Times New Roman" w:hAnsi="Times New Roman"/>
          <w:i/>
          <w:sz w:val="24"/>
          <w:szCs w:val="28"/>
        </w:rPr>
      </w:pPr>
      <w:r w:rsidRPr="005D2B18">
        <w:rPr>
          <w:rFonts w:ascii="Times New Roman" w:hAnsi="Times New Roman"/>
          <w:i/>
          <w:sz w:val="24"/>
          <w:szCs w:val="28"/>
        </w:rPr>
        <w:t xml:space="preserve">кратко высказываться с опорой на нелинейный текст (таблицы, диаграммы, расписание и </w:t>
      </w:r>
      <w:r w:rsidR="00245F1D" w:rsidRPr="005D2B18">
        <w:rPr>
          <w:rFonts w:ascii="Times New Roman" w:hAnsi="Times New Roman"/>
          <w:i/>
          <w:sz w:val="24"/>
          <w:szCs w:val="28"/>
        </w:rPr>
        <w:t>т. п.</w:t>
      </w:r>
      <w:r w:rsidRPr="005D2B18">
        <w:rPr>
          <w:rFonts w:ascii="Times New Roman" w:hAnsi="Times New Roman"/>
          <w:i/>
          <w:sz w:val="24"/>
          <w:szCs w:val="28"/>
        </w:rPr>
        <w:t>)</w:t>
      </w:r>
      <w:r w:rsidR="00ED4AB1" w:rsidRPr="005D2B18">
        <w:rPr>
          <w:rFonts w:ascii="Times New Roman" w:hAnsi="Times New Roman"/>
          <w:i/>
          <w:sz w:val="24"/>
          <w:szCs w:val="28"/>
        </w:rPr>
        <w:t>;</w:t>
      </w:r>
    </w:p>
    <w:p w:rsidR="006E54D0" w:rsidRPr="005D2B18" w:rsidRDefault="006E54D0" w:rsidP="00D031C4">
      <w:pPr>
        <w:numPr>
          <w:ilvl w:val="0"/>
          <w:numId w:val="39"/>
        </w:numPr>
        <w:tabs>
          <w:tab w:val="left" w:pos="1134"/>
        </w:tabs>
        <w:spacing w:after="0" w:line="240" w:lineRule="auto"/>
        <w:ind w:left="0" w:firstLine="709"/>
        <w:jc w:val="both"/>
        <w:rPr>
          <w:rFonts w:ascii="Times New Roman" w:hAnsi="Times New Roman"/>
          <w:i/>
          <w:sz w:val="24"/>
          <w:szCs w:val="28"/>
        </w:rPr>
      </w:pPr>
      <w:r w:rsidRPr="005D2B18">
        <w:rPr>
          <w:rFonts w:ascii="Times New Roman" w:hAnsi="Times New Roman"/>
          <w:i/>
          <w:sz w:val="24"/>
          <w:szCs w:val="28"/>
        </w:rPr>
        <w:t>кратко излагать результаты выполненной проектной работы.</w:t>
      </w:r>
    </w:p>
    <w:p w:rsidR="006E54D0" w:rsidRPr="005D2B18" w:rsidRDefault="006E54D0" w:rsidP="005D2B18">
      <w:pPr>
        <w:spacing w:after="0" w:line="240" w:lineRule="auto"/>
        <w:ind w:firstLine="709"/>
        <w:jc w:val="both"/>
        <w:rPr>
          <w:rFonts w:ascii="Times New Roman" w:hAnsi="Times New Roman"/>
          <w:b/>
          <w:i/>
          <w:sz w:val="24"/>
          <w:szCs w:val="28"/>
        </w:rPr>
      </w:pPr>
      <w:r w:rsidRPr="005D2B18">
        <w:rPr>
          <w:rFonts w:ascii="Times New Roman" w:hAnsi="Times New Roman"/>
          <w:b/>
          <w:sz w:val="24"/>
          <w:szCs w:val="28"/>
        </w:rPr>
        <w:t>Аудирование</w:t>
      </w:r>
    </w:p>
    <w:p w:rsidR="006E54D0" w:rsidRPr="005D2B18" w:rsidRDefault="006E54D0" w:rsidP="005D2B18">
      <w:pPr>
        <w:spacing w:after="0" w:line="240" w:lineRule="auto"/>
        <w:ind w:firstLine="709"/>
        <w:jc w:val="both"/>
        <w:rPr>
          <w:rFonts w:ascii="Times New Roman" w:hAnsi="Times New Roman"/>
          <w:b/>
          <w:sz w:val="24"/>
          <w:szCs w:val="28"/>
        </w:rPr>
      </w:pPr>
      <w:r w:rsidRPr="005D2B18">
        <w:rPr>
          <w:rFonts w:ascii="Times New Roman" w:hAnsi="Times New Roman"/>
          <w:b/>
          <w:sz w:val="24"/>
          <w:szCs w:val="28"/>
        </w:rPr>
        <w:t xml:space="preserve">Выпускник научится: </w:t>
      </w:r>
    </w:p>
    <w:p w:rsidR="006E54D0" w:rsidRPr="005D2B18" w:rsidRDefault="006E54D0" w:rsidP="00D031C4">
      <w:pPr>
        <w:numPr>
          <w:ilvl w:val="0"/>
          <w:numId w:val="42"/>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5D2B18" w:rsidRDefault="006E54D0" w:rsidP="00D031C4">
      <w:pPr>
        <w:numPr>
          <w:ilvl w:val="0"/>
          <w:numId w:val="42"/>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5D2B18" w:rsidRDefault="006E54D0" w:rsidP="005D2B18">
      <w:pPr>
        <w:spacing w:after="0" w:line="240" w:lineRule="auto"/>
        <w:ind w:firstLine="709"/>
        <w:jc w:val="both"/>
        <w:rPr>
          <w:rFonts w:ascii="Times New Roman" w:hAnsi="Times New Roman"/>
          <w:b/>
          <w:sz w:val="24"/>
          <w:szCs w:val="28"/>
        </w:rPr>
      </w:pPr>
      <w:r w:rsidRPr="005D2B18">
        <w:rPr>
          <w:rFonts w:ascii="Times New Roman" w:hAnsi="Times New Roman"/>
          <w:b/>
          <w:sz w:val="24"/>
          <w:szCs w:val="28"/>
        </w:rPr>
        <w:t>Выпускник получит возможность научиться:</w:t>
      </w:r>
    </w:p>
    <w:p w:rsidR="006E54D0" w:rsidRPr="005D2B18" w:rsidRDefault="006E54D0" w:rsidP="00D031C4">
      <w:pPr>
        <w:numPr>
          <w:ilvl w:val="0"/>
          <w:numId w:val="43"/>
        </w:numPr>
        <w:tabs>
          <w:tab w:val="left" w:pos="993"/>
        </w:tabs>
        <w:spacing w:after="0" w:line="240" w:lineRule="auto"/>
        <w:ind w:left="0" w:firstLine="709"/>
        <w:jc w:val="both"/>
        <w:rPr>
          <w:rFonts w:ascii="Times New Roman" w:hAnsi="Times New Roman"/>
          <w:i/>
          <w:sz w:val="24"/>
          <w:szCs w:val="28"/>
        </w:rPr>
      </w:pPr>
      <w:r w:rsidRPr="005D2B18">
        <w:rPr>
          <w:rFonts w:ascii="Times New Roman" w:hAnsi="Times New Roman"/>
          <w:i/>
          <w:sz w:val="24"/>
          <w:szCs w:val="28"/>
        </w:rPr>
        <w:t>выделять основную тему в воспринимаемом на слух тексте;</w:t>
      </w:r>
    </w:p>
    <w:p w:rsidR="006E54D0" w:rsidRPr="005D2B18" w:rsidRDefault="006E54D0" w:rsidP="00D031C4">
      <w:pPr>
        <w:numPr>
          <w:ilvl w:val="0"/>
          <w:numId w:val="43"/>
        </w:numPr>
        <w:tabs>
          <w:tab w:val="left" w:pos="993"/>
        </w:tabs>
        <w:spacing w:after="0" w:line="240" w:lineRule="auto"/>
        <w:ind w:left="0" w:firstLine="709"/>
        <w:jc w:val="both"/>
        <w:rPr>
          <w:rFonts w:ascii="Times New Roman" w:hAnsi="Times New Roman"/>
          <w:i/>
          <w:sz w:val="24"/>
          <w:szCs w:val="28"/>
        </w:rPr>
      </w:pPr>
      <w:r w:rsidRPr="005D2B18">
        <w:rPr>
          <w:rFonts w:ascii="Times New Roman" w:hAnsi="Times New Roman"/>
          <w:i/>
          <w:sz w:val="24"/>
          <w:szCs w:val="28"/>
        </w:rPr>
        <w:t>использовать контекстуальную или языковую догадку при восприятии на слух текстов, содержащих незнакомые слова.</w:t>
      </w:r>
    </w:p>
    <w:p w:rsidR="006E54D0" w:rsidRPr="005D2B18" w:rsidRDefault="006E54D0" w:rsidP="005D2B18">
      <w:pPr>
        <w:spacing w:after="0" w:line="240" w:lineRule="auto"/>
        <w:ind w:firstLine="709"/>
        <w:jc w:val="both"/>
        <w:rPr>
          <w:rFonts w:ascii="Times New Roman" w:hAnsi="Times New Roman"/>
          <w:i/>
          <w:sz w:val="24"/>
          <w:szCs w:val="28"/>
        </w:rPr>
      </w:pPr>
      <w:r w:rsidRPr="005D2B18">
        <w:rPr>
          <w:rFonts w:ascii="Times New Roman" w:hAnsi="Times New Roman"/>
          <w:b/>
          <w:sz w:val="24"/>
          <w:szCs w:val="28"/>
        </w:rPr>
        <w:t xml:space="preserve">Чтение </w:t>
      </w:r>
    </w:p>
    <w:p w:rsidR="006E54D0" w:rsidRPr="005D2B18" w:rsidRDefault="006E54D0" w:rsidP="005D2B18">
      <w:pPr>
        <w:spacing w:after="0" w:line="240" w:lineRule="auto"/>
        <w:ind w:firstLine="709"/>
        <w:jc w:val="both"/>
        <w:rPr>
          <w:rFonts w:ascii="Times New Roman" w:hAnsi="Times New Roman"/>
          <w:b/>
          <w:sz w:val="24"/>
          <w:szCs w:val="28"/>
        </w:rPr>
      </w:pPr>
      <w:r w:rsidRPr="005D2B18">
        <w:rPr>
          <w:rFonts w:ascii="Times New Roman" w:hAnsi="Times New Roman"/>
          <w:b/>
          <w:sz w:val="24"/>
          <w:szCs w:val="28"/>
        </w:rPr>
        <w:t xml:space="preserve">Выпускник научится: </w:t>
      </w:r>
    </w:p>
    <w:p w:rsidR="006E54D0" w:rsidRPr="005D2B18" w:rsidRDefault="006E54D0" w:rsidP="00D031C4">
      <w:pPr>
        <w:numPr>
          <w:ilvl w:val="0"/>
          <w:numId w:val="44"/>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читать и понимать основное содержание несложных аутентичных текстов, содержащие отдельные неизученные языковые явления;</w:t>
      </w:r>
    </w:p>
    <w:p w:rsidR="006E54D0" w:rsidRPr="005D2B18" w:rsidRDefault="006E54D0" w:rsidP="00D031C4">
      <w:pPr>
        <w:numPr>
          <w:ilvl w:val="0"/>
          <w:numId w:val="44"/>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E54D0" w:rsidRPr="005D2B18" w:rsidRDefault="006E54D0" w:rsidP="00D031C4">
      <w:pPr>
        <w:numPr>
          <w:ilvl w:val="0"/>
          <w:numId w:val="45"/>
        </w:numPr>
        <w:tabs>
          <w:tab w:val="left" w:pos="993"/>
        </w:tabs>
        <w:spacing w:after="0" w:line="240" w:lineRule="auto"/>
        <w:ind w:left="0" w:firstLine="709"/>
        <w:jc w:val="both"/>
        <w:rPr>
          <w:rFonts w:ascii="Times New Roman" w:hAnsi="Times New Roman"/>
          <w:i/>
          <w:sz w:val="24"/>
          <w:szCs w:val="28"/>
        </w:rPr>
      </w:pPr>
      <w:r w:rsidRPr="005D2B18">
        <w:rPr>
          <w:rFonts w:ascii="Times New Roman" w:hAnsi="Times New Roman"/>
          <w:sz w:val="24"/>
          <w:szCs w:val="28"/>
        </w:rPr>
        <w:t>читать и полностью понимать несложные аутентичные тексты, построенные на изученном языковом материале;</w:t>
      </w:r>
    </w:p>
    <w:p w:rsidR="006E54D0" w:rsidRPr="005D2B18" w:rsidRDefault="006E54D0" w:rsidP="00D031C4">
      <w:pPr>
        <w:numPr>
          <w:ilvl w:val="0"/>
          <w:numId w:val="45"/>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5D2B18" w:rsidRDefault="006E54D0" w:rsidP="005D2B18">
      <w:pPr>
        <w:spacing w:after="0" w:line="240" w:lineRule="auto"/>
        <w:ind w:firstLine="709"/>
        <w:jc w:val="both"/>
        <w:rPr>
          <w:rFonts w:ascii="Times New Roman" w:hAnsi="Times New Roman"/>
          <w:sz w:val="24"/>
          <w:szCs w:val="28"/>
        </w:rPr>
      </w:pPr>
      <w:r w:rsidRPr="005D2B18">
        <w:rPr>
          <w:rFonts w:ascii="Times New Roman" w:hAnsi="Times New Roman"/>
          <w:b/>
          <w:sz w:val="24"/>
          <w:szCs w:val="28"/>
        </w:rPr>
        <w:t>Выпускник получит возможность научиться:</w:t>
      </w:r>
    </w:p>
    <w:p w:rsidR="006E54D0" w:rsidRPr="005D2B18" w:rsidRDefault="006E54D0" w:rsidP="00D031C4">
      <w:pPr>
        <w:numPr>
          <w:ilvl w:val="0"/>
          <w:numId w:val="45"/>
        </w:numPr>
        <w:tabs>
          <w:tab w:val="left" w:pos="993"/>
        </w:tabs>
        <w:spacing w:after="0" w:line="240" w:lineRule="auto"/>
        <w:ind w:left="0" w:firstLine="709"/>
        <w:jc w:val="both"/>
        <w:rPr>
          <w:rFonts w:ascii="Times New Roman" w:hAnsi="Times New Roman"/>
          <w:i/>
          <w:sz w:val="24"/>
          <w:szCs w:val="28"/>
        </w:rPr>
      </w:pPr>
      <w:r w:rsidRPr="005D2B18">
        <w:rPr>
          <w:rFonts w:ascii="Times New Roman" w:hAnsi="Times New Roman"/>
          <w:i/>
          <w:sz w:val="24"/>
          <w:szCs w:val="28"/>
        </w:rPr>
        <w:t>устанавливать причинно-следственную взаимосвязь фактов и событий, изложенных в несложном аутентичном тексте;</w:t>
      </w:r>
    </w:p>
    <w:p w:rsidR="006E54D0" w:rsidRPr="005D2B18" w:rsidRDefault="006E54D0" w:rsidP="00D031C4">
      <w:pPr>
        <w:numPr>
          <w:ilvl w:val="0"/>
          <w:numId w:val="45"/>
        </w:numPr>
        <w:tabs>
          <w:tab w:val="left" w:pos="993"/>
        </w:tabs>
        <w:spacing w:after="0" w:line="240" w:lineRule="auto"/>
        <w:ind w:left="0" w:firstLine="709"/>
        <w:jc w:val="both"/>
        <w:rPr>
          <w:rFonts w:ascii="Times New Roman" w:hAnsi="Times New Roman"/>
          <w:i/>
          <w:sz w:val="24"/>
          <w:szCs w:val="28"/>
        </w:rPr>
      </w:pPr>
      <w:r w:rsidRPr="005D2B18">
        <w:rPr>
          <w:rFonts w:ascii="Times New Roman" w:hAnsi="Times New Roman"/>
          <w:i/>
          <w:sz w:val="24"/>
          <w:szCs w:val="28"/>
        </w:rPr>
        <w:t>восстанавливать текст из разрозненных абзацев или путем добавления выпущенных фрагментов.</w:t>
      </w:r>
    </w:p>
    <w:p w:rsidR="006E54D0" w:rsidRPr="005D2B18" w:rsidRDefault="006E54D0" w:rsidP="005D2B18">
      <w:pPr>
        <w:spacing w:after="0" w:line="240" w:lineRule="auto"/>
        <w:ind w:firstLine="709"/>
        <w:jc w:val="both"/>
        <w:rPr>
          <w:rFonts w:ascii="Times New Roman" w:hAnsi="Times New Roman"/>
          <w:b/>
          <w:sz w:val="24"/>
          <w:szCs w:val="28"/>
        </w:rPr>
      </w:pPr>
      <w:r w:rsidRPr="005D2B18">
        <w:rPr>
          <w:rFonts w:ascii="Times New Roman" w:hAnsi="Times New Roman"/>
          <w:b/>
          <w:sz w:val="24"/>
          <w:szCs w:val="28"/>
        </w:rPr>
        <w:t xml:space="preserve">Письменная речь </w:t>
      </w:r>
    </w:p>
    <w:p w:rsidR="006E54D0" w:rsidRPr="005D2B18" w:rsidRDefault="006E54D0" w:rsidP="005D2B18">
      <w:pPr>
        <w:spacing w:after="0" w:line="240" w:lineRule="auto"/>
        <w:ind w:firstLine="709"/>
        <w:jc w:val="both"/>
        <w:rPr>
          <w:rFonts w:ascii="Times New Roman" w:hAnsi="Times New Roman"/>
          <w:b/>
          <w:sz w:val="24"/>
          <w:szCs w:val="28"/>
        </w:rPr>
      </w:pPr>
      <w:r w:rsidRPr="005D2B18">
        <w:rPr>
          <w:rFonts w:ascii="Times New Roman" w:hAnsi="Times New Roman"/>
          <w:b/>
          <w:sz w:val="24"/>
          <w:szCs w:val="28"/>
        </w:rPr>
        <w:t xml:space="preserve">Выпускник научится: </w:t>
      </w:r>
    </w:p>
    <w:p w:rsidR="006E54D0" w:rsidRPr="005D2B18" w:rsidRDefault="006E54D0" w:rsidP="00D031C4">
      <w:pPr>
        <w:numPr>
          <w:ilvl w:val="0"/>
          <w:numId w:val="46"/>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5D2B18">
        <w:rPr>
          <w:rFonts w:ascii="Times New Roman" w:hAnsi="Times New Roman"/>
          <w:sz w:val="24"/>
          <w:szCs w:val="28"/>
        </w:rPr>
        <w:t>т. д.</w:t>
      </w:r>
      <w:r w:rsidRPr="005D2B18">
        <w:rPr>
          <w:rFonts w:ascii="Times New Roman" w:hAnsi="Times New Roman"/>
          <w:sz w:val="24"/>
          <w:szCs w:val="28"/>
        </w:rPr>
        <w:t>);</w:t>
      </w:r>
    </w:p>
    <w:p w:rsidR="006E54D0" w:rsidRPr="005D2B18" w:rsidRDefault="006E54D0" w:rsidP="00D031C4">
      <w:pPr>
        <w:numPr>
          <w:ilvl w:val="0"/>
          <w:numId w:val="46"/>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5D2B18">
        <w:rPr>
          <w:rFonts w:ascii="Times New Roman" w:hAnsi="Times New Roman"/>
          <w:sz w:val="24"/>
          <w:szCs w:val="28"/>
        </w:rPr>
        <w:t>–</w:t>
      </w:r>
      <w:r w:rsidRPr="005D2B18">
        <w:rPr>
          <w:rFonts w:ascii="Times New Roman" w:hAnsi="Times New Roman"/>
          <w:sz w:val="24"/>
          <w:szCs w:val="28"/>
        </w:rPr>
        <w:t>40 слов, включая адрес)</w:t>
      </w:r>
      <w:r w:rsidR="005C1EE4" w:rsidRPr="005D2B18">
        <w:rPr>
          <w:rFonts w:ascii="Times New Roman" w:hAnsi="Times New Roman"/>
          <w:sz w:val="24"/>
          <w:szCs w:val="28"/>
        </w:rPr>
        <w:t>;</w:t>
      </w:r>
    </w:p>
    <w:p w:rsidR="006E54D0" w:rsidRPr="005D2B18" w:rsidRDefault="006E54D0" w:rsidP="00D031C4">
      <w:pPr>
        <w:numPr>
          <w:ilvl w:val="0"/>
          <w:numId w:val="46"/>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5D2B18">
        <w:rPr>
          <w:rFonts w:ascii="Times New Roman" w:hAnsi="Times New Roman"/>
          <w:sz w:val="24"/>
          <w:szCs w:val="28"/>
        </w:rPr>
        <w:t>т. д.</w:t>
      </w:r>
      <w:r w:rsidRPr="005D2B18">
        <w:rPr>
          <w:rFonts w:ascii="Times New Roman" w:hAnsi="Times New Roman"/>
          <w:sz w:val="24"/>
          <w:szCs w:val="28"/>
        </w:rPr>
        <w:t xml:space="preserve"> (объемом 100</w:t>
      </w:r>
      <w:r w:rsidR="00437180" w:rsidRPr="005D2B18">
        <w:rPr>
          <w:rFonts w:ascii="Times New Roman" w:hAnsi="Times New Roman"/>
          <w:sz w:val="24"/>
          <w:szCs w:val="28"/>
        </w:rPr>
        <w:t>–</w:t>
      </w:r>
      <w:r w:rsidRPr="005D2B18">
        <w:rPr>
          <w:rFonts w:ascii="Times New Roman" w:hAnsi="Times New Roman"/>
          <w:sz w:val="24"/>
          <w:szCs w:val="28"/>
        </w:rPr>
        <w:t>120 слов, включая адрес);</w:t>
      </w:r>
    </w:p>
    <w:p w:rsidR="006E54D0" w:rsidRPr="005D2B18" w:rsidRDefault="006E54D0" w:rsidP="00D031C4">
      <w:pPr>
        <w:numPr>
          <w:ilvl w:val="0"/>
          <w:numId w:val="46"/>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писать небольшие письменные высказывания с опорой на образец/ план.</w:t>
      </w:r>
    </w:p>
    <w:p w:rsidR="006E54D0" w:rsidRPr="005D2B18" w:rsidRDefault="006E54D0" w:rsidP="005D2B18">
      <w:pPr>
        <w:spacing w:after="0" w:line="240" w:lineRule="auto"/>
        <w:ind w:firstLine="709"/>
        <w:jc w:val="both"/>
        <w:rPr>
          <w:rFonts w:ascii="Times New Roman" w:hAnsi="Times New Roman"/>
          <w:b/>
          <w:sz w:val="24"/>
          <w:szCs w:val="28"/>
        </w:rPr>
      </w:pPr>
      <w:r w:rsidRPr="005D2B18">
        <w:rPr>
          <w:rFonts w:ascii="Times New Roman" w:hAnsi="Times New Roman"/>
          <w:b/>
          <w:sz w:val="24"/>
          <w:szCs w:val="28"/>
        </w:rPr>
        <w:t>Выпускник получит возможность научиться:</w:t>
      </w:r>
    </w:p>
    <w:p w:rsidR="006E54D0" w:rsidRPr="005D2B18" w:rsidRDefault="006E54D0" w:rsidP="00D031C4">
      <w:pPr>
        <w:numPr>
          <w:ilvl w:val="0"/>
          <w:numId w:val="47"/>
        </w:numPr>
        <w:tabs>
          <w:tab w:val="left" w:pos="993"/>
        </w:tabs>
        <w:spacing w:after="0" w:line="240" w:lineRule="auto"/>
        <w:ind w:left="0" w:firstLine="709"/>
        <w:jc w:val="both"/>
        <w:rPr>
          <w:rFonts w:ascii="Times New Roman" w:hAnsi="Times New Roman"/>
          <w:i/>
          <w:sz w:val="24"/>
          <w:szCs w:val="28"/>
        </w:rPr>
      </w:pPr>
      <w:r w:rsidRPr="005D2B18">
        <w:rPr>
          <w:rFonts w:ascii="Times New Roman" w:hAnsi="Times New Roman"/>
          <w:i/>
          <w:sz w:val="24"/>
          <w:szCs w:val="28"/>
        </w:rPr>
        <w:t>делать краткие выписки из текста с целью их использования в собственных устных высказываниях;</w:t>
      </w:r>
    </w:p>
    <w:p w:rsidR="006E54D0" w:rsidRPr="005D2B18" w:rsidRDefault="006E54D0" w:rsidP="00D031C4">
      <w:pPr>
        <w:numPr>
          <w:ilvl w:val="0"/>
          <w:numId w:val="47"/>
        </w:numPr>
        <w:tabs>
          <w:tab w:val="left" w:pos="993"/>
        </w:tabs>
        <w:spacing w:after="0" w:line="240" w:lineRule="auto"/>
        <w:ind w:left="0" w:firstLine="709"/>
        <w:jc w:val="both"/>
        <w:rPr>
          <w:rFonts w:ascii="Times New Roman" w:hAnsi="Times New Roman"/>
          <w:i/>
          <w:sz w:val="24"/>
          <w:szCs w:val="28"/>
        </w:rPr>
      </w:pPr>
      <w:r w:rsidRPr="005D2B18">
        <w:rPr>
          <w:rFonts w:ascii="Times New Roman" w:hAnsi="Times New Roman"/>
          <w:i/>
          <w:sz w:val="24"/>
          <w:szCs w:val="28"/>
        </w:rPr>
        <w:t>писать электронное письмо (</w:t>
      </w:r>
      <w:r w:rsidRPr="005D2B18">
        <w:rPr>
          <w:rFonts w:ascii="Times New Roman" w:hAnsi="Times New Roman"/>
          <w:i/>
          <w:sz w:val="24"/>
          <w:szCs w:val="28"/>
          <w:lang w:val="en-US"/>
        </w:rPr>
        <w:t>e</w:t>
      </w:r>
      <w:r w:rsidRPr="005D2B18">
        <w:rPr>
          <w:rFonts w:ascii="Times New Roman" w:hAnsi="Times New Roman"/>
          <w:i/>
          <w:sz w:val="24"/>
          <w:szCs w:val="28"/>
        </w:rPr>
        <w:t>-</w:t>
      </w:r>
      <w:r w:rsidRPr="005D2B18">
        <w:rPr>
          <w:rFonts w:ascii="Times New Roman" w:hAnsi="Times New Roman"/>
          <w:i/>
          <w:sz w:val="24"/>
          <w:szCs w:val="28"/>
          <w:lang w:val="en-US"/>
        </w:rPr>
        <w:t>mail</w:t>
      </w:r>
      <w:r w:rsidRPr="005D2B18">
        <w:rPr>
          <w:rFonts w:ascii="Times New Roman" w:hAnsi="Times New Roman"/>
          <w:i/>
          <w:sz w:val="24"/>
          <w:szCs w:val="28"/>
        </w:rPr>
        <w:t>) зарубежному другу в ответ на электронное письмо-стимул</w:t>
      </w:r>
      <w:r w:rsidR="005C1EE4" w:rsidRPr="005D2B18">
        <w:rPr>
          <w:rFonts w:ascii="Times New Roman" w:hAnsi="Times New Roman"/>
          <w:i/>
          <w:sz w:val="24"/>
          <w:szCs w:val="28"/>
        </w:rPr>
        <w:t>;</w:t>
      </w:r>
    </w:p>
    <w:p w:rsidR="006E54D0" w:rsidRPr="005D2B18" w:rsidRDefault="006E54D0" w:rsidP="00D031C4">
      <w:pPr>
        <w:numPr>
          <w:ilvl w:val="0"/>
          <w:numId w:val="47"/>
        </w:numPr>
        <w:tabs>
          <w:tab w:val="left" w:pos="993"/>
        </w:tabs>
        <w:spacing w:after="0" w:line="240" w:lineRule="auto"/>
        <w:ind w:left="0" w:firstLine="709"/>
        <w:jc w:val="both"/>
        <w:rPr>
          <w:rFonts w:ascii="Times New Roman" w:hAnsi="Times New Roman"/>
          <w:i/>
          <w:sz w:val="24"/>
          <w:szCs w:val="28"/>
        </w:rPr>
      </w:pPr>
      <w:r w:rsidRPr="005D2B18">
        <w:rPr>
          <w:rFonts w:ascii="Times New Roman" w:hAnsi="Times New Roman"/>
          <w:i/>
          <w:sz w:val="24"/>
          <w:szCs w:val="28"/>
        </w:rPr>
        <w:t xml:space="preserve">составлять план/ тезисы устного или письменного сообщения; </w:t>
      </w:r>
    </w:p>
    <w:p w:rsidR="006E54D0" w:rsidRPr="005D2B18" w:rsidRDefault="006E54D0" w:rsidP="00D031C4">
      <w:pPr>
        <w:numPr>
          <w:ilvl w:val="0"/>
          <w:numId w:val="48"/>
        </w:numPr>
        <w:tabs>
          <w:tab w:val="left" w:pos="993"/>
        </w:tabs>
        <w:spacing w:after="0" w:line="240" w:lineRule="auto"/>
        <w:ind w:left="0" w:firstLine="709"/>
        <w:jc w:val="both"/>
        <w:rPr>
          <w:rFonts w:ascii="Times New Roman" w:hAnsi="Times New Roman"/>
          <w:i/>
          <w:sz w:val="24"/>
          <w:szCs w:val="28"/>
        </w:rPr>
      </w:pPr>
      <w:r w:rsidRPr="005D2B18">
        <w:rPr>
          <w:rFonts w:ascii="Times New Roman" w:hAnsi="Times New Roman"/>
          <w:i/>
          <w:sz w:val="24"/>
          <w:szCs w:val="28"/>
        </w:rPr>
        <w:t>кратко излагать в письменном виде результаты проектной деятельности;</w:t>
      </w:r>
    </w:p>
    <w:p w:rsidR="006E54D0" w:rsidRPr="005D2B18" w:rsidRDefault="006E54D0" w:rsidP="00D031C4">
      <w:pPr>
        <w:numPr>
          <w:ilvl w:val="0"/>
          <w:numId w:val="48"/>
        </w:numPr>
        <w:tabs>
          <w:tab w:val="left" w:pos="993"/>
        </w:tabs>
        <w:spacing w:after="0" w:line="240" w:lineRule="auto"/>
        <w:ind w:left="0" w:firstLine="709"/>
        <w:jc w:val="both"/>
        <w:rPr>
          <w:rFonts w:ascii="Times New Roman" w:hAnsi="Times New Roman"/>
          <w:i/>
          <w:sz w:val="24"/>
          <w:szCs w:val="28"/>
        </w:rPr>
      </w:pPr>
      <w:r w:rsidRPr="005D2B18">
        <w:rPr>
          <w:rFonts w:ascii="Times New Roman" w:hAnsi="Times New Roman"/>
          <w:i/>
          <w:sz w:val="24"/>
          <w:szCs w:val="28"/>
        </w:rPr>
        <w:t xml:space="preserve">писать небольшое письменное высказывание с опорой на нелинейный текст (таблицы, диаграммы и </w:t>
      </w:r>
      <w:r w:rsidR="00245F1D" w:rsidRPr="005D2B18">
        <w:rPr>
          <w:rFonts w:ascii="Times New Roman" w:hAnsi="Times New Roman"/>
          <w:i/>
          <w:sz w:val="24"/>
          <w:szCs w:val="28"/>
        </w:rPr>
        <w:t>т. п.</w:t>
      </w:r>
      <w:r w:rsidRPr="005D2B18">
        <w:rPr>
          <w:rFonts w:ascii="Times New Roman" w:hAnsi="Times New Roman"/>
          <w:i/>
          <w:sz w:val="24"/>
          <w:szCs w:val="28"/>
        </w:rPr>
        <w:t>).</w:t>
      </w:r>
    </w:p>
    <w:p w:rsidR="006E54D0" w:rsidRPr="005D2B18" w:rsidRDefault="006E54D0" w:rsidP="005D2B18">
      <w:pPr>
        <w:spacing w:after="0" w:line="240" w:lineRule="auto"/>
        <w:ind w:firstLine="709"/>
        <w:jc w:val="both"/>
        <w:rPr>
          <w:rFonts w:ascii="Times New Roman" w:hAnsi="Times New Roman"/>
          <w:b/>
          <w:sz w:val="24"/>
          <w:szCs w:val="28"/>
        </w:rPr>
      </w:pPr>
      <w:r w:rsidRPr="005D2B18">
        <w:rPr>
          <w:rFonts w:ascii="Times New Roman" w:hAnsi="Times New Roman"/>
          <w:b/>
          <w:sz w:val="24"/>
          <w:szCs w:val="28"/>
        </w:rPr>
        <w:t>Языковые навыки и средства оперирования ими</w:t>
      </w:r>
    </w:p>
    <w:p w:rsidR="006E54D0" w:rsidRPr="005D2B18" w:rsidRDefault="006E54D0" w:rsidP="005D2B18">
      <w:pPr>
        <w:spacing w:after="0" w:line="240" w:lineRule="auto"/>
        <w:ind w:firstLine="709"/>
        <w:jc w:val="both"/>
        <w:rPr>
          <w:rFonts w:ascii="Times New Roman" w:hAnsi="Times New Roman"/>
          <w:b/>
          <w:sz w:val="24"/>
          <w:szCs w:val="28"/>
        </w:rPr>
      </w:pPr>
      <w:r w:rsidRPr="005D2B18">
        <w:rPr>
          <w:rFonts w:ascii="Times New Roman" w:hAnsi="Times New Roman"/>
          <w:b/>
          <w:sz w:val="24"/>
          <w:szCs w:val="28"/>
        </w:rPr>
        <w:t>Орфография и пунктуация</w:t>
      </w:r>
    </w:p>
    <w:p w:rsidR="006E54D0" w:rsidRPr="005D2B18" w:rsidRDefault="006E54D0" w:rsidP="005D2B18">
      <w:pPr>
        <w:spacing w:after="0" w:line="240" w:lineRule="auto"/>
        <w:ind w:firstLine="709"/>
        <w:jc w:val="both"/>
        <w:rPr>
          <w:rFonts w:ascii="Times New Roman" w:hAnsi="Times New Roman"/>
          <w:b/>
          <w:sz w:val="24"/>
          <w:szCs w:val="28"/>
        </w:rPr>
      </w:pPr>
      <w:r w:rsidRPr="005D2B18">
        <w:rPr>
          <w:rFonts w:ascii="Times New Roman" w:hAnsi="Times New Roman"/>
          <w:b/>
          <w:sz w:val="24"/>
          <w:szCs w:val="28"/>
        </w:rPr>
        <w:t>Выпускник научится:</w:t>
      </w:r>
    </w:p>
    <w:p w:rsidR="006E54D0" w:rsidRPr="005D2B18" w:rsidRDefault="006E54D0" w:rsidP="00D031C4">
      <w:pPr>
        <w:numPr>
          <w:ilvl w:val="0"/>
          <w:numId w:val="55"/>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правильно писать изученные слова;</w:t>
      </w:r>
    </w:p>
    <w:p w:rsidR="006E54D0" w:rsidRPr="005D2B18" w:rsidRDefault="006E54D0" w:rsidP="00D031C4">
      <w:pPr>
        <w:numPr>
          <w:ilvl w:val="0"/>
          <w:numId w:val="55"/>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5D2B18" w:rsidRDefault="006E54D0" w:rsidP="00D031C4">
      <w:pPr>
        <w:numPr>
          <w:ilvl w:val="0"/>
          <w:numId w:val="55"/>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5D2B18" w:rsidRDefault="006E54D0" w:rsidP="005D2B18">
      <w:pPr>
        <w:spacing w:after="0" w:line="240" w:lineRule="auto"/>
        <w:ind w:firstLine="709"/>
        <w:jc w:val="both"/>
        <w:rPr>
          <w:rFonts w:ascii="Times New Roman" w:hAnsi="Times New Roman"/>
          <w:b/>
          <w:sz w:val="24"/>
          <w:szCs w:val="28"/>
        </w:rPr>
      </w:pPr>
      <w:r w:rsidRPr="005D2B18">
        <w:rPr>
          <w:rFonts w:ascii="Times New Roman" w:hAnsi="Times New Roman"/>
          <w:b/>
          <w:sz w:val="24"/>
          <w:szCs w:val="28"/>
        </w:rPr>
        <w:t>Выпускник получит возможность научиться:</w:t>
      </w:r>
    </w:p>
    <w:p w:rsidR="006E54D0" w:rsidRPr="005D2B18" w:rsidRDefault="006E54D0" w:rsidP="00D031C4">
      <w:pPr>
        <w:numPr>
          <w:ilvl w:val="0"/>
          <w:numId w:val="56"/>
        </w:numPr>
        <w:tabs>
          <w:tab w:val="left" w:pos="993"/>
        </w:tabs>
        <w:spacing w:after="0" w:line="240" w:lineRule="auto"/>
        <w:ind w:left="0" w:firstLine="709"/>
        <w:jc w:val="both"/>
        <w:rPr>
          <w:rFonts w:ascii="Times New Roman" w:hAnsi="Times New Roman"/>
          <w:i/>
          <w:sz w:val="24"/>
          <w:szCs w:val="28"/>
        </w:rPr>
      </w:pPr>
      <w:r w:rsidRPr="005D2B18">
        <w:rPr>
          <w:rFonts w:ascii="Times New Roman" w:hAnsi="Times New Roman"/>
          <w:i/>
          <w:sz w:val="24"/>
          <w:szCs w:val="28"/>
        </w:rPr>
        <w:t>сравнивать и анализировать буквосочетания английского языка и их транскрипцию.</w:t>
      </w:r>
    </w:p>
    <w:p w:rsidR="006E54D0" w:rsidRPr="005D2B18" w:rsidRDefault="006E54D0" w:rsidP="005D2B18">
      <w:pPr>
        <w:spacing w:after="0" w:line="240" w:lineRule="auto"/>
        <w:ind w:firstLine="709"/>
        <w:jc w:val="both"/>
        <w:rPr>
          <w:rFonts w:ascii="Times New Roman" w:hAnsi="Times New Roman"/>
          <w:b/>
          <w:sz w:val="24"/>
          <w:szCs w:val="28"/>
        </w:rPr>
      </w:pPr>
      <w:r w:rsidRPr="005D2B18">
        <w:rPr>
          <w:rFonts w:ascii="Times New Roman" w:hAnsi="Times New Roman"/>
          <w:b/>
          <w:sz w:val="24"/>
          <w:szCs w:val="28"/>
        </w:rPr>
        <w:t>Фонетическая сторона речи</w:t>
      </w:r>
    </w:p>
    <w:p w:rsidR="006E54D0" w:rsidRPr="005D2B18" w:rsidRDefault="006E54D0" w:rsidP="005D2B18">
      <w:pPr>
        <w:spacing w:after="0" w:line="240" w:lineRule="auto"/>
        <w:ind w:firstLine="709"/>
        <w:jc w:val="both"/>
        <w:rPr>
          <w:rFonts w:ascii="Times New Roman" w:hAnsi="Times New Roman"/>
          <w:b/>
          <w:sz w:val="24"/>
          <w:szCs w:val="28"/>
        </w:rPr>
      </w:pPr>
      <w:r w:rsidRPr="005D2B18">
        <w:rPr>
          <w:rFonts w:ascii="Times New Roman" w:hAnsi="Times New Roman"/>
          <w:b/>
          <w:sz w:val="24"/>
          <w:szCs w:val="28"/>
        </w:rPr>
        <w:t>Выпускник научится:</w:t>
      </w:r>
    </w:p>
    <w:p w:rsidR="006E54D0" w:rsidRPr="005D2B18" w:rsidRDefault="006E54D0" w:rsidP="00D031C4">
      <w:pPr>
        <w:numPr>
          <w:ilvl w:val="0"/>
          <w:numId w:val="49"/>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5D2B18" w:rsidRDefault="006E54D0" w:rsidP="00D031C4">
      <w:pPr>
        <w:numPr>
          <w:ilvl w:val="0"/>
          <w:numId w:val="49"/>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соблюдать правильное ударение в изученных словах;</w:t>
      </w:r>
    </w:p>
    <w:p w:rsidR="006E54D0" w:rsidRPr="005D2B18" w:rsidRDefault="006E54D0" w:rsidP="00D031C4">
      <w:pPr>
        <w:numPr>
          <w:ilvl w:val="0"/>
          <w:numId w:val="49"/>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различать коммуникативные типы предложений по их интонации;</w:t>
      </w:r>
    </w:p>
    <w:p w:rsidR="006E54D0" w:rsidRPr="005D2B18" w:rsidRDefault="006E54D0" w:rsidP="00D031C4">
      <w:pPr>
        <w:numPr>
          <w:ilvl w:val="0"/>
          <w:numId w:val="49"/>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членить предложение на смысловые группы;</w:t>
      </w:r>
    </w:p>
    <w:p w:rsidR="006E54D0" w:rsidRPr="005D2B18" w:rsidRDefault="006E54D0" w:rsidP="00D031C4">
      <w:pPr>
        <w:numPr>
          <w:ilvl w:val="0"/>
          <w:numId w:val="49"/>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94F21" w:rsidRPr="005D2B18">
        <w:rPr>
          <w:rFonts w:ascii="Times New Roman" w:hAnsi="Times New Roman"/>
          <w:sz w:val="24"/>
          <w:szCs w:val="28"/>
        </w:rPr>
        <w:t>,</w:t>
      </w:r>
      <w:r w:rsidRPr="005D2B18">
        <w:rPr>
          <w:rFonts w:ascii="Times New Roman" w:hAnsi="Times New Roman"/>
          <w:sz w:val="24"/>
          <w:szCs w:val="28"/>
        </w:rPr>
        <w:t xml:space="preserve"> соблюдая правило отсутствия фразового ударения на служебных словах.</w:t>
      </w:r>
    </w:p>
    <w:p w:rsidR="006E54D0" w:rsidRPr="005D2B18" w:rsidRDefault="006E54D0" w:rsidP="005D2B18">
      <w:pPr>
        <w:spacing w:after="0" w:line="240" w:lineRule="auto"/>
        <w:ind w:firstLine="709"/>
        <w:jc w:val="both"/>
        <w:rPr>
          <w:rFonts w:ascii="Times New Roman" w:hAnsi="Times New Roman"/>
          <w:b/>
          <w:sz w:val="24"/>
          <w:szCs w:val="28"/>
        </w:rPr>
      </w:pPr>
      <w:r w:rsidRPr="005D2B18">
        <w:rPr>
          <w:rFonts w:ascii="Times New Roman" w:hAnsi="Times New Roman"/>
          <w:b/>
          <w:sz w:val="24"/>
          <w:szCs w:val="28"/>
        </w:rPr>
        <w:t>Выпускник получит возможность научиться:</w:t>
      </w:r>
    </w:p>
    <w:p w:rsidR="006E54D0" w:rsidRPr="005D2B18" w:rsidRDefault="006E54D0" w:rsidP="00D031C4">
      <w:pPr>
        <w:numPr>
          <w:ilvl w:val="0"/>
          <w:numId w:val="49"/>
        </w:numPr>
        <w:tabs>
          <w:tab w:val="left" w:pos="993"/>
        </w:tabs>
        <w:spacing w:after="0" w:line="240" w:lineRule="auto"/>
        <w:ind w:left="0" w:firstLine="709"/>
        <w:jc w:val="both"/>
        <w:rPr>
          <w:rFonts w:ascii="Times New Roman" w:hAnsi="Times New Roman"/>
          <w:i/>
          <w:sz w:val="24"/>
          <w:szCs w:val="28"/>
        </w:rPr>
      </w:pPr>
      <w:r w:rsidRPr="005D2B18">
        <w:rPr>
          <w:rFonts w:ascii="Times New Roman" w:hAnsi="Times New Roman"/>
          <w:i/>
          <w:sz w:val="24"/>
          <w:szCs w:val="28"/>
        </w:rPr>
        <w:t>выражать модальные значения, чувства и эмоции с помощью интонации;</w:t>
      </w:r>
    </w:p>
    <w:p w:rsidR="006E54D0" w:rsidRPr="005D2B18" w:rsidRDefault="006E54D0" w:rsidP="00D031C4">
      <w:pPr>
        <w:numPr>
          <w:ilvl w:val="0"/>
          <w:numId w:val="49"/>
        </w:numPr>
        <w:tabs>
          <w:tab w:val="left" w:pos="993"/>
        </w:tabs>
        <w:spacing w:after="0" w:line="240" w:lineRule="auto"/>
        <w:ind w:left="0" w:firstLine="709"/>
        <w:jc w:val="both"/>
        <w:rPr>
          <w:rFonts w:ascii="Times New Roman" w:hAnsi="Times New Roman"/>
          <w:i/>
          <w:sz w:val="24"/>
          <w:szCs w:val="28"/>
        </w:rPr>
      </w:pPr>
      <w:r w:rsidRPr="005D2B18">
        <w:rPr>
          <w:rFonts w:ascii="Times New Roman" w:hAnsi="Times New Roman"/>
          <w:i/>
          <w:sz w:val="24"/>
          <w:szCs w:val="28"/>
        </w:rPr>
        <w:t>различать британские и американские варианты английского языка в прослушанных высказываниях.</w:t>
      </w:r>
    </w:p>
    <w:p w:rsidR="006E54D0" w:rsidRPr="005D2B18" w:rsidRDefault="006E54D0" w:rsidP="005D2B18">
      <w:pPr>
        <w:spacing w:after="0" w:line="240" w:lineRule="auto"/>
        <w:ind w:firstLine="709"/>
        <w:jc w:val="both"/>
        <w:rPr>
          <w:rFonts w:ascii="Times New Roman" w:hAnsi="Times New Roman"/>
          <w:b/>
          <w:sz w:val="24"/>
          <w:szCs w:val="28"/>
        </w:rPr>
      </w:pPr>
      <w:r w:rsidRPr="005D2B18">
        <w:rPr>
          <w:rFonts w:ascii="Times New Roman" w:hAnsi="Times New Roman"/>
          <w:b/>
          <w:sz w:val="24"/>
          <w:szCs w:val="28"/>
        </w:rPr>
        <w:t>Лексическая сторона речи</w:t>
      </w:r>
    </w:p>
    <w:p w:rsidR="006E54D0" w:rsidRPr="005D2B18" w:rsidRDefault="006E54D0" w:rsidP="005D2B18">
      <w:pPr>
        <w:spacing w:after="0" w:line="240" w:lineRule="auto"/>
        <w:ind w:firstLine="709"/>
        <w:jc w:val="both"/>
        <w:rPr>
          <w:rFonts w:ascii="Times New Roman" w:hAnsi="Times New Roman"/>
          <w:b/>
          <w:sz w:val="24"/>
          <w:szCs w:val="28"/>
        </w:rPr>
      </w:pPr>
      <w:r w:rsidRPr="005D2B18">
        <w:rPr>
          <w:rFonts w:ascii="Times New Roman" w:hAnsi="Times New Roman"/>
          <w:b/>
          <w:sz w:val="24"/>
          <w:szCs w:val="28"/>
        </w:rPr>
        <w:t>Выпускник научится:</w:t>
      </w:r>
    </w:p>
    <w:p w:rsidR="006E54D0" w:rsidRPr="005D2B18" w:rsidRDefault="006E54D0" w:rsidP="00D031C4">
      <w:pPr>
        <w:numPr>
          <w:ilvl w:val="0"/>
          <w:numId w:val="50"/>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5D2B18" w:rsidRDefault="006E54D0" w:rsidP="00D031C4">
      <w:pPr>
        <w:numPr>
          <w:ilvl w:val="0"/>
          <w:numId w:val="50"/>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 xml:space="preserve">употреблять в устной и письменной речи в их основном </w:t>
      </w:r>
      <w:r w:rsidR="00ED4AB1" w:rsidRPr="005D2B18">
        <w:rPr>
          <w:rFonts w:ascii="Times New Roman" w:hAnsi="Times New Roman"/>
          <w:sz w:val="24"/>
          <w:szCs w:val="28"/>
        </w:rPr>
        <w:t xml:space="preserve">значении </w:t>
      </w:r>
      <w:r w:rsidRPr="005D2B18">
        <w:rPr>
          <w:rFonts w:ascii="Times New Roman" w:hAnsi="Times New Roman"/>
          <w:sz w:val="24"/>
          <w:szCs w:val="28"/>
        </w:rPr>
        <w:t>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5D2B18" w:rsidRDefault="006E54D0" w:rsidP="00D031C4">
      <w:pPr>
        <w:numPr>
          <w:ilvl w:val="0"/>
          <w:numId w:val="50"/>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соблюдать существующие в английском языке нормы лексической сочетаемости;</w:t>
      </w:r>
    </w:p>
    <w:p w:rsidR="006E54D0" w:rsidRPr="005D2B18" w:rsidRDefault="006E54D0" w:rsidP="00D031C4">
      <w:pPr>
        <w:numPr>
          <w:ilvl w:val="0"/>
          <w:numId w:val="50"/>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5D2B18" w:rsidRDefault="006E54D0" w:rsidP="00D031C4">
      <w:pPr>
        <w:numPr>
          <w:ilvl w:val="0"/>
          <w:numId w:val="50"/>
        </w:numPr>
        <w:tabs>
          <w:tab w:val="left" w:pos="993"/>
        </w:tabs>
        <w:spacing w:after="0" w:line="240" w:lineRule="auto"/>
        <w:ind w:left="0" w:firstLine="709"/>
        <w:jc w:val="both"/>
        <w:rPr>
          <w:rFonts w:ascii="Times New Roman" w:hAnsi="Times New Roman"/>
          <w:sz w:val="24"/>
          <w:szCs w:val="28"/>
          <w:lang w:bidi="en-US"/>
        </w:rPr>
      </w:pPr>
      <w:r w:rsidRPr="005D2B18">
        <w:rPr>
          <w:rFonts w:ascii="Times New Roman" w:hAnsi="Times New Roman"/>
          <w:sz w:val="24"/>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5D2B18" w:rsidRDefault="006E54D0" w:rsidP="00D031C4">
      <w:pPr>
        <w:numPr>
          <w:ilvl w:val="0"/>
          <w:numId w:val="151"/>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 xml:space="preserve">глаголы при помощи аффиксов </w:t>
      </w:r>
      <w:r w:rsidRPr="005D2B18">
        <w:rPr>
          <w:rFonts w:ascii="Times New Roman" w:hAnsi="Times New Roman"/>
          <w:i/>
          <w:sz w:val="24"/>
          <w:szCs w:val="28"/>
          <w:lang w:val="en-US"/>
        </w:rPr>
        <w:t>dis</w:t>
      </w:r>
      <w:r w:rsidRPr="005D2B18">
        <w:rPr>
          <w:rFonts w:ascii="Times New Roman" w:hAnsi="Times New Roman"/>
          <w:sz w:val="24"/>
          <w:szCs w:val="28"/>
        </w:rPr>
        <w:t xml:space="preserve">-, </w:t>
      </w:r>
      <w:r w:rsidRPr="005D2B18">
        <w:rPr>
          <w:rFonts w:ascii="Times New Roman" w:hAnsi="Times New Roman"/>
          <w:i/>
          <w:sz w:val="24"/>
          <w:szCs w:val="28"/>
          <w:lang w:val="en-US"/>
        </w:rPr>
        <w:t>mis</w:t>
      </w:r>
      <w:r w:rsidRPr="005D2B18">
        <w:rPr>
          <w:rFonts w:ascii="Times New Roman" w:hAnsi="Times New Roman"/>
          <w:sz w:val="24"/>
          <w:szCs w:val="28"/>
        </w:rPr>
        <w:t xml:space="preserve">-, </w:t>
      </w:r>
      <w:r w:rsidRPr="005D2B18">
        <w:rPr>
          <w:rFonts w:ascii="Times New Roman" w:hAnsi="Times New Roman"/>
          <w:i/>
          <w:sz w:val="24"/>
          <w:szCs w:val="28"/>
          <w:lang w:val="en-US"/>
        </w:rPr>
        <w:t>re</w:t>
      </w:r>
      <w:r w:rsidRPr="005D2B18">
        <w:rPr>
          <w:rFonts w:ascii="Times New Roman" w:hAnsi="Times New Roman"/>
          <w:sz w:val="24"/>
          <w:szCs w:val="28"/>
        </w:rPr>
        <w:t>-, -</w:t>
      </w:r>
      <w:r w:rsidR="005D64CA" w:rsidRPr="005D2B18">
        <w:rPr>
          <w:rFonts w:ascii="Times New Roman" w:hAnsi="Times New Roman"/>
          <w:i/>
          <w:sz w:val="24"/>
          <w:szCs w:val="28"/>
          <w:lang w:val="en-US"/>
        </w:rPr>
        <w:t>i</w:t>
      </w:r>
      <w:r w:rsidRPr="005D2B18">
        <w:rPr>
          <w:rFonts w:ascii="Times New Roman" w:hAnsi="Times New Roman"/>
          <w:i/>
          <w:sz w:val="24"/>
          <w:szCs w:val="28"/>
        </w:rPr>
        <w:t>ze</w:t>
      </w:r>
      <w:r w:rsidRPr="005D2B18">
        <w:rPr>
          <w:rFonts w:ascii="Times New Roman" w:hAnsi="Times New Roman"/>
          <w:sz w:val="24"/>
          <w:szCs w:val="28"/>
        </w:rPr>
        <w:t>/-</w:t>
      </w:r>
      <w:r w:rsidRPr="005D2B18">
        <w:rPr>
          <w:rFonts w:ascii="Times New Roman" w:hAnsi="Times New Roman"/>
          <w:i/>
          <w:sz w:val="24"/>
          <w:szCs w:val="28"/>
        </w:rPr>
        <w:t>ise</w:t>
      </w:r>
      <w:r w:rsidRPr="005D2B18">
        <w:rPr>
          <w:rFonts w:ascii="Times New Roman" w:hAnsi="Times New Roman"/>
          <w:sz w:val="24"/>
          <w:szCs w:val="28"/>
        </w:rPr>
        <w:t xml:space="preserve">; </w:t>
      </w:r>
    </w:p>
    <w:p w:rsidR="006E54D0" w:rsidRPr="005D2B18" w:rsidRDefault="006E54D0" w:rsidP="00D031C4">
      <w:pPr>
        <w:numPr>
          <w:ilvl w:val="0"/>
          <w:numId w:val="151"/>
        </w:numPr>
        <w:tabs>
          <w:tab w:val="left" w:pos="993"/>
        </w:tabs>
        <w:spacing w:after="0" w:line="240" w:lineRule="auto"/>
        <w:ind w:left="0" w:firstLine="709"/>
        <w:jc w:val="both"/>
        <w:rPr>
          <w:rFonts w:ascii="Times New Roman" w:hAnsi="Times New Roman"/>
          <w:sz w:val="24"/>
          <w:szCs w:val="28"/>
          <w:lang w:val="en-US"/>
        </w:rPr>
      </w:pPr>
      <w:r w:rsidRPr="005D2B18">
        <w:rPr>
          <w:rFonts w:ascii="Times New Roman" w:hAnsi="Times New Roman"/>
          <w:sz w:val="24"/>
          <w:szCs w:val="28"/>
        </w:rPr>
        <w:t>имена</w:t>
      </w:r>
      <w:r w:rsidR="002364B5" w:rsidRPr="005D2B18">
        <w:rPr>
          <w:rFonts w:ascii="Times New Roman" w:hAnsi="Times New Roman"/>
          <w:sz w:val="24"/>
          <w:szCs w:val="28"/>
          <w:lang w:val="en-US"/>
        </w:rPr>
        <w:t xml:space="preserve"> </w:t>
      </w:r>
      <w:r w:rsidRPr="005D2B18">
        <w:rPr>
          <w:rFonts w:ascii="Times New Roman" w:hAnsi="Times New Roman"/>
          <w:sz w:val="24"/>
          <w:szCs w:val="28"/>
        </w:rPr>
        <w:t>существительные</w:t>
      </w:r>
      <w:r w:rsidR="002364B5" w:rsidRPr="005D2B18">
        <w:rPr>
          <w:rFonts w:ascii="Times New Roman" w:hAnsi="Times New Roman"/>
          <w:sz w:val="24"/>
          <w:szCs w:val="28"/>
          <w:lang w:val="en-US"/>
        </w:rPr>
        <w:t xml:space="preserve"> </w:t>
      </w:r>
      <w:r w:rsidRPr="005D2B18">
        <w:rPr>
          <w:rFonts w:ascii="Times New Roman" w:hAnsi="Times New Roman"/>
          <w:sz w:val="24"/>
          <w:szCs w:val="28"/>
        </w:rPr>
        <w:t>при</w:t>
      </w:r>
      <w:r w:rsidR="002364B5" w:rsidRPr="005D2B18">
        <w:rPr>
          <w:rFonts w:ascii="Times New Roman" w:hAnsi="Times New Roman"/>
          <w:sz w:val="24"/>
          <w:szCs w:val="28"/>
          <w:lang w:val="en-US"/>
        </w:rPr>
        <w:t xml:space="preserve"> </w:t>
      </w:r>
      <w:r w:rsidRPr="005D2B18">
        <w:rPr>
          <w:rFonts w:ascii="Times New Roman" w:hAnsi="Times New Roman"/>
          <w:sz w:val="24"/>
          <w:szCs w:val="28"/>
        </w:rPr>
        <w:t>помощи</w:t>
      </w:r>
      <w:r w:rsidR="002364B5" w:rsidRPr="005D2B18">
        <w:rPr>
          <w:rFonts w:ascii="Times New Roman" w:hAnsi="Times New Roman"/>
          <w:sz w:val="24"/>
          <w:szCs w:val="28"/>
          <w:lang w:val="en-US"/>
        </w:rPr>
        <w:t xml:space="preserve"> </w:t>
      </w:r>
      <w:r w:rsidRPr="005D2B18">
        <w:rPr>
          <w:rFonts w:ascii="Times New Roman" w:hAnsi="Times New Roman"/>
          <w:sz w:val="24"/>
          <w:szCs w:val="28"/>
        </w:rPr>
        <w:t>суффиксов</w:t>
      </w:r>
      <w:r w:rsidRPr="005D2B18">
        <w:rPr>
          <w:rFonts w:ascii="Times New Roman" w:hAnsi="Times New Roman"/>
          <w:sz w:val="24"/>
          <w:szCs w:val="28"/>
          <w:lang w:val="en-US"/>
        </w:rPr>
        <w:t xml:space="preserve"> -</w:t>
      </w:r>
      <w:r w:rsidRPr="005D2B18">
        <w:rPr>
          <w:rFonts w:ascii="Times New Roman" w:hAnsi="Times New Roman"/>
          <w:i/>
          <w:sz w:val="24"/>
          <w:szCs w:val="28"/>
          <w:lang w:val="en-US"/>
        </w:rPr>
        <w:t>or</w:t>
      </w:r>
      <w:r w:rsidRPr="005D2B18">
        <w:rPr>
          <w:rFonts w:ascii="Times New Roman" w:hAnsi="Times New Roman"/>
          <w:sz w:val="24"/>
          <w:szCs w:val="28"/>
          <w:lang w:val="en-US"/>
        </w:rPr>
        <w:t>/ -</w:t>
      </w:r>
      <w:r w:rsidRPr="005D2B18">
        <w:rPr>
          <w:rFonts w:ascii="Times New Roman" w:hAnsi="Times New Roman"/>
          <w:i/>
          <w:sz w:val="24"/>
          <w:szCs w:val="28"/>
          <w:lang w:val="en-US"/>
        </w:rPr>
        <w:t>er</w:t>
      </w:r>
      <w:r w:rsidRPr="005D2B18">
        <w:rPr>
          <w:rFonts w:ascii="Times New Roman" w:hAnsi="Times New Roman"/>
          <w:sz w:val="24"/>
          <w:szCs w:val="28"/>
          <w:lang w:val="en-US"/>
        </w:rPr>
        <w:t>, -</w:t>
      </w:r>
      <w:r w:rsidRPr="005D2B18">
        <w:rPr>
          <w:rFonts w:ascii="Times New Roman" w:hAnsi="Times New Roman"/>
          <w:i/>
          <w:sz w:val="24"/>
          <w:szCs w:val="28"/>
          <w:lang w:val="en-US"/>
        </w:rPr>
        <w:t>ist</w:t>
      </w:r>
      <w:r w:rsidRPr="005D2B18">
        <w:rPr>
          <w:rFonts w:ascii="Times New Roman" w:hAnsi="Times New Roman"/>
          <w:sz w:val="24"/>
          <w:szCs w:val="28"/>
          <w:lang w:val="en-US"/>
        </w:rPr>
        <w:t xml:space="preserve"> , -</w:t>
      </w:r>
      <w:r w:rsidRPr="005D2B18">
        <w:rPr>
          <w:rFonts w:ascii="Times New Roman" w:hAnsi="Times New Roman"/>
          <w:i/>
          <w:sz w:val="24"/>
          <w:szCs w:val="28"/>
          <w:lang w:val="en-US"/>
        </w:rPr>
        <w:t>sion</w:t>
      </w:r>
      <w:r w:rsidRPr="005D2B18">
        <w:rPr>
          <w:rFonts w:ascii="Times New Roman" w:hAnsi="Times New Roman"/>
          <w:sz w:val="24"/>
          <w:szCs w:val="28"/>
          <w:lang w:val="en-US"/>
        </w:rPr>
        <w:t>/-</w:t>
      </w:r>
      <w:r w:rsidRPr="005D2B18">
        <w:rPr>
          <w:rFonts w:ascii="Times New Roman" w:hAnsi="Times New Roman"/>
          <w:i/>
          <w:sz w:val="24"/>
          <w:szCs w:val="28"/>
          <w:lang w:val="en-US"/>
        </w:rPr>
        <w:t>tion</w:t>
      </w:r>
      <w:r w:rsidRPr="005D2B18">
        <w:rPr>
          <w:rFonts w:ascii="Times New Roman" w:hAnsi="Times New Roman"/>
          <w:sz w:val="24"/>
          <w:szCs w:val="28"/>
          <w:lang w:val="en-US"/>
        </w:rPr>
        <w:t>, -</w:t>
      </w:r>
      <w:r w:rsidRPr="005D2B18">
        <w:rPr>
          <w:rFonts w:ascii="Times New Roman" w:hAnsi="Times New Roman"/>
          <w:i/>
          <w:sz w:val="24"/>
          <w:szCs w:val="28"/>
          <w:lang w:val="en-US"/>
        </w:rPr>
        <w:t>nce</w:t>
      </w:r>
      <w:r w:rsidRPr="005D2B18">
        <w:rPr>
          <w:rFonts w:ascii="Times New Roman" w:hAnsi="Times New Roman"/>
          <w:sz w:val="24"/>
          <w:szCs w:val="28"/>
          <w:lang w:val="en-US"/>
        </w:rPr>
        <w:t>/-</w:t>
      </w:r>
      <w:r w:rsidRPr="005D2B18">
        <w:rPr>
          <w:rFonts w:ascii="Times New Roman" w:hAnsi="Times New Roman"/>
          <w:i/>
          <w:sz w:val="24"/>
          <w:szCs w:val="28"/>
          <w:lang w:val="en-US"/>
        </w:rPr>
        <w:t>ence</w:t>
      </w:r>
      <w:r w:rsidRPr="005D2B18">
        <w:rPr>
          <w:rFonts w:ascii="Times New Roman" w:hAnsi="Times New Roman"/>
          <w:sz w:val="24"/>
          <w:szCs w:val="28"/>
          <w:lang w:val="en-US"/>
        </w:rPr>
        <w:t>, -</w:t>
      </w:r>
      <w:r w:rsidRPr="005D2B18">
        <w:rPr>
          <w:rFonts w:ascii="Times New Roman" w:hAnsi="Times New Roman"/>
          <w:i/>
          <w:sz w:val="24"/>
          <w:szCs w:val="28"/>
          <w:lang w:val="en-US"/>
        </w:rPr>
        <w:t>ment</w:t>
      </w:r>
      <w:r w:rsidRPr="005D2B18">
        <w:rPr>
          <w:rFonts w:ascii="Times New Roman" w:hAnsi="Times New Roman"/>
          <w:sz w:val="24"/>
          <w:szCs w:val="28"/>
          <w:lang w:val="en-US"/>
        </w:rPr>
        <w:t>, -</w:t>
      </w:r>
      <w:r w:rsidRPr="005D2B18">
        <w:rPr>
          <w:rFonts w:ascii="Times New Roman" w:hAnsi="Times New Roman"/>
          <w:i/>
          <w:sz w:val="24"/>
          <w:szCs w:val="28"/>
          <w:lang w:val="en-US"/>
        </w:rPr>
        <w:t>ity</w:t>
      </w:r>
      <w:r w:rsidRPr="005D2B18">
        <w:rPr>
          <w:rFonts w:ascii="Times New Roman" w:hAnsi="Times New Roman"/>
          <w:sz w:val="24"/>
          <w:szCs w:val="28"/>
          <w:lang w:val="en-US"/>
        </w:rPr>
        <w:t xml:space="preserve"> , -</w:t>
      </w:r>
      <w:r w:rsidRPr="005D2B18">
        <w:rPr>
          <w:rFonts w:ascii="Times New Roman" w:hAnsi="Times New Roman"/>
          <w:i/>
          <w:sz w:val="24"/>
          <w:szCs w:val="28"/>
          <w:lang w:val="en-US"/>
        </w:rPr>
        <w:t>ness</w:t>
      </w:r>
      <w:r w:rsidRPr="005D2B18">
        <w:rPr>
          <w:rFonts w:ascii="Times New Roman" w:hAnsi="Times New Roman"/>
          <w:sz w:val="24"/>
          <w:szCs w:val="28"/>
          <w:lang w:val="en-US"/>
        </w:rPr>
        <w:t>, -</w:t>
      </w:r>
      <w:r w:rsidRPr="005D2B18">
        <w:rPr>
          <w:rFonts w:ascii="Times New Roman" w:hAnsi="Times New Roman"/>
          <w:i/>
          <w:sz w:val="24"/>
          <w:szCs w:val="28"/>
          <w:lang w:val="en-US"/>
        </w:rPr>
        <w:t>ship</w:t>
      </w:r>
      <w:r w:rsidRPr="005D2B18">
        <w:rPr>
          <w:rFonts w:ascii="Times New Roman" w:hAnsi="Times New Roman"/>
          <w:sz w:val="24"/>
          <w:szCs w:val="28"/>
          <w:lang w:val="en-US"/>
        </w:rPr>
        <w:t>, -</w:t>
      </w:r>
      <w:r w:rsidRPr="005D2B18">
        <w:rPr>
          <w:rFonts w:ascii="Times New Roman" w:hAnsi="Times New Roman"/>
          <w:i/>
          <w:sz w:val="24"/>
          <w:szCs w:val="28"/>
          <w:lang w:val="en-US"/>
        </w:rPr>
        <w:t>ing</w:t>
      </w:r>
      <w:r w:rsidRPr="005D2B18">
        <w:rPr>
          <w:rFonts w:ascii="Times New Roman" w:hAnsi="Times New Roman"/>
          <w:sz w:val="24"/>
          <w:szCs w:val="28"/>
          <w:lang w:val="en-US"/>
        </w:rPr>
        <w:t xml:space="preserve">; </w:t>
      </w:r>
    </w:p>
    <w:p w:rsidR="006E54D0" w:rsidRPr="005D2B18" w:rsidRDefault="006E54D0" w:rsidP="00D031C4">
      <w:pPr>
        <w:numPr>
          <w:ilvl w:val="0"/>
          <w:numId w:val="151"/>
        </w:numPr>
        <w:tabs>
          <w:tab w:val="left" w:pos="993"/>
        </w:tabs>
        <w:spacing w:after="0" w:line="240" w:lineRule="auto"/>
        <w:ind w:left="0" w:firstLine="709"/>
        <w:jc w:val="both"/>
        <w:rPr>
          <w:rFonts w:ascii="Times New Roman" w:hAnsi="Times New Roman"/>
          <w:sz w:val="24"/>
          <w:szCs w:val="28"/>
          <w:lang w:val="en-US" w:bidi="en-US"/>
        </w:rPr>
      </w:pPr>
      <w:r w:rsidRPr="005D2B18">
        <w:rPr>
          <w:rFonts w:ascii="Times New Roman" w:hAnsi="Times New Roman"/>
          <w:sz w:val="24"/>
          <w:szCs w:val="28"/>
        </w:rPr>
        <w:t>имена</w:t>
      </w:r>
      <w:r w:rsidR="002364B5" w:rsidRPr="005D2B18">
        <w:rPr>
          <w:rFonts w:ascii="Times New Roman" w:hAnsi="Times New Roman"/>
          <w:sz w:val="24"/>
          <w:szCs w:val="28"/>
          <w:lang w:val="en-US"/>
        </w:rPr>
        <w:t xml:space="preserve"> </w:t>
      </w:r>
      <w:r w:rsidRPr="005D2B18">
        <w:rPr>
          <w:rFonts w:ascii="Times New Roman" w:hAnsi="Times New Roman"/>
          <w:sz w:val="24"/>
          <w:szCs w:val="28"/>
        </w:rPr>
        <w:t>прилагательные</w:t>
      </w:r>
      <w:r w:rsidR="002364B5" w:rsidRPr="005D2B18">
        <w:rPr>
          <w:rFonts w:ascii="Times New Roman" w:hAnsi="Times New Roman"/>
          <w:sz w:val="24"/>
          <w:szCs w:val="28"/>
          <w:lang w:val="en-US"/>
        </w:rPr>
        <w:t xml:space="preserve"> </w:t>
      </w:r>
      <w:r w:rsidRPr="005D2B18">
        <w:rPr>
          <w:rFonts w:ascii="Times New Roman" w:hAnsi="Times New Roman"/>
          <w:sz w:val="24"/>
          <w:szCs w:val="28"/>
        </w:rPr>
        <w:t>при</w:t>
      </w:r>
      <w:r w:rsidR="002364B5" w:rsidRPr="005D2B18">
        <w:rPr>
          <w:rFonts w:ascii="Times New Roman" w:hAnsi="Times New Roman"/>
          <w:sz w:val="24"/>
          <w:szCs w:val="28"/>
          <w:lang w:val="en-US"/>
        </w:rPr>
        <w:t xml:space="preserve"> </w:t>
      </w:r>
      <w:r w:rsidRPr="005D2B18">
        <w:rPr>
          <w:rFonts w:ascii="Times New Roman" w:hAnsi="Times New Roman"/>
          <w:sz w:val="24"/>
          <w:szCs w:val="28"/>
        </w:rPr>
        <w:t>помощи</w:t>
      </w:r>
      <w:r w:rsidR="002364B5" w:rsidRPr="005D2B18">
        <w:rPr>
          <w:rFonts w:ascii="Times New Roman" w:hAnsi="Times New Roman"/>
          <w:sz w:val="24"/>
          <w:szCs w:val="28"/>
          <w:lang w:val="en-US"/>
        </w:rPr>
        <w:t xml:space="preserve"> </w:t>
      </w:r>
      <w:r w:rsidRPr="005D2B18">
        <w:rPr>
          <w:rFonts w:ascii="Times New Roman" w:hAnsi="Times New Roman"/>
          <w:sz w:val="24"/>
          <w:szCs w:val="28"/>
        </w:rPr>
        <w:t>аффиксов</w:t>
      </w:r>
      <w:r w:rsidR="002364B5" w:rsidRPr="005D2B18">
        <w:rPr>
          <w:rFonts w:ascii="Times New Roman" w:hAnsi="Times New Roman"/>
          <w:sz w:val="24"/>
          <w:szCs w:val="28"/>
          <w:lang w:val="en-US"/>
        </w:rPr>
        <w:t xml:space="preserve"> </w:t>
      </w:r>
      <w:r w:rsidRPr="005D2B18">
        <w:rPr>
          <w:rFonts w:ascii="Times New Roman" w:hAnsi="Times New Roman"/>
          <w:i/>
          <w:sz w:val="24"/>
          <w:szCs w:val="28"/>
          <w:lang w:val="en-US" w:bidi="en-US"/>
        </w:rPr>
        <w:t>inter</w:t>
      </w:r>
      <w:r w:rsidRPr="005D2B18">
        <w:rPr>
          <w:rFonts w:ascii="Times New Roman" w:hAnsi="Times New Roman"/>
          <w:sz w:val="24"/>
          <w:szCs w:val="28"/>
          <w:lang w:val="en-US" w:bidi="en-US"/>
        </w:rPr>
        <w:t>-; -</w:t>
      </w:r>
      <w:r w:rsidRPr="005D2B18">
        <w:rPr>
          <w:rFonts w:ascii="Times New Roman" w:hAnsi="Times New Roman"/>
          <w:i/>
          <w:sz w:val="24"/>
          <w:szCs w:val="28"/>
          <w:lang w:val="en-US" w:bidi="en-US"/>
        </w:rPr>
        <w:t>y</w:t>
      </w:r>
      <w:r w:rsidRPr="005D2B18">
        <w:rPr>
          <w:rFonts w:ascii="Times New Roman" w:hAnsi="Times New Roman"/>
          <w:sz w:val="24"/>
          <w:szCs w:val="28"/>
          <w:lang w:val="en-US" w:bidi="en-US"/>
        </w:rPr>
        <w:t>, -</w:t>
      </w:r>
      <w:r w:rsidRPr="005D2B18">
        <w:rPr>
          <w:rFonts w:ascii="Times New Roman" w:hAnsi="Times New Roman"/>
          <w:i/>
          <w:sz w:val="24"/>
          <w:szCs w:val="28"/>
          <w:lang w:val="en-US" w:bidi="en-US"/>
        </w:rPr>
        <w:t>ly</w:t>
      </w:r>
      <w:r w:rsidRPr="005D2B18">
        <w:rPr>
          <w:rFonts w:ascii="Times New Roman" w:hAnsi="Times New Roman"/>
          <w:sz w:val="24"/>
          <w:szCs w:val="28"/>
          <w:lang w:val="en-US" w:bidi="en-US"/>
        </w:rPr>
        <w:t>, -</w:t>
      </w:r>
      <w:r w:rsidRPr="005D2B18">
        <w:rPr>
          <w:rFonts w:ascii="Times New Roman" w:hAnsi="Times New Roman"/>
          <w:i/>
          <w:sz w:val="24"/>
          <w:szCs w:val="28"/>
          <w:lang w:val="en-US" w:bidi="en-US"/>
        </w:rPr>
        <w:t>ful</w:t>
      </w:r>
      <w:r w:rsidRPr="005D2B18">
        <w:rPr>
          <w:rFonts w:ascii="Times New Roman" w:hAnsi="Times New Roman"/>
          <w:sz w:val="24"/>
          <w:szCs w:val="28"/>
          <w:lang w:val="en-US" w:bidi="en-US"/>
        </w:rPr>
        <w:t xml:space="preserve"> , -</w:t>
      </w:r>
      <w:r w:rsidRPr="005D2B18">
        <w:rPr>
          <w:rFonts w:ascii="Times New Roman" w:hAnsi="Times New Roman"/>
          <w:i/>
          <w:sz w:val="24"/>
          <w:szCs w:val="28"/>
          <w:lang w:val="en-US" w:bidi="en-US"/>
        </w:rPr>
        <w:t>al</w:t>
      </w:r>
      <w:r w:rsidRPr="005D2B18">
        <w:rPr>
          <w:rFonts w:ascii="Times New Roman" w:hAnsi="Times New Roman"/>
          <w:sz w:val="24"/>
          <w:szCs w:val="28"/>
          <w:lang w:val="en-US" w:bidi="en-US"/>
        </w:rPr>
        <w:t xml:space="preserve"> , -</w:t>
      </w:r>
      <w:r w:rsidRPr="005D2B18">
        <w:rPr>
          <w:rFonts w:ascii="Times New Roman" w:hAnsi="Times New Roman"/>
          <w:i/>
          <w:sz w:val="24"/>
          <w:szCs w:val="28"/>
          <w:lang w:val="en-US" w:bidi="en-US"/>
        </w:rPr>
        <w:t>ic</w:t>
      </w:r>
      <w:r w:rsidRPr="005D2B18">
        <w:rPr>
          <w:rFonts w:ascii="Times New Roman" w:hAnsi="Times New Roman"/>
          <w:sz w:val="24"/>
          <w:szCs w:val="28"/>
          <w:lang w:val="en-US" w:bidi="en-US"/>
        </w:rPr>
        <w:t>,</w:t>
      </w:r>
      <w:r w:rsidR="005F5408" w:rsidRPr="005D2B18">
        <w:rPr>
          <w:rFonts w:ascii="Times New Roman" w:hAnsi="Times New Roman"/>
          <w:sz w:val="24"/>
          <w:szCs w:val="28"/>
          <w:lang w:val="en-US" w:bidi="en-US"/>
        </w:rPr>
        <w:t xml:space="preserve"> </w:t>
      </w:r>
      <w:r w:rsidRPr="005D2B18">
        <w:rPr>
          <w:rFonts w:ascii="Times New Roman" w:hAnsi="Times New Roman"/>
          <w:sz w:val="24"/>
          <w:szCs w:val="28"/>
          <w:lang w:val="en-US" w:bidi="en-US"/>
        </w:rPr>
        <w:t>-</w:t>
      </w:r>
      <w:r w:rsidRPr="005D2B18">
        <w:rPr>
          <w:rFonts w:ascii="Times New Roman" w:hAnsi="Times New Roman"/>
          <w:i/>
          <w:sz w:val="24"/>
          <w:szCs w:val="28"/>
          <w:lang w:val="en-US" w:bidi="en-US"/>
        </w:rPr>
        <w:t>ian</w:t>
      </w:r>
      <w:r w:rsidRPr="005D2B18">
        <w:rPr>
          <w:rFonts w:ascii="Times New Roman" w:hAnsi="Times New Roman"/>
          <w:sz w:val="24"/>
          <w:szCs w:val="28"/>
          <w:lang w:val="en-US" w:bidi="en-US"/>
        </w:rPr>
        <w:t>/</w:t>
      </w:r>
      <w:r w:rsidRPr="005D2B18">
        <w:rPr>
          <w:rFonts w:ascii="Times New Roman" w:hAnsi="Times New Roman"/>
          <w:i/>
          <w:sz w:val="24"/>
          <w:szCs w:val="28"/>
          <w:lang w:val="en-US" w:bidi="en-US"/>
        </w:rPr>
        <w:t>an</w:t>
      </w:r>
      <w:r w:rsidRPr="005D2B18">
        <w:rPr>
          <w:rFonts w:ascii="Times New Roman" w:hAnsi="Times New Roman"/>
          <w:sz w:val="24"/>
          <w:szCs w:val="28"/>
          <w:lang w:val="en-US" w:bidi="en-US"/>
        </w:rPr>
        <w:t>, -</w:t>
      </w:r>
      <w:r w:rsidRPr="005D2B18">
        <w:rPr>
          <w:rFonts w:ascii="Times New Roman" w:hAnsi="Times New Roman"/>
          <w:i/>
          <w:sz w:val="24"/>
          <w:szCs w:val="28"/>
          <w:lang w:val="en-US" w:bidi="en-US"/>
        </w:rPr>
        <w:t>ing</w:t>
      </w:r>
      <w:r w:rsidRPr="005D2B18">
        <w:rPr>
          <w:rFonts w:ascii="Times New Roman" w:hAnsi="Times New Roman"/>
          <w:sz w:val="24"/>
          <w:szCs w:val="28"/>
          <w:lang w:val="en-US" w:bidi="en-US"/>
        </w:rPr>
        <w:t>; -</w:t>
      </w:r>
      <w:r w:rsidRPr="005D2B18">
        <w:rPr>
          <w:rFonts w:ascii="Times New Roman" w:hAnsi="Times New Roman"/>
          <w:i/>
          <w:sz w:val="24"/>
          <w:szCs w:val="28"/>
          <w:lang w:val="en-US" w:bidi="en-US"/>
        </w:rPr>
        <w:t>ous</w:t>
      </w:r>
      <w:r w:rsidRPr="005D2B18">
        <w:rPr>
          <w:rFonts w:ascii="Times New Roman" w:hAnsi="Times New Roman"/>
          <w:sz w:val="24"/>
          <w:szCs w:val="28"/>
          <w:lang w:val="en-US" w:bidi="en-US"/>
        </w:rPr>
        <w:t>, -</w:t>
      </w:r>
      <w:r w:rsidRPr="005D2B18">
        <w:rPr>
          <w:rFonts w:ascii="Times New Roman" w:hAnsi="Times New Roman"/>
          <w:i/>
          <w:sz w:val="24"/>
          <w:szCs w:val="28"/>
          <w:lang w:val="en-US" w:bidi="en-US"/>
        </w:rPr>
        <w:t>able</w:t>
      </w:r>
      <w:r w:rsidRPr="005D2B18">
        <w:rPr>
          <w:rFonts w:ascii="Times New Roman" w:hAnsi="Times New Roman"/>
          <w:sz w:val="24"/>
          <w:szCs w:val="28"/>
          <w:lang w:val="en-US" w:bidi="en-US"/>
        </w:rPr>
        <w:t>/</w:t>
      </w:r>
      <w:r w:rsidRPr="005D2B18">
        <w:rPr>
          <w:rFonts w:ascii="Times New Roman" w:hAnsi="Times New Roman"/>
          <w:i/>
          <w:sz w:val="24"/>
          <w:szCs w:val="28"/>
          <w:lang w:val="en-US" w:bidi="en-US"/>
        </w:rPr>
        <w:t>ible</w:t>
      </w:r>
      <w:r w:rsidRPr="005D2B18">
        <w:rPr>
          <w:rFonts w:ascii="Times New Roman" w:hAnsi="Times New Roman"/>
          <w:sz w:val="24"/>
          <w:szCs w:val="28"/>
          <w:lang w:val="en-US" w:bidi="en-US"/>
        </w:rPr>
        <w:t>, -</w:t>
      </w:r>
      <w:r w:rsidRPr="005D2B18">
        <w:rPr>
          <w:rFonts w:ascii="Times New Roman" w:hAnsi="Times New Roman"/>
          <w:i/>
          <w:sz w:val="24"/>
          <w:szCs w:val="28"/>
          <w:lang w:val="en-US" w:bidi="en-US"/>
        </w:rPr>
        <w:t>less</w:t>
      </w:r>
      <w:r w:rsidRPr="005D2B18">
        <w:rPr>
          <w:rFonts w:ascii="Times New Roman" w:hAnsi="Times New Roman"/>
          <w:sz w:val="24"/>
          <w:szCs w:val="28"/>
          <w:lang w:val="en-US" w:bidi="en-US"/>
        </w:rPr>
        <w:t>, -</w:t>
      </w:r>
      <w:r w:rsidRPr="005D2B18">
        <w:rPr>
          <w:rFonts w:ascii="Times New Roman" w:hAnsi="Times New Roman"/>
          <w:i/>
          <w:sz w:val="24"/>
          <w:szCs w:val="28"/>
          <w:lang w:val="en-US" w:bidi="en-US"/>
        </w:rPr>
        <w:t>ive</w:t>
      </w:r>
      <w:r w:rsidRPr="005D2B18">
        <w:rPr>
          <w:rFonts w:ascii="Times New Roman" w:hAnsi="Times New Roman"/>
          <w:sz w:val="24"/>
          <w:szCs w:val="28"/>
          <w:lang w:val="en-US" w:bidi="en-US"/>
        </w:rPr>
        <w:t>;</w:t>
      </w:r>
    </w:p>
    <w:p w:rsidR="006E54D0" w:rsidRPr="005D2B18" w:rsidRDefault="006E54D0" w:rsidP="00D031C4">
      <w:pPr>
        <w:numPr>
          <w:ilvl w:val="0"/>
          <w:numId w:val="151"/>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 xml:space="preserve">наречия при помощи суффикса </w:t>
      </w:r>
      <w:r w:rsidR="00437180" w:rsidRPr="005D2B18">
        <w:rPr>
          <w:rFonts w:ascii="Times New Roman" w:hAnsi="Times New Roman"/>
          <w:sz w:val="24"/>
          <w:szCs w:val="28"/>
        </w:rPr>
        <w:t>-</w:t>
      </w:r>
      <w:r w:rsidRPr="005D2B18">
        <w:rPr>
          <w:rFonts w:ascii="Times New Roman" w:hAnsi="Times New Roman"/>
          <w:i/>
          <w:sz w:val="24"/>
          <w:szCs w:val="28"/>
          <w:lang w:val="en-US"/>
        </w:rPr>
        <w:t>ly</w:t>
      </w:r>
      <w:r w:rsidRPr="005D2B18">
        <w:rPr>
          <w:rFonts w:ascii="Times New Roman" w:hAnsi="Times New Roman"/>
          <w:sz w:val="24"/>
          <w:szCs w:val="28"/>
        </w:rPr>
        <w:t>;</w:t>
      </w:r>
    </w:p>
    <w:p w:rsidR="006E54D0" w:rsidRPr="005D2B18" w:rsidRDefault="006E54D0" w:rsidP="00D031C4">
      <w:pPr>
        <w:numPr>
          <w:ilvl w:val="0"/>
          <w:numId w:val="151"/>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имена существительные, имена прилагательные, наречия при помощи отрицательных префиксов</w:t>
      </w:r>
      <w:r w:rsidR="006A6E27" w:rsidRPr="005D2B18">
        <w:rPr>
          <w:rFonts w:ascii="Times New Roman" w:hAnsi="Times New Roman"/>
          <w:sz w:val="24"/>
          <w:szCs w:val="28"/>
        </w:rPr>
        <w:t xml:space="preserve"> </w:t>
      </w:r>
      <w:r w:rsidRPr="005D2B18">
        <w:rPr>
          <w:rFonts w:ascii="Times New Roman" w:hAnsi="Times New Roman"/>
          <w:i/>
          <w:sz w:val="24"/>
          <w:szCs w:val="28"/>
          <w:lang w:val="en-US" w:bidi="en-US"/>
        </w:rPr>
        <w:t>un</w:t>
      </w:r>
      <w:r w:rsidRPr="005D2B18">
        <w:rPr>
          <w:rFonts w:ascii="Times New Roman" w:hAnsi="Times New Roman"/>
          <w:sz w:val="24"/>
          <w:szCs w:val="28"/>
          <w:lang w:bidi="en-US"/>
        </w:rPr>
        <w:t xml:space="preserve">-, </w:t>
      </w:r>
      <w:r w:rsidRPr="005D2B18">
        <w:rPr>
          <w:rFonts w:ascii="Times New Roman" w:hAnsi="Times New Roman"/>
          <w:i/>
          <w:sz w:val="24"/>
          <w:szCs w:val="28"/>
          <w:lang w:val="en-US" w:bidi="en-US"/>
        </w:rPr>
        <w:t>im</w:t>
      </w:r>
      <w:r w:rsidRPr="005D2B18">
        <w:rPr>
          <w:rFonts w:ascii="Times New Roman" w:hAnsi="Times New Roman"/>
          <w:sz w:val="24"/>
          <w:szCs w:val="28"/>
          <w:lang w:bidi="en-US"/>
        </w:rPr>
        <w:t>-/</w:t>
      </w:r>
      <w:r w:rsidRPr="005D2B18">
        <w:rPr>
          <w:rFonts w:ascii="Times New Roman" w:hAnsi="Times New Roman"/>
          <w:i/>
          <w:sz w:val="24"/>
          <w:szCs w:val="28"/>
          <w:lang w:val="en-US" w:bidi="en-US"/>
        </w:rPr>
        <w:t>in</w:t>
      </w:r>
      <w:r w:rsidRPr="005D2B18">
        <w:rPr>
          <w:rFonts w:ascii="Times New Roman" w:hAnsi="Times New Roman"/>
          <w:sz w:val="24"/>
          <w:szCs w:val="28"/>
          <w:lang w:bidi="en-US"/>
        </w:rPr>
        <w:t>-;</w:t>
      </w:r>
    </w:p>
    <w:p w:rsidR="006E54D0" w:rsidRPr="005D2B18" w:rsidRDefault="006E54D0" w:rsidP="00D031C4">
      <w:pPr>
        <w:numPr>
          <w:ilvl w:val="0"/>
          <w:numId w:val="151"/>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 xml:space="preserve">числительные при помощи суффиксов </w:t>
      </w:r>
      <w:r w:rsidR="00437180" w:rsidRPr="005D2B18">
        <w:rPr>
          <w:rFonts w:ascii="Times New Roman" w:hAnsi="Times New Roman"/>
          <w:sz w:val="24"/>
          <w:szCs w:val="28"/>
        </w:rPr>
        <w:t>-</w:t>
      </w:r>
      <w:r w:rsidRPr="005D2B18">
        <w:rPr>
          <w:rFonts w:ascii="Times New Roman" w:hAnsi="Times New Roman"/>
          <w:i/>
          <w:sz w:val="24"/>
          <w:szCs w:val="28"/>
          <w:lang w:val="en-US"/>
        </w:rPr>
        <w:t>teen</w:t>
      </w:r>
      <w:r w:rsidRPr="005D2B18">
        <w:rPr>
          <w:rFonts w:ascii="Times New Roman" w:hAnsi="Times New Roman"/>
          <w:sz w:val="24"/>
          <w:szCs w:val="28"/>
        </w:rPr>
        <w:t>, -</w:t>
      </w:r>
      <w:r w:rsidRPr="005D2B18">
        <w:rPr>
          <w:rFonts w:ascii="Times New Roman" w:hAnsi="Times New Roman"/>
          <w:i/>
          <w:sz w:val="24"/>
          <w:szCs w:val="28"/>
          <w:lang w:val="en-US"/>
        </w:rPr>
        <w:t>ty</w:t>
      </w:r>
      <w:r w:rsidRPr="005D2B18">
        <w:rPr>
          <w:rFonts w:ascii="Times New Roman" w:hAnsi="Times New Roman"/>
          <w:sz w:val="24"/>
          <w:szCs w:val="28"/>
        </w:rPr>
        <w:t>; -</w:t>
      </w:r>
      <w:r w:rsidRPr="005D2B18">
        <w:rPr>
          <w:rFonts w:ascii="Times New Roman" w:hAnsi="Times New Roman"/>
          <w:i/>
          <w:sz w:val="24"/>
          <w:szCs w:val="28"/>
          <w:lang w:val="en-US"/>
        </w:rPr>
        <w:t>th</w:t>
      </w:r>
      <w:r w:rsidRPr="005D2B18">
        <w:rPr>
          <w:rFonts w:ascii="Times New Roman" w:hAnsi="Times New Roman"/>
          <w:sz w:val="24"/>
          <w:szCs w:val="28"/>
        </w:rPr>
        <w:t>.</w:t>
      </w:r>
    </w:p>
    <w:p w:rsidR="006E54D0" w:rsidRPr="005D2B18" w:rsidRDefault="006E54D0" w:rsidP="005D2B18">
      <w:pPr>
        <w:spacing w:after="0" w:line="240" w:lineRule="auto"/>
        <w:ind w:firstLine="709"/>
        <w:jc w:val="both"/>
        <w:rPr>
          <w:rFonts w:ascii="Times New Roman" w:hAnsi="Times New Roman"/>
          <w:b/>
          <w:sz w:val="24"/>
          <w:szCs w:val="28"/>
        </w:rPr>
      </w:pPr>
      <w:r w:rsidRPr="005D2B18">
        <w:rPr>
          <w:rFonts w:ascii="Times New Roman" w:hAnsi="Times New Roman"/>
          <w:b/>
          <w:sz w:val="24"/>
          <w:szCs w:val="28"/>
        </w:rPr>
        <w:t>Выпускник получит возможность научиться:</w:t>
      </w:r>
    </w:p>
    <w:p w:rsidR="006E54D0" w:rsidRPr="005D2B18" w:rsidRDefault="006E54D0" w:rsidP="00D031C4">
      <w:pPr>
        <w:numPr>
          <w:ilvl w:val="0"/>
          <w:numId w:val="51"/>
        </w:numPr>
        <w:tabs>
          <w:tab w:val="left" w:pos="993"/>
        </w:tabs>
        <w:spacing w:after="0" w:line="240" w:lineRule="auto"/>
        <w:ind w:left="0" w:firstLine="709"/>
        <w:jc w:val="both"/>
        <w:rPr>
          <w:rFonts w:ascii="Times New Roman" w:hAnsi="Times New Roman"/>
          <w:i/>
          <w:sz w:val="24"/>
          <w:szCs w:val="28"/>
        </w:rPr>
      </w:pPr>
      <w:r w:rsidRPr="005D2B18">
        <w:rPr>
          <w:rFonts w:ascii="Times New Roman" w:hAnsi="Times New Roman"/>
          <w:i/>
          <w:sz w:val="24"/>
          <w:szCs w:val="28"/>
        </w:rPr>
        <w:t>распознавать и употреблять в речи в нескольких значениях многозначные слова, изученные в пределах тематики основной школы;</w:t>
      </w:r>
    </w:p>
    <w:p w:rsidR="006E54D0" w:rsidRPr="005D2B18" w:rsidRDefault="006E54D0" w:rsidP="00D031C4">
      <w:pPr>
        <w:numPr>
          <w:ilvl w:val="0"/>
          <w:numId w:val="51"/>
        </w:numPr>
        <w:tabs>
          <w:tab w:val="left" w:pos="993"/>
        </w:tabs>
        <w:spacing w:after="0" w:line="240" w:lineRule="auto"/>
        <w:ind w:left="0" w:firstLine="709"/>
        <w:jc w:val="both"/>
        <w:rPr>
          <w:rFonts w:ascii="Times New Roman" w:hAnsi="Times New Roman"/>
          <w:i/>
          <w:sz w:val="24"/>
          <w:szCs w:val="28"/>
        </w:rPr>
      </w:pPr>
      <w:r w:rsidRPr="005D2B18">
        <w:rPr>
          <w:rFonts w:ascii="Times New Roman" w:hAnsi="Times New Roman"/>
          <w:i/>
          <w:sz w:val="24"/>
          <w:szCs w:val="28"/>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5D2B18" w:rsidRDefault="006E54D0" w:rsidP="00D031C4">
      <w:pPr>
        <w:numPr>
          <w:ilvl w:val="0"/>
          <w:numId w:val="51"/>
        </w:numPr>
        <w:tabs>
          <w:tab w:val="left" w:pos="993"/>
        </w:tabs>
        <w:spacing w:after="0" w:line="240" w:lineRule="auto"/>
        <w:ind w:left="0" w:firstLine="709"/>
        <w:jc w:val="both"/>
        <w:rPr>
          <w:rFonts w:ascii="Times New Roman" w:hAnsi="Times New Roman"/>
          <w:i/>
          <w:sz w:val="24"/>
          <w:szCs w:val="28"/>
        </w:rPr>
      </w:pPr>
      <w:r w:rsidRPr="005D2B18">
        <w:rPr>
          <w:rFonts w:ascii="Times New Roman" w:hAnsi="Times New Roman"/>
          <w:i/>
          <w:sz w:val="24"/>
          <w:szCs w:val="28"/>
        </w:rPr>
        <w:t>распознавать и употреблять в речи наиболее распространенные фразовые глаголы;</w:t>
      </w:r>
    </w:p>
    <w:p w:rsidR="006E54D0" w:rsidRPr="005D2B18" w:rsidRDefault="006E54D0" w:rsidP="00D031C4">
      <w:pPr>
        <w:numPr>
          <w:ilvl w:val="0"/>
          <w:numId w:val="51"/>
        </w:numPr>
        <w:tabs>
          <w:tab w:val="left" w:pos="993"/>
        </w:tabs>
        <w:spacing w:after="0" w:line="240" w:lineRule="auto"/>
        <w:ind w:left="0" w:firstLine="709"/>
        <w:jc w:val="both"/>
        <w:rPr>
          <w:rFonts w:ascii="Times New Roman" w:hAnsi="Times New Roman"/>
          <w:i/>
          <w:sz w:val="24"/>
          <w:szCs w:val="28"/>
        </w:rPr>
      </w:pPr>
      <w:r w:rsidRPr="005D2B18">
        <w:rPr>
          <w:rFonts w:ascii="Times New Roman" w:hAnsi="Times New Roman"/>
          <w:i/>
          <w:sz w:val="24"/>
          <w:szCs w:val="28"/>
        </w:rPr>
        <w:t>распознавать принадлежность слов к частям речи по аффиксам;</w:t>
      </w:r>
    </w:p>
    <w:p w:rsidR="006E54D0" w:rsidRPr="005D2B18" w:rsidRDefault="006E54D0" w:rsidP="00D031C4">
      <w:pPr>
        <w:numPr>
          <w:ilvl w:val="0"/>
          <w:numId w:val="51"/>
        </w:numPr>
        <w:tabs>
          <w:tab w:val="left" w:pos="993"/>
        </w:tabs>
        <w:spacing w:after="0" w:line="240" w:lineRule="auto"/>
        <w:ind w:left="0" w:firstLine="709"/>
        <w:jc w:val="both"/>
        <w:rPr>
          <w:rFonts w:ascii="Times New Roman" w:hAnsi="Times New Roman"/>
          <w:i/>
          <w:sz w:val="24"/>
          <w:szCs w:val="28"/>
        </w:rPr>
      </w:pPr>
      <w:r w:rsidRPr="005D2B18">
        <w:rPr>
          <w:rFonts w:ascii="Times New Roman" w:hAnsi="Times New Roman"/>
          <w:i/>
          <w:sz w:val="24"/>
          <w:szCs w:val="28"/>
        </w:rPr>
        <w:t>распознавать и употреблять в речи различные средства связи в тексте для обеспечения его целостности (</w:t>
      </w:r>
      <w:r w:rsidRPr="005D2B18">
        <w:rPr>
          <w:rFonts w:ascii="Times New Roman" w:hAnsi="Times New Roman"/>
          <w:i/>
          <w:sz w:val="24"/>
          <w:szCs w:val="28"/>
          <w:lang w:val="en-US"/>
        </w:rPr>
        <w:t>firstly</w:t>
      </w:r>
      <w:r w:rsidRPr="005D2B18">
        <w:rPr>
          <w:rFonts w:ascii="Times New Roman" w:hAnsi="Times New Roman"/>
          <w:i/>
          <w:sz w:val="24"/>
          <w:szCs w:val="28"/>
        </w:rPr>
        <w:t xml:space="preserve">, </w:t>
      </w:r>
      <w:r w:rsidRPr="005D2B18">
        <w:rPr>
          <w:rFonts w:ascii="Times New Roman" w:hAnsi="Times New Roman"/>
          <w:i/>
          <w:sz w:val="24"/>
          <w:szCs w:val="28"/>
          <w:lang w:val="en-US"/>
        </w:rPr>
        <w:t>to</w:t>
      </w:r>
      <w:r w:rsidR="006A6E27" w:rsidRPr="005D2B18">
        <w:rPr>
          <w:rFonts w:ascii="Times New Roman" w:hAnsi="Times New Roman"/>
          <w:i/>
          <w:sz w:val="24"/>
          <w:szCs w:val="28"/>
        </w:rPr>
        <w:t xml:space="preserve"> </w:t>
      </w:r>
      <w:r w:rsidRPr="005D2B18">
        <w:rPr>
          <w:rFonts w:ascii="Times New Roman" w:hAnsi="Times New Roman"/>
          <w:i/>
          <w:sz w:val="24"/>
          <w:szCs w:val="28"/>
          <w:lang w:val="en-US"/>
        </w:rPr>
        <w:t>begin</w:t>
      </w:r>
      <w:r w:rsidR="005F5408" w:rsidRPr="005D2B18">
        <w:rPr>
          <w:rFonts w:ascii="Times New Roman" w:hAnsi="Times New Roman"/>
          <w:i/>
          <w:sz w:val="24"/>
          <w:szCs w:val="28"/>
        </w:rPr>
        <w:t xml:space="preserve"> </w:t>
      </w:r>
      <w:r w:rsidRPr="005D2B18">
        <w:rPr>
          <w:rFonts w:ascii="Times New Roman" w:hAnsi="Times New Roman"/>
          <w:i/>
          <w:sz w:val="24"/>
          <w:szCs w:val="28"/>
          <w:lang w:val="en-US"/>
        </w:rPr>
        <w:t>with</w:t>
      </w:r>
      <w:r w:rsidRPr="005D2B18">
        <w:rPr>
          <w:rFonts w:ascii="Times New Roman" w:hAnsi="Times New Roman"/>
          <w:i/>
          <w:sz w:val="24"/>
          <w:szCs w:val="28"/>
        </w:rPr>
        <w:t xml:space="preserve">, </w:t>
      </w:r>
      <w:r w:rsidRPr="005D2B18">
        <w:rPr>
          <w:rFonts w:ascii="Times New Roman" w:hAnsi="Times New Roman"/>
          <w:i/>
          <w:sz w:val="24"/>
          <w:szCs w:val="28"/>
          <w:lang w:val="en-US"/>
        </w:rPr>
        <w:t>however</w:t>
      </w:r>
      <w:r w:rsidRPr="005D2B18">
        <w:rPr>
          <w:rFonts w:ascii="Times New Roman" w:hAnsi="Times New Roman"/>
          <w:i/>
          <w:sz w:val="24"/>
          <w:szCs w:val="28"/>
        </w:rPr>
        <w:t xml:space="preserve">, </w:t>
      </w:r>
      <w:r w:rsidRPr="005D2B18">
        <w:rPr>
          <w:rFonts w:ascii="Times New Roman" w:hAnsi="Times New Roman"/>
          <w:i/>
          <w:sz w:val="24"/>
          <w:szCs w:val="28"/>
          <w:lang w:val="en-US"/>
        </w:rPr>
        <w:t>as</w:t>
      </w:r>
      <w:r w:rsidR="006A6E27" w:rsidRPr="005D2B18">
        <w:rPr>
          <w:rFonts w:ascii="Times New Roman" w:hAnsi="Times New Roman"/>
          <w:i/>
          <w:sz w:val="24"/>
          <w:szCs w:val="28"/>
        </w:rPr>
        <w:t xml:space="preserve"> </w:t>
      </w:r>
      <w:r w:rsidRPr="005D2B18">
        <w:rPr>
          <w:rFonts w:ascii="Times New Roman" w:hAnsi="Times New Roman"/>
          <w:i/>
          <w:sz w:val="24"/>
          <w:szCs w:val="28"/>
          <w:lang w:val="en-US"/>
        </w:rPr>
        <w:t>for</w:t>
      </w:r>
      <w:r w:rsidR="006A6E27" w:rsidRPr="005D2B18">
        <w:rPr>
          <w:rFonts w:ascii="Times New Roman" w:hAnsi="Times New Roman"/>
          <w:i/>
          <w:sz w:val="24"/>
          <w:szCs w:val="28"/>
        </w:rPr>
        <w:t xml:space="preserve"> </w:t>
      </w:r>
      <w:r w:rsidRPr="005D2B18">
        <w:rPr>
          <w:rFonts w:ascii="Times New Roman" w:hAnsi="Times New Roman"/>
          <w:i/>
          <w:sz w:val="24"/>
          <w:szCs w:val="28"/>
          <w:lang w:val="en-US"/>
        </w:rPr>
        <w:t>me</w:t>
      </w:r>
      <w:r w:rsidRPr="005D2B18">
        <w:rPr>
          <w:rFonts w:ascii="Times New Roman" w:hAnsi="Times New Roman"/>
          <w:i/>
          <w:sz w:val="24"/>
          <w:szCs w:val="28"/>
        </w:rPr>
        <w:t xml:space="preserve">, </w:t>
      </w:r>
      <w:r w:rsidRPr="005D2B18">
        <w:rPr>
          <w:rFonts w:ascii="Times New Roman" w:hAnsi="Times New Roman"/>
          <w:i/>
          <w:sz w:val="24"/>
          <w:szCs w:val="28"/>
          <w:lang w:val="en-US"/>
        </w:rPr>
        <w:t>finally</w:t>
      </w:r>
      <w:r w:rsidRPr="005D2B18">
        <w:rPr>
          <w:rFonts w:ascii="Times New Roman" w:hAnsi="Times New Roman"/>
          <w:i/>
          <w:sz w:val="24"/>
          <w:szCs w:val="28"/>
        </w:rPr>
        <w:t xml:space="preserve">, </w:t>
      </w:r>
      <w:r w:rsidRPr="005D2B18">
        <w:rPr>
          <w:rFonts w:ascii="Times New Roman" w:hAnsi="Times New Roman"/>
          <w:i/>
          <w:sz w:val="24"/>
          <w:szCs w:val="28"/>
          <w:lang w:val="en-US"/>
        </w:rPr>
        <w:t>at</w:t>
      </w:r>
      <w:r w:rsidR="006A6E27" w:rsidRPr="005D2B18">
        <w:rPr>
          <w:rFonts w:ascii="Times New Roman" w:hAnsi="Times New Roman"/>
          <w:i/>
          <w:sz w:val="24"/>
          <w:szCs w:val="28"/>
        </w:rPr>
        <w:t xml:space="preserve"> </w:t>
      </w:r>
      <w:r w:rsidRPr="005D2B18">
        <w:rPr>
          <w:rFonts w:ascii="Times New Roman" w:hAnsi="Times New Roman"/>
          <w:i/>
          <w:sz w:val="24"/>
          <w:szCs w:val="28"/>
          <w:lang w:val="en-US"/>
        </w:rPr>
        <w:t>last</w:t>
      </w:r>
      <w:r w:rsidRPr="005D2B18">
        <w:rPr>
          <w:rFonts w:ascii="Times New Roman" w:hAnsi="Times New Roman"/>
          <w:i/>
          <w:sz w:val="24"/>
          <w:szCs w:val="28"/>
        </w:rPr>
        <w:t xml:space="preserve">, </w:t>
      </w:r>
      <w:r w:rsidRPr="005D2B18">
        <w:rPr>
          <w:rFonts w:ascii="Times New Roman" w:hAnsi="Times New Roman"/>
          <w:i/>
          <w:sz w:val="24"/>
          <w:szCs w:val="28"/>
          <w:lang w:val="en-US"/>
        </w:rPr>
        <w:t>etc</w:t>
      </w:r>
      <w:r w:rsidRPr="005D2B18">
        <w:rPr>
          <w:rFonts w:ascii="Times New Roman" w:hAnsi="Times New Roman"/>
          <w:i/>
          <w:sz w:val="24"/>
          <w:szCs w:val="28"/>
        </w:rPr>
        <w:t>.);</w:t>
      </w:r>
    </w:p>
    <w:p w:rsidR="006E54D0" w:rsidRPr="005D2B18" w:rsidRDefault="006E54D0" w:rsidP="00D031C4">
      <w:pPr>
        <w:numPr>
          <w:ilvl w:val="0"/>
          <w:numId w:val="51"/>
        </w:numPr>
        <w:tabs>
          <w:tab w:val="left" w:pos="993"/>
        </w:tabs>
        <w:spacing w:after="0" w:line="240" w:lineRule="auto"/>
        <w:ind w:left="0" w:firstLine="709"/>
        <w:jc w:val="both"/>
        <w:rPr>
          <w:rFonts w:ascii="Times New Roman" w:hAnsi="Times New Roman"/>
          <w:i/>
          <w:sz w:val="24"/>
          <w:szCs w:val="28"/>
        </w:rPr>
      </w:pPr>
      <w:r w:rsidRPr="005D2B18">
        <w:rPr>
          <w:rFonts w:ascii="Times New Roman" w:hAnsi="Times New Roman"/>
          <w:i/>
          <w:sz w:val="24"/>
          <w:szCs w:val="28"/>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5D2B18" w:rsidRDefault="006E54D0" w:rsidP="005D2B18">
      <w:pPr>
        <w:spacing w:after="0" w:line="240" w:lineRule="auto"/>
        <w:ind w:firstLine="709"/>
        <w:jc w:val="both"/>
        <w:rPr>
          <w:rFonts w:ascii="Times New Roman" w:hAnsi="Times New Roman"/>
          <w:b/>
          <w:sz w:val="24"/>
          <w:szCs w:val="28"/>
        </w:rPr>
      </w:pPr>
      <w:r w:rsidRPr="005D2B18">
        <w:rPr>
          <w:rFonts w:ascii="Times New Roman" w:hAnsi="Times New Roman"/>
          <w:b/>
          <w:sz w:val="24"/>
          <w:szCs w:val="28"/>
        </w:rPr>
        <w:t>Грамматическая сторона речи</w:t>
      </w:r>
    </w:p>
    <w:p w:rsidR="006E54D0" w:rsidRPr="005D2B18" w:rsidRDefault="006E54D0" w:rsidP="005D2B18">
      <w:pPr>
        <w:spacing w:after="0" w:line="240" w:lineRule="auto"/>
        <w:ind w:firstLine="709"/>
        <w:jc w:val="both"/>
        <w:rPr>
          <w:rFonts w:ascii="Times New Roman" w:hAnsi="Times New Roman"/>
          <w:b/>
          <w:sz w:val="24"/>
          <w:szCs w:val="28"/>
        </w:rPr>
      </w:pPr>
      <w:r w:rsidRPr="005D2B18">
        <w:rPr>
          <w:rFonts w:ascii="Times New Roman" w:hAnsi="Times New Roman"/>
          <w:b/>
          <w:sz w:val="24"/>
          <w:szCs w:val="28"/>
        </w:rPr>
        <w:t>Выпускник научится:</w:t>
      </w:r>
    </w:p>
    <w:p w:rsidR="006E54D0" w:rsidRPr="005D2B18" w:rsidRDefault="006E54D0" w:rsidP="00D031C4">
      <w:pPr>
        <w:numPr>
          <w:ilvl w:val="0"/>
          <w:numId w:val="53"/>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5D2B18" w:rsidRDefault="006E54D0" w:rsidP="00D031C4">
      <w:pPr>
        <w:numPr>
          <w:ilvl w:val="0"/>
          <w:numId w:val="52"/>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w:t>
      </w:r>
      <w:r w:rsidR="006A6E27" w:rsidRPr="005D2B18">
        <w:rPr>
          <w:rFonts w:ascii="Times New Roman" w:hAnsi="Times New Roman"/>
          <w:sz w:val="24"/>
          <w:szCs w:val="28"/>
        </w:rPr>
        <w:t xml:space="preserve"> </w:t>
      </w:r>
      <w:r w:rsidRPr="005D2B18">
        <w:rPr>
          <w:rFonts w:ascii="Times New Roman" w:hAnsi="Times New Roman"/>
          <w:sz w:val="24"/>
          <w:szCs w:val="28"/>
        </w:rPr>
        <w:t>разделительный вопросы),</w:t>
      </w:r>
      <w:r w:rsidR="006A6E27" w:rsidRPr="005D2B18">
        <w:rPr>
          <w:rFonts w:ascii="Times New Roman" w:hAnsi="Times New Roman"/>
          <w:sz w:val="24"/>
          <w:szCs w:val="28"/>
        </w:rPr>
        <w:t xml:space="preserve"> </w:t>
      </w:r>
      <w:r w:rsidRPr="005D2B18">
        <w:rPr>
          <w:rFonts w:ascii="Times New Roman" w:hAnsi="Times New Roman"/>
          <w:sz w:val="24"/>
          <w:szCs w:val="28"/>
        </w:rPr>
        <w:t>побудительные (в утвердительной и отрицательной форме) и восклицательные;</w:t>
      </w:r>
    </w:p>
    <w:p w:rsidR="006E54D0" w:rsidRPr="005D2B18" w:rsidRDefault="006E54D0" w:rsidP="00D031C4">
      <w:pPr>
        <w:numPr>
          <w:ilvl w:val="0"/>
          <w:numId w:val="52"/>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5D2B18" w:rsidRDefault="006E54D0" w:rsidP="00D031C4">
      <w:pPr>
        <w:numPr>
          <w:ilvl w:val="0"/>
          <w:numId w:val="52"/>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распознавать и употреблять в речи предложения с начальным</w:t>
      </w:r>
      <w:r w:rsidR="006A6E27" w:rsidRPr="005D2B18">
        <w:rPr>
          <w:rFonts w:ascii="Times New Roman" w:hAnsi="Times New Roman"/>
          <w:sz w:val="24"/>
          <w:szCs w:val="28"/>
        </w:rPr>
        <w:t xml:space="preserve"> </w:t>
      </w:r>
      <w:r w:rsidRPr="005D2B18">
        <w:rPr>
          <w:rFonts w:ascii="Times New Roman" w:hAnsi="Times New Roman"/>
          <w:i/>
          <w:sz w:val="24"/>
          <w:szCs w:val="28"/>
        </w:rPr>
        <w:t>It</w:t>
      </w:r>
      <w:r w:rsidRPr="005D2B18">
        <w:rPr>
          <w:rFonts w:ascii="Times New Roman" w:hAnsi="Times New Roman"/>
          <w:sz w:val="24"/>
          <w:szCs w:val="28"/>
        </w:rPr>
        <w:t>;</w:t>
      </w:r>
    </w:p>
    <w:p w:rsidR="006E54D0" w:rsidRPr="005D2B18" w:rsidRDefault="006E54D0" w:rsidP="00D031C4">
      <w:pPr>
        <w:numPr>
          <w:ilvl w:val="0"/>
          <w:numId w:val="52"/>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распознавать и употреблять в речи предложения с начальным</w:t>
      </w:r>
      <w:r w:rsidR="006A6E27" w:rsidRPr="005D2B18">
        <w:rPr>
          <w:rFonts w:ascii="Times New Roman" w:hAnsi="Times New Roman"/>
          <w:sz w:val="24"/>
          <w:szCs w:val="28"/>
        </w:rPr>
        <w:t xml:space="preserve"> </w:t>
      </w:r>
      <w:r w:rsidRPr="005D2B18">
        <w:rPr>
          <w:rFonts w:ascii="Times New Roman" w:hAnsi="Times New Roman"/>
          <w:i/>
          <w:sz w:val="24"/>
          <w:szCs w:val="28"/>
        </w:rPr>
        <w:t>There</w:t>
      </w:r>
      <w:r w:rsidR="005F5408" w:rsidRPr="005D2B18">
        <w:rPr>
          <w:rFonts w:ascii="Times New Roman" w:hAnsi="Times New Roman"/>
          <w:i/>
          <w:sz w:val="24"/>
          <w:szCs w:val="28"/>
        </w:rPr>
        <w:t xml:space="preserve"> </w:t>
      </w:r>
      <w:r w:rsidRPr="005D2B18">
        <w:rPr>
          <w:rFonts w:ascii="Times New Roman" w:hAnsi="Times New Roman"/>
          <w:i/>
          <w:sz w:val="24"/>
          <w:szCs w:val="28"/>
        </w:rPr>
        <w:t>+</w:t>
      </w:r>
      <w:r w:rsidR="005F5408" w:rsidRPr="005D2B18">
        <w:rPr>
          <w:rFonts w:ascii="Times New Roman" w:hAnsi="Times New Roman"/>
          <w:i/>
          <w:sz w:val="24"/>
          <w:szCs w:val="28"/>
        </w:rPr>
        <w:t xml:space="preserve"> </w:t>
      </w:r>
      <w:r w:rsidRPr="005D2B18">
        <w:rPr>
          <w:rFonts w:ascii="Times New Roman" w:hAnsi="Times New Roman"/>
          <w:i/>
          <w:sz w:val="24"/>
          <w:szCs w:val="28"/>
          <w:lang w:val="en-US"/>
        </w:rPr>
        <w:t>to</w:t>
      </w:r>
      <w:r w:rsidR="005F5408" w:rsidRPr="005D2B18">
        <w:rPr>
          <w:rFonts w:ascii="Times New Roman" w:hAnsi="Times New Roman"/>
          <w:i/>
          <w:sz w:val="24"/>
          <w:szCs w:val="28"/>
        </w:rPr>
        <w:t xml:space="preserve"> </w:t>
      </w:r>
      <w:r w:rsidRPr="005D2B18">
        <w:rPr>
          <w:rFonts w:ascii="Times New Roman" w:hAnsi="Times New Roman"/>
          <w:i/>
          <w:sz w:val="24"/>
          <w:szCs w:val="28"/>
          <w:lang w:val="en-US"/>
        </w:rPr>
        <w:t>be</w:t>
      </w:r>
      <w:r w:rsidRPr="005D2B18">
        <w:rPr>
          <w:rFonts w:ascii="Times New Roman" w:hAnsi="Times New Roman"/>
          <w:sz w:val="24"/>
          <w:szCs w:val="28"/>
        </w:rPr>
        <w:t>;</w:t>
      </w:r>
    </w:p>
    <w:p w:rsidR="006E54D0" w:rsidRPr="005D2B18" w:rsidRDefault="006E54D0" w:rsidP="00D031C4">
      <w:pPr>
        <w:numPr>
          <w:ilvl w:val="0"/>
          <w:numId w:val="52"/>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 xml:space="preserve">распознавать и употреблять в речи сложносочиненные предложения с сочинительными союзами </w:t>
      </w:r>
      <w:r w:rsidRPr="005D2B18">
        <w:rPr>
          <w:rFonts w:ascii="Times New Roman" w:hAnsi="Times New Roman"/>
          <w:i/>
          <w:sz w:val="24"/>
          <w:szCs w:val="28"/>
        </w:rPr>
        <w:t>and</w:t>
      </w:r>
      <w:r w:rsidRPr="005D2B18">
        <w:rPr>
          <w:rFonts w:ascii="Times New Roman" w:hAnsi="Times New Roman"/>
          <w:sz w:val="24"/>
          <w:szCs w:val="28"/>
        </w:rPr>
        <w:t>,</w:t>
      </w:r>
      <w:r w:rsidRPr="005D2B18">
        <w:rPr>
          <w:rFonts w:ascii="Times New Roman" w:hAnsi="Times New Roman"/>
          <w:i/>
          <w:sz w:val="24"/>
          <w:szCs w:val="28"/>
        </w:rPr>
        <w:t xml:space="preserve"> but</w:t>
      </w:r>
      <w:r w:rsidRPr="005D2B18">
        <w:rPr>
          <w:rFonts w:ascii="Times New Roman" w:hAnsi="Times New Roman"/>
          <w:sz w:val="24"/>
          <w:szCs w:val="28"/>
        </w:rPr>
        <w:t>,</w:t>
      </w:r>
      <w:r w:rsidRPr="005D2B18">
        <w:rPr>
          <w:rFonts w:ascii="Times New Roman" w:hAnsi="Times New Roman"/>
          <w:i/>
          <w:sz w:val="24"/>
          <w:szCs w:val="28"/>
        </w:rPr>
        <w:t xml:space="preserve"> or</w:t>
      </w:r>
      <w:r w:rsidRPr="005D2B18">
        <w:rPr>
          <w:rFonts w:ascii="Times New Roman" w:hAnsi="Times New Roman"/>
          <w:sz w:val="24"/>
          <w:szCs w:val="28"/>
        </w:rPr>
        <w:t>;</w:t>
      </w:r>
    </w:p>
    <w:p w:rsidR="006E54D0" w:rsidRPr="005D2B18" w:rsidRDefault="006E54D0" w:rsidP="00D031C4">
      <w:pPr>
        <w:numPr>
          <w:ilvl w:val="0"/>
          <w:numId w:val="52"/>
        </w:numPr>
        <w:tabs>
          <w:tab w:val="left" w:pos="993"/>
        </w:tabs>
        <w:spacing w:after="0" w:line="240" w:lineRule="auto"/>
        <w:ind w:left="0" w:firstLine="709"/>
        <w:jc w:val="both"/>
        <w:rPr>
          <w:rFonts w:ascii="Times New Roman" w:hAnsi="Times New Roman"/>
          <w:i/>
          <w:sz w:val="24"/>
          <w:szCs w:val="28"/>
        </w:rPr>
      </w:pPr>
      <w:r w:rsidRPr="005D2B18">
        <w:rPr>
          <w:rFonts w:ascii="Times New Roman" w:hAnsi="Times New Roman"/>
          <w:sz w:val="24"/>
          <w:szCs w:val="28"/>
        </w:rPr>
        <w:t xml:space="preserve">распознавать и употреблять в речи сложноподчиненные предложения с союзами и союзными словами </w:t>
      </w:r>
      <w:r w:rsidRPr="005D2B18">
        <w:rPr>
          <w:rFonts w:ascii="Times New Roman" w:hAnsi="Times New Roman"/>
          <w:i/>
          <w:sz w:val="24"/>
          <w:szCs w:val="28"/>
          <w:lang w:val="en-US"/>
        </w:rPr>
        <w:t>because</w:t>
      </w:r>
      <w:r w:rsidRPr="005D2B18">
        <w:rPr>
          <w:rFonts w:ascii="Times New Roman" w:hAnsi="Times New Roman"/>
          <w:sz w:val="24"/>
          <w:szCs w:val="28"/>
        </w:rPr>
        <w:t xml:space="preserve">, </w:t>
      </w:r>
      <w:r w:rsidRPr="005D2B18">
        <w:rPr>
          <w:rFonts w:ascii="Times New Roman" w:hAnsi="Times New Roman"/>
          <w:i/>
          <w:sz w:val="24"/>
          <w:szCs w:val="28"/>
          <w:lang w:val="en-US"/>
        </w:rPr>
        <w:t>if</w:t>
      </w:r>
      <w:r w:rsidRPr="005D2B18">
        <w:rPr>
          <w:rFonts w:ascii="Times New Roman" w:hAnsi="Times New Roman"/>
          <w:sz w:val="24"/>
          <w:szCs w:val="28"/>
        </w:rPr>
        <w:t>,</w:t>
      </w:r>
      <w:r w:rsidR="006A6E27" w:rsidRPr="005D2B18">
        <w:rPr>
          <w:rFonts w:ascii="Times New Roman" w:hAnsi="Times New Roman"/>
          <w:sz w:val="24"/>
          <w:szCs w:val="28"/>
        </w:rPr>
        <w:t xml:space="preserve"> </w:t>
      </w:r>
      <w:r w:rsidRPr="005D2B18">
        <w:rPr>
          <w:rFonts w:ascii="Times New Roman" w:hAnsi="Times New Roman"/>
          <w:i/>
          <w:sz w:val="24"/>
          <w:szCs w:val="28"/>
          <w:lang w:val="en-US"/>
        </w:rPr>
        <w:t>that</w:t>
      </w:r>
      <w:r w:rsidRPr="005D2B18">
        <w:rPr>
          <w:rFonts w:ascii="Times New Roman" w:hAnsi="Times New Roman"/>
          <w:sz w:val="24"/>
          <w:szCs w:val="28"/>
        </w:rPr>
        <w:t xml:space="preserve">, </w:t>
      </w:r>
      <w:r w:rsidRPr="005D2B18">
        <w:rPr>
          <w:rFonts w:ascii="Times New Roman" w:hAnsi="Times New Roman"/>
          <w:i/>
          <w:sz w:val="24"/>
          <w:szCs w:val="28"/>
          <w:lang w:val="en-US"/>
        </w:rPr>
        <w:t>who</w:t>
      </w:r>
      <w:r w:rsidRPr="005D2B18">
        <w:rPr>
          <w:rFonts w:ascii="Times New Roman" w:hAnsi="Times New Roman"/>
          <w:sz w:val="24"/>
          <w:szCs w:val="28"/>
        </w:rPr>
        <w:t xml:space="preserve">, </w:t>
      </w:r>
      <w:r w:rsidRPr="005D2B18">
        <w:rPr>
          <w:rFonts w:ascii="Times New Roman" w:hAnsi="Times New Roman"/>
          <w:i/>
          <w:sz w:val="24"/>
          <w:szCs w:val="28"/>
          <w:lang w:val="en-US"/>
        </w:rPr>
        <w:t>which</w:t>
      </w:r>
      <w:r w:rsidRPr="005D2B18">
        <w:rPr>
          <w:rFonts w:ascii="Times New Roman" w:hAnsi="Times New Roman"/>
          <w:sz w:val="24"/>
          <w:szCs w:val="28"/>
        </w:rPr>
        <w:t>,</w:t>
      </w:r>
      <w:r w:rsidR="006A6E27" w:rsidRPr="005D2B18">
        <w:rPr>
          <w:rFonts w:ascii="Times New Roman" w:hAnsi="Times New Roman"/>
          <w:sz w:val="24"/>
          <w:szCs w:val="28"/>
        </w:rPr>
        <w:t xml:space="preserve"> </w:t>
      </w:r>
      <w:r w:rsidRPr="005D2B18">
        <w:rPr>
          <w:rFonts w:ascii="Times New Roman" w:hAnsi="Times New Roman"/>
          <w:i/>
          <w:sz w:val="24"/>
          <w:szCs w:val="28"/>
          <w:lang w:val="en-US"/>
        </w:rPr>
        <w:t>what</w:t>
      </w:r>
      <w:r w:rsidRPr="005D2B18">
        <w:rPr>
          <w:rFonts w:ascii="Times New Roman" w:hAnsi="Times New Roman"/>
          <w:sz w:val="24"/>
          <w:szCs w:val="28"/>
        </w:rPr>
        <w:t xml:space="preserve">, </w:t>
      </w:r>
      <w:r w:rsidRPr="005D2B18">
        <w:rPr>
          <w:rFonts w:ascii="Times New Roman" w:hAnsi="Times New Roman"/>
          <w:i/>
          <w:sz w:val="24"/>
          <w:szCs w:val="28"/>
          <w:lang w:val="en-US"/>
        </w:rPr>
        <w:t>when</w:t>
      </w:r>
      <w:r w:rsidRPr="005D2B18">
        <w:rPr>
          <w:rFonts w:ascii="Times New Roman" w:hAnsi="Times New Roman"/>
          <w:sz w:val="24"/>
          <w:szCs w:val="28"/>
        </w:rPr>
        <w:t xml:space="preserve">, </w:t>
      </w:r>
      <w:r w:rsidRPr="005D2B18">
        <w:rPr>
          <w:rFonts w:ascii="Times New Roman" w:hAnsi="Times New Roman"/>
          <w:i/>
          <w:sz w:val="24"/>
          <w:szCs w:val="28"/>
          <w:lang w:val="en-US"/>
        </w:rPr>
        <w:t>where</w:t>
      </w:r>
      <w:r w:rsidRPr="005D2B18">
        <w:rPr>
          <w:rFonts w:ascii="Times New Roman" w:hAnsi="Times New Roman"/>
          <w:i/>
          <w:sz w:val="24"/>
          <w:szCs w:val="28"/>
        </w:rPr>
        <w:t xml:space="preserve">, </w:t>
      </w:r>
      <w:r w:rsidRPr="005D2B18">
        <w:rPr>
          <w:rFonts w:ascii="Times New Roman" w:hAnsi="Times New Roman"/>
          <w:i/>
          <w:sz w:val="24"/>
          <w:szCs w:val="28"/>
          <w:lang w:val="en-US"/>
        </w:rPr>
        <w:t>how</w:t>
      </w:r>
      <w:r w:rsidRPr="005D2B18">
        <w:rPr>
          <w:rFonts w:ascii="Times New Roman" w:hAnsi="Times New Roman"/>
          <w:i/>
          <w:sz w:val="24"/>
          <w:szCs w:val="28"/>
        </w:rPr>
        <w:t>,</w:t>
      </w:r>
      <w:r w:rsidR="006A6E27" w:rsidRPr="005D2B18">
        <w:rPr>
          <w:rFonts w:ascii="Times New Roman" w:hAnsi="Times New Roman"/>
          <w:i/>
          <w:sz w:val="24"/>
          <w:szCs w:val="28"/>
        </w:rPr>
        <w:t xml:space="preserve"> </w:t>
      </w:r>
      <w:r w:rsidRPr="005D2B18">
        <w:rPr>
          <w:rFonts w:ascii="Times New Roman" w:hAnsi="Times New Roman"/>
          <w:i/>
          <w:sz w:val="24"/>
          <w:szCs w:val="28"/>
          <w:lang w:val="en-US"/>
        </w:rPr>
        <w:t>why</w:t>
      </w:r>
      <w:r w:rsidRPr="005D2B18">
        <w:rPr>
          <w:rFonts w:ascii="Times New Roman" w:hAnsi="Times New Roman"/>
          <w:sz w:val="24"/>
          <w:szCs w:val="28"/>
        </w:rPr>
        <w:t>;</w:t>
      </w:r>
    </w:p>
    <w:p w:rsidR="006E54D0" w:rsidRPr="005D2B18" w:rsidRDefault="006E54D0" w:rsidP="00D031C4">
      <w:pPr>
        <w:numPr>
          <w:ilvl w:val="0"/>
          <w:numId w:val="52"/>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использовать косвенную речь в утвердительных и вопросительных предложениях в настоящем и прошедшем времени;</w:t>
      </w:r>
    </w:p>
    <w:p w:rsidR="006E54D0" w:rsidRPr="005D2B18" w:rsidRDefault="006E54D0" w:rsidP="00D031C4">
      <w:pPr>
        <w:numPr>
          <w:ilvl w:val="0"/>
          <w:numId w:val="52"/>
        </w:numPr>
        <w:tabs>
          <w:tab w:val="left" w:pos="993"/>
        </w:tabs>
        <w:spacing w:after="0" w:line="240" w:lineRule="auto"/>
        <w:ind w:left="0" w:firstLine="709"/>
        <w:jc w:val="both"/>
        <w:rPr>
          <w:rFonts w:ascii="Times New Roman" w:hAnsi="Times New Roman"/>
          <w:i/>
          <w:sz w:val="24"/>
          <w:szCs w:val="28"/>
          <w:lang w:val="en-US"/>
        </w:rPr>
      </w:pPr>
      <w:r w:rsidRPr="005D2B18">
        <w:rPr>
          <w:rFonts w:ascii="Times New Roman" w:hAnsi="Times New Roman"/>
          <w:sz w:val="24"/>
          <w:szCs w:val="28"/>
        </w:rPr>
        <w:t>распознавать</w:t>
      </w:r>
      <w:r w:rsidR="006A6E27" w:rsidRPr="005D2B18">
        <w:rPr>
          <w:rFonts w:ascii="Times New Roman" w:hAnsi="Times New Roman"/>
          <w:sz w:val="24"/>
          <w:szCs w:val="28"/>
          <w:lang w:val="en-US"/>
        </w:rPr>
        <w:t xml:space="preserve"> </w:t>
      </w:r>
      <w:r w:rsidRPr="005D2B18">
        <w:rPr>
          <w:rFonts w:ascii="Times New Roman" w:hAnsi="Times New Roman"/>
          <w:sz w:val="24"/>
          <w:szCs w:val="28"/>
        </w:rPr>
        <w:t>и</w:t>
      </w:r>
      <w:r w:rsidR="006A6E27" w:rsidRPr="005D2B18">
        <w:rPr>
          <w:rFonts w:ascii="Times New Roman" w:hAnsi="Times New Roman"/>
          <w:sz w:val="24"/>
          <w:szCs w:val="28"/>
          <w:lang w:val="en-US"/>
        </w:rPr>
        <w:t xml:space="preserve"> </w:t>
      </w:r>
      <w:r w:rsidRPr="005D2B18">
        <w:rPr>
          <w:rFonts w:ascii="Times New Roman" w:hAnsi="Times New Roman"/>
          <w:sz w:val="24"/>
          <w:szCs w:val="28"/>
        </w:rPr>
        <w:t>употреблять</w:t>
      </w:r>
      <w:r w:rsidR="006A6E27" w:rsidRPr="005D2B18">
        <w:rPr>
          <w:rFonts w:ascii="Times New Roman" w:hAnsi="Times New Roman"/>
          <w:sz w:val="24"/>
          <w:szCs w:val="28"/>
          <w:lang w:val="en-US"/>
        </w:rPr>
        <w:t xml:space="preserve"> </w:t>
      </w:r>
      <w:r w:rsidRPr="005D2B18">
        <w:rPr>
          <w:rFonts w:ascii="Times New Roman" w:hAnsi="Times New Roman"/>
          <w:sz w:val="24"/>
          <w:szCs w:val="28"/>
        </w:rPr>
        <w:t>в</w:t>
      </w:r>
      <w:r w:rsidR="006A6E27" w:rsidRPr="005D2B18">
        <w:rPr>
          <w:rFonts w:ascii="Times New Roman" w:hAnsi="Times New Roman"/>
          <w:sz w:val="24"/>
          <w:szCs w:val="28"/>
          <w:lang w:val="en-US"/>
        </w:rPr>
        <w:t xml:space="preserve"> </w:t>
      </w:r>
      <w:r w:rsidRPr="005D2B18">
        <w:rPr>
          <w:rFonts w:ascii="Times New Roman" w:hAnsi="Times New Roman"/>
          <w:sz w:val="24"/>
          <w:szCs w:val="28"/>
        </w:rPr>
        <w:t>речи</w:t>
      </w:r>
      <w:r w:rsidR="006A6E27" w:rsidRPr="005D2B18">
        <w:rPr>
          <w:rFonts w:ascii="Times New Roman" w:hAnsi="Times New Roman"/>
          <w:sz w:val="24"/>
          <w:szCs w:val="28"/>
          <w:lang w:val="en-US"/>
        </w:rPr>
        <w:t xml:space="preserve"> </w:t>
      </w:r>
      <w:r w:rsidRPr="005D2B18">
        <w:rPr>
          <w:rFonts w:ascii="Times New Roman" w:hAnsi="Times New Roman"/>
          <w:sz w:val="24"/>
          <w:szCs w:val="28"/>
        </w:rPr>
        <w:t>условные</w:t>
      </w:r>
      <w:r w:rsidR="006A6E27" w:rsidRPr="005D2B18">
        <w:rPr>
          <w:rFonts w:ascii="Times New Roman" w:hAnsi="Times New Roman"/>
          <w:sz w:val="24"/>
          <w:szCs w:val="28"/>
          <w:lang w:val="en-US"/>
        </w:rPr>
        <w:t xml:space="preserve"> </w:t>
      </w:r>
      <w:r w:rsidRPr="005D2B18">
        <w:rPr>
          <w:rFonts w:ascii="Times New Roman" w:hAnsi="Times New Roman"/>
          <w:sz w:val="24"/>
          <w:szCs w:val="28"/>
        </w:rPr>
        <w:t>предложения</w:t>
      </w:r>
      <w:r w:rsidR="006A6E27" w:rsidRPr="005D2B18">
        <w:rPr>
          <w:rFonts w:ascii="Times New Roman" w:hAnsi="Times New Roman"/>
          <w:sz w:val="24"/>
          <w:szCs w:val="28"/>
          <w:lang w:val="en-US"/>
        </w:rPr>
        <w:t xml:space="preserve"> </w:t>
      </w:r>
      <w:r w:rsidRPr="005D2B18">
        <w:rPr>
          <w:rFonts w:ascii="Times New Roman" w:hAnsi="Times New Roman"/>
          <w:sz w:val="24"/>
          <w:szCs w:val="28"/>
        </w:rPr>
        <w:t>реального</w:t>
      </w:r>
      <w:r w:rsidR="006A6E27" w:rsidRPr="005D2B18">
        <w:rPr>
          <w:rFonts w:ascii="Times New Roman" w:hAnsi="Times New Roman"/>
          <w:sz w:val="24"/>
          <w:szCs w:val="28"/>
          <w:lang w:val="en-US"/>
        </w:rPr>
        <w:t xml:space="preserve"> </w:t>
      </w:r>
      <w:r w:rsidRPr="005D2B18">
        <w:rPr>
          <w:rFonts w:ascii="Times New Roman" w:hAnsi="Times New Roman"/>
          <w:sz w:val="24"/>
          <w:szCs w:val="28"/>
        </w:rPr>
        <w:t>характера</w:t>
      </w:r>
      <w:r w:rsidRPr="005D2B18">
        <w:rPr>
          <w:rFonts w:ascii="Times New Roman" w:hAnsi="Times New Roman"/>
          <w:sz w:val="24"/>
          <w:szCs w:val="28"/>
          <w:lang w:val="en-US"/>
        </w:rPr>
        <w:t xml:space="preserve"> (Conditional I – </w:t>
      </w:r>
      <w:r w:rsidRPr="005D2B18">
        <w:rPr>
          <w:rFonts w:ascii="Times New Roman" w:hAnsi="Times New Roman"/>
          <w:i/>
          <w:sz w:val="24"/>
          <w:szCs w:val="28"/>
          <w:lang w:val="en-US"/>
        </w:rPr>
        <w:t>If I see Jim, I’ll invite him to our school party</w:t>
      </w:r>
      <w:r w:rsidRPr="005D2B18">
        <w:rPr>
          <w:rFonts w:ascii="Times New Roman" w:hAnsi="Times New Roman"/>
          <w:sz w:val="24"/>
          <w:szCs w:val="28"/>
          <w:lang w:val="en-US"/>
        </w:rPr>
        <w:t xml:space="preserve">) </w:t>
      </w:r>
      <w:r w:rsidRPr="005D2B18">
        <w:rPr>
          <w:rFonts w:ascii="Times New Roman" w:hAnsi="Times New Roman"/>
          <w:sz w:val="24"/>
          <w:szCs w:val="28"/>
        </w:rPr>
        <w:t>и</w:t>
      </w:r>
      <w:r w:rsidR="005F5408" w:rsidRPr="005D2B18">
        <w:rPr>
          <w:rFonts w:ascii="Times New Roman" w:hAnsi="Times New Roman"/>
          <w:sz w:val="24"/>
          <w:szCs w:val="28"/>
          <w:lang w:val="en-US"/>
        </w:rPr>
        <w:t xml:space="preserve"> </w:t>
      </w:r>
      <w:r w:rsidRPr="005D2B18">
        <w:rPr>
          <w:rFonts w:ascii="Times New Roman" w:hAnsi="Times New Roman"/>
          <w:sz w:val="24"/>
          <w:szCs w:val="28"/>
        </w:rPr>
        <w:t>нереального</w:t>
      </w:r>
      <w:r w:rsidR="006A6E27" w:rsidRPr="005D2B18">
        <w:rPr>
          <w:rFonts w:ascii="Times New Roman" w:hAnsi="Times New Roman"/>
          <w:sz w:val="24"/>
          <w:szCs w:val="28"/>
          <w:lang w:val="en-US"/>
        </w:rPr>
        <w:t xml:space="preserve"> </w:t>
      </w:r>
      <w:r w:rsidRPr="005D2B18">
        <w:rPr>
          <w:rFonts w:ascii="Times New Roman" w:hAnsi="Times New Roman"/>
          <w:sz w:val="24"/>
          <w:szCs w:val="28"/>
        </w:rPr>
        <w:t>характера</w:t>
      </w:r>
      <w:r w:rsidRPr="005D2B18">
        <w:rPr>
          <w:rFonts w:ascii="Times New Roman" w:hAnsi="Times New Roman"/>
          <w:sz w:val="24"/>
          <w:szCs w:val="28"/>
          <w:lang w:val="en-US"/>
        </w:rPr>
        <w:t xml:space="preserve"> (Conditional II</w:t>
      </w:r>
      <w:r w:rsidRPr="005D2B18">
        <w:rPr>
          <w:rFonts w:ascii="Times New Roman" w:hAnsi="Times New Roman"/>
          <w:i/>
          <w:sz w:val="24"/>
          <w:szCs w:val="28"/>
          <w:lang w:val="en-US"/>
        </w:rPr>
        <w:t xml:space="preserve"> – If I were you, I would start learning French);</w:t>
      </w:r>
    </w:p>
    <w:p w:rsidR="006E54D0" w:rsidRPr="005D2B18" w:rsidRDefault="006E54D0" w:rsidP="00D031C4">
      <w:pPr>
        <w:numPr>
          <w:ilvl w:val="0"/>
          <w:numId w:val="52"/>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5D2B18" w:rsidRDefault="006E54D0" w:rsidP="00D031C4">
      <w:pPr>
        <w:numPr>
          <w:ilvl w:val="0"/>
          <w:numId w:val="52"/>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распознавать и употреблять в речи существительные с определенным/ неопределенным/нулевым артиклем;</w:t>
      </w:r>
    </w:p>
    <w:p w:rsidR="006E54D0" w:rsidRPr="005D2B18" w:rsidRDefault="006E54D0" w:rsidP="00D031C4">
      <w:pPr>
        <w:numPr>
          <w:ilvl w:val="0"/>
          <w:numId w:val="52"/>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5D2B18" w:rsidRDefault="006E54D0" w:rsidP="00D031C4">
      <w:pPr>
        <w:numPr>
          <w:ilvl w:val="0"/>
          <w:numId w:val="52"/>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5D2B18" w:rsidRDefault="006E54D0" w:rsidP="00D031C4">
      <w:pPr>
        <w:numPr>
          <w:ilvl w:val="0"/>
          <w:numId w:val="52"/>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распознавать и употреблять в речи наречия времени и образа действия и слова, выражающие количество (</w:t>
      </w:r>
      <w:r w:rsidRPr="005D2B18">
        <w:rPr>
          <w:rFonts w:ascii="Times New Roman" w:hAnsi="Times New Roman"/>
          <w:i/>
          <w:sz w:val="24"/>
          <w:szCs w:val="28"/>
          <w:lang w:val="en-US"/>
        </w:rPr>
        <w:t>many</w:t>
      </w:r>
      <w:r w:rsidRPr="005D2B18">
        <w:rPr>
          <w:rFonts w:ascii="Times New Roman" w:hAnsi="Times New Roman"/>
          <w:sz w:val="24"/>
          <w:szCs w:val="28"/>
        </w:rPr>
        <w:t>/</w:t>
      </w:r>
      <w:r w:rsidRPr="005D2B18">
        <w:rPr>
          <w:rFonts w:ascii="Times New Roman" w:hAnsi="Times New Roman"/>
          <w:i/>
          <w:sz w:val="24"/>
          <w:szCs w:val="28"/>
          <w:lang w:val="en-US"/>
        </w:rPr>
        <w:t>much</w:t>
      </w:r>
      <w:r w:rsidRPr="005D2B18">
        <w:rPr>
          <w:rFonts w:ascii="Times New Roman" w:hAnsi="Times New Roman"/>
          <w:sz w:val="24"/>
          <w:szCs w:val="28"/>
        </w:rPr>
        <w:t xml:space="preserve">, </w:t>
      </w:r>
      <w:r w:rsidRPr="005D2B18">
        <w:rPr>
          <w:rFonts w:ascii="Times New Roman" w:hAnsi="Times New Roman"/>
          <w:i/>
          <w:sz w:val="24"/>
          <w:szCs w:val="28"/>
          <w:lang w:val="en-US"/>
        </w:rPr>
        <w:t>few</w:t>
      </w:r>
      <w:r w:rsidRPr="005D2B18">
        <w:rPr>
          <w:rFonts w:ascii="Times New Roman" w:hAnsi="Times New Roman"/>
          <w:sz w:val="24"/>
          <w:szCs w:val="28"/>
        </w:rPr>
        <w:t>/</w:t>
      </w:r>
      <w:r w:rsidRPr="005D2B18">
        <w:rPr>
          <w:rFonts w:ascii="Times New Roman" w:hAnsi="Times New Roman"/>
          <w:i/>
          <w:sz w:val="24"/>
          <w:szCs w:val="28"/>
          <w:lang w:val="en-US"/>
        </w:rPr>
        <w:t>a</w:t>
      </w:r>
      <w:r w:rsidR="006A6E27" w:rsidRPr="005D2B18">
        <w:rPr>
          <w:rFonts w:ascii="Times New Roman" w:hAnsi="Times New Roman"/>
          <w:i/>
          <w:sz w:val="24"/>
          <w:szCs w:val="28"/>
        </w:rPr>
        <w:t xml:space="preserve"> </w:t>
      </w:r>
      <w:r w:rsidRPr="005D2B18">
        <w:rPr>
          <w:rFonts w:ascii="Times New Roman" w:hAnsi="Times New Roman"/>
          <w:i/>
          <w:sz w:val="24"/>
          <w:szCs w:val="28"/>
          <w:lang w:val="en-US"/>
        </w:rPr>
        <w:t>few</w:t>
      </w:r>
      <w:r w:rsidRPr="005D2B18">
        <w:rPr>
          <w:rFonts w:ascii="Times New Roman" w:hAnsi="Times New Roman"/>
          <w:sz w:val="24"/>
          <w:szCs w:val="28"/>
        </w:rPr>
        <w:t xml:space="preserve">, </w:t>
      </w:r>
      <w:r w:rsidRPr="005D2B18">
        <w:rPr>
          <w:rFonts w:ascii="Times New Roman" w:hAnsi="Times New Roman"/>
          <w:i/>
          <w:sz w:val="24"/>
          <w:szCs w:val="28"/>
          <w:lang w:val="en-US"/>
        </w:rPr>
        <w:t>little</w:t>
      </w:r>
      <w:r w:rsidRPr="005D2B18">
        <w:rPr>
          <w:rFonts w:ascii="Times New Roman" w:hAnsi="Times New Roman"/>
          <w:sz w:val="24"/>
          <w:szCs w:val="28"/>
        </w:rPr>
        <w:t>/</w:t>
      </w:r>
      <w:r w:rsidRPr="005D2B18">
        <w:rPr>
          <w:rFonts w:ascii="Times New Roman" w:hAnsi="Times New Roman"/>
          <w:i/>
          <w:sz w:val="24"/>
          <w:szCs w:val="28"/>
          <w:lang w:val="en-US"/>
        </w:rPr>
        <w:t>a</w:t>
      </w:r>
      <w:r w:rsidR="006A6E27" w:rsidRPr="005D2B18">
        <w:rPr>
          <w:rFonts w:ascii="Times New Roman" w:hAnsi="Times New Roman"/>
          <w:i/>
          <w:sz w:val="24"/>
          <w:szCs w:val="28"/>
        </w:rPr>
        <w:t xml:space="preserve"> </w:t>
      </w:r>
      <w:r w:rsidRPr="005D2B18">
        <w:rPr>
          <w:rFonts w:ascii="Times New Roman" w:hAnsi="Times New Roman"/>
          <w:i/>
          <w:sz w:val="24"/>
          <w:szCs w:val="28"/>
          <w:lang w:val="en-US"/>
        </w:rPr>
        <w:t>little</w:t>
      </w:r>
      <w:r w:rsidRPr="005D2B18">
        <w:rPr>
          <w:rFonts w:ascii="Times New Roman" w:hAnsi="Times New Roman"/>
          <w:sz w:val="24"/>
          <w:szCs w:val="28"/>
        </w:rPr>
        <w:t>); наречия в положительной, сравнительной и превосходной степенях, образованные по правилу и исключения;</w:t>
      </w:r>
    </w:p>
    <w:p w:rsidR="006E54D0" w:rsidRPr="005D2B18" w:rsidRDefault="006E54D0" w:rsidP="00D031C4">
      <w:pPr>
        <w:numPr>
          <w:ilvl w:val="0"/>
          <w:numId w:val="52"/>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распознавать и употреблять в речи количественные и порядковые числительные;</w:t>
      </w:r>
    </w:p>
    <w:p w:rsidR="006E54D0" w:rsidRPr="005D2B18" w:rsidRDefault="006E54D0" w:rsidP="00D031C4">
      <w:pPr>
        <w:numPr>
          <w:ilvl w:val="0"/>
          <w:numId w:val="52"/>
        </w:numPr>
        <w:tabs>
          <w:tab w:val="left" w:pos="993"/>
        </w:tabs>
        <w:spacing w:after="0" w:line="240" w:lineRule="auto"/>
        <w:ind w:left="0" w:firstLine="709"/>
        <w:jc w:val="both"/>
        <w:rPr>
          <w:rFonts w:ascii="Times New Roman" w:hAnsi="Times New Roman"/>
          <w:i/>
          <w:sz w:val="24"/>
          <w:szCs w:val="28"/>
        </w:rPr>
      </w:pPr>
      <w:r w:rsidRPr="005D2B18">
        <w:rPr>
          <w:rFonts w:ascii="Times New Roman" w:hAnsi="Times New Roman"/>
          <w:sz w:val="24"/>
          <w:szCs w:val="28"/>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5D2B18" w:rsidRDefault="006E54D0" w:rsidP="00D031C4">
      <w:pPr>
        <w:numPr>
          <w:ilvl w:val="0"/>
          <w:numId w:val="52"/>
        </w:numPr>
        <w:tabs>
          <w:tab w:val="left" w:pos="993"/>
        </w:tabs>
        <w:spacing w:after="0" w:line="240" w:lineRule="auto"/>
        <w:ind w:left="0" w:firstLine="709"/>
        <w:jc w:val="both"/>
        <w:rPr>
          <w:rFonts w:ascii="Times New Roman" w:hAnsi="Times New Roman"/>
          <w:i/>
          <w:sz w:val="24"/>
          <w:szCs w:val="28"/>
        </w:rPr>
      </w:pPr>
      <w:r w:rsidRPr="005D2B18">
        <w:rPr>
          <w:rFonts w:ascii="Times New Roman" w:hAnsi="Times New Roman"/>
          <w:sz w:val="24"/>
          <w:szCs w:val="28"/>
        </w:rPr>
        <w:t>распознавать и употреблять в речи различные грамматические средства для выражения будущего времени: Simple Future</w:t>
      </w:r>
      <w:r w:rsidRPr="005D2B18">
        <w:rPr>
          <w:rFonts w:ascii="Times New Roman" w:hAnsi="Times New Roman"/>
          <w:i/>
          <w:sz w:val="24"/>
          <w:szCs w:val="28"/>
        </w:rPr>
        <w:t xml:space="preserve">, to be going to, </w:t>
      </w:r>
      <w:r w:rsidRPr="005D2B18">
        <w:rPr>
          <w:rFonts w:ascii="Times New Roman" w:hAnsi="Times New Roman"/>
          <w:sz w:val="24"/>
          <w:szCs w:val="28"/>
        </w:rPr>
        <w:t>Present Continuous</w:t>
      </w:r>
      <w:r w:rsidRPr="005D2B18">
        <w:rPr>
          <w:rFonts w:ascii="Times New Roman" w:hAnsi="Times New Roman"/>
          <w:i/>
          <w:sz w:val="24"/>
          <w:szCs w:val="28"/>
        </w:rPr>
        <w:t>;</w:t>
      </w:r>
    </w:p>
    <w:p w:rsidR="006E54D0" w:rsidRPr="005D2B18" w:rsidRDefault="006E54D0" w:rsidP="00D031C4">
      <w:pPr>
        <w:numPr>
          <w:ilvl w:val="0"/>
          <w:numId w:val="52"/>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распознавать и употреблять в речи модальные глаголы и их эквиваленты (</w:t>
      </w:r>
      <w:r w:rsidRPr="005D2B18">
        <w:rPr>
          <w:rFonts w:ascii="Times New Roman" w:hAnsi="Times New Roman"/>
          <w:i/>
          <w:sz w:val="24"/>
          <w:szCs w:val="28"/>
          <w:lang w:val="en-US"/>
        </w:rPr>
        <w:t>may</w:t>
      </w:r>
      <w:r w:rsidRPr="005D2B18">
        <w:rPr>
          <w:rFonts w:ascii="Times New Roman" w:hAnsi="Times New Roman"/>
          <w:sz w:val="24"/>
          <w:szCs w:val="28"/>
        </w:rPr>
        <w:t>,</w:t>
      </w:r>
      <w:r w:rsidR="006A6E27" w:rsidRPr="005D2B18">
        <w:rPr>
          <w:rFonts w:ascii="Times New Roman" w:hAnsi="Times New Roman"/>
          <w:sz w:val="24"/>
          <w:szCs w:val="28"/>
        </w:rPr>
        <w:t xml:space="preserve"> </w:t>
      </w:r>
      <w:r w:rsidRPr="005D2B18">
        <w:rPr>
          <w:rFonts w:ascii="Times New Roman" w:hAnsi="Times New Roman"/>
          <w:i/>
          <w:sz w:val="24"/>
          <w:szCs w:val="28"/>
          <w:lang w:val="en-US"/>
        </w:rPr>
        <w:t>can</w:t>
      </w:r>
      <w:r w:rsidRPr="005D2B18">
        <w:rPr>
          <w:rFonts w:ascii="Times New Roman" w:hAnsi="Times New Roman"/>
          <w:sz w:val="24"/>
          <w:szCs w:val="28"/>
        </w:rPr>
        <w:t>,</w:t>
      </w:r>
      <w:r w:rsidR="006A6E27" w:rsidRPr="005D2B18">
        <w:rPr>
          <w:rFonts w:ascii="Times New Roman" w:hAnsi="Times New Roman"/>
          <w:sz w:val="24"/>
          <w:szCs w:val="28"/>
        </w:rPr>
        <w:t xml:space="preserve"> </w:t>
      </w:r>
      <w:r w:rsidRPr="005D2B18">
        <w:rPr>
          <w:rFonts w:ascii="Times New Roman" w:hAnsi="Times New Roman"/>
          <w:i/>
          <w:sz w:val="24"/>
          <w:szCs w:val="28"/>
          <w:lang w:val="en-US"/>
        </w:rPr>
        <w:t>could</w:t>
      </w:r>
      <w:r w:rsidRPr="005D2B18">
        <w:rPr>
          <w:rFonts w:ascii="Times New Roman" w:hAnsi="Times New Roman"/>
          <w:sz w:val="24"/>
          <w:szCs w:val="28"/>
        </w:rPr>
        <w:t>,</w:t>
      </w:r>
      <w:r w:rsidR="006A6E27" w:rsidRPr="005D2B18">
        <w:rPr>
          <w:rFonts w:ascii="Times New Roman" w:hAnsi="Times New Roman"/>
          <w:sz w:val="24"/>
          <w:szCs w:val="28"/>
        </w:rPr>
        <w:t xml:space="preserve"> </w:t>
      </w:r>
      <w:r w:rsidRPr="005D2B18">
        <w:rPr>
          <w:rFonts w:ascii="Times New Roman" w:hAnsi="Times New Roman"/>
          <w:i/>
          <w:sz w:val="24"/>
          <w:szCs w:val="28"/>
          <w:lang w:val="en-US"/>
        </w:rPr>
        <w:t>be</w:t>
      </w:r>
      <w:r w:rsidR="006A6E27" w:rsidRPr="005D2B18">
        <w:rPr>
          <w:rFonts w:ascii="Times New Roman" w:hAnsi="Times New Roman"/>
          <w:i/>
          <w:sz w:val="24"/>
          <w:szCs w:val="28"/>
        </w:rPr>
        <w:t xml:space="preserve"> </w:t>
      </w:r>
      <w:r w:rsidRPr="005D2B18">
        <w:rPr>
          <w:rFonts w:ascii="Times New Roman" w:hAnsi="Times New Roman"/>
          <w:i/>
          <w:sz w:val="24"/>
          <w:szCs w:val="28"/>
          <w:lang w:val="en-US"/>
        </w:rPr>
        <w:t>able</w:t>
      </w:r>
      <w:r w:rsidR="006A6E27" w:rsidRPr="005D2B18">
        <w:rPr>
          <w:rFonts w:ascii="Times New Roman" w:hAnsi="Times New Roman"/>
          <w:i/>
          <w:sz w:val="24"/>
          <w:szCs w:val="28"/>
        </w:rPr>
        <w:t xml:space="preserve"> </w:t>
      </w:r>
      <w:r w:rsidRPr="005D2B18">
        <w:rPr>
          <w:rFonts w:ascii="Times New Roman" w:hAnsi="Times New Roman"/>
          <w:i/>
          <w:sz w:val="24"/>
          <w:szCs w:val="28"/>
          <w:lang w:val="en-US"/>
        </w:rPr>
        <w:t>to</w:t>
      </w:r>
      <w:r w:rsidRPr="005D2B18">
        <w:rPr>
          <w:rFonts w:ascii="Times New Roman" w:hAnsi="Times New Roman"/>
          <w:sz w:val="24"/>
          <w:szCs w:val="28"/>
        </w:rPr>
        <w:t>,</w:t>
      </w:r>
      <w:r w:rsidR="006A6E27" w:rsidRPr="005D2B18">
        <w:rPr>
          <w:rFonts w:ascii="Times New Roman" w:hAnsi="Times New Roman"/>
          <w:sz w:val="24"/>
          <w:szCs w:val="28"/>
        </w:rPr>
        <w:t xml:space="preserve"> </w:t>
      </w:r>
      <w:r w:rsidRPr="005D2B18">
        <w:rPr>
          <w:rFonts w:ascii="Times New Roman" w:hAnsi="Times New Roman"/>
          <w:i/>
          <w:sz w:val="24"/>
          <w:szCs w:val="28"/>
          <w:lang w:val="en-US"/>
        </w:rPr>
        <w:t>must</w:t>
      </w:r>
      <w:r w:rsidRPr="005D2B18">
        <w:rPr>
          <w:rFonts w:ascii="Times New Roman" w:hAnsi="Times New Roman"/>
          <w:sz w:val="24"/>
          <w:szCs w:val="28"/>
        </w:rPr>
        <w:t>,</w:t>
      </w:r>
      <w:r w:rsidR="006A6E27" w:rsidRPr="005D2B18">
        <w:rPr>
          <w:rFonts w:ascii="Times New Roman" w:hAnsi="Times New Roman"/>
          <w:sz w:val="24"/>
          <w:szCs w:val="28"/>
        </w:rPr>
        <w:t xml:space="preserve"> </w:t>
      </w:r>
      <w:r w:rsidRPr="005D2B18">
        <w:rPr>
          <w:rFonts w:ascii="Times New Roman" w:hAnsi="Times New Roman"/>
          <w:i/>
          <w:sz w:val="24"/>
          <w:szCs w:val="28"/>
          <w:lang w:val="en-US"/>
        </w:rPr>
        <w:t>have</w:t>
      </w:r>
      <w:r w:rsidR="006A6E27" w:rsidRPr="005D2B18">
        <w:rPr>
          <w:rFonts w:ascii="Times New Roman" w:hAnsi="Times New Roman"/>
          <w:i/>
          <w:sz w:val="24"/>
          <w:szCs w:val="28"/>
        </w:rPr>
        <w:t xml:space="preserve"> </w:t>
      </w:r>
      <w:r w:rsidRPr="005D2B18">
        <w:rPr>
          <w:rFonts w:ascii="Times New Roman" w:hAnsi="Times New Roman"/>
          <w:i/>
          <w:sz w:val="24"/>
          <w:szCs w:val="28"/>
          <w:lang w:val="en-US"/>
        </w:rPr>
        <w:t>to</w:t>
      </w:r>
      <w:r w:rsidRPr="005D2B18">
        <w:rPr>
          <w:rFonts w:ascii="Times New Roman" w:hAnsi="Times New Roman"/>
          <w:sz w:val="24"/>
          <w:szCs w:val="28"/>
        </w:rPr>
        <w:t xml:space="preserve">, </w:t>
      </w:r>
      <w:r w:rsidRPr="005D2B18">
        <w:rPr>
          <w:rFonts w:ascii="Times New Roman" w:hAnsi="Times New Roman"/>
          <w:i/>
          <w:sz w:val="24"/>
          <w:szCs w:val="28"/>
          <w:lang w:val="en-US"/>
        </w:rPr>
        <w:t>should</w:t>
      </w:r>
      <w:r w:rsidRPr="005D2B18">
        <w:rPr>
          <w:rFonts w:ascii="Times New Roman" w:hAnsi="Times New Roman"/>
          <w:sz w:val="24"/>
          <w:szCs w:val="28"/>
        </w:rPr>
        <w:t>)</w:t>
      </w:r>
      <w:r w:rsidR="00437180" w:rsidRPr="005D2B18">
        <w:rPr>
          <w:rFonts w:ascii="Times New Roman" w:hAnsi="Times New Roman"/>
          <w:sz w:val="24"/>
          <w:szCs w:val="28"/>
        </w:rPr>
        <w:t>;</w:t>
      </w:r>
    </w:p>
    <w:p w:rsidR="006E54D0" w:rsidRPr="005D2B18" w:rsidRDefault="006E54D0" w:rsidP="00D031C4">
      <w:pPr>
        <w:numPr>
          <w:ilvl w:val="0"/>
          <w:numId w:val="52"/>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 xml:space="preserve">распознавать и употреблять в речи глаголы в следующих формах страдательного залога: </w:t>
      </w:r>
      <w:r w:rsidRPr="005D2B18">
        <w:rPr>
          <w:rFonts w:ascii="Times New Roman" w:hAnsi="Times New Roman"/>
          <w:sz w:val="24"/>
          <w:szCs w:val="28"/>
          <w:lang w:val="en-US"/>
        </w:rPr>
        <w:t>Present</w:t>
      </w:r>
      <w:r w:rsidR="005F5408" w:rsidRPr="005D2B18">
        <w:rPr>
          <w:rFonts w:ascii="Times New Roman" w:hAnsi="Times New Roman"/>
          <w:sz w:val="24"/>
          <w:szCs w:val="28"/>
        </w:rPr>
        <w:t xml:space="preserve"> </w:t>
      </w:r>
      <w:r w:rsidRPr="005D2B18">
        <w:rPr>
          <w:rFonts w:ascii="Times New Roman" w:hAnsi="Times New Roman"/>
          <w:sz w:val="24"/>
          <w:szCs w:val="28"/>
          <w:lang w:val="en-US"/>
        </w:rPr>
        <w:t>Simple</w:t>
      </w:r>
      <w:r w:rsidR="005F5408" w:rsidRPr="005D2B18">
        <w:rPr>
          <w:rFonts w:ascii="Times New Roman" w:hAnsi="Times New Roman"/>
          <w:sz w:val="24"/>
          <w:szCs w:val="28"/>
        </w:rPr>
        <w:t xml:space="preserve"> </w:t>
      </w:r>
      <w:r w:rsidRPr="005D2B18">
        <w:rPr>
          <w:rFonts w:ascii="Times New Roman" w:hAnsi="Times New Roman"/>
          <w:sz w:val="24"/>
          <w:szCs w:val="28"/>
          <w:lang w:val="en-US"/>
        </w:rPr>
        <w:t>Passive</w:t>
      </w:r>
      <w:r w:rsidRPr="005D2B18">
        <w:rPr>
          <w:rFonts w:ascii="Times New Roman" w:hAnsi="Times New Roman"/>
          <w:sz w:val="24"/>
          <w:szCs w:val="28"/>
        </w:rPr>
        <w:t xml:space="preserve">, </w:t>
      </w:r>
      <w:r w:rsidRPr="005D2B18">
        <w:rPr>
          <w:rFonts w:ascii="Times New Roman" w:hAnsi="Times New Roman"/>
          <w:sz w:val="24"/>
          <w:szCs w:val="28"/>
          <w:lang w:val="en-US"/>
        </w:rPr>
        <w:t>Past</w:t>
      </w:r>
      <w:r w:rsidR="005F5408" w:rsidRPr="005D2B18">
        <w:rPr>
          <w:rFonts w:ascii="Times New Roman" w:hAnsi="Times New Roman"/>
          <w:sz w:val="24"/>
          <w:szCs w:val="28"/>
        </w:rPr>
        <w:t xml:space="preserve"> </w:t>
      </w:r>
      <w:r w:rsidRPr="005D2B18">
        <w:rPr>
          <w:rFonts w:ascii="Times New Roman" w:hAnsi="Times New Roman"/>
          <w:sz w:val="24"/>
          <w:szCs w:val="28"/>
          <w:lang w:val="en-US"/>
        </w:rPr>
        <w:t>Simple</w:t>
      </w:r>
      <w:r w:rsidR="005F5408" w:rsidRPr="005D2B18">
        <w:rPr>
          <w:rFonts w:ascii="Times New Roman" w:hAnsi="Times New Roman"/>
          <w:sz w:val="24"/>
          <w:szCs w:val="28"/>
        </w:rPr>
        <w:t xml:space="preserve"> </w:t>
      </w:r>
      <w:r w:rsidRPr="005D2B18">
        <w:rPr>
          <w:rFonts w:ascii="Times New Roman" w:hAnsi="Times New Roman"/>
          <w:sz w:val="24"/>
          <w:szCs w:val="28"/>
          <w:lang w:val="en-US"/>
        </w:rPr>
        <w:t>Passive</w:t>
      </w:r>
      <w:r w:rsidRPr="005D2B18">
        <w:rPr>
          <w:rFonts w:ascii="Times New Roman" w:hAnsi="Times New Roman"/>
          <w:sz w:val="24"/>
          <w:szCs w:val="28"/>
        </w:rPr>
        <w:t>;</w:t>
      </w:r>
    </w:p>
    <w:p w:rsidR="006E54D0" w:rsidRPr="005D2B18" w:rsidRDefault="006E54D0" w:rsidP="00D031C4">
      <w:pPr>
        <w:numPr>
          <w:ilvl w:val="0"/>
          <w:numId w:val="52"/>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5D2B18" w:rsidRDefault="006E54D0" w:rsidP="005D2B18">
      <w:pPr>
        <w:spacing w:after="0" w:line="240" w:lineRule="auto"/>
        <w:ind w:firstLine="709"/>
        <w:jc w:val="both"/>
        <w:rPr>
          <w:rFonts w:ascii="Times New Roman" w:hAnsi="Times New Roman"/>
          <w:b/>
          <w:sz w:val="24"/>
          <w:szCs w:val="28"/>
        </w:rPr>
      </w:pPr>
      <w:r w:rsidRPr="005D2B18">
        <w:rPr>
          <w:rFonts w:ascii="Times New Roman" w:hAnsi="Times New Roman"/>
          <w:b/>
          <w:sz w:val="24"/>
          <w:szCs w:val="28"/>
        </w:rPr>
        <w:t>Выпускник получит возможность научиться:</w:t>
      </w:r>
    </w:p>
    <w:p w:rsidR="006E54D0" w:rsidRPr="005D2B18" w:rsidRDefault="006E54D0" w:rsidP="00D031C4">
      <w:pPr>
        <w:numPr>
          <w:ilvl w:val="0"/>
          <w:numId w:val="54"/>
        </w:numPr>
        <w:tabs>
          <w:tab w:val="left" w:pos="993"/>
        </w:tabs>
        <w:spacing w:after="0" w:line="240" w:lineRule="auto"/>
        <w:ind w:left="0" w:firstLine="709"/>
        <w:jc w:val="both"/>
        <w:rPr>
          <w:rFonts w:ascii="Times New Roman" w:hAnsi="Times New Roman"/>
          <w:i/>
          <w:sz w:val="24"/>
          <w:szCs w:val="28"/>
        </w:rPr>
      </w:pPr>
      <w:r w:rsidRPr="005D2B18">
        <w:rPr>
          <w:rFonts w:ascii="Times New Roman" w:hAnsi="Times New Roman"/>
          <w:i/>
          <w:sz w:val="24"/>
          <w:szCs w:val="28"/>
        </w:rPr>
        <w:t xml:space="preserve">распознавать сложноподчиненные предложения с придаточными: времени с союзом </w:t>
      </w:r>
      <w:r w:rsidRPr="005D2B18">
        <w:rPr>
          <w:rFonts w:ascii="Times New Roman" w:hAnsi="Times New Roman"/>
          <w:i/>
          <w:sz w:val="24"/>
          <w:szCs w:val="28"/>
          <w:lang w:val="en-US"/>
        </w:rPr>
        <w:t>since</w:t>
      </w:r>
      <w:r w:rsidRPr="005D2B18">
        <w:rPr>
          <w:rFonts w:ascii="Times New Roman" w:hAnsi="Times New Roman"/>
          <w:i/>
          <w:sz w:val="24"/>
          <w:szCs w:val="28"/>
        </w:rPr>
        <w:t xml:space="preserve">; цели с союзом </w:t>
      </w:r>
      <w:r w:rsidRPr="005D2B18">
        <w:rPr>
          <w:rFonts w:ascii="Times New Roman" w:hAnsi="Times New Roman"/>
          <w:i/>
          <w:sz w:val="24"/>
          <w:szCs w:val="28"/>
          <w:lang w:val="en-US"/>
        </w:rPr>
        <w:t>so</w:t>
      </w:r>
      <w:r w:rsidR="006A6E27" w:rsidRPr="005D2B18">
        <w:rPr>
          <w:rFonts w:ascii="Times New Roman" w:hAnsi="Times New Roman"/>
          <w:i/>
          <w:sz w:val="24"/>
          <w:szCs w:val="28"/>
        </w:rPr>
        <w:t xml:space="preserve"> </w:t>
      </w:r>
      <w:r w:rsidRPr="005D2B18">
        <w:rPr>
          <w:rFonts w:ascii="Times New Roman" w:hAnsi="Times New Roman"/>
          <w:i/>
          <w:sz w:val="24"/>
          <w:szCs w:val="28"/>
          <w:lang w:val="en-US"/>
        </w:rPr>
        <w:t>that</w:t>
      </w:r>
      <w:r w:rsidRPr="005D2B18">
        <w:rPr>
          <w:rFonts w:ascii="Times New Roman" w:hAnsi="Times New Roman"/>
          <w:i/>
          <w:sz w:val="24"/>
          <w:szCs w:val="28"/>
        </w:rPr>
        <w:t xml:space="preserve">; условия с союзом </w:t>
      </w:r>
      <w:r w:rsidRPr="005D2B18">
        <w:rPr>
          <w:rFonts w:ascii="Times New Roman" w:hAnsi="Times New Roman"/>
          <w:i/>
          <w:sz w:val="24"/>
          <w:szCs w:val="28"/>
          <w:lang w:val="en-US"/>
        </w:rPr>
        <w:t>unless</w:t>
      </w:r>
      <w:r w:rsidRPr="005D2B18">
        <w:rPr>
          <w:rFonts w:ascii="Times New Roman" w:hAnsi="Times New Roman"/>
          <w:i/>
          <w:sz w:val="24"/>
          <w:szCs w:val="28"/>
        </w:rPr>
        <w:t xml:space="preserve">; определительными с союзами </w:t>
      </w:r>
      <w:r w:rsidRPr="005D2B18">
        <w:rPr>
          <w:rFonts w:ascii="Times New Roman" w:hAnsi="Times New Roman"/>
          <w:i/>
          <w:sz w:val="24"/>
          <w:szCs w:val="28"/>
          <w:lang w:val="en-US"/>
        </w:rPr>
        <w:t>who</w:t>
      </w:r>
      <w:r w:rsidRPr="005D2B18">
        <w:rPr>
          <w:rFonts w:ascii="Times New Roman" w:hAnsi="Times New Roman"/>
          <w:i/>
          <w:sz w:val="24"/>
          <w:szCs w:val="28"/>
        </w:rPr>
        <w:t xml:space="preserve">, </w:t>
      </w:r>
      <w:r w:rsidRPr="005D2B18">
        <w:rPr>
          <w:rFonts w:ascii="Times New Roman" w:hAnsi="Times New Roman"/>
          <w:i/>
          <w:sz w:val="24"/>
          <w:szCs w:val="28"/>
          <w:lang w:val="en-US"/>
        </w:rPr>
        <w:t>which</w:t>
      </w:r>
      <w:r w:rsidRPr="005D2B18">
        <w:rPr>
          <w:rFonts w:ascii="Times New Roman" w:hAnsi="Times New Roman"/>
          <w:i/>
          <w:sz w:val="24"/>
          <w:szCs w:val="28"/>
        </w:rPr>
        <w:t xml:space="preserve">, </w:t>
      </w:r>
      <w:r w:rsidRPr="005D2B18">
        <w:rPr>
          <w:rFonts w:ascii="Times New Roman" w:hAnsi="Times New Roman"/>
          <w:i/>
          <w:sz w:val="24"/>
          <w:szCs w:val="28"/>
          <w:lang w:val="en-US"/>
        </w:rPr>
        <w:t>that</w:t>
      </w:r>
      <w:r w:rsidRPr="005D2B18">
        <w:rPr>
          <w:rFonts w:ascii="Times New Roman" w:hAnsi="Times New Roman"/>
          <w:i/>
          <w:sz w:val="24"/>
          <w:szCs w:val="28"/>
        </w:rPr>
        <w:t>;</w:t>
      </w:r>
    </w:p>
    <w:p w:rsidR="006E54D0" w:rsidRPr="005D2B18" w:rsidRDefault="006E54D0" w:rsidP="00D031C4">
      <w:pPr>
        <w:numPr>
          <w:ilvl w:val="0"/>
          <w:numId w:val="54"/>
        </w:numPr>
        <w:tabs>
          <w:tab w:val="left" w:pos="993"/>
        </w:tabs>
        <w:spacing w:after="0" w:line="240" w:lineRule="auto"/>
        <w:ind w:left="0" w:firstLine="709"/>
        <w:jc w:val="both"/>
        <w:rPr>
          <w:rFonts w:ascii="Times New Roman" w:hAnsi="Times New Roman"/>
          <w:i/>
          <w:sz w:val="24"/>
          <w:szCs w:val="28"/>
        </w:rPr>
      </w:pPr>
      <w:r w:rsidRPr="005D2B18">
        <w:rPr>
          <w:rFonts w:ascii="Times New Roman" w:hAnsi="Times New Roman"/>
          <w:i/>
          <w:sz w:val="24"/>
          <w:szCs w:val="28"/>
        </w:rPr>
        <w:t>распознавать и употреблять в речи сложноподчиненные предложения с союзами whoever, whatever, however, whenever;</w:t>
      </w:r>
    </w:p>
    <w:p w:rsidR="006E54D0" w:rsidRPr="005D2B18" w:rsidRDefault="006E54D0" w:rsidP="00D031C4">
      <w:pPr>
        <w:numPr>
          <w:ilvl w:val="0"/>
          <w:numId w:val="54"/>
        </w:numPr>
        <w:tabs>
          <w:tab w:val="left" w:pos="993"/>
        </w:tabs>
        <w:spacing w:after="0" w:line="240" w:lineRule="auto"/>
        <w:ind w:left="0" w:firstLine="709"/>
        <w:jc w:val="both"/>
        <w:rPr>
          <w:rFonts w:ascii="Times New Roman" w:hAnsi="Times New Roman"/>
          <w:i/>
          <w:sz w:val="24"/>
          <w:szCs w:val="28"/>
        </w:rPr>
      </w:pPr>
      <w:r w:rsidRPr="005D2B18">
        <w:rPr>
          <w:rFonts w:ascii="Times New Roman" w:hAnsi="Times New Roman"/>
          <w:i/>
          <w:sz w:val="24"/>
          <w:szCs w:val="28"/>
        </w:rPr>
        <w:t xml:space="preserve">распознавать и употреблять в речи предложения с конструкциями </w:t>
      </w:r>
      <w:r w:rsidRPr="005D2B18">
        <w:rPr>
          <w:rFonts w:ascii="Times New Roman" w:hAnsi="Times New Roman"/>
          <w:i/>
          <w:sz w:val="24"/>
          <w:szCs w:val="28"/>
          <w:lang w:val="en-US"/>
        </w:rPr>
        <w:t>as</w:t>
      </w:r>
      <w:r w:rsidRPr="005D2B18">
        <w:rPr>
          <w:rFonts w:ascii="Times New Roman" w:hAnsi="Times New Roman"/>
          <w:i/>
          <w:sz w:val="24"/>
          <w:szCs w:val="28"/>
        </w:rPr>
        <w:t xml:space="preserve"> … </w:t>
      </w:r>
      <w:r w:rsidRPr="005D2B18">
        <w:rPr>
          <w:rFonts w:ascii="Times New Roman" w:hAnsi="Times New Roman"/>
          <w:i/>
          <w:sz w:val="24"/>
          <w:szCs w:val="28"/>
          <w:lang w:val="en-US"/>
        </w:rPr>
        <w:t>as</w:t>
      </w:r>
      <w:r w:rsidRPr="005D2B18">
        <w:rPr>
          <w:rFonts w:ascii="Times New Roman" w:hAnsi="Times New Roman"/>
          <w:i/>
          <w:sz w:val="24"/>
          <w:szCs w:val="28"/>
        </w:rPr>
        <w:t xml:space="preserve">; </w:t>
      </w:r>
      <w:r w:rsidRPr="005D2B18">
        <w:rPr>
          <w:rFonts w:ascii="Times New Roman" w:hAnsi="Times New Roman"/>
          <w:i/>
          <w:sz w:val="24"/>
          <w:szCs w:val="28"/>
          <w:lang w:val="en-US"/>
        </w:rPr>
        <w:t>not</w:t>
      </w:r>
      <w:r w:rsidR="006A6E27" w:rsidRPr="005D2B18">
        <w:rPr>
          <w:rFonts w:ascii="Times New Roman" w:hAnsi="Times New Roman"/>
          <w:i/>
          <w:sz w:val="24"/>
          <w:szCs w:val="28"/>
        </w:rPr>
        <w:t xml:space="preserve"> </w:t>
      </w:r>
      <w:r w:rsidRPr="005D2B18">
        <w:rPr>
          <w:rFonts w:ascii="Times New Roman" w:hAnsi="Times New Roman"/>
          <w:i/>
          <w:sz w:val="24"/>
          <w:szCs w:val="28"/>
          <w:lang w:val="en-US"/>
        </w:rPr>
        <w:t>so</w:t>
      </w:r>
      <w:r w:rsidRPr="005D2B18">
        <w:rPr>
          <w:rFonts w:ascii="Times New Roman" w:hAnsi="Times New Roman"/>
          <w:i/>
          <w:sz w:val="24"/>
          <w:szCs w:val="28"/>
        </w:rPr>
        <w:t xml:space="preserve"> … </w:t>
      </w:r>
      <w:r w:rsidRPr="005D2B18">
        <w:rPr>
          <w:rFonts w:ascii="Times New Roman" w:hAnsi="Times New Roman"/>
          <w:i/>
          <w:sz w:val="24"/>
          <w:szCs w:val="28"/>
          <w:lang w:val="en-US"/>
        </w:rPr>
        <w:t>as</w:t>
      </w:r>
      <w:r w:rsidRPr="005D2B18">
        <w:rPr>
          <w:rFonts w:ascii="Times New Roman" w:hAnsi="Times New Roman"/>
          <w:i/>
          <w:sz w:val="24"/>
          <w:szCs w:val="28"/>
        </w:rPr>
        <w:t xml:space="preserve">; </w:t>
      </w:r>
      <w:r w:rsidRPr="005D2B18">
        <w:rPr>
          <w:rFonts w:ascii="Times New Roman" w:hAnsi="Times New Roman"/>
          <w:i/>
          <w:sz w:val="24"/>
          <w:szCs w:val="28"/>
          <w:lang w:val="en-US"/>
        </w:rPr>
        <w:t>either</w:t>
      </w:r>
      <w:r w:rsidRPr="005D2B18">
        <w:rPr>
          <w:rFonts w:ascii="Times New Roman" w:hAnsi="Times New Roman"/>
          <w:i/>
          <w:sz w:val="24"/>
          <w:szCs w:val="28"/>
        </w:rPr>
        <w:t xml:space="preserve"> … </w:t>
      </w:r>
      <w:r w:rsidRPr="005D2B18">
        <w:rPr>
          <w:rFonts w:ascii="Times New Roman" w:hAnsi="Times New Roman"/>
          <w:i/>
          <w:sz w:val="24"/>
          <w:szCs w:val="28"/>
          <w:lang w:val="en-US"/>
        </w:rPr>
        <w:t>or</w:t>
      </w:r>
      <w:r w:rsidRPr="005D2B18">
        <w:rPr>
          <w:rFonts w:ascii="Times New Roman" w:hAnsi="Times New Roman"/>
          <w:i/>
          <w:sz w:val="24"/>
          <w:szCs w:val="28"/>
        </w:rPr>
        <w:t xml:space="preserve">; </w:t>
      </w:r>
      <w:r w:rsidRPr="005D2B18">
        <w:rPr>
          <w:rFonts w:ascii="Times New Roman" w:hAnsi="Times New Roman"/>
          <w:i/>
          <w:sz w:val="24"/>
          <w:szCs w:val="28"/>
          <w:lang w:val="en-US"/>
        </w:rPr>
        <w:t>neither</w:t>
      </w:r>
      <w:r w:rsidRPr="005D2B18">
        <w:rPr>
          <w:rFonts w:ascii="Times New Roman" w:hAnsi="Times New Roman"/>
          <w:i/>
          <w:sz w:val="24"/>
          <w:szCs w:val="28"/>
        </w:rPr>
        <w:t xml:space="preserve"> … </w:t>
      </w:r>
      <w:r w:rsidRPr="005D2B18">
        <w:rPr>
          <w:rFonts w:ascii="Times New Roman" w:hAnsi="Times New Roman"/>
          <w:i/>
          <w:sz w:val="24"/>
          <w:szCs w:val="28"/>
          <w:lang w:val="en-US"/>
        </w:rPr>
        <w:t>nor</w:t>
      </w:r>
      <w:r w:rsidRPr="005D2B18">
        <w:rPr>
          <w:rFonts w:ascii="Times New Roman" w:hAnsi="Times New Roman"/>
          <w:i/>
          <w:sz w:val="24"/>
          <w:szCs w:val="28"/>
        </w:rPr>
        <w:t>;</w:t>
      </w:r>
    </w:p>
    <w:p w:rsidR="006E54D0" w:rsidRPr="005D2B18" w:rsidRDefault="006E54D0" w:rsidP="00D031C4">
      <w:pPr>
        <w:numPr>
          <w:ilvl w:val="0"/>
          <w:numId w:val="54"/>
        </w:numPr>
        <w:tabs>
          <w:tab w:val="left" w:pos="993"/>
        </w:tabs>
        <w:spacing w:after="0" w:line="240" w:lineRule="auto"/>
        <w:ind w:left="0" w:firstLine="709"/>
        <w:jc w:val="both"/>
        <w:rPr>
          <w:rFonts w:ascii="Times New Roman" w:hAnsi="Times New Roman"/>
          <w:i/>
          <w:sz w:val="24"/>
          <w:szCs w:val="28"/>
        </w:rPr>
      </w:pPr>
      <w:r w:rsidRPr="005D2B18">
        <w:rPr>
          <w:rFonts w:ascii="Times New Roman" w:hAnsi="Times New Roman"/>
          <w:i/>
          <w:sz w:val="24"/>
          <w:szCs w:val="28"/>
        </w:rPr>
        <w:t>распознавать и употреблять в речи предложения с конструкцией I wish;</w:t>
      </w:r>
    </w:p>
    <w:p w:rsidR="006E54D0" w:rsidRPr="005D2B18" w:rsidRDefault="006E54D0" w:rsidP="00D031C4">
      <w:pPr>
        <w:numPr>
          <w:ilvl w:val="0"/>
          <w:numId w:val="54"/>
        </w:numPr>
        <w:tabs>
          <w:tab w:val="left" w:pos="993"/>
        </w:tabs>
        <w:spacing w:after="0" w:line="240" w:lineRule="auto"/>
        <w:ind w:left="0" w:firstLine="709"/>
        <w:jc w:val="both"/>
        <w:rPr>
          <w:rFonts w:ascii="Times New Roman" w:hAnsi="Times New Roman"/>
          <w:i/>
          <w:sz w:val="24"/>
          <w:szCs w:val="28"/>
        </w:rPr>
      </w:pPr>
      <w:r w:rsidRPr="005D2B18">
        <w:rPr>
          <w:rFonts w:ascii="Times New Roman" w:hAnsi="Times New Roman"/>
          <w:i/>
          <w:sz w:val="24"/>
          <w:szCs w:val="28"/>
        </w:rPr>
        <w:t>распознавать и употреблять в речи конструкции с глаголами на -ing: to love/hate doing something; Stop talking;</w:t>
      </w:r>
    </w:p>
    <w:p w:rsidR="006E54D0" w:rsidRPr="005D2B18" w:rsidRDefault="006E54D0" w:rsidP="00D031C4">
      <w:pPr>
        <w:numPr>
          <w:ilvl w:val="0"/>
          <w:numId w:val="54"/>
        </w:numPr>
        <w:tabs>
          <w:tab w:val="left" w:pos="993"/>
        </w:tabs>
        <w:spacing w:after="0" w:line="240" w:lineRule="auto"/>
        <w:ind w:left="0" w:firstLine="709"/>
        <w:jc w:val="both"/>
        <w:rPr>
          <w:rFonts w:ascii="Times New Roman" w:hAnsi="Times New Roman"/>
          <w:i/>
          <w:sz w:val="24"/>
          <w:szCs w:val="28"/>
          <w:lang w:val="en-US"/>
        </w:rPr>
      </w:pPr>
      <w:r w:rsidRPr="005D2B18">
        <w:rPr>
          <w:rFonts w:ascii="Times New Roman" w:hAnsi="Times New Roman"/>
          <w:i/>
          <w:sz w:val="24"/>
          <w:szCs w:val="28"/>
        </w:rPr>
        <w:t>распознавать</w:t>
      </w:r>
      <w:r w:rsidR="006A6E27" w:rsidRPr="005D2B18">
        <w:rPr>
          <w:rFonts w:ascii="Times New Roman" w:hAnsi="Times New Roman"/>
          <w:i/>
          <w:sz w:val="24"/>
          <w:szCs w:val="28"/>
          <w:lang w:val="en-US"/>
        </w:rPr>
        <w:t xml:space="preserve"> </w:t>
      </w:r>
      <w:r w:rsidRPr="005D2B18">
        <w:rPr>
          <w:rFonts w:ascii="Times New Roman" w:hAnsi="Times New Roman"/>
          <w:i/>
          <w:sz w:val="24"/>
          <w:szCs w:val="28"/>
        </w:rPr>
        <w:t>и</w:t>
      </w:r>
      <w:r w:rsidR="006A6E27" w:rsidRPr="005D2B18">
        <w:rPr>
          <w:rFonts w:ascii="Times New Roman" w:hAnsi="Times New Roman"/>
          <w:i/>
          <w:sz w:val="24"/>
          <w:szCs w:val="28"/>
          <w:lang w:val="en-US"/>
        </w:rPr>
        <w:t xml:space="preserve"> </w:t>
      </w:r>
      <w:r w:rsidRPr="005D2B18">
        <w:rPr>
          <w:rFonts w:ascii="Times New Roman" w:hAnsi="Times New Roman"/>
          <w:i/>
          <w:sz w:val="24"/>
          <w:szCs w:val="28"/>
        </w:rPr>
        <w:t>употреблять</w:t>
      </w:r>
      <w:r w:rsidR="006A6E27" w:rsidRPr="005D2B18">
        <w:rPr>
          <w:rFonts w:ascii="Times New Roman" w:hAnsi="Times New Roman"/>
          <w:i/>
          <w:sz w:val="24"/>
          <w:szCs w:val="28"/>
          <w:lang w:val="en-US"/>
        </w:rPr>
        <w:t xml:space="preserve"> </w:t>
      </w:r>
      <w:r w:rsidRPr="005D2B18">
        <w:rPr>
          <w:rFonts w:ascii="Times New Roman" w:hAnsi="Times New Roman"/>
          <w:i/>
          <w:sz w:val="24"/>
          <w:szCs w:val="28"/>
        </w:rPr>
        <w:t>в</w:t>
      </w:r>
      <w:r w:rsidR="006A6E27" w:rsidRPr="005D2B18">
        <w:rPr>
          <w:rFonts w:ascii="Times New Roman" w:hAnsi="Times New Roman"/>
          <w:i/>
          <w:sz w:val="24"/>
          <w:szCs w:val="28"/>
          <w:lang w:val="en-US"/>
        </w:rPr>
        <w:t xml:space="preserve"> </w:t>
      </w:r>
      <w:r w:rsidRPr="005D2B18">
        <w:rPr>
          <w:rFonts w:ascii="Times New Roman" w:hAnsi="Times New Roman"/>
          <w:i/>
          <w:sz w:val="24"/>
          <w:szCs w:val="28"/>
        </w:rPr>
        <w:t>речи</w:t>
      </w:r>
      <w:r w:rsidR="006A6E27" w:rsidRPr="005D2B18">
        <w:rPr>
          <w:rFonts w:ascii="Times New Roman" w:hAnsi="Times New Roman"/>
          <w:i/>
          <w:sz w:val="24"/>
          <w:szCs w:val="28"/>
          <w:lang w:val="en-US"/>
        </w:rPr>
        <w:t xml:space="preserve"> </w:t>
      </w:r>
      <w:r w:rsidRPr="005D2B18">
        <w:rPr>
          <w:rFonts w:ascii="Times New Roman" w:hAnsi="Times New Roman"/>
          <w:i/>
          <w:sz w:val="24"/>
          <w:szCs w:val="28"/>
        </w:rPr>
        <w:t>конструкции</w:t>
      </w:r>
      <w:r w:rsidR="006A6E27" w:rsidRPr="005D2B18">
        <w:rPr>
          <w:rFonts w:ascii="Times New Roman" w:hAnsi="Times New Roman"/>
          <w:i/>
          <w:sz w:val="24"/>
          <w:szCs w:val="28"/>
          <w:lang w:val="en-US"/>
        </w:rPr>
        <w:t xml:space="preserve"> </w:t>
      </w:r>
      <w:r w:rsidRPr="005D2B18">
        <w:rPr>
          <w:rFonts w:ascii="Times New Roman" w:hAnsi="Times New Roman"/>
          <w:i/>
          <w:sz w:val="24"/>
          <w:szCs w:val="28"/>
          <w:lang w:val="en-US"/>
        </w:rPr>
        <w:t>It takes me …to do something; to look / feel / be happy;</w:t>
      </w:r>
    </w:p>
    <w:p w:rsidR="006E54D0" w:rsidRPr="005D2B18" w:rsidRDefault="006E54D0" w:rsidP="00D031C4">
      <w:pPr>
        <w:numPr>
          <w:ilvl w:val="0"/>
          <w:numId w:val="54"/>
        </w:numPr>
        <w:tabs>
          <w:tab w:val="left" w:pos="993"/>
        </w:tabs>
        <w:spacing w:after="0" w:line="240" w:lineRule="auto"/>
        <w:ind w:left="0" w:firstLine="709"/>
        <w:jc w:val="both"/>
        <w:rPr>
          <w:rFonts w:ascii="Times New Roman" w:hAnsi="Times New Roman"/>
          <w:i/>
          <w:sz w:val="24"/>
          <w:szCs w:val="28"/>
        </w:rPr>
      </w:pPr>
      <w:r w:rsidRPr="005D2B18">
        <w:rPr>
          <w:rFonts w:ascii="Times New Roman" w:hAnsi="Times New Roman"/>
          <w:i/>
          <w:sz w:val="24"/>
          <w:szCs w:val="28"/>
        </w:rPr>
        <w:t>распознавать и употреблять в речи определения, выраженные прилагательными, в правильном порядке их следования;</w:t>
      </w:r>
    </w:p>
    <w:p w:rsidR="006E54D0" w:rsidRPr="005D2B18" w:rsidRDefault="006E54D0" w:rsidP="00D031C4">
      <w:pPr>
        <w:numPr>
          <w:ilvl w:val="0"/>
          <w:numId w:val="54"/>
        </w:numPr>
        <w:tabs>
          <w:tab w:val="left" w:pos="993"/>
        </w:tabs>
        <w:spacing w:after="0" w:line="240" w:lineRule="auto"/>
        <w:ind w:left="0" w:firstLine="709"/>
        <w:jc w:val="both"/>
        <w:rPr>
          <w:rFonts w:ascii="Times New Roman" w:hAnsi="Times New Roman"/>
          <w:i/>
          <w:sz w:val="24"/>
          <w:szCs w:val="28"/>
        </w:rPr>
      </w:pPr>
      <w:r w:rsidRPr="005D2B18">
        <w:rPr>
          <w:rFonts w:ascii="Times New Roman" w:hAnsi="Times New Roman"/>
          <w:i/>
          <w:sz w:val="24"/>
          <w:szCs w:val="28"/>
        </w:rPr>
        <w:t>распознавать и употреблять в речи глаголы во временных формах действительного залога:</w:t>
      </w:r>
      <w:r w:rsidR="006A6E27" w:rsidRPr="005D2B18">
        <w:rPr>
          <w:rFonts w:ascii="Times New Roman" w:hAnsi="Times New Roman"/>
          <w:i/>
          <w:sz w:val="24"/>
          <w:szCs w:val="28"/>
        </w:rPr>
        <w:t xml:space="preserve"> </w:t>
      </w:r>
      <w:r w:rsidRPr="005D2B18">
        <w:rPr>
          <w:rFonts w:ascii="Times New Roman" w:hAnsi="Times New Roman"/>
          <w:i/>
          <w:sz w:val="24"/>
          <w:szCs w:val="28"/>
          <w:lang w:val="en-US"/>
        </w:rPr>
        <w:t>Past</w:t>
      </w:r>
      <w:r w:rsidR="006A6E27" w:rsidRPr="005D2B18">
        <w:rPr>
          <w:rFonts w:ascii="Times New Roman" w:hAnsi="Times New Roman"/>
          <w:i/>
          <w:sz w:val="24"/>
          <w:szCs w:val="28"/>
        </w:rPr>
        <w:t xml:space="preserve"> </w:t>
      </w:r>
      <w:r w:rsidRPr="005D2B18">
        <w:rPr>
          <w:rFonts w:ascii="Times New Roman" w:hAnsi="Times New Roman"/>
          <w:i/>
          <w:sz w:val="24"/>
          <w:szCs w:val="28"/>
          <w:lang w:val="en-US"/>
        </w:rPr>
        <w:t>Perfect</w:t>
      </w:r>
      <w:r w:rsidRPr="005D2B18">
        <w:rPr>
          <w:rFonts w:ascii="Times New Roman" w:hAnsi="Times New Roman"/>
          <w:i/>
          <w:sz w:val="24"/>
          <w:szCs w:val="28"/>
        </w:rPr>
        <w:t xml:space="preserve">, </w:t>
      </w:r>
      <w:r w:rsidR="00740FB9" w:rsidRPr="005D2B18">
        <w:rPr>
          <w:rFonts w:ascii="Times New Roman" w:hAnsi="Times New Roman"/>
          <w:i/>
          <w:sz w:val="24"/>
          <w:szCs w:val="28"/>
          <w:lang w:val="de-DE"/>
        </w:rPr>
        <w:t xml:space="preserve">Present </w:t>
      </w:r>
      <w:r w:rsidRPr="005D2B18">
        <w:rPr>
          <w:rFonts w:ascii="Times New Roman" w:hAnsi="Times New Roman"/>
          <w:i/>
          <w:sz w:val="24"/>
          <w:szCs w:val="28"/>
          <w:lang w:val="en-US"/>
        </w:rPr>
        <w:t>Perfect</w:t>
      </w:r>
      <w:r w:rsidR="006A6E27" w:rsidRPr="005D2B18">
        <w:rPr>
          <w:rFonts w:ascii="Times New Roman" w:hAnsi="Times New Roman"/>
          <w:i/>
          <w:sz w:val="24"/>
          <w:szCs w:val="28"/>
        </w:rPr>
        <w:t xml:space="preserve"> </w:t>
      </w:r>
      <w:r w:rsidRPr="005D2B18">
        <w:rPr>
          <w:rFonts w:ascii="Times New Roman" w:hAnsi="Times New Roman"/>
          <w:i/>
          <w:sz w:val="24"/>
          <w:szCs w:val="28"/>
          <w:lang w:val="en-US"/>
        </w:rPr>
        <w:t>Continuous</w:t>
      </w:r>
      <w:r w:rsidRPr="005D2B18">
        <w:rPr>
          <w:rFonts w:ascii="Times New Roman" w:hAnsi="Times New Roman"/>
          <w:i/>
          <w:sz w:val="24"/>
          <w:szCs w:val="28"/>
        </w:rPr>
        <w:t xml:space="preserve">, </w:t>
      </w:r>
      <w:r w:rsidRPr="005D2B18">
        <w:rPr>
          <w:rFonts w:ascii="Times New Roman" w:hAnsi="Times New Roman"/>
          <w:i/>
          <w:sz w:val="24"/>
          <w:szCs w:val="28"/>
          <w:lang w:val="en-US"/>
        </w:rPr>
        <w:t>Future</w:t>
      </w:r>
      <w:r w:rsidRPr="005D2B18">
        <w:rPr>
          <w:rFonts w:ascii="Times New Roman" w:hAnsi="Times New Roman"/>
          <w:i/>
          <w:sz w:val="24"/>
          <w:szCs w:val="28"/>
        </w:rPr>
        <w:t>-</w:t>
      </w:r>
      <w:r w:rsidRPr="005D2B18">
        <w:rPr>
          <w:rFonts w:ascii="Times New Roman" w:hAnsi="Times New Roman"/>
          <w:i/>
          <w:sz w:val="24"/>
          <w:szCs w:val="28"/>
          <w:lang w:val="en-US"/>
        </w:rPr>
        <w:t>in</w:t>
      </w:r>
      <w:r w:rsidRPr="005D2B18">
        <w:rPr>
          <w:rFonts w:ascii="Times New Roman" w:hAnsi="Times New Roman"/>
          <w:i/>
          <w:sz w:val="24"/>
          <w:szCs w:val="28"/>
        </w:rPr>
        <w:t>-</w:t>
      </w:r>
      <w:r w:rsidRPr="005D2B18">
        <w:rPr>
          <w:rFonts w:ascii="Times New Roman" w:hAnsi="Times New Roman"/>
          <w:i/>
          <w:sz w:val="24"/>
          <w:szCs w:val="28"/>
          <w:lang w:val="en-US"/>
        </w:rPr>
        <w:t>the</w:t>
      </w:r>
      <w:r w:rsidRPr="005D2B18">
        <w:rPr>
          <w:rFonts w:ascii="Times New Roman" w:hAnsi="Times New Roman"/>
          <w:i/>
          <w:sz w:val="24"/>
          <w:szCs w:val="28"/>
        </w:rPr>
        <w:t>-</w:t>
      </w:r>
      <w:r w:rsidRPr="005D2B18">
        <w:rPr>
          <w:rFonts w:ascii="Times New Roman" w:hAnsi="Times New Roman"/>
          <w:i/>
          <w:sz w:val="24"/>
          <w:szCs w:val="28"/>
          <w:lang w:val="en-US"/>
        </w:rPr>
        <w:t>Past</w:t>
      </w:r>
      <w:r w:rsidRPr="005D2B18">
        <w:rPr>
          <w:rFonts w:ascii="Times New Roman" w:hAnsi="Times New Roman"/>
          <w:i/>
          <w:sz w:val="24"/>
          <w:szCs w:val="28"/>
        </w:rPr>
        <w:t>;</w:t>
      </w:r>
    </w:p>
    <w:p w:rsidR="006E54D0" w:rsidRPr="005D2B18" w:rsidRDefault="006E54D0" w:rsidP="00D031C4">
      <w:pPr>
        <w:numPr>
          <w:ilvl w:val="0"/>
          <w:numId w:val="54"/>
        </w:numPr>
        <w:tabs>
          <w:tab w:val="left" w:pos="993"/>
        </w:tabs>
        <w:spacing w:after="0" w:line="240" w:lineRule="auto"/>
        <w:ind w:left="0" w:firstLine="709"/>
        <w:jc w:val="both"/>
        <w:rPr>
          <w:rFonts w:ascii="Times New Roman" w:hAnsi="Times New Roman"/>
          <w:i/>
          <w:sz w:val="24"/>
          <w:szCs w:val="28"/>
        </w:rPr>
      </w:pPr>
      <w:r w:rsidRPr="005D2B18">
        <w:rPr>
          <w:rFonts w:ascii="Times New Roman" w:hAnsi="Times New Roman"/>
          <w:i/>
          <w:sz w:val="24"/>
          <w:szCs w:val="28"/>
        </w:rPr>
        <w:t>распознавать и употреблять в речи глаголы в формах страдательного залога</w:t>
      </w:r>
      <w:r w:rsidR="006A6E27" w:rsidRPr="005D2B18">
        <w:rPr>
          <w:rFonts w:ascii="Times New Roman" w:hAnsi="Times New Roman"/>
          <w:i/>
          <w:sz w:val="24"/>
          <w:szCs w:val="28"/>
        </w:rPr>
        <w:t xml:space="preserve"> </w:t>
      </w:r>
      <w:r w:rsidRPr="005D2B18">
        <w:rPr>
          <w:rFonts w:ascii="Times New Roman" w:hAnsi="Times New Roman"/>
          <w:i/>
          <w:sz w:val="24"/>
          <w:szCs w:val="28"/>
        </w:rPr>
        <w:t>Future Simple</w:t>
      </w:r>
      <w:r w:rsidR="006A6E27" w:rsidRPr="005D2B18">
        <w:rPr>
          <w:rFonts w:ascii="Times New Roman" w:hAnsi="Times New Roman"/>
          <w:i/>
          <w:sz w:val="24"/>
          <w:szCs w:val="28"/>
        </w:rPr>
        <w:t xml:space="preserve"> </w:t>
      </w:r>
      <w:r w:rsidRPr="005D2B18">
        <w:rPr>
          <w:rFonts w:ascii="Times New Roman" w:hAnsi="Times New Roman"/>
          <w:i/>
          <w:sz w:val="24"/>
          <w:szCs w:val="28"/>
        </w:rPr>
        <w:t xml:space="preserve">Passive, </w:t>
      </w:r>
      <w:r w:rsidRPr="005D2B18">
        <w:rPr>
          <w:rFonts w:ascii="Times New Roman" w:hAnsi="Times New Roman"/>
          <w:i/>
          <w:sz w:val="24"/>
          <w:szCs w:val="28"/>
          <w:lang w:val="en-US"/>
        </w:rPr>
        <w:t>Present</w:t>
      </w:r>
      <w:r w:rsidR="006A6E27" w:rsidRPr="005D2B18">
        <w:rPr>
          <w:rFonts w:ascii="Times New Roman" w:hAnsi="Times New Roman"/>
          <w:i/>
          <w:sz w:val="24"/>
          <w:szCs w:val="28"/>
        </w:rPr>
        <w:t xml:space="preserve"> </w:t>
      </w:r>
      <w:r w:rsidRPr="005D2B18">
        <w:rPr>
          <w:rFonts w:ascii="Times New Roman" w:hAnsi="Times New Roman"/>
          <w:i/>
          <w:sz w:val="24"/>
          <w:szCs w:val="28"/>
          <w:lang w:val="en-US"/>
        </w:rPr>
        <w:t>Perfect</w:t>
      </w:r>
      <w:r w:rsidRPr="005D2B18">
        <w:rPr>
          <w:rFonts w:ascii="Times New Roman" w:hAnsi="Times New Roman"/>
          <w:i/>
          <w:sz w:val="24"/>
          <w:szCs w:val="28"/>
        </w:rPr>
        <w:t xml:space="preserve"> Passive;</w:t>
      </w:r>
    </w:p>
    <w:p w:rsidR="006E54D0" w:rsidRPr="005D2B18" w:rsidRDefault="006E54D0" w:rsidP="00D031C4">
      <w:pPr>
        <w:numPr>
          <w:ilvl w:val="0"/>
          <w:numId w:val="54"/>
        </w:numPr>
        <w:tabs>
          <w:tab w:val="left" w:pos="993"/>
        </w:tabs>
        <w:spacing w:after="0" w:line="240" w:lineRule="auto"/>
        <w:ind w:left="0" w:firstLine="709"/>
        <w:jc w:val="both"/>
        <w:rPr>
          <w:rFonts w:ascii="Times New Roman" w:hAnsi="Times New Roman"/>
          <w:i/>
          <w:sz w:val="24"/>
          <w:szCs w:val="28"/>
        </w:rPr>
      </w:pPr>
      <w:r w:rsidRPr="005D2B18">
        <w:rPr>
          <w:rFonts w:ascii="Times New Roman" w:hAnsi="Times New Roman"/>
          <w:i/>
          <w:sz w:val="24"/>
          <w:szCs w:val="28"/>
        </w:rPr>
        <w:t xml:space="preserve">распознавать и употреблять в речи модальные глаголы </w:t>
      </w:r>
      <w:r w:rsidRPr="005D2B18">
        <w:rPr>
          <w:rFonts w:ascii="Times New Roman" w:hAnsi="Times New Roman"/>
          <w:i/>
          <w:sz w:val="24"/>
          <w:szCs w:val="28"/>
          <w:lang w:val="en-US"/>
        </w:rPr>
        <w:t>need</w:t>
      </w:r>
      <w:r w:rsidRPr="005D2B18">
        <w:rPr>
          <w:rFonts w:ascii="Times New Roman" w:hAnsi="Times New Roman"/>
          <w:i/>
          <w:sz w:val="24"/>
          <w:szCs w:val="28"/>
        </w:rPr>
        <w:t xml:space="preserve">, </w:t>
      </w:r>
      <w:r w:rsidRPr="005D2B18">
        <w:rPr>
          <w:rFonts w:ascii="Times New Roman" w:hAnsi="Times New Roman"/>
          <w:i/>
          <w:sz w:val="24"/>
          <w:szCs w:val="28"/>
          <w:lang w:val="en-US"/>
        </w:rPr>
        <w:t>shall</w:t>
      </w:r>
      <w:r w:rsidRPr="005D2B18">
        <w:rPr>
          <w:rFonts w:ascii="Times New Roman" w:hAnsi="Times New Roman"/>
          <w:i/>
          <w:sz w:val="24"/>
          <w:szCs w:val="28"/>
        </w:rPr>
        <w:t xml:space="preserve">, </w:t>
      </w:r>
      <w:r w:rsidRPr="005D2B18">
        <w:rPr>
          <w:rFonts w:ascii="Times New Roman" w:hAnsi="Times New Roman"/>
          <w:i/>
          <w:sz w:val="24"/>
          <w:szCs w:val="28"/>
          <w:lang w:val="en-US"/>
        </w:rPr>
        <w:t>might</w:t>
      </w:r>
      <w:r w:rsidRPr="005D2B18">
        <w:rPr>
          <w:rFonts w:ascii="Times New Roman" w:hAnsi="Times New Roman"/>
          <w:i/>
          <w:sz w:val="24"/>
          <w:szCs w:val="28"/>
        </w:rPr>
        <w:t xml:space="preserve">, </w:t>
      </w:r>
      <w:r w:rsidRPr="005D2B18">
        <w:rPr>
          <w:rFonts w:ascii="Times New Roman" w:hAnsi="Times New Roman"/>
          <w:i/>
          <w:sz w:val="24"/>
          <w:szCs w:val="28"/>
          <w:lang w:val="en-US"/>
        </w:rPr>
        <w:t>would</w:t>
      </w:r>
      <w:r w:rsidRPr="005D2B18">
        <w:rPr>
          <w:rFonts w:ascii="Times New Roman" w:hAnsi="Times New Roman"/>
          <w:i/>
          <w:sz w:val="24"/>
          <w:szCs w:val="28"/>
        </w:rPr>
        <w:t>;</w:t>
      </w:r>
    </w:p>
    <w:p w:rsidR="006E54D0" w:rsidRPr="005D2B18" w:rsidRDefault="006E54D0" w:rsidP="00D031C4">
      <w:pPr>
        <w:numPr>
          <w:ilvl w:val="0"/>
          <w:numId w:val="54"/>
        </w:numPr>
        <w:tabs>
          <w:tab w:val="left" w:pos="993"/>
        </w:tabs>
        <w:spacing w:after="0" w:line="240" w:lineRule="auto"/>
        <w:ind w:left="0" w:firstLine="709"/>
        <w:jc w:val="both"/>
        <w:rPr>
          <w:rFonts w:ascii="Times New Roman" w:hAnsi="Times New Roman"/>
          <w:i/>
          <w:sz w:val="24"/>
          <w:szCs w:val="28"/>
        </w:rPr>
      </w:pPr>
      <w:r w:rsidRPr="005D2B18">
        <w:rPr>
          <w:rFonts w:ascii="Times New Roman" w:hAnsi="Times New Roman"/>
          <w:i/>
          <w:sz w:val="24"/>
          <w:szCs w:val="28"/>
        </w:rPr>
        <w:t xml:space="preserve">распознавать по формальным признакам и понимать значение неличных форм глагола (инфинитива, герундия, причастия </w:t>
      </w:r>
      <w:r w:rsidRPr="005D2B18">
        <w:rPr>
          <w:rFonts w:ascii="Times New Roman" w:hAnsi="Times New Roman"/>
          <w:i/>
          <w:sz w:val="24"/>
          <w:szCs w:val="28"/>
          <w:lang w:val="en-US"/>
        </w:rPr>
        <w:t>I</w:t>
      </w:r>
      <w:r w:rsidR="006A6E27" w:rsidRPr="005D2B18">
        <w:rPr>
          <w:rFonts w:ascii="Times New Roman" w:hAnsi="Times New Roman"/>
          <w:i/>
          <w:sz w:val="24"/>
          <w:szCs w:val="28"/>
        </w:rPr>
        <w:t xml:space="preserve"> </w:t>
      </w:r>
      <w:r w:rsidRPr="005D2B18">
        <w:rPr>
          <w:rFonts w:ascii="Times New Roman" w:hAnsi="Times New Roman"/>
          <w:i/>
          <w:sz w:val="24"/>
          <w:szCs w:val="28"/>
        </w:rPr>
        <w:t xml:space="preserve">и </w:t>
      </w:r>
      <w:r w:rsidRPr="005D2B18">
        <w:rPr>
          <w:rFonts w:ascii="Times New Roman" w:hAnsi="Times New Roman"/>
          <w:i/>
          <w:sz w:val="24"/>
          <w:szCs w:val="28"/>
          <w:lang w:val="en-US"/>
        </w:rPr>
        <w:t>II</w:t>
      </w:r>
      <w:r w:rsidRPr="005D2B18">
        <w:rPr>
          <w:rFonts w:ascii="Times New Roman" w:hAnsi="Times New Roman"/>
          <w:i/>
          <w:sz w:val="24"/>
          <w:szCs w:val="28"/>
        </w:rPr>
        <w:t>, отглагольного существительного) без различения их функций и употреблять</w:t>
      </w:r>
      <w:r w:rsidR="006A6E27" w:rsidRPr="005D2B18">
        <w:rPr>
          <w:rFonts w:ascii="Times New Roman" w:hAnsi="Times New Roman"/>
          <w:i/>
          <w:sz w:val="24"/>
          <w:szCs w:val="28"/>
        </w:rPr>
        <w:t xml:space="preserve"> </w:t>
      </w:r>
      <w:r w:rsidRPr="005D2B18">
        <w:rPr>
          <w:rFonts w:ascii="Times New Roman" w:hAnsi="Times New Roman"/>
          <w:i/>
          <w:sz w:val="24"/>
          <w:szCs w:val="28"/>
        </w:rPr>
        <w:t>их в речи;</w:t>
      </w:r>
    </w:p>
    <w:p w:rsidR="006E54D0" w:rsidRPr="005D2B18" w:rsidRDefault="006E54D0" w:rsidP="00D031C4">
      <w:pPr>
        <w:numPr>
          <w:ilvl w:val="0"/>
          <w:numId w:val="54"/>
        </w:numPr>
        <w:tabs>
          <w:tab w:val="left" w:pos="993"/>
        </w:tabs>
        <w:spacing w:after="0" w:line="240" w:lineRule="auto"/>
        <w:ind w:left="0" w:firstLine="709"/>
        <w:jc w:val="both"/>
        <w:rPr>
          <w:rFonts w:ascii="Times New Roman" w:hAnsi="Times New Roman"/>
          <w:i/>
          <w:sz w:val="24"/>
          <w:szCs w:val="28"/>
        </w:rPr>
      </w:pPr>
      <w:r w:rsidRPr="005D2B18">
        <w:rPr>
          <w:rFonts w:ascii="Times New Roman" w:hAnsi="Times New Roman"/>
          <w:i/>
          <w:sz w:val="24"/>
          <w:szCs w:val="28"/>
        </w:rPr>
        <w:t xml:space="preserve">распознавать и употреблять в речи словосочетания «Причастие </w:t>
      </w:r>
      <w:r w:rsidRPr="005D2B18">
        <w:rPr>
          <w:rFonts w:ascii="Times New Roman" w:hAnsi="Times New Roman"/>
          <w:i/>
          <w:sz w:val="24"/>
          <w:szCs w:val="28"/>
          <w:lang w:val="en-US"/>
        </w:rPr>
        <w:t>I</w:t>
      </w:r>
      <w:r w:rsidRPr="005D2B18">
        <w:rPr>
          <w:rFonts w:ascii="Times New Roman" w:hAnsi="Times New Roman"/>
          <w:i/>
          <w:sz w:val="24"/>
          <w:szCs w:val="28"/>
        </w:rPr>
        <w:t>+существительное</w:t>
      </w:r>
      <w:r w:rsidR="00E77079" w:rsidRPr="005D2B18">
        <w:rPr>
          <w:rFonts w:ascii="Times New Roman" w:hAnsi="Times New Roman"/>
          <w:i/>
          <w:sz w:val="24"/>
          <w:szCs w:val="28"/>
        </w:rPr>
        <w:t>»</w:t>
      </w:r>
      <w:r w:rsidRPr="005D2B18">
        <w:rPr>
          <w:rFonts w:ascii="Times New Roman" w:hAnsi="Times New Roman"/>
          <w:i/>
          <w:sz w:val="24"/>
          <w:szCs w:val="28"/>
        </w:rPr>
        <w:t xml:space="preserve"> (</w:t>
      </w:r>
      <w:r w:rsidRPr="005D2B18">
        <w:rPr>
          <w:rFonts w:ascii="Times New Roman" w:hAnsi="Times New Roman"/>
          <w:i/>
          <w:sz w:val="24"/>
          <w:szCs w:val="28"/>
          <w:lang w:val="en-US"/>
        </w:rPr>
        <w:t>a</w:t>
      </w:r>
      <w:r w:rsidR="006A6E27" w:rsidRPr="005D2B18">
        <w:rPr>
          <w:rFonts w:ascii="Times New Roman" w:hAnsi="Times New Roman"/>
          <w:i/>
          <w:sz w:val="24"/>
          <w:szCs w:val="28"/>
        </w:rPr>
        <w:t xml:space="preserve"> </w:t>
      </w:r>
      <w:r w:rsidRPr="005D2B18">
        <w:rPr>
          <w:rFonts w:ascii="Times New Roman" w:hAnsi="Times New Roman"/>
          <w:i/>
          <w:sz w:val="24"/>
          <w:szCs w:val="28"/>
          <w:lang w:val="en-US"/>
        </w:rPr>
        <w:t>playing</w:t>
      </w:r>
      <w:r w:rsidR="006A6E27" w:rsidRPr="005D2B18">
        <w:rPr>
          <w:rFonts w:ascii="Times New Roman" w:hAnsi="Times New Roman"/>
          <w:i/>
          <w:sz w:val="24"/>
          <w:szCs w:val="28"/>
        </w:rPr>
        <w:t xml:space="preserve"> </w:t>
      </w:r>
      <w:r w:rsidRPr="005D2B18">
        <w:rPr>
          <w:rFonts w:ascii="Times New Roman" w:hAnsi="Times New Roman"/>
          <w:i/>
          <w:sz w:val="24"/>
          <w:szCs w:val="28"/>
          <w:lang w:val="en-US"/>
        </w:rPr>
        <w:t>child</w:t>
      </w:r>
      <w:r w:rsidRPr="005D2B18">
        <w:rPr>
          <w:rFonts w:ascii="Times New Roman" w:hAnsi="Times New Roman"/>
          <w:i/>
          <w:sz w:val="24"/>
          <w:szCs w:val="28"/>
        </w:rPr>
        <w:t xml:space="preserve">) и «Причастие </w:t>
      </w:r>
      <w:r w:rsidRPr="005D2B18">
        <w:rPr>
          <w:rFonts w:ascii="Times New Roman" w:hAnsi="Times New Roman"/>
          <w:i/>
          <w:sz w:val="24"/>
          <w:szCs w:val="28"/>
          <w:lang w:val="en-US"/>
        </w:rPr>
        <w:t>II</w:t>
      </w:r>
      <w:r w:rsidRPr="005D2B18">
        <w:rPr>
          <w:rFonts w:ascii="Times New Roman" w:hAnsi="Times New Roman"/>
          <w:i/>
          <w:sz w:val="24"/>
          <w:szCs w:val="28"/>
        </w:rPr>
        <w:t>+существительное</w:t>
      </w:r>
      <w:r w:rsidR="00E77079" w:rsidRPr="005D2B18">
        <w:rPr>
          <w:rFonts w:ascii="Times New Roman" w:hAnsi="Times New Roman"/>
          <w:i/>
          <w:sz w:val="24"/>
          <w:szCs w:val="28"/>
        </w:rPr>
        <w:t>»</w:t>
      </w:r>
      <w:r w:rsidRPr="005D2B18">
        <w:rPr>
          <w:rFonts w:ascii="Times New Roman" w:hAnsi="Times New Roman"/>
          <w:i/>
          <w:sz w:val="24"/>
          <w:szCs w:val="28"/>
        </w:rPr>
        <w:t xml:space="preserve"> (</w:t>
      </w:r>
      <w:r w:rsidRPr="005D2B18">
        <w:rPr>
          <w:rFonts w:ascii="Times New Roman" w:hAnsi="Times New Roman"/>
          <w:i/>
          <w:sz w:val="24"/>
          <w:szCs w:val="28"/>
          <w:lang w:val="en-US"/>
        </w:rPr>
        <w:t>a</w:t>
      </w:r>
      <w:r w:rsidR="006A6E27" w:rsidRPr="005D2B18">
        <w:rPr>
          <w:rFonts w:ascii="Times New Roman" w:hAnsi="Times New Roman"/>
          <w:i/>
          <w:sz w:val="24"/>
          <w:szCs w:val="28"/>
        </w:rPr>
        <w:t xml:space="preserve"> </w:t>
      </w:r>
      <w:r w:rsidRPr="005D2B18">
        <w:rPr>
          <w:rFonts w:ascii="Times New Roman" w:hAnsi="Times New Roman"/>
          <w:i/>
          <w:sz w:val="24"/>
          <w:szCs w:val="28"/>
          <w:lang w:val="en-US"/>
        </w:rPr>
        <w:t>written</w:t>
      </w:r>
      <w:r w:rsidR="006A6E27" w:rsidRPr="005D2B18">
        <w:rPr>
          <w:rFonts w:ascii="Times New Roman" w:hAnsi="Times New Roman"/>
          <w:i/>
          <w:sz w:val="24"/>
          <w:szCs w:val="28"/>
        </w:rPr>
        <w:t xml:space="preserve"> </w:t>
      </w:r>
      <w:r w:rsidRPr="005D2B18">
        <w:rPr>
          <w:rFonts w:ascii="Times New Roman" w:hAnsi="Times New Roman"/>
          <w:i/>
          <w:sz w:val="24"/>
          <w:szCs w:val="28"/>
          <w:lang w:val="en-US"/>
        </w:rPr>
        <w:t>poem</w:t>
      </w:r>
      <w:r w:rsidR="00813C2D" w:rsidRPr="005D2B18">
        <w:rPr>
          <w:rFonts w:ascii="Times New Roman" w:hAnsi="Times New Roman"/>
          <w:i/>
          <w:sz w:val="24"/>
          <w:szCs w:val="28"/>
        </w:rPr>
        <w:t>).</w:t>
      </w:r>
    </w:p>
    <w:p w:rsidR="006E54D0" w:rsidRPr="005D2B18" w:rsidRDefault="006E54D0" w:rsidP="005D2B18">
      <w:pPr>
        <w:spacing w:after="0" w:line="240" w:lineRule="auto"/>
        <w:ind w:firstLine="709"/>
        <w:jc w:val="both"/>
        <w:rPr>
          <w:rFonts w:ascii="Times New Roman" w:hAnsi="Times New Roman"/>
          <w:b/>
          <w:sz w:val="24"/>
          <w:szCs w:val="28"/>
        </w:rPr>
      </w:pPr>
      <w:r w:rsidRPr="005D2B18">
        <w:rPr>
          <w:rFonts w:ascii="Times New Roman" w:hAnsi="Times New Roman"/>
          <w:b/>
          <w:sz w:val="24"/>
          <w:szCs w:val="28"/>
        </w:rPr>
        <w:t>Социокультурные знания и умения</w:t>
      </w:r>
    </w:p>
    <w:p w:rsidR="006E54D0" w:rsidRPr="005D2B18" w:rsidRDefault="006E54D0" w:rsidP="005D2B18">
      <w:pPr>
        <w:spacing w:after="0" w:line="240" w:lineRule="auto"/>
        <w:ind w:firstLine="709"/>
        <w:jc w:val="both"/>
        <w:rPr>
          <w:rFonts w:ascii="Times New Roman" w:hAnsi="Times New Roman"/>
          <w:b/>
          <w:sz w:val="24"/>
          <w:szCs w:val="28"/>
        </w:rPr>
      </w:pPr>
      <w:r w:rsidRPr="005D2B18">
        <w:rPr>
          <w:rFonts w:ascii="Times New Roman" w:hAnsi="Times New Roman"/>
          <w:b/>
          <w:sz w:val="24"/>
          <w:szCs w:val="28"/>
        </w:rPr>
        <w:t>Выпускник научится:</w:t>
      </w:r>
    </w:p>
    <w:p w:rsidR="006E54D0" w:rsidRPr="005D2B18" w:rsidRDefault="006E54D0" w:rsidP="00D031C4">
      <w:pPr>
        <w:numPr>
          <w:ilvl w:val="0"/>
          <w:numId w:val="57"/>
        </w:numPr>
        <w:tabs>
          <w:tab w:val="left" w:pos="993"/>
        </w:tabs>
        <w:spacing w:after="0" w:line="240" w:lineRule="auto"/>
        <w:ind w:left="0" w:firstLine="709"/>
        <w:jc w:val="both"/>
        <w:rPr>
          <w:rFonts w:ascii="Times New Roman" w:eastAsia="Arial Unicode MS" w:hAnsi="Times New Roman"/>
          <w:sz w:val="24"/>
          <w:szCs w:val="28"/>
          <w:lang w:eastAsia="ar-SA"/>
        </w:rPr>
      </w:pPr>
      <w:r w:rsidRPr="005D2B18">
        <w:rPr>
          <w:rFonts w:ascii="Times New Roman" w:eastAsia="Arial Unicode MS" w:hAnsi="Times New Roman"/>
          <w:sz w:val="24"/>
          <w:szCs w:val="28"/>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5D2B18" w:rsidRDefault="006E54D0" w:rsidP="00D031C4">
      <w:pPr>
        <w:numPr>
          <w:ilvl w:val="0"/>
          <w:numId w:val="57"/>
        </w:numPr>
        <w:tabs>
          <w:tab w:val="left" w:pos="993"/>
        </w:tabs>
        <w:spacing w:after="0" w:line="240" w:lineRule="auto"/>
        <w:ind w:left="0" w:firstLine="709"/>
        <w:jc w:val="both"/>
        <w:rPr>
          <w:rFonts w:ascii="Times New Roman" w:eastAsia="Arial Unicode MS" w:hAnsi="Times New Roman"/>
          <w:sz w:val="24"/>
          <w:szCs w:val="28"/>
          <w:lang w:eastAsia="ar-SA"/>
        </w:rPr>
      </w:pPr>
      <w:r w:rsidRPr="005D2B18">
        <w:rPr>
          <w:rFonts w:ascii="Times New Roman" w:eastAsia="Arial Unicode MS" w:hAnsi="Times New Roman"/>
          <w:sz w:val="24"/>
          <w:szCs w:val="28"/>
          <w:lang w:eastAsia="ar-SA"/>
        </w:rPr>
        <w:t>представлять родную страну и культуру на английском языке;</w:t>
      </w:r>
    </w:p>
    <w:p w:rsidR="006E54D0" w:rsidRPr="005D2B18" w:rsidRDefault="006E54D0" w:rsidP="00D031C4">
      <w:pPr>
        <w:numPr>
          <w:ilvl w:val="0"/>
          <w:numId w:val="57"/>
        </w:numPr>
        <w:tabs>
          <w:tab w:val="left" w:pos="993"/>
        </w:tabs>
        <w:spacing w:after="0" w:line="240" w:lineRule="auto"/>
        <w:ind w:left="0" w:firstLine="709"/>
        <w:jc w:val="both"/>
        <w:rPr>
          <w:rFonts w:ascii="Times New Roman" w:eastAsia="Arial Unicode MS" w:hAnsi="Times New Roman"/>
          <w:sz w:val="24"/>
          <w:szCs w:val="28"/>
          <w:lang w:eastAsia="ar-SA"/>
        </w:rPr>
      </w:pPr>
      <w:r w:rsidRPr="005D2B18">
        <w:rPr>
          <w:rFonts w:ascii="Times New Roman" w:eastAsia="Arial Unicode MS" w:hAnsi="Times New Roman"/>
          <w:sz w:val="24"/>
          <w:szCs w:val="28"/>
          <w:lang w:eastAsia="ar-SA"/>
        </w:rPr>
        <w:t>понимать социокультурные реалии при чтении и аудировании в рамках изученного материала.</w:t>
      </w:r>
    </w:p>
    <w:p w:rsidR="006E54D0" w:rsidRPr="005D2B18" w:rsidRDefault="006E54D0" w:rsidP="005D2B18">
      <w:pPr>
        <w:spacing w:after="0" w:line="240" w:lineRule="auto"/>
        <w:ind w:firstLine="709"/>
        <w:jc w:val="both"/>
        <w:rPr>
          <w:rFonts w:ascii="Times New Roman" w:eastAsia="Arial Unicode MS" w:hAnsi="Times New Roman"/>
          <w:sz w:val="24"/>
          <w:szCs w:val="28"/>
          <w:lang w:eastAsia="ar-SA"/>
        </w:rPr>
      </w:pPr>
      <w:r w:rsidRPr="005D2B18">
        <w:rPr>
          <w:rFonts w:ascii="Times New Roman" w:hAnsi="Times New Roman"/>
          <w:b/>
          <w:sz w:val="24"/>
          <w:szCs w:val="28"/>
        </w:rPr>
        <w:t>Выпускник получит возможность научиться:</w:t>
      </w:r>
    </w:p>
    <w:p w:rsidR="006E54D0" w:rsidRPr="005D2B18" w:rsidRDefault="006E54D0" w:rsidP="00D031C4">
      <w:pPr>
        <w:numPr>
          <w:ilvl w:val="0"/>
          <w:numId w:val="58"/>
        </w:numPr>
        <w:tabs>
          <w:tab w:val="left" w:pos="993"/>
        </w:tabs>
        <w:spacing w:after="0" w:line="240" w:lineRule="auto"/>
        <w:ind w:left="0" w:firstLine="709"/>
        <w:jc w:val="both"/>
        <w:rPr>
          <w:rFonts w:ascii="Times New Roman" w:hAnsi="Times New Roman"/>
          <w:b/>
          <w:i/>
          <w:sz w:val="24"/>
          <w:szCs w:val="28"/>
        </w:rPr>
      </w:pPr>
      <w:r w:rsidRPr="005D2B18">
        <w:rPr>
          <w:rFonts w:ascii="Times New Roman" w:eastAsia="Arial Unicode MS" w:hAnsi="Times New Roman"/>
          <w:i/>
          <w:sz w:val="24"/>
          <w:szCs w:val="28"/>
          <w:lang w:eastAsia="ar-SA"/>
        </w:rPr>
        <w:t>использовать социокультурные реалии при создании устных и письменных высказываний;</w:t>
      </w:r>
    </w:p>
    <w:p w:rsidR="006E54D0" w:rsidRPr="005D2B18" w:rsidRDefault="006E54D0" w:rsidP="00D031C4">
      <w:pPr>
        <w:numPr>
          <w:ilvl w:val="0"/>
          <w:numId w:val="58"/>
        </w:numPr>
        <w:tabs>
          <w:tab w:val="left" w:pos="993"/>
        </w:tabs>
        <w:spacing w:after="0" w:line="240" w:lineRule="auto"/>
        <w:ind w:left="0" w:firstLine="709"/>
        <w:jc w:val="both"/>
        <w:rPr>
          <w:rFonts w:ascii="Times New Roman" w:hAnsi="Times New Roman"/>
          <w:b/>
          <w:i/>
          <w:sz w:val="24"/>
          <w:szCs w:val="28"/>
        </w:rPr>
      </w:pPr>
      <w:r w:rsidRPr="005D2B18">
        <w:rPr>
          <w:rFonts w:ascii="Times New Roman" w:eastAsia="Arial Unicode MS" w:hAnsi="Times New Roman"/>
          <w:i/>
          <w:sz w:val="24"/>
          <w:szCs w:val="28"/>
          <w:lang w:eastAsia="ar-SA"/>
        </w:rPr>
        <w:t>находить сходство и различие в традициях родной страны и страны/стран изучаемого языка.</w:t>
      </w:r>
    </w:p>
    <w:p w:rsidR="006E54D0" w:rsidRPr="005D2B18" w:rsidRDefault="006E54D0" w:rsidP="005D2B18">
      <w:pPr>
        <w:spacing w:after="0" w:line="240" w:lineRule="auto"/>
        <w:ind w:firstLine="709"/>
        <w:jc w:val="both"/>
        <w:rPr>
          <w:rFonts w:ascii="Times New Roman" w:eastAsia="Arial Unicode MS" w:hAnsi="Times New Roman"/>
          <w:b/>
          <w:sz w:val="24"/>
          <w:szCs w:val="28"/>
          <w:lang w:eastAsia="ar-SA"/>
        </w:rPr>
      </w:pPr>
      <w:r w:rsidRPr="005D2B18">
        <w:rPr>
          <w:rFonts w:ascii="Times New Roman" w:eastAsia="Arial Unicode MS" w:hAnsi="Times New Roman"/>
          <w:b/>
          <w:sz w:val="24"/>
          <w:szCs w:val="28"/>
          <w:lang w:eastAsia="ar-SA"/>
        </w:rPr>
        <w:t>Компенсаторные умения</w:t>
      </w:r>
    </w:p>
    <w:p w:rsidR="006E54D0" w:rsidRPr="005D2B18" w:rsidRDefault="006E54D0" w:rsidP="005D2B18">
      <w:pPr>
        <w:spacing w:after="0" w:line="240" w:lineRule="auto"/>
        <w:ind w:firstLine="709"/>
        <w:jc w:val="both"/>
        <w:rPr>
          <w:rFonts w:ascii="Times New Roman" w:hAnsi="Times New Roman"/>
          <w:b/>
          <w:sz w:val="24"/>
          <w:szCs w:val="28"/>
        </w:rPr>
      </w:pPr>
      <w:r w:rsidRPr="005D2B18">
        <w:rPr>
          <w:rFonts w:ascii="Times New Roman" w:hAnsi="Times New Roman"/>
          <w:b/>
          <w:sz w:val="24"/>
          <w:szCs w:val="28"/>
        </w:rPr>
        <w:t>Выпускник научится:</w:t>
      </w:r>
    </w:p>
    <w:p w:rsidR="006E54D0" w:rsidRPr="005D2B18" w:rsidRDefault="006E54D0" w:rsidP="00D031C4">
      <w:pPr>
        <w:numPr>
          <w:ilvl w:val="0"/>
          <w:numId w:val="59"/>
        </w:numPr>
        <w:tabs>
          <w:tab w:val="left" w:pos="993"/>
        </w:tabs>
        <w:spacing w:after="0" w:line="240" w:lineRule="auto"/>
        <w:ind w:left="0" w:firstLine="709"/>
        <w:jc w:val="both"/>
        <w:rPr>
          <w:rFonts w:ascii="Times New Roman" w:hAnsi="Times New Roman"/>
          <w:b/>
          <w:sz w:val="24"/>
          <w:szCs w:val="28"/>
        </w:rPr>
      </w:pPr>
      <w:r w:rsidRPr="005D2B18">
        <w:rPr>
          <w:rFonts w:ascii="Times New Roman" w:eastAsia="Arial Unicode MS" w:hAnsi="Times New Roman"/>
          <w:sz w:val="24"/>
          <w:szCs w:val="28"/>
          <w:lang w:eastAsia="ar-SA"/>
        </w:rPr>
        <w:t>выходить из положения при дефиците языковых средств: использовать переспрос при говорении.</w:t>
      </w:r>
    </w:p>
    <w:p w:rsidR="006E54D0" w:rsidRPr="005D2B18" w:rsidRDefault="006E54D0" w:rsidP="005D2B18">
      <w:pPr>
        <w:spacing w:after="0" w:line="240" w:lineRule="auto"/>
        <w:ind w:firstLine="709"/>
        <w:jc w:val="both"/>
        <w:rPr>
          <w:rFonts w:ascii="Times New Roman" w:eastAsia="Arial Unicode MS" w:hAnsi="Times New Roman"/>
          <w:sz w:val="24"/>
          <w:szCs w:val="28"/>
          <w:lang w:eastAsia="ar-SA"/>
        </w:rPr>
      </w:pPr>
      <w:r w:rsidRPr="005D2B18">
        <w:rPr>
          <w:rFonts w:ascii="Times New Roman" w:hAnsi="Times New Roman"/>
          <w:b/>
          <w:sz w:val="24"/>
          <w:szCs w:val="28"/>
        </w:rPr>
        <w:t>Выпускник получит возможность научиться:</w:t>
      </w:r>
    </w:p>
    <w:p w:rsidR="006E54D0" w:rsidRPr="005D2B18" w:rsidRDefault="006E54D0" w:rsidP="00D031C4">
      <w:pPr>
        <w:numPr>
          <w:ilvl w:val="0"/>
          <w:numId w:val="59"/>
        </w:numPr>
        <w:tabs>
          <w:tab w:val="left" w:pos="993"/>
        </w:tabs>
        <w:spacing w:after="0" w:line="240" w:lineRule="auto"/>
        <w:ind w:left="0" w:firstLine="709"/>
        <w:jc w:val="both"/>
        <w:rPr>
          <w:rFonts w:ascii="Times New Roman" w:eastAsia="Arial Unicode MS" w:hAnsi="Times New Roman"/>
          <w:i/>
          <w:sz w:val="24"/>
          <w:szCs w:val="28"/>
          <w:lang w:eastAsia="ar-SA"/>
        </w:rPr>
      </w:pPr>
      <w:r w:rsidRPr="005D2B18">
        <w:rPr>
          <w:rFonts w:ascii="Times New Roman" w:eastAsia="Arial Unicode MS" w:hAnsi="Times New Roman"/>
          <w:i/>
          <w:sz w:val="24"/>
          <w:szCs w:val="28"/>
          <w:lang w:eastAsia="ar-SA"/>
        </w:rPr>
        <w:t>использовать перифраз, синонимические и антонимические средства при говорении;</w:t>
      </w:r>
    </w:p>
    <w:p w:rsidR="006E54D0" w:rsidRPr="005D2B18" w:rsidRDefault="006E54D0" w:rsidP="00D031C4">
      <w:pPr>
        <w:numPr>
          <w:ilvl w:val="0"/>
          <w:numId w:val="59"/>
        </w:numPr>
        <w:tabs>
          <w:tab w:val="left" w:pos="993"/>
        </w:tabs>
        <w:spacing w:after="0" w:line="240" w:lineRule="auto"/>
        <w:ind w:left="0" w:firstLine="709"/>
        <w:jc w:val="both"/>
        <w:rPr>
          <w:rFonts w:ascii="Times New Roman" w:hAnsi="Times New Roman"/>
          <w:b/>
          <w:sz w:val="24"/>
          <w:szCs w:val="28"/>
        </w:rPr>
      </w:pPr>
      <w:r w:rsidRPr="005D2B18">
        <w:rPr>
          <w:rFonts w:ascii="Times New Roman" w:eastAsia="Arial Unicode MS" w:hAnsi="Times New Roman"/>
          <w:i/>
          <w:sz w:val="24"/>
          <w:szCs w:val="28"/>
          <w:lang w:eastAsia="ar-SA"/>
        </w:rPr>
        <w:t>пользоваться языковой и контекстуальной догадкой при аудировании и чтении.</w:t>
      </w:r>
    </w:p>
    <w:p w:rsidR="00B540EE" w:rsidRPr="005D2B18" w:rsidRDefault="00B540EE" w:rsidP="005D2B18">
      <w:pPr>
        <w:spacing w:line="240" w:lineRule="auto"/>
        <w:rPr>
          <w:sz w:val="20"/>
        </w:rPr>
      </w:pPr>
    </w:p>
    <w:p w:rsidR="00B540EE" w:rsidRPr="005D2B18" w:rsidRDefault="00A52363" w:rsidP="005D2B18">
      <w:pPr>
        <w:pStyle w:val="4"/>
        <w:spacing w:line="240" w:lineRule="auto"/>
        <w:rPr>
          <w:sz w:val="24"/>
        </w:rPr>
      </w:pPr>
      <w:bookmarkStart w:id="43" w:name="_Toc409691632"/>
      <w:bookmarkStart w:id="44" w:name="_Toc410653957"/>
      <w:bookmarkStart w:id="45" w:name="_Toc414553139"/>
      <w:r w:rsidRPr="005D2B18">
        <w:rPr>
          <w:sz w:val="24"/>
        </w:rPr>
        <w:t>1.2.</w:t>
      </w:r>
      <w:r w:rsidR="005D2B18" w:rsidRPr="005D2B18">
        <w:rPr>
          <w:sz w:val="24"/>
        </w:rPr>
        <w:t>5.4</w:t>
      </w:r>
      <w:r w:rsidR="006940DA" w:rsidRPr="005D2B18">
        <w:rPr>
          <w:sz w:val="24"/>
        </w:rPr>
        <w:t>.</w:t>
      </w:r>
      <w:r w:rsidR="00622153" w:rsidRPr="005D2B18">
        <w:rPr>
          <w:sz w:val="24"/>
        </w:rPr>
        <w:t xml:space="preserve"> </w:t>
      </w:r>
      <w:r w:rsidR="00B540EE" w:rsidRPr="005D2B18">
        <w:rPr>
          <w:sz w:val="24"/>
        </w:rPr>
        <w:t>История России. Всеобщая история</w:t>
      </w:r>
      <w:bookmarkEnd w:id="43"/>
      <w:bookmarkEnd w:id="44"/>
      <w:bookmarkEnd w:id="45"/>
    </w:p>
    <w:p w:rsidR="00A339D1" w:rsidRPr="005D2B18" w:rsidRDefault="00A339D1" w:rsidP="005D2B18">
      <w:pPr>
        <w:spacing w:after="0" w:line="240" w:lineRule="auto"/>
        <w:ind w:firstLine="709"/>
        <w:jc w:val="both"/>
        <w:rPr>
          <w:rFonts w:ascii="Times New Roman" w:hAnsi="Times New Roman"/>
          <w:sz w:val="24"/>
          <w:szCs w:val="28"/>
        </w:rPr>
      </w:pPr>
      <w:r w:rsidRPr="005D2B18">
        <w:rPr>
          <w:rFonts w:ascii="Times New Roman" w:hAnsi="Times New Roman"/>
          <w:b/>
          <w:sz w:val="24"/>
          <w:szCs w:val="28"/>
        </w:rPr>
        <w:t>Предметные результаты</w:t>
      </w:r>
      <w:r w:rsidRPr="005D2B18">
        <w:rPr>
          <w:rFonts w:ascii="Times New Roman" w:hAnsi="Times New Roman"/>
          <w:sz w:val="24"/>
          <w:szCs w:val="28"/>
        </w:rPr>
        <w:t xml:space="preserve"> освоения курса истории на уровне основного общего образования предполагают, что у учащегося сформированы:</w:t>
      </w:r>
    </w:p>
    <w:p w:rsidR="00A339D1" w:rsidRPr="005D2B18" w:rsidRDefault="00A339D1" w:rsidP="00D031C4">
      <w:pPr>
        <w:numPr>
          <w:ilvl w:val="0"/>
          <w:numId w:val="124"/>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5D2B18" w:rsidRDefault="00A339D1" w:rsidP="00D031C4">
      <w:pPr>
        <w:numPr>
          <w:ilvl w:val="0"/>
          <w:numId w:val="124"/>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базовые исторические знания об основных этапах и закономерностях развития человеческого общества с древности до наших дней;</w:t>
      </w:r>
    </w:p>
    <w:p w:rsidR="00A339D1" w:rsidRPr="005D2B18" w:rsidRDefault="00A339D1" w:rsidP="00D031C4">
      <w:pPr>
        <w:numPr>
          <w:ilvl w:val="0"/>
          <w:numId w:val="124"/>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5D2B18" w:rsidRDefault="00A339D1" w:rsidP="00D031C4">
      <w:pPr>
        <w:numPr>
          <w:ilvl w:val="0"/>
          <w:numId w:val="124"/>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способность применять исторически</w:t>
      </w:r>
      <w:r w:rsidR="001F00F6" w:rsidRPr="005D2B18">
        <w:rPr>
          <w:rFonts w:ascii="Times New Roman" w:hAnsi="Times New Roman"/>
          <w:sz w:val="24"/>
          <w:szCs w:val="28"/>
        </w:rPr>
        <w:t>е</w:t>
      </w:r>
      <w:r w:rsidRPr="005D2B18">
        <w:rPr>
          <w:rFonts w:ascii="Times New Roman" w:hAnsi="Times New Roman"/>
          <w:sz w:val="24"/>
          <w:szCs w:val="28"/>
        </w:rPr>
        <w:t xml:space="preserve"> знани</w:t>
      </w:r>
      <w:r w:rsidR="001F00F6" w:rsidRPr="005D2B18">
        <w:rPr>
          <w:rFonts w:ascii="Times New Roman" w:hAnsi="Times New Roman"/>
          <w:sz w:val="24"/>
          <w:szCs w:val="28"/>
        </w:rPr>
        <w:t>я</w:t>
      </w:r>
      <w:r w:rsidRPr="005D2B18">
        <w:rPr>
          <w:rFonts w:ascii="Times New Roman" w:hAnsi="Times New Roman"/>
          <w:sz w:val="24"/>
          <w:szCs w:val="28"/>
        </w:rPr>
        <w:t xml:space="preserve"> для осмысления общественных событий и явлений прошлого и современности;</w:t>
      </w:r>
    </w:p>
    <w:p w:rsidR="00A339D1" w:rsidRPr="005D2B18" w:rsidRDefault="00A339D1" w:rsidP="00D031C4">
      <w:pPr>
        <w:numPr>
          <w:ilvl w:val="0"/>
          <w:numId w:val="124"/>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5D2B18" w:rsidRDefault="00A339D1" w:rsidP="00D031C4">
      <w:pPr>
        <w:numPr>
          <w:ilvl w:val="0"/>
          <w:numId w:val="124"/>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5D2B18" w:rsidRDefault="00A339D1" w:rsidP="00D031C4">
      <w:pPr>
        <w:numPr>
          <w:ilvl w:val="0"/>
          <w:numId w:val="124"/>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339D1" w:rsidRPr="005D2B18" w:rsidRDefault="00A339D1" w:rsidP="005D2B18">
      <w:pPr>
        <w:spacing w:after="0" w:line="240" w:lineRule="auto"/>
        <w:ind w:firstLine="709"/>
        <w:rPr>
          <w:rFonts w:ascii="Times New Roman" w:hAnsi="Times New Roman"/>
          <w:b/>
          <w:sz w:val="24"/>
          <w:szCs w:val="28"/>
        </w:rPr>
      </w:pPr>
      <w:r w:rsidRPr="005D2B18">
        <w:rPr>
          <w:rFonts w:ascii="Times New Roman" w:hAnsi="Times New Roman"/>
          <w:b/>
          <w:sz w:val="24"/>
          <w:szCs w:val="28"/>
        </w:rPr>
        <w:t>История Древнего мира (5 класс)</w:t>
      </w:r>
    </w:p>
    <w:p w:rsidR="00A339D1" w:rsidRPr="005D2B18" w:rsidRDefault="00A339D1" w:rsidP="005D2B18">
      <w:pPr>
        <w:pStyle w:val="afff8"/>
        <w:spacing w:line="240" w:lineRule="auto"/>
        <w:ind w:firstLine="709"/>
        <w:rPr>
          <w:b/>
          <w:sz w:val="24"/>
          <w:szCs w:val="28"/>
        </w:rPr>
      </w:pPr>
      <w:r w:rsidRPr="005D2B18">
        <w:rPr>
          <w:b/>
          <w:sz w:val="24"/>
          <w:szCs w:val="28"/>
        </w:rPr>
        <w:t>Выпускник научится:</w:t>
      </w:r>
    </w:p>
    <w:p w:rsidR="00A339D1" w:rsidRPr="005D2B18" w:rsidRDefault="00A339D1" w:rsidP="005D2B18">
      <w:pPr>
        <w:spacing w:after="0" w:line="240" w:lineRule="auto"/>
        <w:ind w:firstLine="709"/>
        <w:jc w:val="both"/>
        <w:rPr>
          <w:rFonts w:ascii="Times New Roman" w:hAnsi="Times New Roman"/>
          <w:i/>
          <w:sz w:val="24"/>
          <w:szCs w:val="28"/>
        </w:rPr>
      </w:pPr>
      <w:r w:rsidRPr="005D2B18">
        <w:rPr>
          <w:rFonts w:ascii="Times New Roman" w:hAnsi="Times New Roman"/>
          <w:sz w:val="24"/>
          <w:szCs w:val="28"/>
        </w:rPr>
        <w:t>• определять место исторических событий во времени, объяснять смысл основных хронологических понятий, терминов (тысячелетие, век, до н</w:t>
      </w:r>
      <w:r w:rsidR="001F00F6" w:rsidRPr="005D2B18">
        <w:rPr>
          <w:rFonts w:ascii="Times New Roman" w:hAnsi="Times New Roman"/>
          <w:sz w:val="24"/>
          <w:szCs w:val="28"/>
        </w:rPr>
        <w:t>ашей </w:t>
      </w:r>
      <w:r w:rsidRPr="005D2B18">
        <w:rPr>
          <w:rFonts w:ascii="Times New Roman" w:hAnsi="Times New Roman"/>
          <w:sz w:val="24"/>
          <w:szCs w:val="28"/>
        </w:rPr>
        <w:t>э</w:t>
      </w:r>
      <w:r w:rsidR="001F00F6" w:rsidRPr="005D2B18">
        <w:rPr>
          <w:rFonts w:ascii="Times New Roman" w:hAnsi="Times New Roman"/>
          <w:sz w:val="24"/>
          <w:szCs w:val="28"/>
        </w:rPr>
        <w:t>ры</w:t>
      </w:r>
      <w:r w:rsidRPr="005D2B18">
        <w:rPr>
          <w:rFonts w:ascii="Times New Roman" w:hAnsi="Times New Roman"/>
          <w:sz w:val="24"/>
          <w:szCs w:val="28"/>
        </w:rPr>
        <w:t>, н</w:t>
      </w:r>
      <w:r w:rsidR="001F00F6" w:rsidRPr="005D2B18">
        <w:rPr>
          <w:rFonts w:ascii="Times New Roman" w:hAnsi="Times New Roman"/>
          <w:sz w:val="24"/>
          <w:szCs w:val="28"/>
        </w:rPr>
        <w:t>ашей</w:t>
      </w:r>
      <w:r w:rsidRPr="005D2B18">
        <w:rPr>
          <w:rFonts w:ascii="Times New Roman" w:hAnsi="Times New Roman"/>
          <w:sz w:val="24"/>
          <w:szCs w:val="28"/>
        </w:rPr>
        <w:t> э</w:t>
      </w:r>
      <w:r w:rsidR="001F00F6" w:rsidRPr="005D2B18">
        <w:rPr>
          <w:rFonts w:ascii="Times New Roman" w:hAnsi="Times New Roman"/>
          <w:sz w:val="24"/>
          <w:szCs w:val="28"/>
        </w:rPr>
        <w:t>ры</w:t>
      </w:r>
      <w:r w:rsidRPr="005D2B18">
        <w:rPr>
          <w:rFonts w:ascii="Times New Roman" w:hAnsi="Times New Roman"/>
          <w:sz w:val="24"/>
          <w:szCs w:val="28"/>
        </w:rPr>
        <w:t>);</w:t>
      </w:r>
    </w:p>
    <w:p w:rsidR="00A339D1" w:rsidRPr="005D2B18" w:rsidRDefault="00A339D1" w:rsidP="005D2B18">
      <w:pPr>
        <w:spacing w:after="0" w:line="240" w:lineRule="auto"/>
        <w:ind w:firstLine="709"/>
        <w:jc w:val="both"/>
        <w:rPr>
          <w:rFonts w:ascii="Times New Roman" w:hAnsi="Times New Roman"/>
          <w:i/>
          <w:sz w:val="24"/>
          <w:szCs w:val="28"/>
        </w:rPr>
      </w:pPr>
      <w:r w:rsidRPr="005D2B18">
        <w:rPr>
          <w:rFonts w:ascii="Times New Roman" w:hAnsi="Times New Roman"/>
          <w:sz w:val="24"/>
          <w:szCs w:val="28"/>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5D2B18" w:rsidRDefault="00A339D1" w:rsidP="005D2B18">
      <w:pPr>
        <w:spacing w:after="0" w:line="240" w:lineRule="auto"/>
        <w:ind w:firstLine="709"/>
        <w:jc w:val="both"/>
        <w:rPr>
          <w:rFonts w:ascii="Times New Roman" w:hAnsi="Times New Roman"/>
          <w:i/>
          <w:sz w:val="24"/>
          <w:szCs w:val="28"/>
        </w:rPr>
      </w:pPr>
      <w:r w:rsidRPr="005D2B18">
        <w:rPr>
          <w:rFonts w:ascii="Times New Roman" w:hAnsi="Times New Roman"/>
          <w:sz w:val="24"/>
          <w:szCs w:val="28"/>
        </w:rPr>
        <w:t>• проводить поиск информации в отрывках исторических текстов, материальных памятниках Древнего мира;</w:t>
      </w:r>
    </w:p>
    <w:p w:rsidR="00A339D1" w:rsidRPr="005D2B18" w:rsidRDefault="00A339D1" w:rsidP="005D2B18">
      <w:pPr>
        <w:spacing w:after="0" w:line="240" w:lineRule="auto"/>
        <w:ind w:firstLine="709"/>
        <w:jc w:val="both"/>
        <w:rPr>
          <w:rFonts w:ascii="Times New Roman" w:hAnsi="Times New Roman"/>
          <w:i/>
          <w:sz w:val="24"/>
          <w:szCs w:val="28"/>
        </w:rPr>
      </w:pPr>
      <w:r w:rsidRPr="005D2B18">
        <w:rPr>
          <w:rFonts w:ascii="Times New Roman" w:hAnsi="Times New Roman"/>
          <w:sz w:val="24"/>
          <w:szCs w:val="28"/>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5D2B18" w:rsidRDefault="00A339D1" w:rsidP="005D2B18">
      <w:pPr>
        <w:spacing w:after="0" w:line="240" w:lineRule="auto"/>
        <w:ind w:firstLine="709"/>
        <w:jc w:val="both"/>
        <w:rPr>
          <w:rFonts w:ascii="Times New Roman" w:hAnsi="Times New Roman"/>
          <w:i/>
          <w:sz w:val="24"/>
          <w:szCs w:val="28"/>
        </w:rPr>
      </w:pPr>
      <w:r w:rsidRPr="005D2B18">
        <w:rPr>
          <w:rFonts w:ascii="Times New Roman" w:hAnsi="Times New Roman"/>
          <w:sz w:val="24"/>
          <w:szCs w:val="28"/>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339D1" w:rsidRPr="005D2B18" w:rsidRDefault="00A339D1" w:rsidP="005D2B18">
      <w:pPr>
        <w:spacing w:after="0" w:line="240" w:lineRule="auto"/>
        <w:ind w:firstLine="709"/>
        <w:jc w:val="both"/>
        <w:rPr>
          <w:rFonts w:ascii="Times New Roman" w:hAnsi="Times New Roman"/>
          <w:i/>
          <w:sz w:val="24"/>
          <w:szCs w:val="28"/>
        </w:rPr>
      </w:pPr>
      <w:r w:rsidRPr="005D2B18">
        <w:rPr>
          <w:rFonts w:ascii="Times New Roman" w:hAnsi="Times New Roman"/>
          <w:sz w:val="24"/>
          <w:szCs w:val="28"/>
        </w:rPr>
        <w:t>• объяснять,</w:t>
      </w:r>
      <w:r w:rsidR="00622153" w:rsidRPr="005D2B18">
        <w:rPr>
          <w:rFonts w:ascii="Times New Roman" w:hAnsi="Times New Roman"/>
          <w:sz w:val="24"/>
          <w:szCs w:val="28"/>
        </w:rPr>
        <w:t xml:space="preserve"> </w:t>
      </w:r>
      <w:r w:rsidRPr="005D2B18">
        <w:rPr>
          <w:rFonts w:ascii="Times New Roman" w:hAnsi="Times New Roman"/>
          <w:sz w:val="24"/>
          <w:szCs w:val="28"/>
        </w:rPr>
        <w:t>в ч</w:t>
      </w:r>
      <w:r w:rsidR="00245F1D" w:rsidRPr="005D2B18">
        <w:rPr>
          <w:rFonts w:ascii="Times New Roman" w:hAnsi="Times New Roman"/>
          <w:sz w:val="24"/>
          <w:szCs w:val="28"/>
        </w:rPr>
        <w:t>е</w:t>
      </w:r>
      <w:r w:rsidRPr="005D2B18">
        <w:rPr>
          <w:rFonts w:ascii="Times New Roman" w:hAnsi="Times New Roman"/>
          <w:sz w:val="24"/>
          <w:szCs w:val="28"/>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5D2B18" w:rsidRDefault="00A339D1" w:rsidP="005D2B18">
      <w:pPr>
        <w:spacing w:after="0" w:line="240" w:lineRule="auto"/>
        <w:ind w:firstLine="709"/>
        <w:jc w:val="both"/>
        <w:rPr>
          <w:rFonts w:ascii="Times New Roman" w:hAnsi="Times New Roman"/>
          <w:i/>
          <w:sz w:val="24"/>
          <w:szCs w:val="28"/>
        </w:rPr>
      </w:pPr>
      <w:r w:rsidRPr="005D2B18">
        <w:rPr>
          <w:rFonts w:ascii="Times New Roman" w:hAnsi="Times New Roman"/>
          <w:sz w:val="24"/>
          <w:szCs w:val="28"/>
        </w:rPr>
        <w:t>• давать оценку наиболее значительным событиям и личностям древней истории.</w:t>
      </w:r>
    </w:p>
    <w:p w:rsidR="00A339D1" w:rsidRPr="005D2B18" w:rsidRDefault="00A339D1" w:rsidP="005D2B18">
      <w:pPr>
        <w:spacing w:after="0" w:line="240" w:lineRule="auto"/>
        <w:ind w:firstLine="709"/>
        <w:jc w:val="both"/>
        <w:rPr>
          <w:rFonts w:ascii="Times New Roman" w:hAnsi="Times New Roman"/>
          <w:b/>
          <w:sz w:val="24"/>
          <w:szCs w:val="28"/>
        </w:rPr>
      </w:pPr>
      <w:r w:rsidRPr="005D2B18">
        <w:rPr>
          <w:rFonts w:ascii="Times New Roman" w:hAnsi="Times New Roman"/>
          <w:b/>
          <w:sz w:val="24"/>
          <w:szCs w:val="28"/>
        </w:rPr>
        <w:t>Выпускник получит возможность научиться:</w:t>
      </w:r>
    </w:p>
    <w:p w:rsidR="00A339D1" w:rsidRPr="005D2B18" w:rsidRDefault="00A339D1" w:rsidP="005D2B18">
      <w:pPr>
        <w:spacing w:after="0" w:line="240" w:lineRule="auto"/>
        <w:ind w:firstLine="709"/>
        <w:jc w:val="both"/>
        <w:rPr>
          <w:rFonts w:ascii="Times New Roman" w:hAnsi="Times New Roman"/>
          <w:i/>
          <w:sz w:val="24"/>
          <w:szCs w:val="28"/>
        </w:rPr>
      </w:pPr>
      <w:r w:rsidRPr="005D2B18">
        <w:rPr>
          <w:rFonts w:ascii="Times New Roman" w:hAnsi="Times New Roman"/>
          <w:i/>
          <w:sz w:val="24"/>
          <w:szCs w:val="28"/>
        </w:rPr>
        <w:t>• давать характеристику общественного строя древних государств;</w:t>
      </w:r>
    </w:p>
    <w:p w:rsidR="00A339D1" w:rsidRPr="005D2B18" w:rsidRDefault="00A339D1" w:rsidP="005D2B18">
      <w:pPr>
        <w:spacing w:after="0" w:line="240" w:lineRule="auto"/>
        <w:ind w:firstLine="709"/>
        <w:jc w:val="both"/>
        <w:rPr>
          <w:rFonts w:ascii="Times New Roman" w:hAnsi="Times New Roman"/>
          <w:i/>
          <w:sz w:val="24"/>
          <w:szCs w:val="28"/>
        </w:rPr>
      </w:pPr>
      <w:r w:rsidRPr="005D2B18">
        <w:rPr>
          <w:rFonts w:ascii="Times New Roman" w:hAnsi="Times New Roman"/>
          <w:sz w:val="24"/>
          <w:szCs w:val="28"/>
        </w:rPr>
        <w:t>• </w:t>
      </w:r>
      <w:r w:rsidRPr="005D2B18">
        <w:rPr>
          <w:rFonts w:ascii="Times New Roman" w:hAnsi="Times New Roman"/>
          <w:i/>
          <w:sz w:val="24"/>
          <w:szCs w:val="28"/>
        </w:rPr>
        <w:t>сопоставлять свидетельства различных исторических источников, выявляя в них общее и различия;</w:t>
      </w:r>
    </w:p>
    <w:p w:rsidR="00A339D1" w:rsidRPr="005D2B18" w:rsidRDefault="00A339D1" w:rsidP="005D2B18">
      <w:pPr>
        <w:spacing w:after="0" w:line="240" w:lineRule="auto"/>
        <w:ind w:firstLine="709"/>
        <w:jc w:val="both"/>
        <w:rPr>
          <w:rFonts w:ascii="Times New Roman" w:hAnsi="Times New Roman"/>
          <w:i/>
          <w:sz w:val="24"/>
          <w:szCs w:val="28"/>
        </w:rPr>
      </w:pPr>
      <w:r w:rsidRPr="005D2B18">
        <w:rPr>
          <w:rFonts w:ascii="Times New Roman" w:hAnsi="Times New Roman"/>
          <w:sz w:val="24"/>
          <w:szCs w:val="28"/>
        </w:rPr>
        <w:t>• </w:t>
      </w:r>
      <w:r w:rsidRPr="005D2B18">
        <w:rPr>
          <w:rFonts w:ascii="Times New Roman" w:hAnsi="Times New Roman"/>
          <w:i/>
          <w:sz w:val="24"/>
          <w:szCs w:val="28"/>
        </w:rPr>
        <w:t>видеть проявления влияния античного искусства в окружающей среде;</w:t>
      </w:r>
    </w:p>
    <w:p w:rsidR="00A339D1" w:rsidRPr="005D2B18" w:rsidRDefault="00A339D1" w:rsidP="005D2B18">
      <w:pPr>
        <w:spacing w:after="0" w:line="240" w:lineRule="auto"/>
        <w:ind w:firstLine="709"/>
        <w:jc w:val="both"/>
        <w:rPr>
          <w:rFonts w:ascii="Times New Roman" w:hAnsi="Times New Roman"/>
          <w:i/>
          <w:sz w:val="24"/>
          <w:szCs w:val="28"/>
        </w:rPr>
      </w:pPr>
      <w:r w:rsidRPr="005D2B18">
        <w:rPr>
          <w:rFonts w:ascii="Times New Roman" w:hAnsi="Times New Roman"/>
          <w:sz w:val="24"/>
          <w:szCs w:val="28"/>
        </w:rPr>
        <w:t>• </w:t>
      </w:r>
      <w:r w:rsidRPr="005D2B18">
        <w:rPr>
          <w:rFonts w:ascii="Times New Roman" w:hAnsi="Times New Roman"/>
          <w:i/>
          <w:sz w:val="24"/>
          <w:szCs w:val="28"/>
        </w:rPr>
        <w:t>высказывать суждения о значении и месте исторического и культурного наследия древних обществ в мировой истории.</w:t>
      </w:r>
    </w:p>
    <w:p w:rsidR="00A339D1" w:rsidRPr="005D2B18" w:rsidRDefault="00A339D1" w:rsidP="005D2B18">
      <w:pPr>
        <w:spacing w:after="0" w:line="240" w:lineRule="auto"/>
        <w:ind w:firstLine="709"/>
        <w:rPr>
          <w:rFonts w:ascii="Times New Roman" w:hAnsi="Times New Roman"/>
          <w:sz w:val="24"/>
          <w:szCs w:val="28"/>
        </w:rPr>
      </w:pPr>
      <w:r w:rsidRPr="005D2B18">
        <w:rPr>
          <w:rFonts w:ascii="Times New Roman" w:hAnsi="Times New Roman"/>
          <w:b/>
          <w:sz w:val="24"/>
          <w:szCs w:val="28"/>
        </w:rPr>
        <w:t xml:space="preserve">История Средних веков. </w:t>
      </w:r>
      <w:r w:rsidRPr="005D2B18">
        <w:rPr>
          <w:rFonts w:ascii="Times New Roman" w:hAnsi="Times New Roman"/>
          <w:b/>
          <w:bCs/>
          <w:sz w:val="24"/>
          <w:szCs w:val="28"/>
        </w:rPr>
        <w:t>От Древней Руси к Российскому государству (</w:t>
      </w:r>
      <w:r w:rsidRPr="005D2B18">
        <w:rPr>
          <w:rFonts w:ascii="Times New Roman" w:hAnsi="Times New Roman"/>
          <w:b/>
          <w:sz w:val="24"/>
          <w:szCs w:val="28"/>
          <w:lang w:val="en-US"/>
        </w:rPr>
        <w:t>VIII</w:t>
      </w:r>
      <w:r w:rsidRPr="005D2B18">
        <w:rPr>
          <w:rFonts w:ascii="Times New Roman" w:hAnsi="Times New Roman"/>
          <w:b/>
          <w:sz w:val="24"/>
          <w:szCs w:val="28"/>
        </w:rPr>
        <w:t xml:space="preserve"> –</w:t>
      </w:r>
      <w:r w:rsidRPr="005D2B18">
        <w:rPr>
          <w:rFonts w:ascii="Times New Roman" w:hAnsi="Times New Roman"/>
          <w:b/>
          <w:sz w:val="24"/>
          <w:szCs w:val="28"/>
          <w:lang w:val="en-US"/>
        </w:rPr>
        <w:t>XV</w:t>
      </w:r>
      <w:r w:rsidRPr="005D2B18">
        <w:rPr>
          <w:rFonts w:ascii="Times New Roman" w:hAnsi="Times New Roman"/>
          <w:b/>
          <w:sz w:val="24"/>
          <w:szCs w:val="28"/>
        </w:rPr>
        <w:t xml:space="preserve"> вв.) (6 класс)</w:t>
      </w:r>
    </w:p>
    <w:p w:rsidR="00A339D1" w:rsidRPr="005D2B18" w:rsidRDefault="00A339D1" w:rsidP="005D2B18">
      <w:pPr>
        <w:pStyle w:val="afff8"/>
        <w:spacing w:line="240" w:lineRule="auto"/>
        <w:ind w:firstLine="709"/>
        <w:rPr>
          <w:b/>
          <w:sz w:val="24"/>
          <w:szCs w:val="28"/>
        </w:rPr>
      </w:pPr>
      <w:r w:rsidRPr="005D2B18">
        <w:rPr>
          <w:b/>
          <w:sz w:val="24"/>
          <w:szCs w:val="28"/>
        </w:rPr>
        <w:t>Выпускник научится:</w:t>
      </w:r>
    </w:p>
    <w:p w:rsidR="00A339D1" w:rsidRPr="005D2B18" w:rsidRDefault="00A339D1" w:rsidP="005D2B18">
      <w:pPr>
        <w:spacing w:after="0" w:line="240" w:lineRule="auto"/>
        <w:ind w:firstLine="709"/>
        <w:jc w:val="both"/>
        <w:rPr>
          <w:rFonts w:ascii="Times New Roman" w:hAnsi="Times New Roman"/>
          <w:sz w:val="24"/>
          <w:szCs w:val="28"/>
        </w:rPr>
      </w:pPr>
      <w:r w:rsidRPr="005D2B18">
        <w:rPr>
          <w:rFonts w:ascii="Times New Roman" w:hAnsi="Times New Roman"/>
          <w:sz w:val="24"/>
          <w:szCs w:val="28"/>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5D2B18" w:rsidRDefault="00A339D1" w:rsidP="005D2B18">
      <w:pPr>
        <w:spacing w:after="0" w:line="240" w:lineRule="auto"/>
        <w:ind w:firstLine="709"/>
        <w:jc w:val="both"/>
        <w:rPr>
          <w:rFonts w:ascii="Times New Roman" w:hAnsi="Times New Roman"/>
          <w:sz w:val="24"/>
          <w:szCs w:val="28"/>
        </w:rPr>
      </w:pPr>
      <w:r w:rsidRPr="005D2B18">
        <w:rPr>
          <w:rFonts w:ascii="Times New Roman" w:hAnsi="Times New Roman"/>
          <w:sz w:val="24"/>
          <w:szCs w:val="28"/>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w:t>
      </w:r>
      <w:r w:rsidR="00437180" w:rsidRPr="005D2B18">
        <w:rPr>
          <w:rFonts w:ascii="Times New Roman" w:hAnsi="Times New Roman"/>
          <w:sz w:val="24"/>
          <w:szCs w:val="28"/>
        </w:rPr>
        <w:t xml:space="preserve">– </w:t>
      </w:r>
      <w:r w:rsidRPr="005D2B18">
        <w:rPr>
          <w:rFonts w:ascii="Times New Roman" w:hAnsi="Times New Roman"/>
          <w:sz w:val="24"/>
          <w:szCs w:val="28"/>
        </w:rPr>
        <w:t>походов, завоеваний, колонизаций и др.;</w:t>
      </w:r>
    </w:p>
    <w:p w:rsidR="00A339D1" w:rsidRPr="005D2B18" w:rsidRDefault="00A339D1" w:rsidP="005D2B18">
      <w:pPr>
        <w:spacing w:after="0" w:line="240" w:lineRule="auto"/>
        <w:ind w:firstLine="709"/>
        <w:jc w:val="both"/>
        <w:rPr>
          <w:rFonts w:ascii="Times New Roman" w:hAnsi="Times New Roman"/>
          <w:sz w:val="24"/>
          <w:szCs w:val="28"/>
        </w:rPr>
      </w:pPr>
      <w:r w:rsidRPr="005D2B18">
        <w:rPr>
          <w:rFonts w:ascii="Times New Roman" w:hAnsi="Times New Roman"/>
          <w:sz w:val="24"/>
          <w:szCs w:val="28"/>
        </w:rPr>
        <w:t>• проводить поиск информации в исторических текстах, материальных исторических памятниках Средневековья;</w:t>
      </w:r>
    </w:p>
    <w:p w:rsidR="00A339D1" w:rsidRPr="005D2B18" w:rsidRDefault="00A339D1" w:rsidP="005D2B18">
      <w:pPr>
        <w:spacing w:after="0" w:line="240" w:lineRule="auto"/>
        <w:ind w:firstLine="709"/>
        <w:jc w:val="both"/>
        <w:rPr>
          <w:rFonts w:ascii="Times New Roman" w:hAnsi="Times New Roman"/>
          <w:sz w:val="24"/>
          <w:szCs w:val="28"/>
        </w:rPr>
      </w:pPr>
      <w:r w:rsidRPr="005D2B18">
        <w:rPr>
          <w:rFonts w:ascii="Times New Roman" w:hAnsi="Times New Roman"/>
          <w:sz w:val="24"/>
          <w:szCs w:val="28"/>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5D2B18" w:rsidRDefault="00A339D1" w:rsidP="005D2B18">
      <w:pPr>
        <w:spacing w:after="0" w:line="240" w:lineRule="auto"/>
        <w:ind w:firstLine="709"/>
        <w:jc w:val="both"/>
        <w:rPr>
          <w:rFonts w:ascii="Times New Roman" w:hAnsi="Times New Roman"/>
          <w:sz w:val="24"/>
          <w:szCs w:val="28"/>
        </w:rPr>
      </w:pPr>
      <w:r w:rsidRPr="005D2B18">
        <w:rPr>
          <w:rFonts w:ascii="Times New Roman" w:hAnsi="Times New Roman"/>
          <w:sz w:val="24"/>
          <w:szCs w:val="28"/>
        </w:rPr>
        <w:t>• раскрывать характерные, существенные черты: а) экономических и социальных отношений</w:t>
      </w:r>
      <w:r w:rsidR="00B2173A" w:rsidRPr="005D2B18">
        <w:rPr>
          <w:rFonts w:ascii="Times New Roman" w:hAnsi="Times New Roman"/>
          <w:sz w:val="24"/>
          <w:szCs w:val="28"/>
        </w:rPr>
        <w:t>,</w:t>
      </w:r>
      <w:r w:rsidRPr="005D2B18">
        <w:rPr>
          <w:rFonts w:ascii="Times New Roman" w:hAnsi="Times New Roman"/>
          <w:sz w:val="24"/>
          <w:szCs w:val="28"/>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5D2B18" w:rsidRDefault="00A339D1" w:rsidP="005D2B18">
      <w:pPr>
        <w:spacing w:after="0" w:line="240" w:lineRule="auto"/>
        <w:ind w:firstLine="709"/>
        <w:jc w:val="both"/>
        <w:rPr>
          <w:rFonts w:ascii="Times New Roman" w:hAnsi="Times New Roman"/>
          <w:sz w:val="24"/>
          <w:szCs w:val="28"/>
        </w:rPr>
      </w:pPr>
      <w:r w:rsidRPr="005D2B18">
        <w:rPr>
          <w:rFonts w:ascii="Times New Roman" w:hAnsi="Times New Roman"/>
          <w:sz w:val="24"/>
          <w:szCs w:val="28"/>
        </w:rPr>
        <w:t>• объяснять причины и следствия ключевых событий отечественной и всеобщей истории Средних веков;</w:t>
      </w:r>
    </w:p>
    <w:p w:rsidR="00A339D1" w:rsidRPr="005D2B18" w:rsidRDefault="00A339D1" w:rsidP="005D2B18">
      <w:pPr>
        <w:spacing w:after="0" w:line="240" w:lineRule="auto"/>
        <w:ind w:firstLine="709"/>
        <w:jc w:val="both"/>
        <w:rPr>
          <w:rFonts w:ascii="Times New Roman" w:hAnsi="Times New Roman"/>
          <w:sz w:val="24"/>
          <w:szCs w:val="28"/>
        </w:rPr>
      </w:pPr>
      <w:r w:rsidRPr="005D2B18">
        <w:rPr>
          <w:rFonts w:ascii="Times New Roman" w:hAnsi="Times New Roman"/>
          <w:sz w:val="24"/>
          <w:szCs w:val="28"/>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5D2B18" w:rsidRDefault="00A339D1" w:rsidP="005D2B18">
      <w:pPr>
        <w:spacing w:after="0" w:line="240" w:lineRule="auto"/>
        <w:ind w:firstLine="709"/>
        <w:jc w:val="both"/>
        <w:rPr>
          <w:rFonts w:ascii="Times New Roman" w:hAnsi="Times New Roman"/>
          <w:sz w:val="24"/>
          <w:szCs w:val="28"/>
        </w:rPr>
      </w:pPr>
      <w:r w:rsidRPr="005D2B18">
        <w:rPr>
          <w:rFonts w:ascii="Times New Roman" w:hAnsi="Times New Roman"/>
          <w:sz w:val="24"/>
          <w:szCs w:val="28"/>
        </w:rPr>
        <w:t>• давать оценку событиям и личностям отечественной и всеобщей истории Средних веков.</w:t>
      </w:r>
    </w:p>
    <w:p w:rsidR="00A339D1" w:rsidRPr="005D2B18" w:rsidRDefault="00A339D1" w:rsidP="005D2B18">
      <w:pPr>
        <w:spacing w:after="0" w:line="240" w:lineRule="auto"/>
        <w:ind w:firstLine="709"/>
        <w:jc w:val="both"/>
        <w:rPr>
          <w:rFonts w:ascii="Times New Roman" w:hAnsi="Times New Roman"/>
          <w:b/>
          <w:sz w:val="24"/>
          <w:szCs w:val="28"/>
        </w:rPr>
      </w:pPr>
      <w:r w:rsidRPr="005D2B18">
        <w:rPr>
          <w:rFonts w:ascii="Times New Roman" w:hAnsi="Times New Roman"/>
          <w:b/>
          <w:sz w:val="24"/>
          <w:szCs w:val="28"/>
        </w:rPr>
        <w:t>Выпускник получит возможность научиться:</w:t>
      </w:r>
    </w:p>
    <w:p w:rsidR="00A339D1" w:rsidRPr="005D2B18" w:rsidRDefault="00A339D1" w:rsidP="005D2B18">
      <w:pPr>
        <w:spacing w:after="0" w:line="240" w:lineRule="auto"/>
        <w:ind w:firstLine="709"/>
        <w:jc w:val="both"/>
        <w:rPr>
          <w:rFonts w:ascii="Times New Roman" w:hAnsi="Times New Roman"/>
          <w:i/>
          <w:sz w:val="24"/>
          <w:szCs w:val="28"/>
        </w:rPr>
      </w:pPr>
      <w:r w:rsidRPr="005D2B18">
        <w:rPr>
          <w:rFonts w:ascii="Times New Roman" w:hAnsi="Times New Roman"/>
          <w:sz w:val="24"/>
          <w:szCs w:val="28"/>
        </w:rPr>
        <w:t>• </w:t>
      </w:r>
      <w:r w:rsidRPr="005D2B18">
        <w:rPr>
          <w:rFonts w:ascii="Times New Roman" w:hAnsi="Times New Roman"/>
          <w:i/>
          <w:sz w:val="24"/>
          <w:szCs w:val="28"/>
        </w:rPr>
        <w:t>давать сопоставительную характеристику политического устройства государств Средневековья (Русь, Запад, Восток);</w:t>
      </w:r>
    </w:p>
    <w:p w:rsidR="00A339D1" w:rsidRPr="005D2B18" w:rsidRDefault="00A339D1" w:rsidP="005D2B18">
      <w:pPr>
        <w:spacing w:after="0" w:line="240" w:lineRule="auto"/>
        <w:ind w:firstLine="709"/>
        <w:jc w:val="both"/>
        <w:rPr>
          <w:rFonts w:ascii="Times New Roman" w:hAnsi="Times New Roman"/>
          <w:i/>
          <w:sz w:val="24"/>
          <w:szCs w:val="28"/>
        </w:rPr>
      </w:pPr>
      <w:r w:rsidRPr="005D2B18">
        <w:rPr>
          <w:rFonts w:ascii="Times New Roman" w:hAnsi="Times New Roman"/>
          <w:sz w:val="24"/>
          <w:szCs w:val="28"/>
        </w:rPr>
        <w:t>• </w:t>
      </w:r>
      <w:r w:rsidRPr="005D2B18">
        <w:rPr>
          <w:rFonts w:ascii="Times New Roman" w:hAnsi="Times New Roman"/>
          <w:i/>
          <w:sz w:val="24"/>
          <w:szCs w:val="28"/>
        </w:rPr>
        <w:t>сравнивать свидетельства различных исторических источников, выявляя в них общее и различия;</w:t>
      </w:r>
    </w:p>
    <w:p w:rsidR="00813C2D" w:rsidRPr="005D2B18" w:rsidRDefault="00A339D1" w:rsidP="005D2B18">
      <w:pPr>
        <w:spacing w:after="0" w:line="240" w:lineRule="auto"/>
        <w:ind w:firstLine="709"/>
        <w:jc w:val="both"/>
        <w:rPr>
          <w:rFonts w:ascii="Times New Roman" w:hAnsi="Times New Roman"/>
          <w:i/>
          <w:sz w:val="24"/>
          <w:szCs w:val="28"/>
        </w:rPr>
      </w:pPr>
      <w:r w:rsidRPr="005D2B18">
        <w:rPr>
          <w:rFonts w:ascii="Times New Roman" w:hAnsi="Times New Roman"/>
          <w:sz w:val="24"/>
          <w:szCs w:val="28"/>
        </w:rPr>
        <w:t>• </w:t>
      </w:r>
      <w:r w:rsidRPr="005D2B18">
        <w:rPr>
          <w:rFonts w:ascii="Times New Roman" w:hAnsi="Times New Roman"/>
          <w:i/>
          <w:sz w:val="24"/>
          <w:szCs w:val="28"/>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5D2B18">
        <w:rPr>
          <w:rFonts w:ascii="Times New Roman" w:hAnsi="Times New Roman"/>
          <w:i/>
          <w:sz w:val="24"/>
          <w:szCs w:val="28"/>
        </w:rPr>
        <w:t>е</w:t>
      </w:r>
      <w:r w:rsidRPr="005D2B18">
        <w:rPr>
          <w:rFonts w:ascii="Times New Roman" w:hAnsi="Times New Roman"/>
          <w:i/>
          <w:sz w:val="24"/>
          <w:szCs w:val="28"/>
        </w:rPr>
        <w:t>м заключаются их художес</w:t>
      </w:r>
      <w:r w:rsidR="00813C2D" w:rsidRPr="005D2B18">
        <w:rPr>
          <w:rFonts w:ascii="Times New Roman" w:hAnsi="Times New Roman"/>
          <w:i/>
          <w:sz w:val="24"/>
          <w:szCs w:val="28"/>
        </w:rPr>
        <w:t>твенные достоинства и значение.</w:t>
      </w:r>
    </w:p>
    <w:p w:rsidR="00A339D1" w:rsidRPr="005D2B18" w:rsidRDefault="00A339D1" w:rsidP="005D2B18">
      <w:pPr>
        <w:spacing w:after="0" w:line="240" w:lineRule="auto"/>
        <w:ind w:firstLine="709"/>
        <w:jc w:val="both"/>
        <w:rPr>
          <w:rFonts w:ascii="Times New Roman" w:hAnsi="Times New Roman"/>
          <w:i/>
          <w:sz w:val="24"/>
          <w:szCs w:val="28"/>
        </w:rPr>
      </w:pPr>
      <w:r w:rsidRPr="005D2B18">
        <w:rPr>
          <w:rFonts w:ascii="Times New Roman" w:hAnsi="Times New Roman"/>
          <w:b/>
          <w:sz w:val="24"/>
          <w:szCs w:val="28"/>
        </w:rPr>
        <w:t xml:space="preserve">История Нового времени. </w:t>
      </w:r>
      <w:r w:rsidRPr="005D2B18">
        <w:rPr>
          <w:rFonts w:ascii="Times New Roman" w:hAnsi="Times New Roman"/>
          <w:b/>
          <w:bCs/>
          <w:sz w:val="24"/>
          <w:szCs w:val="28"/>
        </w:rPr>
        <w:t>Россия в XVI – Х</w:t>
      </w:r>
      <w:r w:rsidRPr="005D2B18">
        <w:rPr>
          <w:rFonts w:ascii="Times New Roman" w:hAnsi="Times New Roman"/>
          <w:b/>
          <w:bCs/>
          <w:sz w:val="24"/>
          <w:szCs w:val="28"/>
          <w:lang w:val="en-US"/>
        </w:rPr>
        <w:t>I</w:t>
      </w:r>
      <w:r w:rsidRPr="005D2B18">
        <w:rPr>
          <w:rFonts w:ascii="Times New Roman" w:hAnsi="Times New Roman"/>
          <w:b/>
          <w:bCs/>
          <w:sz w:val="24"/>
          <w:szCs w:val="28"/>
        </w:rPr>
        <w:t>Х веках</w:t>
      </w:r>
      <w:r w:rsidRPr="005D2B18">
        <w:rPr>
          <w:rFonts w:ascii="Times New Roman" w:hAnsi="Times New Roman"/>
          <w:b/>
          <w:sz w:val="24"/>
          <w:szCs w:val="28"/>
        </w:rPr>
        <w:t xml:space="preserve"> (7</w:t>
      </w:r>
      <w:r w:rsidR="00437180" w:rsidRPr="005D2B18">
        <w:rPr>
          <w:rFonts w:ascii="Times New Roman" w:hAnsi="Times New Roman"/>
          <w:sz w:val="24"/>
          <w:szCs w:val="28"/>
        </w:rPr>
        <w:t>–</w:t>
      </w:r>
      <w:r w:rsidRPr="005D2B18">
        <w:rPr>
          <w:rFonts w:ascii="Times New Roman" w:hAnsi="Times New Roman"/>
          <w:b/>
          <w:sz w:val="24"/>
          <w:szCs w:val="28"/>
        </w:rPr>
        <w:t>9 класс)</w:t>
      </w:r>
    </w:p>
    <w:p w:rsidR="00A339D1" w:rsidRPr="005D2B18" w:rsidRDefault="00A339D1" w:rsidP="005D2B18">
      <w:pPr>
        <w:pStyle w:val="afff8"/>
        <w:spacing w:line="240" w:lineRule="auto"/>
        <w:ind w:firstLine="709"/>
        <w:rPr>
          <w:b/>
          <w:sz w:val="24"/>
          <w:szCs w:val="28"/>
        </w:rPr>
      </w:pPr>
      <w:r w:rsidRPr="005D2B18">
        <w:rPr>
          <w:b/>
          <w:sz w:val="24"/>
          <w:szCs w:val="28"/>
        </w:rPr>
        <w:t>Выпускник научится:</w:t>
      </w:r>
    </w:p>
    <w:p w:rsidR="00A339D1" w:rsidRPr="005D2B18" w:rsidRDefault="00A339D1" w:rsidP="005D2B18">
      <w:pPr>
        <w:spacing w:after="0" w:line="240" w:lineRule="auto"/>
        <w:ind w:firstLine="709"/>
        <w:jc w:val="both"/>
        <w:rPr>
          <w:rFonts w:ascii="Times New Roman" w:hAnsi="Times New Roman"/>
          <w:sz w:val="24"/>
          <w:szCs w:val="28"/>
        </w:rPr>
      </w:pPr>
      <w:r w:rsidRPr="005D2B18">
        <w:rPr>
          <w:rFonts w:ascii="Times New Roman" w:hAnsi="Times New Roman"/>
          <w:sz w:val="24"/>
          <w:szCs w:val="28"/>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5D2B18" w:rsidRDefault="00A339D1" w:rsidP="005D2B18">
      <w:pPr>
        <w:spacing w:after="0" w:line="240" w:lineRule="auto"/>
        <w:ind w:firstLine="709"/>
        <w:jc w:val="both"/>
        <w:rPr>
          <w:rFonts w:ascii="Times New Roman" w:hAnsi="Times New Roman"/>
          <w:sz w:val="24"/>
          <w:szCs w:val="28"/>
        </w:rPr>
      </w:pPr>
      <w:r w:rsidRPr="005D2B18">
        <w:rPr>
          <w:rFonts w:ascii="Times New Roman" w:hAnsi="Times New Roman"/>
          <w:sz w:val="24"/>
          <w:szCs w:val="28"/>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5D2B18">
        <w:rPr>
          <w:rFonts w:ascii="Times New Roman" w:hAnsi="Times New Roman"/>
          <w:sz w:val="24"/>
          <w:szCs w:val="28"/>
        </w:rPr>
        <w:t>–</w:t>
      </w:r>
      <w:r w:rsidRPr="005D2B18">
        <w:rPr>
          <w:rFonts w:ascii="Times New Roman" w:hAnsi="Times New Roman"/>
          <w:sz w:val="24"/>
          <w:szCs w:val="28"/>
        </w:rPr>
        <w:t xml:space="preserve"> походов, завоеваний, колонизации и др.;</w:t>
      </w:r>
    </w:p>
    <w:p w:rsidR="00A339D1" w:rsidRPr="005D2B18" w:rsidRDefault="00A339D1" w:rsidP="005D2B18">
      <w:pPr>
        <w:spacing w:after="0" w:line="240" w:lineRule="auto"/>
        <w:ind w:firstLine="709"/>
        <w:jc w:val="both"/>
        <w:rPr>
          <w:rFonts w:ascii="Times New Roman" w:hAnsi="Times New Roman"/>
          <w:sz w:val="24"/>
          <w:szCs w:val="28"/>
        </w:rPr>
      </w:pPr>
      <w:r w:rsidRPr="005D2B18">
        <w:rPr>
          <w:rFonts w:ascii="Times New Roman" w:hAnsi="Times New Roman"/>
          <w:sz w:val="24"/>
          <w:szCs w:val="28"/>
        </w:rPr>
        <w:t xml:space="preserve">• анализировать информацию различных источников по отечественной и всеобщей истории Нового времени; </w:t>
      </w:r>
    </w:p>
    <w:p w:rsidR="00A339D1" w:rsidRPr="005D2B18" w:rsidRDefault="00A339D1" w:rsidP="005D2B18">
      <w:pPr>
        <w:spacing w:after="0" w:line="240" w:lineRule="auto"/>
        <w:ind w:firstLine="709"/>
        <w:jc w:val="both"/>
        <w:rPr>
          <w:rFonts w:ascii="Times New Roman" w:hAnsi="Times New Roman"/>
          <w:sz w:val="24"/>
          <w:szCs w:val="28"/>
        </w:rPr>
      </w:pPr>
      <w:r w:rsidRPr="005D2B18">
        <w:rPr>
          <w:rFonts w:ascii="Times New Roman" w:hAnsi="Times New Roman"/>
          <w:sz w:val="24"/>
          <w:szCs w:val="28"/>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5D2B18" w:rsidRDefault="00A339D1" w:rsidP="005D2B18">
      <w:pPr>
        <w:spacing w:after="0" w:line="240" w:lineRule="auto"/>
        <w:ind w:firstLine="709"/>
        <w:jc w:val="both"/>
        <w:rPr>
          <w:rFonts w:ascii="Times New Roman" w:hAnsi="Times New Roman"/>
          <w:sz w:val="24"/>
          <w:szCs w:val="28"/>
        </w:rPr>
      </w:pPr>
      <w:r w:rsidRPr="005D2B18">
        <w:rPr>
          <w:rFonts w:ascii="Times New Roman" w:hAnsi="Times New Roman"/>
          <w:sz w:val="24"/>
          <w:szCs w:val="28"/>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5D2B18" w:rsidRDefault="00A339D1" w:rsidP="005D2B18">
      <w:pPr>
        <w:spacing w:after="0" w:line="240" w:lineRule="auto"/>
        <w:ind w:firstLine="709"/>
        <w:jc w:val="both"/>
        <w:rPr>
          <w:rFonts w:ascii="Times New Roman" w:hAnsi="Times New Roman"/>
          <w:sz w:val="24"/>
          <w:szCs w:val="28"/>
        </w:rPr>
      </w:pPr>
      <w:r w:rsidRPr="005D2B18">
        <w:rPr>
          <w:rFonts w:ascii="Times New Roman" w:hAnsi="Times New Roman"/>
          <w:sz w:val="24"/>
          <w:szCs w:val="28"/>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5D2B18" w:rsidRDefault="00A339D1" w:rsidP="005D2B18">
      <w:pPr>
        <w:spacing w:after="0" w:line="240" w:lineRule="auto"/>
        <w:ind w:firstLine="709"/>
        <w:jc w:val="both"/>
        <w:rPr>
          <w:rFonts w:ascii="Times New Roman" w:hAnsi="Times New Roman"/>
          <w:sz w:val="24"/>
          <w:szCs w:val="28"/>
        </w:rPr>
      </w:pPr>
      <w:r w:rsidRPr="005D2B18">
        <w:rPr>
          <w:rFonts w:ascii="Times New Roman" w:hAnsi="Times New Roman"/>
          <w:sz w:val="24"/>
          <w:szCs w:val="28"/>
        </w:rPr>
        <w:t>• объяснять</w:t>
      </w:r>
      <w:r w:rsidR="00622153" w:rsidRPr="005D2B18">
        <w:rPr>
          <w:rFonts w:ascii="Times New Roman" w:hAnsi="Times New Roman"/>
          <w:sz w:val="24"/>
          <w:szCs w:val="28"/>
        </w:rPr>
        <w:t xml:space="preserve"> </w:t>
      </w:r>
      <w:r w:rsidRPr="005D2B18">
        <w:rPr>
          <w:rFonts w:ascii="Times New Roman" w:hAnsi="Times New Roman"/>
          <w:sz w:val="24"/>
          <w:szCs w:val="28"/>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5D2B18" w:rsidRDefault="00A339D1" w:rsidP="005D2B18">
      <w:pPr>
        <w:spacing w:after="0" w:line="240" w:lineRule="auto"/>
        <w:ind w:firstLine="709"/>
        <w:jc w:val="both"/>
        <w:rPr>
          <w:rFonts w:ascii="Times New Roman" w:hAnsi="Times New Roman"/>
          <w:sz w:val="24"/>
          <w:szCs w:val="28"/>
        </w:rPr>
      </w:pPr>
      <w:r w:rsidRPr="005D2B18">
        <w:rPr>
          <w:rFonts w:ascii="Times New Roman" w:hAnsi="Times New Roman"/>
          <w:sz w:val="24"/>
          <w:szCs w:val="28"/>
        </w:rPr>
        <w:t>• сопоставлять</w:t>
      </w:r>
      <w:r w:rsidR="00622153" w:rsidRPr="005D2B18">
        <w:rPr>
          <w:rFonts w:ascii="Times New Roman" w:hAnsi="Times New Roman"/>
          <w:sz w:val="24"/>
          <w:szCs w:val="28"/>
        </w:rPr>
        <w:t xml:space="preserve"> </w:t>
      </w:r>
      <w:r w:rsidRPr="005D2B18">
        <w:rPr>
          <w:rFonts w:ascii="Times New Roman" w:hAnsi="Times New Roman"/>
          <w:sz w:val="24"/>
          <w:szCs w:val="28"/>
        </w:rPr>
        <w:t>развитие России и других стран в Новое время, сравнивать исторические ситуации и события;</w:t>
      </w:r>
    </w:p>
    <w:p w:rsidR="00A339D1" w:rsidRPr="005D2B18" w:rsidRDefault="00A339D1" w:rsidP="005D2B18">
      <w:pPr>
        <w:spacing w:after="0" w:line="240" w:lineRule="auto"/>
        <w:ind w:firstLine="709"/>
        <w:jc w:val="both"/>
        <w:rPr>
          <w:rFonts w:ascii="Times New Roman" w:hAnsi="Times New Roman"/>
          <w:sz w:val="24"/>
          <w:szCs w:val="28"/>
        </w:rPr>
      </w:pPr>
      <w:r w:rsidRPr="005D2B18">
        <w:rPr>
          <w:rFonts w:ascii="Times New Roman" w:hAnsi="Times New Roman"/>
          <w:sz w:val="24"/>
          <w:szCs w:val="28"/>
        </w:rPr>
        <w:t>• давать оценку событиям и личностям отечественной и всеобщей истории Нового времени.</w:t>
      </w:r>
    </w:p>
    <w:p w:rsidR="00A339D1" w:rsidRPr="005D2B18" w:rsidRDefault="00A339D1" w:rsidP="005D2B18">
      <w:pPr>
        <w:spacing w:after="0" w:line="240" w:lineRule="auto"/>
        <w:ind w:firstLine="709"/>
        <w:jc w:val="both"/>
        <w:rPr>
          <w:rFonts w:ascii="Times New Roman" w:hAnsi="Times New Roman"/>
          <w:b/>
          <w:sz w:val="24"/>
          <w:szCs w:val="28"/>
        </w:rPr>
      </w:pPr>
      <w:r w:rsidRPr="005D2B18">
        <w:rPr>
          <w:rFonts w:ascii="Times New Roman" w:hAnsi="Times New Roman"/>
          <w:b/>
          <w:sz w:val="24"/>
          <w:szCs w:val="28"/>
        </w:rPr>
        <w:t>Выпускник получит возможность научиться:</w:t>
      </w:r>
    </w:p>
    <w:p w:rsidR="00A339D1" w:rsidRPr="005D2B18" w:rsidRDefault="00A339D1" w:rsidP="005D2B18">
      <w:pPr>
        <w:spacing w:after="0" w:line="240" w:lineRule="auto"/>
        <w:ind w:firstLine="709"/>
        <w:jc w:val="both"/>
        <w:rPr>
          <w:rFonts w:ascii="Times New Roman" w:hAnsi="Times New Roman"/>
          <w:i/>
          <w:sz w:val="24"/>
          <w:szCs w:val="28"/>
        </w:rPr>
      </w:pPr>
      <w:r w:rsidRPr="005D2B18">
        <w:rPr>
          <w:rFonts w:ascii="Times New Roman" w:hAnsi="Times New Roman"/>
          <w:sz w:val="24"/>
          <w:szCs w:val="28"/>
        </w:rPr>
        <w:t>• </w:t>
      </w:r>
      <w:r w:rsidRPr="005D2B18">
        <w:rPr>
          <w:rFonts w:ascii="Times New Roman" w:hAnsi="Times New Roman"/>
          <w:i/>
          <w:sz w:val="24"/>
          <w:szCs w:val="28"/>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5D2B18" w:rsidRDefault="00A339D1" w:rsidP="005D2B18">
      <w:pPr>
        <w:spacing w:after="0" w:line="240" w:lineRule="auto"/>
        <w:ind w:firstLine="709"/>
        <w:jc w:val="both"/>
        <w:rPr>
          <w:rFonts w:ascii="Times New Roman" w:hAnsi="Times New Roman"/>
          <w:i/>
          <w:sz w:val="24"/>
          <w:szCs w:val="28"/>
        </w:rPr>
      </w:pPr>
      <w:r w:rsidRPr="005D2B18">
        <w:rPr>
          <w:rFonts w:ascii="Times New Roman" w:hAnsi="Times New Roman"/>
          <w:sz w:val="24"/>
          <w:szCs w:val="28"/>
        </w:rPr>
        <w:t>• </w:t>
      </w:r>
      <w:r w:rsidRPr="005D2B18">
        <w:rPr>
          <w:rFonts w:ascii="Times New Roman" w:hAnsi="Times New Roman"/>
          <w:i/>
          <w:sz w:val="24"/>
          <w:szCs w:val="28"/>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5D2B18" w:rsidRDefault="00A339D1" w:rsidP="005D2B18">
      <w:pPr>
        <w:spacing w:after="0" w:line="240" w:lineRule="auto"/>
        <w:ind w:firstLine="709"/>
        <w:jc w:val="both"/>
        <w:rPr>
          <w:rFonts w:ascii="Times New Roman" w:hAnsi="Times New Roman"/>
          <w:i/>
          <w:sz w:val="24"/>
          <w:szCs w:val="28"/>
        </w:rPr>
      </w:pPr>
      <w:r w:rsidRPr="005D2B18">
        <w:rPr>
          <w:rFonts w:ascii="Times New Roman" w:hAnsi="Times New Roman"/>
          <w:sz w:val="24"/>
          <w:szCs w:val="28"/>
        </w:rPr>
        <w:t>• </w:t>
      </w:r>
      <w:r w:rsidRPr="005D2B18">
        <w:rPr>
          <w:rFonts w:ascii="Times New Roman" w:hAnsi="Times New Roman"/>
          <w:i/>
          <w:sz w:val="24"/>
          <w:szCs w:val="28"/>
        </w:rPr>
        <w:t>сравнивать развитие России и других стран в Новое время, объяснять, в ч</w:t>
      </w:r>
      <w:r w:rsidR="00245F1D" w:rsidRPr="005D2B18">
        <w:rPr>
          <w:rFonts w:ascii="Times New Roman" w:hAnsi="Times New Roman"/>
          <w:i/>
          <w:sz w:val="24"/>
          <w:szCs w:val="28"/>
        </w:rPr>
        <w:t>е</w:t>
      </w:r>
      <w:r w:rsidRPr="005D2B18">
        <w:rPr>
          <w:rFonts w:ascii="Times New Roman" w:hAnsi="Times New Roman"/>
          <w:i/>
          <w:sz w:val="24"/>
          <w:szCs w:val="28"/>
        </w:rPr>
        <w:t xml:space="preserve">м заключались общие черты и особенности; </w:t>
      </w:r>
    </w:p>
    <w:p w:rsidR="00B540EE" w:rsidRPr="005D2B18" w:rsidRDefault="00A339D1" w:rsidP="005D2B18">
      <w:pPr>
        <w:spacing w:after="0" w:line="240" w:lineRule="auto"/>
        <w:ind w:firstLine="709"/>
        <w:jc w:val="both"/>
        <w:rPr>
          <w:rFonts w:ascii="Times New Roman" w:hAnsi="Times New Roman"/>
          <w:b/>
          <w:i/>
          <w:sz w:val="24"/>
          <w:szCs w:val="28"/>
        </w:rPr>
      </w:pPr>
      <w:r w:rsidRPr="005D2B18">
        <w:rPr>
          <w:rFonts w:ascii="Times New Roman" w:hAnsi="Times New Roman"/>
          <w:sz w:val="24"/>
          <w:szCs w:val="28"/>
        </w:rPr>
        <w:t>• </w:t>
      </w:r>
      <w:r w:rsidRPr="005D2B18">
        <w:rPr>
          <w:rFonts w:ascii="Times New Roman" w:hAnsi="Times New Roman"/>
          <w:i/>
          <w:sz w:val="24"/>
          <w:szCs w:val="28"/>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437180" w:rsidRPr="005D2B18" w:rsidRDefault="00437180" w:rsidP="005D2B18">
      <w:pPr>
        <w:pStyle w:val="3"/>
        <w:spacing w:before="0" w:beforeAutospacing="0" w:after="0" w:afterAutospacing="0"/>
        <w:ind w:firstLine="709"/>
        <w:rPr>
          <w:sz w:val="24"/>
          <w:szCs w:val="28"/>
        </w:rPr>
      </w:pPr>
      <w:bookmarkStart w:id="46" w:name="_Toc409691636"/>
    </w:p>
    <w:p w:rsidR="00B540EE" w:rsidRPr="005D2B18" w:rsidRDefault="00A52363" w:rsidP="005D2B18">
      <w:pPr>
        <w:pStyle w:val="4"/>
        <w:spacing w:line="240" w:lineRule="auto"/>
        <w:rPr>
          <w:sz w:val="24"/>
        </w:rPr>
      </w:pPr>
      <w:bookmarkStart w:id="47" w:name="_Toc410653959"/>
      <w:bookmarkStart w:id="48" w:name="_Toc414553140"/>
      <w:r w:rsidRPr="005D2B18">
        <w:rPr>
          <w:sz w:val="24"/>
        </w:rPr>
        <w:t>1.2.</w:t>
      </w:r>
      <w:r w:rsidR="005D2B18" w:rsidRPr="005D2B18">
        <w:rPr>
          <w:sz w:val="24"/>
        </w:rPr>
        <w:t>5.5</w:t>
      </w:r>
      <w:r w:rsidR="006940DA" w:rsidRPr="005D2B18">
        <w:rPr>
          <w:sz w:val="24"/>
        </w:rPr>
        <w:t>.</w:t>
      </w:r>
      <w:r w:rsidR="00622153" w:rsidRPr="005D2B18">
        <w:rPr>
          <w:sz w:val="24"/>
        </w:rPr>
        <w:t xml:space="preserve"> </w:t>
      </w:r>
      <w:r w:rsidR="00B540EE" w:rsidRPr="005D2B18">
        <w:rPr>
          <w:sz w:val="24"/>
        </w:rPr>
        <w:t>Обществознание</w:t>
      </w:r>
      <w:bookmarkEnd w:id="46"/>
      <w:bookmarkEnd w:id="47"/>
      <w:bookmarkEnd w:id="48"/>
    </w:p>
    <w:p w:rsidR="006E54D0" w:rsidRPr="005D2B18" w:rsidRDefault="006E54D0" w:rsidP="005D2B18">
      <w:pPr>
        <w:spacing w:after="0" w:line="240" w:lineRule="auto"/>
        <w:ind w:firstLine="709"/>
        <w:jc w:val="both"/>
        <w:rPr>
          <w:rFonts w:ascii="Times New Roman" w:hAnsi="Times New Roman"/>
          <w:b/>
          <w:sz w:val="24"/>
          <w:szCs w:val="28"/>
          <w:shd w:val="clear" w:color="auto" w:fill="FFFFFF"/>
        </w:rPr>
      </w:pPr>
      <w:r w:rsidRPr="005D2B18">
        <w:rPr>
          <w:rFonts w:ascii="Times New Roman" w:hAnsi="Times New Roman"/>
          <w:b/>
          <w:bCs/>
          <w:sz w:val="24"/>
          <w:szCs w:val="28"/>
          <w:shd w:val="clear" w:color="auto" w:fill="FFFFFF"/>
        </w:rPr>
        <w:t>Человек. Деятельность человека</w:t>
      </w:r>
    </w:p>
    <w:p w:rsidR="006E54D0" w:rsidRPr="005D2B18" w:rsidRDefault="006E54D0" w:rsidP="005D2B18">
      <w:pPr>
        <w:spacing w:after="0" w:line="240" w:lineRule="auto"/>
        <w:ind w:firstLine="709"/>
        <w:jc w:val="both"/>
        <w:rPr>
          <w:rFonts w:ascii="Times New Roman" w:hAnsi="Times New Roman"/>
          <w:b/>
          <w:sz w:val="24"/>
          <w:szCs w:val="28"/>
        </w:rPr>
      </w:pPr>
      <w:r w:rsidRPr="005D2B18">
        <w:rPr>
          <w:rFonts w:ascii="Times New Roman" w:hAnsi="Times New Roman"/>
          <w:b/>
          <w:sz w:val="24"/>
          <w:szCs w:val="28"/>
        </w:rPr>
        <w:t>Выпускник научится:</w:t>
      </w:r>
    </w:p>
    <w:p w:rsidR="006E54D0" w:rsidRPr="005D2B18" w:rsidRDefault="006E54D0" w:rsidP="00D031C4">
      <w:pPr>
        <w:numPr>
          <w:ilvl w:val="0"/>
          <w:numId w:val="127"/>
        </w:numPr>
        <w:tabs>
          <w:tab w:val="left" w:pos="993"/>
        </w:tabs>
        <w:spacing w:after="0" w:line="240" w:lineRule="auto"/>
        <w:ind w:firstLine="709"/>
        <w:jc w:val="both"/>
        <w:rPr>
          <w:rFonts w:ascii="Times New Roman" w:hAnsi="Times New Roman"/>
          <w:sz w:val="24"/>
          <w:szCs w:val="28"/>
        </w:rPr>
      </w:pPr>
      <w:r w:rsidRPr="005D2B18">
        <w:rPr>
          <w:rFonts w:ascii="Times New Roman" w:hAnsi="Times New Roman"/>
          <w:sz w:val="24"/>
          <w:szCs w:val="28"/>
        </w:rPr>
        <w:t>использовать знания о биологическом и социальном в человеке для характеристики его природы;</w:t>
      </w:r>
    </w:p>
    <w:p w:rsidR="006E54D0" w:rsidRPr="005D2B18" w:rsidRDefault="006E54D0" w:rsidP="00D031C4">
      <w:pPr>
        <w:numPr>
          <w:ilvl w:val="0"/>
          <w:numId w:val="127"/>
        </w:numPr>
        <w:tabs>
          <w:tab w:val="left" w:pos="993"/>
        </w:tabs>
        <w:spacing w:after="0" w:line="240" w:lineRule="auto"/>
        <w:ind w:firstLine="709"/>
        <w:jc w:val="both"/>
        <w:rPr>
          <w:rFonts w:ascii="Times New Roman" w:hAnsi="Times New Roman"/>
          <w:sz w:val="24"/>
          <w:szCs w:val="28"/>
        </w:rPr>
      </w:pPr>
      <w:r w:rsidRPr="005D2B18">
        <w:rPr>
          <w:rFonts w:ascii="Times New Roman" w:hAnsi="Times New Roman"/>
          <w:sz w:val="24"/>
          <w:szCs w:val="28"/>
        </w:rPr>
        <w:t>характеризовать основные возрастные периоды жизни человека, особенности подросткового возраста;</w:t>
      </w:r>
    </w:p>
    <w:p w:rsidR="006E54D0" w:rsidRPr="005D2B18" w:rsidRDefault="006E54D0" w:rsidP="00D031C4">
      <w:pPr>
        <w:numPr>
          <w:ilvl w:val="0"/>
          <w:numId w:val="127"/>
        </w:numPr>
        <w:tabs>
          <w:tab w:val="left" w:pos="993"/>
        </w:tabs>
        <w:spacing w:after="0" w:line="240" w:lineRule="auto"/>
        <w:ind w:firstLine="709"/>
        <w:jc w:val="both"/>
        <w:rPr>
          <w:rFonts w:ascii="Times New Roman" w:hAnsi="Times New Roman"/>
          <w:sz w:val="24"/>
          <w:szCs w:val="28"/>
        </w:rPr>
      </w:pPr>
      <w:r w:rsidRPr="005D2B18">
        <w:rPr>
          <w:rFonts w:ascii="Times New Roman" w:hAnsi="Times New Roman"/>
          <w:sz w:val="24"/>
          <w:szCs w:val="28"/>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5D2B18" w:rsidRDefault="006E54D0" w:rsidP="00D031C4">
      <w:pPr>
        <w:numPr>
          <w:ilvl w:val="0"/>
          <w:numId w:val="127"/>
        </w:numPr>
        <w:tabs>
          <w:tab w:val="left" w:pos="993"/>
        </w:tabs>
        <w:spacing w:after="0" w:line="240" w:lineRule="auto"/>
        <w:ind w:firstLine="709"/>
        <w:jc w:val="both"/>
        <w:rPr>
          <w:rFonts w:ascii="Times New Roman" w:hAnsi="Times New Roman"/>
          <w:sz w:val="24"/>
          <w:szCs w:val="28"/>
        </w:rPr>
      </w:pPr>
      <w:r w:rsidRPr="005D2B18">
        <w:rPr>
          <w:rFonts w:ascii="Times New Roman" w:hAnsi="Times New Roman"/>
          <w:sz w:val="24"/>
          <w:szCs w:val="28"/>
        </w:rPr>
        <w:t>характеризовать и иллюстрировать конкретными примерами группы потребностей человека;</w:t>
      </w:r>
    </w:p>
    <w:p w:rsidR="006E54D0" w:rsidRPr="005D2B18" w:rsidRDefault="006E54D0" w:rsidP="00D031C4">
      <w:pPr>
        <w:numPr>
          <w:ilvl w:val="0"/>
          <w:numId w:val="127"/>
        </w:numPr>
        <w:tabs>
          <w:tab w:val="left" w:pos="993"/>
        </w:tabs>
        <w:spacing w:after="0" w:line="240" w:lineRule="auto"/>
        <w:ind w:firstLine="709"/>
        <w:jc w:val="both"/>
        <w:rPr>
          <w:rFonts w:ascii="Times New Roman" w:hAnsi="Times New Roman"/>
          <w:sz w:val="24"/>
          <w:szCs w:val="28"/>
        </w:rPr>
      </w:pPr>
      <w:r w:rsidRPr="005D2B18">
        <w:rPr>
          <w:rFonts w:ascii="Times New Roman" w:hAnsi="Times New Roman"/>
          <w:sz w:val="24"/>
          <w:szCs w:val="28"/>
        </w:rPr>
        <w:t>приводить примеры основных видов деятельности человека;</w:t>
      </w:r>
    </w:p>
    <w:p w:rsidR="006E54D0" w:rsidRPr="005D2B18" w:rsidRDefault="006E54D0" w:rsidP="00D031C4">
      <w:pPr>
        <w:numPr>
          <w:ilvl w:val="0"/>
          <w:numId w:val="127"/>
        </w:numPr>
        <w:shd w:val="clear" w:color="auto" w:fill="FFFFFF"/>
        <w:tabs>
          <w:tab w:val="left" w:pos="993"/>
          <w:tab w:val="left" w:pos="1023"/>
        </w:tabs>
        <w:spacing w:after="0" w:line="240" w:lineRule="auto"/>
        <w:ind w:firstLine="709"/>
        <w:jc w:val="both"/>
        <w:rPr>
          <w:rFonts w:ascii="Times New Roman" w:hAnsi="Times New Roman"/>
          <w:sz w:val="24"/>
          <w:szCs w:val="28"/>
        </w:rPr>
      </w:pPr>
      <w:r w:rsidRPr="005D2B18">
        <w:rPr>
          <w:rFonts w:ascii="Times New Roman" w:hAnsi="Times New Roman"/>
          <w:sz w:val="24"/>
          <w:szCs w:val="28"/>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5D2B18" w:rsidRDefault="006E54D0" w:rsidP="005D2B18">
      <w:pPr>
        <w:tabs>
          <w:tab w:val="left" w:pos="1023"/>
        </w:tabs>
        <w:spacing w:after="0" w:line="240" w:lineRule="auto"/>
        <w:ind w:firstLine="709"/>
        <w:jc w:val="both"/>
        <w:rPr>
          <w:rFonts w:ascii="Times New Roman" w:hAnsi="Times New Roman"/>
          <w:b/>
          <w:sz w:val="24"/>
          <w:szCs w:val="28"/>
        </w:rPr>
      </w:pPr>
      <w:r w:rsidRPr="005D2B18">
        <w:rPr>
          <w:rFonts w:ascii="Times New Roman" w:hAnsi="Times New Roman"/>
          <w:b/>
          <w:sz w:val="24"/>
          <w:szCs w:val="28"/>
        </w:rPr>
        <w:t>Выпускник получит возможность научиться:</w:t>
      </w:r>
    </w:p>
    <w:p w:rsidR="006E54D0" w:rsidRPr="005D2B18" w:rsidRDefault="006E54D0" w:rsidP="00D031C4">
      <w:pPr>
        <w:numPr>
          <w:ilvl w:val="0"/>
          <w:numId w:val="74"/>
        </w:numPr>
        <w:shd w:val="clear" w:color="auto" w:fill="FFFFFF"/>
        <w:tabs>
          <w:tab w:val="left" w:pos="993"/>
        </w:tabs>
        <w:spacing w:after="0" w:line="240" w:lineRule="auto"/>
        <w:ind w:left="0" w:firstLine="709"/>
        <w:jc w:val="both"/>
        <w:rPr>
          <w:rFonts w:ascii="Times New Roman" w:hAnsi="Times New Roman"/>
          <w:i/>
          <w:sz w:val="24"/>
          <w:szCs w:val="28"/>
        </w:rPr>
      </w:pPr>
      <w:r w:rsidRPr="005D2B18">
        <w:rPr>
          <w:rFonts w:ascii="Times New Roman" w:hAnsi="Times New Roman"/>
          <w:i/>
          <w:sz w:val="24"/>
          <w:szCs w:val="28"/>
        </w:rPr>
        <w:t>выполнять несложные практические задания, основанные на ситуациях, связанных с деятельностью человека;</w:t>
      </w:r>
    </w:p>
    <w:p w:rsidR="006E54D0" w:rsidRPr="005D2B18" w:rsidRDefault="006E54D0" w:rsidP="00D031C4">
      <w:pPr>
        <w:numPr>
          <w:ilvl w:val="0"/>
          <w:numId w:val="74"/>
        </w:numPr>
        <w:shd w:val="clear" w:color="auto" w:fill="FFFFFF"/>
        <w:tabs>
          <w:tab w:val="left" w:pos="993"/>
        </w:tabs>
        <w:spacing w:after="0" w:line="240" w:lineRule="auto"/>
        <w:ind w:left="0" w:firstLine="709"/>
        <w:jc w:val="both"/>
        <w:rPr>
          <w:rFonts w:ascii="Times New Roman" w:hAnsi="Times New Roman"/>
          <w:i/>
          <w:sz w:val="24"/>
          <w:szCs w:val="28"/>
        </w:rPr>
      </w:pPr>
      <w:r w:rsidRPr="005D2B18">
        <w:rPr>
          <w:rFonts w:ascii="Times New Roman" w:hAnsi="Times New Roman"/>
          <w:i/>
          <w:sz w:val="24"/>
          <w:szCs w:val="28"/>
        </w:rPr>
        <w:t>оценивать роль деятельности в жизни человека и общества;</w:t>
      </w:r>
    </w:p>
    <w:p w:rsidR="006E54D0" w:rsidRPr="005D2B18" w:rsidRDefault="006E54D0" w:rsidP="00D031C4">
      <w:pPr>
        <w:numPr>
          <w:ilvl w:val="0"/>
          <w:numId w:val="74"/>
        </w:numPr>
        <w:tabs>
          <w:tab w:val="left" w:pos="993"/>
          <w:tab w:val="left" w:pos="1023"/>
        </w:tabs>
        <w:spacing w:after="0" w:line="240" w:lineRule="auto"/>
        <w:ind w:left="0" w:firstLine="709"/>
        <w:jc w:val="both"/>
        <w:rPr>
          <w:rFonts w:ascii="Times New Roman" w:hAnsi="Times New Roman"/>
          <w:i/>
          <w:sz w:val="24"/>
          <w:szCs w:val="28"/>
        </w:rPr>
      </w:pPr>
      <w:r w:rsidRPr="005D2B18">
        <w:rPr>
          <w:rFonts w:ascii="Times New Roman" w:hAnsi="Times New Roman"/>
          <w:i/>
          <w:sz w:val="24"/>
          <w:szCs w:val="28"/>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5D2B18" w:rsidRDefault="006E54D0" w:rsidP="00D031C4">
      <w:pPr>
        <w:numPr>
          <w:ilvl w:val="0"/>
          <w:numId w:val="74"/>
        </w:numPr>
        <w:shd w:val="clear" w:color="auto" w:fill="FFFFFF"/>
        <w:tabs>
          <w:tab w:val="left" w:pos="993"/>
          <w:tab w:val="left" w:pos="1023"/>
        </w:tabs>
        <w:spacing w:after="0" w:line="240" w:lineRule="auto"/>
        <w:ind w:left="0" w:firstLine="709"/>
        <w:jc w:val="both"/>
        <w:rPr>
          <w:rFonts w:ascii="Times New Roman" w:hAnsi="Times New Roman"/>
          <w:i/>
          <w:sz w:val="24"/>
          <w:szCs w:val="28"/>
        </w:rPr>
      </w:pPr>
      <w:r w:rsidRPr="005D2B18">
        <w:rPr>
          <w:rFonts w:ascii="Times New Roman" w:hAnsi="Times New Roman"/>
          <w:i/>
          <w:sz w:val="24"/>
          <w:szCs w:val="28"/>
        </w:rPr>
        <w:t>использовать элементы причинно-следственного анализа при характеристике межличностных конфликтов;</w:t>
      </w:r>
    </w:p>
    <w:p w:rsidR="006E54D0" w:rsidRPr="005D2B18" w:rsidRDefault="006E54D0" w:rsidP="00D031C4">
      <w:pPr>
        <w:numPr>
          <w:ilvl w:val="0"/>
          <w:numId w:val="74"/>
        </w:numPr>
        <w:shd w:val="clear" w:color="auto" w:fill="FFFFFF"/>
        <w:tabs>
          <w:tab w:val="left" w:pos="993"/>
          <w:tab w:val="left" w:pos="1023"/>
        </w:tabs>
        <w:spacing w:after="0" w:line="240" w:lineRule="auto"/>
        <w:ind w:left="0" w:firstLine="709"/>
        <w:jc w:val="both"/>
        <w:rPr>
          <w:rFonts w:ascii="Times New Roman" w:hAnsi="Times New Roman"/>
          <w:i/>
          <w:sz w:val="24"/>
          <w:szCs w:val="28"/>
        </w:rPr>
      </w:pPr>
      <w:r w:rsidRPr="005D2B18">
        <w:rPr>
          <w:rFonts w:ascii="Times New Roman" w:hAnsi="Times New Roman"/>
          <w:i/>
          <w:sz w:val="24"/>
          <w:szCs w:val="28"/>
        </w:rPr>
        <w:t>моделировать возможные последствия позитивного и негативного воздействия группы на человека, делать выводы.</w:t>
      </w:r>
    </w:p>
    <w:p w:rsidR="006E54D0" w:rsidRPr="005D2B18" w:rsidRDefault="006E54D0" w:rsidP="005D2B18">
      <w:pPr>
        <w:spacing w:after="0" w:line="240" w:lineRule="auto"/>
        <w:ind w:firstLine="709"/>
        <w:jc w:val="both"/>
        <w:rPr>
          <w:rFonts w:ascii="Times New Roman" w:hAnsi="Times New Roman"/>
          <w:b/>
          <w:bCs/>
          <w:sz w:val="24"/>
          <w:szCs w:val="28"/>
          <w:shd w:val="clear" w:color="auto" w:fill="FFFFFF"/>
        </w:rPr>
      </w:pPr>
      <w:r w:rsidRPr="005D2B18">
        <w:rPr>
          <w:rFonts w:ascii="Times New Roman" w:hAnsi="Times New Roman"/>
          <w:b/>
          <w:bCs/>
          <w:sz w:val="24"/>
          <w:szCs w:val="28"/>
          <w:shd w:val="clear" w:color="auto" w:fill="FFFFFF"/>
        </w:rPr>
        <w:t>Общество</w:t>
      </w:r>
    </w:p>
    <w:p w:rsidR="006E54D0" w:rsidRPr="005D2B18" w:rsidRDefault="006E54D0" w:rsidP="005D2B18">
      <w:pPr>
        <w:shd w:val="clear" w:color="auto" w:fill="FFFFFF"/>
        <w:tabs>
          <w:tab w:val="left" w:pos="1023"/>
        </w:tabs>
        <w:spacing w:after="0" w:line="240" w:lineRule="auto"/>
        <w:ind w:firstLine="709"/>
        <w:jc w:val="both"/>
        <w:rPr>
          <w:rFonts w:ascii="Times New Roman" w:hAnsi="Times New Roman"/>
          <w:b/>
          <w:sz w:val="24"/>
          <w:szCs w:val="28"/>
        </w:rPr>
      </w:pPr>
      <w:r w:rsidRPr="005D2B18">
        <w:rPr>
          <w:rFonts w:ascii="Times New Roman" w:hAnsi="Times New Roman"/>
          <w:b/>
          <w:sz w:val="24"/>
          <w:szCs w:val="28"/>
        </w:rPr>
        <w:t>Выпускник научится:</w:t>
      </w:r>
    </w:p>
    <w:p w:rsidR="006E54D0" w:rsidRPr="005D2B18" w:rsidRDefault="006E54D0" w:rsidP="00D031C4">
      <w:pPr>
        <w:numPr>
          <w:ilvl w:val="0"/>
          <w:numId w:val="75"/>
        </w:numPr>
        <w:shd w:val="clear" w:color="auto" w:fill="FFFFFF"/>
        <w:tabs>
          <w:tab w:val="left" w:pos="20"/>
          <w:tab w:val="left" w:pos="993"/>
        </w:tabs>
        <w:spacing w:after="0" w:line="240" w:lineRule="auto"/>
        <w:ind w:left="0" w:firstLine="709"/>
        <w:jc w:val="both"/>
        <w:rPr>
          <w:rFonts w:ascii="Times New Roman" w:hAnsi="Times New Roman"/>
          <w:b/>
          <w:bCs/>
          <w:sz w:val="24"/>
          <w:szCs w:val="28"/>
        </w:rPr>
      </w:pPr>
      <w:r w:rsidRPr="005D2B18">
        <w:rPr>
          <w:rFonts w:ascii="Times New Roman" w:hAnsi="Times New Roman"/>
          <w:bCs/>
          <w:sz w:val="24"/>
          <w:szCs w:val="28"/>
        </w:rPr>
        <w:t>демонстрировать на примерах взаимосвязь природы и общества, раскрывать роль природы в жизни человека;</w:t>
      </w:r>
    </w:p>
    <w:p w:rsidR="006E54D0" w:rsidRPr="005D2B18" w:rsidRDefault="006E54D0" w:rsidP="00D031C4">
      <w:pPr>
        <w:numPr>
          <w:ilvl w:val="0"/>
          <w:numId w:val="75"/>
        </w:numPr>
        <w:shd w:val="clear" w:color="auto" w:fill="FFFFFF"/>
        <w:tabs>
          <w:tab w:val="left" w:pos="20"/>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распознавать на основе приведенных данных основные типы обществ;</w:t>
      </w:r>
    </w:p>
    <w:p w:rsidR="006E54D0" w:rsidRPr="005D2B18" w:rsidRDefault="006E54D0" w:rsidP="00D031C4">
      <w:pPr>
        <w:numPr>
          <w:ilvl w:val="0"/>
          <w:numId w:val="75"/>
        </w:numPr>
        <w:shd w:val="clear" w:color="auto" w:fill="FFFFFF"/>
        <w:tabs>
          <w:tab w:val="left" w:pos="20"/>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5D2B18" w:rsidRDefault="006E54D0" w:rsidP="00D031C4">
      <w:pPr>
        <w:numPr>
          <w:ilvl w:val="0"/>
          <w:numId w:val="75"/>
        </w:numPr>
        <w:shd w:val="clear" w:color="auto" w:fill="FFFFFF"/>
        <w:tabs>
          <w:tab w:val="left" w:pos="20"/>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различать экономические, социальные, политические, культурные явления и процессы общественной жизни;</w:t>
      </w:r>
    </w:p>
    <w:p w:rsidR="006E54D0" w:rsidRPr="005D2B18" w:rsidRDefault="006E54D0" w:rsidP="00D031C4">
      <w:pPr>
        <w:numPr>
          <w:ilvl w:val="0"/>
          <w:numId w:val="75"/>
        </w:numPr>
        <w:shd w:val="clear" w:color="auto" w:fill="FFFFFF"/>
        <w:tabs>
          <w:tab w:val="left" w:pos="20"/>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5D2B18" w:rsidRDefault="006E54D0" w:rsidP="00D031C4">
      <w:pPr>
        <w:numPr>
          <w:ilvl w:val="0"/>
          <w:numId w:val="75"/>
        </w:numPr>
        <w:shd w:val="clear" w:color="auto" w:fill="FFFFFF"/>
        <w:tabs>
          <w:tab w:val="left" w:pos="20"/>
          <w:tab w:val="left" w:pos="993"/>
        </w:tabs>
        <w:spacing w:after="0" w:line="240" w:lineRule="auto"/>
        <w:ind w:left="0" w:firstLine="709"/>
        <w:jc w:val="both"/>
        <w:rPr>
          <w:rFonts w:ascii="Times New Roman" w:hAnsi="Times New Roman"/>
          <w:bCs/>
          <w:sz w:val="24"/>
          <w:szCs w:val="28"/>
        </w:rPr>
      </w:pPr>
      <w:r w:rsidRPr="005D2B18">
        <w:rPr>
          <w:rFonts w:ascii="Times New Roman" w:hAnsi="Times New Roman"/>
          <w:bCs/>
          <w:sz w:val="24"/>
          <w:szCs w:val="28"/>
        </w:rPr>
        <w:t>характеризовать экологический кризис как глобальную проблему человечества, раскрывать причины экологического кризиса;</w:t>
      </w:r>
    </w:p>
    <w:p w:rsidR="006E54D0" w:rsidRPr="005D2B18" w:rsidRDefault="006E54D0" w:rsidP="00D031C4">
      <w:pPr>
        <w:numPr>
          <w:ilvl w:val="0"/>
          <w:numId w:val="75"/>
        </w:numPr>
        <w:shd w:val="clear" w:color="auto" w:fill="FFFFFF"/>
        <w:tabs>
          <w:tab w:val="left" w:pos="20"/>
          <w:tab w:val="left" w:pos="993"/>
        </w:tabs>
        <w:spacing w:after="0" w:line="240" w:lineRule="auto"/>
        <w:ind w:left="0" w:firstLine="709"/>
        <w:jc w:val="both"/>
        <w:rPr>
          <w:rFonts w:ascii="Times New Roman" w:hAnsi="Times New Roman"/>
          <w:bCs/>
          <w:sz w:val="24"/>
          <w:szCs w:val="28"/>
        </w:rPr>
      </w:pPr>
      <w:r w:rsidRPr="005D2B18">
        <w:rPr>
          <w:rFonts w:ascii="Times New Roman" w:hAnsi="Times New Roman"/>
          <w:bCs/>
          <w:sz w:val="24"/>
          <w:szCs w:val="28"/>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5D2B18" w:rsidRDefault="006E54D0" w:rsidP="00D031C4">
      <w:pPr>
        <w:numPr>
          <w:ilvl w:val="0"/>
          <w:numId w:val="75"/>
        </w:numPr>
        <w:shd w:val="clear" w:color="auto" w:fill="FFFFFF"/>
        <w:tabs>
          <w:tab w:val="left" w:pos="20"/>
          <w:tab w:val="left" w:pos="993"/>
        </w:tabs>
        <w:spacing w:after="0" w:line="240" w:lineRule="auto"/>
        <w:ind w:left="0" w:firstLine="709"/>
        <w:jc w:val="both"/>
        <w:rPr>
          <w:rFonts w:ascii="Times New Roman" w:hAnsi="Times New Roman"/>
          <w:bCs/>
          <w:sz w:val="24"/>
          <w:szCs w:val="28"/>
        </w:rPr>
      </w:pPr>
      <w:r w:rsidRPr="005D2B18">
        <w:rPr>
          <w:rFonts w:ascii="Times New Roman" w:hAnsi="Times New Roman"/>
          <w:bCs/>
          <w:sz w:val="24"/>
          <w:szCs w:val="28"/>
        </w:rPr>
        <w:t xml:space="preserve">раскрывать влияние современных средств массовой коммуникации на общество и личность; </w:t>
      </w:r>
    </w:p>
    <w:p w:rsidR="006E54D0" w:rsidRPr="005D2B18" w:rsidRDefault="006E54D0" w:rsidP="00D031C4">
      <w:pPr>
        <w:numPr>
          <w:ilvl w:val="0"/>
          <w:numId w:val="75"/>
        </w:numPr>
        <w:shd w:val="clear" w:color="auto" w:fill="FFFFFF"/>
        <w:tabs>
          <w:tab w:val="left" w:pos="20"/>
          <w:tab w:val="left" w:pos="993"/>
        </w:tabs>
        <w:spacing w:after="0" w:line="240" w:lineRule="auto"/>
        <w:ind w:left="0" w:firstLine="709"/>
        <w:jc w:val="both"/>
        <w:rPr>
          <w:rFonts w:ascii="Times New Roman" w:hAnsi="Times New Roman"/>
          <w:bCs/>
          <w:sz w:val="24"/>
          <w:szCs w:val="28"/>
        </w:rPr>
      </w:pPr>
      <w:r w:rsidRPr="005D2B18">
        <w:rPr>
          <w:rFonts w:ascii="Times New Roman" w:hAnsi="Times New Roman"/>
          <w:bCs/>
          <w:sz w:val="24"/>
          <w:szCs w:val="28"/>
        </w:rPr>
        <w:t>конкретизировать примерами опасность международного терроризма.</w:t>
      </w:r>
    </w:p>
    <w:p w:rsidR="006E54D0" w:rsidRPr="005D2B18" w:rsidRDefault="006E54D0" w:rsidP="005D2B18">
      <w:pPr>
        <w:shd w:val="clear" w:color="auto" w:fill="FFFFFF"/>
        <w:tabs>
          <w:tab w:val="left" w:pos="0"/>
        </w:tabs>
        <w:spacing w:after="0" w:line="240" w:lineRule="auto"/>
        <w:ind w:firstLine="709"/>
        <w:jc w:val="both"/>
        <w:rPr>
          <w:rFonts w:ascii="Times New Roman" w:hAnsi="Times New Roman"/>
          <w:b/>
          <w:sz w:val="24"/>
          <w:szCs w:val="28"/>
        </w:rPr>
      </w:pPr>
      <w:r w:rsidRPr="005D2B18">
        <w:rPr>
          <w:rFonts w:ascii="Times New Roman" w:hAnsi="Times New Roman"/>
          <w:b/>
          <w:sz w:val="24"/>
          <w:szCs w:val="28"/>
        </w:rPr>
        <w:t>Выпускник получит возможность научиться:</w:t>
      </w:r>
    </w:p>
    <w:p w:rsidR="006E54D0" w:rsidRPr="005D2B18" w:rsidRDefault="006E54D0" w:rsidP="00D031C4">
      <w:pPr>
        <w:numPr>
          <w:ilvl w:val="0"/>
          <w:numId w:val="76"/>
        </w:numPr>
        <w:shd w:val="clear" w:color="auto" w:fill="FFFFFF"/>
        <w:tabs>
          <w:tab w:val="left" w:pos="1023"/>
        </w:tabs>
        <w:spacing w:after="0" w:line="240" w:lineRule="auto"/>
        <w:ind w:left="0" w:firstLine="709"/>
        <w:jc w:val="both"/>
        <w:rPr>
          <w:rFonts w:ascii="Times New Roman" w:hAnsi="Times New Roman"/>
          <w:i/>
          <w:sz w:val="24"/>
          <w:szCs w:val="28"/>
        </w:rPr>
      </w:pPr>
      <w:r w:rsidRPr="005D2B18">
        <w:rPr>
          <w:rFonts w:ascii="Times New Roman" w:hAnsi="Times New Roman"/>
          <w:i/>
          <w:sz w:val="24"/>
          <w:szCs w:val="28"/>
        </w:rPr>
        <w:t>наблюдать и характеризовать явления и события, происходящие в различных сферах общественной жизни;</w:t>
      </w:r>
    </w:p>
    <w:p w:rsidR="006E54D0" w:rsidRPr="005D2B18" w:rsidRDefault="006E54D0" w:rsidP="00D031C4">
      <w:pPr>
        <w:numPr>
          <w:ilvl w:val="0"/>
          <w:numId w:val="76"/>
        </w:numPr>
        <w:shd w:val="clear" w:color="auto" w:fill="FFFFFF"/>
        <w:tabs>
          <w:tab w:val="left" w:pos="1023"/>
        </w:tabs>
        <w:spacing w:after="0" w:line="240" w:lineRule="auto"/>
        <w:ind w:left="0" w:firstLine="709"/>
        <w:jc w:val="both"/>
        <w:rPr>
          <w:rFonts w:ascii="Times New Roman" w:hAnsi="Times New Roman"/>
          <w:i/>
          <w:sz w:val="24"/>
          <w:szCs w:val="28"/>
        </w:rPr>
      </w:pPr>
      <w:r w:rsidRPr="005D2B18">
        <w:rPr>
          <w:rFonts w:ascii="Times New Roman" w:hAnsi="Times New Roman"/>
          <w:i/>
          <w:sz w:val="24"/>
          <w:szCs w:val="28"/>
        </w:rPr>
        <w:t>выявлять причинно-следственные связи общественных явлений и характеризовать основные направления общественного развития;</w:t>
      </w:r>
    </w:p>
    <w:p w:rsidR="006E54D0" w:rsidRPr="005D2B18" w:rsidRDefault="006E54D0" w:rsidP="00D031C4">
      <w:pPr>
        <w:numPr>
          <w:ilvl w:val="0"/>
          <w:numId w:val="76"/>
        </w:numPr>
        <w:shd w:val="clear" w:color="auto" w:fill="FFFFFF"/>
        <w:tabs>
          <w:tab w:val="left" w:pos="1023"/>
        </w:tabs>
        <w:spacing w:after="0" w:line="240" w:lineRule="auto"/>
        <w:ind w:left="0" w:firstLine="709"/>
        <w:jc w:val="both"/>
        <w:rPr>
          <w:rFonts w:ascii="Times New Roman" w:hAnsi="Times New Roman"/>
          <w:i/>
          <w:sz w:val="24"/>
          <w:szCs w:val="28"/>
        </w:rPr>
      </w:pPr>
      <w:r w:rsidRPr="005D2B18">
        <w:rPr>
          <w:rFonts w:ascii="Times New Roman" w:hAnsi="Times New Roman"/>
          <w:i/>
          <w:sz w:val="24"/>
          <w:szCs w:val="28"/>
        </w:rPr>
        <w:t>осознанно содействовать защите природы.</w:t>
      </w:r>
    </w:p>
    <w:p w:rsidR="006E54D0" w:rsidRPr="005D2B18" w:rsidRDefault="006E54D0" w:rsidP="005D2B18">
      <w:pPr>
        <w:spacing w:after="0" w:line="240" w:lineRule="auto"/>
        <w:ind w:firstLine="709"/>
        <w:jc w:val="both"/>
        <w:rPr>
          <w:rFonts w:ascii="Times New Roman" w:hAnsi="Times New Roman"/>
          <w:b/>
          <w:bCs/>
          <w:sz w:val="24"/>
          <w:szCs w:val="28"/>
          <w:shd w:val="clear" w:color="auto" w:fill="FFFFFF"/>
        </w:rPr>
      </w:pPr>
      <w:r w:rsidRPr="005D2B18">
        <w:rPr>
          <w:rFonts w:ascii="Times New Roman" w:hAnsi="Times New Roman"/>
          <w:b/>
          <w:bCs/>
          <w:sz w:val="24"/>
          <w:szCs w:val="28"/>
          <w:shd w:val="clear" w:color="auto" w:fill="FFFFFF"/>
        </w:rPr>
        <w:t>Социальные нормы</w:t>
      </w:r>
    </w:p>
    <w:p w:rsidR="006E54D0" w:rsidRPr="005D2B18" w:rsidRDefault="006E54D0" w:rsidP="005D2B18">
      <w:pPr>
        <w:shd w:val="clear" w:color="auto" w:fill="FFFFFF"/>
        <w:tabs>
          <w:tab w:val="left" w:pos="1023"/>
        </w:tabs>
        <w:spacing w:after="0" w:line="240" w:lineRule="auto"/>
        <w:ind w:firstLine="709"/>
        <w:jc w:val="both"/>
        <w:rPr>
          <w:rFonts w:ascii="Times New Roman" w:hAnsi="Times New Roman"/>
          <w:b/>
          <w:sz w:val="24"/>
          <w:szCs w:val="28"/>
        </w:rPr>
      </w:pPr>
      <w:r w:rsidRPr="005D2B18">
        <w:rPr>
          <w:rFonts w:ascii="Times New Roman" w:hAnsi="Times New Roman"/>
          <w:b/>
          <w:sz w:val="24"/>
          <w:szCs w:val="28"/>
        </w:rPr>
        <w:t>Выпускник научится:</w:t>
      </w:r>
    </w:p>
    <w:p w:rsidR="006E54D0" w:rsidRPr="005D2B18" w:rsidRDefault="006E54D0" w:rsidP="00D031C4">
      <w:pPr>
        <w:numPr>
          <w:ilvl w:val="0"/>
          <w:numId w:val="77"/>
        </w:numPr>
        <w:shd w:val="clear" w:color="auto" w:fill="FFFFFF"/>
        <w:tabs>
          <w:tab w:val="left" w:pos="1023"/>
        </w:tabs>
        <w:spacing w:after="0" w:line="240" w:lineRule="auto"/>
        <w:ind w:left="0" w:firstLine="709"/>
        <w:contextualSpacing/>
        <w:jc w:val="both"/>
        <w:rPr>
          <w:rFonts w:ascii="Times New Roman" w:hAnsi="Times New Roman"/>
          <w:sz w:val="24"/>
          <w:szCs w:val="28"/>
        </w:rPr>
      </w:pPr>
      <w:r w:rsidRPr="005D2B18">
        <w:rPr>
          <w:rFonts w:ascii="Times New Roman" w:hAnsi="Times New Roman"/>
          <w:sz w:val="24"/>
          <w:szCs w:val="28"/>
        </w:rPr>
        <w:t>раскрывать роль социальных норм как регуляторов общественной жизни и поведения человека;</w:t>
      </w:r>
    </w:p>
    <w:p w:rsidR="006E54D0" w:rsidRPr="005D2B18" w:rsidRDefault="006E54D0" w:rsidP="00D031C4">
      <w:pPr>
        <w:numPr>
          <w:ilvl w:val="0"/>
          <w:numId w:val="77"/>
        </w:numPr>
        <w:shd w:val="clear" w:color="auto" w:fill="FFFFFF"/>
        <w:tabs>
          <w:tab w:val="left" w:pos="1023"/>
        </w:tabs>
        <w:spacing w:after="0" w:line="240" w:lineRule="auto"/>
        <w:ind w:left="0" w:firstLine="709"/>
        <w:contextualSpacing/>
        <w:jc w:val="both"/>
        <w:rPr>
          <w:rFonts w:ascii="Times New Roman" w:hAnsi="Times New Roman"/>
          <w:b/>
          <w:sz w:val="24"/>
          <w:szCs w:val="28"/>
        </w:rPr>
      </w:pPr>
      <w:r w:rsidRPr="005D2B18">
        <w:rPr>
          <w:rFonts w:ascii="Times New Roman" w:hAnsi="Times New Roman"/>
          <w:sz w:val="24"/>
          <w:szCs w:val="28"/>
        </w:rPr>
        <w:t>различать отдельные виды социальных норм;</w:t>
      </w:r>
    </w:p>
    <w:p w:rsidR="006E54D0" w:rsidRPr="005D2B18" w:rsidRDefault="006E54D0" w:rsidP="00D031C4">
      <w:pPr>
        <w:numPr>
          <w:ilvl w:val="0"/>
          <w:numId w:val="77"/>
        </w:numPr>
        <w:shd w:val="clear" w:color="auto" w:fill="FFFFFF"/>
        <w:tabs>
          <w:tab w:val="left" w:pos="1023"/>
        </w:tabs>
        <w:spacing w:after="0" w:line="240" w:lineRule="auto"/>
        <w:ind w:left="0" w:firstLine="709"/>
        <w:contextualSpacing/>
        <w:jc w:val="both"/>
        <w:rPr>
          <w:rFonts w:ascii="Times New Roman" w:hAnsi="Times New Roman"/>
          <w:b/>
          <w:sz w:val="24"/>
          <w:szCs w:val="28"/>
        </w:rPr>
      </w:pPr>
      <w:r w:rsidRPr="005D2B18">
        <w:rPr>
          <w:rFonts w:ascii="Times New Roman" w:hAnsi="Times New Roman"/>
          <w:sz w:val="24"/>
          <w:szCs w:val="28"/>
        </w:rPr>
        <w:t>характеризовать основные нормы морали;</w:t>
      </w:r>
    </w:p>
    <w:p w:rsidR="006E54D0" w:rsidRPr="005D2B18" w:rsidRDefault="006E54D0" w:rsidP="00D031C4">
      <w:pPr>
        <w:numPr>
          <w:ilvl w:val="0"/>
          <w:numId w:val="77"/>
        </w:numPr>
        <w:shd w:val="clear" w:color="auto" w:fill="FFFFFF"/>
        <w:tabs>
          <w:tab w:val="left" w:pos="1023"/>
        </w:tabs>
        <w:spacing w:after="0" w:line="240" w:lineRule="auto"/>
        <w:ind w:left="0" w:firstLine="709"/>
        <w:contextualSpacing/>
        <w:jc w:val="both"/>
        <w:rPr>
          <w:rFonts w:ascii="Times New Roman" w:hAnsi="Times New Roman"/>
          <w:sz w:val="24"/>
          <w:szCs w:val="28"/>
        </w:rPr>
      </w:pPr>
      <w:r w:rsidRPr="005D2B18">
        <w:rPr>
          <w:rFonts w:ascii="Times New Roman" w:hAnsi="Times New Roman"/>
          <w:sz w:val="24"/>
          <w:szCs w:val="28"/>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5D2B18" w:rsidRDefault="006E54D0" w:rsidP="00D031C4">
      <w:pPr>
        <w:numPr>
          <w:ilvl w:val="0"/>
          <w:numId w:val="77"/>
        </w:numPr>
        <w:shd w:val="clear" w:color="auto" w:fill="FFFFFF"/>
        <w:tabs>
          <w:tab w:val="left" w:pos="1023"/>
        </w:tabs>
        <w:spacing w:after="0" w:line="240" w:lineRule="auto"/>
        <w:ind w:left="0" w:firstLine="709"/>
        <w:contextualSpacing/>
        <w:jc w:val="both"/>
        <w:rPr>
          <w:rFonts w:ascii="Times New Roman" w:hAnsi="Times New Roman"/>
          <w:sz w:val="24"/>
          <w:szCs w:val="28"/>
        </w:rPr>
      </w:pPr>
      <w:r w:rsidRPr="005D2B18">
        <w:rPr>
          <w:rFonts w:ascii="Times New Roman" w:hAnsi="Times New Roman"/>
          <w:sz w:val="24"/>
          <w:szCs w:val="28"/>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5D2B18" w:rsidRDefault="006E54D0" w:rsidP="00D031C4">
      <w:pPr>
        <w:numPr>
          <w:ilvl w:val="0"/>
          <w:numId w:val="77"/>
        </w:numPr>
        <w:shd w:val="clear" w:color="auto" w:fill="FFFFFF"/>
        <w:tabs>
          <w:tab w:val="left" w:pos="1023"/>
        </w:tabs>
        <w:spacing w:after="0" w:line="240" w:lineRule="auto"/>
        <w:ind w:left="0" w:firstLine="709"/>
        <w:contextualSpacing/>
        <w:jc w:val="both"/>
        <w:rPr>
          <w:rFonts w:ascii="Times New Roman" w:hAnsi="Times New Roman"/>
          <w:sz w:val="24"/>
          <w:szCs w:val="28"/>
        </w:rPr>
      </w:pPr>
      <w:r w:rsidRPr="005D2B18">
        <w:rPr>
          <w:rFonts w:ascii="Times New Roman" w:hAnsi="Times New Roman"/>
          <w:sz w:val="24"/>
          <w:szCs w:val="28"/>
        </w:rPr>
        <w:t>характеризовать специфику норм права;</w:t>
      </w:r>
    </w:p>
    <w:p w:rsidR="006E54D0" w:rsidRPr="005D2B18" w:rsidRDefault="006E54D0" w:rsidP="00D031C4">
      <w:pPr>
        <w:numPr>
          <w:ilvl w:val="0"/>
          <w:numId w:val="77"/>
        </w:numPr>
        <w:shd w:val="clear" w:color="auto" w:fill="FFFFFF"/>
        <w:tabs>
          <w:tab w:val="left" w:pos="1023"/>
        </w:tabs>
        <w:spacing w:after="0" w:line="240" w:lineRule="auto"/>
        <w:ind w:left="0" w:firstLine="709"/>
        <w:contextualSpacing/>
        <w:jc w:val="both"/>
        <w:rPr>
          <w:rFonts w:ascii="Times New Roman" w:hAnsi="Times New Roman"/>
          <w:sz w:val="24"/>
          <w:szCs w:val="28"/>
        </w:rPr>
      </w:pPr>
      <w:r w:rsidRPr="005D2B18">
        <w:rPr>
          <w:rFonts w:ascii="Times New Roman" w:hAnsi="Times New Roman"/>
          <w:sz w:val="24"/>
          <w:szCs w:val="28"/>
        </w:rPr>
        <w:t>сравнивать нормы морали и права, выявлять их общие черты и особенности;</w:t>
      </w:r>
    </w:p>
    <w:p w:rsidR="006E54D0" w:rsidRPr="005D2B18" w:rsidRDefault="006E54D0" w:rsidP="00D031C4">
      <w:pPr>
        <w:numPr>
          <w:ilvl w:val="0"/>
          <w:numId w:val="77"/>
        </w:numPr>
        <w:shd w:val="clear" w:color="auto" w:fill="FFFFFF"/>
        <w:tabs>
          <w:tab w:val="left" w:pos="1023"/>
        </w:tabs>
        <w:spacing w:after="0" w:line="240" w:lineRule="auto"/>
        <w:ind w:left="0" w:firstLine="709"/>
        <w:contextualSpacing/>
        <w:jc w:val="both"/>
        <w:rPr>
          <w:rFonts w:ascii="Times New Roman" w:hAnsi="Times New Roman"/>
          <w:sz w:val="24"/>
          <w:szCs w:val="28"/>
        </w:rPr>
      </w:pPr>
      <w:r w:rsidRPr="005D2B18">
        <w:rPr>
          <w:rFonts w:ascii="Times New Roman" w:hAnsi="Times New Roman"/>
          <w:sz w:val="24"/>
          <w:szCs w:val="28"/>
        </w:rPr>
        <w:t>раскрывать сущность процесса социализации личности;</w:t>
      </w:r>
    </w:p>
    <w:p w:rsidR="006E54D0" w:rsidRPr="005D2B18" w:rsidRDefault="006E54D0" w:rsidP="00D031C4">
      <w:pPr>
        <w:numPr>
          <w:ilvl w:val="0"/>
          <w:numId w:val="77"/>
        </w:numPr>
        <w:shd w:val="clear" w:color="auto" w:fill="FFFFFF"/>
        <w:tabs>
          <w:tab w:val="left" w:pos="1023"/>
        </w:tabs>
        <w:spacing w:after="0" w:line="240" w:lineRule="auto"/>
        <w:ind w:left="0" w:firstLine="709"/>
        <w:contextualSpacing/>
        <w:jc w:val="both"/>
        <w:rPr>
          <w:rFonts w:ascii="Times New Roman" w:hAnsi="Times New Roman"/>
          <w:sz w:val="24"/>
          <w:szCs w:val="28"/>
        </w:rPr>
      </w:pPr>
      <w:r w:rsidRPr="005D2B18">
        <w:rPr>
          <w:rFonts w:ascii="Times New Roman" w:hAnsi="Times New Roman"/>
          <w:sz w:val="24"/>
          <w:szCs w:val="28"/>
        </w:rPr>
        <w:t>объяснять причины отклоняющегося поведения;</w:t>
      </w:r>
    </w:p>
    <w:p w:rsidR="006E54D0" w:rsidRPr="005D2B18" w:rsidRDefault="006E54D0" w:rsidP="00D031C4">
      <w:pPr>
        <w:numPr>
          <w:ilvl w:val="0"/>
          <w:numId w:val="77"/>
        </w:numPr>
        <w:shd w:val="clear" w:color="auto" w:fill="FFFFFF"/>
        <w:tabs>
          <w:tab w:val="left" w:pos="1023"/>
        </w:tabs>
        <w:spacing w:after="0" w:line="240" w:lineRule="auto"/>
        <w:ind w:left="0" w:firstLine="709"/>
        <w:contextualSpacing/>
        <w:jc w:val="both"/>
        <w:rPr>
          <w:rFonts w:ascii="Times New Roman" w:hAnsi="Times New Roman"/>
          <w:sz w:val="24"/>
          <w:szCs w:val="28"/>
        </w:rPr>
      </w:pPr>
      <w:r w:rsidRPr="005D2B18">
        <w:rPr>
          <w:rFonts w:ascii="Times New Roman" w:hAnsi="Times New Roman"/>
          <w:sz w:val="24"/>
          <w:szCs w:val="28"/>
        </w:rPr>
        <w:t>описывать негативные последствия наиболее опасных форм отклоняющегося поведения.</w:t>
      </w:r>
    </w:p>
    <w:p w:rsidR="006E54D0" w:rsidRPr="005D2B18" w:rsidRDefault="006E54D0" w:rsidP="005D2B18">
      <w:pPr>
        <w:shd w:val="clear" w:color="auto" w:fill="FFFFFF"/>
        <w:spacing w:after="0" w:line="240" w:lineRule="auto"/>
        <w:ind w:firstLine="709"/>
        <w:jc w:val="both"/>
        <w:rPr>
          <w:rFonts w:ascii="Times New Roman" w:hAnsi="Times New Roman"/>
          <w:b/>
          <w:sz w:val="24"/>
          <w:szCs w:val="28"/>
        </w:rPr>
      </w:pPr>
      <w:r w:rsidRPr="005D2B18">
        <w:rPr>
          <w:rFonts w:ascii="Times New Roman" w:hAnsi="Times New Roman"/>
          <w:b/>
          <w:sz w:val="24"/>
          <w:szCs w:val="28"/>
        </w:rPr>
        <w:t>Выпускник получит возможность научиться:</w:t>
      </w:r>
    </w:p>
    <w:p w:rsidR="006E54D0" w:rsidRPr="005D2B18" w:rsidRDefault="006E54D0" w:rsidP="00D031C4">
      <w:pPr>
        <w:numPr>
          <w:ilvl w:val="0"/>
          <w:numId w:val="78"/>
        </w:numPr>
        <w:shd w:val="clear" w:color="auto" w:fill="FFFFFF"/>
        <w:tabs>
          <w:tab w:val="left" w:pos="993"/>
        </w:tabs>
        <w:spacing w:after="0" w:line="240" w:lineRule="auto"/>
        <w:ind w:left="0" w:firstLine="709"/>
        <w:jc w:val="both"/>
        <w:rPr>
          <w:rFonts w:ascii="Times New Roman" w:hAnsi="Times New Roman"/>
          <w:i/>
          <w:sz w:val="24"/>
          <w:szCs w:val="28"/>
        </w:rPr>
      </w:pPr>
      <w:r w:rsidRPr="005D2B18">
        <w:rPr>
          <w:rFonts w:ascii="Times New Roman" w:hAnsi="Times New Roman"/>
          <w:i/>
          <w:sz w:val="24"/>
          <w:szCs w:val="28"/>
        </w:rPr>
        <w:t>использовать элементы причинно-следственного анализа для понимания влияния моральных устоев на развитие общества и человека;</w:t>
      </w:r>
    </w:p>
    <w:p w:rsidR="006E54D0" w:rsidRPr="005D2B18" w:rsidRDefault="006E54D0" w:rsidP="00D031C4">
      <w:pPr>
        <w:numPr>
          <w:ilvl w:val="0"/>
          <w:numId w:val="78"/>
        </w:numPr>
        <w:shd w:val="clear" w:color="auto" w:fill="FFFFFF"/>
        <w:tabs>
          <w:tab w:val="left" w:pos="993"/>
        </w:tabs>
        <w:spacing w:after="0" w:line="240" w:lineRule="auto"/>
        <w:ind w:left="0" w:firstLine="709"/>
        <w:jc w:val="both"/>
        <w:rPr>
          <w:rFonts w:ascii="Times New Roman" w:hAnsi="Times New Roman"/>
          <w:i/>
          <w:sz w:val="24"/>
          <w:szCs w:val="28"/>
        </w:rPr>
      </w:pPr>
      <w:r w:rsidRPr="005D2B18">
        <w:rPr>
          <w:rFonts w:ascii="Times New Roman" w:hAnsi="Times New Roman"/>
          <w:i/>
          <w:sz w:val="24"/>
          <w:szCs w:val="28"/>
        </w:rPr>
        <w:t>оценивать социальную значимость здорового образа жизни.</w:t>
      </w:r>
    </w:p>
    <w:p w:rsidR="006E54D0" w:rsidRPr="005D2B18" w:rsidRDefault="006E54D0" w:rsidP="005D2B18">
      <w:pPr>
        <w:spacing w:after="0" w:line="240" w:lineRule="auto"/>
        <w:ind w:firstLine="709"/>
        <w:jc w:val="both"/>
        <w:rPr>
          <w:rFonts w:ascii="Times New Roman" w:hAnsi="Times New Roman"/>
          <w:b/>
          <w:bCs/>
          <w:sz w:val="24"/>
          <w:szCs w:val="28"/>
          <w:shd w:val="clear" w:color="auto" w:fill="FFFFFF"/>
        </w:rPr>
      </w:pPr>
      <w:r w:rsidRPr="005D2B18">
        <w:rPr>
          <w:rFonts w:ascii="Times New Roman" w:hAnsi="Times New Roman"/>
          <w:b/>
          <w:bCs/>
          <w:sz w:val="24"/>
          <w:szCs w:val="28"/>
          <w:shd w:val="clear" w:color="auto" w:fill="FFFFFF"/>
        </w:rPr>
        <w:t>Сфера духовной культуры</w:t>
      </w:r>
    </w:p>
    <w:p w:rsidR="006E54D0" w:rsidRPr="005D2B18" w:rsidRDefault="006E54D0" w:rsidP="005D2B18">
      <w:pPr>
        <w:shd w:val="clear" w:color="auto" w:fill="FFFFFF"/>
        <w:spacing w:after="0" w:line="240" w:lineRule="auto"/>
        <w:ind w:firstLine="709"/>
        <w:jc w:val="both"/>
        <w:rPr>
          <w:rFonts w:ascii="Times New Roman" w:hAnsi="Times New Roman"/>
          <w:b/>
          <w:bCs/>
          <w:sz w:val="24"/>
          <w:szCs w:val="28"/>
          <w:shd w:val="clear" w:color="auto" w:fill="FFFFFF"/>
        </w:rPr>
      </w:pPr>
      <w:r w:rsidRPr="005D2B18">
        <w:rPr>
          <w:rFonts w:ascii="Times New Roman" w:hAnsi="Times New Roman"/>
          <w:b/>
          <w:bCs/>
          <w:sz w:val="24"/>
          <w:szCs w:val="28"/>
          <w:shd w:val="clear" w:color="auto" w:fill="FFFFFF"/>
        </w:rPr>
        <w:t>Выпускник научится:</w:t>
      </w:r>
    </w:p>
    <w:p w:rsidR="006E54D0" w:rsidRPr="005D2B18" w:rsidRDefault="006E54D0" w:rsidP="00D031C4">
      <w:pPr>
        <w:numPr>
          <w:ilvl w:val="0"/>
          <w:numId w:val="79"/>
        </w:numPr>
        <w:shd w:val="clear" w:color="auto" w:fill="FFFFFF"/>
        <w:tabs>
          <w:tab w:val="left" w:pos="993"/>
        </w:tabs>
        <w:spacing w:after="0" w:line="240" w:lineRule="auto"/>
        <w:ind w:left="0" w:firstLine="709"/>
        <w:jc w:val="both"/>
        <w:rPr>
          <w:rFonts w:ascii="Times New Roman" w:hAnsi="Times New Roman"/>
          <w:bCs/>
          <w:sz w:val="24"/>
          <w:szCs w:val="28"/>
          <w:shd w:val="clear" w:color="auto" w:fill="FFFFFF"/>
        </w:rPr>
      </w:pPr>
      <w:r w:rsidRPr="005D2B18">
        <w:rPr>
          <w:rFonts w:ascii="Times New Roman" w:hAnsi="Times New Roman"/>
          <w:bCs/>
          <w:sz w:val="24"/>
          <w:szCs w:val="28"/>
          <w:shd w:val="clear" w:color="auto" w:fill="FFFFFF"/>
        </w:rPr>
        <w:t>характеризовать развитие отдельных областей и форм культуры, выражать свое мнение о явлениях культуры;</w:t>
      </w:r>
    </w:p>
    <w:p w:rsidR="006E54D0" w:rsidRPr="005D2B18" w:rsidRDefault="006E54D0" w:rsidP="00D031C4">
      <w:pPr>
        <w:numPr>
          <w:ilvl w:val="0"/>
          <w:numId w:val="79"/>
        </w:numPr>
        <w:shd w:val="clear" w:color="auto" w:fill="FFFFFF"/>
        <w:tabs>
          <w:tab w:val="left" w:pos="993"/>
        </w:tabs>
        <w:spacing w:after="0" w:line="240" w:lineRule="auto"/>
        <w:ind w:left="0" w:firstLine="709"/>
        <w:jc w:val="both"/>
        <w:rPr>
          <w:rFonts w:ascii="Times New Roman" w:hAnsi="Times New Roman"/>
          <w:bCs/>
          <w:sz w:val="24"/>
          <w:szCs w:val="28"/>
          <w:shd w:val="clear" w:color="auto" w:fill="FFFFFF"/>
        </w:rPr>
      </w:pPr>
      <w:r w:rsidRPr="005D2B18">
        <w:rPr>
          <w:rFonts w:ascii="Times New Roman" w:hAnsi="Times New Roman"/>
          <w:bCs/>
          <w:sz w:val="24"/>
          <w:szCs w:val="28"/>
          <w:shd w:val="clear" w:color="auto" w:fill="FFFFFF"/>
        </w:rPr>
        <w:t>описывать явления духовной культуры;</w:t>
      </w:r>
    </w:p>
    <w:p w:rsidR="006E54D0" w:rsidRPr="005D2B18" w:rsidRDefault="006E54D0" w:rsidP="00D031C4">
      <w:pPr>
        <w:numPr>
          <w:ilvl w:val="0"/>
          <w:numId w:val="79"/>
        </w:numPr>
        <w:shd w:val="clear" w:color="auto" w:fill="FFFFFF"/>
        <w:tabs>
          <w:tab w:val="left" w:pos="993"/>
        </w:tabs>
        <w:spacing w:after="0" w:line="240" w:lineRule="auto"/>
        <w:ind w:left="0" w:firstLine="709"/>
        <w:jc w:val="both"/>
        <w:rPr>
          <w:rFonts w:ascii="Times New Roman" w:hAnsi="Times New Roman"/>
          <w:bCs/>
          <w:sz w:val="24"/>
          <w:szCs w:val="28"/>
          <w:shd w:val="clear" w:color="auto" w:fill="FFFFFF"/>
        </w:rPr>
      </w:pPr>
      <w:r w:rsidRPr="005D2B18">
        <w:rPr>
          <w:rFonts w:ascii="Times New Roman" w:hAnsi="Times New Roman"/>
          <w:bCs/>
          <w:sz w:val="24"/>
          <w:szCs w:val="28"/>
          <w:shd w:val="clear" w:color="auto" w:fill="FFFFFF"/>
        </w:rPr>
        <w:t>объяснять причины возрастания роли науки в современном мире;</w:t>
      </w:r>
    </w:p>
    <w:p w:rsidR="006E54D0" w:rsidRPr="005D2B18" w:rsidRDefault="006E54D0" w:rsidP="00D031C4">
      <w:pPr>
        <w:numPr>
          <w:ilvl w:val="0"/>
          <w:numId w:val="79"/>
        </w:numPr>
        <w:shd w:val="clear" w:color="auto" w:fill="FFFFFF"/>
        <w:tabs>
          <w:tab w:val="left" w:pos="993"/>
        </w:tabs>
        <w:spacing w:after="0" w:line="240" w:lineRule="auto"/>
        <w:ind w:left="0" w:firstLine="709"/>
        <w:jc w:val="both"/>
        <w:rPr>
          <w:rFonts w:ascii="Times New Roman" w:hAnsi="Times New Roman"/>
          <w:bCs/>
          <w:sz w:val="24"/>
          <w:szCs w:val="28"/>
          <w:shd w:val="clear" w:color="auto" w:fill="FFFFFF"/>
        </w:rPr>
      </w:pPr>
      <w:r w:rsidRPr="005D2B18">
        <w:rPr>
          <w:rFonts w:ascii="Times New Roman" w:hAnsi="Times New Roman"/>
          <w:bCs/>
          <w:sz w:val="24"/>
          <w:szCs w:val="28"/>
          <w:shd w:val="clear" w:color="auto" w:fill="FFFFFF"/>
        </w:rPr>
        <w:t>оценивать роль образования в современном обществе;</w:t>
      </w:r>
    </w:p>
    <w:p w:rsidR="006E54D0" w:rsidRPr="005D2B18" w:rsidRDefault="006E54D0" w:rsidP="00D031C4">
      <w:pPr>
        <w:numPr>
          <w:ilvl w:val="0"/>
          <w:numId w:val="79"/>
        </w:numPr>
        <w:shd w:val="clear" w:color="auto" w:fill="FFFFFF"/>
        <w:tabs>
          <w:tab w:val="left" w:pos="993"/>
        </w:tabs>
        <w:spacing w:after="0" w:line="240" w:lineRule="auto"/>
        <w:ind w:left="0" w:firstLine="709"/>
        <w:jc w:val="both"/>
        <w:rPr>
          <w:rFonts w:ascii="Times New Roman" w:hAnsi="Times New Roman"/>
          <w:bCs/>
          <w:sz w:val="24"/>
          <w:szCs w:val="28"/>
          <w:shd w:val="clear" w:color="auto" w:fill="FFFFFF"/>
        </w:rPr>
      </w:pPr>
      <w:r w:rsidRPr="005D2B18">
        <w:rPr>
          <w:rFonts w:ascii="Times New Roman" w:hAnsi="Times New Roman"/>
          <w:bCs/>
          <w:sz w:val="24"/>
          <w:szCs w:val="28"/>
          <w:shd w:val="clear" w:color="auto" w:fill="FFFFFF"/>
        </w:rPr>
        <w:t>различать уровни общего образования в России;</w:t>
      </w:r>
    </w:p>
    <w:p w:rsidR="006E54D0" w:rsidRPr="005D2B18" w:rsidRDefault="006E54D0" w:rsidP="00D031C4">
      <w:pPr>
        <w:numPr>
          <w:ilvl w:val="0"/>
          <w:numId w:val="79"/>
        </w:numPr>
        <w:shd w:val="clear" w:color="auto" w:fill="FFFFFF"/>
        <w:tabs>
          <w:tab w:val="left" w:pos="993"/>
        </w:tabs>
        <w:spacing w:after="0" w:line="240" w:lineRule="auto"/>
        <w:ind w:left="0" w:firstLine="709"/>
        <w:jc w:val="both"/>
        <w:rPr>
          <w:rFonts w:ascii="Times New Roman" w:hAnsi="Times New Roman"/>
          <w:bCs/>
          <w:sz w:val="24"/>
          <w:szCs w:val="28"/>
          <w:shd w:val="clear" w:color="auto" w:fill="FFFFFF"/>
        </w:rPr>
      </w:pPr>
      <w:r w:rsidRPr="005D2B18">
        <w:rPr>
          <w:rFonts w:ascii="Times New Roman" w:hAnsi="Times New Roman"/>
          <w:bCs/>
          <w:sz w:val="24"/>
          <w:szCs w:val="28"/>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5D2B18" w:rsidRDefault="006E54D0" w:rsidP="00D031C4">
      <w:pPr>
        <w:numPr>
          <w:ilvl w:val="0"/>
          <w:numId w:val="79"/>
        </w:numPr>
        <w:shd w:val="clear" w:color="auto" w:fill="FFFFFF"/>
        <w:tabs>
          <w:tab w:val="left" w:pos="993"/>
        </w:tabs>
        <w:spacing w:after="0" w:line="240" w:lineRule="auto"/>
        <w:ind w:left="0" w:firstLine="709"/>
        <w:jc w:val="both"/>
        <w:rPr>
          <w:rFonts w:ascii="Times New Roman" w:hAnsi="Times New Roman"/>
          <w:bCs/>
          <w:sz w:val="24"/>
          <w:szCs w:val="28"/>
          <w:shd w:val="clear" w:color="auto" w:fill="FFFFFF"/>
        </w:rPr>
      </w:pPr>
      <w:r w:rsidRPr="005D2B18">
        <w:rPr>
          <w:rFonts w:ascii="Times New Roman" w:hAnsi="Times New Roman"/>
          <w:bCs/>
          <w:sz w:val="24"/>
          <w:szCs w:val="28"/>
          <w:shd w:val="clear" w:color="auto" w:fill="FFFFFF"/>
        </w:rPr>
        <w:t>описывать духовные ценности российского народа и выражать собственное отношение к ним;</w:t>
      </w:r>
    </w:p>
    <w:p w:rsidR="006E54D0" w:rsidRPr="005D2B18" w:rsidRDefault="006E54D0" w:rsidP="00D031C4">
      <w:pPr>
        <w:numPr>
          <w:ilvl w:val="0"/>
          <w:numId w:val="79"/>
        </w:numPr>
        <w:shd w:val="clear" w:color="auto" w:fill="FFFFFF"/>
        <w:tabs>
          <w:tab w:val="left" w:pos="993"/>
        </w:tabs>
        <w:spacing w:after="0" w:line="240" w:lineRule="auto"/>
        <w:ind w:left="0" w:firstLine="709"/>
        <w:jc w:val="both"/>
        <w:rPr>
          <w:rFonts w:ascii="Times New Roman" w:hAnsi="Times New Roman"/>
          <w:bCs/>
          <w:sz w:val="24"/>
          <w:szCs w:val="28"/>
          <w:shd w:val="clear" w:color="auto" w:fill="FFFFFF"/>
        </w:rPr>
      </w:pPr>
      <w:r w:rsidRPr="005D2B18">
        <w:rPr>
          <w:rFonts w:ascii="Times New Roman" w:hAnsi="Times New Roman"/>
          <w:bCs/>
          <w:sz w:val="24"/>
          <w:szCs w:val="28"/>
          <w:shd w:val="clear" w:color="auto" w:fill="FFFFFF"/>
        </w:rPr>
        <w:t>объяснять необходимость непрерывного образования в современных условиях;</w:t>
      </w:r>
    </w:p>
    <w:p w:rsidR="006E54D0" w:rsidRPr="005D2B18" w:rsidRDefault="006E54D0" w:rsidP="00D031C4">
      <w:pPr>
        <w:numPr>
          <w:ilvl w:val="0"/>
          <w:numId w:val="79"/>
        </w:numPr>
        <w:shd w:val="clear" w:color="auto" w:fill="FFFFFF"/>
        <w:tabs>
          <w:tab w:val="left" w:pos="993"/>
        </w:tabs>
        <w:spacing w:after="0" w:line="240" w:lineRule="auto"/>
        <w:ind w:left="0" w:firstLine="709"/>
        <w:jc w:val="both"/>
        <w:rPr>
          <w:rFonts w:ascii="Times New Roman" w:hAnsi="Times New Roman"/>
          <w:bCs/>
          <w:sz w:val="24"/>
          <w:szCs w:val="28"/>
          <w:shd w:val="clear" w:color="auto" w:fill="FFFFFF"/>
        </w:rPr>
      </w:pPr>
      <w:r w:rsidRPr="005D2B18">
        <w:rPr>
          <w:rFonts w:ascii="Times New Roman" w:hAnsi="Times New Roman"/>
          <w:bCs/>
          <w:sz w:val="24"/>
          <w:szCs w:val="28"/>
          <w:shd w:val="clear" w:color="auto" w:fill="FFFFFF"/>
        </w:rPr>
        <w:t>учитывать общественные потребности при выборе направления своей будущей профессиональной деятельности;</w:t>
      </w:r>
    </w:p>
    <w:p w:rsidR="006E54D0" w:rsidRPr="005D2B18" w:rsidRDefault="006E54D0" w:rsidP="00D031C4">
      <w:pPr>
        <w:numPr>
          <w:ilvl w:val="0"/>
          <w:numId w:val="79"/>
        </w:numPr>
        <w:shd w:val="clear" w:color="auto" w:fill="FFFFFF"/>
        <w:tabs>
          <w:tab w:val="left" w:pos="993"/>
        </w:tabs>
        <w:spacing w:after="0" w:line="240" w:lineRule="auto"/>
        <w:ind w:left="0" w:firstLine="709"/>
        <w:jc w:val="both"/>
        <w:rPr>
          <w:rFonts w:ascii="Times New Roman" w:hAnsi="Times New Roman"/>
          <w:bCs/>
          <w:sz w:val="24"/>
          <w:szCs w:val="28"/>
          <w:shd w:val="clear" w:color="auto" w:fill="FFFFFF"/>
        </w:rPr>
      </w:pPr>
      <w:r w:rsidRPr="005D2B18">
        <w:rPr>
          <w:rFonts w:ascii="Times New Roman" w:hAnsi="Times New Roman"/>
          <w:bCs/>
          <w:sz w:val="24"/>
          <w:szCs w:val="28"/>
          <w:shd w:val="clear" w:color="auto" w:fill="FFFFFF"/>
        </w:rPr>
        <w:t>раскрывать роль религии в современном обществе;</w:t>
      </w:r>
    </w:p>
    <w:p w:rsidR="006E54D0" w:rsidRPr="005D2B18" w:rsidRDefault="006E54D0" w:rsidP="00D031C4">
      <w:pPr>
        <w:numPr>
          <w:ilvl w:val="0"/>
          <w:numId w:val="79"/>
        </w:numPr>
        <w:shd w:val="clear" w:color="auto" w:fill="FFFFFF"/>
        <w:tabs>
          <w:tab w:val="left" w:pos="993"/>
        </w:tabs>
        <w:spacing w:after="0" w:line="240" w:lineRule="auto"/>
        <w:ind w:left="0" w:firstLine="709"/>
        <w:jc w:val="both"/>
        <w:rPr>
          <w:rFonts w:ascii="Times New Roman" w:hAnsi="Times New Roman"/>
          <w:b/>
          <w:bCs/>
          <w:sz w:val="24"/>
          <w:szCs w:val="28"/>
          <w:shd w:val="clear" w:color="auto" w:fill="FFFFFF"/>
        </w:rPr>
      </w:pPr>
      <w:r w:rsidRPr="005D2B18">
        <w:rPr>
          <w:rFonts w:ascii="Times New Roman" w:hAnsi="Times New Roman"/>
          <w:bCs/>
          <w:sz w:val="24"/>
          <w:szCs w:val="28"/>
          <w:shd w:val="clear" w:color="auto" w:fill="FFFFFF"/>
        </w:rPr>
        <w:t>характеризовать особенности искусства как формы духовной культуры</w:t>
      </w:r>
      <w:r w:rsidRPr="005D2B18">
        <w:rPr>
          <w:rFonts w:ascii="Times New Roman" w:hAnsi="Times New Roman"/>
          <w:b/>
          <w:bCs/>
          <w:sz w:val="24"/>
          <w:szCs w:val="28"/>
          <w:shd w:val="clear" w:color="auto" w:fill="FFFFFF"/>
        </w:rPr>
        <w:t>.</w:t>
      </w:r>
    </w:p>
    <w:p w:rsidR="006E54D0" w:rsidRPr="005D2B18" w:rsidRDefault="006E54D0" w:rsidP="005D2B18">
      <w:pPr>
        <w:shd w:val="clear" w:color="auto" w:fill="FFFFFF"/>
        <w:spacing w:after="0" w:line="240" w:lineRule="auto"/>
        <w:ind w:firstLine="709"/>
        <w:jc w:val="both"/>
        <w:rPr>
          <w:rFonts w:ascii="Times New Roman" w:hAnsi="Times New Roman"/>
          <w:b/>
          <w:bCs/>
          <w:sz w:val="24"/>
          <w:szCs w:val="28"/>
          <w:shd w:val="clear" w:color="auto" w:fill="FFFFFF"/>
        </w:rPr>
      </w:pPr>
      <w:r w:rsidRPr="005D2B18">
        <w:rPr>
          <w:rFonts w:ascii="Times New Roman" w:hAnsi="Times New Roman"/>
          <w:b/>
          <w:bCs/>
          <w:sz w:val="24"/>
          <w:szCs w:val="28"/>
          <w:shd w:val="clear" w:color="auto" w:fill="FFFFFF"/>
        </w:rPr>
        <w:t>Выпускник получит возможность научиться:</w:t>
      </w:r>
    </w:p>
    <w:p w:rsidR="006E54D0" w:rsidRPr="005D2B18" w:rsidRDefault="006E54D0" w:rsidP="00D031C4">
      <w:pPr>
        <w:numPr>
          <w:ilvl w:val="0"/>
          <w:numId w:val="80"/>
        </w:numPr>
        <w:shd w:val="clear" w:color="auto" w:fill="FFFFFF"/>
        <w:tabs>
          <w:tab w:val="left" w:pos="993"/>
        </w:tabs>
        <w:spacing w:after="0" w:line="240" w:lineRule="auto"/>
        <w:ind w:left="0" w:firstLine="709"/>
        <w:jc w:val="both"/>
        <w:rPr>
          <w:rFonts w:ascii="Times New Roman" w:hAnsi="Times New Roman"/>
          <w:bCs/>
          <w:i/>
          <w:sz w:val="24"/>
          <w:szCs w:val="28"/>
          <w:shd w:val="clear" w:color="auto" w:fill="FFFFFF"/>
        </w:rPr>
      </w:pPr>
      <w:r w:rsidRPr="005D2B18">
        <w:rPr>
          <w:rFonts w:ascii="Times New Roman" w:hAnsi="Times New Roman"/>
          <w:bCs/>
          <w:i/>
          <w:sz w:val="24"/>
          <w:szCs w:val="28"/>
          <w:shd w:val="clear" w:color="auto" w:fill="FFFFFF"/>
        </w:rPr>
        <w:t>описывать процессы создания, сохранения, трансляции и усвоения достижений культуры;</w:t>
      </w:r>
    </w:p>
    <w:p w:rsidR="006E54D0" w:rsidRPr="005D2B18" w:rsidRDefault="006E54D0" w:rsidP="00D031C4">
      <w:pPr>
        <w:numPr>
          <w:ilvl w:val="0"/>
          <w:numId w:val="80"/>
        </w:numPr>
        <w:shd w:val="clear" w:color="auto" w:fill="FFFFFF"/>
        <w:tabs>
          <w:tab w:val="left" w:pos="993"/>
        </w:tabs>
        <w:spacing w:after="0" w:line="240" w:lineRule="auto"/>
        <w:ind w:left="0" w:firstLine="709"/>
        <w:jc w:val="both"/>
        <w:rPr>
          <w:rFonts w:ascii="Times New Roman" w:hAnsi="Times New Roman"/>
          <w:bCs/>
          <w:i/>
          <w:sz w:val="24"/>
          <w:szCs w:val="28"/>
          <w:shd w:val="clear" w:color="auto" w:fill="FFFFFF"/>
        </w:rPr>
      </w:pPr>
      <w:r w:rsidRPr="005D2B18">
        <w:rPr>
          <w:rFonts w:ascii="Times New Roman" w:hAnsi="Times New Roman"/>
          <w:bCs/>
          <w:i/>
          <w:sz w:val="24"/>
          <w:szCs w:val="28"/>
          <w:shd w:val="clear" w:color="auto" w:fill="FFFFFF"/>
        </w:rPr>
        <w:t>характеризовать основные направления развития отечественной культуры в современных условиях;</w:t>
      </w:r>
    </w:p>
    <w:p w:rsidR="006E54D0" w:rsidRPr="005D2B18" w:rsidRDefault="006E54D0" w:rsidP="00D031C4">
      <w:pPr>
        <w:numPr>
          <w:ilvl w:val="0"/>
          <w:numId w:val="80"/>
        </w:numPr>
        <w:shd w:val="clear" w:color="auto" w:fill="FFFFFF"/>
        <w:tabs>
          <w:tab w:val="left" w:pos="993"/>
        </w:tabs>
        <w:spacing w:after="0" w:line="240" w:lineRule="auto"/>
        <w:ind w:left="0" w:firstLine="709"/>
        <w:jc w:val="both"/>
        <w:rPr>
          <w:rFonts w:ascii="Times New Roman" w:hAnsi="Times New Roman"/>
          <w:bCs/>
          <w:i/>
          <w:sz w:val="24"/>
          <w:szCs w:val="28"/>
          <w:shd w:val="clear" w:color="auto" w:fill="FFFFFF"/>
        </w:rPr>
      </w:pPr>
      <w:r w:rsidRPr="005D2B18">
        <w:rPr>
          <w:rFonts w:ascii="Times New Roman" w:hAnsi="Times New Roman"/>
          <w:bCs/>
          <w:i/>
          <w:sz w:val="24"/>
          <w:szCs w:val="28"/>
          <w:shd w:val="clear" w:color="auto" w:fill="FFFFFF"/>
        </w:rPr>
        <w:t>критически воспринимать сообщения и рекламу в СМИ и Интернете о таких направлениях массовой культуры</w:t>
      </w:r>
      <w:r w:rsidR="0004371E" w:rsidRPr="005D2B18">
        <w:rPr>
          <w:rFonts w:ascii="Times New Roman" w:hAnsi="Times New Roman"/>
          <w:bCs/>
          <w:i/>
          <w:sz w:val="24"/>
          <w:szCs w:val="28"/>
          <w:shd w:val="clear" w:color="auto" w:fill="FFFFFF"/>
        </w:rPr>
        <w:t>,</w:t>
      </w:r>
      <w:r w:rsidRPr="005D2B18">
        <w:rPr>
          <w:rFonts w:ascii="Times New Roman" w:hAnsi="Times New Roman"/>
          <w:bCs/>
          <w:i/>
          <w:sz w:val="24"/>
          <w:szCs w:val="28"/>
          <w:shd w:val="clear" w:color="auto" w:fill="FFFFFF"/>
        </w:rPr>
        <w:t xml:space="preserve"> как шоу-бизнес и мода.</w:t>
      </w:r>
    </w:p>
    <w:p w:rsidR="006E54D0" w:rsidRPr="005D2B18" w:rsidRDefault="006E54D0" w:rsidP="005D2B18">
      <w:pPr>
        <w:spacing w:after="0" w:line="240" w:lineRule="auto"/>
        <w:ind w:firstLine="709"/>
        <w:jc w:val="both"/>
        <w:rPr>
          <w:rFonts w:ascii="Times New Roman" w:hAnsi="Times New Roman"/>
          <w:b/>
          <w:bCs/>
          <w:sz w:val="24"/>
          <w:szCs w:val="28"/>
          <w:shd w:val="clear" w:color="auto" w:fill="FFFFFF"/>
        </w:rPr>
      </w:pPr>
      <w:r w:rsidRPr="005D2B18">
        <w:rPr>
          <w:rFonts w:ascii="Times New Roman" w:hAnsi="Times New Roman"/>
          <w:b/>
          <w:bCs/>
          <w:sz w:val="24"/>
          <w:szCs w:val="28"/>
          <w:shd w:val="clear" w:color="auto" w:fill="FFFFFF"/>
        </w:rPr>
        <w:t>Социальная сфера</w:t>
      </w:r>
    </w:p>
    <w:p w:rsidR="006E54D0" w:rsidRPr="005D2B18" w:rsidRDefault="006E54D0" w:rsidP="005D2B18">
      <w:pPr>
        <w:tabs>
          <w:tab w:val="left" w:pos="1027"/>
        </w:tabs>
        <w:spacing w:after="0" w:line="240" w:lineRule="auto"/>
        <w:ind w:firstLine="709"/>
        <w:jc w:val="both"/>
        <w:rPr>
          <w:rFonts w:ascii="Times New Roman" w:hAnsi="Times New Roman"/>
          <w:b/>
          <w:bCs/>
          <w:sz w:val="24"/>
          <w:szCs w:val="28"/>
          <w:shd w:val="clear" w:color="auto" w:fill="FFFFFF"/>
        </w:rPr>
      </w:pPr>
      <w:r w:rsidRPr="005D2B18">
        <w:rPr>
          <w:rFonts w:ascii="Times New Roman" w:hAnsi="Times New Roman"/>
          <w:b/>
          <w:bCs/>
          <w:sz w:val="24"/>
          <w:szCs w:val="28"/>
          <w:shd w:val="clear" w:color="auto" w:fill="FFFFFF"/>
        </w:rPr>
        <w:t>Выпускник научится:</w:t>
      </w:r>
    </w:p>
    <w:p w:rsidR="006E54D0" w:rsidRPr="005D2B18" w:rsidRDefault="006E54D0" w:rsidP="00D031C4">
      <w:pPr>
        <w:numPr>
          <w:ilvl w:val="0"/>
          <w:numId w:val="81"/>
        </w:numPr>
        <w:tabs>
          <w:tab w:val="left" w:pos="1027"/>
        </w:tabs>
        <w:spacing w:after="0" w:line="240" w:lineRule="auto"/>
        <w:ind w:left="0" w:firstLine="709"/>
        <w:jc w:val="both"/>
        <w:rPr>
          <w:rFonts w:ascii="Times New Roman" w:hAnsi="Times New Roman"/>
          <w:bCs/>
          <w:sz w:val="24"/>
          <w:szCs w:val="28"/>
          <w:shd w:val="clear" w:color="auto" w:fill="FFFFFF"/>
        </w:rPr>
      </w:pPr>
      <w:r w:rsidRPr="005D2B18">
        <w:rPr>
          <w:rFonts w:ascii="Times New Roman" w:hAnsi="Times New Roman"/>
          <w:bCs/>
          <w:sz w:val="24"/>
          <w:szCs w:val="28"/>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5D2B18" w:rsidRDefault="006E54D0" w:rsidP="00D031C4">
      <w:pPr>
        <w:numPr>
          <w:ilvl w:val="0"/>
          <w:numId w:val="81"/>
        </w:numPr>
        <w:tabs>
          <w:tab w:val="left" w:pos="1027"/>
        </w:tabs>
        <w:spacing w:after="0" w:line="240" w:lineRule="auto"/>
        <w:ind w:left="0" w:firstLine="709"/>
        <w:jc w:val="both"/>
        <w:rPr>
          <w:rFonts w:ascii="Times New Roman" w:hAnsi="Times New Roman"/>
          <w:bCs/>
          <w:sz w:val="24"/>
          <w:szCs w:val="28"/>
          <w:shd w:val="clear" w:color="auto" w:fill="FFFFFF"/>
        </w:rPr>
      </w:pPr>
      <w:r w:rsidRPr="005D2B18">
        <w:rPr>
          <w:rFonts w:ascii="Times New Roman" w:hAnsi="Times New Roman"/>
          <w:bCs/>
          <w:sz w:val="24"/>
          <w:szCs w:val="28"/>
          <w:shd w:val="clear" w:color="auto" w:fill="FFFFFF"/>
        </w:rPr>
        <w:t>объяснять взаимодействие социальных общностей и групп;</w:t>
      </w:r>
    </w:p>
    <w:p w:rsidR="006E54D0" w:rsidRPr="005D2B18" w:rsidRDefault="006E54D0" w:rsidP="00D031C4">
      <w:pPr>
        <w:numPr>
          <w:ilvl w:val="0"/>
          <w:numId w:val="81"/>
        </w:numPr>
        <w:tabs>
          <w:tab w:val="left" w:pos="1027"/>
        </w:tabs>
        <w:spacing w:after="0" w:line="240" w:lineRule="auto"/>
        <w:ind w:left="0" w:firstLine="709"/>
        <w:jc w:val="both"/>
        <w:rPr>
          <w:rFonts w:ascii="Times New Roman" w:hAnsi="Times New Roman"/>
          <w:bCs/>
          <w:sz w:val="24"/>
          <w:szCs w:val="28"/>
          <w:shd w:val="clear" w:color="auto" w:fill="FFFFFF"/>
        </w:rPr>
      </w:pPr>
      <w:r w:rsidRPr="005D2B18">
        <w:rPr>
          <w:rFonts w:ascii="Times New Roman" w:hAnsi="Times New Roman"/>
          <w:bCs/>
          <w:sz w:val="24"/>
          <w:szCs w:val="28"/>
          <w:shd w:val="clear" w:color="auto" w:fill="FFFFFF"/>
        </w:rPr>
        <w:t>характеризовать ведущие направления социальной политики Российского государства;</w:t>
      </w:r>
    </w:p>
    <w:p w:rsidR="006E54D0" w:rsidRPr="005D2B18" w:rsidRDefault="006E54D0" w:rsidP="00D031C4">
      <w:pPr>
        <w:numPr>
          <w:ilvl w:val="0"/>
          <w:numId w:val="81"/>
        </w:numPr>
        <w:tabs>
          <w:tab w:val="left" w:pos="1027"/>
        </w:tabs>
        <w:spacing w:after="0" w:line="240" w:lineRule="auto"/>
        <w:ind w:left="0" w:firstLine="709"/>
        <w:jc w:val="both"/>
        <w:rPr>
          <w:rFonts w:ascii="Times New Roman" w:hAnsi="Times New Roman"/>
          <w:bCs/>
          <w:sz w:val="24"/>
          <w:szCs w:val="28"/>
          <w:shd w:val="clear" w:color="auto" w:fill="FFFFFF"/>
        </w:rPr>
      </w:pPr>
      <w:r w:rsidRPr="005D2B18">
        <w:rPr>
          <w:rFonts w:ascii="Times New Roman" w:hAnsi="Times New Roman"/>
          <w:bCs/>
          <w:sz w:val="24"/>
          <w:szCs w:val="28"/>
          <w:shd w:val="clear" w:color="auto" w:fill="FFFFFF"/>
        </w:rPr>
        <w:t>выделять параметры, определяющие социальный статус личности;</w:t>
      </w:r>
    </w:p>
    <w:p w:rsidR="006E54D0" w:rsidRPr="005D2B18" w:rsidRDefault="006E54D0" w:rsidP="00D031C4">
      <w:pPr>
        <w:numPr>
          <w:ilvl w:val="0"/>
          <w:numId w:val="81"/>
        </w:numPr>
        <w:tabs>
          <w:tab w:val="left" w:pos="1027"/>
        </w:tabs>
        <w:spacing w:after="0" w:line="240" w:lineRule="auto"/>
        <w:ind w:left="0" w:firstLine="709"/>
        <w:jc w:val="both"/>
        <w:rPr>
          <w:rFonts w:ascii="Times New Roman" w:hAnsi="Times New Roman"/>
          <w:bCs/>
          <w:sz w:val="24"/>
          <w:szCs w:val="28"/>
          <w:shd w:val="clear" w:color="auto" w:fill="FFFFFF"/>
        </w:rPr>
      </w:pPr>
      <w:r w:rsidRPr="005D2B18">
        <w:rPr>
          <w:rFonts w:ascii="Times New Roman" w:hAnsi="Times New Roman"/>
          <w:bCs/>
          <w:sz w:val="24"/>
          <w:szCs w:val="28"/>
          <w:shd w:val="clear" w:color="auto" w:fill="FFFFFF"/>
        </w:rPr>
        <w:t>приводить примеры предписанных и достигаемых статусов;</w:t>
      </w:r>
    </w:p>
    <w:p w:rsidR="006E54D0" w:rsidRPr="005D2B18" w:rsidRDefault="006E54D0" w:rsidP="00D031C4">
      <w:pPr>
        <w:numPr>
          <w:ilvl w:val="0"/>
          <w:numId w:val="81"/>
        </w:numPr>
        <w:tabs>
          <w:tab w:val="left" w:pos="1027"/>
        </w:tabs>
        <w:spacing w:after="0" w:line="240" w:lineRule="auto"/>
        <w:ind w:left="0" w:firstLine="709"/>
        <w:jc w:val="both"/>
        <w:rPr>
          <w:rFonts w:ascii="Times New Roman" w:hAnsi="Times New Roman"/>
          <w:bCs/>
          <w:sz w:val="24"/>
          <w:szCs w:val="28"/>
          <w:shd w:val="clear" w:color="auto" w:fill="FFFFFF"/>
        </w:rPr>
      </w:pPr>
      <w:r w:rsidRPr="005D2B18">
        <w:rPr>
          <w:rFonts w:ascii="Times New Roman" w:hAnsi="Times New Roman"/>
          <w:bCs/>
          <w:sz w:val="24"/>
          <w:szCs w:val="28"/>
          <w:shd w:val="clear" w:color="auto" w:fill="FFFFFF"/>
        </w:rPr>
        <w:t>описывать основные социальные роли подростка;</w:t>
      </w:r>
    </w:p>
    <w:p w:rsidR="006E54D0" w:rsidRPr="005D2B18" w:rsidRDefault="006E54D0" w:rsidP="00D031C4">
      <w:pPr>
        <w:numPr>
          <w:ilvl w:val="0"/>
          <w:numId w:val="81"/>
        </w:numPr>
        <w:tabs>
          <w:tab w:val="left" w:pos="1027"/>
        </w:tabs>
        <w:spacing w:after="0" w:line="240" w:lineRule="auto"/>
        <w:ind w:left="0" w:firstLine="709"/>
        <w:jc w:val="both"/>
        <w:rPr>
          <w:rFonts w:ascii="Times New Roman" w:hAnsi="Times New Roman"/>
          <w:bCs/>
          <w:sz w:val="24"/>
          <w:szCs w:val="28"/>
          <w:shd w:val="clear" w:color="auto" w:fill="FFFFFF"/>
        </w:rPr>
      </w:pPr>
      <w:r w:rsidRPr="005D2B18">
        <w:rPr>
          <w:rFonts w:ascii="Times New Roman" w:hAnsi="Times New Roman"/>
          <w:bCs/>
          <w:sz w:val="24"/>
          <w:szCs w:val="28"/>
          <w:shd w:val="clear" w:color="auto" w:fill="FFFFFF"/>
        </w:rPr>
        <w:t>конкретизировать примерами процесс социальной мобильности;</w:t>
      </w:r>
    </w:p>
    <w:p w:rsidR="006E54D0" w:rsidRPr="005D2B18" w:rsidRDefault="006E54D0" w:rsidP="00D031C4">
      <w:pPr>
        <w:numPr>
          <w:ilvl w:val="0"/>
          <w:numId w:val="81"/>
        </w:numPr>
        <w:tabs>
          <w:tab w:val="left" w:pos="1027"/>
        </w:tabs>
        <w:spacing w:after="0" w:line="240" w:lineRule="auto"/>
        <w:ind w:left="0" w:firstLine="709"/>
        <w:jc w:val="both"/>
        <w:rPr>
          <w:rFonts w:ascii="Times New Roman" w:hAnsi="Times New Roman"/>
          <w:bCs/>
          <w:sz w:val="24"/>
          <w:szCs w:val="28"/>
          <w:shd w:val="clear" w:color="auto" w:fill="FFFFFF"/>
        </w:rPr>
      </w:pPr>
      <w:r w:rsidRPr="005D2B18">
        <w:rPr>
          <w:rFonts w:ascii="Times New Roman" w:hAnsi="Times New Roman"/>
          <w:bCs/>
          <w:sz w:val="24"/>
          <w:szCs w:val="28"/>
          <w:shd w:val="clear" w:color="auto" w:fill="FFFFFF"/>
        </w:rPr>
        <w:t>характеризовать межнациональные отношения в современном мире;</w:t>
      </w:r>
    </w:p>
    <w:p w:rsidR="006E54D0" w:rsidRPr="005D2B18" w:rsidRDefault="006E54D0" w:rsidP="00D031C4">
      <w:pPr>
        <w:numPr>
          <w:ilvl w:val="0"/>
          <w:numId w:val="81"/>
        </w:numPr>
        <w:tabs>
          <w:tab w:val="left" w:pos="1027"/>
        </w:tabs>
        <w:spacing w:after="0" w:line="240" w:lineRule="auto"/>
        <w:ind w:left="0" w:firstLine="709"/>
        <w:jc w:val="both"/>
        <w:rPr>
          <w:rFonts w:ascii="Times New Roman" w:hAnsi="Times New Roman"/>
          <w:bCs/>
          <w:sz w:val="24"/>
          <w:szCs w:val="28"/>
          <w:shd w:val="clear" w:color="auto" w:fill="FFFFFF"/>
        </w:rPr>
      </w:pPr>
      <w:r w:rsidRPr="005D2B18">
        <w:rPr>
          <w:rFonts w:ascii="Times New Roman" w:hAnsi="Times New Roman"/>
          <w:bCs/>
          <w:sz w:val="24"/>
          <w:szCs w:val="28"/>
          <w:shd w:val="clear" w:color="auto" w:fill="FFFFFF"/>
        </w:rPr>
        <w:t xml:space="preserve">объяснять причины межнациональных конфликтов и основные пути их разрешения; </w:t>
      </w:r>
    </w:p>
    <w:p w:rsidR="006E54D0" w:rsidRPr="005D2B18" w:rsidRDefault="006E54D0" w:rsidP="00D031C4">
      <w:pPr>
        <w:numPr>
          <w:ilvl w:val="0"/>
          <w:numId w:val="81"/>
        </w:numPr>
        <w:tabs>
          <w:tab w:val="left" w:pos="1027"/>
        </w:tabs>
        <w:spacing w:after="0" w:line="240" w:lineRule="auto"/>
        <w:ind w:left="0" w:firstLine="709"/>
        <w:jc w:val="both"/>
        <w:rPr>
          <w:rFonts w:ascii="Times New Roman" w:hAnsi="Times New Roman"/>
          <w:bCs/>
          <w:sz w:val="24"/>
          <w:szCs w:val="28"/>
          <w:shd w:val="clear" w:color="auto" w:fill="FFFFFF"/>
        </w:rPr>
      </w:pPr>
      <w:r w:rsidRPr="005D2B18">
        <w:rPr>
          <w:rFonts w:ascii="Times New Roman" w:hAnsi="Times New Roman"/>
          <w:bCs/>
          <w:sz w:val="24"/>
          <w:szCs w:val="28"/>
          <w:shd w:val="clear" w:color="auto" w:fill="FFFFFF"/>
        </w:rPr>
        <w:t>характеризовать, раскрывать на конкретных примерах основные функции семьи в обществе;</w:t>
      </w:r>
    </w:p>
    <w:p w:rsidR="006E54D0" w:rsidRPr="005D2B18" w:rsidRDefault="006E54D0" w:rsidP="00D031C4">
      <w:pPr>
        <w:numPr>
          <w:ilvl w:val="0"/>
          <w:numId w:val="81"/>
        </w:numPr>
        <w:tabs>
          <w:tab w:val="left" w:pos="1027"/>
        </w:tabs>
        <w:spacing w:after="0" w:line="240" w:lineRule="auto"/>
        <w:ind w:left="0" w:firstLine="709"/>
        <w:jc w:val="both"/>
        <w:rPr>
          <w:rFonts w:ascii="Times New Roman" w:hAnsi="Times New Roman"/>
          <w:bCs/>
          <w:sz w:val="24"/>
          <w:szCs w:val="28"/>
          <w:shd w:val="clear" w:color="auto" w:fill="FFFFFF"/>
        </w:rPr>
      </w:pPr>
      <w:r w:rsidRPr="005D2B18">
        <w:rPr>
          <w:rFonts w:ascii="Times New Roman" w:hAnsi="Times New Roman"/>
          <w:bCs/>
          <w:sz w:val="24"/>
          <w:szCs w:val="28"/>
          <w:shd w:val="clear" w:color="auto" w:fill="FFFFFF"/>
        </w:rPr>
        <w:t xml:space="preserve">раскрывать основные роли членов семьи; </w:t>
      </w:r>
    </w:p>
    <w:p w:rsidR="006E54D0" w:rsidRPr="005D2B18" w:rsidRDefault="006E54D0" w:rsidP="00D031C4">
      <w:pPr>
        <w:numPr>
          <w:ilvl w:val="0"/>
          <w:numId w:val="81"/>
        </w:numPr>
        <w:tabs>
          <w:tab w:val="left" w:pos="993"/>
        </w:tabs>
        <w:spacing w:after="0" w:line="240" w:lineRule="auto"/>
        <w:ind w:left="0" w:firstLine="709"/>
        <w:jc w:val="both"/>
        <w:rPr>
          <w:rFonts w:ascii="Times New Roman" w:hAnsi="Times New Roman"/>
          <w:bCs/>
          <w:sz w:val="24"/>
          <w:szCs w:val="28"/>
          <w:shd w:val="clear" w:color="auto" w:fill="FFFFFF"/>
        </w:rPr>
      </w:pPr>
      <w:r w:rsidRPr="005D2B18">
        <w:rPr>
          <w:rFonts w:ascii="Times New Roman" w:hAnsi="Times New Roman"/>
          <w:bCs/>
          <w:sz w:val="24"/>
          <w:szCs w:val="28"/>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5D2B18" w:rsidRDefault="006E54D0" w:rsidP="00D031C4">
      <w:pPr>
        <w:numPr>
          <w:ilvl w:val="0"/>
          <w:numId w:val="81"/>
        </w:numPr>
        <w:tabs>
          <w:tab w:val="left" w:pos="1027"/>
        </w:tabs>
        <w:spacing w:after="0" w:line="240" w:lineRule="auto"/>
        <w:ind w:left="0" w:firstLine="709"/>
        <w:jc w:val="both"/>
        <w:rPr>
          <w:rFonts w:ascii="Times New Roman" w:hAnsi="Times New Roman"/>
          <w:b/>
          <w:bCs/>
          <w:sz w:val="24"/>
          <w:szCs w:val="28"/>
          <w:shd w:val="clear" w:color="auto" w:fill="FFFFFF"/>
        </w:rPr>
      </w:pPr>
      <w:r w:rsidRPr="005D2B18">
        <w:rPr>
          <w:rFonts w:ascii="Times New Roman" w:hAnsi="Times New Roman"/>
          <w:bCs/>
          <w:sz w:val="24"/>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5D2B18" w:rsidRDefault="006E54D0" w:rsidP="005D2B18">
      <w:pPr>
        <w:tabs>
          <w:tab w:val="left" w:pos="1027"/>
        </w:tabs>
        <w:spacing w:after="0" w:line="240" w:lineRule="auto"/>
        <w:ind w:firstLine="709"/>
        <w:jc w:val="both"/>
        <w:rPr>
          <w:rFonts w:ascii="Times New Roman" w:hAnsi="Times New Roman"/>
          <w:b/>
          <w:bCs/>
          <w:sz w:val="24"/>
          <w:szCs w:val="28"/>
          <w:shd w:val="clear" w:color="auto" w:fill="FFFFFF"/>
        </w:rPr>
      </w:pPr>
      <w:r w:rsidRPr="005D2B18">
        <w:rPr>
          <w:rFonts w:ascii="Times New Roman" w:hAnsi="Times New Roman"/>
          <w:b/>
          <w:bCs/>
          <w:sz w:val="24"/>
          <w:szCs w:val="28"/>
          <w:shd w:val="clear" w:color="auto" w:fill="FFFFFF"/>
        </w:rPr>
        <w:t>Выпускник получит возможность научиться:</w:t>
      </w:r>
    </w:p>
    <w:p w:rsidR="006E54D0" w:rsidRPr="005D2B18" w:rsidRDefault="006E54D0" w:rsidP="00D031C4">
      <w:pPr>
        <w:numPr>
          <w:ilvl w:val="0"/>
          <w:numId w:val="82"/>
        </w:numPr>
        <w:tabs>
          <w:tab w:val="left" w:pos="1027"/>
        </w:tabs>
        <w:spacing w:after="0" w:line="240" w:lineRule="auto"/>
        <w:ind w:left="0" w:firstLine="709"/>
        <w:jc w:val="both"/>
        <w:rPr>
          <w:rFonts w:ascii="Times New Roman" w:hAnsi="Times New Roman"/>
          <w:bCs/>
          <w:i/>
          <w:sz w:val="24"/>
          <w:szCs w:val="28"/>
          <w:shd w:val="clear" w:color="auto" w:fill="FFFFFF"/>
        </w:rPr>
      </w:pPr>
      <w:r w:rsidRPr="005D2B18">
        <w:rPr>
          <w:rFonts w:ascii="Times New Roman" w:hAnsi="Times New Roman"/>
          <w:bCs/>
          <w:i/>
          <w:sz w:val="24"/>
          <w:szCs w:val="28"/>
          <w:shd w:val="clear" w:color="auto" w:fill="FFFFFF"/>
        </w:rPr>
        <w:t>раскрывать понятия «равенство» и «социальная справедливость» с позиций историзма;</w:t>
      </w:r>
    </w:p>
    <w:p w:rsidR="006E54D0" w:rsidRPr="005D2B18" w:rsidRDefault="006E54D0" w:rsidP="00D031C4">
      <w:pPr>
        <w:numPr>
          <w:ilvl w:val="0"/>
          <w:numId w:val="82"/>
        </w:numPr>
        <w:tabs>
          <w:tab w:val="left" w:pos="1027"/>
        </w:tabs>
        <w:spacing w:after="0" w:line="240" w:lineRule="auto"/>
        <w:ind w:left="0" w:firstLine="709"/>
        <w:jc w:val="both"/>
        <w:rPr>
          <w:rFonts w:ascii="Times New Roman" w:hAnsi="Times New Roman"/>
          <w:bCs/>
          <w:i/>
          <w:sz w:val="24"/>
          <w:szCs w:val="28"/>
          <w:shd w:val="clear" w:color="auto" w:fill="FFFFFF"/>
        </w:rPr>
      </w:pPr>
      <w:r w:rsidRPr="005D2B18">
        <w:rPr>
          <w:rFonts w:ascii="Times New Roman" w:hAnsi="Times New Roman"/>
          <w:bCs/>
          <w:i/>
          <w:sz w:val="24"/>
          <w:szCs w:val="28"/>
          <w:shd w:val="clear" w:color="auto" w:fill="FFFFFF"/>
        </w:rPr>
        <w:t>выражать и обосновывать собственную позицию по актуальным проблемам молод</w:t>
      </w:r>
      <w:r w:rsidR="00245F1D" w:rsidRPr="005D2B18">
        <w:rPr>
          <w:rFonts w:ascii="Times New Roman" w:hAnsi="Times New Roman"/>
          <w:bCs/>
          <w:i/>
          <w:sz w:val="24"/>
          <w:szCs w:val="28"/>
          <w:shd w:val="clear" w:color="auto" w:fill="FFFFFF"/>
        </w:rPr>
        <w:t>е</w:t>
      </w:r>
      <w:r w:rsidRPr="005D2B18">
        <w:rPr>
          <w:rFonts w:ascii="Times New Roman" w:hAnsi="Times New Roman"/>
          <w:bCs/>
          <w:i/>
          <w:sz w:val="24"/>
          <w:szCs w:val="28"/>
          <w:shd w:val="clear" w:color="auto" w:fill="FFFFFF"/>
        </w:rPr>
        <w:t>жи;</w:t>
      </w:r>
    </w:p>
    <w:p w:rsidR="006E54D0" w:rsidRPr="005D2B18" w:rsidRDefault="006E54D0" w:rsidP="00D031C4">
      <w:pPr>
        <w:numPr>
          <w:ilvl w:val="0"/>
          <w:numId w:val="82"/>
        </w:numPr>
        <w:tabs>
          <w:tab w:val="left" w:pos="1027"/>
        </w:tabs>
        <w:spacing w:after="0" w:line="240" w:lineRule="auto"/>
        <w:ind w:left="0" w:firstLine="709"/>
        <w:jc w:val="both"/>
        <w:rPr>
          <w:rFonts w:ascii="Times New Roman" w:hAnsi="Times New Roman"/>
          <w:bCs/>
          <w:i/>
          <w:sz w:val="24"/>
          <w:szCs w:val="28"/>
          <w:shd w:val="clear" w:color="auto" w:fill="FFFFFF"/>
        </w:rPr>
      </w:pPr>
      <w:r w:rsidRPr="005D2B18">
        <w:rPr>
          <w:rFonts w:ascii="Times New Roman" w:hAnsi="Times New Roman"/>
          <w:bCs/>
          <w:i/>
          <w:sz w:val="24"/>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r w:rsidR="00B76965" w:rsidRPr="005D2B18">
        <w:rPr>
          <w:rFonts w:ascii="Times New Roman" w:hAnsi="Times New Roman"/>
          <w:bCs/>
          <w:i/>
          <w:sz w:val="24"/>
          <w:szCs w:val="28"/>
          <w:shd w:val="clear" w:color="auto" w:fill="FFFFFF"/>
        </w:rPr>
        <w:t>;</w:t>
      </w:r>
      <w:r w:rsidR="00622153" w:rsidRPr="005D2B18">
        <w:rPr>
          <w:rFonts w:ascii="Times New Roman" w:hAnsi="Times New Roman"/>
          <w:bCs/>
          <w:i/>
          <w:sz w:val="24"/>
          <w:szCs w:val="28"/>
          <w:shd w:val="clear" w:color="auto" w:fill="FFFFFF"/>
        </w:rPr>
        <w:t xml:space="preserve"> </w:t>
      </w:r>
      <w:r w:rsidR="00B76965" w:rsidRPr="005D2B18">
        <w:rPr>
          <w:rFonts w:ascii="Times New Roman" w:hAnsi="Times New Roman"/>
          <w:bCs/>
          <w:i/>
          <w:sz w:val="24"/>
          <w:szCs w:val="28"/>
          <w:shd w:val="clear" w:color="auto" w:fill="FFFFFF"/>
        </w:rPr>
        <w:t xml:space="preserve">выражать </w:t>
      </w:r>
      <w:r w:rsidRPr="005D2B18">
        <w:rPr>
          <w:rFonts w:ascii="Times New Roman" w:hAnsi="Times New Roman"/>
          <w:bCs/>
          <w:i/>
          <w:sz w:val="24"/>
          <w:szCs w:val="28"/>
          <w:shd w:val="clear" w:color="auto" w:fill="FFFFFF"/>
        </w:rPr>
        <w:t>собственное отношение к различным способам разрешения семейных конфликтов;</w:t>
      </w:r>
    </w:p>
    <w:p w:rsidR="006E54D0" w:rsidRPr="005D2B18" w:rsidRDefault="006E54D0" w:rsidP="00D031C4">
      <w:pPr>
        <w:numPr>
          <w:ilvl w:val="0"/>
          <w:numId w:val="82"/>
        </w:numPr>
        <w:shd w:val="clear" w:color="auto" w:fill="FFFFFF"/>
        <w:tabs>
          <w:tab w:val="left" w:pos="1027"/>
        </w:tabs>
        <w:spacing w:after="0" w:line="240" w:lineRule="auto"/>
        <w:ind w:left="0" w:firstLine="709"/>
        <w:jc w:val="both"/>
        <w:rPr>
          <w:rFonts w:ascii="Times New Roman" w:hAnsi="Times New Roman"/>
          <w:bCs/>
          <w:i/>
          <w:sz w:val="24"/>
          <w:szCs w:val="28"/>
          <w:shd w:val="clear" w:color="auto" w:fill="FFFFFF"/>
        </w:rPr>
      </w:pPr>
      <w:r w:rsidRPr="005D2B18">
        <w:rPr>
          <w:rFonts w:ascii="Times New Roman" w:hAnsi="Times New Roman"/>
          <w:bCs/>
          <w:i/>
          <w:sz w:val="24"/>
          <w:szCs w:val="28"/>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5D2B18" w:rsidRDefault="006E54D0" w:rsidP="00D031C4">
      <w:pPr>
        <w:numPr>
          <w:ilvl w:val="0"/>
          <w:numId w:val="82"/>
        </w:numPr>
        <w:shd w:val="clear" w:color="auto" w:fill="FFFFFF"/>
        <w:tabs>
          <w:tab w:val="left" w:pos="1027"/>
        </w:tabs>
        <w:spacing w:after="0" w:line="240" w:lineRule="auto"/>
        <w:ind w:left="0" w:firstLine="709"/>
        <w:jc w:val="both"/>
        <w:rPr>
          <w:rFonts w:ascii="Times New Roman" w:hAnsi="Times New Roman"/>
          <w:bCs/>
          <w:i/>
          <w:sz w:val="24"/>
          <w:szCs w:val="28"/>
          <w:shd w:val="clear" w:color="auto" w:fill="FFFFFF"/>
        </w:rPr>
      </w:pPr>
      <w:r w:rsidRPr="005D2B18">
        <w:rPr>
          <w:rFonts w:ascii="Times New Roman" w:hAnsi="Times New Roman"/>
          <w:bCs/>
          <w:i/>
          <w:sz w:val="24"/>
          <w:szCs w:val="28"/>
          <w:shd w:val="clear" w:color="auto" w:fill="FFFFFF"/>
        </w:rPr>
        <w:t>использовать элементы причинно-следственного анализа при характеристике семейных конфликтов;</w:t>
      </w:r>
    </w:p>
    <w:p w:rsidR="006E54D0" w:rsidRPr="005D2B18" w:rsidRDefault="006E54D0" w:rsidP="00D031C4">
      <w:pPr>
        <w:numPr>
          <w:ilvl w:val="0"/>
          <w:numId w:val="82"/>
        </w:numPr>
        <w:tabs>
          <w:tab w:val="left" w:pos="1027"/>
        </w:tabs>
        <w:spacing w:after="0" w:line="240" w:lineRule="auto"/>
        <w:ind w:left="0" w:firstLine="709"/>
        <w:jc w:val="both"/>
        <w:rPr>
          <w:rFonts w:ascii="Times New Roman" w:hAnsi="Times New Roman"/>
          <w:b/>
          <w:bCs/>
          <w:i/>
          <w:sz w:val="24"/>
          <w:szCs w:val="28"/>
          <w:shd w:val="clear" w:color="auto" w:fill="FFFFFF"/>
        </w:rPr>
      </w:pPr>
      <w:r w:rsidRPr="005D2B18">
        <w:rPr>
          <w:rFonts w:ascii="Times New Roman" w:hAnsi="Times New Roman"/>
          <w:bCs/>
          <w:i/>
          <w:sz w:val="24"/>
          <w:szCs w:val="28"/>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5D2B18">
        <w:rPr>
          <w:rFonts w:ascii="Times New Roman" w:hAnsi="Times New Roman"/>
          <w:b/>
          <w:bCs/>
          <w:i/>
          <w:sz w:val="24"/>
          <w:szCs w:val="28"/>
          <w:shd w:val="clear" w:color="auto" w:fill="FFFFFF"/>
        </w:rPr>
        <w:t>.</w:t>
      </w:r>
    </w:p>
    <w:p w:rsidR="006E54D0" w:rsidRPr="005D2B18" w:rsidRDefault="006E54D0" w:rsidP="005D2B18">
      <w:pPr>
        <w:tabs>
          <w:tab w:val="left" w:pos="1027"/>
        </w:tabs>
        <w:spacing w:after="0" w:line="240" w:lineRule="auto"/>
        <w:ind w:firstLine="709"/>
        <w:jc w:val="both"/>
        <w:rPr>
          <w:rFonts w:ascii="Times New Roman" w:hAnsi="Times New Roman"/>
          <w:sz w:val="24"/>
          <w:szCs w:val="28"/>
        </w:rPr>
      </w:pPr>
      <w:r w:rsidRPr="005D2B18">
        <w:rPr>
          <w:rFonts w:ascii="Times New Roman" w:hAnsi="Times New Roman"/>
          <w:b/>
          <w:sz w:val="24"/>
          <w:szCs w:val="28"/>
        </w:rPr>
        <w:t>Политическая сфера жизни общества</w:t>
      </w:r>
    </w:p>
    <w:p w:rsidR="006E54D0" w:rsidRPr="005D2B18" w:rsidRDefault="006E54D0" w:rsidP="005D2B18">
      <w:pPr>
        <w:tabs>
          <w:tab w:val="left" w:pos="1027"/>
        </w:tabs>
        <w:spacing w:after="0" w:line="240" w:lineRule="auto"/>
        <w:ind w:firstLine="709"/>
        <w:jc w:val="both"/>
        <w:rPr>
          <w:rFonts w:ascii="Times New Roman" w:hAnsi="Times New Roman"/>
          <w:b/>
          <w:sz w:val="24"/>
          <w:szCs w:val="28"/>
        </w:rPr>
      </w:pPr>
      <w:r w:rsidRPr="005D2B18">
        <w:rPr>
          <w:rFonts w:ascii="Times New Roman" w:hAnsi="Times New Roman"/>
          <w:b/>
          <w:sz w:val="24"/>
          <w:szCs w:val="28"/>
        </w:rPr>
        <w:t>Выпускник научится:</w:t>
      </w:r>
    </w:p>
    <w:p w:rsidR="006E54D0" w:rsidRPr="005D2B18" w:rsidRDefault="006E54D0" w:rsidP="00D031C4">
      <w:pPr>
        <w:numPr>
          <w:ilvl w:val="0"/>
          <w:numId w:val="83"/>
        </w:numPr>
        <w:tabs>
          <w:tab w:val="left" w:pos="1027"/>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объяснять роль политики в жизни общества;</w:t>
      </w:r>
    </w:p>
    <w:p w:rsidR="006E54D0" w:rsidRPr="005D2B18" w:rsidRDefault="006E54D0" w:rsidP="00D031C4">
      <w:pPr>
        <w:numPr>
          <w:ilvl w:val="0"/>
          <w:numId w:val="83"/>
        </w:numPr>
        <w:tabs>
          <w:tab w:val="left" w:pos="1027"/>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различать и сравнивать различные формы правления, иллюстрировать их примерами;</w:t>
      </w:r>
    </w:p>
    <w:p w:rsidR="006E54D0" w:rsidRPr="005D2B18" w:rsidRDefault="006E54D0" w:rsidP="00D031C4">
      <w:pPr>
        <w:numPr>
          <w:ilvl w:val="0"/>
          <w:numId w:val="83"/>
        </w:numPr>
        <w:tabs>
          <w:tab w:val="left" w:pos="1027"/>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давать характеристику формам государственно-территориального устройства;</w:t>
      </w:r>
    </w:p>
    <w:p w:rsidR="006E54D0" w:rsidRPr="005D2B18" w:rsidRDefault="006E54D0" w:rsidP="00D031C4">
      <w:pPr>
        <w:numPr>
          <w:ilvl w:val="0"/>
          <w:numId w:val="83"/>
        </w:numPr>
        <w:tabs>
          <w:tab w:val="left" w:pos="1027"/>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различать различные типы политических режимов, раскрывать их основные признаки;</w:t>
      </w:r>
    </w:p>
    <w:p w:rsidR="006E54D0" w:rsidRPr="005D2B18" w:rsidRDefault="006E54D0" w:rsidP="00D031C4">
      <w:pPr>
        <w:numPr>
          <w:ilvl w:val="0"/>
          <w:numId w:val="83"/>
        </w:numPr>
        <w:tabs>
          <w:tab w:val="left" w:pos="1027"/>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раскрывать на конкретных примерах основные черты и принципы демократии;</w:t>
      </w:r>
    </w:p>
    <w:p w:rsidR="00EC713E" w:rsidRPr="005D2B18" w:rsidRDefault="006E54D0" w:rsidP="00D031C4">
      <w:pPr>
        <w:numPr>
          <w:ilvl w:val="0"/>
          <w:numId w:val="83"/>
        </w:numPr>
        <w:tabs>
          <w:tab w:val="left" w:pos="1027"/>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называть признаки политической партии, раскрывать их на конкретных примерах;</w:t>
      </w:r>
    </w:p>
    <w:p w:rsidR="006E54D0" w:rsidRPr="005D2B18" w:rsidRDefault="006E54D0" w:rsidP="00D031C4">
      <w:pPr>
        <w:numPr>
          <w:ilvl w:val="0"/>
          <w:numId w:val="83"/>
        </w:numPr>
        <w:tabs>
          <w:tab w:val="left" w:pos="1027"/>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характеризовать различные формы участия граждан в политической жизни.</w:t>
      </w:r>
    </w:p>
    <w:p w:rsidR="006E54D0" w:rsidRPr="005D2B18" w:rsidRDefault="006E54D0" w:rsidP="005D2B18">
      <w:pPr>
        <w:tabs>
          <w:tab w:val="left" w:pos="1027"/>
        </w:tabs>
        <w:spacing w:after="0" w:line="240" w:lineRule="auto"/>
        <w:ind w:firstLine="709"/>
        <w:jc w:val="both"/>
        <w:rPr>
          <w:rFonts w:ascii="Times New Roman" w:hAnsi="Times New Roman"/>
          <w:b/>
          <w:sz w:val="24"/>
          <w:szCs w:val="28"/>
        </w:rPr>
      </w:pPr>
      <w:r w:rsidRPr="005D2B18">
        <w:rPr>
          <w:rFonts w:ascii="Times New Roman" w:hAnsi="Times New Roman"/>
          <w:b/>
          <w:sz w:val="24"/>
          <w:szCs w:val="28"/>
        </w:rPr>
        <w:t xml:space="preserve">Выпускник получит возможность научиться: </w:t>
      </w:r>
    </w:p>
    <w:p w:rsidR="0040362A" w:rsidRPr="005D2B18" w:rsidRDefault="0040362A" w:rsidP="00D031C4">
      <w:pPr>
        <w:numPr>
          <w:ilvl w:val="0"/>
          <w:numId w:val="83"/>
        </w:numPr>
        <w:tabs>
          <w:tab w:val="left" w:pos="1027"/>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осознавать значение гражданской активности и патриотической позиции в укреплении нашего государства;</w:t>
      </w:r>
    </w:p>
    <w:p w:rsidR="006E54D0" w:rsidRPr="005D2B18" w:rsidRDefault="006E54D0" w:rsidP="00D031C4">
      <w:pPr>
        <w:numPr>
          <w:ilvl w:val="0"/>
          <w:numId w:val="84"/>
        </w:numPr>
        <w:tabs>
          <w:tab w:val="left" w:pos="1027"/>
        </w:tabs>
        <w:spacing w:after="0" w:line="240" w:lineRule="auto"/>
        <w:ind w:left="0" w:firstLine="709"/>
        <w:jc w:val="both"/>
        <w:rPr>
          <w:rFonts w:ascii="Times New Roman" w:hAnsi="Times New Roman"/>
          <w:i/>
          <w:sz w:val="24"/>
          <w:szCs w:val="28"/>
        </w:rPr>
      </w:pPr>
      <w:r w:rsidRPr="005D2B18">
        <w:rPr>
          <w:rFonts w:ascii="Times New Roman" w:hAnsi="Times New Roman"/>
          <w:i/>
          <w:sz w:val="24"/>
          <w:szCs w:val="28"/>
        </w:rPr>
        <w:t>соотносить различные оценки политических событий и процессов и делать обоснованные выводы.</w:t>
      </w:r>
    </w:p>
    <w:p w:rsidR="006E54D0" w:rsidRPr="005D2B18" w:rsidRDefault="006E54D0" w:rsidP="005D2B18">
      <w:pPr>
        <w:tabs>
          <w:tab w:val="left" w:pos="1200"/>
        </w:tabs>
        <w:spacing w:after="0" w:line="240" w:lineRule="auto"/>
        <w:ind w:firstLine="709"/>
        <w:jc w:val="both"/>
        <w:rPr>
          <w:rFonts w:ascii="Times New Roman" w:hAnsi="Times New Roman"/>
          <w:sz w:val="24"/>
          <w:szCs w:val="28"/>
        </w:rPr>
      </w:pPr>
      <w:r w:rsidRPr="005D2B18">
        <w:rPr>
          <w:rFonts w:ascii="Times New Roman" w:hAnsi="Times New Roman"/>
          <w:b/>
          <w:bCs/>
          <w:sz w:val="24"/>
          <w:szCs w:val="28"/>
          <w:shd w:val="clear" w:color="auto" w:fill="FFFFFF"/>
        </w:rPr>
        <w:t>Гражданин и государство</w:t>
      </w:r>
    </w:p>
    <w:p w:rsidR="006E54D0" w:rsidRPr="005D2B18" w:rsidRDefault="006E54D0" w:rsidP="005D2B18">
      <w:pPr>
        <w:tabs>
          <w:tab w:val="left" w:pos="1200"/>
        </w:tabs>
        <w:spacing w:after="0" w:line="240" w:lineRule="auto"/>
        <w:ind w:firstLine="709"/>
        <w:jc w:val="both"/>
        <w:rPr>
          <w:rFonts w:ascii="Times New Roman" w:hAnsi="Times New Roman"/>
          <w:b/>
          <w:bCs/>
          <w:sz w:val="24"/>
          <w:szCs w:val="28"/>
          <w:shd w:val="clear" w:color="auto" w:fill="FFFFFF"/>
        </w:rPr>
      </w:pPr>
      <w:r w:rsidRPr="005D2B18">
        <w:rPr>
          <w:rFonts w:ascii="Times New Roman" w:hAnsi="Times New Roman"/>
          <w:b/>
          <w:bCs/>
          <w:sz w:val="24"/>
          <w:szCs w:val="28"/>
          <w:shd w:val="clear" w:color="auto" w:fill="FFFFFF"/>
        </w:rPr>
        <w:t>Выпускник научится:</w:t>
      </w:r>
    </w:p>
    <w:p w:rsidR="006E54D0" w:rsidRPr="005D2B18" w:rsidRDefault="006E54D0" w:rsidP="00D031C4">
      <w:pPr>
        <w:numPr>
          <w:ilvl w:val="0"/>
          <w:numId w:val="85"/>
        </w:numPr>
        <w:shd w:val="clear" w:color="auto" w:fill="FFFFFF"/>
        <w:tabs>
          <w:tab w:val="left" w:pos="993"/>
        </w:tabs>
        <w:spacing w:after="0" w:line="240" w:lineRule="auto"/>
        <w:ind w:left="0" w:firstLine="709"/>
        <w:jc w:val="both"/>
        <w:rPr>
          <w:rFonts w:ascii="Times New Roman" w:hAnsi="Times New Roman"/>
          <w:bCs/>
          <w:sz w:val="24"/>
          <w:szCs w:val="28"/>
          <w:shd w:val="clear" w:color="auto" w:fill="FFFFFF"/>
        </w:rPr>
      </w:pPr>
      <w:r w:rsidRPr="005D2B18">
        <w:rPr>
          <w:rFonts w:ascii="Times New Roman" w:hAnsi="Times New Roman"/>
          <w:bCs/>
          <w:sz w:val="24"/>
          <w:szCs w:val="28"/>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5D2B18" w:rsidRDefault="006E54D0" w:rsidP="00D031C4">
      <w:pPr>
        <w:numPr>
          <w:ilvl w:val="0"/>
          <w:numId w:val="85"/>
        </w:numPr>
        <w:shd w:val="clear" w:color="auto" w:fill="FFFFFF"/>
        <w:tabs>
          <w:tab w:val="left" w:pos="993"/>
        </w:tabs>
        <w:spacing w:after="0" w:line="240" w:lineRule="auto"/>
        <w:ind w:left="0" w:firstLine="709"/>
        <w:jc w:val="both"/>
        <w:rPr>
          <w:rFonts w:ascii="Times New Roman" w:hAnsi="Times New Roman"/>
          <w:bCs/>
          <w:sz w:val="24"/>
          <w:szCs w:val="28"/>
          <w:shd w:val="clear" w:color="auto" w:fill="FFFFFF"/>
        </w:rPr>
      </w:pPr>
      <w:r w:rsidRPr="005D2B18">
        <w:rPr>
          <w:rFonts w:ascii="Times New Roman" w:hAnsi="Times New Roman"/>
          <w:bCs/>
          <w:sz w:val="24"/>
          <w:szCs w:val="28"/>
          <w:shd w:val="clear" w:color="auto" w:fill="FFFFFF"/>
        </w:rPr>
        <w:t>объяснять порядок формирования органов государственной власти РФ;</w:t>
      </w:r>
    </w:p>
    <w:p w:rsidR="006E54D0" w:rsidRPr="005D2B18" w:rsidRDefault="006E54D0" w:rsidP="00D031C4">
      <w:pPr>
        <w:numPr>
          <w:ilvl w:val="0"/>
          <w:numId w:val="85"/>
        </w:numPr>
        <w:shd w:val="clear" w:color="auto" w:fill="FFFFFF"/>
        <w:tabs>
          <w:tab w:val="left" w:pos="993"/>
        </w:tabs>
        <w:spacing w:after="0" w:line="240" w:lineRule="auto"/>
        <w:ind w:left="0" w:firstLine="709"/>
        <w:jc w:val="both"/>
        <w:rPr>
          <w:rFonts w:ascii="Times New Roman" w:hAnsi="Times New Roman"/>
          <w:bCs/>
          <w:sz w:val="24"/>
          <w:szCs w:val="28"/>
          <w:shd w:val="clear" w:color="auto" w:fill="FFFFFF"/>
        </w:rPr>
      </w:pPr>
      <w:r w:rsidRPr="005D2B18">
        <w:rPr>
          <w:rFonts w:ascii="Times New Roman" w:hAnsi="Times New Roman"/>
          <w:bCs/>
          <w:sz w:val="24"/>
          <w:szCs w:val="28"/>
          <w:shd w:val="clear" w:color="auto" w:fill="FFFFFF"/>
        </w:rPr>
        <w:t>раскрывать достижения российского народа;</w:t>
      </w:r>
    </w:p>
    <w:p w:rsidR="006E54D0" w:rsidRPr="005D2B18" w:rsidRDefault="006E54D0" w:rsidP="00D031C4">
      <w:pPr>
        <w:numPr>
          <w:ilvl w:val="0"/>
          <w:numId w:val="85"/>
        </w:numPr>
        <w:shd w:val="clear" w:color="auto" w:fill="FFFFFF"/>
        <w:tabs>
          <w:tab w:val="left" w:pos="993"/>
        </w:tabs>
        <w:spacing w:after="0" w:line="240" w:lineRule="auto"/>
        <w:ind w:left="0" w:firstLine="709"/>
        <w:jc w:val="both"/>
        <w:rPr>
          <w:rFonts w:ascii="Times New Roman" w:hAnsi="Times New Roman"/>
          <w:bCs/>
          <w:sz w:val="24"/>
          <w:szCs w:val="28"/>
          <w:shd w:val="clear" w:color="auto" w:fill="FFFFFF"/>
        </w:rPr>
      </w:pPr>
      <w:r w:rsidRPr="005D2B18">
        <w:rPr>
          <w:rFonts w:ascii="Times New Roman" w:hAnsi="Times New Roman"/>
          <w:bCs/>
          <w:sz w:val="24"/>
          <w:szCs w:val="28"/>
          <w:shd w:val="clear" w:color="auto" w:fill="FFFFFF"/>
        </w:rPr>
        <w:t>объяснять и конкретизировать примерами смысл понятия «гражданство»</w:t>
      </w:r>
      <w:r w:rsidR="00334BAC" w:rsidRPr="005D2B18">
        <w:rPr>
          <w:rFonts w:ascii="Times New Roman" w:hAnsi="Times New Roman"/>
          <w:bCs/>
          <w:sz w:val="24"/>
          <w:szCs w:val="28"/>
          <w:shd w:val="clear" w:color="auto" w:fill="FFFFFF"/>
        </w:rPr>
        <w:t>;</w:t>
      </w:r>
    </w:p>
    <w:p w:rsidR="0040362A" w:rsidRPr="005D2B18" w:rsidRDefault="006E54D0" w:rsidP="00D031C4">
      <w:pPr>
        <w:numPr>
          <w:ilvl w:val="0"/>
          <w:numId w:val="90"/>
        </w:numPr>
        <w:shd w:val="clear" w:color="auto" w:fill="FFFFFF"/>
        <w:tabs>
          <w:tab w:val="left" w:pos="993"/>
        </w:tabs>
        <w:spacing w:after="0" w:line="240" w:lineRule="auto"/>
        <w:ind w:left="0" w:firstLine="709"/>
        <w:jc w:val="both"/>
        <w:rPr>
          <w:rFonts w:ascii="Times New Roman" w:hAnsi="Times New Roman"/>
          <w:bCs/>
          <w:i/>
          <w:sz w:val="24"/>
          <w:szCs w:val="28"/>
          <w:shd w:val="clear" w:color="auto" w:fill="FFFFFF"/>
        </w:rPr>
      </w:pPr>
      <w:r w:rsidRPr="005D2B18">
        <w:rPr>
          <w:rFonts w:ascii="Times New Roman" w:hAnsi="Times New Roman"/>
          <w:bCs/>
          <w:sz w:val="24"/>
          <w:szCs w:val="28"/>
          <w:shd w:val="clear" w:color="auto" w:fill="FFFFFF"/>
        </w:rPr>
        <w:t>называть и иллюстрировать примерами основные права и свободы граждан, гарантированные Конституцией РФ;</w:t>
      </w:r>
    </w:p>
    <w:p w:rsidR="006E54D0" w:rsidRPr="005D2B18" w:rsidRDefault="0040362A" w:rsidP="00D031C4">
      <w:pPr>
        <w:numPr>
          <w:ilvl w:val="0"/>
          <w:numId w:val="85"/>
        </w:numPr>
        <w:shd w:val="clear" w:color="auto" w:fill="FFFFFF"/>
        <w:tabs>
          <w:tab w:val="left" w:pos="993"/>
        </w:tabs>
        <w:spacing w:after="0" w:line="240" w:lineRule="auto"/>
        <w:ind w:left="0" w:firstLine="709"/>
        <w:jc w:val="both"/>
        <w:rPr>
          <w:rFonts w:ascii="Times New Roman" w:hAnsi="Times New Roman"/>
          <w:bCs/>
          <w:sz w:val="24"/>
          <w:szCs w:val="28"/>
          <w:shd w:val="clear" w:color="auto" w:fill="FFFFFF"/>
        </w:rPr>
      </w:pPr>
      <w:r w:rsidRPr="005D2B18">
        <w:rPr>
          <w:rFonts w:ascii="Times New Roman" w:hAnsi="Times New Roman"/>
          <w:bCs/>
          <w:sz w:val="24"/>
          <w:szCs w:val="28"/>
          <w:shd w:val="clear" w:color="auto" w:fill="FFFFFF"/>
        </w:rPr>
        <w:t>осознавать значение патриотической позиции в укреплении нашего государства;</w:t>
      </w:r>
    </w:p>
    <w:p w:rsidR="006E54D0" w:rsidRPr="005D2B18" w:rsidRDefault="006E54D0" w:rsidP="00D031C4">
      <w:pPr>
        <w:numPr>
          <w:ilvl w:val="0"/>
          <w:numId w:val="85"/>
        </w:numPr>
        <w:tabs>
          <w:tab w:val="left" w:pos="993"/>
        </w:tabs>
        <w:spacing w:after="0" w:line="240" w:lineRule="auto"/>
        <w:ind w:left="0" w:firstLine="709"/>
        <w:jc w:val="both"/>
        <w:rPr>
          <w:rFonts w:ascii="Times New Roman" w:hAnsi="Times New Roman"/>
          <w:bCs/>
          <w:sz w:val="24"/>
          <w:szCs w:val="28"/>
          <w:shd w:val="clear" w:color="auto" w:fill="FFFFFF"/>
        </w:rPr>
      </w:pPr>
      <w:r w:rsidRPr="005D2B18">
        <w:rPr>
          <w:rFonts w:ascii="Times New Roman" w:hAnsi="Times New Roman"/>
          <w:bCs/>
          <w:sz w:val="24"/>
          <w:szCs w:val="28"/>
          <w:shd w:val="clear" w:color="auto" w:fill="FFFFFF"/>
        </w:rPr>
        <w:t>характеризовать конституционные обязанности гражданина.</w:t>
      </w:r>
    </w:p>
    <w:p w:rsidR="006E54D0" w:rsidRPr="005D2B18" w:rsidRDefault="006E54D0" w:rsidP="005D2B18">
      <w:pPr>
        <w:tabs>
          <w:tab w:val="left" w:pos="1200"/>
        </w:tabs>
        <w:spacing w:after="0" w:line="240" w:lineRule="auto"/>
        <w:ind w:firstLine="709"/>
        <w:jc w:val="both"/>
        <w:rPr>
          <w:rFonts w:ascii="Times New Roman" w:hAnsi="Times New Roman"/>
          <w:b/>
          <w:bCs/>
          <w:sz w:val="24"/>
          <w:szCs w:val="28"/>
          <w:shd w:val="clear" w:color="auto" w:fill="FFFFFF"/>
        </w:rPr>
      </w:pPr>
      <w:r w:rsidRPr="005D2B18">
        <w:rPr>
          <w:rFonts w:ascii="Times New Roman" w:hAnsi="Times New Roman"/>
          <w:b/>
          <w:bCs/>
          <w:sz w:val="24"/>
          <w:szCs w:val="28"/>
          <w:shd w:val="clear" w:color="auto" w:fill="FFFFFF"/>
        </w:rPr>
        <w:t>Выпускник получит возможность научиться:</w:t>
      </w:r>
    </w:p>
    <w:p w:rsidR="006E54D0" w:rsidRPr="005D2B18" w:rsidRDefault="0040362A" w:rsidP="00D031C4">
      <w:pPr>
        <w:numPr>
          <w:ilvl w:val="0"/>
          <w:numId w:val="90"/>
        </w:numPr>
        <w:shd w:val="clear" w:color="auto" w:fill="FFFFFF"/>
        <w:tabs>
          <w:tab w:val="left" w:pos="993"/>
        </w:tabs>
        <w:spacing w:after="0" w:line="240" w:lineRule="auto"/>
        <w:ind w:left="0" w:firstLine="709"/>
        <w:jc w:val="both"/>
        <w:rPr>
          <w:rFonts w:ascii="Times New Roman" w:hAnsi="Times New Roman"/>
          <w:bCs/>
          <w:i/>
          <w:sz w:val="24"/>
          <w:szCs w:val="28"/>
          <w:shd w:val="clear" w:color="auto" w:fill="FFFFFF"/>
        </w:rPr>
      </w:pPr>
      <w:r w:rsidRPr="005D2B18">
        <w:rPr>
          <w:rFonts w:ascii="Times New Roman" w:hAnsi="Times New Roman"/>
          <w:bCs/>
          <w:i/>
          <w:sz w:val="24"/>
          <w:szCs w:val="28"/>
          <w:shd w:val="clear" w:color="auto" w:fill="FFFFFF"/>
        </w:rPr>
        <w:t>аргументированно обосновывать</w:t>
      </w:r>
      <w:r w:rsidR="00622153" w:rsidRPr="005D2B18">
        <w:rPr>
          <w:rFonts w:ascii="Times New Roman" w:hAnsi="Times New Roman"/>
          <w:bCs/>
          <w:i/>
          <w:sz w:val="24"/>
          <w:szCs w:val="28"/>
          <w:shd w:val="clear" w:color="auto" w:fill="FFFFFF"/>
        </w:rPr>
        <w:t xml:space="preserve"> </w:t>
      </w:r>
      <w:r w:rsidR="006E54D0" w:rsidRPr="005D2B18">
        <w:rPr>
          <w:rFonts w:ascii="Times New Roman" w:hAnsi="Times New Roman"/>
          <w:bCs/>
          <w:i/>
          <w:sz w:val="24"/>
          <w:szCs w:val="28"/>
          <w:shd w:val="clear" w:color="auto" w:fill="FFFFFF"/>
        </w:rPr>
        <w:t>влияние происходящих в обществе изменений на положение России в мире;</w:t>
      </w:r>
    </w:p>
    <w:p w:rsidR="006E54D0" w:rsidRPr="005D2B18" w:rsidRDefault="006E54D0" w:rsidP="00D031C4">
      <w:pPr>
        <w:numPr>
          <w:ilvl w:val="0"/>
          <w:numId w:val="90"/>
        </w:numPr>
        <w:tabs>
          <w:tab w:val="left" w:pos="993"/>
        </w:tabs>
        <w:spacing w:after="0" w:line="240" w:lineRule="auto"/>
        <w:ind w:left="0" w:firstLine="709"/>
        <w:jc w:val="both"/>
        <w:rPr>
          <w:rFonts w:ascii="Times New Roman" w:hAnsi="Times New Roman"/>
          <w:b/>
          <w:bCs/>
          <w:i/>
          <w:sz w:val="24"/>
          <w:szCs w:val="28"/>
          <w:shd w:val="clear" w:color="auto" w:fill="FFFFFF"/>
        </w:rPr>
      </w:pPr>
      <w:r w:rsidRPr="005D2B18">
        <w:rPr>
          <w:rFonts w:ascii="Times New Roman" w:hAnsi="Times New Roman"/>
          <w:bCs/>
          <w:i/>
          <w:sz w:val="24"/>
          <w:szCs w:val="28"/>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5D2B18">
        <w:rPr>
          <w:rFonts w:ascii="Times New Roman" w:hAnsi="Times New Roman"/>
          <w:b/>
          <w:bCs/>
          <w:i/>
          <w:sz w:val="24"/>
          <w:szCs w:val="28"/>
          <w:shd w:val="clear" w:color="auto" w:fill="FFFFFF"/>
        </w:rPr>
        <w:t>.</w:t>
      </w:r>
    </w:p>
    <w:p w:rsidR="006E54D0" w:rsidRPr="005D2B18" w:rsidRDefault="006E54D0" w:rsidP="005D2B18">
      <w:pPr>
        <w:tabs>
          <w:tab w:val="left" w:pos="994"/>
        </w:tabs>
        <w:spacing w:after="0" w:line="240" w:lineRule="auto"/>
        <w:ind w:firstLine="709"/>
        <w:jc w:val="both"/>
        <w:rPr>
          <w:rFonts w:ascii="Times New Roman" w:hAnsi="Times New Roman"/>
          <w:sz w:val="24"/>
          <w:szCs w:val="28"/>
        </w:rPr>
      </w:pPr>
      <w:r w:rsidRPr="005D2B18">
        <w:rPr>
          <w:rFonts w:ascii="Times New Roman" w:hAnsi="Times New Roman"/>
          <w:b/>
          <w:bCs/>
          <w:sz w:val="24"/>
          <w:szCs w:val="28"/>
          <w:shd w:val="clear" w:color="auto" w:fill="FFFFFF"/>
        </w:rPr>
        <w:t>Основы российского законодательства</w:t>
      </w:r>
    </w:p>
    <w:p w:rsidR="006E54D0" w:rsidRPr="005D2B18" w:rsidRDefault="006E54D0" w:rsidP="005D2B18">
      <w:pPr>
        <w:tabs>
          <w:tab w:val="left" w:pos="994"/>
        </w:tabs>
        <w:spacing w:after="0" w:line="240" w:lineRule="auto"/>
        <w:ind w:firstLine="709"/>
        <w:jc w:val="both"/>
        <w:rPr>
          <w:rFonts w:ascii="Times New Roman" w:hAnsi="Times New Roman"/>
          <w:b/>
          <w:sz w:val="24"/>
          <w:szCs w:val="28"/>
        </w:rPr>
      </w:pPr>
      <w:r w:rsidRPr="005D2B18">
        <w:rPr>
          <w:rFonts w:ascii="Times New Roman" w:hAnsi="Times New Roman"/>
          <w:b/>
          <w:sz w:val="24"/>
          <w:szCs w:val="28"/>
        </w:rPr>
        <w:t>Выпускник научится:</w:t>
      </w:r>
    </w:p>
    <w:p w:rsidR="006E54D0" w:rsidRPr="005D2B18" w:rsidRDefault="006E54D0" w:rsidP="00D031C4">
      <w:pPr>
        <w:numPr>
          <w:ilvl w:val="0"/>
          <w:numId w:val="86"/>
        </w:numPr>
        <w:tabs>
          <w:tab w:val="left" w:pos="994"/>
        </w:tabs>
        <w:spacing w:after="0" w:line="240" w:lineRule="auto"/>
        <w:ind w:left="0" w:firstLine="709"/>
        <w:jc w:val="both"/>
        <w:rPr>
          <w:rFonts w:ascii="Times New Roman" w:hAnsi="Times New Roman"/>
          <w:bCs/>
          <w:sz w:val="24"/>
          <w:szCs w:val="28"/>
        </w:rPr>
      </w:pPr>
      <w:r w:rsidRPr="005D2B18">
        <w:rPr>
          <w:rFonts w:ascii="Times New Roman" w:hAnsi="Times New Roman"/>
          <w:bCs/>
          <w:sz w:val="24"/>
          <w:szCs w:val="28"/>
        </w:rPr>
        <w:t>характеризовать систему российского законодательства;</w:t>
      </w:r>
    </w:p>
    <w:p w:rsidR="006E54D0" w:rsidRPr="005D2B18" w:rsidRDefault="006E54D0" w:rsidP="00D031C4">
      <w:pPr>
        <w:numPr>
          <w:ilvl w:val="0"/>
          <w:numId w:val="86"/>
        </w:numPr>
        <w:tabs>
          <w:tab w:val="left" w:pos="994"/>
        </w:tabs>
        <w:spacing w:after="0" w:line="240" w:lineRule="auto"/>
        <w:ind w:left="0" w:firstLine="709"/>
        <w:jc w:val="both"/>
        <w:rPr>
          <w:rFonts w:ascii="Times New Roman" w:hAnsi="Times New Roman"/>
          <w:bCs/>
          <w:sz w:val="24"/>
          <w:szCs w:val="28"/>
        </w:rPr>
      </w:pPr>
      <w:r w:rsidRPr="005D2B18">
        <w:rPr>
          <w:rFonts w:ascii="Times New Roman" w:hAnsi="Times New Roman"/>
          <w:bCs/>
          <w:sz w:val="24"/>
          <w:szCs w:val="28"/>
        </w:rPr>
        <w:t>раскрывать особенности гражданской дееспособности несовершеннолетних;</w:t>
      </w:r>
    </w:p>
    <w:p w:rsidR="006E54D0" w:rsidRPr="005D2B18" w:rsidRDefault="006E54D0" w:rsidP="00D031C4">
      <w:pPr>
        <w:numPr>
          <w:ilvl w:val="0"/>
          <w:numId w:val="86"/>
        </w:numPr>
        <w:tabs>
          <w:tab w:val="left" w:pos="994"/>
        </w:tabs>
        <w:spacing w:after="0" w:line="240" w:lineRule="auto"/>
        <w:ind w:left="0" w:firstLine="709"/>
        <w:jc w:val="both"/>
        <w:rPr>
          <w:rFonts w:ascii="Times New Roman" w:hAnsi="Times New Roman"/>
          <w:bCs/>
          <w:sz w:val="24"/>
          <w:szCs w:val="28"/>
        </w:rPr>
      </w:pPr>
      <w:r w:rsidRPr="005D2B18">
        <w:rPr>
          <w:rFonts w:ascii="Times New Roman" w:hAnsi="Times New Roman"/>
          <w:bCs/>
          <w:sz w:val="24"/>
          <w:szCs w:val="28"/>
        </w:rPr>
        <w:t>характеризовать гражданские правоотношения;</w:t>
      </w:r>
    </w:p>
    <w:p w:rsidR="006E54D0" w:rsidRPr="005D2B18" w:rsidRDefault="006E54D0" w:rsidP="00D031C4">
      <w:pPr>
        <w:numPr>
          <w:ilvl w:val="0"/>
          <w:numId w:val="86"/>
        </w:numPr>
        <w:tabs>
          <w:tab w:val="left" w:pos="994"/>
        </w:tabs>
        <w:spacing w:after="0" w:line="240" w:lineRule="auto"/>
        <w:ind w:left="0" w:firstLine="709"/>
        <w:jc w:val="both"/>
        <w:rPr>
          <w:rFonts w:ascii="Times New Roman" w:hAnsi="Times New Roman"/>
          <w:bCs/>
          <w:sz w:val="24"/>
          <w:szCs w:val="28"/>
        </w:rPr>
      </w:pPr>
      <w:r w:rsidRPr="005D2B18">
        <w:rPr>
          <w:rFonts w:ascii="Times New Roman" w:hAnsi="Times New Roman"/>
          <w:bCs/>
          <w:sz w:val="24"/>
          <w:szCs w:val="28"/>
        </w:rPr>
        <w:t>раскрывать смысл права на труд;</w:t>
      </w:r>
    </w:p>
    <w:p w:rsidR="006E54D0" w:rsidRPr="005D2B18" w:rsidRDefault="006E54D0" w:rsidP="00D031C4">
      <w:pPr>
        <w:numPr>
          <w:ilvl w:val="0"/>
          <w:numId w:val="86"/>
        </w:numPr>
        <w:tabs>
          <w:tab w:val="left" w:pos="994"/>
        </w:tabs>
        <w:spacing w:after="0" w:line="240" w:lineRule="auto"/>
        <w:ind w:left="0" w:firstLine="709"/>
        <w:jc w:val="both"/>
        <w:rPr>
          <w:rFonts w:ascii="Times New Roman" w:hAnsi="Times New Roman"/>
          <w:bCs/>
          <w:sz w:val="24"/>
          <w:szCs w:val="28"/>
        </w:rPr>
      </w:pPr>
      <w:r w:rsidRPr="005D2B18">
        <w:rPr>
          <w:rFonts w:ascii="Times New Roman" w:hAnsi="Times New Roman"/>
          <w:bCs/>
          <w:sz w:val="24"/>
          <w:szCs w:val="28"/>
        </w:rPr>
        <w:t>объяснять роль трудового договора;</w:t>
      </w:r>
    </w:p>
    <w:p w:rsidR="006E54D0" w:rsidRPr="005D2B18" w:rsidRDefault="006E54D0" w:rsidP="00D031C4">
      <w:pPr>
        <w:numPr>
          <w:ilvl w:val="0"/>
          <w:numId w:val="86"/>
        </w:numPr>
        <w:tabs>
          <w:tab w:val="left" w:pos="994"/>
        </w:tabs>
        <w:spacing w:after="0" w:line="240" w:lineRule="auto"/>
        <w:ind w:left="0" w:firstLine="709"/>
        <w:jc w:val="both"/>
        <w:rPr>
          <w:rFonts w:ascii="Times New Roman" w:hAnsi="Times New Roman"/>
          <w:bCs/>
          <w:sz w:val="24"/>
          <w:szCs w:val="28"/>
        </w:rPr>
      </w:pPr>
      <w:r w:rsidRPr="005D2B18">
        <w:rPr>
          <w:rFonts w:ascii="Times New Roman" w:hAnsi="Times New Roman"/>
          <w:bCs/>
          <w:sz w:val="24"/>
          <w:szCs w:val="28"/>
        </w:rPr>
        <w:t>разъяснять на примерах особенности положения несовершеннолетних в трудовых отношениях;</w:t>
      </w:r>
    </w:p>
    <w:p w:rsidR="006E54D0" w:rsidRPr="005D2B18" w:rsidRDefault="006E54D0" w:rsidP="00D031C4">
      <w:pPr>
        <w:numPr>
          <w:ilvl w:val="0"/>
          <w:numId w:val="86"/>
        </w:numPr>
        <w:tabs>
          <w:tab w:val="left" w:pos="994"/>
        </w:tabs>
        <w:spacing w:after="0" w:line="240" w:lineRule="auto"/>
        <w:ind w:left="0" w:firstLine="709"/>
        <w:jc w:val="both"/>
        <w:rPr>
          <w:rFonts w:ascii="Times New Roman" w:hAnsi="Times New Roman"/>
          <w:bCs/>
          <w:sz w:val="24"/>
          <w:szCs w:val="28"/>
        </w:rPr>
      </w:pPr>
      <w:r w:rsidRPr="005D2B18">
        <w:rPr>
          <w:rFonts w:ascii="Times New Roman" w:hAnsi="Times New Roman"/>
          <w:bCs/>
          <w:sz w:val="24"/>
          <w:szCs w:val="28"/>
        </w:rPr>
        <w:t>характеризовать права и обязанности супругов, родителей, детей;</w:t>
      </w:r>
    </w:p>
    <w:p w:rsidR="006E54D0" w:rsidRPr="005D2B18" w:rsidRDefault="006E54D0" w:rsidP="00D031C4">
      <w:pPr>
        <w:numPr>
          <w:ilvl w:val="0"/>
          <w:numId w:val="86"/>
        </w:numPr>
        <w:tabs>
          <w:tab w:val="left" w:pos="994"/>
        </w:tabs>
        <w:spacing w:after="0" w:line="240" w:lineRule="auto"/>
        <w:ind w:left="0" w:firstLine="709"/>
        <w:jc w:val="both"/>
        <w:rPr>
          <w:rFonts w:ascii="Times New Roman" w:hAnsi="Times New Roman"/>
          <w:bCs/>
          <w:sz w:val="24"/>
          <w:szCs w:val="28"/>
        </w:rPr>
      </w:pPr>
      <w:r w:rsidRPr="005D2B18">
        <w:rPr>
          <w:rFonts w:ascii="Times New Roman" w:hAnsi="Times New Roman"/>
          <w:bCs/>
          <w:sz w:val="24"/>
          <w:szCs w:val="28"/>
        </w:rPr>
        <w:t>характеризовать особенности уголовного права и уголовных правоотношений;</w:t>
      </w:r>
    </w:p>
    <w:p w:rsidR="006E54D0" w:rsidRPr="005D2B18" w:rsidRDefault="006E54D0" w:rsidP="00D031C4">
      <w:pPr>
        <w:numPr>
          <w:ilvl w:val="0"/>
          <w:numId w:val="86"/>
        </w:numPr>
        <w:tabs>
          <w:tab w:val="left" w:pos="994"/>
        </w:tabs>
        <w:spacing w:after="0" w:line="240" w:lineRule="auto"/>
        <w:ind w:left="0" w:firstLine="709"/>
        <w:jc w:val="both"/>
        <w:rPr>
          <w:rFonts w:ascii="Times New Roman" w:hAnsi="Times New Roman"/>
          <w:bCs/>
          <w:sz w:val="24"/>
          <w:szCs w:val="28"/>
        </w:rPr>
      </w:pPr>
      <w:r w:rsidRPr="005D2B18">
        <w:rPr>
          <w:rFonts w:ascii="Times New Roman" w:hAnsi="Times New Roman"/>
          <w:bCs/>
          <w:sz w:val="24"/>
          <w:szCs w:val="28"/>
        </w:rPr>
        <w:t>конкретизировать примерами виды преступлений и наказания за них;</w:t>
      </w:r>
    </w:p>
    <w:p w:rsidR="006E54D0" w:rsidRPr="005D2B18" w:rsidRDefault="006E54D0" w:rsidP="00D031C4">
      <w:pPr>
        <w:numPr>
          <w:ilvl w:val="0"/>
          <w:numId w:val="86"/>
        </w:numPr>
        <w:tabs>
          <w:tab w:val="left" w:pos="994"/>
        </w:tabs>
        <w:spacing w:after="0" w:line="240" w:lineRule="auto"/>
        <w:ind w:left="0" w:firstLine="709"/>
        <w:jc w:val="both"/>
        <w:rPr>
          <w:rFonts w:ascii="Times New Roman" w:hAnsi="Times New Roman"/>
          <w:bCs/>
          <w:sz w:val="24"/>
          <w:szCs w:val="28"/>
        </w:rPr>
      </w:pPr>
      <w:r w:rsidRPr="005D2B18">
        <w:rPr>
          <w:rFonts w:ascii="Times New Roman" w:hAnsi="Times New Roman"/>
          <w:bCs/>
          <w:sz w:val="24"/>
          <w:szCs w:val="28"/>
        </w:rPr>
        <w:t>характеризовать специфику уголовной ответственности несовершеннолетних;</w:t>
      </w:r>
    </w:p>
    <w:p w:rsidR="006E54D0" w:rsidRPr="005D2B18" w:rsidRDefault="006E54D0" w:rsidP="00D031C4">
      <w:pPr>
        <w:numPr>
          <w:ilvl w:val="0"/>
          <w:numId w:val="86"/>
        </w:numPr>
        <w:tabs>
          <w:tab w:val="left" w:pos="994"/>
        </w:tabs>
        <w:spacing w:after="0" w:line="240" w:lineRule="auto"/>
        <w:ind w:left="0" w:firstLine="709"/>
        <w:jc w:val="both"/>
        <w:rPr>
          <w:rFonts w:ascii="Times New Roman" w:hAnsi="Times New Roman"/>
          <w:bCs/>
          <w:sz w:val="24"/>
          <w:szCs w:val="28"/>
        </w:rPr>
      </w:pPr>
      <w:r w:rsidRPr="005D2B18">
        <w:rPr>
          <w:rFonts w:ascii="Times New Roman" w:hAnsi="Times New Roman"/>
          <w:bCs/>
          <w:sz w:val="24"/>
          <w:szCs w:val="28"/>
        </w:rPr>
        <w:t>раскрывать связь права на образование и обязанности получить образование</w:t>
      </w:r>
      <w:r w:rsidR="00EC3D62" w:rsidRPr="005D2B18">
        <w:rPr>
          <w:rFonts w:ascii="Times New Roman" w:hAnsi="Times New Roman"/>
          <w:bCs/>
          <w:sz w:val="24"/>
          <w:szCs w:val="28"/>
        </w:rPr>
        <w:t>;</w:t>
      </w:r>
    </w:p>
    <w:p w:rsidR="006E54D0" w:rsidRPr="005D2B18" w:rsidRDefault="006E54D0" w:rsidP="00D031C4">
      <w:pPr>
        <w:numPr>
          <w:ilvl w:val="0"/>
          <w:numId w:val="86"/>
        </w:numPr>
        <w:tabs>
          <w:tab w:val="left" w:pos="994"/>
        </w:tabs>
        <w:spacing w:after="0" w:line="240" w:lineRule="auto"/>
        <w:ind w:left="0" w:firstLine="709"/>
        <w:jc w:val="both"/>
        <w:rPr>
          <w:rFonts w:ascii="Times New Roman" w:hAnsi="Times New Roman"/>
          <w:bCs/>
          <w:sz w:val="24"/>
          <w:szCs w:val="28"/>
        </w:rPr>
      </w:pPr>
      <w:r w:rsidRPr="005D2B18">
        <w:rPr>
          <w:rFonts w:ascii="Times New Roman" w:hAnsi="Times New Roman"/>
          <w:bCs/>
          <w:sz w:val="24"/>
          <w:szCs w:val="28"/>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5D2B18">
        <w:rPr>
          <w:rFonts w:ascii="Times New Roman" w:hAnsi="Times New Roman"/>
          <w:bCs/>
          <w:sz w:val="24"/>
          <w:szCs w:val="28"/>
        </w:rPr>
        <w:t>ях</w:t>
      </w:r>
      <w:r w:rsidRPr="005D2B18">
        <w:rPr>
          <w:rFonts w:ascii="Times New Roman" w:hAnsi="Times New Roman"/>
          <w:bCs/>
          <w:sz w:val="24"/>
          <w:szCs w:val="28"/>
        </w:rPr>
        <w:t xml:space="preserve"> определять признаки правонарушения, проступка, преступления;</w:t>
      </w:r>
    </w:p>
    <w:p w:rsidR="006E54D0" w:rsidRPr="005D2B18" w:rsidRDefault="006E54D0" w:rsidP="00D031C4">
      <w:pPr>
        <w:numPr>
          <w:ilvl w:val="0"/>
          <w:numId w:val="86"/>
        </w:numPr>
        <w:tabs>
          <w:tab w:val="left" w:pos="994"/>
        </w:tabs>
        <w:spacing w:after="0" w:line="240" w:lineRule="auto"/>
        <w:ind w:left="0" w:firstLine="709"/>
        <w:jc w:val="both"/>
        <w:rPr>
          <w:rFonts w:ascii="Times New Roman" w:hAnsi="Times New Roman"/>
          <w:bCs/>
          <w:sz w:val="24"/>
          <w:szCs w:val="28"/>
        </w:rPr>
      </w:pPr>
      <w:r w:rsidRPr="005D2B18">
        <w:rPr>
          <w:rFonts w:ascii="Times New Roman" w:hAnsi="Times New Roman"/>
          <w:bCs/>
          <w:sz w:val="24"/>
          <w:szCs w:val="28"/>
        </w:rPr>
        <w:t>исследовать несложные практические ситуации, связанные с защитой прав и интересов детей, оставшихся без попечения родителей;</w:t>
      </w:r>
    </w:p>
    <w:p w:rsidR="006E54D0" w:rsidRPr="005D2B18" w:rsidRDefault="006E54D0" w:rsidP="00D031C4">
      <w:pPr>
        <w:numPr>
          <w:ilvl w:val="0"/>
          <w:numId w:val="86"/>
        </w:numPr>
        <w:tabs>
          <w:tab w:val="left" w:pos="994"/>
        </w:tabs>
        <w:spacing w:after="0" w:line="240" w:lineRule="auto"/>
        <w:ind w:left="0" w:firstLine="709"/>
        <w:jc w:val="both"/>
        <w:rPr>
          <w:rFonts w:ascii="Times New Roman" w:hAnsi="Times New Roman"/>
          <w:sz w:val="24"/>
          <w:szCs w:val="28"/>
        </w:rPr>
      </w:pPr>
      <w:r w:rsidRPr="005D2B18">
        <w:rPr>
          <w:rFonts w:ascii="Times New Roman" w:hAnsi="Times New Roman"/>
          <w:bCs/>
          <w:sz w:val="24"/>
          <w:szCs w:val="28"/>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5D2B18">
        <w:rPr>
          <w:rFonts w:ascii="Times New Roman" w:hAnsi="Times New Roman"/>
          <w:sz w:val="24"/>
          <w:szCs w:val="28"/>
        </w:rPr>
        <w:t>.</w:t>
      </w:r>
    </w:p>
    <w:p w:rsidR="006E54D0" w:rsidRPr="005D2B18" w:rsidRDefault="006E54D0" w:rsidP="005D2B18">
      <w:pPr>
        <w:tabs>
          <w:tab w:val="left" w:pos="994"/>
        </w:tabs>
        <w:spacing w:after="0" w:line="240" w:lineRule="auto"/>
        <w:ind w:firstLine="709"/>
        <w:jc w:val="both"/>
        <w:rPr>
          <w:rFonts w:ascii="Times New Roman" w:hAnsi="Times New Roman"/>
          <w:b/>
          <w:sz w:val="24"/>
          <w:szCs w:val="28"/>
        </w:rPr>
      </w:pPr>
      <w:r w:rsidRPr="005D2B18">
        <w:rPr>
          <w:rFonts w:ascii="Times New Roman" w:hAnsi="Times New Roman"/>
          <w:b/>
          <w:sz w:val="24"/>
          <w:szCs w:val="28"/>
        </w:rPr>
        <w:t>Выпускник получит возможность научиться:</w:t>
      </w:r>
    </w:p>
    <w:p w:rsidR="006E54D0" w:rsidRPr="005D2B18" w:rsidRDefault="006E54D0" w:rsidP="00D031C4">
      <w:pPr>
        <w:numPr>
          <w:ilvl w:val="0"/>
          <w:numId w:val="87"/>
        </w:numPr>
        <w:tabs>
          <w:tab w:val="left" w:pos="994"/>
        </w:tabs>
        <w:spacing w:after="0" w:line="240" w:lineRule="auto"/>
        <w:ind w:left="0" w:firstLine="709"/>
        <w:jc w:val="both"/>
        <w:rPr>
          <w:rFonts w:ascii="Times New Roman" w:hAnsi="Times New Roman"/>
          <w:bCs/>
          <w:i/>
          <w:sz w:val="24"/>
          <w:szCs w:val="28"/>
        </w:rPr>
      </w:pPr>
      <w:r w:rsidRPr="005D2B18">
        <w:rPr>
          <w:rFonts w:ascii="Times New Roman" w:hAnsi="Times New Roman"/>
          <w:bCs/>
          <w:i/>
          <w:sz w:val="24"/>
          <w:szCs w:val="28"/>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5D2B18" w:rsidRDefault="006E54D0" w:rsidP="00D031C4">
      <w:pPr>
        <w:numPr>
          <w:ilvl w:val="0"/>
          <w:numId w:val="87"/>
        </w:numPr>
        <w:tabs>
          <w:tab w:val="left" w:pos="994"/>
        </w:tabs>
        <w:spacing w:after="0" w:line="240" w:lineRule="auto"/>
        <w:ind w:left="0" w:firstLine="709"/>
        <w:jc w:val="both"/>
        <w:rPr>
          <w:rFonts w:ascii="Times New Roman" w:hAnsi="Times New Roman"/>
          <w:bCs/>
          <w:i/>
          <w:sz w:val="24"/>
          <w:szCs w:val="28"/>
        </w:rPr>
      </w:pPr>
      <w:r w:rsidRPr="005D2B18">
        <w:rPr>
          <w:rFonts w:ascii="Times New Roman" w:hAnsi="Times New Roman"/>
          <w:bCs/>
          <w:i/>
          <w:sz w:val="24"/>
          <w:szCs w:val="28"/>
        </w:rPr>
        <w:t>оценивать сущность и значение правопорядка и законности, собственный возможный вклад в их становление и развитие;</w:t>
      </w:r>
    </w:p>
    <w:p w:rsidR="006E54D0" w:rsidRPr="005D2B18" w:rsidRDefault="006E54D0" w:rsidP="00D031C4">
      <w:pPr>
        <w:numPr>
          <w:ilvl w:val="0"/>
          <w:numId w:val="87"/>
        </w:numPr>
        <w:tabs>
          <w:tab w:val="left" w:pos="994"/>
        </w:tabs>
        <w:spacing w:after="0" w:line="240" w:lineRule="auto"/>
        <w:ind w:left="0" w:firstLine="709"/>
        <w:jc w:val="both"/>
        <w:rPr>
          <w:rFonts w:ascii="Times New Roman" w:hAnsi="Times New Roman"/>
          <w:bCs/>
          <w:i/>
          <w:sz w:val="24"/>
          <w:szCs w:val="28"/>
        </w:rPr>
      </w:pPr>
      <w:r w:rsidRPr="005D2B18">
        <w:rPr>
          <w:rFonts w:ascii="Times New Roman" w:hAnsi="Times New Roman"/>
          <w:bCs/>
          <w:i/>
          <w:sz w:val="24"/>
          <w:szCs w:val="28"/>
        </w:rPr>
        <w:t>осознанно содействовать защите правопорядка в обществе правовыми способами и средствами</w:t>
      </w:r>
      <w:r w:rsidR="00EC3D62" w:rsidRPr="005D2B18">
        <w:rPr>
          <w:rFonts w:ascii="Times New Roman" w:hAnsi="Times New Roman"/>
          <w:bCs/>
          <w:i/>
          <w:sz w:val="24"/>
          <w:szCs w:val="28"/>
        </w:rPr>
        <w:t>.</w:t>
      </w:r>
    </w:p>
    <w:p w:rsidR="006E54D0" w:rsidRPr="005D2B18" w:rsidRDefault="006E54D0" w:rsidP="005D2B18">
      <w:pPr>
        <w:tabs>
          <w:tab w:val="left" w:pos="1267"/>
        </w:tabs>
        <w:spacing w:after="0" w:line="240" w:lineRule="auto"/>
        <w:ind w:firstLine="709"/>
        <w:jc w:val="both"/>
        <w:rPr>
          <w:rFonts w:ascii="Times New Roman" w:hAnsi="Times New Roman"/>
          <w:sz w:val="24"/>
          <w:szCs w:val="28"/>
        </w:rPr>
      </w:pPr>
      <w:r w:rsidRPr="005D2B18">
        <w:rPr>
          <w:rFonts w:ascii="Times New Roman" w:hAnsi="Times New Roman"/>
          <w:b/>
          <w:bCs/>
          <w:sz w:val="24"/>
          <w:szCs w:val="28"/>
          <w:shd w:val="clear" w:color="auto" w:fill="FFFFFF"/>
        </w:rPr>
        <w:t>Экономика</w:t>
      </w:r>
    </w:p>
    <w:p w:rsidR="006E54D0" w:rsidRPr="005D2B18" w:rsidRDefault="006E54D0" w:rsidP="005D2B18">
      <w:pPr>
        <w:tabs>
          <w:tab w:val="left" w:pos="1267"/>
        </w:tabs>
        <w:spacing w:after="0" w:line="240" w:lineRule="auto"/>
        <w:ind w:firstLine="709"/>
        <w:jc w:val="both"/>
        <w:rPr>
          <w:rFonts w:ascii="Times New Roman" w:hAnsi="Times New Roman"/>
          <w:b/>
          <w:sz w:val="24"/>
          <w:szCs w:val="28"/>
        </w:rPr>
      </w:pPr>
      <w:r w:rsidRPr="005D2B18">
        <w:rPr>
          <w:rFonts w:ascii="Times New Roman" w:hAnsi="Times New Roman"/>
          <w:b/>
          <w:sz w:val="24"/>
          <w:szCs w:val="28"/>
        </w:rPr>
        <w:t>Выпускник научится:</w:t>
      </w:r>
    </w:p>
    <w:p w:rsidR="006E54D0" w:rsidRPr="005D2B18" w:rsidRDefault="006E54D0" w:rsidP="00D031C4">
      <w:pPr>
        <w:numPr>
          <w:ilvl w:val="0"/>
          <w:numId w:val="88"/>
        </w:numPr>
        <w:shd w:val="clear" w:color="auto" w:fill="FFFFFF"/>
        <w:tabs>
          <w:tab w:val="left" w:pos="993"/>
        </w:tabs>
        <w:spacing w:after="0" w:line="240" w:lineRule="auto"/>
        <w:ind w:left="0" w:firstLine="709"/>
        <w:jc w:val="both"/>
        <w:rPr>
          <w:rFonts w:ascii="Times New Roman" w:hAnsi="Times New Roman"/>
          <w:bCs/>
          <w:sz w:val="24"/>
          <w:szCs w:val="28"/>
        </w:rPr>
      </w:pPr>
      <w:r w:rsidRPr="005D2B18">
        <w:rPr>
          <w:rFonts w:ascii="Times New Roman" w:hAnsi="Times New Roman"/>
          <w:bCs/>
          <w:sz w:val="24"/>
          <w:szCs w:val="28"/>
        </w:rPr>
        <w:t>объяснять проблему ограниченности экономических ресурсов;</w:t>
      </w:r>
    </w:p>
    <w:p w:rsidR="006E54D0" w:rsidRPr="005D2B18" w:rsidRDefault="006E54D0" w:rsidP="00D031C4">
      <w:pPr>
        <w:numPr>
          <w:ilvl w:val="0"/>
          <w:numId w:val="88"/>
        </w:numPr>
        <w:shd w:val="clear" w:color="auto" w:fill="FFFFFF"/>
        <w:tabs>
          <w:tab w:val="left" w:pos="993"/>
        </w:tabs>
        <w:spacing w:after="0" w:line="240" w:lineRule="auto"/>
        <w:ind w:left="0" w:firstLine="709"/>
        <w:jc w:val="both"/>
        <w:rPr>
          <w:rFonts w:ascii="Times New Roman" w:hAnsi="Times New Roman"/>
          <w:bCs/>
          <w:sz w:val="24"/>
          <w:szCs w:val="28"/>
        </w:rPr>
      </w:pPr>
      <w:r w:rsidRPr="005D2B18">
        <w:rPr>
          <w:rFonts w:ascii="Times New Roman" w:hAnsi="Times New Roman"/>
          <w:bCs/>
          <w:sz w:val="24"/>
          <w:szCs w:val="28"/>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5D2B18" w:rsidRDefault="006E54D0" w:rsidP="00D031C4">
      <w:pPr>
        <w:numPr>
          <w:ilvl w:val="0"/>
          <w:numId w:val="88"/>
        </w:numPr>
        <w:shd w:val="clear" w:color="auto" w:fill="FFFFFF"/>
        <w:tabs>
          <w:tab w:val="left" w:pos="993"/>
        </w:tabs>
        <w:spacing w:after="0" w:line="240" w:lineRule="auto"/>
        <w:ind w:left="0" w:firstLine="709"/>
        <w:jc w:val="both"/>
        <w:rPr>
          <w:rFonts w:ascii="Times New Roman" w:hAnsi="Times New Roman"/>
          <w:bCs/>
          <w:sz w:val="24"/>
          <w:szCs w:val="28"/>
        </w:rPr>
      </w:pPr>
      <w:r w:rsidRPr="005D2B18">
        <w:rPr>
          <w:rFonts w:ascii="Times New Roman" w:hAnsi="Times New Roman"/>
          <w:bCs/>
          <w:sz w:val="24"/>
          <w:szCs w:val="28"/>
        </w:rPr>
        <w:t>раскрывать факторы, влияющие на производительность труда;</w:t>
      </w:r>
    </w:p>
    <w:p w:rsidR="006E54D0" w:rsidRPr="005D2B18" w:rsidRDefault="006E54D0" w:rsidP="00D031C4">
      <w:pPr>
        <w:numPr>
          <w:ilvl w:val="0"/>
          <w:numId w:val="88"/>
        </w:numPr>
        <w:tabs>
          <w:tab w:val="left" w:pos="993"/>
        </w:tabs>
        <w:spacing w:after="0" w:line="240" w:lineRule="auto"/>
        <w:ind w:left="0" w:firstLine="709"/>
        <w:jc w:val="both"/>
        <w:rPr>
          <w:rFonts w:ascii="Times New Roman" w:hAnsi="Times New Roman"/>
          <w:bCs/>
          <w:sz w:val="24"/>
          <w:szCs w:val="28"/>
        </w:rPr>
      </w:pPr>
      <w:r w:rsidRPr="005D2B18">
        <w:rPr>
          <w:rFonts w:ascii="Times New Roman" w:hAnsi="Times New Roman"/>
          <w:bCs/>
          <w:sz w:val="24"/>
          <w:szCs w:val="28"/>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5D2B18" w:rsidRDefault="006E54D0" w:rsidP="00D031C4">
      <w:pPr>
        <w:numPr>
          <w:ilvl w:val="0"/>
          <w:numId w:val="88"/>
        </w:numPr>
        <w:tabs>
          <w:tab w:val="left" w:pos="993"/>
        </w:tabs>
        <w:spacing w:after="0" w:line="240" w:lineRule="auto"/>
        <w:ind w:left="0" w:firstLine="709"/>
        <w:jc w:val="both"/>
        <w:rPr>
          <w:rFonts w:ascii="Times New Roman" w:hAnsi="Times New Roman"/>
          <w:bCs/>
          <w:sz w:val="24"/>
          <w:szCs w:val="28"/>
        </w:rPr>
      </w:pPr>
      <w:r w:rsidRPr="005D2B18">
        <w:rPr>
          <w:rFonts w:ascii="Times New Roman" w:hAnsi="Times New Roman"/>
          <w:bCs/>
          <w:sz w:val="24"/>
          <w:szCs w:val="28"/>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5D2B18" w:rsidRDefault="006E54D0" w:rsidP="00D031C4">
      <w:pPr>
        <w:numPr>
          <w:ilvl w:val="0"/>
          <w:numId w:val="88"/>
        </w:numPr>
        <w:tabs>
          <w:tab w:val="left" w:pos="993"/>
        </w:tabs>
        <w:spacing w:after="0" w:line="240" w:lineRule="auto"/>
        <w:ind w:left="0" w:firstLine="709"/>
        <w:jc w:val="both"/>
        <w:rPr>
          <w:rFonts w:ascii="Times New Roman" w:hAnsi="Times New Roman"/>
          <w:bCs/>
          <w:sz w:val="24"/>
          <w:szCs w:val="28"/>
        </w:rPr>
      </w:pPr>
      <w:r w:rsidRPr="005D2B18">
        <w:rPr>
          <w:rFonts w:ascii="Times New Roman" w:hAnsi="Times New Roman"/>
          <w:bCs/>
          <w:sz w:val="24"/>
          <w:szCs w:val="28"/>
        </w:rPr>
        <w:t>объяснять роль государства в регулировании рыночной экономики; анализировать структуру бюджета государства;</w:t>
      </w:r>
    </w:p>
    <w:p w:rsidR="006E54D0" w:rsidRPr="005D2B18" w:rsidRDefault="006E54D0" w:rsidP="00D031C4">
      <w:pPr>
        <w:numPr>
          <w:ilvl w:val="0"/>
          <w:numId w:val="88"/>
        </w:numPr>
        <w:tabs>
          <w:tab w:val="left" w:pos="993"/>
        </w:tabs>
        <w:spacing w:after="0" w:line="240" w:lineRule="auto"/>
        <w:ind w:left="0" w:firstLine="709"/>
        <w:jc w:val="both"/>
        <w:rPr>
          <w:rFonts w:ascii="Times New Roman" w:hAnsi="Times New Roman"/>
          <w:bCs/>
          <w:sz w:val="24"/>
          <w:szCs w:val="28"/>
        </w:rPr>
      </w:pPr>
      <w:r w:rsidRPr="005D2B18">
        <w:rPr>
          <w:rFonts w:ascii="Times New Roman" w:hAnsi="Times New Roman"/>
          <w:bCs/>
          <w:sz w:val="24"/>
          <w:szCs w:val="28"/>
        </w:rPr>
        <w:t>называть и конкретизировать примерами виды налогов;</w:t>
      </w:r>
    </w:p>
    <w:p w:rsidR="006E54D0" w:rsidRPr="005D2B18" w:rsidRDefault="006E54D0" w:rsidP="00D031C4">
      <w:pPr>
        <w:numPr>
          <w:ilvl w:val="0"/>
          <w:numId w:val="88"/>
        </w:numPr>
        <w:tabs>
          <w:tab w:val="left" w:pos="993"/>
        </w:tabs>
        <w:spacing w:after="0" w:line="240" w:lineRule="auto"/>
        <w:ind w:left="0" w:firstLine="709"/>
        <w:jc w:val="both"/>
        <w:rPr>
          <w:rFonts w:ascii="Times New Roman" w:hAnsi="Times New Roman"/>
          <w:bCs/>
          <w:sz w:val="24"/>
          <w:szCs w:val="28"/>
        </w:rPr>
      </w:pPr>
      <w:r w:rsidRPr="005D2B18">
        <w:rPr>
          <w:rFonts w:ascii="Times New Roman" w:hAnsi="Times New Roman"/>
          <w:bCs/>
          <w:sz w:val="24"/>
          <w:szCs w:val="28"/>
        </w:rPr>
        <w:t xml:space="preserve">характеризовать </w:t>
      </w:r>
      <w:r w:rsidR="0073382A" w:rsidRPr="005D2B18">
        <w:rPr>
          <w:rFonts w:ascii="Times New Roman" w:hAnsi="Times New Roman"/>
          <w:bCs/>
          <w:sz w:val="24"/>
          <w:szCs w:val="28"/>
        </w:rPr>
        <w:t xml:space="preserve">функции денег и их </w:t>
      </w:r>
      <w:r w:rsidRPr="005D2B18">
        <w:rPr>
          <w:rFonts w:ascii="Times New Roman" w:hAnsi="Times New Roman"/>
          <w:bCs/>
          <w:sz w:val="24"/>
          <w:szCs w:val="28"/>
        </w:rPr>
        <w:t>роль в экономике;</w:t>
      </w:r>
    </w:p>
    <w:p w:rsidR="006E54D0" w:rsidRPr="005D2B18" w:rsidRDefault="006E54D0" w:rsidP="00D031C4">
      <w:pPr>
        <w:numPr>
          <w:ilvl w:val="0"/>
          <w:numId w:val="88"/>
        </w:numPr>
        <w:tabs>
          <w:tab w:val="left" w:pos="993"/>
        </w:tabs>
        <w:spacing w:after="0" w:line="240" w:lineRule="auto"/>
        <w:ind w:left="0" w:firstLine="709"/>
        <w:jc w:val="both"/>
        <w:rPr>
          <w:rFonts w:ascii="Times New Roman" w:hAnsi="Times New Roman"/>
          <w:bCs/>
          <w:sz w:val="24"/>
          <w:szCs w:val="28"/>
        </w:rPr>
      </w:pPr>
      <w:r w:rsidRPr="005D2B18">
        <w:rPr>
          <w:rFonts w:ascii="Times New Roman" w:hAnsi="Times New Roman"/>
          <w:bCs/>
          <w:sz w:val="24"/>
          <w:szCs w:val="28"/>
        </w:rPr>
        <w:t>раскрывать социально-экономическую роль и функции предпринимательства;</w:t>
      </w:r>
    </w:p>
    <w:p w:rsidR="006E54D0" w:rsidRPr="005D2B18" w:rsidRDefault="006E54D0" w:rsidP="00D031C4">
      <w:pPr>
        <w:numPr>
          <w:ilvl w:val="0"/>
          <w:numId w:val="88"/>
        </w:numPr>
        <w:tabs>
          <w:tab w:val="left" w:pos="993"/>
        </w:tabs>
        <w:spacing w:after="0" w:line="240" w:lineRule="auto"/>
        <w:ind w:left="0" w:firstLine="709"/>
        <w:jc w:val="both"/>
        <w:rPr>
          <w:rFonts w:ascii="Times New Roman" w:hAnsi="Times New Roman"/>
          <w:bCs/>
          <w:sz w:val="24"/>
          <w:szCs w:val="28"/>
        </w:rPr>
      </w:pPr>
      <w:r w:rsidRPr="005D2B18">
        <w:rPr>
          <w:rFonts w:ascii="Times New Roman" w:hAnsi="Times New Roman"/>
          <w:bCs/>
          <w:sz w:val="24"/>
          <w:szCs w:val="28"/>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5D2B18" w:rsidRDefault="006E54D0" w:rsidP="00D031C4">
      <w:pPr>
        <w:numPr>
          <w:ilvl w:val="0"/>
          <w:numId w:val="88"/>
        </w:numPr>
        <w:tabs>
          <w:tab w:val="left" w:pos="993"/>
        </w:tabs>
        <w:spacing w:after="0" w:line="240" w:lineRule="auto"/>
        <w:ind w:left="0" w:firstLine="709"/>
        <w:jc w:val="both"/>
        <w:rPr>
          <w:rFonts w:ascii="Times New Roman" w:hAnsi="Times New Roman"/>
          <w:bCs/>
          <w:sz w:val="24"/>
          <w:szCs w:val="28"/>
        </w:rPr>
      </w:pPr>
      <w:r w:rsidRPr="005D2B18">
        <w:rPr>
          <w:rFonts w:ascii="Times New Roman" w:hAnsi="Times New Roman"/>
          <w:bCs/>
          <w:sz w:val="24"/>
          <w:szCs w:val="28"/>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5D2B18">
        <w:rPr>
          <w:rFonts w:ascii="Times New Roman" w:hAnsi="Times New Roman"/>
          <w:bCs/>
          <w:sz w:val="24"/>
          <w:szCs w:val="28"/>
        </w:rPr>
        <w:t>;</w:t>
      </w:r>
    </w:p>
    <w:p w:rsidR="006E54D0" w:rsidRPr="005D2B18" w:rsidRDefault="006E54D0" w:rsidP="00D031C4">
      <w:pPr>
        <w:numPr>
          <w:ilvl w:val="0"/>
          <w:numId w:val="88"/>
        </w:numPr>
        <w:shd w:val="clear" w:color="auto" w:fill="FFFFFF"/>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раскрывать рациональное поведение субъектов экономической деятельности;</w:t>
      </w:r>
    </w:p>
    <w:p w:rsidR="006E54D0" w:rsidRPr="005D2B18" w:rsidRDefault="006E54D0" w:rsidP="00D031C4">
      <w:pPr>
        <w:numPr>
          <w:ilvl w:val="0"/>
          <w:numId w:val="88"/>
        </w:numPr>
        <w:shd w:val="clear" w:color="auto" w:fill="FFFFFF"/>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характеризовать экономику семьи; анализировать структуру семейного бюджета;</w:t>
      </w:r>
    </w:p>
    <w:p w:rsidR="00EC713E" w:rsidRPr="005D2B18" w:rsidRDefault="006E54D0" w:rsidP="00D031C4">
      <w:pPr>
        <w:numPr>
          <w:ilvl w:val="0"/>
          <w:numId w:val="89"/>
        </w:numPr>
        <w:shd w:val="clear" w:color="auto" w:fill="FFFFFF"/>
        <w:tabs>
          <w:tab w:val="left" w:pos="993"/>
        </w:tabs>
        <w:spacing w:after="0" w:line="240" w:lineRule="auto"/>
        <w:ind w:left="0" w:firstLine="709"/>
        <w:jc w:val="both"/>
        <w:rPr>
          <w:rFonts w:ascii="Times New Roman" w:hAnsi="Times New Roman"/>
          <w:bCs/>
          <w:sz w:val="24"/>
          <w:szCs w:val="28"/>
        </w:rPr>
      </w:pPr>
      <w:r w:rsidRPr="005D2B18">
        <w:rPr>
          <w:rFonts w:ascii="Times New Roman" w:hAnsi="Times New Roman"/>
          <w:sz w:val="24"/>
          <w:szCs w:val="28"/>
        </w:rPr>
        <w:t>использовать полученные знания при анализе фактов поведения участников экономической деятельности</w:t>
      </w:r>
      <w:r w:rsidR="00EC713E" w:rsidRPr="005D2B18">
        <w:rPr>
          <w:rFonts w:ascii="Times New Roman" w:hAnsi="Times New Roman"/>
          <w:sz w:val="24"/>
          <w:szCs w:val="28"/>
        </w:rPr>
        <w:t>;</w:t>
      </w:r>
    </w:p>
    <w:p w:rsidR="006E54D0" w:rsidRPr="005D2B18" w:rsidRDefault="00EC713E" w:rsidP="00D031C4">
      <w:pPr>
        <w:numPr>
          <w:ilvl w:val="0"/>
          <w:numId w:val="89"/>
        </w:numPr>
        <w:shd w:val="clear" w:color="auto" w:fill="FFFFFF"/>
        <w:tabs>
          <w:tab w:val="left" w:pos="993"/>
        </w:tabs>
        <w:spacing w:after="0" w:line="240" w:lineRule="auto"/>
        <w:ind w:left="0" w:firstLine="709"/>
        <w:jc w:val="both"/>
        <w:rPr>
          <w:rFonts w:ascii="Times New Roman" w:hAnsi="Times New Roman"/>
          <w:bCs/>
          <w:sz w:val="24"/>
          <w:szCs w:val="28"/>
        </w:rPr>
      </w:pPr>
      <w:r w:rsidRPr="005D2B18">
        <w:rPr>
          <w:rFonts w:ascii="Times New Roman" w:hAnsi="Times New Roman"/>
          <w:bCs/>
          <w:sz w:val="24"/>
          <w:szCs w:val="28"/>
        </w:rPr>
        <w:t>обосновывать связь профессионализма и жизненного успеха.</w:t>
      </w:r>
    </w:p>
    <w:p w:rsidR="006E54D0" w:rsidRPr="005D2B18" w:rsidRDefault="006E54D0" w:rsidP="005D2B18">
      <w:pPr>
        <w:tabs>
          <w:tab w:val="left" w:pos="1267"/>
        </w:tabs>
        <w:spacing w:after="0" w:line="240" w:lineRule="auto"/>
        <w:ind w:firstLine="709"/>
        <w:jc w:val="both"/>
        <w:rPr>
          <w:rFonts w:ascii="Times New Roman" w:hAnsi="Times New Roman"/>
          <w:b/>
          <w:sz w:val="24"/>
          <w:szCs w:val="28"/>
        </w:rPr>
      </w:pPr>
      <w:r w:rsidRPr="005D2B18">
        <w:rPr>
          <w:rFonts w:ascii="Times New Roman" w:hAnsi="Times New Roman"/>
          <w:b/>
          <w:sz w:val="24"/>
          <w:szCs w:val="28"/>
        </w:rPr>
        <w:t>Выпускник получит возможность научиться:</w:t>
      </w:r>
    </w:p>
    <w:p w:rsidR="006E54D0" w:rsidRPr="005D2B18" w:rsidRDefault="006E54D0" w:rsidP="00D031C4">
      <w:pPr>
        <w:numPr>
          <w:ilvl w:val="0"/>
          <w:numId w:val="89"/>
        </w:numPr>
        <w:tabs>
          <w:tab w:val="left" w:pos="993"/>
        </w:tabs>
        <w:spacing w:after="0" w:line="240" w:lineRule="auto"/>
        <w:ind w:left="0" w:firstLine="709"/>
        <w:jc w:val="both"/>
        <w:rPr>
          <w:rFonts w:ascii="Times New Roman" w:hAnsi="Times New Roman"/>
          <w:bCs/>
          <w:i/>
          <w:sz w:val="24"/>
          <w:szCs w:val="28"/>
        </w:rPr>
      </w:pPr>
      <w:r w:rsidRPr="005D2B18">
        <w:rPr>
          <w:rFonts w:ascii="Times New Roman" w:hAnsi="Times New Roman"/>
          <w:bCs/>
          <w:i/>
          <w:sz w:val="24"/>
          <w:szCs w:val="28"/>
        </w:rPr>
        <w:t>анализировать с опорой на полученные знания несложную экономическую информацию, получаемую из неадаптированных источников;</w:t>
      </w:r>
    </w:p>
    <w:p w:rsidR="006E54D0" w:rsidRPr="005D2B18" w:rsidRDefault="006E54D0" w:rsidP="00D031C4">
      <w:pPr>
        <w:numPr>
          <w:ilvl w:val="0"/>
          <w:numId w:val="89"/>
        </w:numPr>
        <w:shd w:val="clear" w:color="auto" w:fill="FFFFFF"/>
        <w:tabs>
          <w:tab w:val="left" w:pos="993"/>
        </w:tabs>
        <w:spacing w:after="0" w:line="240" w:lineRule="auto"/>
        <w:ind w:left="0" w:firstLine="709"/>
        <w:jc w:val="both"/>
        <w:rPr>
          <w:rFonts w:ascii="Times New Roman" w:hAnsi="Times New Roman"/>
          <w:bCs/>
          <w:i/>
          <w:sz w:val="24"/>
          <w:szCs w:val="28"/>
        </w:rPr>
      </w:pPr>
      <w:r w:rsidRPr="005D2B18">
        <w:rPr>
          <w:rFonts w:ascii="Times New Roman" w:hAnsi="Times New Roman"/>
          <w:bCs/>
          <w:i/>
          <w:sz w:val="24"/>
          <w:szCs w:val="28"/>
        </w:rPr>
        <w:t>выполнять практические задания, основанные на ситуациях, связанных с описанием состояния российской экономики;</w:t>
      </w:r>
    </w:p>
    <w:p w:rsidR="006E54D0" w:rsidRPr="005D2B18" w:rsidRDefault="006E54D0" w:rsidP="00D031C4">
      <w:pPr>
        <w:numPr>
          <w:ilvl w:val="0"/>
          <w:numId w:val="89"/>
        </w:numPr>
        <w:tabs>
          <w:tab w:val="left" w:pos="993"/>
        </w:tabs>
        <w:spacing w:after="0" w:line="240" w:lineRule="auto"/>
        <w:ind w:left="0" w:firstLine="709"/>
        <w:jc w:val="both"/>
        <w:rPr>
          <w:rFonts w:ascii="Times New Roman" w:hAnsi="Times New Roman"/>
          <w:bCs/>
          <w:i/>
          <w:sz w:val="24"/>
          <w:szCs w:val="28"/>
        </w:rPr>
      </w:pPr>
      <w:r w:rsidRPr="005D2B18">
        <w:rPr>
          <w:rFonts w:ascii="Times New Roman" w:hAnsi="Times New Roman"/>
          <w:bCs/>
          <w:i/>
          <w:sz w:val="24"/>
          <w:szCs w:val="28"/>
        </w:rPr>
        <w:t>анализировать и оценивать с позиций экономических знаний сложившиеся практики и модели поведения потребителя;</w:t>
      </w:r>
    </w:p>
    <w:p w:rsidR="006E54D0" w:rsidRPr="005D2B18" w:rsidRDefault="006E54D0" w:rsidP="00D031C4">
      <w:pPr>
        <w:numPr>
          <w:ilvl w:val="0"/>
          <w:numId w:val="89"/>
        </w:numPr>
        <w:tabs>
          <w:tab w:val="left" w:pos="993"/>
        </w:tabs>
        <w:spacing w:after="0" w:line="240" w:lineRule="auto"/>
        <w:ind w:left="0" w:firstLine="709"/>
        <w:jc w:val="both"/>
        <w:rPr>
          <w:rFonts w:ascii="Times New Roman" w:hAnsi="Times New Roman"/>
          <w:bCs/>
          <w:i/>
          <w:sz w:val="24"/>
          <w:szCs w:val="28"/>
        </w:rPr>
      </w:pPr>
      <w:r w:rsidRPr="005D2B18">
        <w:rPr>
          <w:rFonts w:ascii="Times New Roman" w:hAnsi="Times New Roman"/>
          <w:bCs/>
          <w:i/>
          <w:sz w:val="24"/>
          <w:szCs w:val="28"/>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5D2B18" w:rsidRDefault="006E54D0" w:rsidP="00D031C4">
      <w:pPr>
        <w:numPr>
          <w:ilvl w:val="0"/>
          <w:numId w:val="89"/>
        </w:numPr>
        <w:shd w:val="clear" w:color="auto" w:fill="FFFFFF"/>
        <w:tabs>
          <w:tab w:val="left" w:pos="993"/>
        </w:tabs>
        <w:spacing w:after="0" w:line="240" w:lineRule="auto"/>
        <w:ind w:left="0" w:firstLine="709"/>
        <w:jc w:val="both"/>
        <w:rPr>
          <w:rFonts w:ascii="Times New Roman" w:hAnsi="Times New Roman"/>
          <w:i/>
          <w:sz w:val="24"/>
          <w:szCs w:val="28"/>
        </w:rPr>
      </w:pPr>
      <w:r w:rsidRPr="005D2B18">
        <w:rPr>
          <w:rFonts w:ascii="Times New Roman" w:hAnsi="Times New Roman"/>
          <w:i/>
          <w:sz w:val="24"/>
          <w:szCs w:val="28"/>
        </w:rPr>
        <w:t>грамотно применять полученные знания для определения экономически рационального поведения и порядка действий в конкретных ситуациях;</w:t>
      </w:r>
    </w:p>
    <w:p w:rsidR="00B540EE" w:rsidRPr="005D2B18" w:rsidRDefault="006E54D0" w:rsidP="00D031C4">
      <w:pPr>
        <w:numPr>
          <w:ilvl w:val="0"/>
          <w:numId w:val="89"/>
        </w:numPr>
        <w:tabs>
          <w:tab w:val="left" w:pos="993"/>
        </w:tabs>
        <w:spacing w:after="0" w:line="240" w:lineRule="auto"/>
        <w:ind w:left="0" w:firstLine="709"/>
        <w:jc w:val="both"/>
        <w:rPr>
          <w:rFonts w:ascii="Times New Roman" w:hAnsi="Times New Roman"/>
          <w:i/>
          <w:sz w:val="24"/>
          <w:szCs w:val="28"/>
        </w:rPr>
      </w:pPr>
      <w:r w:rsidRPr="005D2B18">
        <w:rPr>
          <w:rFonts w:ascii="Times New Roman" w:hAnsi="Times New Roman"/>
          <w:i/>
          <w:sz w:val="24"/>
          <w:szCs w:val="28"/>
        </w:rPr>
        <w:t>сопоставлять свои потребности и возможности, оптимально распределять свои материальные и трудовые ресурсы, составлять семейный бюджет.</w:t>
      </w:r>
    </w:p>
    <w:p w:rsidR="0093548C" w:rsidRPr="005D2B18" w:rsidRDefault="0093548C" w:rsidP="005D2B18">
      <w:pPr>
        <w:pStyle w:val="3"/>
        <w:spacing w:before="0" w:beforeAutospacing="0" w:after="0" w:afterAutospacing="0"/>
        <w:ind w:firstLine="709"/>
        <w:rPr>
          <w:sz w:val="24"/>
          <w:szCs w:val="28"/>
        </w:rPr>
      </w:pPr>
      <w:bookmarkStart w:id="49" w:name="_Toc409691637"/>
    </w:p>
    <w:p w:rsidR="00B540EE" w:rsidRPr="005D2B18" w:rsidRDefault="00230229" w:rsidP="005D2B18">
      <w:pPr>
        <w:pStyle w:val="3"/>
        <w:spacing w:before="0" w:beforeAutospacing="0" w:after="0" w:afterAutospacing="0"/>
        <w:ind w:firstLine="709"/>
        <w:rPr>
          <w:sz w:val="24"/>
          <w:szCs w:val="28"/>
        </w:rPr>
      </w:pPr>
      <w:bookmarkStart w:id="50" w:name="_Toc410653960"/>
      <w:bookmarkStart w:id="51" w:name="_Toc414553141"/>
      <w:r w:rsidRPr="005D2B18">
        <w:rPr>
          <w:sz w:val="24"/>
          <w:szCs w:val="28"/>
        </w:rPr>
        <w:t>1.2.</w:t>
      </w:r>
      <w:r w:rsidR="005D2B18" w:rsidRPr="005D2B18">
        <w:rPr>
          <w:sz w:val="24"/>
          <w:szCs w:val="28"/>
        </w:rPr>
        <w:t>5.6</w:t>
      </w:r>
      <w:r w:rsidRPr="005D2B18">
        <w:rPr>
          <w:sz w:val="24"/>
          <w:szCs w:val="28"/>
        </w:rPr>
        <w:t xml:space="preserve">. </w:t>
      </w:r>
      <w:r w:rsidR="00B540EE" w:rsidRPr="005D2B18">
        <w:rPr>
          <w:sz w:val="24"/>
          <w:szCs w:val="28"/>
        </w:rPr>
        <w:t>География</w:t>
      </w:r>
      <w:bookmarkEnd w:id="49"/>
      <w:bookmarkEnd w:id="50"/>
      <w:bookmarkEnd w:id="51"/>
    </w:p>
    <w:p w:rsidR="006E54D0" w:rsidRPr="005D2B18" w:rsidRDefault="006E54D0" w:rsidP="005D2B18">
      <w:pPr>
        <w:spacing w:after="0" w:line="240" w:lineRule="auto"/>
        <w:ind w:firstLine="709"/>
        <w:jc w:val="both"/>
        <w:rPr>
          <w:rFonts w:ascii="Times New Roman" w:hAnsi="Times New Roman"/>
          <w:b/>
          <w:sz w:val="24"/>
          <w:szCs w:val="28"/>
        </w:rPr>
      </w:pPr>
      <w:r w:rsidRPr="005D2B18">
        <w:rPr>
          <w:rFonts w:ascii="Times New Roman" w:hAnsi="Times New Roman"/>
          <w:b/>
          <w:sz w:val="24"/>
          <w:szCs w:val="28"/>
        </w:rPr>
        <w:t>Выпускник научится</w:t>
      </w:r>
      <w:r w:rsidR="00D66950" w:rsidRPr="005D2B18">
        <w:rPr>
          <w:rFonts w:ascii="Times New Roman" w:hAnsi="Times New Roman"/>
          <w:b/>
          <w:sz w:val="24"/>
          <w:szCs w:val="28"/>
        </w:rPr>
        <w:t>:</w:t>
      </w:r>
    </w:p>
    <w:p w:rsidR="006E54D0" w:rsidRPr="005D2B18" w:rsidRDefault="006E54D0" w:rsidP="00D031C4">
      <w:pPr>
        <w:numPr>
          <w:ilvl w:val="0"/>
          <w:numId w:val="91"/>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5D2B18" w:rsidRDefault="006E54D0" w:rsidP="00D031C4">
      <w:pPr>
        <w:numPr>
          <w:ilvl w:val="0"/>
          <w:numId w:val="91"/>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E54D0" w:rsidRPr="005D2B18" w:rsidRDefault="006E54D0" w:rsidP="00D031C4">
      <w:pPr>
        <w:numPr>
          <w:ilvl w:val="0"/>
          <w:numId w:val="91"/>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5D2B18">
        <w:rPr>
          <w:rFonts w:ascii="Times New Roman" w:hAnsi="Times New Roman"/>
          <w:sz w:val="24"/>
          <w:szCs w:val="28"/>
        </w:rPr>
        <w:t>;</w:t>
      </w:r>
    </w:p>
    <w:p w:rsidR="006E54D0" w:rsidRPr="005D2B18" w:rsidRDefault="006E54D0" w:rsidP="00D031C4">
      <w:pPr>
        <w:numPr>
          <w:ilvl w:val="0"/>
          <w:numId w:val="91"/>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5D2B18" w:rsidRDefault="004D6611" w:rsidP="00D031C4">
      <w:pPr>
        <w:numPr>
          <w:ilvl w:val="0"/>
          <w:numId w:val="91"/>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5D2B18" w:rsidRDefault="006E54D0" w:rsidP="00D031C4">
      <w:pPr>
        <w:numPr>
          <w:ilvl w:val="0"/>
          <w:numId w:val="91"/>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5D2B18" w:rsidRDefault="006E54D0" w:rsidP="00D031C4">
      <w:pPr>
        <w:numPr>
          <w:ilvl w:val="0"/>
          <w:numId w:val="91"/>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использовать знания о географических законах и закономерностях, о взаимосвязях между изученными географическими объектами</w:t>
      </w:r>
      <w:r w:rsidR="00D66950" w:rsidRPr="005D2B18">
        <w:rPr>
          <w:rFonts w:ascii="Times New Roman" w:hAnsi="Times New Roman"/>
          <w:sz w:val="24"/>
          <w:szCs w:val="28"/>
        </w:rPr>
        <w:t>,</w:t>
      </w:r>
      <w:r w:rsidRPr="005D2B18">
        <w:rPr>
          <w:rFonts w:ascii="Times New Roman" w:hAnsi="Times New Roman"/>
          <w:sz w:val="24"/>
          <w:szCs w:val="28"/>
        </w:rPr>
        <w:t xml:space="preserve"> процессами и явлениями для объяснения их свойств, условий протекания и различий</w:t>
      </w:r>
      <w:r w:rsidR="0093548C" w:rsidRPr="005D2B18">
        <w:rPr>
          <w:rFonts w:ascii="Times New Roman" w:hAnsi="Times New Roman"/>
          <w:sz w:val="24"/>
          <w:szCs w:val="28"/>
        </w:rPr>
        <w:t>;</w:t>
      </w:r>
    </w:p>
    <w:p w:rsidR="006E54D0" w:rsidRPr="005D2B18" w:rsidRDefault="006E54D0" w:rsidP="00D031C4">
      <w:pPr>
        <w:numPr>
          <w:ilvl w:val="0"/>
          <w:numId w:val="91"/>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5D2B18" w:rsidRDefault="006E54D0" w:rsidP="00D031C4">
      <w:pPr>
        <w:numPr>
          <w:ilvl w:val="0"/>
          <w:numId w:val="91"/>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5D2B18" w:rsidRDefault="006E54D0" w:rsidP="00D031C4">
      <w:pPr>
        <w:numPr>
          <w:ilvl w:val="0"/>
          <w:numId w:val="91"/>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5D2B18" w:rsidRDefault="006E54D0" w:rsidP="00D031C4">
      <w:pPr>
        <w:numPr>
          <w:ilvl w:val="0"/>
          <w:numId w:val="91"/>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 xml:space="preserve">описывать по карте положение и взаиморасположение географических объектов; </w:t>
      </w:r>
    </w:p>
    <w:p w:rsidR="006E54D0" w:rsidRPr="005D2B18" w:rsidRDefault="006E54D0" w:rsidP="00D031C4">
      <w:pPr>
        <w:numPr>
          <w:ilvl w:val="0"/>
          <w:numId w:val="91"/>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5D2B18" w:rsidRDefault="006E54D0" w:rsidP="00D031C4">
      <w:pPr>
        <w:numPr>
          <w:ilvl w:val="0"/>
          <w:numId w:val="91"/>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5D2B18" w:rsidRDefault="006E54D0" w:rsidP="00D031C4">
      <w:pPr>
        <w:numPr>
          <w:ilvl w:val="0"/>
          <w:numId w:val="91"/>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 xml:space="preserve">объяснять особенности компонентов природы отдельных территорий; </w:t>
      </w:r>
    </w:p>
    <w:p w:rsidR="006E54D0" w:rsidRPr="005D2B18" w:rsidRDefault="006E54D0" w:rsidP="00D031C4">
      <w:pPr>
        <w:numPr>
          <w:ilvl w:val="0"/>
          <w:numId w:val="91"/>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приводить примеры взаимодействия природы и общества в пределах отдельных территорий;</w:t>
      </w:r>
    </w:p>
    <w:p w:rsidR="006E54D0" w:rsidRPr="005D2B18" w:rsidRDefault="006E54D0" w:rsidP="00D031C4">
      <w:pPr>
        <w:numPr>
          <w:ilvl w:val="0"/>
          <w:numId w:val="91"/>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5D2B18" w:rsidRDefault="006E54D0" w:rsidP="00D031C4">
      <w:pPr>
        <w:numPr>
          <w:ilvl w:val="0"/>
          <w:numId w:val="91"/>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E54D0" w:rsidRPr="005D2B18" w:rsidRDefault="006E54D0" w:rsidP="00D031C4">
      <w:pPr>
        <w:numPr>
          <w:ilvl w:val="0"/>
          <w:numId w:val="91"/>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5D2B18">
        <w:rPr>
          <w:rFonts w:ascii="Times New Roman" w:hAnsi="Times New Roman"/>
          <w:sz w:val="24"/>
          <w:szCs w:val="28"/>
        </w:rPr>
        <w:t>в</w:t>
      </w:r>
      <w:r w:rsidRPr="005D2B18">
        <w:rPr>
          <w:rFonts w:ascii="Times New Roman" w:hAnsi="Times New Roman"/>
          <w:sz w:val="24"/>
          <w:szCs w:val="28"/>
        </w:rPr>
        <w:t xml:space="preserve"> контекст</w:t>
      </w:r>
      <w:r w:rsidR="00F90668" w:rsidRPr="005D2B18">
        <w:rPr>
          <w:rFonts w:ascii="Times New Roman" w:hAnsi="Times New Roman"/>
          <w:sz w:val="24"/>
          <w:szCs w:val="28"/>
        </w:rPr>
        <w:t>е</w:t>
      </w:r>
      <w:r w:rsidRPr="005D2B18">
        <w:rPr>
          <w:rFonts w:ascii="Times New Roman" w:hAnsi="Times New Roman"/>
          <w:sz w:val="24"/>
          <w:szCs w:val="28"/>
        </w:rPr>
        <w:t xml:space="preserve">  реальной жизни;</w:t>
      </w:r>
    </w:p>
    <w:p w:rsidR="006E54D0" w:rsidRPr="005D2B18" w:rsidRDefault="006E54D0" w:rsidP="00D031C4">
      <w:pPr>
        <w:numPr>
          <w:ilvl w:val="0"/>
          <w:numId w:val="91"/>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различать географические процессы и явления, определяющие особенности природы России и е</w:t>
      </w:r>
      <w:r w:rsidR="00245F1D" w:rsidRPr="005D2B18">
        <w:rPr>
          <w:rFonts w:ascii="Times New Roman" w:hAnsi="Times New Roman"/>
          <w:sz w:val="24"/>
          <w:szCs w:val="28"/>
        </w:rPr>
        <w:t>е</w:t>
      </w:r>
      <w:r w:rsidRPr="005D2B18">
        <w:rPr>
          <w:rFonts w:ascii="Times New Roman" w:hAnsi="Times New Roman"/>
          <w:sz w:val="24"/>
          <w:szCs w:val="28"/>
        </w:rPr>
        <w:t xml:space="preserve"> отдельных регионов;</w:t>
      </w:r>
    </w:p>
    <w:p w:rsidR="006E54D0" w:rsidRPr="005D2B18" w:rsidRDefault="006E54D0" w:rsidP="00D031C4">
      <w:pPr>
        <w:numPr>
          <w:ilvl w:val="0"/>
          <w:numId w:val="91"/>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оценивать особенности взаимодействия природы и общества в пределах отдельных территорий России;</w:t>
      </w:r>
    </w:p>
    <w:p w:rsidR="006E54D0" w:rsidRPr="005D2B18" w:rsidRDefault="006E54D0" w:rsidP="00D031C4">
      <w:pPr>
        <w:numPr>
          <w:ilvl w:val="0"/>
          <w:numId w:val="91"/>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объяснять особенности компонентов природы отдельных частей страны;</w:t>
      </w:r>
    </w:p>
    <w:p w:rsidR="006E54D0" w:rsidRPr="005D2B18" w:rsidRDefault="006E54D0" w:rsidP="00D031C4">
      <w:pPr>
        <w:numPr>
          <w:ilvl w:val="0"/>
          <w:numId w:val="91"/>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 xml:space="preserve">оценивать природные условия и обеспеченность природными ресурсами отдельных территорий России; </w:t>
      </w:r>
    </w:p>
    <w:p w:rsidR="006E54D0" w:rsidRPr="005D2B18" w:rsidRDefault="006E54D0" w:rsidP="00D031C4">
      <w:pPr>
        <w:numPr>
          <w:ilvl w:val="0"/>
          <w:numId w:val="91"/>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 xml:space="preserve">использовать знания </w:t>
      </w:r>
      <w:r w:rsidR="00DD6D6D" w:rsidRPr="005D2B18">
        <w:rPr>
          <w:rFonts w:ascii="Times New Roman" w:hAnsi="Times New Roman"/>
          <w:sz w:val="24"/>
          <w:szCs w:val="28"/>
        </w:rPr>
        <w:t xml:space="preserve">об </w:t>
      </w:r>
      <w:r w:rsidRPr="005D2B18">
        <w:rPr>
          <w:rFonts w:ascii="Times New Roman" w:hAnsi="Times New Roman"/>
          <w:sz w:val="24"/>
          <w:szCs w:val="28"/>
        </w:rPr>
        <w:t>особенностях компонентов природы России и е</w:t>
      </w:r>
      <w:r w:rsidR="00245F1D" w:rsidRPr="005D2B18">
        <w:rPr>
          <w:rFonts w:ascii="Times New Roman" w:hAnsi="Times New Roman"/>
          <w:sz w:val="24"/>
          <w:szCs w:val="28"/>
        </w:rPr>
        <w:t>е</w:t>
      </w:r>
      <w:r w:rsidRPr="005D2B18">
        <w:rPr>
          <w:rFonts w:ascii="Times New Roman" w:hAnsi="Times New Roman"/>
          <w:sz w:val="24"/>
          <w:szCs w:val="28"/>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5D2B18" w:rsidRDefault="006E54D0" w:rsidP="00D031C4">
      <w:pPr>
        <w:numPr>
          <w:ilvl w:val="0"/>
          <w:numId w:val="91"/>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5D2B18" w:rsidRDefault="006E54D0" w:rsidP="00D031C4">
      <w:pPr>
        <w:numPr>
          <w:ilvl w:val="0"/>
          <w:numId w:val="91"/>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5D2B18" w:rsidRDefault="006E54D0" w:rsidP="00D031C4">
      <w:pPr>
        <w:numPr>
          <w:ilvl w:val="0"/>
          <w:numId w:val="91"/>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5D2B18" w:rsidRDefault="006E54D0" w:rsidP="00D031C4">
      <w:pPr>
        <w:numPr>
          <w:ilvl w:val="0"/>
          <w:numId w:val="91"/>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различать (распознавать) показатели, характеризующие отраслевую; функциональную и территориальную структуру хозяйства России;</w:t>
      </w:r>
    </w:p>
    <w:p w:rsidR="006E54D0" w:rsidRPr="005D2B18" w:rsidRDefault="006E54D0" w:rsidP="00D031C4">
      <w:pPr>
        <w:numPr>
          <w:ilvl w:val="0"/>
          <w:numId w:val="91"/>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5D2B18">
        <w:rPr>
          <w:rFonts w:ascii="Times New Roman" w:hAnsi="Times New Roman"/>
          <w:sz w:val="24"/>
          <w:szCs w:val="28"/>
        </w:rPr>
        <w:t>,</w:t>
      </w:r>
      <w:r w:rsidRPr="005D2B18">
        <w:rPr>
          <w:rFonts w:ascii="Times New Roman" w:hAnsi="Times New Roman"/>
          <w:sz w:val="24"/>
          <w:szCs w:val="28"/>
        </w:rPr>
        <w:t xml:space="preserve"> функциональной и территориальной структуры хозяйства России на основе анализа факторов</w:t>
      </w:r>
      <w:r w:rsidR="007C3BBA" w:rsidRPr="005D2B18">
        <w:rPr>
          <w:rFonts w:ascii="Times New Roman" w:hAnsi="Times New Roman"/>
          <w:sz w:val="24"/>
          <w:szCs w:val="28"/>
        </w:rPr>
        <w:t>,</w:t>
      </w:r>
      <w:r w:rsidRPr="005D2B18">
        <w:rPr>
          <w:rFonts w:ascii="Times New Roman" w:hAnsi="Times New Roman"/>
          <w:sz w:val="24"/>
          <w:szCs w:val="28"/>
        </w:rPr>
        <w:t xml:space="preserve"> влияющих на размещение отраслей и отдельных предприятий по территории страны; </w:t>
      </w:r>
    </w:p>
    <w:p w:rsidR="006E54D0" w:rsidRPr="005D2B18" w:rsidRDefault="006E54D0" w:rsidP="00D031C4">
      <w:pPr>
        <w:numPr>
          <w:ilvl w:val="0"/>
          <w:numId w:val="91"/>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 xml:space="preserve">объяснять </w:t>
      </w:r>
      <w:r w:rsidR="007C3BBA" w:rsidRPr="005D2B18">
        <w:rPr>
          <w:rFonts w:ascii="Times New Roman" w:hAnsi="Times New Roman"/>
          <w:sz w:val="24"/>
          <w:szCs w:val="28"/>
        </w:rPr>
        <w:t xml:space="preserve">и сравнивать </w:t>
      </w:r>
      <w:r w:rsidRPr="005D2B18">
        <w:rPr>
          <w:rFonts w:ascii="Times New Roman" w:hAnsi="Times New Roman"/>
          <w:sz w:val="24"/>
          <w:szCs w:val="28"/>
        </w:rPr>
        <w:t>особенности природы, населения и хозяйства отдельных регионов России;</w:t>
      </w:r>
    </w:p>
    <w:p w:rsidR="006E54D0" w:rsidRPr="005D2B18" w:rsidRDefault="006E54D0" w:rsidP="00D031C4">
      <w:pPr>
        <w:numPr>
          <w:ilvl w:val="0"/>
          <w:numId w:val="91"/>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сравнивать особенности природы, населения и хозяйства отдельных регионов России;</w:t>
      </w:r>
    </w:p>
    <w:p w:rsidR="00EC713E" w:rsidRPr="005D2B18" w:rsidRDefault="006E54D0" w:rsidP="00D031C4">
      <w:pPr>
        <w:numPr>
          <w:ilvl w:val="0"/>
          <w:numId w:val="91"/>
        </w:numPr>
        <w:tabs>
          <w:tab w:val="left" w:pos="993"/>
        </w:tabs>
        <w:spacing w:after="0" w:line="240" w:lineRule="auto"/>
        <w:ind w:left="0" w:firstLine="709"/>
        <w:jc w:val="both"/>
        <w:rPr>
          <w:rFonts w:ascii="Times New Roman" w:hAnsi="Times New Roman"/>
          <w:i/>
          <w:sz w:val="24"/>
          <w:szCs w:val="28"/>
        </w:rPr>
      </w:pPr>
      <w:r w:rsidRPr="005D2B18">
        <w:rPr>
          <w:rFonts w:ascii="Times New Roman" w:hAnsi="Times New Roman"/>
          <w:sz w:val="24"/>
          <w:szCs w:val="28"/>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5D2B18" w:rsidRDefault="00CE4A6B" w:rsidP="00D031C4">
      <w:pPr>
        <w:numPr>
          <w:ilvl w:val="0"/>
          <w:numId w:val="91"/>
        </w:numPr>
        <w:tabs>
          <w:tab w:val="left" w:pos="993"/>
        </w:tabs>
        <w:spacing w:after="0" w:line="240" w:lineRule="auto"/>
        <w:ind w:left="0" w:firstLine="709"/>
        <w:jc w:val="both"/>
        <w:rPr>
          <w:rFonts w:ascii="Times New Roman" w:hAnsi="Times New Roman"/>
          <w:i/>
          <w:sz w:val="24"/>
          <w:szCs w:val="28"/>
        </w:rPr>
      </w:pPr>
      <w:r w:rsidRPr="005D2B18">
        <w:rPr>
          <w:rFonts w:ascii="Times New Roman" w:hAnsi="Times New Roman"/>
          <w:sz w:val="24"/>
          <w:szCs w:val="28"/>
        </w:rPr>
        <w:t>уметь ориентироваться при помощи компаса, определять стороны горизонта, использовать компас для определения азимута</w:t>
      </w:r>
      <w:r w:rsidR="00331F3D" w:rsidRPr="005D2B18">
        <w:rPr>
          <w:rFonts w:ascii="Times New Roman" w:hAnsi="Times New Roman"/>
          <w:sz w:val="24"/>
          <w:szCs w:val="28"/>
        </w:rPr>
        <w:t xml:space="preserve">; </w:t>
      </w:r>
    </w:p>
    <w:p w:rsidR="00331F3D" w:rsidRPr="005D2B18" w:rsidRDefault="00331F3D" w:rsidP="00D031C4">
      <w:pPr>
        <w:numPr>
          <w:ilvl w:val="0"/>
          <w:numId w:val="91"/>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 xml:space="preserve">описывать погоду своей местности; </w:t>
      </w:r>
    </w:p>
    <w:p w:rsidR="00331F3D" w:rsidRPr="005D2B18" w:rsidRDefault="00331F3D" w:rsidP="00D031C4">
      <w:pPr>
        <w:numPr>
          <w:ilvl w:val="0"/>
          <w:numId w:val="91"/>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объяснять расовые отличия разных народов мира;</w:t>
      </w:r>
    </w:p>
    <w:p w:rsidR="00CE4A6B" w:rsidRPr="005D2B18" w:rsidRDefault="00331F3D" w:rsidP="00D031C4">
      <w:pPr>
        <w:numPr>
          <w:ilvl w:val="0"/>
          <w:numId w:val="91"/>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 xml:space="preserve">давать характеристику рельефа своей местности; </w:t>
      </w:r>
    </w:p>
    <w:p w:rsidR="00CE4A6B" w:rsidRPr="005D2B18" w:rsidRDefault="00CE4A6B" w:rsidP="00D031C4">
      <w:pPr>
        <w:numPr>
          <w:ilvl w:val="0"/>
          <w:numId w:val="91"/>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уметь выделять в записках путешественников географические особенности территории</w:t>
      </w:r>
    </w:p>
    <w:p w:rsidR="00331F3D" w:rsidRPr="005D2B18" w:rsidRDefault="00331F3D" w:rsidP="00D031C4">
      <w:pPr>
        <w:numPr>
          <w:ilvl w:val="0"/>
          <w:numId w:val="91"/>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приводить примеры современных видов связи</w:t>
      </w:r>
      <w:r w:rsidR="00CE4A6B" w:rsidRPr="005D2B18">
        <w:rPr>
          <w:rFonts w:ascii="Times New Roman" w:hAnsi="Times New Roman"/>
          <w:sz w:val="24"/>
          <w:szCs w:val="28"/>
        </w:rPr>
        <w:t>, применять  современные виды связи для решения  учебных и практических задач по географии</w:t>
      </w:r>
      <w:r w:rsidRPr="005D2B18">
        <w:rPr>
          <w:rFonts w:ascii="Times New Roman" w:hAnsi="Times New Roman"/>
          <w:sz w:val="24"/>
          <w:szCs w:val="28"/>
        </w:rPr>
        <w:t>;</w:t>
      </w:r>
    </w:p>
    <w:p w:rsidR="006E54D0" w:rsidRPr="005D2B18" w:rsidRDefault="006E54D0" w:rsidP="00D031C4">
      <w:pPr>
        <w:numPr>
          <w:ilvl w:val="0"/>
          <w:numId w:val="91"/>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оценивать место и роль России в мировом хозяйстве.</w:t>
      </w:r>
    </w:p>
    <w:p w:rsidR="006E54D0" w:rsidRPr="005D2B18" w:rsidRDefault="006E54D0" w:rsidP="005D2B18">
      <w:pPr>
        <w:spacing w:after="0" w:line="240" w:lineRule="auto"/>
        <w:ind w:firstLine="709"/>
        <w:jc w:val="both"/>
        <w:rPr>
          <w:rFonts w:ascii="Times New Roman" w:hAnsi="Times New Roman"/>
          <w:b/>
          <w:sz w:val="24"/>
          <w:szCs w:val="28"/>
        </w:rPr>
      </w:pPr>
      <w:r w:rsidRPr="005D2B18">
        <w:rPr>
          <w:rFonts w:ascii="Times New Roman" w:hAnsi="Times New Roman"/>
          <w:b/>
          <w:sz w:val="24"/>
          <w:szCs w:val="28"/>
        </w:rPr>
        <w:t>Выпускник получит возможность научиться</w:t>
      </w:r>
      <w:r w:rsidR="007C3BBA" w:rsidRPr="005D2B18">
        <w:rPr>
          <w:rFonts w:ascii="Times New Roman" w:hAnsi="Times New Roman"/>
          <w:b/>
          <w:sz w:val="24"/>
          <w:szCs w:val="28"/>
        </w:rPr>
        <w:t>:</w:t>
      </w:r>
    </w:p>
    <w:p w:rsidR="006E54D0" w:rsidRPr="005D2B18" w:rsidRDefault="006E54D0" w:rsidP="00D031C4">
      <w:pPr>
        <w:numPr>
          <w:ilvl w:val="0"/>
          <w:numId w:val="91"/>
        </w:numPr>
        <w:tabs>
          <w:tab w:val="left" w:pos="993"/>
        </w:tabs>
        <w:spacing w:after="0" w:line="240" w:lineRule="auto"/>
        <w:ind w:left="0" w:firstLine="709"/>
        <w:jc w:val="both"/>
        <w:rPr>
          <w:rFonts w:ascii="Times New Roman" w:hAnsi="Times New Roman"/>
          <w:i/>
          <w:sz w:val="24"/>
          <w:szCs w:val="28"/>
        </w:rPr>
      </w:pPr>
      <w:r w:rsidRPr="005D2B18">
        <w:rPr>
          <w:rFonts w:ascii="Times New Roman" w:hAnsi="Times New Roman"/>
          <w:i/>
          <w:sz w:val="24"/>
          <w:szCs w:val="28"/>
        </w:rPr>
        <w:t>создавать простейшие географические карты различного содержания;</w:t>
      </w:r>
    </w:p>
    <w:p w:rsidR="006E54D0" w:rsidRPr="005D2B18" w:rsidRDefault="006E54D0" w:rsidP="00D031C4">
      <w:pPr>
        <w:numPr>
          <w:ilvl w:val="0"/>
          <w:numId w:val="91"/>
        </w:numPr>
        <w:tabs>
          <w:tab w:val="left" w:pos="993"/>
        </w:tabs>
        <w:spacing w:after="0" w:line="240" w:lineRule="auto"/>
        <w:ind w:left="0" w:firstLine="709"/>
        <w:jc w:val="both"/>
        <w:rPr>
          <w:rFonts w:ascii="Times New Roman" w:hAnsi="Times New Roman"/>
          <w:i/>
          <w:sz w:val="24"/>
          <w:szCs w:val="28"/>
        </w:rPr>
      </w:pPr>
      <w:r w:rsidRPr="005D2B18">
        <w:rPr>
          <w:rFonts w:ascii="Times New Roman" w:hAnsi="Times New Roman"/>
          <w:i/>
          <w:sz w:val="24"/>
          <w:szCs w:val="28"/>
        </w:rPr>
        <w:t>моделировать географические объекты и явления;</w:t>
      </w:r>
    </w:p>
    <w:p w:rsidR="006E54D0" w:rsidRPr="005D2B18" w:rsidRDefault="006E54D0" w:rsidP="00D031C4">
      <w:pPr>
        <w:numPr>
          <w:ilvl w:val="0"/>
          <w:numId w:val="91"/>
        </w:numPr>
        <w:tabs>
          <w:tab w:val="left" w:pos="993"/>
        </w:tabs>
        <w:spacing w:after="0" w:line="240" w:lineRule="auto"/>
        <w:ind w:left="0" w:firstLine="709"/>
        <w:jc w:val="both"/>
        <w:rPr>
          <w:rFonts w:ascii="Times New Roman" w:hAnsi="Times New Roman"/>
          <w:i/>
          <w:sz w:val="24"/>
          <w:szCs w:val="28"/>
        </w:rPr>
      </w:pPr>
      <w:r w:rsidRPr="005D2B18">
        <w:rPr>
          <w:rFonts w:ascii="Times New Roman" w:hAnsi="Times New Roman"/>
          <w:i/>
          <w:sz w:val="24"/>
          <w:szCs w:val="28"/>
        </w:rPr>
        <w:t>работать с записками, отчетами, дневниками путешественников как источниками географической информации;</w:t>
      </w:r>
    </w:p>
    <w:p w:rsidR="006E54D0" w:rsidRPr="005D2B18" w:rsidRDefault="006E54D0" w:rsidP="00D031C4">
      <w:pPr>
        <w:numPr>
          <w:ilvl w:val="0"/>
          <w:numId w:val="91"/>
        </w:numPr>
        <w:tabs>
          <w:tab w:val="left" w:pos="993"/>
        </w:tabs>
        <w:spacing w:after="0" w:line="240" w:lineRule="auto"/>
        <w:ind w:left="0" w:firstLine="709"/>
        <w:jc w:val="both"/>
        <w:rPr>
          <w:rFonts w:ascii="Times New Roman" w:hAnsi="Times New Roman"/>
          <w:i/>
          <w:sz w:val="24"/>
          <w:szCs w:val="28"/>
        </w:rPr>
      </w:pPr>
      <w:r w:rsidRPr="005D2B18">
        <w:rPr>
          <w:rFonts w:ascii="Times New Roman" w:hAnsi="Times New Roman"/>
          <w:i/>
          <w:sz w:val="24"/>
          <w:szCs w:val="28"/>
        </w:rPr>
        <w:t>подготавливать сообщения (презентации) о выдающихся путешественниках, о современных исследованиях Земли;</w:t>
      </w:r>
    </w:p>
    <w:p w:rsidR="006E54D0" w:rsidRPr="005D2B18" w:rsidRDefault="006E54D0" w:rsidP="00D031C4">
      <w:pPr>
        <w:numPr>
          <w:ilvl w:val="0"/>
          <w:numId w:val="91"/>
        </w:numPr>
        <w:tabs>
          <w:tab w:val="left" w:pos="993"/>
        </w:tabs>
        <w:spacing w:after="0" w:line="240" w:lineRule="auto"/>
        <w:ind w:left="0" w:firstLine="709"/>
        <w:jc w:val="both"/>
        <w:rPr>
          <w:rFonts w:ascii="Times New Roman" w:hAnsi="Times New Roman"/>
          <w:i/>
          <w:sz w:val="24"/>
          <w:szCs w:val="28"/>
        </w:rPr>
      </w:pPr>
      <w:r w:rsidRPr="005D2B18">
        <w:rPr>
          <w:rFonts w:ascii="Times New Roman" w:hAnsi="Times New Roman"/>
          <w:i/>
          <w:sz w:val="24"/>
          <w:szCs w:val="28"/>
        </w:rPr>
        <w:t>ориентироваться на местности: в мегаполисе и в природе;</w:t>
      </w:r>
    </w:p>
    <w:p w:rsidR="006E54D0" w:rsidRPr="005D2B18" w:rsidRDefault="006E54D0" w:rsidP="00D031C4">
      <w:pPr>
        <w:numPr>
          <w:ilvl w:val="0"/>
          <w:numId w:val="91"/>
        </w:numPr>
        <w:tabs>
          <w:tab w:val="left" w:pos="993"/>
        </w:tabs>
        <w:spacing w:after="0" w:line="240" w:lineRule="auto"/>
        <w:ind w:left="0" w:firstLine="709"/>
        <w:jc w:val="both"/>
        <w:rPr>
          <w:rFonts w:ascii="Times New Roman" w:hAnsi="Times New Roman"/>
          <w:i/>
          <w:sz w:val="24"/>
          <w:szCs w:val="28"/>
        </w:rPr>
      </w:pPr>
      <w:r w:rsidRPr="005D2B18">
        <w:rPr>
          <w:rFonts w:ascii="Times New Roman" w:hAnsi="Times New Roman"/>
          <w:i/>
          <w:sz w:val="24"/>
          <w:szCs w:val="28"/>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5D2B18" w:rsidRDefault="006E54D0" w:rsidP="00D031C4">
      <w:pPr>
        <w:numPr>
          <w:ilvl w:val="0"/>
          <w:numId w:val="91"/>
        </w:numPr>
        <w:tabs>
          <w:tab w:val="left" w:pos="993"/>
        </w:tabs>
        <w:spacing w:after="0" w:line="240" w:lineRule="auto"/>
        <w:ind w:left="0" w:firstLine="709"/>
        <w:jc w:val="both"/>
        <w:rPr>
          <w:rFonts w:ascii="Times New Roman" w:hAnsi="Times New Roman"/>
          <w:i/>
          <w:sz w:val="24"/>
          <w:szCs w:val="28"/>
        </w:rPr>
      </w:pPr>
      <w:r w:rsidRPr="005D2B18">
        <w:rPr>
          <w:rFonts w:ascii="Times New Roman" w:hAnsi="Times New Roman"/>
          <w:i/>
          <w:sz w:val="24"/>
          <w:szCs w:val="28"/>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5D2B18" w:rsidRDefault="006E54D0" w:rsidP="00D031C4">
      <w:pPr>
        <w:numPr>
          <w:ilvl w:val="0"/>
          <w:numId w:val="91"/>
        </w:numPr>
        <w:tabs>
          <w:tab w:val="left" w:pos="993"/>
        </w:tabs>
        <w:spacing w:after="0" w:line="240" w:lineRule="auto"/>
        <w:ind w:left="0" w:firstLine="709"/>
        <w:jc w:val="both"/>
        <w:rPr>
          <w:rFonts w:ascii="Times New Roman" w:hAnsi="Times New Roman"/>
          <w:i/>
          <w:sz w:val="24"/>
          <w:szCs w:val="28"/>
        </w:rPr>
      </w:pPr>
      <w:r w:rsidRPr="005D2B18">
        <w:rPr>
          <w:rFonts w:ascii="Times New Roman" w:hAnsi="Times New Roman"/>
          <w:i/>
          <w:sz w:val="24"/>
          <w:szCs w:val="28"/>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5D2B18" w:rsidRDefault="006E54D0" w:rsidP="00D031C4">
      <w:pPr>
        <w:numPr>
          <w:ilvl w:val="0"/>
          <w:numId w:val="91"/>
        </w:numPr>
        <w:tabs>
          <w:tab w:val="left" w:pos="993"/>
        </w:tabs>
        <w:spacing w:after="0" w:line="240" w:lineRule="auto"/>
        <w:ind w:left="0" w:firstLine="709"/>
        <w:jc w:val="both"/>
        <w:rPr>
          <w:rFonts w:ascii="Times New Roman" w:hAnsi="Times New Roman"/>
          <w:i/>
          <w:sz w:val="24"/>
          <w:szCs w:val="28"/>
        </w:rPr>
      </w:pPr>
      <w:r w:rsidRPr="005D2B18">
        <w:rPr>
          <w:rFonts w:ascii="Times New Roman" w:hAnsi="Times New Roman"/>
          <w:i/>
          <w:sz w:val="24"/>
          <w:szCs w:val="28"/>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6E54D0" w:rsidRPr="005D2B18" w:rsidRDefault="006E54D0" w:rsidP="00D031C4">
      <w:pPr>
        <w:numPr>
          <w:ilvl w:val="0"/>
          <w:numId w:val="91"/>
        </w:numPr>
        <w:tabs>
          <w:tab w:val="left" w:pos="993"/>
        </w:tabs>
        <w:spacing w:after="0" w:line="240" w:lineRule="auto"/>
        <w:ind w:left="0" w:firstLine="709"/>
        <w:jc w:val="both"/>
        <w:rPr>
          <w:rFonts w:ascii="Times New Roman" w:hAnsi="Times New Roman"/>
          <w:i/>
          <w:sz w:val="24"/>
          <w:szCs w:val="28"/>
        </w:rPr>
      </w:pPr>
      <w:r w:rsidRPr="005D2B18">
        <w:rPr>
          <w:rFonts w:ascii="Times New Roman" w:hAnsi="Times New Roman"/>
          <w:i/>
          <w:sz w:val="24"/>
          <w:szCs w:val="28"/>
        </w:rPr>
        <w:t>сопоставлять существующие в науке точки зрения о причинах происходящих глобальных изменений климата;</w:t>
      </w:r>
    </w:p>
    <w:p w:rsidR="006E54D0" w:rsidRPr="005D2B18" w:rsidRDefault="006E54D0" w:rsidP="00D031C4">
      <w:pPr>
        <w:numPr>
          <w:ilvl w:val="0"/>
          <w:numId w:val="91"/>
        </w:numPr>
        <w:tabs>
          <w:tab w:val="left" w:pos="993"/>
        </w:tabs>
        <w:spacing w:after="0" w:line="240" w:lineRule="auto"/>
        <w:ind w:left="0" w:firstLine="709"/>
        <w:jc w:val="both"/>
        <w:rPr>
          <w:rFonts w:ascii="Times New Roman" w:hAnsi="Times New Roman"/>
          <w:i/>
          <w:sz w:val="24"/>
          <w:szCs w:val="28"/>
        </w:rPr>
      </w:pPr>
      <w:r w:rsidRPr="005D2B18">
        <w:rPr>
          <w:rFonts w:ascii="Times New Roman" w:hAnsi="Times New Roman"/>
          <w:i/>
          <w:sz w:val="24"/>
          <w:szCs w:val="28"/>
        </w:rPr>
        <w:t>оцени</w:t>
      </w:r>
      <w:r w:rsidR="007C3BBA" w:rsidRPr="005D2B18">
        <w:rPr>
          <w:rFonts w:ascii="Times New Roman" w:hAnsi="Times New Roman"/>
          <w:i/>
          <w:sz w:val="24"/>
          <w:szCs w:val="28"/>
        </w:rPr>
        <w:t>ва</w:t>
      </w:r>
      <w:r w:rsidRPr="005D2B18">
        <w:rPr>
          <w:rFonts w:ascii="Times New Roman" w:hAnsi="Times New Roman"/>
          <w:i/>
          <w:sz w:val="24"/>
          <w:szCs w:val="28"/>
        </w:rPr>
        <w:t>ть положительные и негативные последствия глобальных изменений климата для отдельных регионов и стран;</w:t>
      </w:r>
    </w:p>
    <w:p w:rsidR="006E54D0" w:rsidRPr="005D2B18" w:rsidRDefault="006E54D0" w:rsidP="00D031C4">
      <w:pPr>
        <w:numPr>
          <w:ilvl w:val="0"/>
          <w:numId w:val="91"/>
        </w:numPr>
        <w:tabs>
          <w:tab w:val="left" w:pos="993"/>
        </w:tabs>
        <w:spacing w:after="0" w:line="240" w:lineRule="auto"/>
        <w:ind w:left="0" w:firstLine="709"/>
        <w:jc w:val="both"/>
        <w:rPr>
          <w:rFonts w:ascii="Times New Roman" w:hAnsi="Times New Roman"/>
          <w:i/>
          <w:sz w:val="24"/>
          <w:szCs w:val="28"/>
        </w:rPr>
      </w:pPr>
      <w:r w:rsidRPr="005D2B18">
        <w:rPr>
          <w:rFonts w:ascii="Times New Roman" w:hAnsi="Times New Roman"/>
          <w:i/>
          <w:sz w:val="24"/>
          <w:szCs w:val="28"/>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5D2B18" w:rsidRDefault="006E54D0" w:rsidP="00D031C4">
      <w:pPr>
        <w:numPr>
          <w:ilvl w:val="0"/>
          <w:numId w:val="91"/>
        </w:numPr>
        <w:tabs>
          <w:tab w:val="left" w:pos="993"/>
        </w:tabs>
        <w:spacing w:after="0" w:line="240" w:lineRule="auto"/>
        <w:ind w:left="0" w:firstLine="709"/>
        <w:jc w:val="both"/>
        <w:rPr>
          <w:rFonts w:ascii="Times New Roman" w:hAnsi="Times New Roman"/>
          <w:i/>
          <w:sz w:val="24"/>
          <w:szCs w:val="28"/>
        </w:rPr>
      </w:pPr>
      <w:r w:rsidRPr="005D2B18">
        <w:rPr>
          <w:rFonts w:ascii="Times New Roman" w:hAnsi="Times New Roman"/>
          <w:i/>
          <w:sz w:val="24"/>
          <w:szCs w:val="28"/>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5D2B18" w:rsidRDefault="006E54D0" w:rsidP="00D031C4">
      <w:pPr>
        <w:numPr>
          <w:ilvl w:val="0"/>
          <w:numId w:val="91"/>
        </w:numPr>
        <w:tabs>
          <w:tab w:val="left" w:pos="993"/>
        </w:tabs>
        <w:spacing w:after="0" w:line="240" w:lineRule="auto"/>
        <w:ind w:left="0" w:firstLine="709"/>
        <w:jc w:val="both"/>
        <w:rPr>
          <w:rFonts w:ascii="Times New Roman" w:hAnsi="Times New Roman"/>
          <w:i/>
          <w:sz w:val="24"/>
          <w:szCs w:val="28"/>
        </w:rPr>
      </w:pPr>
      <w:r w:rsidRPr="005D2B18">
        <w:rPr>
          <w:rFonts w:ascii="Times New Roman" w:hAnsi="Times New Roman"/>
          <w:i/>
          <w:sz w:val="24"/>
          <w:szCs w:val="28"/>
        </w:rPr>
        <w:t>давать оценку и приводить примеры изменения значения границ во времени, оценивать границы с точки зрения их доступности</w:t>
      </w:r>
      <w:r w:rsidR="0093548C" w:rsidRPr="005D2B18">
        <w:rPr>
          <w:rFonts w:ascii="Times New Roman" w:hAnsi="Times New Roman"/>
          <w:i/>
          <w:sz w:val="24"/>
          <w:szCs w:val="28"/>
        </w:rPr>
        <w:t>;</w:t>
      </w:r>
    </w:p>
    <w:p w:rsidR="006E54D0" w:rsidRPr="005D2B18" w:rsidRDefault="006E54D0" w:rsidP="00D031C4">
      <w:pPr>
        <w:numPr>
          <w:ilvl w:val="0"/>
          <w:numId w:val="91"/>
        </w:numPr>
        <w:tabs>
          <w:tab w:val="left" w:pos="993"/>
        </w:tabs>
        <w:spacing w:after="0" w:line="240" w:lineRule="auto"/>
        <w:ind w:left="0" w:firstLine="709"/>
        <w:jc w:val="both"/>
        <w:rPr>
          <w:rFonts w:ascii="Times New Roman" w:hAnsi="Times New Roman"/>
          <w:i/>
          <w:sz w:val="24"/>
          <w:szCs w:val="28"/>
        </w:rPr>
      </w:pPr>
      <w:r w:rsidRPr="005D2B18">
        <w:rPr>
          <w:rFonts w:ascii="Times New Roman" w:hAnsi="Times New Roman"/>
          <w:i/>
          <w:sz w:val="24"/>
          <w:szCs w:val="28"/>
        </w:rPr>
        <w:t>делать прогнозы трансформации географических систем и комплексов в результате изменения их компонентов;</w:t>
      </w:r>
    </w:p>
    <w:p w:rsidR="006E54D0" w:rsidRPr="005D2B18" w:rsidRDefault="006E54D0" w:rsidP="00D031C4">
      <w:pPr>
        <w:numPr>
          <w:ilvl w:val="0"/>
          <w:numId w:val="91"/>
        </w:numPr>
        <w:tabs>
          <w:tab w:val="left" w:pos="993"/>
        </w:tabs>
        <w:spacing w:after="0" w:line="240" w:lineRule="auto"/>
        <w:ind w:left="0" w:firstLine="709"/>
        <w:jc w:val="both"/>
        <w:rPr>
          <w:rFonts w:ascii="Times New Roman" w:hAnsi="Times New Roman"/>
          <w:i/>
          <w:sz w:val="24"/>
          <w:szCs w:val="28"/>
        </w:rPr>
      </w:pPr>
      <w:r w:rsidRPr="005D2B18">
        <w:rPr>
          <w:rFonts w:ascii="Times New Roman" w:hAnsi="Times New Roman"/>
          <w:i/>
          <w:sz w:val="24"/>
          <w:szCs w:val="28"/>
        </w:rPr>
        <w:t>наносить на контурные карты основные формы рельефа;</w:t>
      </w:r>
    </w:p>
    <w:p w:rsidR="006E54D0" w:rsidRPr="005D2B18" w:rsidRDefault="006E54D0" w:rsidP="00D031C4">
      <w:pPr>
        <w:numPr>
          <w:ilvl w:val="0"/>
          <w:numId w:val="91"/>
        </w:numPr>
        <w:tabs>
          <w:tab w:val="left" w:pos="993"/>
        </w:tabs>
        <w:spacing w:after="0" w:line="240" w:lineRule="auto"/>
        <w:ind w:left="0" w:firstLine="709"/>
        <w:jc w:val="both"/>
        <w:rPr>
          <w:rFonts w:ascii="Times New Roman" w:hAnsi="Times New Roman"/>
          <w:i/>
          <w:sz w:val="24"/>
          <w:szCs w:val="28"/>
        </w:rPr>
      </w:pPr>
      <w:r w:rsidRPr="005D2B18">
        <w:rPr>
          <w:rFonts w:ascii="Times New Roman" w:hAnsi="Times New Roman"/>
          <w:i/>
          <w:sz w:val="24"/>
          <w:szCs w:val="28"/>
        </w:rPr>
        <w:t>давать характеристику климата своей области (края, республики);</w:t>
      </w:r>
    </w:p>
    <w:p w:rsidR="006E54D0" w:rsidRPr="005D2B18" w:rsidRDefault="006E54D0" w:rsidP="00D031C4">
      <w:pPr>
        <w:numPr>
          <w:ilvl w:val="0"/>
          <w:numId w:val="91"/>
        </w:numPr>
        <w:tabs>
          <w:tab w:val="left" w:pos="993"/>
        </w:tabs>
        <w:spacing w:after="0" w:line="240" w:lineRule="auto"/>
        <w:ind w:left="0" w:firstLine="709"/>
        <w:jc w:val="both"/>
        <w:rPr>
          <w:rFonts w:ascii="Times New Roman" w:hAnsi="Times New Roman"/>
          <w:i/>
          <w:sz w:val="24"/>
          <w:szCs w:val="28"/>
        </w:rPr>
      </w:pPr>
      <w:r w:rsidRPr="005D2B18">
        <w:rPr>
          <w:rFonts w:ascii="Times New Roman" w:hAnsi="Times New Roman"/>
          <w:i/>
          <w:sz w:val="24"/>
          <w:szCs w:val="28"/>
        </w:rPr>
        <w:t>показывать на карте артезианские бассейны и области распространения многолетней мерзлоты;</w:t>
      </w:r>
    </w:p>
    <w:p w:rsidR="006E54D0" w:rsidRPr="005D2B18" w:rsidRDefault="006E54D0" w:rsidP="00D031C4">
      <w:pPr>
        <w:numPr>
          <w:ilvl w:val="0"/>
          <w:numId w:val="91"/>
        </w:numPr>
        <w:tabs>
          <w:tab w:val="left" w:pos="993"/>
        </w:tabs>
        <w:spacing w:after="0" w:line="240" w:lineRule="auto"/>
        <w:ind w:left="0" w:firstLine="709"/>
        <w:jc w:val="both"/>
        <w:rPr>
          <w:rFonts w:ascii="Times New Roman" w:hAnsi="Times New Roman"/>
          <w:i/>
          <w:sz w:val="24"/>
          <w:szCs w:val="28"/>
        </w:rPr>
      </w:pPr>
      <w:r w:rsidRPr="005D2B18">
        <w:rPr>
          <w:rFonts w:ascii="Times New Roman" w:hAnsi="Times New Roman"/>
          <w:i/>
          <w:sz w:val="24"/>
          <w:szCs w:val="28"/>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5D2B18" w:rsidRDefault="006E54D0" w:rsidP="00D031C4">
      <w:pPr>
        <w:numPr>
          <w:ilvl w:val="0"/>
          <w:numId w:val="91"/>
        </w:numPr>
        <w:tabs>
          <w:tab w:val="left" w:pos="993"/>
        </w:tabs>
        <w:spacing w:after="0" w:line="240" w:lineRule="auto"/>
        <w:ind w:left="0" w:firstLine="709"/>
        <w:jc w:val="both"/>
        <w:rPr>
          <w:rFonts w:ascii="Times New Roman" w:hAnsi="Times New Roman"/>
          <w:i/>
          <w:sz w:val="24"/>
          <w:szCs w:val="28"/>
        </w:rPr>
      </w:pPr>
      <w:r w:rsidRPr="005D2B18">
        <w:rPr>
          <w:rFonts w:ascii="Times New Roman" w:hAnsi="Times New Roman"/>
          <w:i/>
          <w:sz w:val="24"/>
          <w:szCs w:val="28"/>
        </w:rPr>
        <w:t>оценивать ситуацию на рынке труда и ее динамику;</w:t>
      </w:r>
    </w:p>
    <w:p w:rsidR="006E54D0" w:rsidRPr="005D2B18" w:rsidRDefault="006E54D0" w:rsidP="00D031C4">
      <w:pPr>
        <w:numPr>
          <w:ilvl w:val="0"/>
          <w:numId w:val="91"/>
        </w:numPr>
        <w:tabs>
          <w:tab w:val="left" w:pos="993"/>
        </w:tabs>
        <w:spacing w:after="0" w:line="240" w:lineRule="auto"/>
        <w:ind w:left="0" w:firstLine="709"/>
        <w:jc w:val="both"/>
        <w:rPr>
          <w:rFonts w:ascii="Times New Roman" w:hAnsi="Times New Roman"/>
          <w:i/>
          <w:sz w:val="24"/>
          <w:szCs w:val="28"/>
        </w:rPr>
      </w:pPr>
      <w:r w:rsidRPr="005D2B18">
        <w:rPr>
          <w:rFonts w:ascii="Times New Roman" w:hAnsi="Times New Roman"/>
          <w:i/>
          <w:sz w:val="24"/>
          <w:szCs w:val="28"/>
        </w:rPr>
        <w:t>объяснять различия в обеспеченности трудовыми ресурсами отдельных регионов России</w:t>
      </w:r>
    </w:p>
    <w:p w:rsidR="006E54D0" w:rsidRPr="005D2B18" w:rsidRDefault="006E54D0" w:rsidP="00D031C4">
      <w:pPr>
        <w:numPr>
          <w:ilvl w:val="0"/>
          <w:numId w:val="91"/>
        </w:numPr>
        <w:tabs>
          <w:tab w:val="left" w:pos="993"/>
        </w:tabs>
        <w:spacing w:after="0" w:line="240" w:lineRule="auto"/>
        <w:ind w:left="0" w:firstLine="709"/>
        <w:jc w:val="both"/>
        <w:rPr>
          <w:rFonts w:ascii="Times New Roman" w:hAnsi="Times New Roman"/>
          <w:i/>
          <w:sz w:val="24"/>
          <w:szCs w:val="28"/>
        </w:rPr>
      </w:pPr>
      <w:r w:rsidRPr="005D2B18">
        <w:rPr>
          <w:rFonts w:ascii="Times New Roman" w:hAnsi="Times New Roman"/>
          <w:i/>
          <w:sz w:val="24"/>
          <w:szCs w:val="28"/>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E54D0" w:rsidRPr="005D2B18" w:rsidRDefault="006E54D0" w:rsidP="00D031C4">
      <w:pPr>
        <w:numPr>
          <w:ilvl w:val="0"/>
          <w:numId w:val="91"/>
        </w:numPr>
        <w:tabs>
          <w:tab w:val="left" w:pos="993"/>
        </w:tabs>
        <w:spacing w:after="0" w:line="240" w:lineRule="auto"/>
        <w:ind w:left="0" w:firstLine="709"/>
        <w:jc w:val="both"/>
        <w:rPr>
          <w:rFonts w:ascii="Times New Roman" w:hAnsi="Times New Roman"/>
          <w:i/>
          <w:sz w:val="24"/>
          <w:szCs w:val="28"/>
        </w:rPr>
      </w:pPr>
      <w:r w:rsidRPr="005D2B18">
        <w:rPr>
          <w:rFonts w:ascii="Times New Roman" w:hAnsi="Times New Roman"/>
          <w:i/>
          <w:sz w:val="24"/>
          <w:szCs w:val="28"/>
        </w:rPr>
        <w:t>обосновывать возможные пути решения проблем развития хозяйства России;</w:t>
      </w:r>
    </w:p>
    <w:p w:rsidR="006E54D0" w:rsidRPr="005D2B18" w:rsidRDefault="006E54D0" w:rsidP="00D031C4">
      <w:pPr>
        <w:numPr>
          <w:ilvl w:val="0"/>
          <w:numId w:val="91"/>
        </w:numPr>
        <w:tabs>
          <w:tab w:val="left" w:pos="993"/>
        </w:tabs>
        <w:spacing w:after="0" w:line="240" w:lineRule="auto"/>
        <w:ind w:left="0" w:firstLine="709"/>
        <w:jc w:val="both"/>
        <w:rPr>
          <w:rFonts w:ascii="Times New Roman" w:hAnsi="Times New Roman"/>
          <w:i/>
          <w:sz w:val="24"/>
          <w:szCs w:val="28"/>
        </w:rPr>
      </w:pPr>
      <w:r w:rsidRPr="005D2B18">
        <w:rPr>
          <w:rFonts w:ascii="Times New Roman" w:hAnsi="Times New Roman"/>
          <w:i/>
          <w:sz w:val="24"/>
          <w:szCs w:val="28"/>
        </w:rPr>
        <w:t>выбирать критерии для сравнения, сопоставления, места страны в мировой экономике;</w:t>
      </w:r>
    </w:p>
    <w:p w:rsidR="006E54D0" w:rsidRPr="005D2B18" w:rsidRDefault="006E54D0" w:rsidP="00D031C4">
      <w:pPr>
        <w:numPr>
          <w:ilvl w:val="0"/>
          <w:numId w:val="91"/>
        </w:numPr>
        <w:tabs>
          <w:tab w:val="left" w:pos="993"/>
        </w:tabs>
        <w:spacing w:after="0" w:line="240" w:lineRule="auto"/>
        <w:ind w:left="0" w:firstLine="709"/>
        <w:jc w:val="both"/>
        <w:rPr>
          <w:rFonts w:ascii="Times New Roman" w:hAnsi="Times New Roman"/>
          <w:i/>
          <w:sz w:val="24"/>
          <w:szCs w:val="28"/>
        </w:rPr>
      </w:pPr>
      <w:r w:rsidRPr="005D2B18">
        <w:rPr>
          <w:rFonts w:ascii="Times New Roman" w:hAnsi="Times New Roman"/>
          <w:i/>
          <w:sz w:val="24"/>
          <w:szCs w:val="28"/>
        </w:rPr>
        <w:t>объяснять возможности России в решении современных глобальных проблем человечества;</w:t>
      </w:r>
    </w:p>
    <w:p w:rsidR="006E54D0" w:rsidRPr="005D2B18" w:rsidRDefault="006E54D0" w:rsidP="00D031C4">
      <w:pPr>
        <w:numPr>
          <w:ilvl w:val="0"/>
          <w:numId w:val="91"/>
        </w:numPr>
        <w:tabs>
          <w:tab w:val="left" w:pos="993"/>
        </w:tabs>
        <w:spacing w:after="0" w:line="240" w:lineRule="auto"/>
        <w:ind w:left="0" w:firstLine="709"/>
        <w:jc w:val="both"/>
        <w:rPr>
          <w:rFonts w:ascii="Times New Roman" w:hAnsi="Times New Roman"/>
          <w:i/>
          <w:sz w:val="24"/>
          <w:szCs w:val="28"/>
        </w:rPr>
      </w:pPr>
      <w:r w:rsidRPr="005D2B18">
        <w:rPr>
          <w:rFonts w:ascii="Times New Roman" w:hAnsi="Times New Roman"/>
          <w:i/>
          <w:sz w:val="24"/>
          <w:szCs w:val="28"/>
        </w:rPr>
        <w:t>оценивать социально-экономическое положение и перспективы развития России.</w:t>
      </w:r>
    </w:p>
    <w:p w:rsidR="00B540EE" w:rsidRPr="005D2B18" w:rsidRDefault="00B540EE" w:rsidP="005D2B18">
      <w:pPr>
        <w:spacing w:after="0" w:line="240" w:lineRule="auto"/>
        <w:ind w:firstLine="709"/>
        <w:jc w:val="both"/>
        <w:rPr>
          <w:rFonts w:ascii="Times New Roman" w:hAnsi="Times New Roman"/>
          <w:sz w:val="24"/>
          <w:szCs w:val="28"/>
        </w:rPr>
      </w:pPr>
    </w:p>
    <w:p w:rsidR="00980C1E" w:rsidRPr="005D2B18" w:rsidRDefault="00230229" w:rsidP="005D2B18">
      <w:pPr>
        <w:pStyle w:val="4"/>
        <w:spacing w:line="240" w:lineRule="auto"/>
        <w:rPr>
          <w:sz w:val="24"/>
        </w:rPr>
      </w:pPr>
      <w:bookmarkStart w:id="52" w:name="_Toc409691638"/>
      <w:bookmarkStart w:id="53" w:name="_Toc410653961"/>
      <w:bookmarkStart w:id="54" w:name="_Toc414553142"/>
      <w:r w:rsidRPr="005D2B18">
        <w:rPr>
          <w:sz w:val="24"/>
        </w:rPr>
        <w:t>1.2.</w:t>
      </w:r>
      <w:r w:rsidR="005D2B18" w:rsidRPr="005D2B18">
        <w:rPr>
          <w:sz w:val="24"/>
        </w:rPr>
        <w:t>5.7</w:t>
      </w:r>
      <w:r w:rsidRPr="005D2B18">
        <w:rPr>
          <w:sz w:val="24"/>
        </w:rPr>
        <w:t xml:space="preserve">. </w:t>
      </w:r>
      <w:r w:rsidR="00B540EE" w:rsidRPr="005D2B18">
        <w:rPr>
          <w:sz w:val="24"/>
        </w:rPr>
        <w:t>Математика</w:t>
      </w:r>
      <w:bookmarkEnd w:id="52"/>
      <w:bookmarkEnd w:id="53"/>
      <w:bookmarkEnd w:id="54"/>
    </w:p>
    <w:p w:rsidR="0082206B" w:rsidRPr="005D2B18" w:rsidRDefault="0082206B" w:rsidP="005D2B18">
      <w:pPr>
        <w:pStyle w:val="3"/>
        <w:tabs>
          <w:tab w:val="left" w:pos="1134"/>
        </w:tabs>
        <w:spacing w:before="0" w:beforeAutospacing="0" w:after="0" w:afterAutospacing="0"/>
        <w:ind w:firstLine="709"/>
        <w:jc w:val="both"/>
        <w:rPr>
          <w:sz w:val="24"/>
          <w:szCs w:val="28"/>
        </w:rPr>
      </w:pPr>
      <w:r w:rsidRPr="005D2B18">
        <w:rPr>
          <w:sz w:val="24"/>
          <w:szCs w:val="28"/>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F65A6" w:rsidRPr="005D2B18" w:rsidRDefault="00FF65A6" w:rsidP="00D031C4">
      <w:pPr>
        <w:pStyle w:val="a8"/>
        <w:numPr>
          <w:ilvl w:val="0"/>
          <w:numId w:val="158"/>
        </w:numPr>
        <w:tabs>
          <w:tab w:val="left" w:pos="993"/>
        </w:tabs>
        <w:ind w:left="0" w:firstLine="709"/>
        <w:jc w:val="both"/>
        <w:rPr>
          <w:rFonts w:ascii="Times New Roman" w:hAnsi="Times New Roman"/>
          <w:szCs w:val="28"/>
        </w:rPr>
      </w:pPr>
      <w:r w:rsidRPr="005D2B18">
        <w:rPr>
          <w:rFonts w:ascii="Times New Roman" w:hAnsi="Times New Roman"/>
          <w:szCs w:val="28"/>
        </w:rPr>
        <w:t>Оперировать на базовом уровне</w:t>
      </w:r>
      <w:r w:rsidRPr="005D2B18">
        <w:rPr>
          <w:rStyle w:val="af3"/>
          <w:rFonts w:ascii="Times New Roman" w:hAnsi="Times New Roman"/>
          <w:szCs w:val="28"/>
        </w:rPr>
        <w:footnoteReference w:id="2"/>
      </w:r>
      <w:r w:rsidRPr="005D2B18">
        <w:rPr>
          <w:rFonts w:ascii="Times New Roman" w:hAnsi="Times New Roman"/>
          <w:szCs w:val="28"/>
        </w:rPr>
        <w:t xml:space="preserve"> понятиями: множество, элемент множества, подмножество, принадлежность;</w:t>
      </w:r>
    </w:p>
    <w:p w:rsidR="00FF65A6" w:rsidRPr="005D2B18" w:rsidRDefault="00FF65A6" w:rsidP="00D031C4">
      <w:pPr>
        <w:pStyle w:val="a8"/>
        <w:numPr>
          <w:ilvl w:val="0"/>
          <w:numId w:val="158"/>
        </w:numPr>
        <w:tabs>
          <w:tab w:val="left" w:pos="993"/>
        </w:tabs>
        <w:ind w:left="0" w:firstLine="709"/>
        <w:jc w:val="both"/>
        <w:rPr>
          <w:rFonts w:ascii="Times New Roman" w:hAnsi="Times New Roman"/>
          <w:szCs w:val="28"/>
        </w:rPr>
      </w:pPr>
      <w:r w:rsidRPr="005D2B18">
        <w:rPr>
          <w:rFonts w:ascii="Times New Roman" w:hAnsi="Times New Roman"/>
          <w:szCs w:val="28"/>
        </w:rPr>
        <w:t>задавать множества перечислением их элементов;</w:t>
      </w:r>
    </w:p>
    <w:p w:rsidR="00FF65A6" w:rsidRPr="005D2B18" w:rsidRDefault="00FF65A6" w:rsidP="00D031C4">
      <w:pPr>
        <w:pStyle w:val="a8"/>
        <w:numPr>
          <w:ilvl w:val="0"/>
          <w:numId w:val="158"/>
        </w:numPr>
        <w:tabs>
          <w:tab w:val="left" w:pos="993"/>
        </w:tabs>
        <w:ind w:left="0" w:firstLine="709"/>
        <w:jc w:val="both"/>
        <w:rPr>
          <w:rFonts w:ascii="Times New Roman" w:hAnsi="Times New Roman"/>
          <w:szCs w:val="28"/>
        </w:rPr>
      </w:pPr>
      <w:r w:rsidRPr="005D2B18">
        <w:rPr>
          <w:rFonts w:ascii="Times New Roman" w:hAnsi="Times New Roman"/>
          <w:szCs w:val="28"/>
        </w:rPr>
        <w:t>находить пересечение, объединение, подмножество в простейших ситуациях</w:t>
      </w:r>
      <w:r w:rsidR="007F1502" w:rsidRPr="005D2B18">
        <w:rPr>
          <w:rFonts w:ascii="Times New Roman" w:hAnsi="Times New Roman"/>
          <w:szCs w:val="28"/>
        </w:rPr>
        <w:t>.</w:t>
      </w:r>
    </w:p>
    <w:p w:rsidR="00FF65A6" w:rsidRPr="005D2B18" w:rsidRDefault="00FF65A6" w:rsidP="005D2B18">
      <w:pPr>
        <w:spacing w:after="0" w:line="240" w:lineRule="auto"/>
        <w:rPr>
          <w:rFonts w:ascii="Times New Roman" w:hAnsi="Times New Roman"/>
          <w:b/>
          <w:sz w:val="24"/>
          <w:szCs w:val="28"/>
        </w:rPr>
      </w:pPr>
      <w:r w:rsidRPr="005D2B18">
        <w:rPr>
          <w:rFonts w:ascii="Times New Roman" w:hAnsi="Times New Roman"/>
          <w:b/>
          <w:sz w:val="24"/>
          <w:szCs w:val="28"/>
        </w:rPr>
        <w:t>В повседневной жизни и при изучении других предметов:</w:t>
      </w:r>
    </w:p>
    <w:p w:rsidR="00FF65A6" w:rsidRPr="005D2B18" w:rsidRDefault="00FF65A6" w:rsidP="00D031C4">
      <w:pPr>
        <w:pStyle w:val="a"/>
        <w:numPr>
          <w:ilvl w:val="0"/>
          <w:numId w:val="154"/>
        </w:numPr>
        <w:tabs>
          <w:tab w:val="left" w:pos="993"/>
        </w:tabs>
        <w:ind w:left="0" w:firstLine="709"/>
        <w:rPr>
          <w:rFonts w:ascii="Times New Roman" w:hAnsi="Times New Roman"/>
          <w:sz w:val="24"/>
          <w:szCs w:val="28"/>
        </w:rPr>
      </w:pPr>
      <w:r w:rsidRPr="005D2B18">
        <w:rPr>
          <w:rFonts w:ascii="Times New Roman" w:hAnsi="Times New Roman"/>
          <w:sz w:val="24"/>
          <w:szCs w:val="28"/>
        </w:rPr>
        <w:t>распознавать логически некорректные высказывания</w:t>
      </w:r>
      <w:r w:rsidR="007F1502" w:rsidRPr="005D2B18">
        <w:rPr>
          <w:rFonts w:ascii="Times New Roman" w:hAnsi="Times New Roman"/>
          <w:sz w:val="24"/>
          <w:szCs w:val="28"/>
        </w:rPr>
        <w:t>.</w:t>
      </w:r>
    </w:p>
    <w:p w:rsidR="00FF65A6" w:rsidRPr="005D2B18" w:rsidRDefault="00FF65A6" w:rsidP="005D2B18">
      <w:pPr>
        <w:spacing w:after="0" w:line="240" w:lineRule="auto"/>
        <w:rPr>
          <w:rFonts w:ascii="Times New Roman" w:hAnsi="Times New Roman"/>
          <w:b/>
          <w:sz w:val="24"/>
          <w:szCs w:val="28"/>
        </w:rPr>
      </w:pPr>
      <w:r w:rsidRPr="005D2B18">
        <w:rPr>
          <w:rFonts w:ascii="Times New Roman" w:hAnsi="Times New Roman"/>
          <w:b/>
          <w:sz w:val="24"/>
          <w:szCs w:val="28"/>
        </w:rPr>
        <w:t>Числа</w:t>
      </w:r>
    </w:p>
    <w:p w:rsidR="00FF65A6" w:rsidRPr="005D2B18" w:rsidRDefault="00FF65A6" w:rsidP="00D031C4">
      <w:pPr>
        <w:pStyle w:val="a8"/>
        <w:numPr>
          <w:ilvl w:val="0"/>
          <w:numId w:val="155"/>
        </w:numPr>
        <w:tabs>
          <w:tab w:val="left" w:pos="993"/>
        </w:tabs>
        <w:ind w:left="0" w:firstLine="709"/>
        <w:contextualSpacing w:val="0"/>
        <w:jc w:val="both"/>
        <w:rPr>
          <w:rFonts w:ascii="Times New Roman" w:hAnsi="Times New Roman"/>
          <w:szCs w:val="28"/>
        </w:rPr>
      </w:pPr>
      <w:r w:rsidRPr="005D2B18">
        <w:rPr>
          <w:rFonts w:ascii="Times New Roman" w:hAnsi="Times New Roman"/>
          <w:szCs w:val="28"/>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5D2B18" w:rsidRDefault="00FF65A6" w:rsidP="00D031C4">
      <w:pPr>
        <w:pStyle w:val="a8"/>
        <w:numPr>
          <w:ilvl w:val="0"/>
          <w:numId w:val="155"/>
        </w:numPr>
        <w:tabs>
          <w:tab w:val="left" w:pos="993"/>
        </w:tabs>
        <w:ind w:left="0" w:firstLine="709"/>
        <w:contextualSpacing w:val="0"/>
        <w:jc w:val="both"/>
        <w:rPr>
          <w:rFonts w:ascii="Times New Roman" w:hAnsi="Times New Roman"/>
          <w:szCs w:val="28"/>
        </w:rPr>
      </w:pPr>
      <w:r w:rsidRPr="005D2B18">
        <w:rPr>
          <w:rFonts w:ascii="Times New Roman" w:hAnsi="Times New Roman"/>
          <w:szCs w:val="28"/>
        </w:rPr>
        <w:t>использовать свойства чисел и правила действий с рациональными числами при выполнении вычислений;</w:t>
      </w:r>
    </w:p>
    <w:p w:rsidR="00FF65A6" w:rsidRPr="005D2B18" w:rsidRDefault="00FF65A6" w:rsidP="00D031C4">
      <w:pPr>
        <w:pStyle w:val="a8"/>
        <w:numPr>
          <w:ilvl w:val="0"/>
          <w:numId w:val="155"/>
        </w:numPr>
        <w:tabs>
          <w:tab w:val="left" w:pos="993"/>
        </w:tabs>
        <w:ind w:left="0" w:firstLine="709"/>
        <w:contextualSpacing w:val="0"/>
        <w:jc w:val="both"/>
        <w:rPr>
          <w:rFonts w:ascii="Times New Roman" w:hAnsi="Times New Roman"/>
          <w:szCs w:val="28"/>
        </w:rPr>
      </w:pPr>
      <w:r w:rsidRPr="005D2B18">
        <w:rPr>
          <w:rFonts w:ascii="Times New Roman" w:hAnsi="Times New Roman"/>
          <w:szCs w:val="28"/>
        </w:rPr>
        <w:t>использовать признаки делимости на 2, 5, 3, 9, 10 при выполнении вычислений и решении несложных задач;</w:t>
      </w:r>
    </w:p>
    <w:p w:rsidR="00FF65A6" w:rsidRPr="005D2B18" w:rsidRDefault="00FF65A6" w:rsidP="00D031C4">
      <w:pPr>
        <w:pStyle w:val="a8"/>
        <w:numPr>
          <w:ilvl w:val="0"/>
          <w:numId w:val="155"/>
        </w:numPr>
        <w:tabs>
          <w:tab w:val="left" w:pos="993"/>
        </w:tabs>
        <w:ind w:left="0" w:firstLine="709"/>
        <w:contextualSpacing w:val="0"/>
        <w:jc w:val="both"/>
        <w:rPr>
          <w:rFonts w:ascii="Times New Roman" w:hAnsi="Times New Roman"/>
          <w:szCs w:val="28"/>
        </w:rPr>
      </w:pPr>
      <w:r w:rsidRPr="005D2B18">
        <w:rPr>
          <w:rFonts w:ascii="Times New Roman" w:hAnsi="Times New Roman"/>
          <w:szCs w:val="28"/>
        </w:rPr>
        <w:t>выполнять округление рациональных чисел в соответствии с правилами;</w:t>
      </w:r>
    </w:p>
    <w:p w:rsidR="00FF65A6" w:rsidRPr="005D2B18" w:rsidRDefault="00FF65A6" w:rsidP="00D031C4">
      <w:pPr>
        <w:pStyle w:val="a8"/>
        <w:numPr>
          <w:ilvl w:val="0"/>
          <w:numId w:val="155"/>
        </w:numPr>
        <w:tabs>
          <w:tab w:val="left" w:pos="993"/>
        </w:tabs>
        <w:ind w:left="0" w:firstLine="709"/>
        <w:contextualSpacing w:val="0"/>
        <w:jc w:val="both"/>
        <w:rPr>
          <w:rFonts w:ascii="Times New Roman" w:hAnsi="Times New Roman"/>
          <w:szCs w:val="28"/>
        </w:rPr>
      </w:pPr>
      <w:r w:rsidRPr="005D2B18">
        <w:rPr>
          <w:rFonts w:ascii="Times New Roman" w:hAnsi="Times New Roman"/>
          <w:szCs w:val="28"/>
        </w:rPr>
        <w:t>сравнивать рациональные числа</w:t>
      </w:r>
      <w:r w:rsidRPr="005D2B18">
        <w:rPr>
          <w:rFonts w:ascii="Times New Roman" w:hAnsi="Times New Roman"/>
          <w:b/>
          <w:szCs w:val="28"/>
        </w:rPr>
        <w:t>.</w:t>
      </w:r>
    </w:p>
    <w:p w:rsidR="00FF65A6" w:rsidRPr="005D2B18" w:rsidRDefault="00FF65A6" w:rsidP="005D2B18">
      <w:pPr>
        <w:spacing w:after="0" w:line="240" w:lineRule="auto"/>
        <w:rPr>
          <w:rFonts w:ascii="Times New Roman" w:hAnsi="Times New Roman"/>
          <w:b/>
          <w:sz w:val="24"/>
          <w:szCs w:val="28"/>
        </w:rPr>
      </w:pPr>
      <w:r w:rsidRPr="005D2B18">
        <w:rPr>
          <w:rFonts w:ascii="Times New Roman" w:hAnsi="Times New Roman"/>
          <w:b/>
          <w:sz w:val="24"/>
          <w:szCs w:val="28"/>
        </w:rPr>
        <w:t>В повседневной жизни и при изучении других предметов:</w:t>
      </w:r>
    </w:p>
    <w:p w:rsidR="00FF65A6" w:rsidRPr="005D2B18" w:rsidRDefault="00FF65A6" w:rsidP="00D031C4">
      <w:pPr>
        <w:pStyle w:val="a8"/>
        <w:numPr>
          <w:ilvl w:val="0"/>
          <w:numId w:val="155"/>
        </w:numPr>
        <w:tabs>
          <w:tab w:val="left" w:pos="993"/>
        </w:tabs>
        <w:ind w:left="0" w:firstLine="709"/>
        <w:contextualSpacing w:val="0"/>
        <w:jc w:val="both"/>
        <w:rPr>
          <w:rFonts w:ascii="Times New Roman" w:hAnsi="Times New Roman"/>
          <w:szCs w:val="28"/>
        </w:rPr>
      </w:pPr>
      <w:r w:rsidRPr="005D2B18">
        <w:rPr>
          <w:rFonts w:ascii="Times New Roman" w:hAnsi="Times New Roman"/>
          <w:szCs w:val="28"/>
        </w:rPr>
        <w:t>оценивать результаты вычислений при решении практических задач;</w:t>
      </w:r>
    </w:p>
    <w:p w:rsidR="00FF65A6" w:rsidRPr="005D2B18" w:rsidRDefault="00FF65A6" w:rsidP="00D031C4">
      <w:pPr>
        <w:pStyle w:val="a8"/>
        <w:numPr>
          <w:ilvl w:val="0"/>
          <w:numId w:val="155"/>
        </w:numPr>
        <w:tabs>
          <w:tab w:val="left" w:pos="993"/>
        </w:tabs>
        <w:ind w:left="0" w:firstLine="709"/>
        <w:contextualSpacing w:val="0"/>
        <w:jc w:val="both"/>
        <w:rPr>
          <w:rFonts w:ascii="Times New Roman" w:hAnsi="Times New Roman"/>
          <w:szCs w:val="28"/>
        </w:rPr>
      </w:pPr>
      <w:r w:rsidRPr="005D2B18">
        <w:rPr>
          <w:rFonts w:ascii="Times New Roman" w:hAnsi="Times New Roman"/>
          <w:szCs w:val="28"/>
        </w:rPr>
        <w:t>выполнять сравнение чисел в реальных ситуациях;</w:t>
      </w:r>
    </w:p>
    <w:p w:rsidR="00FF65A6" w:rsidRPr="005D2B18" w:rsidRDefault="00FF65A6" w:rsidP="00D031C4">
      <w:pPr>
        <w:pStyle w:val="a8"/>
        <w:numPr>
          <w:ilvl w:val="0"/>
          <w:numId w:val="155"/>
        </w:numPr>
        <w:tabs>
          <w:tab w:val="left" w:pos="993"/>
        </w:tabs>
        <w:ind w:left="0" w:firstLine="709"/>
        <w:contextualSpacing w:val="0"/>
        <w:jc w:val="both"/>
        <w:rPr>
          <w:rFonts w:ascii="Times New Roman" w:hAnsi="Times New Roman"/>
          <w:szCs w:val="28"/>
        </w:rPr>
      </w:pPr>
      <w:r w:rsidRPr="005D2B18">
        <w:rPr>
          <w:rFonts w:ascii="Times New Roman" w:hAnsi="Times New Roman"/>
          <w:szCs w:val="28"/>
        </w:rPr>
        <w:t>составлять числовые выражения при решении практических задач и задач из других учебных предметов</w:t>
      </w:r>
      <w:r w:rsidR="007F1502" w:rsidRPr="005D2B18">
        <w:rPr>
          <w:rFonts w:ascii="Times New Roman" w:hAnsi="Times New Roman"/>
          <w:szCs w:val="28"/>
        </w:rPr>
        <w:t>.</w:t>
      </w:r>
    </w:p>
    <w:p w:rsidR="00FF65A6" w:rsidRPr="005D2B18" w:rsidRDefault="00FF65A6" w:rsidP="005D2B18">
      <w:pPr>
        <w:spacing w:after="0" w:line="240" w:lineRule="auto"/>
        <w:rPr>
          <w:rFonts w:ascii="Times New Roman" w:hAnsi="Times New Roman"/>
          <w:b/>
          <w:sz w:val="24"/>
          <w:szCs w:val="28"/>
        </w:rPr>
      </w:pPr>
      <w:r w:rsidRPr="005D2B18">
        <w:rPr>
          <w:rFonts w:ascii="Times New Roman" w:hAnsi="Times New Roman"/>
          <w:b/>
          <w:sz w:val="24"/>
          <w:szCs w:val="28"/>
        </w:rPr>
        <w:t>Статистика и теория вероятностей</w:t>
      </w:r>
    </w:p>
    <w:p w:rsidR="00FF65A6" w:rsidRPr="005D2B18" w:rsidRDefault="00FF65A6" w:rsidP="00D031C4">
      <w:pPr>
        <w:pStyle w:val="a"/>
        <w:numPr>
          <w:ilvl w:val="0"/>
          <w:numId w:val="154"/>
        </w:numPr>
        <w:tabs>
          <w:tab w:val="left" w:pos="993"/>
        </w:tabs>
        <w:ind w:left="0" w:firstLine="709"/>
        <w:rPr>
          <w:rFonts w:ascii="Times New Roman" w:hAnsi="Times New Roman"/>
          <w:sz w:val="24"/>
          <w:szCs w:val="28"/>
        </w:rPr>
      </w:pPr>
      <w:r w:rsidRPr="005D2B18">
        <w:rPr>
          <w:rFonts w:ascii="Times New Roman" w:hAnsi="Times New Roman"/>
          <w:sz w:val="24"/>
          <w:szCs w:val="28"/>
        </w:rPr>
        <w:t xml:space="preserve">Представлять данные в виде таблиц, диаграмм, </w:t>
      </w:r>
    </w:p>
    <w:p w:rsidR="00FF65A6" w:rsidRPr="005D2B18" w:rsidRDefault="00FF65A6" w:rsidP="00D031C4">
      <w:pPr>
        <w:pStyle w:val="a"/>
        <w:numPr>
          <w:ilvl w:val="0"/>
          <w:numId w:val="154"/>
        </w:numPr>
        <w:tabs>
          <w:tab w:val="left" w:pos="993"/>
        </w:tabs>
        <w:ind w:left="0" w:firstLine="709"/>
        <w:rPr>
          <w:rFonts w:ascii="Times New Roman" w:hAnsi="Times New Roman"/>
          <w:sz w:val="24"/>
          <w:szCs w:val="28"/>
        </w:rPr>
      </w:pPr>
      <w:r w:rsidRPr="005D2B18">
        <w:rPr>
          <w:rFonts w:ascii="Times New Roman" w:hAnsi="Times New Roman"/>
          <w:sz w:val="24"/>
          <w:szCs w:val="28"/>
        </w:rPr>
        <w:t>читать информацию, представленную в виде таблицы, диаграммы.</w:t>
      </w:r>
    </w:p>
    <w:p w:rsidR="00FF65A6" w:rsidRPr="005D2B18" w:rsidRDefault="00FF65A6" w:rsidP="005D2B18">
      <w:pPr>
        <w:spacing w:after="0" w:line="240" w:lineRule="auto"/>
        <w:rPr>
          <w:rFonts w:ascii="Times New Roman" w:hAnsi="Times New Roman"/>
          <w:b/>
          <w:bCs/>
          <w:sz w:val="24"/>
          <w:szCs w:val="28"/>
        </w:rPr>
      </w:pPr>
      <w:r w:rsidRPr="005D2B18">
        <w:rPr>
          <w:rFonts w:ascii="Times New Roman" w:hAnsi="Times New Roman"/>
          <w:b/>
          <w:bCs/>
          <w:sz w:val="24"/>
          <w:szCs w:val="28"/>
        </w:rPr>
        <w:t>Текстовые задачи</w:t>
      </w:r>
    </w:p>
    <w:p w:rsidR="00FF65A6" w:rsidRPr="005D2B18" w:rsidRDefault="00FF65A6" w:rsidP="00D031C4">
      <w:pPr>
        <w:pStyle w:val="a8"/>
        <w:numPr>
          <w:ilvl w:val="0"/>
          <w:numId w:val="202"/>
        </w:numPr>
        <w:tabs>
          <w:tab w:val="left" w:pos="993"/>
        </w:tabs>
        <w:ind w:left="0" w:firstLine="709"/>
        <w:contextualSpacing w:val="0"/>
        <w:jc w:val="both"/>
        <w:rPr>
          <w:rFonts w:ascii="Times New Roman" w:hAnsi="Times New Roman"/>
          <w:szCs w:val="28"/>
        </w:rPr>
      </w:pPr>
      <w:r w:rsidRPr="005D2B18">
        <w:rPr>
          <w:rFonts w:ascii="Times New Roman" w:hAnsi="Times New Roman"/>
          <w:szCs w:val="28"/>
        </w:rPr>
        <w:t>Решать несложные сюжетные задачи разных типов на все арифметические действия;</w:t>
      </w:r>
    </w:p>
    <w:p w:rsidR="00FF65A6" w:rsidRPr="005D2B18" w:rsidRDefault="00FF65A6" w:rsidP="00D031C4">
      <w:pPr>
        <w:pStyle w:val="a8"/>
        <w:numPr>
          <w:ilvl w:val="0"/>
          <w:numId w:val="202"/>
        </w:numPr>
        <w:tabs>
          <w:tab w:val="left" w:pos="993"/>
        </w:tabs>
        <w:ind w:left="0" w:firstLine="709"/>
        <w:contextualSpacing w:val="0"/>
        <w:jc w:val="both"/>
        <w:rPr>
          <w:rFonts w:ascii="Times New Roman" w:hAnsi="Times New Roman"/>
          <w:szCs w:val="28"/>
        </w:rPr>
      </w:pPr>
      <w:r w:rsidRPr="005D2B18">
        <w:rPr>
          <w:rFonts w:ascii="Times New Roman" w:hAnsi="Times New Roman"/>
          <w:szCs w:val="28"/>
        </w:rPr>
        <w:t>строить модель условия задачи (в виде таблицы, схемы, рисунка), в которой даны значения двух из тр</w:t>
      </w:r>
      <w:r w:rsidR="00A23AB5" w:rsidRPr="005D2B18">
        <w:rPr>
          <w:rFonts w:ascii="Times New Roman" w:hAnsi="Times New Roman"/>
          <w:szCs w:val="28"/>
        </w:rPr>
        <w:t>е</w:t>
      </w:r>
      <w:r w:rsidRPr="005D2B18">
        <w:rPr>
          <w:rFonts w:ascii="Times New Roman" w:hAnsi="Times New Roman"/>
          <w:szCs w:val="28"/>
        </w:rPr>
        <w:t>х взаимосвязанных величин, с целью поиска решения задачи;</w:t>
      </w:r>
    </w:p>
    <w:p w:rsidR="00FF65A6" w:rsidRPr="005D2B18" w:rsidRDefault="00FF65A6" w:rsidP="00D031C4">
      <w:pPr>
        <w:pStyle w:val="a8"/>
        <w:numPr>
          <w:ilvl w:val="0"/>
          <w:numId w:val="202"/>
        </w:numPr>
        <w:tabs>
          <w:tab w:val="left" w:pos="993"/>
        </w:tabs>
        <w:ind w:left="0" w:firstLine="709"/>
        <w:contextualSpacing w:val="0"/>
        <w:jc w:val="both"/>
        <w:rPr>
          <w:rFonts w:ascii="Times New Roman" w:hAnsi="Times New Roman"/>
          <w:szCs w:val="28"/>
        </w:rPr>
      </w:pPr>
      <w:r w:rsidRPr="005D2B18">
        <w:rPr>
          <w:rFonts w:ascii="Times New Roman" w:hAnsi="Times New Roman"/>
          <w:szCs w:val="28"/>
        </w:rPr>
        <w:t>осуществлять способ поиска решения задачи, в котором рассуждение строится от условия к требованию или от требования к условию;</w:t>
      </w:r>
    </w:p>
    <w:p w:rsidR="00FF65A6" w:rsidRPr="005D2B18" w:rsidRDefault="00FF65A6" w:rsidP="00D031C4">
      <w:pPr>
        <w:pStyle w:val="a8"/>
        <w:numPr>
          <w:ilvl w:val="0"/>
          <w:numId w:val="202"/>
        </w:numPr>
        <w:tabs>
          <w:tab w:val="left" w:pos="993"/>
        </w:tabs>
        <w:ind w:left="0" w:firstLine="709"/>
        <w:contextualSpacing w:val="0"/>
        <w:jc w:val="both"/>
        <w:rPr>
          <w:rFonts w:ascii="Times New Roman" w:hAnsi="Times New Roman"/>
          <w:szCs w:val="28"/>
        </w:rPr>
      </w:pPr>
      <w:r w:rsidRPr="005D2B18">
        <w:rPr>
          <w:rFonts w:ascii="Times New Roman" w:hAnsi="Times New Roman"/>
          <w:szCs w:val="28"/>
        </w:rPr>
        <w:t xml:space="preserve">составлять план решения задачи; </w:t>
      </w:r>
    </w:p>
    <w:p w:rsidR="00FF65A6" w:rsidRPr="005D2B18" w:rsidRDefault="00FF65A6" w:rsidP="00D031C4">
      <w:pPr>
        <w:pStyle w:val="a8"/>
        <w:numPr>
          <w:ilvl w:val="0"/>
          <w:numId w:val="202"/>
        </w:numPr>
        <w:tabs>
          <w:tab w:val="left" w:pos="993"/>
        </w:tabs>
        <w:ind w:left="0" w:firstLine="709"/>
        <w:contextualSpacing w:val="0"/>
        <w:jc w:val="both"/>
        <w:rPr>
          <w:rFonts w:ascii="Times New Roman" w:hAnsi="Times New Roman"/>
          <w:szCs w:val="28"/>
        </w:rPr>
      </w:pPr>
      <w:r w:rsidRPr="005D2B18">
        <w:rPr>
          <w:rFonts w:ascii="Times New Roman" w:hAnsi="Times New Roman"/>
          <w:szCs w:val="28"/>
        </w:rPr>
        <w:t>выделять этапы решения задачи;</w:t>
      </w:r>
    </w:p>
    <w:p w:rsidR="00FF65A6" w:rsidRPr="005D2B18" w:rsidRDefault="00FF65A6" w:rsidP="00D031C4">
      <w:pPr>
        <w:pStyle w:val="a8"/>
        <w:numPr>
          <w:ilvl w:val="0"/>
          <w:numId w:val="202"/>
        </w:numPr>
        <w:tabs>
          <w:tab w:val="left" w:pos="993"/>
        </w:tabs>
        <w:ind w:left="0" w:firstLine="709"/>
        <w:contextualSpacing w:val="0"/>
        <w:jc w:val="both"/>
        <w:rPr>
          <w:rFonts w:ascii="Times New Roman" w:hAnsi="Times New Roman"/>
          <w:szCs w:val="28"/>
        </w:rPr>
      </w:pPr>
      <w:r w:rsidRPr="005D2B18">
        <w:rPr>
          <w:rFonts w:ascii="Times New Roman" w:hAnsi="Times New Roman"/>
          <w:szCs w:val="28"/>
        </w:rPr>
        <w:t>интерпретировать вычислительные результаты в задаче, исследовать полученное решение задачи;</w:t>
      </w:r>
    </w:p>
    <w:p w:rsidR="00FF65A6" w:rsidRPr="005D2B18" w:rsidRDefault="00FF65A6" w:rsidP="00D031C4">
      <w:pPr>
        <w:pStyle w:val="a8"/>
        <w:numPr>
          <w:ilvl w:val="0"/>
          <w:numId w:val="202"/>
        </w:numPr>
        <w:tabs>
          <w:tab w:val="left" w:pos="993"/>
        </w:tabs>
        <w:ind w:left="0" w:firstLine="709"/>
        <w:contextualSpacing w:val="0"/>
        <w:jc w:val="both"/>
        <w:rPr>
          <w:rFonts w:ascii="Times New Roman" w:hAnsi="Times New Roman"/>
          <w:szCs w:val="28"/>
        </w:rPr>
      </w:pPr>
      <w:r w:rsidRPr="005D2B18">
        <w:rPr>
          <w:rFonts w:ascii="Times New Roman" w:hAnsi="Times New Roman"/>
          <w:szCs w:val="28"/>
        </w:rPr>
        <w:t>знать различие скоростей объекта в стоячей воде, против течения и по течению реки;</w:t>
      </w:r>
    </w:p>
    <w:p w:rsidR="00FF65A6" w:rsidRPr="005D2B18" w:rsidRDefault="00FF65A6" w:rsidP="00D031C4">
      <w:pPr>
        <w:pStyle w:val="a8"/>
        <w:numPr>
          <w:ilvl w:val="0"/>
          <w:numId w:val="202"/>
        </w:numPr>
        <w:tabs>
          <w:tab w:val="left" w:pos="993"/>
        </w:tabs>
        <w:ind w:left="0" w:firstLine="709"/>
        <w:jc w:val="both"/>
        <w:rPr>
          <w:rFonts w:ascii="Times New Roman" w:hAnsi="Times New Roman"/>
          <w:szCs w:val="28"/>
        </w:rPr>
      </w:pPr>
      <w:r w:rsidRPr="005D2B18">
        <w:rPr>
          <w:rFonts w:ascii="Times New Roman" w:hAnsi="Times New Roman"/>
          <w:szCs w:val="28"/>
        </w:rPr>
        <w:t>решать задачи на нахождение части числа и числа по его части;</w:t>
      </w:r>
    </w:p>
    <w:p w:rsidR="00FF65A6" w:rsidRPr="005D2B18" w:rsidRDefault="00FF65A6" w:rsidP="00D031C4">
      <w:pPr>
        <w:pStyle w:val="a8"/>
        <w:numPr>
          <w:ilvl w:val="0"/>
          <w:numId w:val="202"/>
        </w:numPr>
        <w:tabs>
          <w:tab w:val="left" w:pos="993"/>
        </w:tabs>
        <w:ind w:left="0" w:firstLine="709"/>
        <w:jc w:val="both"/>
        <w:rPr>
          <w:rFonts w:ascii="Times New Roman" w:hAnsi="Times New Roman"/>
          <w:szCs w:val="28"/>
        </w:rPr>
      </w:pPr>
      <w:r w:rsidRPr="005D2B18">
        <w:rPr>
          <w:rFonts w:ascii="Times New Roman" w:hAnsi="Times New Roman"/>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5D2B18" w:rsidRDefault="00FF65A6" w:rsidP="00D031C4">
      <w:pPr>
        <w:pStyle w:val="a8"/>
        <w:numPr>
          <w:ilvl w:val="0"/>
          <w:numId w:val="202"/>
        </w:numPr>
        <w:tabs>
          <w:tab w:val="left" w:pos="993"/>
        </w:tabs>
        <w:ind w:left="0" w:firstLine="709"/>
        <w:jc w:val="both"/>
        <w:rPr>
          <w:rFonts w:ascii="Times New Roman" w:hAnsi="Times New Roman"/>
          <w:szCs w:val="28"/>
        </w:rPr>
      </w:pPr>
      <w:r w:rsidRPr="005D2B18">
        <w:rPr>
          <w:rFonts w:ascii="Times New Roman" w:hAnsi="Times New Roman"/>
          <w:szCs w:val="28"/>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5D2B18" w:rsidRDefault="00FF65A6" w:rsidP="00D031C4">
      <w:pPr>
        <w:pStyle w:val="a8"/>
        <w:numPr>
          <w:ilvl w:val="0"/>
          <w:numId w:val="202"/>
        </w:numPr>
        <w:tabs>
          <w:tab w:val="left" w:pos="993"/>
        </w:tabs>
        <w:ind w:left="0" w:firstLine="709"/>
        <w:jc w:val="both"/>
        <w:rPr>
          <w:rFonts w:ascii="Times New Roman" w:hAnsi="Times New Roman"/>
          <w:szCs w:val="28"/>
        </w:rPr>
      </w:pPr>
      <w:r w:rsidRPr="005D2B18">
        <w:rPr>
          <w:rFonts w:ascii="Times New Roman" w:hAnsi="Times New Roman"/>
          <w:szCs w:val="28"/>
        </w:rPr>
        <w:t>решать несложные логические задачи методом рассуждений.</w:t>
      </w:r>
    </w:p>
    <w:p w:rsidR="00FF65A6" w:rsidRPr="005D2B18" w:rsidRDefault="00FF65A6" w:rsidP="005D2B18">
      <w:pPr>
        <w:spacing w:after="0" w:line="240" w:lineRule="auto"/>
        <w:rPr>
          <w:rFonts w:ascii="Times New Roman" w:hAnsi="Times New Roman"/>
          <w:b/>
          <w:sz w:val="24"/>
          <w:szCs w:val="28"/>
        </w:rPr>
      </w:pPr>
      <w:r w:rsidRPr="005D2B18">
        <w:rPr>
          <w:rFonts w:ascii="Times New Roman" w:hAnsi="Times New Roman"/>
          <w:b/>
          <w:sz w:val="24"/>
          <w:szCs w:val="28"/>
        </w:rPr>
        <w:t>В повседневной жизни и при изучении других предметов:</w:t>
      </w:r>
    </w:p>
    <w:p w:rsidR="00FF65A6" w:rsidRPr="005D2B18" w:rsidRDefault="00FF65A6" w:rsidP="00D031C4">
      <w:pPr>
        <w:numPr>
          <w:ilvl w:val="0"/>
          <w:numId w:val="203"/>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 xml:space="preserve">выдвигать гипотезы о возможных предельных значениях искомых величин в задаче (делать прикидку) </w:t>
      </w:r>
    </w:p>
    <w:p w:rsidR="00FF65A6" w:rsidRPr="005D2B18" w:rsidRDefault="00FF65A6" w:rsidP="005D2B18">
      <w:pPr>
        <w:spacing w:after="0" w:line="240" w:lineRule="auto"/>
        <w:rPr>
          <w:rFonts w:ascii="Times New Roman" w:hAnsi="Times New Roman"/>
          <w:b/>
          <w:sz w:val="24"/>
          <w:szCs w:val="28"/>
        </w:rPr>
      </w:pPr>
      <w:r w:rsidRPr="005D2B18">
        <w:rPr>
          <w:rFonts w:ascii="Times New Roman" w:hAnsi="Times New Roman"/>
          <w:b/>
          <w:sz w:val="24"/>
          <w:szCs w:val="28"/>
        </w:rPr>
        <w:t>Наглядная геометрия</w:t>
      </w:r>
    </w:p>
    <w:p w:rsidR="00FF65A6" w:rsidRPr="005D2B18" w:rsidRDefault="00FF65A6" w:rsidP="005D2B18">
      <w:pPr>
        <w:spacing w:after="0" w:line="240" w:lineRule="auto"/>
        <w:rPr>
          <w:rFonts w:ascii="Times New Roman" w:hAnsi="Times New Roman"/>
          <w:b/>
          <w:sz w:val="24"/>
          <w:szCs w:val="28"/>
        </w:rPr>
      </w:pPr>
      <w:r w:rsidRPr="005D2B18">
        <w:rPr>
          <w:rFonts w:ascii="Times New Roman" w:hAnsi="Times New Roman"/>
          <w:b/>
          <w:sz w:val="24"/>
          <w:szCs w:val="28"/>
        </w:rPr>
        <w:t>Геометрические фигуры</w:t>
      </w:r>
    </w:p>
    <w:p w:rsidR="001E1B4A" w:rsidRPr="005D2B18" w:rsidRDefault="00FF65A6" w:rsidP="00D031C4">
      <w:pPr>
        <w:numPr>
          <w:ilvl w:val="0"/>
          <w:numId w:val="204"/>
        </w:numPr>
        <w:tabs>
          <w:tab w:val="left" w:pos="0"/>
          <w:tab w:val="left" w:pos="993"/>
        </w:tabs>
        <w:spacing w:after="0" w:line="240" w:lineRule="auto"/>
        <w:ind w:left="0" w:firstLine="709"/>
        <w:jc w:val="both"/>
        <w:rPr>
          <w:rFonts w:ascii="Times New Roman" w:hAnsi="Times New Roman"/>
          <w:b/>
          <w:i/>
          <w:sz w:val="24"/>
          <w:szCs w:val="28"/>
        </w:rPr>
      </w:pPr>
      <w:r w:rsidRPr="005D2B18">
        <w:rPr>
          <w:rFonts w:ascii="Times New Roman" w:hAnsi="Times New Roman"/>
          <w:sz w:val="24"/>
          <w:szCs w:val="28"/>
        </w:rPr>
        <w:t>Оперировать на базовом уровне понятиями: фигура,</w:t>
      </w:r>
      <w:r w:rsidR="004A1E43" w:rsidRPr="005D2B18">
        <w:rPr>
          <w:rFonts w:ascii="Times New Roman" w:hAnsi="Times New Roman"/>
          <w:sz w:val="24"/>
          <w:szCs w:val="28"/>
        </w:rPr>
        <w:t xml:space="preserve"> </w:t>
      </w:r>
      <w:r w:rsidRPr="005D2B18">
        <w:rPr>
          <w:rFonts w:ascii="Times New Roman" w:hAnsi="Times New Roman"/>
          <w:bCs/>
          <w:sz w:val="24"/>
          <w:szCs w:val="28"/>
        </w:rPr>
        <w:t>т</w:t>
      </w:r>
      <w:r w:rsidRPr="005D2B18">
        <w:rPr>
          <w:rFonts w:ascii="Times New Roman" w:hAnsi="Times New Roman"/>
          <w:sz w:val="24"/>
          <w:szCs w:val="28"/>
        </w:rPr>
        <w:t>очка, отрезок, прямая, луч, ломаная, угол, многоугольник, треугольник и четыр</w:t>
      </w:r>
      <w:r w:rsidR="00A23AB5" w:rsidRPr="005D2B18">
        <w:rPr>
          <w:rFonts w:ascii="Times New Roman" w:hAnsi="Times New Roman"/>
          <w:sz w:val="24"/>
          <w:szCs w:val="28"/>
        </w:rPr>
        <w:t>е</w:t>
      </w:r>
      <w:r w:rsidRPr="005D2B18">
        <w:rPr>
          <w:rFonts w:ascii="Times New Roman" w:hAnsi="Times New Roman"/>
          <w:sz w:val="24"/>
          <w:szCs w:val="28"/>
        </w:rPr>
        <w:t xml:space="preserve">хугольник, прямоугольник и квадрат, окружность и круг, прямоугольный параллелепипед, куб, шар. </w:t>
      </w:r>
      <w:r w:rsidRPr="005D2B18">
        <w:rPr>
          <w:rFonts w:ascii="Times New Roman" w:hAnsi="Times New Roman"/>
          <w:sz w:val="24"/>
          <w:szCs w:val="28"/>
          <w:lang w:eastAsia="ru-RU"/>
        </w:rPr>
        <w:t>Изображать изучаемые фигуры от руки и с помощью линейки и циркуля.</w:t>
      </w:r>
    </w:p>
    <w:p w:rsidR="00FF65A6" w:rsidRPr="005D2B18" w:rsidRDefault="00FF65A6" w:rsidP="005D2B18">
      <w:pPr>
        <w:tabs>
          <w:tab w:val="left" w:pos="0"/>
          <w:tab w:val="left" w:pos="993"/>
        </w:tabs>
        <w:spacing w:after="0" w:line="240" w:lineRule="auto"/>
        <w:ind w:left="709"/>
        <w:rPr>
          <w:rFonts w:ascii="Times New Roman" w:hAnsi="Times New Roman"/>
          <w:b/>
          <w:sz w:val="24"/>
          <w:szCs w:val="28"/>
        </w:rPr>
      </w:pPr>
      <w:r w:rsidRPr="005D2B18">
        <w:rPr>
          <w:rFonts w:ascii="Times New Roman" w:hAnsi="Times New Roman"/>
          <w:b/>
          <w:sz w:val="24"/>
          <w:szCs w:val="28"/>
        </w:rPr>
        <w:t>В повседневной жизни и при изучении других предметов:</w:t>
      </w:r>
    </w:p>
    <w:p w:rsidR="00FF65A6" w:rsidRPr="005D2B18" w:rsidRDefault="00FF65A6" w:rsidP="00D031C4">
      <w:pPr>
        <w:pStyle w:val="a8"/>
        <w:numPr>
          <w:ilvl w:val="0"/>
          <w:numId w:val="171"/>
        </w:numPr>
        <w:tabs>
          <w:tab w:val="left" w:pos="993"/>
        </w:tabs>
        <w:ind w:left="0" w:firstLine="709"/>
        <w:jc w:val="both"/>
        <w:rPr>
          <w:rFonts w:ascii="Times New Roman" w:hAnsi="Times New Roman"/>
          <w:szCs w:val="28"/>
        </w:rPr>
      </w:pPr>
      <w:r w:rsidRPr="005D2B18">
        <w:rPr>
          <w:rFonts w:ascii="Times New Roman" w:hAnsi="Times New Roman"/>
          <w:szCs w:val="28"/>
        </w:rPr>
        <w:t xml:space="preserve">решать практические задачи с применением простейших свойств фигур. </w:t>
      </w:r>
    </w:p>
    <w:p w:rsidR="00FF65A6" w:rsidRPr="005D2B18" w:rsidRDefault="00FF65A6" w:rsidP="005D2B18">
      <w:pPr>
        <w:spacing w:after="0" w:line="240" w:lineRule="auto"/>
        <w:rPr>
          <w:rFonts w:ascii="Times New Roman" w:hAnsi="Times New Roman"/>
          <w:b/>
          <w:sz w:val="24"/>
          <w:szCs w:val="28"/>
        </w:rPr>
      </w:pPr>
      <w:r w:rsidRPr="005D2B18">
        <w:rPr>
          <w:rFonts w:ascii="Times New Roman" w:hAnsi="Times New Roman"/>
          <w:b/>
          <w:sz w:val="24"/>
          <w:szCs w:val="28"/>
        </w:rPr>
        <w:t>Измерения и вычисления</w:t>
      </w:r>
    </w:p>
    <w:p w:rsidR="00FF65A6" w:rsidRPr="005D2B18" w:rsidRDefault="00FF65A6" w:rsidP="00D031C4">
      <w:pPr>
        <w:pStyle w:val="a"/>
        <w:numPr>
          <w:ilvl w:val="0"/>
          <w:numId w:val="205"/>
        </w:numPr>
        <w:tabs>
          <w:tab w:val="left" w:pos="993"/>
        </w:tabs>
        <w:ind w:left="0" w:firstLine="709"/>
        <w:rPr>
          <w:rFonts w:ascii="Times New Roman" w:hAnsi="Times New Roman"/>
          <w:sz w:val="24"/>
          <w:szCs w:val="28"/>
        </w:rPr>
      </w:pPr>
      <w:r w:rsidRPr="005D2B18">
        <w:rPr>
          <w:rFonts w:ascii="Times New Roman" w:hAnsi="Times New Roman"/>
          <w:sz w:val="24"/>
          <w:szCs w:val="28"/>
        </w:rPr>
        <w:t>выполнять измерение длин, расстояний, величин углов, с помощью инструментов для измерений длин и углов;</w:t>
      </w:r>
    </w:p>
    <w:p w:rsidR="00FF65A6" w:rsidRPr="005D2B18" w:rsidRDefault="00FF65A6" w:rsidP="00D031C4">
      <w:pPr>
        <w:pStyle w:val="a"/>
        <w:numPr>
          <w:ilvl w:val="0"/>
          <w:numId w:val="205"/>
        </w:numPr>
        <w:tabs>
          <w:tab w:val="left" w:pos="993"/>
        </w:tabs>
        <w:ind w:left="0" w:firstLine="709"/>
        <w:rPr>
          <w:rFonts w:ascii="Times New Roman" w:hAnsi="Times New Roman"/>
          <w:sz w:val="24"/>
          <w:szCs w:val="28"/>
        </w:rPr>
      </w:pPr>
      <w:r w:rsidRPr="005D2B18">
        <w:rPr>
          <w:rFonts w:ascii="Times New Roman" w:hAnsi="Times New Roman"/>
          <w:sz w:val="24"/>
          <w:szCs w:val="28"/>
        </w:rPr>
        <w:t xml:space="preserve">вычислять площади прямоугольников. </w:t>
      </w:r>
    </w:p>
    <w:p w:rsidR="00FF65A6" w:rsidRPr="005D2B18" w:rsidRDefault="00FF65A6" w:rsidP="005D2B18">
      <w:pPr>
        <w:spacing w:after="0" w:line="240" w:lineRule="auto"/>
        <w:rPr>
          <w:rFonts w:ascii="Times New Roman" w:hAnsi="Times New Roman"/>
          <w:b/>
          <w:sz w:val="24"/>
          <w:szCs w:val="28"/>
        </w:rPr>
      </w:pPr>
      <w:r w:rsidRPr="005D2B18">
        <w:rPr>
          <w:rFonts w:ascii="Times New Roman" w:hAnsi="Times New Roman"/>
          <w:b/>
          <w:sz w:val="24"/>
          <w:szCs w:val="28"/>
        </w:rPr>
        <w:t>В повседневной жизни и при изучении других предметов:</w:t>
      </w:r>
    </w:p>
    <w:p w:rsidR="00FF65A6" w:rsidRPr="005D2B18" w:rsidRDefault="00FF65A6" w:rsidP="00D031C4">
      <w:pPr>
        <w:numPr>
          <w:ilvl w:val="0"/>
          <w:numId w:val="161"/>
        </w:numPr>
        <w:tabs>
          <w:tab w:val="left" w:pos="0"/>
          <w:tab w:val="left" w:pos="993"/>
        </w:tabs>
        <w:spacing w:after="0" w:line="240" w:lineRule="auto"/>
        <w:ind w:left="0" w:firstLine="709"/>
        <w:jc w:val="both"/>
        <w:rPr>
          <w:rFonts w:ascii="Times New Roman" w:hAnsi="Times New Roman"/>
          <w:sz w:val="24"/>
          <w:szCs w:val="28"/>
          <w:lang w:eastAsia="ru-RU"/>
        </w:rPr>
      </w:pPr>
      <w:r w:rsidRPr="005D2B18">
        <w:rPr>
          <w:rFonts w:ascii="Times New Roman" w:hAnsi="Times New Roman"/>
          <w:sz w:val="24"/>
          <w:szCs w:val="28"/>
        </w:rPr>
        <w:t>вычислять расстояния на местности в стандартных ситуациях, площади прямоугольников;</w:t>
      </w:r>
    </w:p>
    <w:p w:rsidR="00FF65A6" w:rsidRPr="005D2B18" w:rsidRDefault="00FF65A6" w:rsidP="00D031C4">
      <w:pPr>
        <w:numPr>
          <w:ilvl w:val="0"/>
          <w:numId w:val="163"/>
        </w:numPr>
        <w:tabs>
          <w:tab w:val="left" w:pos="0"/>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выполнять простейшие построения и измерения на местности, необходимые в реальной жизни</w:t>
      </w:r>
      <w:r w:rsidR="001E1B4A" w:rsidRPr="005D2B18">
        <w:rPr>
          <w:rFonts w:ascii="Times New Roman" w:hAnsi="Times New Roman"/>
          <w:sz w:val="24"/>
          <w:szCs w:val="28"/>
        </w:rPr>
        <w:t>.</w:t>
      </w:r>
    </w:p>
    <w:p w:rsidR="00FF65A6" w:rsidRPr="005D2B18" w:rsidRDefault="00FF65A6" w:rsidP="005D2B18">
      <w:pPr>
        <w:spacing w:after="0" w:line="240" w:lineRule="auto"/>
        <w:rPr>
          <w:rFonts w:ascii="Times New Roman" w:hAnsi="Times New Roman"/>
          <w:b/>
          <w:bCs/>
          <w:sz w:val="24"/>
          <w:szCs w:val="28"/>
        </w:rPr>
      </w:pPr>
      <w:r w:rsidRPr="005D2B18">
        <w:rPr>
          <w:rFonts w:ascii="Times New Roman" w:hAnsi="Times New Roman"/>
          <w:b/>
          <w:bCs/>
          <w:sz w:val="24"/>
          <w:szCs w:val="28"/>
        </w:rPr>
        <w:t>История математики</w:t>
      </w:r>
    </w:p>
    <w:p w:rsidR="00FF65A6" w:rsidRPr="005D2B18" w:rsidRDefault="00FF65A6" w:rsidP="00D031C4">
      <w:pPr>
        <w:numPr>
          <w:ilvl w:val="0"/>
          <w:numId w:val="206"/>
        </w:numPr>
        <w:tabs>
          <w:tab w:val="left" w:pos="34"/>
          <w:tab w:val="left" w:pos="993"/>
        </w:tabs>
        <w:spacing w:after="0" w:line="240" w:lineRule="auto"/>
        <w:ind w:left="0" w:firstLine="709"/>
        <w:jc w:val="both"/>
        <w:rPr>
          <w:rFonts w:ascii="Times New Roman" w:hAnsi="Times New Roman"/>
          <w:sz w:val="24"/>
          <w:szCs w:val="28"/>
          <w:lang w:eastAsia="ru-RU"/>
        </w:rPr>
      </w:pPr>
      <w:r w:rsidRPr="005D2B18">
        <w:rPr>
          <w:rFonts w:ascii="Times New Roman" w:hAnsi="Times New Roman"/>
          <w:sz w:val="24"/>
          <w:szCs w:val="28"/>
          <w:lang w:eastAsia="ru-RU"/>
        </w:rPr>
        <w:t>описывать отдельные выдающиеся результаты, полученные в ходе развития математики как науки;</w:t>
      </w:r>
    </w:p>
    <w:p w:rsidR="00FF65A6" w:rsidRPr="005D2B18" w:rsidRDefault="00FF65A6" w:rsidP="00D031C4">
      <w:pPr>
        <w:numPr>
          <w:ilvl w:val="0"/>
          <w:numId w:val="206"/>
        </w:numPr>
        <w:tabs>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lang w:eastAsia="ru-RU"/>
        </w:rPr>
        <w:t>знать примеры математических открытий и их авторов, в связи с отечественной и всемирной историей</w:t>
      </w:r>
      <w:r w:rsidR="001E1B4A" w:rsidRPr="005D2B18">
        <w:rPr>
          <w:rFonts w:ascii="Times New Roman" w:hAnsi="Times New Roman"/>
          <w:sz w:val="24"/>
          <w:szCs w:val="28"/>
          <w:lang w:eastAsia="ru-RU"/>
        </w:rPr>
        <w:t>.</w:t>
      </w:r>
    </w:p>
    <w:p w:rsidR="00FF65A6" w:rsidRPr="005D2B18" w:rsidRDefault="00FF65A6" w:rsidP="005D2B18">
      <w:pPr>
        <w:pStyle w:val="3"/>
        <w:spacing w:before="0" w:beforeAutospacing="0" w:after="0" w:afterAutospacing="0"/>
        <w:rPr>
          <w:sz w:val="24"/>
          <w:szCs w:val="28"/>
        </w:rPr>
      </w:pPr>
      <w:bookmarkStart w:id="55" w:name="_Toc284662720"/>
      <w:bookmarkStart w:id="56" w:name="_Toc284663346"/>
      <w:r w:rsidRPr="005D2B18">
        <w:rPr>
          <w:sz w:val="24"/>
          <w:szCs w:val="28"/>
        </w:rPr>
        <w:t>Выпускник получит возможность научиться в 5-6 классах (для обеспечения возможности успешного продолжения образования на базовом и углубл</w:t>
      </w:r>
      <w:r w:rsidR="00A23AB5" w:rsidRPr="005D2B18">
        <w:rPr>
          <w:sz w:val="24"/>
          <w:szCs w:val="28"/>
        </w:rPr>
        <w:t>е</w:t>
      </w:r>
      <w:r w:rsidRPr="005D2B18">
        <w:rPr>
          <w:sz w:val="24"/>
          <w:szCs w:val="28"/>
        </w:rPr>
        <w:t>нном уровнях)</w:t>
      </w:r>
      <w:bookmarkEnd w:id="55"/>
      <w:bookmarkEnd w:id="56"/>
    </w:p>
    <w:p w:rsidR="00FF65A6" w:rsidRPr="005D2B18" w:rsidRDefault="00FF65A6" w:rsidP="005D2B18">
      <w:pPr>
        <w:spacing w:after="0" w:line="240" w:lineRule="auto"/>
        <w:rPr>
          <w:rFonts w:ascii="Times New Roman" w:hAnsi="Times New Roman"/>
          <w:sz w:val="24"/>
          <w:szCs w:val="28"/>
        </w:rPr>
      </w:pPr>
      <w:r w:rsidRPr="005D2B18">
        <w:rPr>
          <w:rFonts w:ascii="Times New Roman" w:hAnsi="Times New Roman"/>
          <w:b/>
          <w:sz w:val="24"/>
          <w:szCs w:val="28"/>
        </w:rPr>
        <w:t>Элементы теории множеств и математической логики</w:t>
      </w:r>
    </w:p>
    <w:p w:rsidR="00FF65A6" w:rsidRPr="005D2B18" w:rsidRDefault="00FF65A6" w:rsidP="00D031C4">
      <w:pPr>
        <w:pStyle w:val="a8"/>
        <w:numPr>
          <w:ilvl w:val="0"/>
          <w:numId w:val="207"/>
        </w:numPr>
        <w:tabs>
          <w:tab w:val="left" w:pos="1134"/>
        </w:tabs>
        <w:ind w:left="0" w:firstLine="709"/>
        <w:jc w:val="both"/>
        <w:rPr>
          <w:rFonts w:ascii="Times New Roman" w:hAnsi="Times New Roman"/>
          <w:i/>
          <w:szCs w:val="28"/>
        </w:rPr>
      </w:pPr>
      <w:r w:rsidRPr="005D2B18">
        <w:rPr>
          <w:rFonts w:ascii="Times New Roman" w:hAnsi="Times New Roman"/>
          <w:i/>
          <w:szCs w:val="28"/>
        </w:rPr>
        <w:t>Оперировать</w:t>
      </w:r>
      <w:r w:rsidRPr="005D2B18">
        <w:rPr>
          <w:rStyle w:val="af3"/>
          <w:rFonts w:ascii="Times New Roman" w:hAnsi="Times New Roman"/>
          <w:i/>
          <w:szCs w:val="28"/>
        </w:rPr>
        <w:footnoteReference w:id="3"/>
      </w:r>
      <w:r w:rsidRPr="005D2B18">
        <w:rPr>
          <w:rFonts w:ascii="Times New Roman" w:hAnsi="Times New Roman"/>
          <w:i/>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FF65A6" w:rsidRPr="005D2B18" w:rsidRDefault="00FF65A6" w:rsidP="00D031C4">
      <w:pPr>
        <w:pStyle w:val="a8"/>
        <w:numPr>
          <w:ilvl w:val="0"/>
          <w:numId w:val="207"/>
        </w:numPr>
        <w:tabs>
          <w:tab w:val="left" w:pos="1134"/>
        </w:tabs>
        <w:ind w:left="0" w:firstLine="709"/>
        <w:jc w:val="both"/>
        <w:rPr>
          <w:rFonts w:ascii="Times New Roman" w:hAnsi="Times New Roman"/>
          <w:i/>
          <w:szCs w:val="28"/>
        </w:rPr>
      </w:pPr>
      <w:r w:rsidRPr="005D2B18">
        <w:rPr>
          <w:rFonts w:ascii="Times New Roman" w:hAnsi="Times New Roman"/>
          <w:i/>
          <w:szCs w:val="28"/>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r w:rsidR="001E1B4A" w:rsidRPr="005D2B18">
        <w:rPr>
          <w:rFonts w:ascii="Times New Roman" w:hAnsi="Times New Roman"/>
          <w:i/>
          <w:szCs w:val="28"/>
        </w:rPr>
        <w:t>.</w:t>
      </w:r>
    </w:p>
    <w:p w:rsidR="00FF65A6" w:rsidRPr="005D2B18" w:rsidRDefault="00FF65A6" w:rsidP="005D2B18">
      <w:pPr>
        <w:spacing w:after="0" w:line="240" w:lineRule="auto"/>
        <w:rPr>
          <w:rFonts w:ascii="Times New Roman" w:hAnsi="Times New Roman"/>
          <w:b/>
          <w:sz w:val="24"/>
          <w:szCs w:val="28"/>
        </w:rPr>
      </w:pPr>
      <w:r w:rsidRPr="005D2B18">
        <w:rPr>
          <w:rFonts w:ascii="Times New Roman" w:hAnsi="Times New Roman"/>
          <w:b/>
          <w:sz w:val="24"/>
          <w:szCs w:val="28"/>
        </w:rPr>
        <w:t>В повседневной жизни и при изучении других предметов:</w:t>
      </w:r>
    </w:p>
    <w:p w:rsidR="00FF65A6" w:rsidRPr="005D2B18" w:rsidRDefault="00FF65A6" w:rsidP="00D031C4">
      <w:pPr>
        <w:pStyle w:val="a"/>
        <w:numPr>
          <w:ilvl w:val="0"/>
          <w:numId w:val="208"/>
        </w:numPr>
        <w:tabs>
          <w:tab w:val="left" w:pos="993"/>
        </w:tabs>
        <w:ind w:left="0" w:firstLine="709"/>
        <w:rPr>
          <w:rFonts w:ascii="Times New Roman" w:hAnsi="Times New Roman"/>
          <w:i/>
          <w:sz w:val="24"/>
          <w:szCs w:val="28"/>
        </w:rPr>
      </w:pPr>
      <w:r w:rsidRPr="005D2B18">
        <w:rPr>
          <w:rFonts w:ascii="Times New Roman" w:hAnsi="Times New Roman"/>
          <w:i/>
          <w:sz w:val="24"/>
          <w:szCs w:val="28"/>
        </w:rPr>
        <w:t xml:space="preserve">распознавать логически некорректные высказывания; </w:t>
      </w:r>
    </w:p>
    <w:p w:rsidR="00FF65A6" w:rsidRPr="005D2B18" w:rsidRDefault="00FF65A6" w:rsidP="00D031C4">
      <w:pPr>
        <w:pStyle w:val="a"/>
        <w:numPr>
          <w:ilvl w:val="0"/>
          <w:numId w:val="208"/>
        </w:numPr>
        <w:tabs>
          <w:tab w:val="left" w:pos="993"/>
        </w:tabs>
        <w:ind w:left="0" w:firstLine="709"/>
        <w:rPr>
          <w:rFonts w:ascii="Times New Roman" w:hAnsi="Times New Roman"/>
          <w:i/>
          <w:sz w:val="24"/>
          <w:szCs w:val="28"/>
        </w:rPr>
      </w:pPr>
      <w:r w:rsidRPr="005D2B18">
        <w:rPr>
          <w:rFonts w:ascii="Times New Roman" w:hAnsi="Times New Roman"/>
          <w:i/>
          <w:sz w:val="24"/>
          <w:szCs w:val="28"/>
        </w:rPr>
        <w:t>строить цепочки умозаключений на основе использования правил логики</w:t>
      </w:r>
      <w:r w:rsidR="001E1B4A" w:rsidRPr="005D2B18">
        <w:rPr>
          <w:rFonts w:ascii="Times New Roman" w:hAnsi="Times New Roman"/>
          <w:i/>
          <w:sz w:val="24"/>
          <w:szCs w:val="28"/>
        </w:rPr>
        <w:t>.</w:t>
      </w:r>
    </w:p>
    <w:p w:rsidR="00FF65A6" w:rsidRPr="005D2B18" w:rsidRDefault="00FF65A6" w:rsidP="005D2B18">
      <w:pPr>
        <w:spacing w:after="0" w:line="240" w:lineRule="auto"/>
        <w:rPr>
          <w:rFonts w:ascii="Times New Roman" w:hAnsi="Times New Roman"/>
          <w:b/>
          <w:i/>
          <w:sz w:val="24"/>
          <w:szCs w:val="28"/>
        </w:rPr>
      </w:pPr>
      <w:r w:rsidRPr="005D2B18">
        <w:rPr>
          <w:rFonts w:ascii="Times New Roman" w:hAnsi="Times New Roman"/>
          <w:b/>
          <w:i/>
          <w:sz w:val="24"/>
          <w:szCs w:val="28"/>
        </w:rPr>
        <w:t>Числа</w:t>
      </w:r>
    </w:p>
    <w:p w:rsidR="00FF65A6" w:rsidRPr="005D2B18" w:rsidRDefault="00FF65A6" w:rsidP="00D031C4">
      <w:pPr>
        <w:pStyle w:val="a8"/>
        <w:numPr>
          <w:ilvl w:val="0"/>
          <w:numId w:val="209"/>
        </w:numPr>
        <w:tabs>
          <w:tab w:val="left" w:pos="1134"/>
        </w:tabs>
        <w:ind w:left="0" w:firstLine="709"/>
        <w:contextualSpacing w:val="0"/>
        <w:jc w:val="both"/>
        <w:rPr>
          <w:rFonts w:ascii="Times New Roman" w:hAnsi="Times New Roman"/>
          <w:i/>
          <w:szCs w:val="28"/>
        </w:rPr>
      </w:pPr>
      <w:r w:rsidRPr="005D2B18">
        <w:rPr>
          <w:rFonts w:ascii="Times New Roman" w:hAnsi="Times New Roman"/>
          <w:i/>
          <w:szCs w:val="28"/>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FF65A6" w:rsidRPr="005D2B18" w:rsidRDefault="00FF65A6" w:rsidP="00D031C4">
      <w:pPr>
        <w:pStyle w:val="a8"/>
        <w:numPr>
          <w:ilvl w:val="0"/>
          <w:numId w:val="209"/>
        </w:numPr>
        <w:tabs>
          <w:tab w:val="left" w:pos="1134"/>
        </w:tabs>
        <w:ind w:left="0" w:firstLine="709"/>
        <w:contextualSpacing w:val="0"/>
        <w:jc w:val="both"/>
        <w:rPr>
          <w:rFonts w:ascii="Times New Roman" w:hAnsi="Times New Roman"/>
          <w:i/>
          <w:szCs w:val="28"/>
        </w:rPr>
      </w:pPr>
      <w:r w:rsidRPr="005D2B18">
        <w:rPr>
          <w:rFonts w:ascii="Times New Roman" w:hAnsi="Times New Roman"/>
          <w:i/>
          <w:szCs w:val="28"/>
        </w:rPr>
        <w:t>понимать и объяснять смысл позиционной записи натурального числа;</w:t>
      </w:r>
    </w:p>
    <w:p w:rsidR="00FF65A6" w:rsidRPr="005D2B18" w:rsidRDefault="00FF65A6" w:rsidP="00D031C4">
      <w:pPr>
        <w:pStyle w:val="a8"/>
        <w:numPr>
          <w:ilvl w:val="0"/>
          <w:numId w:val="209"/>
        </w:numPr>
        <w:tabs>
          <w:tab w:val="left" w:pos="1134"/>
        </w:tabs>
        <w:ind w:left="0" w:firstLine="709"/>
        <w:contextualSpacing w:val="0"/>
        <w:jc w:val="both"/>
        <w:rPr>
          <w:rFonts w:ascii="Times New Roman" w:hAnsi="Times New Roman"/>
          <w:i/>
          <w:szCs w:val="28"/>
        </w:rPr>
      </w:pPr>
      <w:r w:rsidRPr="005D2B18">
        <w:rPr>
          <w:rFonts w:ascii="Times New Roman" w:hAnsi="Times New Roman"/>
          <w:i/>
          <w:szCs w:val="28"/>
        </w:rPr>
        <w:t>выполнять вычисления, в том числе с использованием при</w:t>
      </w:r>
      <w:r w:rsidR="00A23AB5" w:rsidRPr="005D2B18">
        <w:rPr>
          <w:rFonts w:ascii="Times New Roman" w:hAnsi="Times New Roman"/>
          <w:i/>
          <w:szCs w:val="28"/>
        </w:rPr>
        <w:t>е</w:t>
      </w:r>
      <w:r w:rsidRPr="005D2B18">
        <w:rPr>
          <w:rFonts w:ascii="Times New Roman" w:hAnsi="Times New Roman"/>
          <w:i/>
          <w:szCs w:val="28"/>
        </w:rPr>
        <w:t>мов рациональных вычислений, обосновывать алгоритмы выполнения действий;</w:t>
      </w:r>
    </w:p>
    <w:p w:rsidR="00FF65A6" w:rsidRPr="005D2B18" w:rsidRDefault="00FF65A6" w:rsidP="00D031C4">
      <w:pPr>
        <w:pStyle w:val="a8"/>
        <w:numPr>
          <w:ilvl w:val="0"/>
          <w:numId w:val="209"/>
        </w:numPr>
        <w:tabs>
          <w:tab w:val="left" w:pos="1134"/>
        </w:tabs>
        <w:ind w:left="0" w:firstLine="709"/>
        <w:contextualSpacing w:val="0"/>
        <w:jc w:val="both"/>
        <w:rPr>
          <w:rFonts w:ascii="Times New Roman" w:hAnsi="Times New Roman"/>
          <w:i/>
          <w:szCs w:val="28"/>
        </w:rPr>
      </w:pPr>
      <w:r w:rsidRPr="005D2B18">
        <w:rPr>
          <w:rFonts w:ascii="Times New Roman" w:hAnsi="Times New Roman"/>
          <w:i/>
          <w:szCs w:val="28"/>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5D2B18" w:rsidRDefault="00FF65A6" w:rsidP="00D031C4">
      <w:pPr>
        <w:pStyle w:val="a8"/>
        <w:numPr>
          <w:ilvl w:val="0"/>
          <w:numId w:val="209"/>
        </w:numPr>
        <w:tabs>
          <w:tab w:val="left" w:pos="1134"/>
        </w:tabs>
        <w:ind w:left="0" w:firstLine="709"/>
        <w:contextualSpacing w:val="0"/>
        <w:jc w:val="both"/>
        <w:rPr>
          <w:rFonts w:ascii="Times New Roman" w:hAnsi="Times New Roman"/>
          <w:i/>
          <w:szCs w:val="28"/>
        </w:rPr>
      </w:pPr>
      <w:r w:rsidRPr="005D2B18">
        <w:rPr>
          <w:rFonts w:ascii="Times New Roman" w:hAnsi="Times New Roman"/>
          <w:i/>
          <w:szCs w:val="28"/>
        </w:rPr>
        <w:t>выполнять округление рациональных чисел с заданной точностью;</w:t>
      </w:r>
    </w:p>
    <w:p w:rsidR="00FF65A6" w:rsidRPr="005D2B18" w:rsidRDefault="00FF65A6" w:rsidP="00D031C4">
      <w:pPr>
        <w:pStyle w:val="a8"/>
        <w:numPr>
          <w:ilvl w:val="0"/>
          <w:numId w:val="209"/>
        </w:numPr>
        <w:tabs>
          <w:tab w:val="left" w:pos="1134"/>
        </w:tabs>
        <w:ind w:left="0" w:firstLine="709"/>
        <w:contextualSpacing w:val="0"/>
        <w:jc w:val="both"/>
        <w:rPr>
          <w:rFonts w:ascii="Times New Roman" w:hAnsi="Times New Roman"/>
          <w:i/>
          <w:szCs w:val="28"/>
        </w:rPr>
      </w:pPr>
      <w:r w:rsidRPr="005D2B18">
        <w:rPr>
          <w:rFonts w:ascii="Times New Roman" w:hAnsi="Times New Roman"/>
          <w:i/>
          <w:szCs w:val="28"/>
        </w:rPr>
        <w:t>упорядочивать числа, записанные в виде обыкновенных и десятичных дробей;</w:t>
      </w:r>
    </w:p>
    <w:p w:rsidR="00FF65A6" w:rsidRPr="005D2B18" w:rsidRDefault="00FF65A6" w:rsidP="00D031C4">
      <w:pPr>
        <w:pStyle w:val="a8"/>
        <w:numPr>
          <w:ilvl w:val="0"/>
          <w:numId w:val="209"/>
        </w:numPr>
        <w:tabs>
          <w:tab w:val="left" w:pos="1134"/>
        </w:tabs>
        <w:ind w:left="0" w:firstLine="709"/>
        <w:contextualSpacing w:val="0"/>
        <w:jc w:val="both"/>
        <w:rPr>
          <w:rFonts w:ascii="Times New Roman" w:hAnsi="Times New Roman"/>
          <w:i/>
          <w:szCs w:val="28"/>
        </w:rPr>
      </w:pPr>
      <w:r w:rsidRPr="005D2B18">
        <w:rPr>
          <w:rFonts w:ascii="Times New Roman" w:hAnsi="Times New Roman"/>
          <w:i/>
          <w:szCs w:val="28"/>
        </w:rPr>
        <w:t>находить НОД и НОК чисел и использовать их при решении зада</w:t>
      </w:r>
      <w:r w:rsidR="001E1B4A" w:rsidRPr="005D2B18">
        <w:rPr>
          <w:rFonts w:ascii="Times New Roman" w:hAnsi="Times New Roman"/>
          <w:i/>
          <w:szCs w:val="28"/>
        </w:rPr>
        <w:t>;</w:t>
      </w:r>
      <w:r w:rsidRPr="005D2B18">
        <w:rPr>
          <w:rFonts w:ascii="Times New Roman" w:hAnsi="Times New Roman"/>
          <w:i/>
          <w:szCs w:val="28"/>
        </w:rPr>
        <w:t>.</w:t>
      </w:r>
    </w:p>
    <w:p w:rsidR="00FF65A6" w:rsidRPr="005D2B18" w:rsidRDefault="00FF65A6" w:rsidP="00D031C4">
      <w:pPr>
        <w:pStyle w:val="a8"/>
        <w:numPr>
          <w:ilvl w:val="0"/>
          <w:numId w:val="209"/>
        </w:numPr>
        <w:tabs>
          <w:tab w:val="left" w:pos="1134"/>
        </w:tabs>
        <w:ind w:left="0" w:firstLine="709"/>
        <w:contextualSpacing w:val="0"/>
        <w:jc w:val="both"/>
        <w:rPr>
          <w:rFonts w:ascii="Times New Roman" w:hAnsi="Times New Roman"/>
          <w:i/>
          <w:szCs w:val="28"/>
        </w:rPr>
      </w:pPr>
      <w:r w:rsidRPr="005D2B18">
        <w:rPr>
          <w:rFonts w:ascii="Times New Roman" w:hAnsi="Times New Roman"/>
          <w:i/>
          <w:szCs w:val="28"/>
        </w:rPr>
        <w:t>оперировать понятием модуль числа, геометрическая интерпретация модуля числа.</w:t>
      </w:r>
    </w:p>
    <w:p w:rsidR="00FF65A6" w:rsidRPr="005D2B18" w:rsidRDefault="00FF65A6" w:rsidP="005D2B18">
      <w:pPr>
        <w:spacing w:after="0" w:line="240" w:lineRule="auto"/>
        <w:rPr>
          <w:rFonts w:ascii="Times New Roman" w:hAnsi="Times New Roman"/>
          <w:b/>
          <w:sz w:val="24"/>
          <w:szCs w:val="28"/>
        </w:rPr>
      </w:pPr>
      <w:r w:rsidRPr="005D2B18">
        <w:rPr>
          <w:rFonts w:ascii="Times New Roman" w:hAnsi="Times New Roman"/>
          <w:b/>
          <w:sz w:val="24"/>
          <w:szCs w:val="28"/>
        </w:rPr>
        <w:t>В повседневной жизни и при изучении других предметов:</w:t>
      </w:r>
    </w:p>
    <w:p w:rsidR="00FF65A6" w:rsidRPr="005D2B18" w:rsidRDefault="00FF65A6" w:rsidP="00D031C4">
      <w:pPr>
        <w:pStyle w:val="a"/>
        <w:numPr>
          <w:ilvl w:val="0"/>
          <w:numId w:val="210"/>
        </w:numPr>
        <w:tabs>
          <w:tab w:val="left" w:pos="1134"/>
        </w:tabs>
        <w:ind w:left="0" w:firstLine="709"/>
        <w:rPr>
          <w:rFonts w:ascii="Times New Roman" w:hAnsi="Times New Roman"/>
          <w:i/>
          <w:sz w:val="24"/>
          <w:szCs w:val="28"/>
        </w:rPr>
      </w:pPr>
      <w:r w:rsidRPr="005D2B18">
        <w:rPr>
          <w:rFonts w:ascii="Times New Roman" w:hAnsi="Times New Roman"/>
          <w:i/>
          <w:sz w:val="24"/>
          <w:szCs w:val="28"/>
        </w:rPr>
        <w:t>применять правила приближенных вычислений при решении практических задач и решении задач других учебных предметов;</w:t>
      </w:r>
    </w:p>
    <w:p w:rsidR="00FF65A6" w:rsidRPr="005D2B18" w:rsidRDefault="00FF65A6" w:rsidP="00D031C4">
      <w:pPr>
        <w:pStyle w:val="a"/>
        <w:numPr>
          <w:ilvl w:val="0"/>
          <w:numId w:val="210"/>
        </w:numPr>
        <w:tabs>
          <w:tab w:val="left" w:pos="1134"/>
        </w:tabs>
        <w:ind w:left="0" w:firstLine="709"/>
        <w:rPr>
          <w:rFonts w:ascii="Times New Roman" w:hAnsi="Times New Roman"/>
          <w:i/>
          <w:sz w:val="24"/>
          <w:szCs w:val="28"/>
        </w:rPr>
      </w:pPr>
      <w:r w:rsidRPr="005D2B18">
        <w:rPr>
          <w:rFonts w:ascii="Times New Roman" w:hAnsi="Times New Roman"/>
          <w:i/>
          <w:sz w:val="24"/>
          <w:szCs w:val="28"/>
        </w:rPr>
        <w:t>выполнять сравнение результатов вычислений при решении практических задач, в том числе приближенных вычислений;</w:t>
      </w:r>
    </w:p>
    <w:p w:rsidR="00FF65A6" w:rsidRPr="005D2B18" w:rsidRDefault="00FF65A6" w:rsidP="00D031C4">
      <w:pPr>
        <w:pStyle w:val="a"/>
        <w:numPr>
          <w:ilvl w:val="0"/>
          <w:numId w:val="210"/>
        </w:numPr>
        <w:tabs>
          <w:tab w:val="left" w:pos="1134"/>
        </w:tabs>
        <w:ind w:left="0" w:firstLine="709"/>
        <w:rPr>
          <w:rFonts w:ascii="Times New Roman" w:hAnsi="Times New Roman"/>
          <w:i/>
          <w:sz w:val="24"/>
          <w:szCs w:val="28"/>
        </w:rPr>
      </w:pPr>
      <w:r w:rsidRPr="005D2B18">
        <w:rPr>
          <w:rFonts w:ascii="Times New Roman" w:hAnsi="Times New Roman"/>
          <w:i/>
          <w:sz w:val="24"/>
          <w:szCs w:val="28"/>
        </w:rPr>
        <w:t>составлять числовые выражения и оценивать их значения при решении практических задач и задач из других учебных предметов</w:t>
      </w:r>
      <w:r w:rsidR="001E1B4A" w:rsidRPr="005D2B18">
        <w:rPr>
          <w:rFonts w:ascii="Times New Roman" w:hAnsi="Times New Roman"/>
          <w:i/>
          <w:sz w:val="24"/>
          <w:szCs w:val="28"/>
        </w:rPr>
        <w:t>.</w:t>
      </w:r>
    </w:p>
    <w:p w:rsidR="00FF65A6" w:rsidRPr="005D2B18" w:rsidRDefault="00FF65A6" w:rsidP="005D2B18">
      <w:pPr>
        <w:spacing w:after="0" w:line="240" w:lineRule="auto"/>
        <w:rPr>
          <w:rFonts w:ascii="Times New Roman" w:hAnsi="Times New Roman"/>
          <w:b/>
          <w:sz w:val="24"/>
          <w:szCs w:val="28"/>
        </w:rPr>
      </w:pPr>
      <w:r w:rsidRPr="005D2B18">
        <w:rPr>
          <w:rFonts w:ascii="Times New Roman" w:hAnsi="Times New Roman"/>
          <w:b/>
          <w:sz w:val="24"/>
          <w:szCs w:val="28"/>
        </w:rPr>
        <w:t xml:space="preserve">Уравнения и неравенства </w:t>
      </w:r>
    </w:p>
    <w:p w:rsidR="00FF65A6" w:rsidRPr="005D2B18" w:rsidRDefault="00FF65A6" w:rsidP="00D031C4">
      <w:pPr>
        <w:pStyle w:val="a"/>
        <w:numPr>
          <w:ilvl w:val="0"/>
          <w:numId w:val="211"/>
        </w:numPr>
        <w:tabs>
          <w:tab w:val="left" w:pos="1134"/>
        </w:tabs>
        <w:ind w:left="0" w:firstLine="709"/>
        <w:rPr>
          <w:rFonts w:ascii="Times New Roman" w:hAnsi="Times New Roman"/>
          <w:i/>
          <w:sz w:val="24"/>
          <w:szCs w:val="28"/>
        </w:rPr>
      </w:pPr>
      <w:r w:rsidRPr="005D2B18">
        <w:rPr>
          <w:rFonts w:ascii="Times New Roman" w:hAnsi="Times New Roman"/>
          <w:i/>
          <w:sz w:val="24"/>
          <w:szCs w:val="28"/>
        </w:rPr>
        <w:t>Оперировать понятиями: равенство, числовое равенство, уравнение, корень уравнения, решение уравнения, числовое неравенство</w:t>
      </w:r>
      <w:r w:rsidR="001E1B4A" w:rsidRPr="005D2B18">
        <w:rPr>
          <w:rFonts w:ascii="Times New Roman" w:hAnsi="Times New Roman"/>
          <w:i/>
          <w:sz w:val="24"/>
          <w:szCs w:val="28"/>
        </w:rPr>
        <w:t>.</w:t>
      </w:r>
    </w:p>
    <w:p w:rsidR="00FF65A6" w:rsidRPr="005D2B18" w:rsidRDefault="00FF65A6" w:rsidP="005D2B18">
      <w:pPr>
        <w:spacing w:after="0" w:line="240" w:lineRule="auto"/>
        <w:rPr>
          <w:rFonts w:ascii="Times New Roman" w:hAnsi="Times New Roman"/>
          <w:b/>
          <w:sz w:val="24"/>
          <w:szCs w:val="28"/>
        </w:rPr>
      </w:pPr>
      <w:r w:rsidRPr="005D2B18">
        <w:rPr>
          <w:rFonts w:ascii="Times New Roman" w:hAnsi="Times New Roman"/>
          <w:b/>
          <w:sz w:val="24"/>
          <w:szCs w:val="28"/>
        </w:rPr>
        <w:t>Статистика и теория вероятностей</w:t>
      </w:r>
    </w:p>
    <w:p w:rsidR="00FF65A6" w:rsidRPr="005D2B18" w:rsidRDefault="00FF65A6" w:rsidP="00D031C4">
      <w:pPr>
        <w:pStyle w:val="a8"/>
        <w:numPr>
          <w:ilvl w:val="0"/>
          <w:numId w:val="212"/>
        </w:numPr>
        <w:tabs>
          <w:tab w:val="left" w:pos="1134"/>
        </w:tabs>
        <w:ind w:left="0" w:firstLine="709"/>
        <w:contextualSpacing w:val="0"/>
        <w:jc w:val="both"/>
        <w:rPr>
          <w:rFonts w:ascii="Times New Roman" w:hAnsi="Times New Roman"/>
          <w:i/>
          <w:szCs w:val="28"/>
        </w:rPr>
      </w:pPr>
      <w:r w:rsidRPr="005D2B18">
        <w:rPr>
          <w:rFonts w:ascii="Times New Roman" w:hAnsi="Times New Roman"/>
          <w:i/>
          <w:szCs w:val="28"/>
        </w:rPr>
        <w:t xml:space="preserve">Оперировать понятиями: столбчатые и круговые диаграммы, таблицы данных, среднее арифметическое, </w:t>
      </w:r>
    </w:p>
    <w:p w:rsidR="00FF65A6" w:rsidRPr="005D2B18" w:rsidRDefault="00FF65A6" w:rsidP="00D031C4">
      <w:pPr>
        <w:pStyle w:val="a"/>
        <w:numPr>
          <w:ilvl w:val="0"/>
          <w:numId w:val="212"/>
        </w:numPr>
        <w:tabs>
          <w:tab w:val="left" w:pos="1134"/>
        </w:tabs>
        <w:ind w:left="0" w:firstLine="709"/>
        <w:rPr>
          <w:rFonts w:ascii="Times New Roman" w:hAnsi="Times New Roman"/>
          <w:i/>
          <w:sz w:val="24"/>
          <w:szCs w:val="28"/>
        </w:rPr>
      </w:pPr>
      <w:r w:rsidRPr="005D2B18">
        <w:rPr>
          <w:rFonts w:ascii="Times New Roman" w:hAnsi="Times New Roman"/>
          <w:i/>
          <w:sz w:val="24"/>
          <w:szCs w:val="28"/>
        </w:rPr>
        <w:t xml:space="preserve">извлекать, информацию, </w:t>
      </w:r>
      <w:r w:rsidRPr="005D2B18">
        <w:rPr>
          <w:rStyle w:val="dash041e0431044b0447043d044b0439char1"/>
          <w:i/>
          <w:szCs w:val="28"/>
        </w:rPr>
        <w:t>представленную в таблицах, на диаграммах</w:t>
      </w:r>
      <w:r w:rsidRPr="005D2B18">
        <w:rPr>
          <w:rFonts w:ascii="Times New Roman" w:hAnsi="Times New Roman"/>
          <w:i/>
          <w:sz w:val="24"/>
          <w:szCs w:val="28"/>
        </w:rPr>
        <w:t>;</w:t>
      </w:r>
    </w:p>
    <w:p w:rsidR="00FF65A6" w:rsidRPr="005D2B18" w:rsidRDefault="00FF65A6" w:rsidP="00D031C4">
      <w:pPr>
        <w:pStyle w:val="a"/>
        <w:numPr>
          <w:ilvl w:val="0"/>
          <w:numId w:val="212"/>
        </w:numPr>
        <w:tabs>
          <w:tab w:val="left" w:pos="1134"/>
        </w:tabs>
        <w:ind w:left="0" w:firstLine="709"/>
        <w:rPr>
          <w:rFonts w:ascii="Times New Roman" w:hAnsi="Times New Roman"/>
          <w:i/>
          <w:sz w:val="24"/>
          <w:szCs w:val="28"/>
        </w:rPr>
      </w:pPr>
      <w:r w:rsidRPr="005D2B18">
        <w:rPr>
          <w:rFonts w:ascii="Times New Roman" w:hAnsi="Times New Roman"/>
          <w:i/>
          <w:sz w:val="24"/>
          <w:szCs w:val="28"/>
        </w:rPr>
        <w:t>составлять таблицы, строить диаграммы на основе данных.</w:t>
      </w:r>
    </w:p>
    <w:p w:rsidR="00FF65A6" w:rsidRPr="005D2B18" w:rsidRDefault="00FF65A6" w:rsidP="005D2B18">
      <w:pPr>
        <w:spacing w:after="0" w:line="240" w:lineRule="auto"/>
        <w:rPr>
          <w:rFonts w:ascii="Times New Roman" w:hAnsi="Times New Roman"/>
          <w:b/>
          <w:sz w:val="24"/>
          <w:szCs w:val="28"/>
        </w:rPr>
      </w:pPr>
      <w:r w:rsidRPr="005D2B18">
        <w:rPr>
          <w:rFonts w:ascii="Times New Roman" w:hAnsi="Times New Roman"/>
          <w:b/>
          <w:sz w:val="24"/>
          <w:szCs w:val="28"/>
        </w:rPr>
        <w:t>В повседневной жизни и при изучении других предметов:</w:t>
      </w:r>
    </w:p>
    <w:p w:rsidR="00FF65A6" w:rsidRPr="005D2B18" w:rsidRDefault="00FF65A6" w:rsidP="00D031C4">
      <w:pPr>
        <w:pStyle w:val="a8"/>
        <w:numPr>
          <w:ilvl w:val="0"/>
          <w:numId w:val="213"/>
        </w:numPr>
        <w:tabs>
          <w:tab w:val="left" w:pos="1134"/>
        </w:tabs>
        <w:ind w:left="0" w:firstLine="709"/>
        <w:contextualSpacing w:val="0"/>
        <w:jc w:val="both"/>
        <w:rPr>
          <w:rFonts w:ascii="Times New Roman" w:hAnsi="Times New Roman"/>
          <w:i/>
          <w:szCs w:val="28"/>
        </w:rPr>
      </w:pPr>
      <w:r w:rsidRPr="005D2B18">
        <w:rPr>
          <w:rFonts w:ascii="Times New Roman" w:hAnsi="Times New Roman"/>
          <w:i/>
          <w:szCs w:val="28"/>
        </w:rPr>
        <w:t xml:space="preserve">извлекать, интерпретировать и преобразовывать информацию, </w:t>
      </w:r>
      <w:r w:rsidRPr="005D2B18">
        <w:rPr>
          <w:rStyle w:val="dash041e0431044b0447043d044b0439char1"/>
          <w:i/>
          <w:szCs w:val="28"/>
        </w:rPr>
        <w:t>представленную в таблицах и на диаграммах, отражающую свойства и характеристики реальных процессов и явлений</w:t>
      </w:r>
      <w:r w:rsidR="001E1B4A" w:rsidRPr="005D2B18">
        <w:rPr>
          <w:rStyle w:val="dash041e0431044b0447043d044b0439char1"/>
          <w:i/>
          <w:szCs w:val="28"/>
        </w:rPr>
        <w:t>.</w:t>
      </w:r>
    </w:p>
    <w:p w:rsidR="00FF65A6" w:rsidRPr="005D2B18" w:rsidRDefault="00FF65A6" w:rsidP="005D2B18">
      <w:pPr>
        <w:spacing w:after="0" w:line="240" w:lineRule="auto"/>
        <w:rPr>
          <w:rFonts w:ascii="Times New Roman" w:hAnsi="Times New Roman"/>
          <w:b/>
          <w:bCs/>
          <w:sz w:val="24"/>
          <w:szCs w:val="28"/>
        </w:rPr>
      </w:pPr>
      <w:r w:rsidRPr="005D2B18">
        <w:rPr>
          <w:rFonts w:ascii="Times New Roman" w:hAnsi="Times New Roman"/>
          <w:b/>
          <w:bCs/>
          <w:sz w:val="24"/>
          <w:szCs w:val="28"/>
        </w:rPr>
        <w:t>Текстовые задачи</w:t>
      </w:r>
    </w:p>
    <w:p w:rsidR="00FF65A6" w:rsidRPr="005D2B18" w:rsidRDefault="00FF65A6" w:rsidP="00D031C4">
      <w:pPr>
        <w:pStyle w:val="a8"/>
        <w:numPr>
          <w:ilvl w:val="0"/>
          <w:numId w:val="214"/>
        </w:numPr>
        <w:tabs>
          <w:tab w:val="left" w:pos="1134"/>
        </w:tabs>
        <w:ind w:left="0" w:firstLine="709"/>
        <w:jc w:val="both"/>
        <w:rPr>
          <w:rFonts w:ascii="Times New Roman" w:hAnsi="Times New Roman"/>
          <w:i/>
          <w:szCs w:val="28"/>
        </w:rPr>
      </w:pPr>
      <w:r w:rsidRPr="005D2B18">
        <w:rPr>
          <w:rFonts w:ascii="Times New Roman" w:hAnsi="Times New Roman"/>
          <w:i/>
          <w:szCs w:val="28"/>
        </w:rPr>
        <w:t>Решать простые и сложные задачи разных типов, а также задачи повышенной трудности;</w:t>
      </w:r>
    </w:p>
    <w:p w:rsidR="00FF65A6" w:rsidRPr="005D2B18" w:rsidRDefault="00FF65A6" w:rsidP="00D031C4">
      <w:pPr>
        <w:pStyle w:val="a8"/>
        <w:numPr>
          <w:ilvl w:val="0"/>
          <w:numId w:val="214"/>
        </w:numPr>
        <w:tabs>
          <w:tab w:val="left" w:pos="1134"/>
        </w:tabs>
        <w:ind w:left="0" w:firstLine="709"/>
        <w:jc w:val="both"/>
        <w:rPr>
          <w:rFonts w:ascii="Times New Roman" w:hAnsi="Times New Roman"/>
          <w:i/>
          <w:szCs w:val="28"/>
        </w:rPr>
      </w:pPr>
      <w:r w:rsidRPr="005D2B18">
        <w:rPr>
          <w:rFonts w:ascii="Times New Roman" w:hAnsi="Times New Roman"/>
          <w:i/>
          <w:szCs w:val="28"/>
        </w:rPr>
        <w:t>использовать разные краткие записи как модели текстов сложных задач для построения поисковой схемы и решения задач;</w:t>
      </w:r>
    </w:p>
    <w:p w:rsidR="00FF65A6" w:rsidRPr="005D2B18" w:rsidRDefault="00FF65A6" w:rsidP="00D031C4">
      <w:pPr>
        <w:pStyle w:val="a8"/>
        <w:numPr>
          <w:ilvl w:val="0"/>
          <w:numId w:val="214"/>
        </w:numPr>
        <w:tabs>
          <w:tab w:val="left" w:pos="1134"/>
        </w:tabs>
        <w:ind w:left="0" w:firstLine="709"/>
        <w:contextualSpacing w:val="0"/>
        <w:jc w:val="both"/>
        <w:rPr>
          <w:rFonts w:ascii="Times New Roman" w:hAnsi="Times New Roman"/>
          <w:i/>
          <w:szCs w:val="28"/>
        </w:rPr>
      </w:pPr>
      <w:r w:rsidRPr="005D2B18">
        <w:rPr>
          <w:rFonts w:ascii="Times New Roman" w:hAnsi="Times New Roman"/>
          <w:i/>
          <w:szCs w:val="28"/>
        </w:rPr>
        <w:t>знать и применять оба способа поиска решения задач (от требования к условию и от условия к требованию);</w:t>
      </w:r>
    </w:p>
    <w:p w:rsidR="00FF65A6" w:rsidRPr="005D2B18" w:rsidRDefault="00FF65A6" w:rsidP="00D031C4">
      <w:pPr>
        <w:pStyle w:val="a8"/>
        <w:numPr>
          <w:ilvl w:val="0"/>
          <w:numId w:val="214"/>
        </w:numPr>
        <w:tabs>
          <w:tab w:val="left" w:pos="1134"/>
        </w:tabs>
        <w:ind w:left="0" w:firstLine="709"/>
        <w:contextualSpacing w:val="0"/>
        <w:jc w:val="both"/>
        <w:rPr>
          <w:rFonts w:ascii="Times New Roman" w:hAnsi="Times New Roman"/>
          <w:i/>
          <w:szCs w:val="28"/>
        </w:rPr>
      </w:pPr>
      <w:r w:rsidRPr="005D2B18">
        <w:rPr>
          <w:rFonts w:ascii="Times New Roman" w:hAnsi="Times New Roman"/>
          <w:i/>
          <w:szCs w:val="28"/>
        </w:rPr>
        <w:t>моделировать рассуждения при поиске решения задач с помощью граф-схемы;</w:t>
      </w:r>
    </w:p>
    <w:p w:rsidR="00FF65A6" w:rsidRPr="005D2B18" w:rsidRDefault="00FF65A6" w:rsidP="00D031C4">
      <w:pPr>
        <w:pStyle w:val="a8"/>
        <w:numPr>
          <w:ilvl w:val="0"/>
          <w:numId w:val="214"/>
        </w:numPr>
        <w:tabs>
          <w:tab w:val="left" w:pos="1134"/>
        </w:tabs>
        <w:ind w:left="0" w:firstLine="709"/>
        <w:contextualSpacing w:val="0"/>
        <w:jc w:val="both"/>
        <w:rPr>
          <w:rFonts w:ascii="Times New Roman" w:hAnsi="Times New Roman"/>
          <w:i/>
          <w:szCs w:val="28"/>
        </w:rPr>
      </w:pPr>
      <w:r w:rsidRPr="005D2B18">
        <w:rPr>
          <w:rFonts w:ascii="Times New Roman" w:hAnsi="Times New Roman"/>
          <w:i/>
          <w:szCs w:val="28"/>
        </w:rPr>
        <w:t>выделять этапы решения задачи и содержание каждого этапа;</w:t>
      </w:r>
    </w:p>
    <w:p w:rsidR="00FF65A6" w:rsidRPr="005D2B18" w:rsidRDefault="00FF65A6" w:rsidP="00D031C4">
      <w:pPr>
        <w:pStyle w:val="a8"/>
        <w:numPr>
          <w:ilvl w:val="0"/>
          <w:numId w:val="214"/>
        </w:numPr>
        <w:tabs>
          <w:tab w:val="left" w:pos="1134"/>
        </w:tabs>
        <w:ind w:left="0" w:firstLine="709"/>
        <w:jc w:val="both"/>
        <w:rPr>
          <w:rFonts w:ascii="Times New Roman" w:hAnsi="Times New Roman"/>
          <w:i/>
          <w:szCs w:val="28"/>
        </w:rPr>
      </w:pPr>
      <w:r w:rsidRPr="005D2B18">
        <w:rPr>
          <w:rFonts w:ascii="Times New Roman" w:hAnsi="Times New Roman"/>
          <w:i/>
          <w:szCs w:val="28"/>
        </w:rPr>
        <w:t>интерпретировать вычислительные результаты в задаче, исследовать полученное решение задачи;</w:t>
      </w:r>
    </w:p>
    <w:p w:rsidR="00FF65A6" w:rsidRPr="005D2B18" w:rsidRDefault="00FF65A6" w:rsidP="00D031C4">
      <w:pPr>
        <w:pStyle w:val="a8"/>
        <w:numPr>
          <w:ilvl w:val="0"/>
          <w:numId w:val="214"/>
        </w:numPr>
        <w:tabs>
          <w:tab w:val="left" w:pos="1134"/>
        </w:tabs>
        <w:ind w:left="0" w:firstLine="709"/>
        <w:jc w:val="both"/>
        <w:rPr>
          <w:rFonts w:ascii="Times New Roman" w:hAnsi="Times New Roman"/>
          <w:i/>
          <w:szCs w:val="28"/>
        </w:rPr>
      </w:pPr>
      <w:r w:rsidRPr="005D2B18">
        <w:rPr>
          <w:rFonts w:ascii="Times New Roman" w:hAnsi="Times New Roman"/>
          <w:i/>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5D2B18" w:rsidRDefault="00FF65A6" w:rsidP="00D031C4">
      <w:pPr>
        <w:pStyle w:val="a8"/>
        <w:numPr>
          <w:ilvl w:val="0"/>
          <w:numId w:val="214"/>
        </w:numPr>
        <w:tabs>
          <w:tab w:val="left" w:pos="1134"/>
        </w:tabs>
        <w:ind w:left="0" w:firstLine="709"/>
        <w:jc w:val="both"/>
        <w:rPr>
          <w:rFonts w:ascii="Times New Roman" w:hAnsi="Times New Roman"/>
          <w:i/>
          <w:szCs w:val="28"/>
        </w:rPr>
      </w:pPr>
      <w:r w:rsidRPr="005D2B18">
        <w:rPr>
          <w:rFonts w:ascii="Times New Roman" w:hAnsi="Times New Roman"/>
          <w:i/>
          <w:szCs w:val="28"/>
        </w:rPr>
        <w:t>исследовать всевозможные ситуации при решении задач на движение по реке, рассматривать разные системы отсч</w:t>
      </w:r>
      <w:r w:rsidR="00A23AB5" w:rsidRPr="005D2B18">
        <w:rPr>
          <w:rFonts w:ascii="Times New Roman" w:hAnsi="Times New Roman"/>
          <w:i/>
          <w:szCs w:val="28"/>
        </w:rPr>
        <w:t>е</w:t>
      </w:r>
      <w:r w:rsidRPr="005D2B18">
        <w:rPr>
          <w:rFonts w:ascii="Times New Roman" w:hAnsi="Times New Roman"/>
          <w:i/>
          <w:szCs w:val="28"/>
        </w:rPr>
        <w:t>та;</w:t>
      </w:r>
    </w:p>
    <w:p w:rsidR="00FF65A6" w:rsidRPr="005D2B18" w:rsidRDefault="00FF65A6" w:rsidP="00D031C4">
      <w:pPr>
        <w:pStyle w:val="a8"/>
        <w:numPr>
          <w:ilvl w:val="0"/>
          <w:numId w:val="214"/>
        </w:numPr>
        <w:tabs>
          <w:tab w:val="left" w:pos="1134"/>
        </w:tabs>
        <w:ind w:left="0" w:firstLine="709"/>
        <w:jc w:val="both"/>
        <w:rPr>
          <w:rFonts w:ascii="Times New Roman" w:hAnsi="Times New Roman"/>
          <w:i/>
          <w:szCs w:val="28"/>
        </w:rPr>
      </w:pPr>
      <w:r w:rsidRPr="005D2B18">
        <w:rPr>
          <w:rFonts w:ascii="Times New Roman" w:hAnsi="Times New Roman"/>
          <w:i/>
          <w:szCs w:val="28"/>
        </w:rPr>
        <w:t xml:space="preserve">решать разнообразные задачи «на части», </w:t>
      </w:r>
    </w:p>
    <w:p w:rsidR="00FF65A6" w:rsidRPr="005D2B18" w:rsidRDefault="00FF65A6" w:rsidP="00D031C4">
      <w:pPr>
        <w:numPr>
          <w:ilvl w:val="0"/>
          <w:numId w:val="214"/>
        </w:numPr>
        <w:tabs>
          <w:tab w:val="left" w:pos="1134"/>
        </w:tabs>
        <w:spacing w:after="0" w:line="240" w:lineRule="auto"/>
        <w:ind w:left="0" w:firstLine="709"/>
        <w:jc w:val="both"/>
        <w:rPr>
          <w:rFonts w:ascii="Times New Roman" w:hAnsi="Times New Roman"/>
          <w:i/>
          <w:sz w:val="24"/>
          <w:szCs w:val="28"/>
        </w:rPr>
      </w:pPr>
      <w:r w:rsidRPr="005D2B18">
        <w:rPr>
          <w:rFonts w:ascii="Times New Roman" w:hAnsi="Times New Roman"/>
          <w:i/>
          <w:sz w:val="24"/>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5D2B18" w:rsidRDefault="00FF65A6" w:rsidP="00D031C4">
      <w:pPr>
        <w:numPr>
          <w:ilvl w:val="0"/>
          <w:numId w:val="214"/>
        </w:numPr>
        <w:tabs>
          <w:tab w:val="left" w:pos="1134"/>
        </w:tabs>
        <w:spacing w:after="0" w:line="240" w:lineRule="auto"/>
        <w:ind w:left="0" w:firstLine="709"/>
        <w:jc w:val="both"/>
        <w:rPr>
          <w:rFonts w:ascii="Times New Roman" w:hAnsi="Times New Roman"/>
          <w:i/>
          <w:sz w:val="24"/>
          <w:szCs w:val="28"/>
        </w:rPr>
      </w:pPr>
      <w:r w:rsidRPr="005D2B18">
        <w:rPr>
          <w:rFonts w:ascii="Times New Roman" w:hAnsi="Times New Roman"/>
          <w:i/>
          <w:sz w:val="24"/>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F65A6" w:rsidRPr="005D2B18" w:rsidRDefault="00FF65A6" w:rsidP="005D2B18">
      <w:pPr>
        <w:spacing w:after="0" w:line="240" w:lineRule="auto"/>
        <w:rPr>
          <w:rFonts w:ascii="Times New Roman" w:hAnsi="Times New Roman"/>
          <w:b/>
          <w:sz w:val="24"/>
          <w:szCs w:val="28"/>
        </w:rPr>
      </w:pPr>
      <w:r w:rsidRPr="005D2B18">
        <w:rPr>
          <w:rFonts w:ascii="Times New Roman" w:hAnsi="Times New Roman"/>
          <w:b/>
          <w:sz w:val="24"/>
          <w:szCs w:val="28"/>
        </w:rPr>
        <w:t>В повседневной жизни и при изучении других предметов:</w:t>
      </w:r>
    </w:p>
    <w:p w:rsidR="00FF65A6" w:rsidRPr="005D2B18" w:rsidRDefault="00FF65A6" w:rsidP="00D031C4">
      <w:pPr>
        <w:pStyle w:val="a"/>
        <w:numPr>
          <w:ilvl w:val="0"/>
          <w:numId w:val="215"/>
        </w:numPr>
        <w:tabs>
          <w:tab w:val="left" w:pos="1134"/>
        </w:tabs>
        <w:ind w:left="0" w:firstLine="709"/>
        <w:rPr>
          <w:rFonts w:ascii="Times New Roman" w:hAnsi="Times New Roman"/>
          <w:i/>
          <w:sz w:val="24"/>
          <w:szCs w:val="28"/>
          <w:lang w:eastAsia="en-US"/>
        </w:rPr>
      </w:pPr>
      <w:r w:rsidRPr="005D2B18">
        <w:rPr>
          <w:rFonts w:ascii="Times New Roman" w:hAnsi="Times New Roman"/>
          <w:i/>
          <w:sz w:val="24"/>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w:t>
      </w:r>
      <w:r w:rsidR="00A23AB5" w:rsidRPr="005D2B18">
        <w:rPr>
          <w:rFonts w:ascii="Times New Roman" w:hAnsi="Times New Roman"/>
          <w:i/>
          <w:sz w:val="24"/>
          <w:szCs w:val="28"/>
          <w:lang w:eastAsia="en-US"/>
        </w:rPr>
        <w:t>е</w:t>
      </w:r>
      <w:r w:rsidRPr="005D2B18">
        <w:rPr>
          <w:rFonts w:ascii="Times New Roman" w:hAnsi="Times New Roman"/>
          <w:i/>
          <w:sz w:val="24"/>
          <w:szCs w:val="28"/>
          <w:lang w:eastAsia="en-US"/>
        </w:rPr>
        <w:t>том этих характеристик, в частности, при решении задач на концентрации, учитывать плотность вещества;</w:t>
      </w:r>
    </w:p>
    <w:p w:rsidR="00FF65A6" w:rsidRPr="005D2B18" w:rsidRDefault="00FF65A6" w:rsidP="00D031C4">
      <w:pPr>
        <w:pStyle w:val="a"/>
        <w:numPr>
          <w:ilvl w:val="0"/>
          <w:numId w:val="215"/>
        </w:numPr>
        <w:tabs>
          <w:tab w:val="left" w:pos="1134"/>
        </w:tabs>
        <w:ind w:left="0" w:firstLine="709"/>
        <w:rPr>
          <w:rFonts w:ascii="Times New Roman" w:hAnsi="Times New Roman"/>
          <w:i/>
          <w:sz w:val="24"/>
          <w:szCs w:val="28"/>
          <w:lang w:eastAsia="en-US"/>
        </w:rPr>
      </w:pPr>
      <w:r w:rsidRPr="005D2B18">
        <w:rPr>
          <w:rFonts w:ascii="Times New Roman" w:hAnsi="Times New Roman"/>
          <w:i/>
          <w:sz w:val="24"/>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5D2B18" w:rsidRDefault="00FF65A6" w:rsidP="00D031C4">
      <w:pPr>
        <w:pStyle w:val="a"/>
        <w:numPr>
          <w:ilvl w:val="0"/>
          <w:numId w:val="215"/>
        </w:numPr>
        <w:tabs>
          <w:tab w:val="left" w:pos="1134"/>
        </w:tabs>
        <w:ind w:left="0" w:firstLine="709"/>
        <w:rPr>
          <w:rFonts w:ascii="Times New Roman" w:hAnsi="Times New Roman"/>
          <w:i/>
          <w:sz w:val="24"/>
          <w:szCs w:val="28"/>
        </w:rPr>
      </w:pPr>
      <w:r w:rsidRPr="005D2B18">
        <w:rPr>
          <w:rFonts w:ascii="Times New Roman" w:hAnsi="Times New Roman"/>
          <w:i/>
          <w:sz w:val="24"/>
          <w:szCs w:val="28"/>
          <w:lang w:eastAsia="en-US"/>
        </w:rPr>
        <w:t>решать задачи на движение по реке, рассматривая разные системы отсчета</w:t>
      </w:r>
      <w:r w:rsidR="001E1B4A" w:rsidRPr="005D2B18">
        <w:rPr>
          <w:rFonts w:ascii="Times New Roman" w:hAnsi="Times New Roman"/>
          <w:i/>
          <w:sz w:val="24"/>
          <w:szCs w:val="28"/>
          <w:lang w:eastAsia="en-US"/>
        </w:rPr>
        <w:t>.</w:t>
      </w:r>
    </w:p>
    <w:p w:rsidR="00FF65A6" w:rsidRPr="005D2B18" w:rsidRDefault="00FF65A6" w:rsidP="005D2B18">
      <w:pPr>
        <w:spacing w:after="0" w:line="240" w:lineRule="auto"/>
        <w:rPr>
          <w:rFonts w:ascii="Times New Roman" w:hAnsi="Times New Roman"/>
          <w:b/>
          <w:sz w:val="24"/>
          <w:szCs w:val="28"/>
        </w:rPr>
      </w:pPr>
      <w:r w:rsidRPr="005D2B18">
        <w:rPr>
          <w:rFonts w:ascii="Times New Roman" w:hAnsi="Times New Roman"/>
          <w:b/>
          <w:sz w:val="24"/>
          <w:szCs w:val="28"/>
        </w:rPr>
        <w:t>Наглядная геометрия</w:t>
      </w:r>
    </w:p>
    <w:p w:rsidR="00FF65A6" w:rsidRPr="005D2B18" w:rsidRDefault="00FF65A6" w:rsidP="005D2B18">
      <w:pPr>
        <w:spacing w:after="0" w:line="240" w:lineRule="auto"/>
        <w:rPr>
          <w:rFonts w:ascii="Times New Roman" w:hAnsi="Times New Roman"/>
          <w:b/>
          <w:sz w:val="24"/>
          <w:szCs w:val="28"/>
        </w:rPr>
      </w:pPr>
      <w:r w:rsidRPr="005D2B18">
        <w:rPr>
          <w:rFonts w:ascii="Times New Roman" w:hAnsi="Times New Roman"/>
          <w:b/>
          <w:sz w:val="24"/>
          <w:szCs w:val="28"/>
        </w:rPr>
        <w:t>Геометрические фигуры</w:t>
      </w:r>
    </w:p>
    <w:p w:rsidR="00FF65A6" w:rsidRPr="005D2B18" w:rsidRDefault="001E1B4A" w:rsidP="00D031C4">
      <w:pPr>
        <w:pStyle w:val="a8"/>
        <w:numPr>
          <w:ilvl w:val="0"/>
          <w:numId w:val="216"/>
        </w:numPr>
        <w:tabs>
          <w:tab w:val="left" w:pos="1134"/>
        </w:tabs>
        <w:ind w:left="0" w:firstLine="709"/>
        <w:jc w:val="both"/>
        <w:rPr>
          <w:rFonts w:ascii="Times New Roman" w:hAnsi="Times New Roman"/>
          <w:i/>
          <w:szCs w:val="28"/>
        </w:rPr>
      </w:pPr>
      <w:r w:rsidRPr="005D2B18">
        <w:rPr>
          <w:rFonts w:ascii="Times New Roman" w:hAnsi="Times New Roman"/>
          <w:i/>
          <w:szCs w:val="28"/>
        </w:rPr>
        <w:t>И</w:t>
      </w:r>
      <w:r w:rsidR="00FF65A6" w:rsidRPr="005D2B18">
        <w:rPr>
          <w:rFonts w:ascii="Times New Roman" w:hAnsi="Times New Roman"/>
          <w:i/>
          <w:szCs w:val="28"/>
        </w:rPr>
        <w:t>звлекать, интерпретировать и преобразовывать информацию о геометрических фигурах, представленную на чертежах</w:t>
      </w:r>
      <w:r w:rsidRPr="005D2B18">
        <w:rPr>
          <w:rFonts w:ascii="Times New Roman" w:hAnsi="Times New Roman"/>
          <w:i/>
          <w:szCs w:val="28"/>
        </w:rPr>
        <w:t>;</w:t>
      </w:r>
    </w:p>
    <w:p w:rsidR="00FF65A6" w:rsidRPr="005D2B18" w:rsidRDefault="00FF65A6" w:rsidP="00D031C4">
      <w:pPr>
        <w:pStyle w:val="a8"/>
        <w:numPr>
          <w:ilvl w:val="0"/>
          <w:numId w:val="216"/>
        </w:numPr>
        <w:tabs>
          <w:tab w:val="left" w:pos="1134"/>
        </w:tabs>
        <w:ind w:left="0" w:firstLine="709"/>
        <w:jc w:val="both"/>
        <w:rPr>
          <w:rFonts w:ascii="Times New Roman" w:hAnsi="Times New Roman"/>
          <w:i/>
          <w:szCs w:val="28"/>
        </w:rPr>
      </w:pPr>
      <w:r w:rsidRPr="005D2B18">
        <w:rPr>
          <w:rFonts w:ascii="Times New Roman" w:hAnsi="Times New Roman"/>
          <w:i/>
          <w:szCs w:val="28"/>
        </w:rPr>
        <w:t>изображать изучаемые фигуры от руки и с помощью компьютерных инструментов.</w:t>
      </w:r>
    </w:p>
    <w:p w:rsidR="00FF65A6" w:rsidRPr="005D2B18" w:rsidRDefault="00FF65A6" w:rsidP="005D2B18">
      <w:pPr>
        <w:spacing w:after="0" w:line="240" w:lineRule="auto"/>
        <w:rPr>
          <w:rFonts w:ascii="Times New Roman" w:hAnsi="Times New Roman"/>
          <w:b/>
          <w:sz w:val="24"/>
          <w:szCs w:val="28"/>
        </w:rPr>
      </w:pPr>
      <w:r w:rsidRPr="005D2B18">
        <w:rPr>
          <w:rFonts w:ascii="Times New Roman" w:hAnsi="Times New Roman"/>
          <w:b/>
          <w:sz w:val="24"/>
          <w:szCs w:val="28"/>
        </w:rPr>
        <w:t>Измерения и вычисления</w:t>
      </w:r>
    </w:p>
    <w:p w:rsidR="00FF65A6" w:rsidRPr="005D2B18" w:rsidRDefault="00FF65A6" w:rsidP="00D031C4">
      <w:pPr>
        <w:pStyle w:val="a"/>
        <w:numPr>
          <w:ilvl w:val="0"/>
          <w:numId w:val="217"/>
        </w:numPr>
        <w:tabs>
          <w:tab w:val="left" w:pos="1134"/>
        </w:tabs>
        <w:ind w:left="0" w:firstLine="709"/>
        <w:rPr>
          <w:rFonts w:ascii="Times New Roman" w:hAnsi="Times New Roman"/>
          <w:i/>
          <w:sz w:val="24"/>
          <w:szCs w:val="28"/>
        </w:rPr>
      </w:pPr>
      <w:r w:rsidRPr="005D2B18">
        <w:rPr>
          <w:rFonts w:ascii="Times New Roman" w:hAnsi="Times New Roman"/>
          <w:i/>
          <w:sz w:val="24"/>
          <w:szCs w:val="28"/>
        </w:rPr>
        <w:t>выполнять измерение длин, расстояний, величин углов, с помощью инструментов для измерений длин и углов;</w:t>
      </w:r>
    </w:p>
    <w:p w:rsidR="00FF65A6" w:rsidRPr="005D2B18" w:rsidRDefault="00FF65A6" w:rsidP="00D031C4">
      <w:pPr>
        <w:pStyle w:val="a"/>
        <w:numPr>
          <w:ilvl w:val="0"/>
          <w:numId w:val="217"/>
        </w:numPr>
        <w:tabs>
          <w:tab w:val="left" w:pos="1134"/>
        </w:tabs>
        <w:ind w:left="0" w:firstLine="709"/>
        <w:rPr>
          <w:rFonts w:ascii="Times New Roman" w:hAnsi="Times New Roman"/>
          <w:i/>
          <w:sz w:val="24"/>
          <w:szCs w:val="28"/>
        </w:rPr>
      </w:pPr>
      <w:r w:rsidRPr="005D2B18">
        <w:rPr>
          <w:rFonts w:ascii="Times New Roman" w:hAnsi="Times New Roman"/>
          <w:i/>
          <w:sz w:val="24"/>
          <w:szCs w:val="28"/>
        </w:rPr>
        <w:t>вычислять площади прямоугольников, квадратов, объ</w:t>
      </w:r>
      <w:r w:rsidR="00A23AB5" w:rsidRPr="005D2B18">
        <w:rPr>
          <w:rFonts w:ascii="Times New Roman" w:hAnsi="Times New Roman"/>
          <w:i/>
          <w:sz w:val="24"/>
          <w:szCs w:val="28"/>
        </w:rPr>
        <w:t>е</w:t>
      </w:r>
      <w:r w:rsidRPr="005D2B18">
        <w:rPr>
          <w:rFonts w:ascii="Times New Roman" w:hAnsi="Times New Roman"/>
          <w:i/>
          <w:sz w:val="24"/>
          <w:szCs w:val="28"/>
        </w:rPr>
        <w:t>мы прямоугольных параллелепипедов, кубов.</w:t>
      </w:r>
    </w:p>
    <w:p w:rsidR="00FF65A6" w:rsidRPr="005D2B18" w:rsidRDefault="00FF65A6" w:rsidP="005D2B18">
      <w:pPr>
        <w:tabs>
          <w:tab w:val="left" w:pos="1134"/>
        </w:tabs>
        <w:spacing w:after="0" w:line="240" w:lineRule="auto"/>
        <w:rPr>
          <w:rFonts w:ascii="Times New Roman" w:hAnsi="Times New Roman"/>
          <w:b/>
          <w:sz w:val="24"/>
          <w:szCs w:val="28"/>
        </w:rPr>
      </w:pPr>
      <w:r w:rsidRPr="005D2B18">
        <w:rPr>
          <w:rFonts w:ascii="Times New Roman" w:hAnsi="Times New Roman"/>
          <w:b/>
          <w:sz w:val="24"/>
          <w:szCs w:val="28"/>
        </w:rPr>
        <w:t>В повседневной жизни и при изучении других предметов:</w:t>
      </w:r>
    </w:p>
    <w:p w:rsidR="00FF65A6" w:rsidRPr="005D2B18" w:rsidRDefault="00FF65A6" w:rsidP="00D031C4">
      <w:pPr>
        <w:pStyle w:val="a8"/>
        <w:numPr>
          <w:ilvl w:val="0"/>
          <w:numId w:val="217"/>
        </w:numPr>
        <w:tabs>
          <w:tab w:val="left" w:pos="1134"/>
        </w:tabs>
        <w:ind w:left="0" w:firstLine="709"/>
        <w:jc w:val="both"/>
        <w:rPr>
          <w:rFonts w:ascii="Times New Roman" w:hAnsi="Times New Roman"/>
          <w:i/>
          <w:szCs w:val="28"/>
        </w:rPr>
      </w:pPr>
      <w:r w:rsidRPr="005D2B18">
        <w:rPr>
          <w:rFonts w:ascii="Times New Roman" w:hAnsi="Times New Roman"/>
          <w:i/>
          <w:szCs w:val="28"/>
        </w:rPr>
        <w:t>вычислять расстояния на местности в стандартных ситуациях, площади участков прямоугольной формы, объ</w:t>
      </w:r>
      <w:r w:rsidR="00A23AB5" w:rsidRPr="005D2B18">
        <w:rPr>
          <w:rFonts w:ascii="Times New Roman" w:hAnsi="Times New Roman"/>
          <w:i/>
          <w:szCs w:val="28"/>
        </w:rPr>
        <w:t>е</w:t>
      </w:r>
      <w:r w:rsidRPr="005D2B18">
        <w:rPr>
          <w:rFonts w:ascii="Times New Roman" w:hAnsi="Times New Roman"/>
          <w:i/>
          <w:szCs w:val="28"/>
        </w:rPr>
        <w:t>мы комнат;</w:t>
      </w:r>
    </w:p>
    <w:p w:rsidR="00FF65A6" w:rsidRPr="005D2B18" w:rsidRDefault="00FF65A6" w:rsidP="00D031C4">
      <w:pPr>
        <w:pStyle w:val="a8"/>
        <w:numPr>
          <w:ilvl w:val="0"/>
          <w:numId w:val="217"/>
        </w:numPr>
        <w:tabs>
          <w:tab w:val="left" w:pos="1134"/>
        </w:tabs>
        <w:jc w:val="both"/>
        <w:rPr>
          <w:rFonts w:ascii="Times New Roman" w:hAnsi="Times New Roman"/>
          <w:i/>
          <w:szCs w:val="28"/>
        </w:rPr>
      </w:pPr>
      <w:r w:rsidRPr="005D2B18">
        <w:rPr>
          <w:rFonts w:ascii="Times New Roman" w:hAnsi="Times New Roman"/>
          <w:i/>
          <w:szCs w:val="28"/>
        </w:rPr>
        <w:t xml:space="preserve">выполнять простейшие построения на местности, необходимые в реальной жизни; </w:t>
      </w:r>
    </w:p>
    <w:p w:rsidR="00FF65A6" w:rsidRPr="005D2B18" w:rsidRDefault="00FF65A6" w:rsidP="00D031C4">
      <w:pPr>
        <w:pStyle w:val="a8"/>
        <w:numPr>
          <w:ilvl w:val="0"/>
          <w:numId w:val="217"/>
        </w:numPr>
        <w:tabs>
          <w:tab w:val="left" w:pos="1134"/>
        </w:tabs>
        <w:ind w:left="0" w:firstLine="709"/>
        <w:jc w:val="both"/>
        <w:rPr>
          <w:rFonts w:ascii="Times New Roman" w:hAnsi="Times New Roman"/>
          <w:i/>
          <w:szCs w:val="28"/>
        </w:rPr>
      </w:pPr>
      <w:r w:rsidRPr="005D2B18">
        <w:rPr>
          <w:rFonts w:ascii="Times New Roman" w:hAnsi="Times New Roman"/>
          <w:i/>
          <w:szCs w:val="28"/>
        </w:rPr>
        <w:t>оценивать размеры реальных объектов окружающего мира</w:t>
      </w:r>
      <w:r w:rsidR="001E1B4A" w:rsidRPr="005D2B18">
        <w:rPr>
          <w:rFonts w:ascii="Times New Roman" w:hAnsi="Times New Roman"/>
          <w:i/>
          <w:szCs w:val="28"/>
        </w:rPr>
        <w:t>.</w:t>
      </w:r>
    </w:p>
    <w:p w:rsidR="00FF65A6" w:rsidRPr="005D2B18" w:rsidRDefault="00FF65A6" w:rsidP="005D2B18">
      <w:pPr>
        <w:spacing w:after="0" w:line="240" w:lineRule="auto"/>
        <w:rPr>
          <w:rFonts w:ascii="Times New Roman" w:hAnsi="Times New Roman"/>
          <w:b/>
          <w:bCs/>
          <w:sz w:val="24"/>
          <w:szCs w:val="28"/>
        </w:rPr>
      </w:pPr>
      <w:r w:rsidRPr="005D2B18">
        <w:rPr>
          <w:rFonts w:ascii="Times New Roman" w:hAnsi="Times New Roman"/>
          <w:b/>
          <w:bCs/>
          <w:sz w:val="24"/>
          <w:szCs w:val="28"/>
        </w:rPr>
        <w:t>История математики</w:t>
      </w:r>
    </w:p>
    <w:p w:rsidR="00FF65A6" w:rsidRPr="005D2B18" w:rsidRDefault="00FF65A6" w:rsidP="00D031C4">
      <w:pPr>
        <w:pStyle w:val="a8"/>
        <w:numPr>
          <w:ilvl w:val="0"/>
          <w:numId w:val="172"/>
        </w:numPr>
        <w:ind w:left="0" w:firstLine="709"/>
        <w:jc w:val="both"/>
        <w:rPr>
          <w:rFonts w:ascii="Times New Roman" w:hAnsi="Times New Roman"/>
          <w:i/>
          <w:szCs w:val="28"/>
        </w:rPr>
      </w:pPr>
      <w:r w:rsidRPr="005D2B18">
        <w:rPr>
          <w:rFonts w:ascii="Times New Roman" w:hAnsi="Times New Roman"/>
          <w:i/>
          <w:szCs w:val="28"/>
        </w:rPr>
        <w:t>Характеризовать вклад выдающихся математиков в развитие математики и иных научных областей</w:t>
      </w:r>
      <w:r w:rsidR="001E1B4A" w:rsidRPr="005D2B18">
        <w:rPr>
          <w:rFonts w:ascii="Times New Roman" w:hAnsi="Times New Roman"/>
          <w:i/>
          <w:szCs w:val="28"/>
        </w:rPr>
        <w:t>.</w:t>
      </w:r>
    </w:p>
    <w:p w:rsidR="00FF65A6" w:rsidRPr="005D2B18" w:rsidRDefault="00FF65A6" w:rsidP="005D2B18">
      <w:pPr>
        <w:pStyle w:val="3"/>
        <w:spacing w:before="0" w:beforeAutospacing="0" w:after="0" w:afterAutospacing="0"/>
        <w:rPr>
          <w:sz w:val="24"/>
          <w:szCs w:val="28"/>
        </w:rPr>
      </w:pPr>
    </w:p>
    <w:p w:rsidR="00FF65A6" w:rsidRPr="005D2B18" w:rsidRDefault="00FF65A6" w:rsidP="005D2B18">
      <w:pPr>
        <w:pStyle w:val="3"/>
        <w:spacing w:before="0" w:beforeAutospacing="0" w:after="0" w:afterAutospacing="0"/>
        <w:rPr>
          <w:sz w:val="24"/>
          <w:szCs w:val="28"/>
        </w:rPr>
      </w:pPr>
      <w:bookmarkStart w:id="57" w:name="_Toc284662721"/>
      <w:bookmarkStart w:id="58" w:name="_Toc284663347"/>
      <w:r w:rsidRPr="005D2B18">
        <w:rPr>
          <w:sz w:val="24"/>
          <w:szCs w:val="28"/>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57"/>
      <w:bookmarkEnd w:id="58"/>
    </w:p>
    <w:p w:rsidR="00FF65A6" w:rsidRPr="005D2B18" w:rsidRDefault="00FF65A6" w:rsidP="005D2B18">
      <w:pPr>
        <w:spacing w:after="0" w:line="240" w:lineRule="auto"/>
        <w:rPr>
          <w:rFonts w:ascii="Times New Roman" w:hAnsi="Times New Roman"/>
          <w:sz w:val="24"/>
          <w:szCs w:val="28"/>
        </w:rPr>
      </w:pPr>
      <w:r w:rsidRPr="005D2B18">
        <w:rPr>
          <w:rFonts w:ascii="Times New Roman" w:hAnsi="Times New Roman"/>
          <w:b/>
          <w:sz w:val="24"/>
          <w:szCs w:val="28"/>
        </w:rPr>
        <w:t>Элементы теории множеств и математической логики</w:t>
      </w:r>
    </w:p>
    <w:p w:rsidR="00FF65A6" w:rsidRPr="005D2B18" w:rsidRDefault="00FF65A6" w:rsidP="00D031C4">
      <w:pPr>
        <w:pStyle w:val="a8"/>
        <w:numPr>
          <w:ilvl w:val="0"/>
          <w:numId w:val="158"/>
        </w:numPr>
        <w:tabs>
          <w:tab w:val="left" w:pos="1134"/>
        </w:tabs>
        <w:ind w:left="0" w:firstLine="709"/>
        <w:jc w:val="both"/>
        <w:rPr>
          <w:rFonts w:ascii="Times New Roman" w:hAnsi="Times New Roman"/>
          <w:szCs w:val="28"/>
        </w:rPr>
      </w:pPr>
      <w:r w:rsidRPr="005D2B18">
        <w:rPr>
          <w:rFonts w:ascii="Times New Roman" w:hAnsi="Times New Roman"/>
          <w:szCs w:val="28"/>
        </w:rPr>
        <w:t>Оперировать на базовом уровне</w:t>
      </w:r>
      <w:r w:rsidRPr="005D2B18">
        <w:rPr>
          <w:rStyle w:val="af3"/>
          <w:rFonts w:ascii="Times New Roman" w:hAnsi="Times New Roman"/>
          <w:szCs w:val="28"/>
        </w:rPr>
        <w:footnoteReference w:id="4"/>
      </w:r>
      <w:r w:rsidRPr="005D2B18">
        <w:rPr>
          <w:rFonts w:ascii="Times New Roman" w:hAnsi="Times New Roman"/>
          <w:szCs w:val="28"/>
        </w:rPr>
        <w:t xml:space="preserve"> понятиями: множество, элемент множества, подмножество, принадлежность;</w:t>
      </w:r>
    </w:p>
    <w:p w:rsidR="00FF65A6" w:rsidRPr="005D2B18" w:rsidRDefault="00FF65A6" w:rsidP="00D031C4">
      <w:pPr>
        <w:pStyle w:val="a8"/>
        <w:numPr>
          <w:ilvl w:val="0"/>
          <w:numId w:val="158"/>
        </w:numPr>
        <w:tabs>
          <w:tab w:val="left" w:pos="1134"/>
        </w:tabs>
        <w:ind w:left="0" w:firstLine="709"/>
        <w:jc w:val="both"/>
        <w:rPr>
          <w:rFonts w:ascii="Times New Roman" w:hAnsi="Times New Roman"/>
          <w:szCs w:val="28"/>
        </w:rPr>
      </w:pPr>
      <w:r w:rsidRPr="005D2B18">
        <w:rPr>
          <w:rFonts w:ascii="Times New Roman" w:hAnsi="Times New Roman"/>
          <w:szCs w:val="28"/>
        </w:rPr>
        <w:t>задавать множества перечислением их элементов;</w:t>
      </w:r>
    </w:p>
    <w:p w:rsidR="00FF65A6" w:rsidRPr="005D2B18" w:rsidRDefault="00FF65A6" w:rsidP="00D031C4">
      <w:pPr>
        <w:pStyle w:val="a8"/>
        <w:numPr>
          <w:ilvl w:val="0"/>
          <w:numId w:val="158"/>
        </w:numPr>
        <w:tabs>
          <w:tab w:val="left" w:pos="993"/>
          <w:tab w:val="left" w:pos="1134"/>
        </w:tabs>
        <w:ind w:left="0" w:firstLine="709"/>
        <w:jc w:val="both"/>
        <w:rPr>
          <w:rFonts w:ascii="Times New Roman" w:hAnsi="Times New Roman"/>
          <w:szCs w:val="28"/>
        </w:rPr>
      </w:pPr>
      <w:r w:rsidRPr="005D2B18">
        <w:rPr>
          <w:rFonts w:ascii="Times New Roman" w:hAnsi="Times New Roman"/>
          <w:szCs w:val="28"/>
        </w:rPr>
        <w:t>находить пересечение, объединение, подмножество в простейших ситуациях;</w:t>
      </w:r>
    </w:p>
    <w:p w:rsidR="00FF65A6" w:rsidRPr="005D2B18" w:rsidRDefault="00FF65A6" w:rsidP="00D031C4">
      <w:pPr>
        <w:pStyle w:val="a8"/>
        <w:numPr>
          <w:ilvl w:val="0"/>
          <w:numId w:val="158"/>
        </w:numPr>
        <w:tabs>
          <w:tab w:val="left" w:pos="993"/>
        </w:tabs>
        <w:ind w:left="0" w:firstLine="709"/>
        <w:jc w:val="both"/>
        <w:rPr>
          <w:rFonts w:ascii="Times New Roman" w:hAnsi="Times New Roman"/>
          <w:szCs w:val="28"/>
        </w:rPr>
      </w:pPr>
      <w:r w:rsidRPr="005D2B18">
        <w:rPr>
          <w:rFonts w:ascii="Times New Roman" w:hAnsi="Times New Roman"/>
          <w:szCs w:val="28"/>
        </w:rPr>
        <w:t>оперировать на базовом уровне понятиями: определение, аксиома, теорема, доказательство;</w:t>
      </w:r>
    </w:p>
    <w:p w:rsidR="00FF65A6" w:rsidRPr="005D2B18" w:rsidRDefault="00FF65A6" w:rsidP="00D031C4">
      <w:pPr>
        <w:pStyle w:val="a8"/>
        <w:numPr>
          <w:ilvl w:val="0"/>
          <w:numId w:val="158"/>
        </w:numPr>
        <w:tabs>
          <w:tab w:val="left" w:pos="993"/>
          <w:tab w:val="left" w:pos="1134"/>
        </w:tabs>
        <w:ind w:left="0" w:firstLine="709"/>
        <w:jc w:val="both"/>
        <w:rPr>
          <w:rFonts w:ascii="Times New Roman" w:hAnsi="Times New Roman"/>
          <w:szCs w:val="28"/>
        </w:rPr>
      </w:pPr>
      <w:r w:rsidRPr="005D2B18">
        <w:rPr>
          <w:rFonts w:ascii="Times New Roman" w:hAnsi="Times New Roman"/>
          <w:szCs w:val="28"/>
        </w:rPr>
        <w:t>приводить примеры и контрпримеры для подтверж</w:t>
      </w:r>
      <w:r w:rsidR="004A1E43" w:rsidRPr="005D2B18">
        <w:rPr>
          <w:rFonts w:ascii="Times New Roman" w:hAnsi="Times New Roman"/>
          <w:szCs w:val="28"/>
        </w:rPr>
        <w:t>д</w:t>
      </w:r>
      <w:r w:rsidRPr="005D2B18">
        <w:rPr>
          <w:rFonts w:ascii="Times New Roman" w:hAnsi="Times New Roman"/>
          <w:szCs w:val="28"/>
        </w:rPr>
        <w:t>ения своих высказываний</w:t>
      </w:r>
      <w:r w:rsidR="001E1B4A" w:rsidRPr="005D2B18">
        <w:rPr>
          <w:rFonts w:ascii="Times New Roman" w:hAnsi="Times New Roman"/>
          <w:szCs w:val="28"/>
        </w:rPr>
        <w:t>.</w:t>
      </w:r>
    </w:p>
    <w:p w:rsidR="00FF65A6" w:rsidRPr="005D2B18" w:rsidRDefault="00FF65A6" w:rsidP="005D2B18">
      <w:pPr>
        <w:tabs>
          <w:tab w:val="left" w:pos="1134"/>
        </w:tabs>
        <w:spacing w:after="0" w:line="240" w:lineRule="auto"/>
        <w:rPr>
          <w:rFonts w:ascii="Times New Roman" w:hAnsi="Times New Roman"/>
          <w:b/>
          <w:sz w:val="24"/>
          <w:szCs w:val="28"/>
        </w:rPr>
      </w:pPr>
      <w:r w:rsidRPr="005D2B18">
        <w:rPr>
          <w:rFonts w:ascii="Times New Roman" w:hAnsi="Times New Roman"/>
          <w:b/>
          <w:sz w:val="24"/>
          <w:szCs w:val="28"/>
        </w:rPr>
        <w:t>В повседневной жизни и при изучении других предметов:</w:t>
      </w:r>
    </w:p>
    <w:p w:rsidR="00FF65A6" w:rsidRPr="005D2B18" w:rsidRDefault="00FF65A6" w:rsidP="00D031C4">
      <w:pPr>
        <w:pStyle w:val="a"/>
        <w:numPr>
          <w:ilvl w:val="0"/>
          <w:numId w:val="154"/>
        </w:numPr>
        <w:tabs>
          <w:tab w:val="left" w:pos="1134"/>
        </w:tabs>
        <w:ind w:left="0" w:firstLine="709"/>
        <w:rPr>
          <w:rFonts w:ascii="Times New Roman" w:hAnsi="Times New Roman"/>
          <w:sz w:val="24"/>
          <w:szCs w:val="28"/>
        </w:rPr>
      </w:pPr>
      <w:r w:rsidRPr="005D2B18">
        <w:rPr>
          <w:rFonts w:ascii="Times New Roman" w:hAnsi="Times New Roman"/>
          <w:sz w:val="24"/>
          <w:szCs w:val="28"/>
        </w:rPr>
        <w:t>использовать графическое представление множеств для описания реальных процессов и явлений, при решении задач других учебных предметов</w:t>
      </w:r>
      <w:r w:rsidR="001E1B4A" w:rsidRPr="005D2B18">
        <w:rPr>
          <w:rFonts w:ascii="Times New Roman" w:hAnsi="Times New Roman"/>
          <w:sz w:val="24"/>
          <w:szCs w:val="28"/>
        </w:rPr>
        <w:t>.</w:t>
      </w:r>
    </w:p>
    <w:p w:rsidR="00FF65A6" w:rsidRPr="005D2B18" w:rsidRDefault="00FF65A6" w:rsidP="005D2B18">
      <w:pPr>
        <w:spacing w:after="0" w:line="240" w:lineRule="auto"/>
        <w:rPr>
          <w:rFonts w:ascii="Times New Roman" w:hAnsi="Times New Roman"/>
          <w:b/>
          <w:sz w:val="24"/>
          <w:szCs w:val="28"/>
        </w:rPr>
      </w:pPr>
      <w:r w:rsidRPr="005D2B18">
        <w:rPr>
          <w:rFonts w:ascii="Times New Roman" w:hAnsi="Times New Roman"/>
          <w:b/>
          <w:sz w:val="24"/>
          <w:szCs w:val="28"/>
        </w:rPr>
        <w:t>Числа</w:t>
      </w:r>
    </w:p>
    <w:p w:rsidR="00FF65A6" w:rsidRPr="005D2B18" w:rsidRDefault="00FF65A6" w:rsidP="00D031C4">
      <w:pPr>
        <w:pStyle w:val="a8"/>
        <w:numPr>
          <w:ilvl w:val="0"/>
          <w:numId w:val="155"/>
        </w:numPr>
        <w:tabs>
          <w:tab w:val="left" w:pos="1134"/>
        </w:tabs>
        <w:ind w:left="0" w:firstLine="709"/>
        <w:contextualSpacing w:val="0"/>
        <w:jc w:val="both"/>
        <w:rPr>
          <w:rFonts w:ascii="Times New Roman" w:hAnsi="Times New Roman"/>
          <w:szCs w:val="28"/>
        </w:rPr>
      </w:pPr>
      <w:r w:rsidRPr="005D2B18">
        <w:rPr>
          <w:rFonts w:ascii="Times New Roman" w:hAnsi="Times New Roman"/>
          <w:szCs w:val="28"/>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F65A6" w:rsidRPr="005D2B18" w:rsidRDefault="00FF65A6" w:rsidP="00D031C4">
      <w:pPr>
        <w:pStyle w:val="a8"/>
        <w:numPr>
          <w:ilvl w:val="0"/>
          <w:numId w:val="155"/>
        </w:numPr>
        <w:tabs>
          <w:tab w:val="left" w:pos="1134"/>
        </w:tabs>
        <w:ind w:left="0" w:firstLine="709"/>
        <w:contextualSpacing w:val="0"/>
        <w:jc w:val="both"/>
        <w:rPr>
          <w:rFonts w:ascii="Times New Roman" w:hAnsi="Times New Roman"/>
          <w:szCs w:val="28"/>
        </w:rPr>
      </w:pPr>
      <w:r w:rsidRPr="005D2B18">
        <w:rPr>
          <w:rFonts w:ascii="Times New Roman" w:hAnsi="Times New Roman"/>
          <w:szCs w:val="28"/>
        </w:rPr>
        <w:t>использовать свойства чисел и правила действий при выполнении вычислений;</w:t>
      </w:r>
    </w:p>
    <w:p w:rsidR="00FF65A6" w:rsidRPr="005D2B18" w:rsidRDefault="00FF65A6" w:rsidP="00D031C4">
      <w:pPr>
        <w:pStyle w:val="a8"/>
        <w:numPr>
          <w:ilvl w:val="0"/>
          <w:numId w:val="155"/>
        </w:numPr>
        <w:tabs>
          <w:tab w:val="left" w:pos="1134"/>
        </w:tabs>
        <w:ind w:left="0" w:firstLine="709"/>
        <w:contextualSpacing w:val="0"/>
        <w:jc w:val="both"/>
        <w:rPr>
          <w:rFonts w:ascii="Times New Roman" w:hAnsi="Times New Roman"/>
          <w:szCs w:val="28"/>
        </w:rPr>
      </w:pPr>
      <w:r w:rsidRPr="005D2B18">
        <w:rPr>
          <w:rFonts w:ascii="Times New Roman" w:hAnsi="Times New Roman"/>
          <w:szCs w:val="28"/>
        </w:rPr>
        <w:t>использовать признаки делимости на 2, 5, 3, 9, 10 при выполнении вычислений и решении несложных задач;</w:t>
      </w:r>
    </w:p>
    <w:p w:rsidR="00FF65A6" w:rsidRPr="005D2B18" w:rsidRDefault="00FF65A6" w:rsidP="00D031C4">
      <w:pPr>
        <w:pStyle w:val="a8"/>
        <w:numPr>
          <w:ilvl w:val="0"/>
          <w:numId w:val="155"/>
        </w:numPr>
        <w:tabs>
          <w:tab w:val="left" w:pos="1134"/>
        </w:tabs>
        <w:ind w:left="0" w:firstLine="709"/>
        <w:contextualSpacing w:val="0"/>
        <w:jc w:val="both"/>
        <w:rPr>
          <w:rFonts w:ascii="Times New Roman" w:hAnsi="Times New Roman"/>
          <w:szCs w:val="28"/>
        </w:rPr>
      </w:pPr>
      <w:r w:rsidRPr="005D2B18">
        <w:rPr>
          <w:rFonts w:ascii="Times New Roman" w:hAnsi="Times New Roman"/>
          <w:szCs w:val="28"/>
        </w:rPr>
        <w:t>выполнять округление рациональных чисел в соответствии с правилами;</w:t>
      </w:r>
    </w:p>
    <w:p w:rsidR="00FF65A6" w:rsidRPr="005D2B18" w:rsidRDefault="00FF65A6" w:rsidP="00D031C4">
      <w:pPr>
        <w:pStyle w:val="a8"/>
        <w:numPr>
          <w:ilvl w:val="0"/>
          <w:numId w:val="155"/>
        </w:numPr>
        <w:tabs>
          <w:tab w:val="left" w:pos="1134"/>
        </w:tabs>
        <w:ind w:left="0" w:firstLine="709"/>
        <w:contextualSpacing w:val="0"/>
        <w:jc w:val="both"/>
        <w:rPr>
          <w:rFonts w:ascii="Times New Roman" w:hAnsi="Times New Roman"/>
          <w:szCs w:val="28"/>
        </w:rPr>
      </w:pPr>
      <w:r w:rsidRPr="005D2B18">
        <w:rPr>
          <w:rFonts w:ascii="Times New Roman" w:hAnsi="Times New Roman"/>
          <w:szCs w:val="28"/>
        </w:rPr>
        <w:t xml:space="preserve">оценивать значение квадратного корня из положительного целого числа; </w:t>
      </w:r>
    </w:p>
    <w:p w:rsidR="00FF65A6" w:rsidRPr="005D2B18" w:rsidRDefault="00FF65A6" w:rsidP="00D031C4">
      <w:pPr>
        <w:pStyle w:val="a8"/>
        <w:numPr>
          <w:ilvl w:val="0"/>
          <w:numId w:val="155"/>
        </w:numPr>
        <w:tabs>
          <w:tab w:val="left" w:pos="1134"/>
        </w:tabs>
        <w:ind w:left="0" w:firstLine="709"/>
        <w:contextualSpacing w:val="0"/>
        <w:jc w:val="both"/>
        <w:rPr>
          <w:rFonts w:ascii="Times New Roman" w:hAnsi="Times New Roman"/>
          <w:szCs w:val="28"/>
        </w:rPr>
      </w:pPr>
      <w:r w:rsidRPr="005D2B18">
        <w:rPr>
          <w:rFonts w:ascii="Times New Roman" w:hAnsi="Times New Roman"/>
          <w:szCs w:val="28"/>
        </w:rPr>
        <w:t>распознавать рациональные и иррациональные числа;</w:t>
      </w:r>
    </w:p>
    <w:p w:rsidR="00FF65A6" w:rsidRPr="005D2B18" w:rsidRDefault="00FF65A6" w:rsidP="00D031C4">
      <w:pPr>
        <w:pStyle w:val="a8"/>
        <w:numPr>
          <w:ilvl w:val="0"/>
          <w:numId w:val="155"/>
        </w:numPr>
        <w:tabs>
          <w:tab w:val="left" w:pos="1134"/>
        </w:tabs>
        <w:ind w:left="0" w:firstLine="709"/>
        <w:contextualSpacing w:val="0"/>
        <w:jc w:val="both"/>
        <w:rPr>
          <w:rFonts w:ascii="Times New Roman" w:hAnsi="Times New Roman"/>
          <w:szCs w:val="28"/>
        </w:rPr>
      </w:pPr>
      <w:r w:rsidRPr="005D2B18">
        <w:rPr>
          <w:rFonts w:ascii="Times New Roman" w:hAnsi="Times New Roman"/>
          <w:szCs w:val="28"/>
        </w:rPr>
        <w:t>сравнивать числа.</w:t>
      </w:r>
    </w:p>
    <w:p w:rsidR="00FF65A6" w:rsidRPr="005D2B18" w:rsidRDefault="00FF65A6" w:rsidP="005D2B18">
      <w:pPr>
        <w:tabs>
          <w:tab w:val="left" w:pos="1134"/>
        </w:tabs>
        <w:spacing w:after="0" w:line="240" w:lineRule="auto"/>
        <w:rPr>
          <w:rFonts w:ascii="Times New Roman" w:hAnsi="Times New Roman"/>
          <w:b/>
          <w:sz w:val="24"/>
          <w:szCs w:val="28"/>
        </w:rPr>
      </w:pPr>
      <w:r w:rsidRPr="005D2B18">
        <w:rPr>
          <w:rFonts w:ascii="Times New Roman" w:hAnsi="Times New Roman"/>
          <w:b/>
          <w:sz w:val="24"/>
          <w:szCs w:val="28"/>
        </w:rPr>
        <w:t>В повседневной жизни и при изучении других предметов:</w:t>
      </w:r>
    </w:p>
    <w:p w:rsidR="00FF65A6" w:rsidRPr="005D2B18" w:rsidRDefault="00FF65A6" w:rsidP="00D031C4">
      <w:pPr>
        <w:pStyle w:val="a8"/>
        <w:numPr>
          <w:ilvl w:val="0"/>
          <w:numId w:val="155"/>
        </w:numPr>
        <w:tabs>
          <w:tab w:val="left" w:pos="1134"/>
        </w:tabs>
        <w:ind w:left="0" w:firstLine="709"/>
        <w:contextualSpacing w:val="0"/>
        <w:jc w:val="both"/>
        <w:rPr>
          <w:rFonts w:ascii="Times New Roman" w:hAnsi="Times New Roman"/>
          <w:szCs w:val="28"/>
        </w:rPr>
      </w:pPr>
      <w:r w:rsidRPr="005D2B18">
        <w:rPr>
          <w:rFonts w:ascii="Times New Roman" w:hAnsi="Times New Roman"/>
          <w:szCs w:val="28"/>
        </w:rPr>
        <w:t>оценивать результаты вычислений при решении практических задач;</w:t>
      </w:r>
    </w:p>
    <w:p w:rsidR="00FF65A6" w:rsidRPr="005D2B18" w:rsidRDefault="00FF65A6" w:rsidP="00D031C4">
      <w:pPr>
        <w:pStyle w:val="a8"/>
        <w:numPr>
          <w:ilvl w:val="0"/>
          <w:numId w:val="155"/>
        </w:numPr>
        <w:tabs>
          <w:tab w:val="left" w:pos="1134"/>
        </w:tabs>
        <w:ind w:left="0" w:firstLine="709"/>
        <w:contextualSpacing w:val="0"/>
        <w:jc w:val="both"/>
        <w:rPr>
          <w:rFonts w:ascii="Times New Roman" w:hAnsi="Times New Roman"/>
          <w:szCs w:val="28"/>
        </w:rPr>
      </w:pPr>
      <w:r w:rsidRPr="005D2B18">
        <w:rPr>
          <w:rFonts w:ascii="Times New Roman" w:hAnsi="Times New Roman"/>
          <w:szCs w:val="28"/>
        </w:rPr>
        <w:t>выполнять сравнение чисел в реальных ситуациях;</w:t>
      </w:r>
    </w:p>
    <w:p w:rsidR="00FF65A6" w:rsidRPr="005D2B18" w:rsidRDefault="00FF65A6" w:rsidP="00D031C4">
      <w:pPr>
        <w:pStyle w:val="a8"/>
        <w:numPr>
          <w:ilvl w:val="0"/>
          <w:numId w:val="155"/>
        </w:numPr>
        <w:tabs>
          <w:tab w:val="left" w:pos="1134"/>
        </w:tabs>
        <w:ind w:left="0" w:firstLine="709"/>
        <w:jc w:val="both"/>
        <w:rPr>
          <w:rFonts w:ascii="Times New Roman" w:hAnsi="Times New Roman"/>
          <w:szCs w:val="28"/>
        </w:rPr>
      </w:pPr>
      <w:r w:rsidRPr="005D2B18">
        <w:rPr>
          <w:rFonts w:ascii="Times New Roman" w:hAnsi="Times New Roman"/>
          <w:szCs w:val="28"/>
        </w:rPr>
        <w:t>составлять числовые выражения при решении практических задач и задач из других учебных предметов</w:t>
      </w:r>
      <w:r w:rsidR="001E1B4A" w:rsidRPr="005D2B18">
        <w:rPr>
          <w:rFonts w:ascii="Times New Roman" w:hAnsi="Times New Roman"/>
          <w:szCs w:val="28"/>
        </w:rPr>
        <w:t>.</w:t>
      </w:r>
    </w:p>
    <w:p w:rsidR="00FF65A6" w:rsidRPr="005D2B18" w:rsidRDefault="00FF65A6" w:rsidP="005D2B18">
      <w:pPr>
        <w:spacing w:after="0" w:line="240" w:lineRule="auto"/>
        <w:rPr>
          <w:rFonts w:ascii="Times New Roman" w:hAnsi="Times New Roman"/>
          <w:b/>
          <w:sz w:val="24"/>
          <w:szCs w:val="28"/>
        </w:rPr>
      </w:pPr>
      <w:r w:rsidRPr="005D2B18">
        <w:rPr>
          <w:rFonts w:ascii="Times New Roman" w:hAnsi="Times New Roman"/>
          <w:b/>
          <w:sz w:val="24"/>
          <w:szCs w:val="28"/>
        </w:rPr>
        <w:t>Тождественные преобразования</w:t>
      </w:r>
    </w:p>
    <w:p w:rsidR="00FF65A6" w:rsidRPr="005D2B18" w:rsidRDefault="00FF65A6" w:rsidP="00D031C4">
      <w:pPr>
        <w:pStyle w:val="a8"/>
        <w:numPr>
          <w:ilvl w:val="0"/>
          <w:numId w:val="162"/>
        </w:numPr>
        <w:tabs>
          <w:tab w:val="left" w:pos="1134"/>
        </w:tabs>
        <w:ind w:left="0" w:firstLine="709"/>
        <w:contextualSpacing w:val="0"/>
        <w:jc w:val="both"/>
        <w:rPr>
          <w:rFonts w:ascii="Times New Roman" w:hAnsi="Times New Roman"/>
          <w:szCs w:val="28"/>
        </w:rPr>
      </w:pPr>
      <w:r w:rsidRPr="005D2B18">
        <w:rPr>
          <w:rFonts w:ascii="Times New Roman" w:hAnsi="Times New Roman"/>
          <w:szCs w:val="28"/>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5D2B18" w:rsidRDefault="00FF65A6" w:rsidP="00D031C4">
      <w:pPr>
        <w:pStyle w:val="a8"/>
        <w:numPr>
          <w:ilvl w:val="0"/>
          <w:numId w:val="162"/>
        </w:numPr>
        <w:tabs>
          <w:tab w:val="left" w:pos="1134"/>
        </w:tabs>
        <w:ind w:left="0" w:firstLine="709"/>
        <w:contextualSpacing w:val="0"/>
        <w:jc w:val="both"/>
        <w:rPr>
          <w:rFonts w:ascii="Times New Roman" w:hAnsi="Times New Roman"/>
          <w:szCs w:val="28"/>
        </w:rPr>
      </w:pPr>
      <w:r w:rsidRPr="005D2B18">
        <w:rPr>
          <w:rFonts w:ascii="Times New Roman" w:hAnsi="Times New Roman"/>
          <w:szCs w:val="28"/>
        </w:rPr>
        <w:t>выполнять несложные преобразования целых выражений: раскрывать скобки, приводить подобные слагаемые;</w:t>
      </w:r>
    </w:p>
    <w:p w:rsidR="00FF65A6" w:rsidRPr="005D2B18" w:rsidRDefault="00FF65A6" w:rsidP="00D031C4">
      <w:pPr>
        <w:pStyle w:val="a8"/>
        <w:numPr>
          <w:ilvl w:val="0"/>
          <w:numId w:val="162"/>
        </w:numPr>
        <w:tabs>
          <w:tab w:val="left" w:pos="1134"/>
        </w:tabs>
        <w:ind w:left="0" w:firstLine="709"/>
        <w:contextualSpacing w:val="0"/>
        <w:jc w:val="both"/>
        <w:rPr>
          <w:rFonts w:ascii="Times New Roman" w:hAnsi="Times New Roman"/>
          <w:szCs w:val="28"/>
        </w:rPr>
      </w:pPr>
      <w:r w:rsidRPr="005D2B18">
        <w:rPr>
          <w:rFonts w:ascii="Times New Roman" w:hAnsi="Times New Roman"/>
          <w:szCs w:val="28"/>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F65A6" w:rsidRPr="005D2B18" w:rsidRDefault="00FF65A6" w:rsidP="00D031C4">
      <w:pPr>
        <w:pStyle w:val="a8"/>
        <w:numPr>
          <w:ilvl w:val="0"/>
          <w:numId w:val="162"/>
        </w:numPr>
        <w:tabs>
          <w:tab w:val="left" w:pos="1134"/>
        </w:tabs>
        <w:ind w:left="0" w:firstLine="709"/>
        <w:contextualSpacing w:val="0"/>
        <w:jc w:val="both"/>
        <w:rPr>
          <w:rFonts w:ascii="Times New Roman" w:hAnsi="Times New Roman"/>
          <w:szCs w:val="28"/>
        </w:rPr>
      </w:pPr>
      <w:r w:rsidRPr="005D2B18">
        <w:rPr>
          <w:rFonts w:ascii="Times New Roman" w:hAnsi="Times New Roman"/>
          <w:szCs w:val="28"/>
        </w:rPr>
        <w:t>выполнять несложные преобразования дробно-линейных выражений и выражений с квадратными корнями.</w:t>
      </w:r>
    </w:p>
    <w:p w:rsidR="00FF65A6" w:rsidRPr="005D2B18" w:rsidRDefault="00FF65A6" w:rsidP="005D2B18">
      <w:pPr>
        <w:tabs>
          <w:tab w:val="left" w:pos="1134"/>
        </w:tabs>
        <w:spacing w:after="0" w:line="240" w:lineRule="auto"/>
        <w:rPr>
          <w:rFonts w:ascii="Times New Roman" w:hAnsi="Times New Roman"/>
          <w:b/>
          <w:sz w:val="24"/>
          <w:szCs w:val="28"/>
        </w:rPr>
      </w:pPr>
      <w:r w:rsidRPr="005D2B18">
        <w:rPr>
          <w:rFonts w:ascii="Times New Roman" w:hAnsi="Times New Roman"/>
          <w:b/>
          <w:sz w:val="24"/>
          <w:szCs w:val="28"/>
        </w:rPr>
        <w:t>В повседневной жизни и при изучении других предметов:</w:t>
      </w:r>
    </w:p>
    <w:p w:rsidR="00FF65A6" w:rsidRPr="005D2B18" w:rsidRDefault="00FF65A6" w:rsidP="00D031C4">
      <w:pPr>
        <w:pStyle w:val="a8"/>
        <w:numPr>
          <w:ilvl w:val="0"/>
          <w:numId w:val="156"/>
        </w:numPr>
        <w:tabs>
          <w:tab w:val="left" w:pos="1134"/>
        </w:tabs>
        <w:ind w:left="0" w:firstLine="709"/>
        <w:jc w:val="both"/>
        <w:rPr>
          <w:rFonts w:ascii="Times New Roman" w:hAnsi="Times New Roman"/>
          <w:szCs w:val="28"/>
        </w:rPr>
      </w:pPr>
      <w:r w:rsidRPr="005D2B18">
        <w:rPr>
          <w:rFonts w:ascii="Times New Roman" w:hAnsi="Times New Roman"/>
          <w:szCs w:val="28"/>
        </w:rPr>
        <w:t xml:space="preserve">понимать смысл записи числа в стандартном виде; </w:t>
      </w:r>
    </w:p>
    <w:p w:rsidR="00FF65A6" w:rsidRPr="005D2B18" w:rsidRDefault="00FF65A6" w:rsidP="00D031C4">
      <w:pPr>
        <w:pStyle w:val="a8"/>
        <w:numPr>
          <w:ilvl w:val="0"/>
          <w:numId w:val="156"/>
        </w:numPr>
        <w:tabs>
          <w:tab w:val="left" w:pos="1134"/>
        </w:tabs>
        <w:ind w:left="0" w:firstLine="709"/>
        <w:jc w:val="both"/>
        <w:rPr>
          <w:rFonts w:ascii="Times New Roman" w:hAnsi="Times New Roman"/>
          <w:szCs w:val="28"/>
        </w:rPr>
      </w:pPr>
      <w:r w:rsidRPr="005D2B18">
        <w:rPr>
          <w:rFonts w:ascii="Times New Roman" w:hAnsi="Times New Roman"/>
          <w:szCs w:val="28"/>
        </w:rPr>
        <w:t>оперировать на базовом уровне понятием «стандартная запись числа»</w:t>
      </w:r>
      <w:r w:rsidR="001E1B4A" w:rsidRPr="005D2B18">
        <w:rPr>
          <w:rFonts w:ascii="Times New Roman" w:hAnsi="Times New Roman"/>
          <w:szCs w:val="28"/>
        </w:rPr>
        <w:t>.</w:t>
      </w:r>
    </w:p>
    <w:p w:rsidR="00FF65A6" w:rsidRPr="005D2B18" w:rsidRDefault="00FF65A6" w:rsidP="005D2B18">
      <w:pPr>
        <w:spacing w:after="0" w:line="240" w:lineRule="auto"/>
        <w:rPr>
          <w:rFonts w:ascii="Times New Roman" w:hAnsi="Times New Roman"/>
          <w:b/>
          <w:sz w:val="24"/>
          <w:szCs w:val="28"/>
        </w:rPr>
      </w:pPr>
      <w:r w:rsidRPr="005D2B18">
        <w:rPr>
          <w:rFonts w:ascii="Times New Roman" w:hAnsi="Times New Roman"/>
          <w:b/>
          <w:sz w:val="24"/>
          <w:szCs w:val="28"/>
        </w:rPr>
        <w:t>Уравнения и неравенства</w:t>
      </w:r>
    </w:p>
    <w:p w:rsidR="00FF65A6" w:rsidRPr="005D2B18" w:rsidRDefault="00FF65A6" w:rsidP="00D031C4">
      <w:pPr>
        <w:pStyle w:val="a"/>
        <w:numPr>
          <w:ilvl w:val="0"/>
          <w:numId w:val="154"/>
        </w:numPr>
        <w:tabs>
          <w:tab w:val="left" w:pos="1134"/>
        </w:tabs>
        <w:ind w:left="0" w:firstLine="709"/>
        <w:rPr>
          <w:rFonts w:ascii="Times New Roman" w:hAnsi="Times New Roman"/>
          <w:sz w:val="24"/>
          <w:szCs w:val="28"/>
        </w:rPr>
      </w:pPr>
      <w:r w:rsidRPr="005D2B18">
        <w:rPr>
          <w:rFonts w:ascii="Times New Roman" w:hAnsi="Times New Roman"/>
          <w:sz w:val="24"/>
          <w:szCs w:val="28"/>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FF65A6" w:rsidRPr="005D2B18" w:rsidRDefault="00FF65A6" w:rsidP="00D031C4">
      <w:pPr>
        <w:pStyle w:val="a"/>
        <w:numPr>
          <w:ilvl w:val="0"/>
          <w:numId w:val="154"/>
        </w:numPr>
        <w:tabs>
          <w:tab w:val="left" w:pos="1134"/>
        </w:tabs>
        <w:ind w:left="0" w:firstLine="709"/>
        <w:rPr>
          <w:rFonts w:ascii="Times New Roman" w:hAnsi="Times New Roman"/>
          <w:sz w:val="24"/>
          <w:szCs w:val="28"/>
        </w:rPr>
      </w:pPr>
      <w:r w:rsidRPr="005D2B18">
        <w:rPr>
          <w:rFonts w:ascii="Times New Roman" w:hAnsi="Times New Roman"/>
          <w:sz w:val="24"/>
          <w:szCs w:val="28"/>
        </w:rPr>
        <w:t>проверять справедливость числовых равенств и неравенств;</w:t>
      </w:r>
    </w:p>
    <w:p w:rsidR="00FF65A6" w:rsidRPr="005D2B18" w:rsidRDefault="00FF65A6" w:rsidP="00D031C4">
      <w:pPr>
        <w:pStyle w:val="a"/>
        <w:numPr>
          <w:ilvl w:val="0"/>
          <w:numId w:val="154"/>
        </w:numPr>
        <w:tabs>
          <w:tab w:val="left" w:pos="1134"/>
        </w:tabs>
        <w:ind w:left="0" w:firstLine="709"/>
        <w:rPr>
          <w:rFonts w:ascii="Times New Roman" w:hAnsi="Times New Roman"/>
          <w:sz w:val="24"/>
          <w:szCs w:val="28"/>
        </w:rPr>
      </w:pPr>
      <w:r w:rsidRPr="005D2B18">
        <w:rPr>
          <w:rFonts w:ascii="Times New Roman" w:hAnsi="Times New Roman"/>
          <w:sz w:val="24"/>
          <w:szCs w:val="28"/>
        </w:rPr>
        <w:t>решать линейные неравенства и несложные неравенства, сводящиеся к линейным;</w:t>
      </w:r>
    </w:p>
    <w:p w:rsidR="00FF65A6" w:rsidRPr="005D2B18" w:rsidRDefault="00FF65A6" w:rsidP="00D031C4">
      <w:pPr>
        <w:pStyle w:val="a"/>
        <w:numPr>
          <w:ilvl w:val="0"/>
          <w:numId w:val="154"/>
        </w:numPr>
        <w:tabs>
          <w:tab w:val="left" w:pos="1134"/>
        </w:tabs>
        <w:ind w:left="0" w:firstLine="709"/>
        <w:rPr>
          <w:rFonts w:ascii="Times New Roman" w:hAnsi="Times New Roman"/>
          <w:sz w:val="24"/>
          <w:szCs w:val="28"/>
        </w:rPr>
      </w:pPr>
      <w:r w:rsidRPr="005D2B18">
        <w:rPr>
          <w:rFonts w:ascii="Times New Roman" w:hAnsi="Times New Roman"/>
          <w:sz w:val="24"/>
          <w:szCs w:val="28"/>
        </w:rPr>
        <w:t>решать системы несложных линейных уравнений, неравенств;</w:t>
      </w:r>
    </w:p>
    <w:p w:rsidR="00FF65A6" w:rsidRPr="005D2B18" w:rsidRDefault="00FF65A6" w:rsidP="00D031C4">
      <w:pPr>
        <w:pStyle w:val="a"/>
        <w:numPr>
          <w:ilvl w:val="0"/>
          <w:numId w:val="154"/>
        </w:numPr>
        <w:tabs>
          <w:tab w:val="left" w:pos="1134"/>
        </w:tabs>
        <w:ind w:left="0" w:firstLine="709"/>
        <w:rPr>
          <w:rFonts w:ascii="Times New Roman" w:hAnsi="Times New Roman"/>
          <w:sz w:val="24"/>
          <w:szCs w:val="28"/>
        </w:rPr>
      </w:pPr>
      <w:r w:rsidRPr="005D2B18">
        <w:rPr>
          <w:rFonts w:ascii="Times New Roman" w:hAnsi="Times New Roman"/>
          <w:sz w:val="24"/>
          <w:szCs w:val="28"/>
        </w:rPr>
        <w:t>проверять, является ли данное число решением уравнения (неравенства);</w:t>
      </w:r>
    </w:p>
    <w:p w:rsidR="00FF65A6" w:rsidRPr="005D2B18" w:rsidRDefault="00FF65A6" w:rsidP="00D031C4">
      <w:pPr>
        <w:pStyle w:val="a"/>
        <w:numPr>
          <w:ilvl w:val="0"/>
          <w:numId w:val="154"/>
        </w:numPr>
        <w:tabs>
          <w:tab w:val="left" w:pos="1134"/>
        </w:tabs>
        <w:ind w:left="0" w:firstLine="709"/>
        <w:rPr>
          <w:rFonts w:ascii="Times New Roman" w:hAnsi="Times New Roman"/>
          <w:sz w:val="24"/>
          <w:szCs w:val="28"/>
        </w:rPr>
      </w:pPr>
      <w:r w:rsidRPr="005D2B18">
        <w:rPr>
          <w:rFonts w:ascii="Times New Roman" w:hAnsi="Times New Roman"/>
          <w:sz w:val="24"/>
          <w:szCs w:val="28"/>
        </w:rPr>
        <w:t>решать квадратные уравнения по формуле корней квадратного уравнения;</w:t>
      </w:r>
    </w:p>
    <w:p w:rsidR="00FF65A6" w:rsidRPr="005D2B18" w:rsidRDefault="00FF65A6" w:rsidP="00D031C4">
      <w:pPr>
        <w:pStyle w:val="a"/>
        <w:numPr>
          <w:ilvl w:val="0"/>
          <w:numId w:val="154"/>
        </w:numPr>
        <w:tabs>
          <w:tab w:val="left" w:pos="1134"/>
        </w:tabs>
        <w:ind w:left="0" w:firstLine="709"/>
        <w:rPr>
          <w:rFonts w:ascii="Times New Roman" w:hAnsi="Times New Roman"/>
          <w:sz w:val="24"/>
          <w:szCs w:val="28"/>
        </w:rPr>
      </w:pPr>
      <w:r w:rsidRPr="005D2B18">
        <w:rPr>
          <w:rFonts w:ascii="Times New Roman" w:hAnsi="Times New Roman"/>
          <w:sz w:val="24"/>
          <w:szCs w:val="28"/>
        </w:rPr>
        <w:t>изображать решения неравенств и их систем на числовой прямой.</w:t>
      </w:r>
    </w:p>
    <w:p w:rsidR="00FF65A6" w:rsidRPr="005D2B18" w:rsidRDefault="00FF65A6" w:rsidP="005D2B18">
      <w:pPr>
        <w:tabs>
          <w:tab w:val="left" w:pos="1134"/>
        </w:tabs>
        <w:spacing w:after="0" w:line="240" w:lineRule="auto"/>
        <w:rPr>
          <w:rFonts w:ascii="Times New Roman" w:hAnsi="Times New Roman"/>
          <w:b/>
          <w:sz w:val="24"/>
          <w:szCs w:val="28"/>
        </w:rPr>
      </w:pPr>
      <w:r w:rsidRPr="005D2B18">
        <w:rPr>
          <w:rFonts w:ascii="Times New Roman" w:hAnsi="Times New Roman"/>
          <w:b/>
          <w:sz w:val="24"/>
          <w:szCs w:val="28"/>
        </w:rPr>
        <w:t>В повседневной жизни и при изучении других предметов:</w:t>
      </w:r>
    </w:p>
    <w:p w:rsidR="00FF65A6" w:rsidRPr="005D2B18" w:rsidRDefault="00FF65A6" w:rsidP="00D031C4">
      <w:pPr>
        <w:pStyle w:val="a8"/>
        <w:numPr>
          <w:ilvl w:val="0"/>
          <w:numId w:val="155"/>
        </w:numPr>
        <w:tabs>
          <w:tab w:val="left" w:pos="1134"/>
        </w:tabs>
        <w:ind w:left="0" w:firstLine="709"/>
        <w:jc w:val="both"/>
        <w:rPr>
          <w:rFonts w:ascii="Times New Roman" w:hAnsi="Times New Roman"/>
          <w:szCs w:val="28"/>
        </w:rPr>
      </w:pPr>
      <w:r w:rsidRPr="005D2B18">
        <w:rPr>
          <w:rFonts w:ascii="Times New Roman" w:hAnsi="Times New Roman"/>
          <w:szCs w:val="28"/>
        </w:rPr>
        <w:t>составлять и решать линейные уравнения при решении задач, возникающих в других учебных предметах</w:t>
      </w:r>
      <w:r w:rsidR="001E1B4A" w:rsidRPr="005D2B18">
        <w:rPr>
          <w:rFonts w:ascii="Times New Roman" w:hAnsi="Times New Roman"/>
          <w:szCs w:val="28"/>
        </w:rPr>
        <w:t>.</w:t>
      </w:r>
    </w:p>
    <w:p w:rsidR="00FF65A6" w:rsidRPr="005D2B18" w:rsidRDefault="00FF65A6" w:rsidP="005D2B18">
      <w:pPr>
        <w:spacing w:after="0" w:line="240" w:lineRule="auto"/>
        <w:rPr>
          <w:rFonts w:ascii="Times New Roman" w:hAnsi="Times New Roman"/>
          <w:b/>
          <w:sz w:val="24"/>
          <w:szCs w:val="28"/>
        </w:rPr>
      </w:pPr>
      <w:r w:rsidRPr="005D2B18">
        <w:rPr>
          <w:rFonts w:ascii="Times New Roman" w:hAnsi="Times New Roman"/>
          <w:b/>
          <w:sz w:val="24"/>
          <w:szCs w:val="28"/>
        </w:rPr>
        <w:t>Функции</w:t>
      </w:r>
    </w:p>
    <w:p w:rsidR="00FF65A6" w:rsidRPr="005D2B18" w:rsidRDefault="001E1B4A" w:rsidP="00D031C4">
      <w:pPr>
        <w:pStyle w:val="a"/>
        <w:numPr>
          <w:ilvl w:val="0"/>
          <w:numId w:val="154"/>
        </w:numPr>
        <w:tabs>
          <w:tab w:val="left" w:pos="1134"/>
        </w:tabs>
        <w:ind w:left="0" w:firstLine="709"/>
        <w:rPr>
          <w:rFonts w:ascii="Times New Roman" w:hAnsi="Times New Roman"/>
          <w:sz w:val="24"/>
          <w:szCs w:val="28"/>
        </w:rPr>
      </w:pPr>
      <w:r w:rsidRPr="005D2B18">
        <w:rPr>
          <w:rFonts w:ascii="Times New Roman" w:hAnsi="Times New Roman"/>
          <w:sz w:val="24"/>
          <w:szCs w:val="28"/>
        </w:rPr>
        <w:t>Н</w:t>
      </w:r>
      <w:r w:rsidR="00FF65A6" w:rsidRPr="005D2B18">
        <w:rPr>
          <w:rFonts w:ascii="Times New Roman" w:hAnsi="Times New Roman"/>
          <w:sz w:val="24"/>
          <w:szCs w:val="28"/>
        </w:rPr>
        <w:t xml:space="preserve">аходить значение функции по заданному значению аргумента; </w:t>
      </w:r>
    </w:p>
    <w:p w:rsidR="00FF65A6" w:rsidRPr="005D2B18" w:rsidRDefault="00FF65A6" w:rsidP="00D031C4">
      <w:pPr>
        <w:pStyle w:val="a"/>
        <w:numPr>
          <w:ilvl w:val="0"/>
          <w:numId w:val="154"/>
        </w:numPr>
        <w:tabs>
          <w:tab w:val="left" w:pos="1134"/>
        </w:tabs>
        <w:ind w:left="0" w:firstLine="709"/>
        <w:rPr>
          <w:rFonts w:ascii="Times New Roman" w:hAnsi="Times New Roman"/>
          <w:sz w:val="24"/>
          <w:szCs w:val="28"/>
        </w:rPr>
      </w:pPr>
      <w:r w:rsidRPr="005D2B18">
        <w:rPr>
          <w:rFonts w:ascii="Times New Roman" w:hAnsi="Times New Roman"/>
          <w:sz w:val="24"/>
          <w:szCs w:val="28"/>
        </w:rPr>
        <w:t>находить значение аргумента по заданному значению функции в несложных ситуациях;</w:t>
      </w:r>
    </w:p>
    <w:p w:rsidR="00FF65A6" w:rsidRPr="005D2B18" w:rsidRDefault="00FF65A6" w:rsidP="00D031C4">
      <w:pPr>
        <w:pStyle w:val="a"/>
        <w:numPr>
          <w:ilvl w:val="0"/>
          <w:numId w:val="154"/>
        </w:numPr>
        <w:tabs>
          <w:tab w:val="left" w:pos="1134"/>
        </w:tabs>
        <w:ind w:left="0" w:firstLine="709"/>
        <w:rPr>
          <w:rFonts w:ascii="Times New Roman" w:hAnsi="Times New Roman"/>
          <w:sz w:val="24"/>
          <w:szCs w:val="28"/>
        </w:rPr>
      </w:pPr>
      <w:r w:rsidRPr="005D2B18">
        <w:rPr>
          <w:rFonts w:ascii="Times New Roman" w:hAnsi="Times New Roman"/>
          <w:sz w:val="24"/>
          <w:szCs w:val="28"/>
        </w:rPr>
        <w:t>определять положение точки по е</w:t>
      </w:r>
      <w:r w:rsidR="00A23AB5" w:rsidRPr="005D2B18">
        <w:rPr>
          <w:rFonts w:ascii="Times New Roman" w:hAnsi="Times New Roman"/>
          <w:sz w:val="24"/>
          <w:szCs w:val="28"/>
        </w:rPr>
        <w:t>е</w:t>
      </w:r>
      <w:r w:rsidRPr="005D2B18">
        <w:rPr>
          <w:rFonts w:ascii="Times New Roman" w:hAnsi="Times New Roman"/>
          <w:sz w:val="24"/>
          <w:szCs w:val="28"/>
        </w:rPr>
        <w:t xml:space="preserve"> координатам, координаты точки по е</w:t>
      </w:r>
      <w:r w:rsidR="00A23AB5" w:rsidRPr="005D2B18">
        <w:rPr>
          <w:rFonts w:ascii="Times New Roman" w:hAnsi="Times New Roman"/>
          <w:sz w:val="24"/>
          <w:szCs w:val="28"/>
        </w:rPr>
        <w:t>е</w:t>
      </w:r>
      <w:r w:rsidRPr="005D2B18">
        <w:rPr>
          <w:rFonts w:ascii="Times New Roman" w:hAnsi="Times New Roman"/>
          <w:sz w:val="24"/>
          <w:szCs w:val="28"/>
        </w:rPr>
        <w:t xml:space="preserve"> положению на координатной плоскости;</w:t>
      </w:r>
    </w:p>
    <w:p w:rsidR="00FF65A6" w:rsidRPr="005D2B18" w:rsidRDefault="00FF65A6" w:rsidP="00D031C4">
      <w:pPr>
        <w:pStyle w:val="a"/>
        <w:numPr>
          <w:ilvl w:val="0"/>
          <w:numId w:val="154"/>
        </w:numPr>
        <w:tabs>
          <w:tab w:val="left" w:pos="1134"/>
        </w:tabs>
        <w:ind w:left="0" w:firstLine="709"/>
        <w:rPr>
          <w:rFonts w:ascii="Times New Roman" w:hAnsi="Times New Roman"/>
          <w:sz w:val="24"/>
          <w:szCs w:val="28"/>
        </w:rPr>
      </w:pPr>
      <w:r w:rsidRPr="005D2B18">
        <w:rPr>
          <w:rFonts w:ascii="Times New Roman" w:hAnsi="Times New Roman"/>
          <w:sz w:val="24"/>
          <w:szCs w:val="28"/>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5D2B18" w:rsidRDefault="00FF65A6" w:rsidP="00D031C4">
      <w:pPr>
        <w:pStyle w:val="a"/>
        <w:numPr>
          <w:ilvl w:val="0"/>
          <w:numId w:val="154"/>
        </w:numPr>
        <w:tabs>
          <w:tab w:val="left" w:pos="1134"/>
        </w:tabs>
        <w:ind w:left="0" w:firstLine="709"/>
        <w:rPr>
          <w:rFonts w:ascii="Times New Roman" w:hAnsi="Times New Roman"/>
          <w:sz w:val="24"/>
          <w:szCs w:val="28"/>
        </w:rPr>
      </w:pPr>
      <w:r w:rsidRPr="005D2B18">
        <w:rPr>
          <w:rFonts w:ascii="Times New Roman" w:hAnsi="Times New Roman"/>
          <w:sz w:val="24"/>
          <w:szCs w:val="28"/>
        </w:rPr>
        <w:t>строить график линейной функции;</w:t>
      </w:r>
    </w:p>
    <w:p w:rsidR="00FF65A6" w:rsidRPr="005D2B18" w:rsidRDefault="00FF65A6" w:rsidP="00D031C4">
      <w:pPr>
        <w:pStyle w:val="a"/>
        <w:numPr>
          <w:ilvl w:val="0"/>
          <w:numId w:val="154"/>
        </w:numPr>
        <w:tabs>
          <w:tab w:val="left" w:pos="1134"/>
        </w:tabs>
        <w:ind w:left="0" w:firstLine="709"/>
        <w:rPr>
          <w:rFonts w:ascii="Times New Roman" w:hAnsi="Times New Roman"/>
          <w:sz w:val="24"/>
          <w:szCs w:val="28"/>
        </w:rPr>
      </w:pPr>
      <w:r w:rsidRPr="005D2B18">
        <w:rPr>
          <w:rFonts w:ascii="Times New Roman" w:hAnsi="Times New Roman"/>
          <w:sz w:val="24"/>
          <w:szCs w:val="28"/>
        </w:rPr>
        <w:t>проверять, является ли данный график графиком заданной функции (линейной, квадратичной, обратной пропорциональности);</w:t>
      </w:r>
    </w:p>
    <w:p w:rsidR="00FF65A6" w:rsidRPr="005D2B18" w:rsidRDefault="00FF65A6" w:rsidP="00D031C4">
      <w:pPr>
        <w:pStyle w:val="a"/>
        <w:numPr>
          <w:ilvl w:val="0"/>
          <w:numId w:val="154"/>
        </w:numPr>
        <w:tabs>
          <w:tab w:val="left" w:pos="1134"/>
        </w:tabs>
        <w:ind w:left="0" w:firstLine="709"/>
        <w:rPr>
          <w:rFonts w:ascii="Times New Roman" w:hAnsi="Times New Roman"/>
          <w:sz w:val="24"/>
          <w:szCs w:val="28"/>
        </w:rPr>
      </w:pPr>
      <w:r w:rsidRPr="005D2B18">
        <w:rPr>
          <w:rFonts w:ascii="Times New Roman" w:hAnsi="Times New Roman"/>
          <w:sz w:val="24"/>
          <w:szCs w:val="28"/>
        </w:rPr>
        <w:t>определять приближ</w:t>
      </w:r>
      <w:r w:rsidR="00A23AB5" w:rsidRPr="005D2B18">
        <w:rPr>
          <w:rFonts w:ascii="Times New Roman" w:hAnsi="Times New Roman"/>
          <w:sz w:val="24"/>
          <w:szCs w:val="28"/>
        </w:rPr>
        <w:t>е</w:t>
      </w:r>
      <w:r w:rsidRPr="005D2B18">
        <w:rPr>
          <w:rFonts w:ascii="Times New Roman" w:hAnsi="Times New Roman"/>
          <w:sz w:val="24"/>
          <w:szCs w:val="28"/>
        </w:rPr>
        <w:t>нные значения координат точки пересечения графиков функций;</w:t>
      </w:r>
    </w:p>
    <w:p w:rsidR="00FF65A6" w:rsidRPr="005D2B18" w:rsidRDefault="00FF65A6" w:rsidP="00D031C4">
      <w:pPr>
        <w:pStyle w:val="a"/>
        <w:numPr>
          <w:ilvl w:val="0"/>
          <w:numId w:val="154"/>
        </w:numPr>
        <w:tabs>
          <w:tab w:val="left" w:pos="1134"/>
        </w:tabs>
        <w:ind w:left="0" w:firstLine="709"/>
        <w:rPr>
          <w:rFonts w:ascii="Times New Roman" w:hAnsi="Times New Roman"/>
          <w:sz w:val="24"/>
          <w:szCs w:val="28"/>
        </w:rPr>
      </w:pPr>
      <w:r w:rsidRPr="005D2B18">
        <w:rPr>
          <w:rFonts w:ascii="Times New Roman" w:hAnsi="Times New Roman"/>
          <w:sz w:val="24"/>
          <w:szCs w:val="28"/>
        </w:rPr>
        <w:t>оперировать на базовом уровне понятиями: последовательность, арифметическая прогрессия, геометрическая прогрессия;</w:t>
      </w:r>
    </w:p>
    <w:p w:rsidR="00FF65A6" w:rsidRPr="005D2B18" w:rsidRDefault="00FF65A6" w:rsidP="00D031C4">
      <w:pPr>
        <w:pStyle w:val="a8"/>
        <w:numPr>
          <w:ilvl w:val="0"/>
          <w:numId w:val="154"/>
        </w:numPr>
        <w:tabs>
          <w:tab w:val="left" w:pos="1134"/>
        </w:tabs>
        <w:ind w:left="0" w:firstLine="709"/>
        <w:contextualSpacing w:val="0"/>
        <w:jc w:val="both"/>
        <w:rPr>
          <w:rFonts w:ascii="Times New Roman" w:hAnsi="Times New Roman"/>
          <w:szCs w:val="28"/>
        </w:rPr>
      </w:pPr>
      <w:r w:rsidRPr="005D2B18">
        <w:rPr>
          <w:rFonts w:ascii="Times New Roman" w:hAnsi="Times New Roman"/>
          <w:szCs w:val="28"/>
        </w:rPr>
        <w:t>решать задачи на прогрессии, в которых ответ может быть получен непосредственным подсч</w:t>
      </w:r>
      <w:r w:rsidR="00A23AB5" w:rsidRPr="005D2B18">
        <w:rPr>
          <w:rFonts w:ascii="Times New Roman" w:hAnsi="Times New Roman"/>
          <w:szCs w:val="28"/>
        </w:rPr>
        <w:t>е</w:t>
      </w:r>
      <w:r w:rsidRPr="005D2B18">
        <w:rPr>
          <w:rFonts w:ascii="Times New Roman" w:hAnsi="Times New Roman"/>
          <w:szCs w:val="28"/>
        </w:rPr>
        <w:t>том без применения формул.</w:t>
      </w:r>
    </w:p>
    <w:p w:rsidR="00FF65A6" w:rsidRPr="005D2B18" w:rsidRDefault="00FF65A6" w:rsidP="005D2B18">
      <w:pPr>
        <w:tabs>
          <w:tab w:val="left" w:pos="1134"/>
        </w:tabs>
        <w:spacing w:after="0" w:line="240" w:lineRule="auto"/>
        <w:rPr>
          <w:rFonts w:ascii="Times New Roman" w:hAnsi="Times New Roman"/>
          <w:b/>
          <w:sz w:val="24"/>
          <w:szCs w:val="28"/>
        </w:rPr>
      </w:pPr>
      <w:r w:rsidRPr="005D2B18">
        <w:rPr>
          <w:rFonts w:ascii="Times New Roman" w:hAnsi="Times New Roman"/>
          <w:b/>
          <w:sz w:val="24"/>
          <w:szCs w:val="28"/>
        </w:rPr>
        <w:t>В повседневной жизни и при изучении других предметов:</w:t>
      </w:r>
    </w:p>
    <w:p w:rsidR="00FF65A6" w:rsidRPr="005D2B18" w:rsidRDefault="00FF65A6" w:rsidP="00D031C4">
      <w:pPr>
        <w:pStyle w:val="a8"/>
        <w:numPr>
          <w:ilvl w:val="0"/>
          <w:numId w:val="154"/>
        </w:numPr>
        <w:tabs>
          <w:tab w:val="left" w:pos="1134"/>
        </w:tabs>
        <w:ind w:left="0" w:firstLine="709"/>
        <w:contextualSpacing w:val="0"/>
        <w:jc w:val="both"/>
        <w:rPr>
          <w:rFonts w:ascii="Times New Roman" w:hAnsi="Times New Roman"/>
          <w:szCs w:val="28"/>
        </w:rPr>
      </w:pPr>
      <w:r w:rsidRPr="005D2B18">
        <w:rPr>
          <w:rFonts w:ascii="Times New Roman" w:hAnsi="Times New Roman"/>
          <w:szCs w:val="28"/>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5D2B18" w:rsidRDefault="00FF65A6" w:rsidP="00D031C4">
      <w:pPr>
        <w:pStyle w:val="a8"/>
        <w:numPr>
          <w:ilvl w:val="0"/>
          <w:numId w:val="154"/>
        </w:numPr>
        <w:tabs>
          <w:tab w:val="left" w:pos="1134"/>
        </w:tabs>
        <w:ind w:left="0" w:firstLine="709"/>
        <w:contextualSpacing w:val="0"/>
        <w:jc w:val="both"/>
        <w:rPr>
          <w:rFonts w:ascii="Times New Roman" w:hAnsi="Times New Roman"/>
          <w:szCs w:val="28"/>
        </w:rPr>
      </w:pPr>
      <w:r w:rsidRPr="005D2B18">
        <w:rPr>
          <w:rFonts w:ascii="Times New Roman" w:hAnsi="Times New Roman"/>
          <w:szCs w:val="28"/>
        </w:rPr>
        <w:t>использовать свойства линейной функции и ее график при решении задач из других учебных предметов</w:t>
      </w:r>
      <w:r w:rsidR="00CB50A3" w:rsidRPr="005D2B18">
        <w:rPr>
          <w:rFonts w:ascii="Times New Roman" w:hAnsi="Times New Roman"/>
          <w:szCs w:val="28"/>
        </w:rPr>
        <w:t>.</w:t>
      </w:r>
    </w:p>
    <w:p w:rsidR="00FF65A6" w:rsidRPr="005D2B18" w:rsidRDefault="00FF65A6" w:rsidP="005D2B18">
      <w:pPr>
        <w:spacing w:after="0" w:line="240" w:lineRule="auto"/>
        <w:rPr>
          <w:rFonts w:ascii="Times New Roman" w:hAnsi="Times New Roman"/>
          <w:b/>
          <w:sz w:val="24"/>
          <w:szCs w:val="28"/>
        </w:rPr>
      </w:pPr>
      <w:r w:rsidRPr="005D2B18">
        <w:rPr>
          <w:rFonts w:ascii="Times New Roman" w:hAnsi="Times New Roman"/>
          <w:b/>
          <w:sz w:val="24"/>
          <w:szCs w:val="28"/>
        </w:rPr>
        <w:t xml:space="preserve">Статистика и теория вероятностей </w:t>
      </w:r>
    </w:p>
    <w:p w:rsidR="00FF65A6" w:rsidRPr="005D2B18" w:rsidRDefault="00FF65A6" w:rsidP="00D031C4">
      <w:pPr>
        <w:pStyle w:val="a"/>
        <w:numPr>
          <w:ilvl w:val="0"/>
          <w:numId w:val="154"/>
        </w:numPr>
        <w:tabs>
          <w:tab w:val="left" w:pos="1134"/>
        </w:tabs>
        <w:ind w:left="0" w:firstLine="709"/>
        <w:rPr>
          <w:rFonts w:ascii="Times New Roman" w:hAnsi="Times New Roman"/>
          <w:sz w:val="24"/>
          <w:szCs w:val="28"/>
        </w:rPr>
      </w:pPr>
      <w:r w:rsidRPr="005D2B18">
        <w:rPr>
          <w:rFonts w:ascii="Times New Roman" w:hAnsi="Times New Roman"/>
          <w:sz w:val="24"/>
          <w:szCs w:val="28"/>
        </w:rPr>
        <w:t>Иметь представление о статистических характеристиках, вероятности случайного события, комбинаторных задачах;</w:t>
      </w:r>
    </w:p>
    <w:p w:rsidR="00FF65A6" w:rsidRPr="005D2B18" w:rsidRDefault="00FF65A6" w:rsidP="00D031C4">
      <w:pPr>
        <w:pStyle w:val="a"/>
        <w:numPr>
          <w:ilvl w:val="0"/>
          <w:numId w:val="154"/>
        </w:numPr>
        <w:tabs>
          <w:tab w:val="left" w:pos="1134"/>
        </w:tabs>
        <w:ind w:left="0" w:firstLine="709"/>
        <w:rPr>
          <w:rFonts w:ascii="Times New Roman" w:hAnsi="Times New Roman"/>
          <w:sz w:val="24"/>
          <w:szCs w:val="28"/>
        </w:rPr>
      </w:pPr>
      <w:r w:rsidRPr="005D2B18">
        <w:rPr>
          <w:rFonts w:ascii="Times New Roman" w:hAnsi="Times New Roman"/>
          <w:sz w:val="24"/>
          <w:szCs w:val="28"/>
        </w:rPr>
        <w:t>решать простейшие комбинаторные задачи методом прямого и организованного перебора;</w:t>
      </w:r>
    </w:p>
    <w:p w:rsidR="00FF65A6" w:rsidRPr="005D2B18" w:rsidRDefault="00FF65A6" w:rsidP="00D031C4">
      <w:pPr>
        <w:pStyle w:val="a"/>
        <w:numPr>
          <w:ilvl w:val="0"/>
          <w:numId w:val="154"/>
        </w:numPr>
        <w:tabs>
          <w:tab w:val="left" w:pos="1134"/>
        </w:tabs>
        <w:ind w:left="0" w:firstLine="709"/>
        <w:rPr>
          <w:rFonts w:ascii="Times New Roman" w:hAnsi="Times New Roman"/>
          <w:sz w:val="24"/>
          <w:szCs w:val="28"/>
        </w:rPr>
      </w:pPr>
      <w:r w:rsidRPr="005D2B18">
        <w:rPr>
          <w:rFonts w:ascii="Times New Roman" w:hAnsi="Times New Roman"/>
          <w:sz w:val="24"/>
          <w:szCs w:val="28"/>
        </w:rPr>
        <w:t>представлять данные в виде таблиц, диаграмм, графиков;</w:t>
      </w:r>
    </w:p>
    <w:p w:rsidR="00FF65A6" w:rsidRPr="005D2B18" w:rsidRDefault="00FF65A6" w:rsidP="00D031C4">
      <w:pPr>
        <w:pStyle w:val="a"/>
        <w:numPr>
          <w:ilvl w:val="0"/>
          <w:numId w:val="154"/>
        </w:numPr>
        <w:tabs>
          <w:tab w:val="left" w:pos="1134"/>
        </w:tabs>
        <w:ind w:left="0" w:firstLine="709"/>
        <w:rPr>
          <w:rFonts w:ascii="Times New Roman" w:hAnsi="Times New Roman"/>
          <w:sz w:val="24"/>
          <w:szCs w:val="28"/>
        </w:rPr>
      </w:pPr>
      <w:r w:rsidRPr="005D2B18">
        <w:rPr>
          <w:rFonts w:ascii="Times New Roman" w:hAnsi="Times New Roman"/>
          <w:sz w:val="24"/>
          <w:szCs w:val="28"/>
        </w:rPr>
        <w:t>читать информацию, представленную в виде таблицы, диаграммы, графика;</w:t>
      </w:r>
    </w:p>
    <w:p w:rsidR="00FF65A6" w:rsidRPr="005D2B18" w:rsidRDefault="00FF65A6" w:rsidP="00D031C4">
      <w:pPr>
        <w:pStyle w:val="a"/>
        <w:numPr>
          <w:ilvl w:val="0"/>
          <w:numId w:val="154"/>
        </w:numPr>
        <w:tabs>
          <w:tab w:val="left" w:pos="1134"/>
        </w:tabs>
        <w:ind w:left="0" w:firstLine="709"/>
        <w:rPr>
          <w:rFonts w:ascii="Times New Roman" w:hAnsi="Times New Roman"/>
          <w:sz w:val="24"/>
          <w:szCs w:val="28"/>
        </w:rPr>
      </w:pPr>
      <w:r w:rsidRPr="005D2B18">
        <w:rPr>
          <w:rFonts w:ascii="Times New Roman" w:hAnsi="Times New Roman"/>
          <w:sz w:val="24"/>
          <w:szCs w:val="28"/>
        </w:rPr>
        <w:t xml:space="preserve">определять </w:t>
      </w:r>
      <w:r w:rsidRPr="005D2B18">
        <w:rPr>
          <w:rStyle w:val="dash041e0431044b0447043d044b0439char1"/>
          <w:szCs w:val="28"/>
        </w:rPr>
        <w:t>основные статистические характеристики числовых наборов;</w:t>
      </w:r>
    </w:p>
    <w:p w:rsidR="00FF65A6" w:rsidRPr="005D2B18" w:rsidRDefault="00FF65A6" w:rsidP="00D031C4">
      <w:pPr>
        <w:pStyle w:val="a"/>
        <w:numPr>
          <w:ilvl w:val="0"/>
          <w:numId w:val="154"/>
        </w:numPr>
        <w:tabs>
          <w:tab w:val="left" w:pos="1134"/>
        </w:tabs>
        <w:ind w:left="0" w:firstLine="709"/>
        <w:rPr>
          <w:rFonts w:ascii="Times New Roman" w:hAnsi="Times New Roman"/>
          <w:sz w:val="24"/>
          <w:szCs w:val="28"/>
        </w:rPr>
      </w:pPr>
      <w:r w:rsidRPr="005D2B18">
        <w:rPr>
          <w:rFonts w:ascii="Times New Roman" w:hAnsi="Times New Roman"/>
          <w:sz w:val="24"/>
          <w:szCs w:val="28"/>
        </w:rPr>
        <w:t>оценивать вероятность события в простейших случаях;</w:t>
      </w:r>
    </w:p>
    <w:p w:rsidR="00FF65A6" w:rsidRPr="005D2B18" w:rsidRDefault="00FF65A6" w:rsidP="00D031C4">
      <w:pPr>
        <w:pStyle w:val="a"/>
        <w:numPr>
          <w:ilvl w:val="0"/>
          <w:numId w:val="154"/>
        </w:numPr>
        <w:tabs>
          <w:tab w:val="left" w:pos="1134"/>
        </w:tabs>
        <w:ind w:left="0" w:firstLine="709"/>
        <w:rPr>
          <w:rFonts w:ascii="Times New Roman" w:hAnsi="Times New Roman"/>
          <w:sz w:val="24"/>
          <w:szCs w:val="28"/>
        </w:rPr>
      </w:pPr>
      <w:r w:rsidRPr="005D2B18">
        <w:rPr>
          <w:rFonts w:ascii="Times New Roman" w:hAnsi="Times New Roman"/>
          <w:sz w:val="24"/>
          <w:szCs w:val="28"/>
        </w:rPr>
        <w:t>иметь представление о роли закона больших чисел в массовых явлениях.</w:t>
      </w:r>
    </w:p>
    <w:p w:rsidR="00FF65A6" w:rsidRPr="005D2B18" w:rsidRDefault="00FF65A6" w:rsidP="005D2B18">
      <w:pPr>
        <w:tabs>
          <w:tab w:val="left" w:pos="1134"/>
        </w:tabs>
        <w:spacing w:after="0" w:line="240" w:lineRule="auto"/>
        <w:rPr>
          <w:rFonts w:ascii="Times New Roman" w:hAnsi="Times New Roman"/>
          <w:b/>
          <w:sz w:val="24"/>
          <w:szCs w:val="28"/>
        </w:rPr>
      </w:pPr>
      <w:r w:rsidRPr="005D2B18">
        <w:rPr>
          <w:rFonts w:ascii="Times New Roman" w:hAnsi="Times New Roman"/>
          <w:b/>
          <w:sz w:val="24"/>
          <w:szCs w:val="28"/>
        </w:rPr>
        <w:t>В повседневной жизни и при изучении других предметов:</w:t>
      </w:r>
    </w:p>
    <w:p w:rsidR="00FF65A6" w:rsidRPr="005D2B18" w:rsidRDefault="00FF65A6" w:rsidP="00D031C4">
      <w:pPr>
        <w:pStyle w:val="a8"/>
        <w:numPr>
          <w:ilvl w:val="0"/>
          <w:numId w:val="157"/>
        </w:numPr>
        <w:tabs>
          <w:tab w:val="left" w:pos="1134"/>
        </w:tabs>
        <w:ind w:left="0" w:firstLine="709"/>
        <w:contextualSpacing w:val="0"/>
        <w:jc w:val="both"/>
        <w:rPr>
          <w:rFonts w:ascii="Times New Roman" w:hAnsi="Times New Roman"/>
          <w:szCs w:val="28"/>
        </w:rPr>
      </w:pPr>
      <w:r w:rsidRPr="005D2B18">
        <w:rPr>
          <w:rFonts w:ascii="Times New Roman" w:hAnsi="Times New Roman"/>
          <w:szCs w:val="28"/>
        </w:rPr>
        <w:t>оценивать количество возможных вариантов методом перебора;</w:t>
      </w:r>
    </w:p>
    <w:p w:rsidR="00FF65A6" w:rsidRPr="005D2B18" w:rsidRDefault="00FF65A6" w:rsidP="00D031C4">
      <w:pPr>
        <w:pStyle w:val="a8"/>
        <w:numPr>
          <w:ilvl w:val="0"/>
          <w:numId w:val="157"/>
        </w:numPr>
        <w:tabs>
          <w:tab w:val="left" w:pos="1134"/>
        </w:tabs>
        <w:ind w:left="0" w:firstLine="709"/>
        <w:contextualSpacing w:val="0"/>
        <w:jc w:val="both"/>
        <w:rPr>
          <w:rFonts w:ascii="Times New Roman" w:hAnsi="Times New Roman"/>
          <w:szCs w:val="28"/>
        </w:rPr>
      </w:pPr>
      <w:r w:rsidRPr="005D2B18">
        <w:rPr>
          <w:rFonts w:ascii="Times New Roman" w:hAnsi="Times New Roman"/>
          <w:szCs w:val="28"/>
        </w:rPr>
        <w:t>иметь представление о роли практически достоверных и маловероятных событий;</w:t>
      </w:r>
    </w:p>
    <w:p w:rsidR="00FF65A6" w:rsidRPr="005D2B18" w:rsidRDefault="00FF65A6" w:rsidP="00D031C4">
      <w:pPr>
        <w:pStyle w:val="a8"/>
        <w:numPr>
          <w:ilvl w:val="0"/>
          <w:numId w:val="157"/>
        </w:numPr>
        <w:tabs>
          <w:tab w:val="left" w:pos="1134"/>
        </w:tabs>
        <w:ind w:left="0" w:firstLine="709"/>
        <w:contextualSpacing w:val="0"/>
        <w:jc w:val="both"/>
        <w:rPr>
          <w:rFonts w:ascii="Times New Roman" w:hAnsi="Times New Roman"/>
          <w:szCs w:val="28"/>
        </w:rPr>
      </w:pPr>
      <w:r w:rsidRPr="005D2B18">
        <w:rPr>
          <w:rFonts w:ascii="Times New Roman" w:hAnsi="Times New Roman"/>
          <w:szCs w:val="28"/>
        </w:rPr>
        <w:t xml:space="preserve">сравнивать </w:t>
      </w:r>
      <w:r w:rsidRPr="005D2B18">
        <w:rPr>
          <w:rStyle w:val="dash041e0431044b0447043d044b0439char1"/>
          <w:szCs w:val="28"/>
        </w:rPr>
        <w:t>основные статистические характеристики, полученные в процессе решения прикладной задачи, изучения реального явления</w:t>
      </w:r>
      <w:r w:rsidRPr="005D2B18">
        <w:rPr>
          <w:rFonts w:ascii="Times New Roman" w:hAnsi="Times New Roman"/>
          <w:szCs w:val="28"/>
        </w:rPr>
        <w:t xml:space="preserve">; </w:t>
      </w:r>
    </w:p>
    <w:p w:rsidR="00FF65A6" w:rsidRPr="005D2B18" w:rsidRDefault="00FF65A6" w:rsidP="00D031C4">
      <w:pPr>
        <w:pStyle w:val="a"/>
        <w:numPr>
          <w:ilvl w:val="0"/>
          <w:numId w:val="154"/>
        </w:numPr>
        <w:tabs>
          <w:tab w:val="left" w:pos="1134"/>
        </w:tabs>
        <w:ind w:left="0" w:firstLine="709"/>
        <w:rPr>
          <w:rFonts w:ascii="Times New Roman" w:hAnsi="Times New Roman"/>
          <w:sz w:val="24"/>
          <w:szCs w:val="28"/>
        </w:rPr>
      </w:pPr>
      <w:r w:rsidRPr="005D2B18">
        <w:rPr>
          <w:rFonts w:ascii="Times New Roman" w:hAnsi="Times New Roman"/>
          <w:sz w:val="24"/>
          <w:szCs w:val="28"/>
        </w:rPr>
        <w:t>оценивать вероятность реальных событий и явлений в несложных ситуациях</w:t>
      </w:r>
      <w:r w:rsidR="00CB50A3" w:rsidRPr="005D2B18">
        <w:rPr>
          <w:rFonts w:ascii="Times New Roman" w:hAnsi="Times New Roman"/>
          <w:sz w:val="24"/>
          <w:szCs w:val="28"/>
        </w:rPr>
        <w:t>.</w:t>
      </w:r>
    </w:p>
    <w:p w:rsidR="00FF65A6" w:rsidRPr="005D2B18" w:rsidRDefault="00FF65A6" w:rsidP="005D2B18">
      <w:pPr>
        <w:spacing w:after="0" w:line="240" w:lineRule="auto"/>
        <w:rPr>
          <w:rFonts w:ascii="Times New Roman" w:hAnsi="Times New Roman"/>
          <w:b/>
          <w:bCs/>
          <w:sz w:val="24"/>
          <w:szCs w:val="28"/>
        </w:rPr>
      </w:pPr>
      <w:r w:rsidRPr="005D2B18">
        <w:rPr>
          <w:rFonts w:ascii="Times New Roman" w:hAnsi="Times New Roman"/>
          <w:b/>
          <w:bCs/>
          <w:sz w:val="24"/>
          <w:szCs w:val="28"/>
        </w:rPr>
        <w:t>Текстовые задачи</w:t>
      </w:r>
    </w:p>
    <w:p w:rsidR="00FF65A6" w:rsidRPr="005D2B18" w:rsidRDefault="00FF65A6" w:rsidP="00D031C4">
      <w:pPr>
        <w:pStyle w:val="a8"/>
        <w:numPr>
          <w:ilvl w:val="0"/>
          <w:numId w:val="155"/>
        </w:numPr>
        <w:tabs>
          <w:tab w:val="left" w:pos="1134"/>
        </w:tabs>
        <w:ind w:left="0" w:firstLine="709"/>
        <w:contextualSpacing w:val="0"/>
        <w:jc w:val="both"/>
        <w:rPr>
          <w:rFonts w:ascii="Times New Roman" w:hAnsi="Times New Roman"/>
          <w:szCs w:val="28"/>
        </w:rPr>
      </w:pPr>
      <w:r w:rsidRPr="005D2B18">
        <w:rPr>
          <w:rFonts w:ascii="Times New Roman" w:hAnsi="Times New Roman"/>
          <w:szCs w:val="28"/>
        </w:rPr>
        <w:t>Решать несложные сюжетные задачи разных типов на все арифметические действия;</w:t>
      </w:r>
    </w:p>
    <w:p w:rsidR="00FF65A6" w:rsidRPr="005D2B18" w:rsidRDefault="00FF65A6" w:rsidP="00D031C4">
      <w:pPr>
        <w:pStyle w:val="a8"/>
        <w:numPr>
          <w:ilvl w:val="0"/>
          <w:numId w:val="155"/>
        </w:numPr>
        <w:tabs>
          <w:tab w:val="left" w:pos="1134"/>
        </w:tabs>
        <w:ind w:left="0" w:firstLine="709"/>
        <w:contextualSpacing w:val="0"/>
        <w:jc w:val="both"/>
        <w:rPr>
          <w:rFonts w:ascii="Times New Roman" w:hAnsi="Times New Roman"/>
          <w:szCs w:val="28"/>
        </w:rPr>
      </w:pPr>
      <w:r w:rsidRPr="005D2B18">
        <w:rPr>
          <w:rFonts w:ascii="Times New Roman" w:hAnsi="Times New Roman"/>
          <w:szCs w:val="28"/>
        </w:rPr>
        <w:t>строить модель условия задачи (в виде таблицы, схемы, рисунка или уравнения), в которой даны значения двух из тр</w:t>
      </w:r>
      <w:r w:rsidR="00A23AB5" w:rsidRPr="005D2B18">
        <w:rPr>
          <w:rFonts w:ascii="Times New Roman" w:hAnsi="Times New Roman"/>
          <w:szCs w:val="28"/>
        </w:rPr>
        <w:t>е</w:t>
      </w:r>
      <w:r w:rsidRPr="005D2B18">
        <w:rPr>
          <w:rFonts w:ascii="Times New Roman" w:hAnsi="Times New Roman"/>
          <w:szCs w:val="28"/>
        </w:rPr>
        <w:t>х взаимосвязанных величин, с целью поиска решения задачи;</w:t>
      </w:r>
    </w:p>
    <w:p w:rsidR="00FF65A6" w:rsidRPr="005D2B18" w:rsidRDefault="00FF65A6" w:rsidP="00D031C4">
      <w:pPr>
        <w:pStyle w:val="a8"/>
        <w:numPr>
          <w:ilvl w:val="0"/>
          <w:numId w:val="155"/>
        </w:numPr>
        <w:tabs>
          <w:tab w:val="left" w:pos="1134"/>
        </w:tabs>
        <w:ind w:left="0" w:firstLine="709"/>
        <w:contextualSpacing w:val="0"/>
        <w:jc w:val="both"/>
        <w:rPr>
          <w:rFonts w:ascii="Times New Roman" w:hAnsi="Times New Roman"/>
          <w:szCs w:val="28"/>
        </w:rPr>
      </w:pPr>
      <w:r w:rsidRPr="005D2B18">
        <w:rPr>
          <w:rFonts w:ascii="Times New Roman" w:hAnsi="Times New Roman"/>
          <w:szCs w:val="28"/>
        </w:rPr>
        <w:t>осуществлять способ поиска решения задачи, в котором рассуждение строится от условия к требованию или от требования к условию;</w:t>
      </w:r>
    </w:p>
    <w:p w:rsidR="00FF65A6" w:rsidRPr="005D2B18" w:rsidRDefault="00FF65A6" w:rsidP="00D031C4">
      <w:pPr>
        <w:pStyle w:val="a8"/>
        <w:numPr>
          <w:ilvl w:val="0"/>
          <w:numId w:val="155"/>
        </w:numPr>
        <w:tabs>
          <w:tab w:val="left" w:pos="1134"/>
        </w:tabs>
        <w:ind w:left="0" w:firstLine="709"/>
        <w:contextualSpacing w:val="0"/>
        <w:jc w:val="both"/>
        <w:rPr>
          <w:rFonts w:ascii="Times New Roman" w:hAnsi="Times New Roman"/>
          <w:szCs w:val="28"/>
        </w:rPr>
      </w:pPr>
      <w:r w:rsidRPr="005D2B18">
        <w:rPr>
          <w:rFonts w:ascii="Times New Roman" w:hAnsi="Times New Roman"/>
          <w:szCs w:val="28"/>
        </w:rPr>
        <w:t xml:space="preserve">составлять план решения задачи; </w:t>
      </w:r>
    </w:p>
    <w:p w:rsidR="00FF65A6" w:rsidRPr="005D2B18" w:rsidRDefault="00FF65A6" w:rsidP="00D031C4">
      <w:pPr>
        <w:pStyle w:val="a8"/>
        <w:numPr>
          <w:ilvl w:val="0"/>
          <w:numId w:val="155"/>
        </w:numPr>
        <w:tabs>
          <w:tab w:val="left" w:pos="1134"/>
        </w:tabs>
        <w:ind w:left="0" w:firstLine="709"/>
        <w:contextualSpacing w:val="0"/>
        <w:jc w:val="both"/>
        <w:rPr>
          <w:rFonts w:ascii="Times New Roman" w:hAnsi="Times New Roman"/>
          <w:szCs w:val="28"/>
        </w:rPr>
      </w:pPr>
      <w:r w:rsidRPr="005D2B18">
        <w:rPr>
          <w:rFonts w:ascii="Times New Roman" w:hAnsi="Times New Roman"/>
          <w:szCs w:val="28"/>
        </w:rPr>
        <w:t>выделять этапы решения задачи;</w:t>
      </w:r>
    </w:p>
    <w:p w:rsidR="00FF65A6" w:rsidRPr="005D2B18" w:rsidRDefault="00FF65A6" w:rsidP="00D031C4">
      <w:pPr>
        <w:pStyle w:val="a8"/>
        <w:numPr>
          <w:ilvl w:val="0"/>
          <w:numId w:val="155"/>
        </w:numPr>
        <w:tabs>
          <w:tab w:val="left" w:pos="1134"/>
        </w:tabs>
        <w:ind w:left="0" w:firstLine="709"/>
        <w:contextualSpacing w:val="0"/>
        <w:jc w:val="both"/>
        <w:rPr>
          <w:rFonts w:ascii="Times New Roman" w:hAnsi="Times New Roman"/>
          <w:szCs w:val="28"/>
        </w:rPr>
      </w:pPr>
      <w:r w:rsidRPr="005D2B18">
        <w:rPr>
          <w:rFonts w:ascii="Times New Roman" w:hAnsi="Times New Roman"/>
          <w:szCs w:val="28"/>
        </w:rPr>
        <w:t>интерпретировать вычислительные результаты в задаче, исследовать полученное решение задачи;</w:t>
      </w:r>
    </w:p>
    <w:p w:rsidR="00FF65A6" w:rsidRPr="005D2B18" w:rsidRDefault="00FF65A6" w:rsidP="00D031C4">
      <w:pPr>
        <w:pStyle w:val="a8"/>
        <w:numPr>
          <w:ilvl w:val="0"/>
          <w:numId w:val="155"/>
        </w:numPr>
        <w:tabs>
          <w:tab w:val="left" w:pos="1134"/>
        </w:tabs>
        <w:ind w:left="0" w:firstLine="709"/>
        <w:contextualSpacing w:val="0"/>
        <w:jc w:val="both"/>
        <w:rPr>
          <w:rFonts w:ascii="Times New Roman" w:hAnsi="Times New Roman"/>
          <w:szCs w:val="28"/>
        </w:rPr>
      </w:pPr>
      <w:r w:rsidRPr="005D2B18">
        <w:rPr>
          <w:rFonts w:ascii="Times New Roman" w:hAnsi="Times New Roman"/>
          <w:szCs w:val="28"/>
        </w:rPr>
        <w:t>знать различие скоростей объекта в стоячей воде, против течения и по течению реки;</w:t>
      </w:r>
    </w:p>
    <w:p w:rsidR="00FF65A6" w:rsidRPr="005D2B18" w:rsidRDefault="00FF65A6" w:rsidP="00D031C4">
      <w:pPr>
        <w:pStyle w:val="a8"/>
        <w:numPr>
          <w:ilvl w:val="0"/>
          <w:numId w:val="155"/>
        </w:numPr>
        <w:tabs>
          <w:tab w:val="left" w:pos="1134"/>
        </w:tabs>
        <w:ind w:left="0" w:firstLine="709"/>
        <w:jc w:val="both"/>
        <w:rPr>
          <w:rFonts w:ascii="Times New Roman" w:hAnsi="Times New Roman"/>
          <w:szCs w:val="28"/>
        </w:rPr>
      </w:pPr>
      <w:r w:rsidRPr="005D2B18">
        <w:rPr>
          <w:rFonts w:ascii="Times New Roman" w:hAnsi="Times New Roman"/>
          <w:szCs w:val="28"/>
        </w:rPr>
        <w:t>решать задачи на нахождение части числа и числа по его части;</w:t>
      </w:r>
    </w:p>
    <w:p w:rsidR="00FF65A6" w:rsidRPr="005D2B18" w:rsidRDefault="00FF65A6" w:rsidP="00D031C4">
      <w:pPr>
        <w:pStyle w:val="a8"/>
        <w:numPr>
          <w:ilvl w:val="0"/>
          <w:numId w:val="155"/>
        </w:numPr>
        <w:tabs>
          <w:tab w:val="left" w:pos="1134"/>
        </w:tabs>
        <w:ind w:left="0" w:firstLine="709"/>
        <w:jc w:val="both"/>
        <w:rPr>
          <w:rFonts w:ascii="Times New Roman" w:hAnsi="Times New Roman"/>
          <w:szCs w:val="28"/>
        </w:rPr>
      </w:pPr>
      <w:r w:rsidRPr="005D2B18">
        <w:rPr>
          <w:rFonts w:ascii="Times New Roman" w:hAnsi="Times New Roman"/>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5D2B18" w:rsidRDefault="00FF65A6" w:rsidP="00D031C4">
      <w:pPr>
        <w:pStyle w:val="a8"/>
        <w:numPr>
          <w:ilvl w:val="0"/>
          <w:numId w:val="155"/>
        </w:numPr>
        <w:tabs>
          <w:tab w:val="left" w:pos="1134"/>
        </w:tabs>
        <w:ind w:left="0" w:firstLine="709"/>
        <w:jc w:val="both"/>
        <w:rPr>
          <w:rFonts w:ascii="Times New Roman" w:hAnsi="Times New Roman"/>
          <w:szCs w:val="28"/>
        </w:rPr>
      </w:pPr>
      <w:r w:rsidRPr="005D2B18">
        <w:rPr>
          <w:rFonts w:ascii="Times New Roman" w:hAnsi="Times New Roman"/>
          <w:szCs w:val="28"/>
        </w:rPr>
        <w:t>находить процент от числа, число по проценту от него, находить процентное снижение или процентное повышение величины;</w:t>
      </w:r>
    </w:p>
    <w:p w:rsidR="00FF65A6" w:rsidRPr="005D2B18" w:rsidRDefault="00FF65A6" w:rsidP="00D031C4">
      <w:pPr>
        <w:pStyle w:val="a8"/>
        <w:numPr>
          <w:ilvl w:val="0"/>
          <w:numId w:val="155"/>
        </w:numPr>
        <w:tabs>
          <w:tab w:val="left" w:pos="1134"/>
        </w:tabs>
        <w:ind w:left="0" w:firstLine="709"/>
        <w:jc w:val="both"/>
        <w:rPr>
          <w:rFonts w:ascii="Times New Roman" w:hAnsi="Times New Roman"/>
          <w:szCs w:val="28"/>
        </w:rPr>
      </w:pPr>
      <w:r w:rsidRPr="005D2B18">
        <w:rPr>
          <w:rFonts w:ascii="Times New Roman" w:hAnsi="Times New Roman"/>
          <w:szCs w:val="28"/>
        </w:rPr>
        <w:t>решать несложные логические задачи методом рассуждений.</w:t>
      </w:r>
    </w:p>
    <w:p w:rsidR="00FF65A6" w:rsidRPr="005D2B18" w:rsidRDefault="00FF65A6" w:rsidP="005D2B18">
      <w:pPr>
        <w:tabs>
          <w:tab w:val="left" w:pos="1134"/>
        </w:tabs>
        <w:spacing w:after="0" w:line="240" w:lineRule="auto"/>
        <w:rPr>
          <w:rFonts w:ascii="Times New Roman" w:hAnsi="Times New Roman"/>
          <w:b/>
          <w:sz w:val="24"/>
          <w:szCs w:val="28"/>
        </w:rPr>
      </w:pPr>
      <w:r w:rsidRPr="005D2B18">
        <w:rPr>
          <w:rFonts w:ascii="Times New Roman" w:hAnsi="Times New Roman"/>
          <w:b/>
          <w:sz w:val="24"/>
          <w:szCs w:val="28"/>
        </w:rPr>
        <w:t>В повседневной жизни и при изучении других предметов:</w:t>
      </w:r>
    </w:p>
    <w:p w:rsidR="00FF65A6" w:rsidRPr="005D2B18" w:rsidRDefault="00FF65A6" w:rsidP="00D031C4">
      <w:pPr>
        <w:numPr>
          <w:ilvl w:val="0"/>
          <w:numId w:val="167"/>
        </w:numPr>
        <w:tabs>
          <w:tab w:val="left" w:pos="1134"/>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выдвигать гипотезы о возможных предельных значениях искомых в задаче величин (делать прикидку)</w:t>
      </w:r>
      <w:r w:rsidR="00CB50A3" w:rsidRPr="005D2B18">
        <w:rPr>
          <w:rFonts w:ascii="Times New Roman" w:hAnsi="Times New Roman"/>
          <w:sz w:val="24"/>
          <w:szCs w:val="28"/>
        </w:rPr>
        <w:t>.</w:t>
      </w:r>
    </w:p>
    <w:p w:rsidR="00FF65A6" w:rsidRPr="005D2B18" w:rsidRDefault="00FF65A6" w:rsidP="005D2B18">
      <w:pPr>
        <w:spacing w:after="0" w:line="240" w:lineRule="auto"/>
        <w:rPr>
          <w:rFonts w:ascii="Times New Roman" w:hAnsi="Times New Roman"/>
          <w:b/>
          <w:sz w:val="24"/>
          <w:szCs w:val="28"/>
        </w:rPr>
      </w:pPr>
      <w:r w:rsidRPr="005D2B18">
        <w:rPr>
          <w:rFonts w:ascii="Times New Roman" w:hAnsi="Times New Roman"/>
          <w:b/>
          <w:sz w:val="24"/>
          <w:szCs w:val="28"/>
        </w:rPr>
        <w:t>Геометрические фигуры</w:t>
      </w:r>
    </w:p>
    <w:p w:rsidR="00FF65A6" w:rsidRPr="005D2B18" w:rsidRDefault="00FF65A6" w:rsidP="00D031C4">
      <w:pPr>
        <w:pStyle w:val="a"/>
        <w:numPr>
          <w:ilvl w:val="0"/>
          <w:numId w:val="164"/>
        </w:numPr>
        <w:tabs>
          <w:tab w:val="left" w:pos="1134"/>
        </w:tabs>
        <w:ind w:left="0" w:firstLine="709"/>
        <w:rPr>
          <w:rFonts w:ascii="Times New Roman" w:hAnsi="Times New Roman"/>
          <w:sz w:val="24"/>
          <w:szCs w:val="28"/>
        </w:rPr>
      </w:pPr>
      <w:r w:rsidRPr="005D2B18">
        <w:rPr>
          <w:rFonts w:ascii="Times New Roman" w:hAnsi="Times New Roman"/>
          <w:sz w:val="24"/>
          <w:szCs w:val="28"/>
        </w:rPr>
        <w:t>Оперировать на базовом уровне понятиями геометрических фигур;</w:t>
      </w:r>
    </w:p>
    <w:p w:rsidR="00FF65A6" w:rsidRPr="005D2B18" w:rsidRDefault="00FF65A6" w:rsidP="00D031C4">
      <w:pPr>
        <w:pStyle w:val="a"/>
        <w:numPr>
          <w:ilvl w:val="0"/>
          <w:numId w:val="164"/>
        </w:numPr>
        <w:tabs>
          <w:tab w:val="left" w:pos="1134"/>
        </w:tabs>
        <w:ind w:left="0" w:firstLine="709"/>
        <w:rPr>
          <w:rFonts w:ascii="Times New Roman" w:hAnsi="Times New Roman"/>
          <w:sz w:val="24"/>
          <w:szCs w:val="28"/>
        </w:rPr>
      </w:pPr>
      <w:r w:rsidRPr="005D2B18">
        <w:rPr>
          <w:rFonts w:ascii="Times New Roman" w:hAnsi="Times New Roman"/>
          <w:sz w:val="24"/>
          <w:szCs w:val="28"/>
        </w:rPr>
        <w:t>извлекать информацию о геометрических фигурах, представленную на чертежах в явном виде;</w:t>
      </w:r>
    </w:p>
    <w:p w:rsidR="00FF65A6" w:rsidRPr="005D2B18" w:rsidRDefault="00FF65A6" w:rsidP="00D031C4">
      <w:pPr>
        <w:pStyle w:val="a"/>
        <w:numPr>
          <w:ilvl w:val="0"/>
          <w:numId w:val="164"/>
        </w:numPr>
        <w:tabs>
          <w:tab w:val="left" w:pos="1134"/>
        </w:tabs>
        <w:ind w:left="0" w:firstLine="709"/>
        <w:rPr>
          <w:rFonts w:ascii="Times New Roman" w:hAnsi="Times New Roman"/>
          <w:sz w:val="24"/>
          <w:szCs w:val="28"/>
        </w:rPr>
      </w:pPr>
      <w:r w:rsidRPr="005D2B18">
        <w:rPr>
          <w:rFonts w:ascii="Times New Roman" w:hAnsi="Times New Roman"/>
          <w:sz w:val="24"/>
          <w:szCs w:val="28"/>
        </w:rPr>
        <w:t>применять для решения задач геометрические факты, если условия их применения заданы в явной форме;</w:t>
      </w:r>
    </w:p>
    <w:p w:rsidR="00FF65A6" w:rsidRPr="005D2B18" w:rsidRDefault="00FF65A6" w:rsidP="00D031C4">
      <w:pPr>
        <w:pStyle w:val="a"/>
        <w:numPr>
          <w:ilvl w:val="0"/>
          <w:numId w:val="164"/>
        </w:numPr>
        <w:tabs>
          <w:tab w:val="left" w:pos="1134"/>
        </w:tabs>
        <w:ind w:left="0" w:firstLine="709"/>
        <w:rPr>
          <w:rFonts w:ascii="Times New Roman" w:hAnsi="Times New Roman"/>
          <w:i/>
          <w:sz w:val="24"/>
          <w:szCs w:val="28"/>
        </w:rPr>
      </w:pPr>
      <w:r w:rsidRPr="005D2B18">
        <w:rPr>
          <w:rFonts w:ascii="Times New Roman" w:hAnsi="Times New Roman"/>
          <w:sz w:val="24"/>
          <w:szCs w:val="28"/>
        </w:rPr>
        <w:t xml:space="preserve">решать задачи на нахождение геометрических величин по образцам или алгоритмам. </w:t>
      </w:r>
    </w:p>
    <w:p w:rsidR="00FF65A6" w:rsidRPr="005D2B18" w:rsidRDefault="00FF65A6" w:rsidP="005D2B18">
      <w:pPr>
        <w:pStyle w:val="a"/>
        <w:numPr>
          <w:ilvl w:val="0"/>
          <w:numId w:val="0"/>
        </w:numPr>
        <w:tabs>
          <w:tab w:val="left" w:pos="1134"/>
        </w:tabs>
        <w:rPr>
          <w:rFonts w:ascii="Times New Roman" w:hAnsi="Times New Roman"/>
          <w:b/>
          <w:sz w:val="24"/>
          <w:szCs w:val="28"/>
        </w:rPr>
      </w:pPr>
      <w:r w:rsidRPr="005D2B18">
        <w:rPr>
          <w:rFonts w:ascii="Times New Roman" w:hAnsi="Times New Roman"/>
          <w:b/>
          <w:sz w:val="24"/>
          <w:szCs w:val="28"/>
        </w:rPr>
        <w:t>В повседневной жизни и при изучении других предметов:</w:t>
      </w:r>
    </w:p>
    <w:p w:rsidR="00FF65A6" w:rsidRPr="005D2B18" w:rsidRDefault="00FF65A6" w:rsidP="00D031C4">
      <w:pPr>
        <w:numPr>
          <w:ilvl w:val="0"/>
          <w:numId w:val="165"/>
        </w:numPr>
        <w:tabs>
          <w:tab w:val="left" w:pos="1134"/>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r w:rsidR="00CB50A3" w:rsidRPr="005D2B18">
        <w:rPr>
          <w:rFonts w:ascii="Times New Roman" w:hAnsi="Times New Roman"/>
          <w:sz w:val="24"/>
          <w:szCs w:val="28"/>
        </w:rPr>
        <w:t>.</w:t>
      </w:r>
    </w:p>
    <w:p w:rsidR="00FF65A6" w:rsidRPr="005D2B18" w:rsidRDefault="00FF65A6" w:rsidP="005D2B18">
      <w:pPr>
        <w:spacing w:after="0" w:line="240" w:lineRule="auto"/>
        <w:rPr>
          <w:rFonts w:ascii="Times New Roman" w:hAnsi="Times New Roman"/>
          <w:b/>
          <w:bCs/>
          <w:sz w:val="24"/>
          <w:szCs w:val="28"/>
        </w:rPr>
      </w:pPr>
      <w:r w:rsidRPr="005D2B18">
        <w:rPr>
          <w:rFonts w:ascii="Times New Roman" w:hAnsi="Times New Roman"/>
          <w:b/>
          <w:bCs/>
          <w:sz w:val="24"/>
          <w:szCs w:val="28"/>
        </w:rPr>
        <w:t>Отношения</w:t>
      </w:r>
    </w:p>
    <w:p w:rsidR="00FF65A6" w:rsidRPr="005D2B18" w:rsidRDefault="00FF65A6" w:rsidP="00D031C4">
      <w:pPr>
        <w:numPr>
          <w:ilvl w:val="0"/>
          <w:numId w:val="154"/>
        </w:numPr>
        <w:tabs>
          <w:tab w:val="left" w:pos="34"/>
          <w:tab w:val="left" w:pos="1134"/>
        </w:tabs>
        <w:spacing w:after="0" w:line="240" w:lineRule="auto"/>
        <w:ind w:left="0" w:firstLine="709"/>
        <w:jc w:val="both"/>
        <w:rPr>
          <w:rFonts w:ascii="Times New Roman" w:hAnsi="Times New Roman"/>
          <w:sz w:val="24"/>
          <w:szCs w:val="28"/>
          <w:lang w:eastAsia="ru-RU"/>
        </w:rPr>
      </w:pPr>
      <w:r w:rsidRPr="005D2B18">
        <w:rPr>
          <w:rFonts w:ascii="Times New Roman" w:hAnsi="Times New Roman"/>
          <w:sz w:val="24"/>
          <w:szCs w:val="28"/>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FF65A6" w:rsidRPr="005D2B18" w:rsidRDefault="00FF65A6" w:rsidP="005D2B18">
      <w:pPr>
        <w:pStyle w:val="a"/>
        <w:numPr>
          <w:ilvl w:val="0"/>
          <w:numId w:val="0"/>
        </w:numPr>
        <w:tabs>
          <w:tab w:val="left" w:pos="1134"/>
        </w:tabs>
        <w:rPr>
          <w:rFonts w:ascii="Times New Roman" w:hAnsi="Times New Roman"/>
          <w:b/>
          <w:sz w:val="24"/>
          <w:szCs w:val="28"/>
        </w:rPr>
      </w:pPr>
      <w:r w:rsidRPr="005D2B18">
        <w:rPr>
          <w:rFonts w:ascii="Times New Roman" w:hAnsi="Times New Roman"/>
          <w:b/>
          <w:sz w:val="24"/>
          <w:szCs w:val="28"/>
        </w:rPr>
        <w:t xml:space="preserve">В повседневной жизни и при изучении других предметов: </w:t>
      </w:r>
    </w:p>
    <w:p w:rsidR="00FF65A6" w:rsidRPr="005D2B18" w:rsidRDefault="00FF65A6" w:rsidP="00D031C4">
      <w:pPr>
        <w:pStyle w:val="a8"/>
        <w:numPr>
          <w:ilvl w:val="0"/>
          <w:numId w:val="154"/>
        </w:numPr>
        <w:tabs>
          <w:tab w:val="left" w:pos="34"/>
          <w:tab w:val="left" w:pos="1134"/>
        </w:tabs>
        <w:ind w:left="0" w:firstLine="709"/>
        <w:jc w:val="both"/>
        <w:rPr>
          <w:rFonts w:ascii="Times New Roman" w:hAnsi="Times New Roman"/>
          <w:szCs w:val="28"/>
        </w:rPr>
      </w:pPr>
      <w:r w:rsidRPr="005D2B18">
        <w:rPr>
          <w:rFonts w:ascii="Times New Roman" w:hAnsi="Times New Roman"/>
          <w:szCs w:val="28"/>
        </w:rPr>
        <w:t>использовать отношения для решения простейших задач, возникающих в реальной жизни</w:t>
      </w:r>
      <w:r w:rsidR="00CB50A3" w:rsidRPr="005D2B18">
        <w:rPr>
          <w:rFonts w:ascii="Times New Roman" w:hAnsi="Times New Roman"/>
          <w:szCs w:val="28"/>
        </w:rPr>
        <w:t>.</w:t>
      </w:r>
    </w:p>
    <w:p w:rsidR="00FF65A6" w:rsidRPr="005D2B18" w:rsidRDefault="00FF65A6" w:rsidP="005D2B18">
      <w:pPr>
        <w:spacing w:after="0" w:line="240" w:lineRule="auto"/>
        <w:rPr>
          <w:rFonts w:ascii="Times New Roman" w:hAnsi="Times New Roman"/>
          <w:b/>
          <w:sz w:val="24"/>
          <w:szCs w:val="28"/>
        </w:rPr>
      </w:pPr>
      <w:r w:rsidRPr="005D2B18">
        <w:rPr>
          <w:rFonts w:ascii="Times New Roman" w:hAnsi="Times New Roman"/>
          <w:b/>
          <w:sz w:val="24"/>
          <w:szCs w:val="28"/>
        </w:rPr>
        <w:t>Измерения и вычисления</w:t>
      </w:r>
    </w:p>
    <w:p w:rsidR="00FF65A6" w:rsidRPr="005D2B18" w:rsidRDefault="00FF65A6" w:rsidP="00D031C4">
      <w:pPr>
        <w:pStyle w:val="a"/>
        <w:numPr>
          <w:ilvl w:val="0"/>
          <w:numId w:val="154"/>
        </w:numPr>
        <w:tabs>
          <w:tab w:val="left" w:pos="1134"/>
        </w:tabs>
        <w:ind w:left="0" w:firstLine="709"/>
        <w:rPr>
          <w:rFonts w:ascii="Times New Roman" w:hAnsi="Times New Roman"/>
          <w:sz w:val="24"/>
          <w:szCs w:val="28"/>
        </w:rPr>
      </w:pPr>
      <w:r w:rsidRPr="005D2B18">
        <w:rPr>
          <w:rFonts w:ascii="Times New Roman" w:hAnsi="Times New Roman"/>
          <w:sz w:val="24"/>
          <w:szCs w:val="28"/>
        </w:rPr>
        <w:t>Выполнять измерение длин, расстояний, величин углов, с помощью инструментов для измерений длин и углов;</w:t>
      </w:r>
    </w:p>
    <w:p w:rsidR="00FF65A6" w:rsidRPr="005D2B18" w:rsidRDefault="00FF65A6" w:rsidP="00D031C4">
      <w:pPr>
        <w:pStyle w:val="a"/>
        <w:numPr>
          <w:ilvl w:val="0"/>
          <w:numId w:val="154"/>
        </w:numPr>
        <w:tabs>
          <w:tab w:val="left" w:pos="1134"/>
        </w:tabs>
        <w:ind w:left="0" w:firstLine="709"/>
        <w:rPr>
          <w:rFonts w:ascii="Times New Roman" w:hAnsi="Times New Roman"/>
          <w:sz w:val="24"/>
          <w:szCs w:val="28"/>
        </w:rPr>
      </w:pPr>
      <w:r w:rsidRPr="005D2B18">
        <w:rPr>
          <w:rFonts w:ascii="Times New Roman" w:hAnsi="Times New Roman"/>
          <w:sz w:val="24"/>
          <w:szCs w:val="28"/>
        </w:rPr>
        <w:t>применять формулы периметра, площади и объ</w:t>
      </w:r>
      <w:r w:rsidR="00A23AB5" w:rsidRPr="005D2B18">
        <w:rPr>
          <w:rFonts w:ascii="Times New Roman" w:hAnsi="Times New Roman"/>
          <w:sz w:val="24"/>
          <w:szCs w:val="28"/>
        </w:rPr>
        <w:t>е</w:t>
      </w:r>
      <w:r w:rsidRPr="005D2B18">
        <w:rPr>
          <w:rFonts w:ascii="Times New Roman" w:hAnsi="Times New Roman"/>
          <w:sz w:val="24"/>
          <w:szCs w:val="28"/>
        </w:rPr>
        <w:t>ма, площади поверхности отдельных многогранников при вычислениях, когда все данные имеются в условии;</w:t>
      </w:r>
    </w:p>
    <w:p w:rsidR="00FF65A6" w:rsidRPr="005D2B18" w:rsidRDefault="00FF65A6" w:rsidP="00D031C4">
      <w:pPr>
        <w:pStyle w:val="a"/>
        <w:numPr>
          <w:ilvl w:val="0"/>
          <w:numId w:val="154"/>
        </w:numPr>
        <w:tabs>
          <w:tab w:val="left" w:pos="1134"/>
        </w:tabs>
        <w:ind w:left="0" w:firstLine="709"/>
        <w:rPr>
          <w:rFonts w:ascii="Times New Roman" w:hAnsi="Times New Roman"/>
          <w:sz w:val="24"/>
          <w:szCs w:val="28"/>
        </w:rPr>
      </w:pPr>
      <w:r w:rsidRPr="005D2B18">
        <w:rPr>
          <w:rFonts w:ascii="Times New Roman" w:hAnsi="Times New Roman"/>
          <w:sz w:val="24"/>
          <w:szCs w:val="28"/>
        </w:rPr>
        <w:t>применять теорему Пифагора, базовые тригонометрические соотношения для вычисления длин, расстояний, площадей в простейших случаях.</w:t>
      </w:r>
    </w:p>
    <w:p w:rsidR="00FF65A6" w:rsidRPr="005D2B18" w:rsidRDefault="00FF65A6" w:rsidP="005D2B18">
      <w:pPr>
        <w:tabs>
          <w:tab w:val="left" w:pos="1134"/>
        </w:tabs>
        <w:spacing w:after="0" w:line="240" w:lineRule="auto"/>
        <w:rPr>
          <w:rFonts w:ascii="Times New Roman" w:hAnsi="Times New Roman"/>
          <w:b/>
          <w:sz w:val="24"/>
          <w:szCs w:val="28"/>
        </w:rPr>
      </w:pPr>
      <w:r w:rsidRPr="005D2B18">
        <w:rPr>
          <w:rFonts w:ascii="Times New Roman" w:hAnsi="Times New Roman"/>
          <w:b/>
          <w:sz w:val="24"/>
          <w:szCs w:val="28"/>
        </w:rPr>
        <w:t>В повседневной жизни и при изучении других предметов:</w:t>
      </w:r>
    </w:p>
    <w:p w:rsidR="00FF65A6" w:rsidRPr="005D2B18" w:rsidRDefault="00FF65A6" w:rsidP="00D031C4">
      <w:pPr>
        <w:pStyle w:val="a"/>
        <w:numPr>
          <w:ilvl w:val="0"/>
          <w:numId w:val="163"/>
        </w:numPr>
        <w:tabs>
          <w:tab w:val="left" w:pos="1134"/>
        </w:tabs>
        <w:ind w:left="0" w:firstLine="709"/>
        <w:rPr>
          <w:rFonts w:ascii="Times New Roman" w:hAnsi="Times New Roman"/>
          <w:sz w:val="24"/>
          <w:szCs w:val="28"/>
        </w:rPr>
      </w:pPr>
      <w:r w:rsidRPr="005D2B18">
        <w:rPr>
          <w:rFonts w:ascii="Times New Roman" w:hAnsi="Times New Roman"/>
          <w:sz w:val="24"/>
          <w:szCs w:val="28"/>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r w:rsidR="00CB50A3" w:rsidRPr="005D2B18">
        <w:rPr>
          <w:rFonts w:ascii="Times New Roman" w:hAnsi="Times New Roman"/>
          <w:sz w:val="24"/>
          <w:szCs w:val="28"/>
        </w:rPr>
        <w:t>.</w:t>
      </w:r>
    </w:p>
    <w:p w:rsidR="00FF65A6" w:rsidRPr="005D2B18" w:rsidRDefault="00FF65A6" w:rsidP="005D2B18">
      <w:pPr>
        <w:spacing w:after="0" w:line="240" w:lineRule="auto"/>
        <w:rPr>
          <w:rFonts w:ascii="Times New Roman" w:hAnsi="Times New Roman"/>
          <w:b/>
          <w:sz w:val="24"/>
          <w:szCs w:val="28"/>
        </w:rPr>
      </w:pPr>
      <w:r w:rsidRPr="005D2B18">
        <w:rPr>
          <w:rFonts w:ascii="Times New Roman" w:hAnsi="Times New Roman"/>
          <w:b/>
          <w:sz w:val="24"/>
          <w:szCs w:val="28"/>
        </w:rPr>
        <w:t>Геометрические построения</w:t>
      </w:r>
    </w:p>
    <w:p w:rsidR="00FF65A6" w:rsidRPr="005D2B18" w:rsidRDefault="00FF65A6" w:rsidP="00D031C4">
      <w:pPr>
        <w:numPr>
          <w:ilvl w:val="0"/>
          <w:numId w:val="161"/>
        </w:numPr>
        <w:tabs>
          <w:tab w:val="left" w:pos="0"/>
          <w:tab w:val="left" w:pos="1134"/>
        </w:tabs>
        <w:spacing w:after="0" w:line="240" w:lineRule="auto"/>
        <w:ind w:left="0" w:firstLine="709"/>
        <w:jc w:val="both"/>
        <w:rPr>
          <w:rFonts w:ascii="Times New Roman" w:hAnsi="Times New Roman"/>
          <w:sz w:val="24"/>
          <w:szCs w:val="28"/>
          <w:lang w:eastAsia="ru-RU"/>
        </w:rPr>
      </w:pPr>
      <w:r w:rsidRPr="005D2B18">
        <w:rPr>
          <w:rFonts w:ascii="Times New Roman" w:hAnsi="Times New Roman"/>
          <w:sz w:val="24"/>
          <w:szCs w:val="28"/>
          <w:lang w:eastAsia="ru-RU"/>
        </w:rPr>
        <w:t>Изображать типовые плоские фигуры и фигуры в пространстве от руки и с помощью инструментов.</w:t>
      </w:r>
    </w:p>
    <w:p w:rsidR="00FF65A6" w:rsidRPr="005D2B18" w:rsidRDefault="00FF65A6" w:rsidP="005D2B18">
      <w:pPr>
        <w:pStyle w:val="a"/>
        <w:numPr>
          <w:ilvl w:val="0"/>
          <w:numId w:val="0"/>
        </w:numPr>
        <w:tabs>
          <w:tab w:val="left" w:pos="1134"/>
        </w:tabs>
        <w:rPr>
          <w:rFonts w:ascii="Times New Roman" w:hAnsi="Times New Roman"/>
          <w:b/>
          <w:sz w:val="24"/>
          <w:szCs w:val="28"/>
        </w:rPr>
      </w:pPr>
      <w:r w:rsidRPr="005D2B18">
        <w:rPr>
          <w:rFonts w:ascii="Times New Roman" w:hAnsi="Times New Roman"/>
          <w:b/>
          <w:sz w:val="24"/>
          <w:szCs w:val="28"/>
        </w:rPr>
        <w:t>В повседневной жизни и при изучении других предметов:</w:t>
      </w:r>
    </w:p>
    <w:p w:rsidR="00FF65A6" w:rsidRPr="005D2B18" w:rsidRDefault="00FF65A6" w:rsidP="00D031C4">
      <w:pPr>
        <w:numPr>
          <w:ilvl w:val="0"/>
          <w:numId w:val="161"/>
        </w:numPr>
        <w:tabs>
          <w:tab w:val="left" w:pos="0"/>
          <w:tab w:val="left" w:pos="1134"/>
        </w:tabs>
        <w:spacing w:after="0" w:line="240" w:lineRule="auto"/>
        <w:ind w:left="0" w:firstLine="709"/>
        <w:jc w:val="both"/>
        <w:rPr>
          <w:rFonts w:ascii="Times New Roman" w:hAnsi="Times New Roman"/>
          <w:sz w:val="24"/>
          <w:szCs w:val="28"/>
          <w:lang w:eastAsia="ru-RU"/>
        </w:rPr>
      </w:pPr>
      <w:r w:rsidRPr="005D2B18">
        <w:rPr>
          <w:rFonts w:ascii="Times New Roman" w:hAnsi="Times New Roman"/>
          <w:sz w:val="24"/>
          <w:szCs w:val="28"/>
        </w:rPr>
        <w:t>выполнять простейшие построения на местности, необходимые в реальной жизни</w:t>
      </w:r>
      <w:r w:rsidR="00CB50A3" w:rsidRPr="005D2B18">
        <w:rPr>
          <w:rFonts w:ascii="Times New Roman" w:hAnsi="Times New Roman"/>
          <w:sz w:val="24"/>
          <w:szCs w:val="28"/>
        </w:rPr>
        <w:t>.</w:t>
      </w:r>
    </w:p>
    <w:p w:rsidR="00FF65A6" w:rsidRPr="005D2B18" w:rsidRDefault="00FF65A6" w:rsidP="005D2B18">
      <w:pPr>
        <w:spacing w:after="0" w:line="240" w:lineRule="auto"/>
        <w:rPr>
          <w:rFonts w:ascii="Times New Roman" w:hAnsi="Times New Roman"/>
          <w:b/>
          <w:sz w:val="24"/>
          <w:szCs w:val="28"/>
        </w:rPr>
      </w:pPr>
      <w:r w:rsidRPr="005D2B18">
        <w:rPr>
          <w:rFonts w:ascii="Times New Roman" w:hAnsi="Times New Roman"/>
          <w:b/>
          <w:sz w:val="24"/>
          <w:szCs w:val="28"/>
        </w:rPr>
        <w:t>Геометрические преобразования</w:t>
      </w:r>
    </w:p>
    <w:p w:rsidR="00FF65A6" w:rsidRPr="005D2B18" w:rsidRDefault="00FF65A6" w:rsidP="00D031C4">
      <w:pPr>
        <w:pStyle w:val="a"/>
        <w:numPr>
          <w:ilvl w:val="0"/>
          <w:numId w:val="160"/>
        </w:numPr>
        <w:tabs>
          <w:tab w:val="left" w:pos="1134"/>
        </w:tabs>
        <w:ind w:left="0" w:firstLine="709"/>
        <w:rPr>
          <w:rFonts w:ascii="Times New Roman" w:hAnsi="Times New Roman"/>
          <w:sz w:val="24"/>
          <w:szCs w:val="28"/>
        </w:rPr>
      </w:pPr>
      <w:r w:rsidRPr="005D2B18">
        <w:rPr>
          <w:rFonts w:ascii="Times New Roman" w:hAnsi="Times New Roman"/>
          <w:sz w:val="24"/>
          <w:szCs w:val="28"/>
        </w:rPr>
        <w:t>Строить фигуру, симметричную данной фигуре относительно оси и точки.</w:t>
      </w:r>
    </w:p>
    <w:p w:rsidR="00FF65A6" w:rsidRPr="005D2B18" w:rsidRDefault="00FF65A6" w:rsidP="005D2B18">
      <w:pPr>
        <w:tabs>
          <w:tab w:val="left" w:pos="1134"/>
        </w:tabs>
        <w:spacing w:after="0" w:line="240" w:lineRule="auto"/>
        <w:rPr>
          <w:rFonts w:ascii="Times New Roman" w:hAnsi="Times New Roman"/>
          <w:b/>
          <w:sz w:val="24"/>
          <w:szCs w:val="28"/>
        </w:rPr>
      </w:pPr>
      <w:r w:rsidRPr="005D2B18">
        <w:rPr>
          <w:rFonts w:ascii="Times New Roman" w:hAnsi="Times New Roman"/>
          <w:b/>
          <w:sz w:val="24"/>
          <w:szCs w:val="28"/>
        </w:rPr>
        <w:t>В повседневной жизни и при изучении других предметов:</w:t>
      </w:r>
    </w:p>
    <w:p w:rsidR="00FF65A6" w:rsidRPr="005D2B18" w:rsidRDefault="00FF65A6" w:rsidP="00D031C4">
      <w:pPr>
        <w:pStyle w:val="a"/>
        <w:numPr>
          <w:ilvl w:val="0"/>
          <w:numId w:val="160"/>
        </w:numPr>
        <w:tabs>
          <w:tab w:val="left" w:pos="1134"/>
        </w:tabs>
        <w:ind w:left="0" w:firstLine="709"/>
        <w:rPr>
          <w:rFonts w:ascii="Times New Roman" w:hAnsi="Times New Roman"/>
          <w:sz w:val="24"/>
          <w:szCs w:val="28"/>
        </w:rPr>
      </w:pPr>
      <w:r w:rsidRPr="005D2B18">
        <w:rPr>
          <w:rFonts w:ascii="Times New Roman" w:hAnsi="Times New Roman"/>
          <w:sz w:val="24"/>
          <w:szCs w:val="28"/>
        </w:rPr>
        <w:t>распознавать движение объектов в окружающем мире;</w:t>
      </w:r>
    </w:p>
    <w:p w:rsidR="00FF65A6" w:rsidRPr="005D2B18" w:rsidRDefault="00FF65A6" w:rsidP="00D031C4">
      <w:pPr>
        <w:pStyle w:val="a"/>
        <w:numPr>
          <w:ilvl w:val="0"/>
          <w:numId w:val="160"/>
        </w:numPr>
        <w:tabs>
          <w:tab w:val="left" w:pos="1134"/>
        </w:tabs>
        <w:ind w:left="0" w:firstLine="709"/>
        <w:rPr>
          <w:rFonts w:ascii="Times New Roman" w:hAnsi="Times New Roman"/>
          <w:sz w:val="24"/>
          <w:szCs w:val="28"/>
        </w:rPr>
      </w:pPr>
      <w:r w:rsidRPr="005D2B18">
        <w:rPr>
          <w:rFonts w:ascii="Times New Roman" w:hAnsi="Times New Roman"/>
          <w:sz w:val="24"/>
          <w:szCs w:val="28"/>
        </w:rPr>
        <w:t>распознавать симметричные фигуры в окружающем мире</w:t>
      </w:r>
      <w:r w:rsidR="00CB50A3" w:rsidRPr="005D2B18">
        <w:rPr>
          <w:rFonts w:ascii="Times New Roman" w:hAnsi="Times New Roman"/>
          <w:sz w:val="24"/>
          <w:szCs w:val="28"/>
        </w:rPr>
        <w:t>.</w:t>
      </w:r>
    </w:p>
    <w:p w:rsidR="00FF65A6" w:rsidRPr="005D2B18" w:rsidRDefault="00FF65A6" w:rsidP="005D2B18">
      <w:pPr>
        <w:spacing w:after="0" w:line="240" w:lineRule="auto"/>
        <w:rPr>
          <w:rFonts w:ascii="Times New Roman" w:hAnsi="Times New Roman"/>
          <w:b/>
          <w:sz w:val="24"/>
          <w:szCs w:val="28"/>
        </w:rPr>
      </w:pPr>
      <w:r w:rsidRPr="005D2B18">
        <w:rPr>
          <w:rFonts w:ascii="Times New Roman" w:hAnsi="Times New Roman"/>
          <w:b/>
          <w:sz w:val="24"/>
          <w:szCs w:val="28"/>
        </w:rPr>
        <w:t>Векторы и координаты на плоскости</w:t>
      </w:r>
    </w:p>
    <w:p w:rsidR="00FF65A6" w:rsidRPr="005D2B18" w:rsidRDefault="00FF65A6" w:rsidP="00D031C4">
      <w:pPr>
        <w:pStyle w:val="a"/>
        <w:numPr>
          <w:ilvl w:val="0"/>
          <w:numId w:val="159"/>
        </w:numPr>
        <w:tabs>
          <w:tab w:val="left" w:pos="1134"/>
        </w:tabs>
        <w:ind w:left="0" w:firstLine="709"/>
        <w:rPr>
          <w:rFonts w:ascii="Times New Roman" w:hAnsi="Times New Roman"/>
          <w:sz w:val="24"/>
          <w:szCs w:val="28"/>
        </w:rPr>
      </w:pPr>
      <w:r w:rsidRPr="005D2B18">
        <w:rPr>
          <w:rFonts w:ascii="Times New Roman" w:hAnsi="Times New Roman"/>
          <w:sz w:val="24"/>
          <w:szCs w:val="28"/>
        </w:rPr>
        <w:t>Оперировать на базовом уровне понятиями вектор, сумма векторов</w:t>
      </w:r>
      <w:r w:rsidRPr="005D2B18">
        <w:rPr>
          <w:rFonts w:ascii="Times New Roman" w:hAnsi="Times New Roman"/>
          <w:i/>
          <w:sz w:val="24"/>
          <w:szCs w:val="28"/>
        </w:rPr>
        <w:t xml:space="preserve">, </w:t>
      </w:r>
      <w:r w:rsidRPr="005D2B18">
        <w:rPr>
          <w:rFonts w:ascii="Times New Roman" w:hAnsi="Times New Roman"/>
          <w:sz w:val="24"/>
          <w:szCs w:val="28"/>
        </w:rPr>
        <w:t>произведение вектора на число,</w:t>
      </w:r>
      <w:r w:rsidR="004A1E43" w:rsidRPr="005D2B18">
        <w:rPr>
          <w:rFonts w:ascii="Times New Roman" w:hAnsi="Times New Roman"/>
          <w:sz w:val="24"/>
          <w:szCs w:val="28"/>
        </w:rPr>
        <w:t xml:space="preserve"> </w:t>
      </w:r>
      <w:r w:rsidRPr="005D2B18">
        <w:rPr>
          <w:rFonts w:ascii="Times New Roman" w:hAnsi="Times New Roman"/>
          <w:sz w:val="24"/>
          <w:szCs w:val="28"/>
        </w:rPr>
        <w:t>координаты на плоскости;</w:t>
      </w:r>
    </w:p>
    <w:p w:rsidR="00FF65A6" w:rsidRPr="005D2B18" w:rsidRDefault="00FF65A6" w:rsidP="00D031C4">
      <w:pPr>
        <w:pStyle w:val="a"/>
        <w:numPr>
          <w:ilvl w:val="0"/>
          <w:numId w:val="159"/>
        </w:numPr>
        <w:tabs>
          <w:tab w:val="left" w:pos="1134"/>
        </w:tabs>
        <w:ind w:left="0" w:firstLine="709"/>
        <w:rPr>
          <w:rFonts w:ascii="Times New Roman" w:hAnsi="Times New Roman"/>
          <w:sz w:val="24"/>
          <w:szCs w:val="28"/>
        </w:rPr>
      </w:pPr>
      <w:r w:rsidRPr="005D2B18">
        <w:rPr>
          <w:rFonts w:ascii="Times New Roman" w:hAnsi="Times New Roman"/>
          <w:sz w:val="24"/>
          <w:szCs w:val="28"/>
        </w:rPr>
        <w:t>определять приближ</w:t>
      </w:r>
      <w:r w:rsidR="00A23AB5" w:rsidRPr="005D2B18">
        <w:rPr>
          <w:rFonts w:ascii="Times New Roman" w:hAnsi="Times New Roman"/>
          <w:sz w:val="24"/>
          <w:szCs w:val="28"/>
        </w:rPr>
        <w:t>е</w:t>
      </w:r>
      <w:r w:rsidRPr="005D2B18">
        <w:rPr>
          <w:rFonts w:ascii="Times New Roman" w:hAnsi="Times New Roman"/>
          <w:sz w:val="24"/>
          <w:szCs w:val="28"/>
        </w:rPr>
        <w:t>нно координаты точки по е</w:t>
      </w:r>
      <w:r w:rsidR="00A23AB5" w:rsidRPr="005D2B18">
        <w:rPr>
          <w:rFonts w:ascii="Times New Roman" w:hAnsi="Times New Roman"/>
          <w:sz w:val="24"/>
          <w:szCs w:val="28"/>
        </w:rPr>
        <w:t>е</w:t>
      </w:r>
      <w:r w:rsidRPr="005D2B18">
        <w:rPr>
          <w:rFonts w:ascii="Times New Roman" w:hAnsi="Times New Roman"/>
          <w:sz w:val="24"/>
          <w:szCs w:val="28"/>
        </w:rPr>
        <w:t xml:space="preserve"> изображению на координатной плоскости.</w:t>
      </w:r>
    </w:p>
    <w:p w:rsidR="00FF65A6" w:rsidRPr="005D2B18" w:rsidRDefault="00FF65A6" w:rsidP="005D2B18">
      <w:pPr>
        <w:pStyle w:val="a"/>
        <w:numPr>
          <w:ilvl w:val="0"/>
          <w:numId w:val="0"/>
        </w:numPr>
        <w:tabs>
          <w:tab w:val="left" w:pos="1134"/>
        </w:tabs>
        <w:rPr>
          <w:rFonts w:ascii="Times New Roman" w:hAnsi="Times New Roman"/>
          <w:b/>
          <w:sz w:val="24"/>
          <w:szCs w:val="28"/>
        </w:rPr>
      </w:pPr>
      <w:r w:rsidRPr="005D2B18">
        <w:rPr>
          <w:rFonts w:ascii="Times New Roman" w:hAnsi="Times New Roman"/>
          <w:b/>
          <w:sz w:val="24"/>
          <w:szCs w:val="28"/>
        </w:rPr>
        <w:t xml:space="preserve">В повседневной жизни и при изучении других предметов: </w:t>
      </w:r>
    </w:p>
    <w:p w:rsidR="00FF65A6" w:rsidRPr="005D2B18" w:rsidRDefault="00FF65A6" w:rsidP="00D031C4">
      <w:pPr>
        <w:pStyle w:val="a"/>
        <w:numPr>
          <w:ilvl w:val="0"/>
          <w:numId w:val="159"/>
        </w:numPr>
        <w:tabs>
          <w:tab w:val="left" w:pos="1134"/>
        </w:tabs>
        <w:ind w:left="0" w:firstLine="709"/>
        <w:rPr>
          <w:rFonts w:ascii="Times New Roman" w:hAnsi="Times New Roman"/>
          <w:sz w:val="24"/>
          <w:szCs w:val="28"/>
        </w:rPr>
      </w:pPr>
      <w:r w:rsidRPr="005D2B18">
        <w:rPr>
          <w:rFonts w:ascii="Times New Roman" w:hAnsi="Times New Roman"/>
          <w:sz w:val="24"/>
          <w:szCs w:val="28"/>
        </w:rPr>
        <w:t>использовать векторы для решения простейших задач на определение скорости относительного движения</w:t>
      </w:r>
      <w:r w:rsidR="00CB50A3" w:rsidRPr="005D2B18">
        <w:rPr>
          <w:rFonts w:ascii="Times New Roman" w:hAnsi="Times New Roman"/>
          <w:sz w:val="24"/>
          <w:szCs w:val="28"/>
        </w:rPr>
        <w:t>.</w:t>
      </w:r>
    </w:p>
    <w:p w:rsidR="00FF65A6" w:rsidRPr="005D2B18" w:rsidRDefault="00FF65A6" w:rsidP="005D2B18">
      <w:pPr>
        <w:spacing w:after="0" w:line="240" w:lineRule="auto"/>
        <w:rPr>
          <w:rFonts w:ascii="Times New Roman" w:hAnsi="Times New Roman"/>
          <w:b/>
          <w:bCs/>
          <w:sz w:val="24"/>
          <w:szCs w:val="28"/>
        </w:rPr>
      </w:pPr>
      <w:r w:rsidRPr="005D2B18">
        <w:rPr>
          <w:rFonts w:ascii="Times New Roman" w:hAnsi="Times New Roman"/>
          <w:b/>
          <w:bCs/>
          <w:sz w:val="24"/>
          <w:szCs w:val="28"/>
        </w:rPr>
        <w:t>История математики</w:t>
      </w:r>
    </w:p>
    <w:p w:rsidR="00FF65A6" w:rsidRPr="005D2B18" w:rsidRDefault="00FF65A6" w:rsidP="00D031C4">
      <w:pPr>
        <w:numPr>
          <w:ilvl w:val="0"/>
          <w:numId w:val="166"/>
        </w:numPr>
        <w:tabs>
          <w:tab w:val="left" w:pos="34"/>
          <w:tab w:val="left" w:pos="1134"/>
        </w:tabs>
        <w:spacing w:after="0" w:line="240" w:lineRule="auto"/>
        <w:ind w:left="0" w:firstLine="709"/>
        <w:jc w:val="both"/>
        <w:rPr>
          <w:rFonts w:ascii="Times New Roman" w:hAnsi="Times New Roman"/>
          <w:sz w:val="24"/>
          <w:szCs w:val="28"/>
          <w:lang w:eastAsia="ru-RU"/>
        </w:rPr>
      </w:pPr>
      <w:r w:rsidRPr="005D2B18">
        <w:rPr>
          <w:rFonts w:ascii="Times New Roman" w:hAnsi="Times New Roman"/>
          <w:sz w:val="24"/>
          <w:szCs w:val="28"/>
          <w:lang w:eastAsia="ru-RU"/>
        </w:rPr>
        <w:t>Описывать отдельные выдающиеся результаты, полученные в ходе развития математики как науки;</w:t>
      </w:r>
    </w:p>
    <w:p w:rsidR="00FF65A6" w:rsidRPr="005D2B18" w:rsidRDefault="00FF65A6" w:rsidP="00D031C4">
      <w:pPr>
        <w:numPr>
          <w:ilvl w:val="0"/>
          <w:numId w:val="166"/>
        </w:numPr>
        <w:tabs>
          <w:tab w:val="left" w:pos="34"/>
          <w:tab w:val="left" w:pos="1134"/>
        </w:tabs>
        <w:spacing w:after="0" w:line="240" w:lineRule="auto"/>
        <w:ind w:left="0" w:firstLine="709"/>
        <w:jc w:val="both"/>
        <w:rPr>
          <w:rFonts w:ascii="Times New Roman" w:hAnsi="Times New Roman"/>
          <w:sz w:val="24"/>
          <w:szCs w:val="28"/>
          <w:lang w:eastAsia="ru-RU"/>
        </w:rPr>
      </w:pPr>
      <w:r w:rsidRPr="005D2B18">
        <w:rPr>
          <w:rFonts w:ascii="Times New Roman" w:hAnsi="Times New Roman"/>
          <w:sz w:val="24"/>
          <w:szCs w:val="28"/>
          <w:lang w:eastAsia="ru-RU"/>
        </w:rPr>
        <w:t>знать примеры математических открытий и их авторов, в связи с отечественной и всемирной историей;</w:t>
      </w:r>
    </w:p>
    <w:p w:rsidR="00FF65A6" w:rsidRPr="005D2B18" w:rsidRDefault="00FF65A6" w:rsidP="00D031C4">
      <w:pPr>
        <w:numPr>
          <w:ilvl w:val="0"/>
          <w:numId w:val="166"/>
        </w:numPr>
        <w:tabs>
          <w:tab w:val="left" w:pos="34"/>
          <w:tab w:val="left" w:pos="1134"/>
        </w:tabs>
        <w:spacing w:after="0" w:line="240" w:lineRule="auto"/>
        <w:ind w:left="0" w:firstLine="709"/>
        <w:jc w:val="both"/>
        <w:rPr>
          <w:rFonts w:ascii="Times New Roman" w:hAnsi="Times New Roman"/>
          <w:sz w:val="24"/>
          <w:szCs w:val="28"/>
          <w:lang w:eastAsia="ru-RU"/>
        </w:rPr>
      </w:pPr>
      <w:r w:rsidRPr="005D2B18">
        <w:rPr>
          <w:rFonts w:ascii="Times New Roman" w:hAnsi="Times New Roman"/>
          <w:sz w:val="24"/>
          <w:szCs w:val="28"/>
        </w:rPr>
        <w:t>понимать роль математики в развитии России</w:t>
      </w:r>
      <w:r w:rsidR="00CB50A3" w:rsidRPr="005D2B18">
        <w:rPr>
          <w:rFonts w:ascii="Times New Roman" w:hAnsi="Times New Roman"/>
          <w:sz w:val="24"/>
          <w:szCs w:val="28"/>
        </w:rPr>
        <w:t>.</w:t>
      </w:r>
    </w:p>
    <w:p w:rsidR="00FF65A6" w:rsidRPr="005D2B18" w:rsidRDefault="00FF65A6" w:rsidP="005D2B18">
      <w:pPr>
        <w:spacing w:after="0" w:line="240" w:lineRule="auto"/>
        <w:rPr>
          <w:rFonts w:ascii="Times New Roman" w:hAnsi="Times New Roman"/>
          <w:b/>
          <w:bCs/>
          <w:sz w:val="24"/>
          <w:szCs w:val="28"/>
        </w:rPr>
      </w:pPr>
      <w:r w:rsidRPr="005D2B18">
        <w:rPr>
          <w:rFonts w:ascii="Times New Roman" w:hAnsi="Times New Roman"/>
          <w:b/>
          <w:bCs/>
          <w:sz w:val="24"/>
          <w:szCs w:val="28"/>
        </w:rPr>
        <w:t xml:space="preserve">Методы математики </w:t>
      </w:r>
    </w:p>
    <w:p w:rsidR="00FF65A6" w:rsidRPr="005D2B18" w:rsidRDefault="00FF65A6" w:rsidP="00D031C4">
      <w:pPr>
        <w:numPr>
          <w:ilvl w:val="0"/>
          <w:numId w:val="166"/>
        </w:numPr>
        <w:tabs>
          <w:tab w:val="left" w:pos="34"/>
          <w:tab w:val="left" w:pos="1134"/>
        </w:tabs>
        <w:spacing w:after="0" w:line="240" w:lineRule="auto"/>
        <w:ind w:left="0" w:firstLine="709"/>
        <w:jc w:val="both"/>
        <w:rPr>
          <w:rFonts w:ascii="Times New Roman" w:hAnsi="Times New Roman"/>
          <w:sz w:val="24"/>
          <w:szCs w:val="28"/>
          <w:lang w:eastAsia="ru-RU"/>
        </w:rPr>
      </w:pPr>
      <w:r w:rsidRPr="005D2B18">
        <w:rPr>
          <w:rFonts w:ascii="Times New Roman" w:hAnsi="Times New Roman"/>
          <w:sz w:val="24"/>
          <w:szCs w:val="28"/>
          <w:lang w:eastAsia="ru-RU"/>
        </w:rPr>
        <w:t>Выбирать подходящий изученный метод для решени</w:t>
      </w:r>
      <w:r w:rsidR="004A1E43" w:rsidRPr="005D2B18">
        <w:rPr>
          <w:rFonts w:ascii="Times New Roman" w:hAnsi="Times New Roman"/>
          <w:sz w:val="24"/>
          <w:szCs w:val="28"/>
          <w:lang w:eastAsia="ru-RU"/>
        </w:rPr>
        <w:t>я</w:t>
      </w:r>
      <w:r w:rsidRPr="005D2B18">
        <w:rPr>
          <w:rFonts w:ascii="Times New Roman" w:hAnsi="Times New Roman"/>
          <w:sz w:val="24"/>
          <w:szCs w:val="28"/>
          <w:lang w:eastAsia="ru-RU"/>
        </w:rPr>
        <w:t xml:space="preserve"> изученных типов математических задач;</w:t>
      </w:r>
    </w:p>
    <w:p w:rsidR="00FF65A6" w:rsidRPr="005D2B18" w:rsidRDefault="00FF65A6" w:rsidP="00D031C4">
      <w:pPr>
        <w:numPr>
          <w:ilvl w:val="0"/>
          <w:numId w:val="166"/>
        </w:numPr>
        <w:tabs>
          <w:tab w:val="left" w:pos="34"/>
          <w:tab w:val="left" w:pos="1134"/>
        </w:tabs>
        <w:spacing w:after="0" w:line="240" w:lineRule="auto"/>
        <w:ind w:left="0" w:firstLine="709"/>
        <w:jc w:val="both"/>
        <w:rPr>
          <w:rFonts w:ascii="Times New Roman" w:hAnsi="Times New Roman"/>
          <w:sz w:val="24"/>
          <w:szCs w:val="28"/>
          <w:lang w:eastAsia="ru-RU"/>
        </w:rPr>
      </w:pPr>
      <w:r w:rsidRPr="005D2B18">
        <w:rPr>
          <w:rFonts w:ascii="Times New Roman" w:hAnsi="Times New Roman"/>
          <w:sz w:val="24"/>
          <w:szCs w:val="28"/>
          <w:lang w:eastAsia="ru-RU"/>
        </w:rPr>
        <w:t>Приводить примеры математических закономерностей в окружающей действительности и произведениях искусства.</w:t>
      </w:r>
    </w:p>
    <w:p w:rsidR="00FF65A6" w:rsidRPr="005D2B18" w:rsidRDefault="00FF65A6" w:rsidP="005D2B18">
      <w:pPr>
        <w:pStyle w:val="3"/>
        <w:spacing w:before="0" w:beforeAutospacing="0" w:after="0" w:afterAutospacing="0"/>
        <w:rPr>
          <w:sz w:val="24"/>
          <w:szCs w:val="28"/>
        </w:rPr>
      </w:pPr>
      <w:bookmarkStart w:id="59" w:name="_Toc284662722"/>
      <w:bookmarkStart w:id="60" w:name="_Toc284663348"/>
    </w:p>
    <w:p w:rsidR="00FF65A6" w:rsidRPr="005D2B18" w:rsidRDefault="00FF65A6" w:rsidP="005D2B18">
      <w:pPr>
        <w:pStyle w:val="3"/>
        <w:spacing w:before="0" w:beforeAutospacing="0" w:after="0" w:afterAutospacing="0"/>
        <w:rPr>
          <w:sz w:val="24"/>
          <w:szCs w:val="28"/>
        </w:rPr>
      </w:pPr>
      <w:r w:rsidRPr="005D2B18">
        <w:rPr>
          <w:sz w:val="24"/>
          <w:szCs w:val="28"/>
        </w:rPr>
        <w:t>Выпускник получит возможность научиться в 7-9 классах для обеспечения возможности успешного продолжения образования на базовом и углубл</w:t>
      </w:r>
      <w:r w:rsidR="00A23AB5" w:rsidRPr="005D2B18">
        <w:rPr>
          <w:sz w:val="24"/>
          <w:szCs w:val="28"/>
        </w:rPr>
        <w:t>е</w:t>
      </w:r>
      <w:r w:rsidRPr="005D2B18">
        <w:rPr>
          <w:sz w:val="24"/>
          <w:szCs w:val="28"/>
        </w:rPr>
        <w:t>нном уровнях</w:t>
      </w:r>
      <w:bookmarkEnd w:id="59"/>
      <w:bookmarkEnd w:id="60"/>
    </w:p>
    <w:p w:rsidR="00FF65A6" w:rsidRPr="005D2B18" w:rsidRDefault="00FF65A6" w:rsidP="005D2B18">
      <w:pPr>
        <w:spacing w:after="0" w:line="240" w:lineRule="auto"/>
        <w:rPr>
          <w:rFonts w:ascii="Times New Roman" w:hAnsi="Times New Roman"/>
          <w:sz w:val="24"/>
          <w:szCs w:val="28"/>
        </w:rPr>
      </w:pPr>
      <w:r w:rsidRPr="005D2B18">
        <w:rPr>
          <w:rFonts w:ascii="Times New Roman" w:hAnsi="Times New Roman"/>
          <w:b/>
          <w:sz w:val="24"/>
          <w:szCs w:val="28"/>
        </w:rPr>
        <w:t>Элементы теории множеств и математической логики</w:t>
      </w:r>
    </w:p>
    <w:p w:rsidR="00FF65A6" w:rsidRPr="005D2B18" w:rsidRDefault="00FF65A6" w:rsidP="00D031C4">
      <w:pPr>
        <w:pStyle w:val="a8"/>
        <w:numPr>
          <w:ilvl w:val="0"/>
          <w:numId w:val="158"/>
        </w:numPr>
        <w:tabs>
          <w:tab w:val="left" w:pos="1134"/>
        </w:tabs>
        <w:ind w:left="0" w:firstLine="709"/>
        <w:jc w:val="both"/>
        <w:rPr>
          <w:rFonts w:ascii="Times New Roman" w:hAnsi="Times New Roman"/>
          <w:i/>
          <w:szCs w:val="28"/>
        </w:rPr>
      </w:pPr>
      <w:r w:rsidRPr="005D2B18">
        <w:rPr>
          <w:rFonts w:ascii="Times New Roman" w:hAnsi="Times New Roman"/>
          <w:i/>
          <w:szCs w:val="28"/>
        </w:rPr>
        <w:t>Оперировать</w:t>
      </w:r>
      <w:r w:rsidRPr="005D2B18">
        <w:rPr>
          <w:rStyle w:val="af3"/>
          <w:rFonts w:ascii="Times New Roman" w:hAnsi="Times New Roman"/>
          <w:i/>
          <w:szCs w:val="28"/>
        </w:rPr>
        <w:footnoteReference w:id="5"/>
      </w:r>
      <w:r w:rsidRPr="005D2B18">
        <w:rPr>
          <w:rFonts w:ascii="Times New Roman" w:hAnsi="Times New Roman"/>
          <w:i/>
          <w:szCs w:val="28"/>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FF65A6" w:rsidRPr="005D2B18" w:rsidRDefault="00FF65A6" w:rsidP="00D031C4">
      <w:pPr>
        <w:pStyle w:val="a8"/>
        <w:numPr>
          <w:ilvl w:val="0"/>
          <w:numId w:val="158"/>
        </w:numPr>
        <w:tabs>
          <w:tab w:val="left" w:pos="1134"/>
        </w:tabs>
        <w:ind w:left="0" w:firstLine="709"/>
        <w:jc w:val="both"/>
        <w:rPr>
          <w:rFonts w:ascii="Times New Roman" w:hAnsi="Times New Roman"/>
          <w:i/>
          <w:szCs w:val="28"/>
        </w:rPr>
      </w:pPr>
      <w:r w:rsidRPr="005D2B18">
        <w:rPr>
          <w:rFonts w:ascii="Times New Roman" w:hAnsi="Times New Roman"/>
          <w:i/>
          <w:szCs w:val="28"/>
        </w:rPr>
        <w:t>изображать множества и отношение множеств с помощью кругов Эйлера;</w:t>
      </w:r>
    </w:p>
    <w:p w:rsidR="00FF65A6" w:rsidRPr="005D2B18" w:rsidRDefault="00FF65A6" w:rsidP="00D031C4">
      <w:pPr>
        <w:pStyle w:val="a8"/>
        <w:numPr>
          <w:ilvl w:val="0"/>
          <w:numId w:val="158"/>
        </w:numPr>
        <w:tabs>
          <w:tab w:val="left" w:pos="1134"/>
        </w:tabs>
        <w:ind w:left="0" w:firstLine="709"/>
        <w:jc w:val="both"/>
        <w:rPr>
          <w:rFonts w:ascii="Times New Roman" w:hAnsi="Times New Roman"/>
          <w:i/>
          <w:szCs w:val="28"/>
        </w:rPr>
      </w:pPr>
      <w:r w:rsidRPr="005D2B18">
        <w:rPr>
          <w:rFonts w:ascii="Times New Roman" w:hAnsi="Times New Roman"/>
          <w:i/>
          <w:szCs w:val="28"/>
        </w:rPr>
        <w:t xml:space="preserve">определять принадлежность элемента множеству, объединению и пересечению множеств; </w:t>
      </w:r>
    </w:p>
    <w:p w:rsidR="00FF65A6" w:rsidRPr="005D2B18" w:rsidRDefault="00FF65A6" w:rsidP="00D031C4">
      <w:pPr>
        <w:pStyle w:val="a8"/>
        <w:numPr>
          <w:ilvl w:val="0"/>
          <w:numId w:val="158"/>
        </w:numPr>
        <w:tabs>
          <w:tab w:val="left" w:pos="1134"/>
        </w:tabs>
        <w:ind w:left="0" w:firstLine="709"/>
        <w:jc w:val="both"/>
        <w:rPr>
          <w:rFonts w:ascii="Times New Roman" w:hAnsi="Times New Roman"/>
          <w:i/>
          <w:szCs w:val="28"/>
        </w:rPr>
      </w:pPr>
      <w:r w:rsidRPr="005D2B18">
        <w:rPr>
          <w:rFonts w:ascii="Times New Roman" w:hAnsi="Times New Roman"/>
          <w:i/>
          <w:szCs w:val="28"/>
        </w:rPr>
        <w:t>задавать множество с помощью перечисления элементов, словесного описания;</w:t>
      </w:r>
    </w:p>
    <w:p w:rsidR="00FF65A6" w:rsidRPr="005D2B18" w:rsidRDefault="00FF65A6" w:rsidP="00D031C4">
      <w:pPr>
        <w:pStyle w:val="a8"/>
        <w:numPr>
          <w:ilvl w:val="0"/>
          <w:numId w:val="158"/>
        </w:numPr>
        <w:tabs>
          <w:tab w:val="left" w:pos="1134"/>
        </w:tabs>
        <w:ind w:left="0" w:firstLine="709"/>
        <w:jc w:val="both"/>
        <w:rPr>
          <w:rFonts w:ascii="Times New Roman" w:hAnsi="Times New Roman"/>
          <w:i/>
          <w:szCs w:val="28"/>
        </w:rPr>
      </w:pPr>
      <w:r w:rsidRPr="005D2B18">
        <w:rPr>
          <w:rFonts w:ascii="Times New Roman" w:hAnsi="Times New Roman"/>
          <w:i/>
          <w:szCs w:val="28"/>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FF65A6" w:rsidRPr="005D2B18" w:rsidRDefault="00FF65A6" w:rsidP="00D031C4">
      <w:pPr>
        <w:pStyle w:val="a8"/>
        <w:numPr>
          <w:ilvl w:val="0"/>
          <w:numId w:val="158"/>
        </w:numPr>
        <w:tabs>
          <w:tab w:val="left" w:pos="1134"/>
        </w:tabs>
        <w:ind w:left="0" w:firstLine="709"/>
        <w:jc w:val="both"/>
        <w:rPr>
          <w:rFonts w:ascii="Times New Roman" w:hAnsi="Times New Roman"/>
          <w:i/>
          <w:szCs w:val="28"/>
        </w:rPr>
      </w:pPr>
      <w:r w:rsidRPr="005D2B18">
        <w:rPr>
          <w:rFonts w:ascii="Times New Roman" w:hAnsi="Times New Roman"/>
          <w:i/>
          <w:szCs w:val="28"/>
        </w:rPr>
        <w:t>строить высказывания, отрицания высказываний.</w:t>
      </w:r>
    </w:p>
    <w:p w:rsidR="00FF65A6" w:rsidRPr="005D2B18" w:rsidRDefault="00FF65A6" w:rsidP="005D2B18">
      <w:pPr>
        <w:tabs>
          <w:tab w:val="left" w:pos="1134"/>
        </w:tabs>
        <w:spacing w:after="0" w:line="240" w:lineRule="auto"/>
        <w:rPr>
          <w:rFonts w:ascii="Times New Roman" w:hAnsi="Times New Roman"/>
          <w:b/>
          <w:sz w:val="24"/>
          <w:szCs w:val="28"/>
        </w:rPr>
      </w:pPr>
      <w:r w:rsidRPr="005D2B18">
        <w:rPr>
          <w:rFonts w:ascii="Times New Roman" w:hAnsi="Times New Roman"/>
          <w:b/>
          <w:sz w:val="24"/>
          <w:szCs w:val="28"/>
        </w:rPr>
        <w:t>В повседневной жизни и при изучении других предметов:</w:t>
      </w:r>
    </w:p>
    <w:p w:rsidR="00FF65A6" w:rsidRPr="005D2B18" w:rsidRDefault="00FF65A6" w:rsidP="00D031C4">
      <w:pPr>
        <w:pStyle w:val="a"/>
        <w:numPr>
          <w:ilvl w:val="0"/>
          <w:numId w:val="154"/>
        </w:numPr>
        <w:tabs>
          <w:tab w:val="left" w:pos="1134"/>
        </w:tabs>
        <w:ind w:left="0" w:firstLine="709"/>
        <w:rPr>
          <w:rFonts w:ascii="Times New Roman" w:hAnsi="Times New Roman"/>
          <w:i/>
          <w:sz w:val="24"/>
          <w:szCs w:val="28"/>
        </w:rPr>
      </w:pPr>
      <w:r w:rsidRPr="005D2B18">
        <w:rPr>
          <w:rFonts w:ascii="Times New Roman" w:hAnsi="Times New Roman"/>
          <w:i/>
          <w:sz w:val="24"/>
          <w:szCs w:val="28"/>
        </w:rPr>
        <w:t>строить цепочки умозаключений на основе использования правил логики;</w:t>
      </w:r>
    </w:p>
    <w:p w:rsidR="00FF65A6" w:rsidRPr="005D2B18" w:rsidRDefault="00FF65A6" w:rsidP="00D031C4">
      <w:pPr>
        <w:pStyle w:val="a"/>
        <w:numPr>
          <w:ilvl w:val="0"/>
          <w:numId w:val="154"/>
        </w:numPr>
        <w:tabs>
          <w:tab w:val="left" w:pos="1134"/>
        </w:tabs>
        <w:ind w:left="0" w:firstLine="709"/>
        <w:rPr>
          <w:rFonts w:ascii="Times New Roman" w:hAnsi="Times New Roman"/>
          <w:i/>
          <w:sz w:val="24"/>
          <w:szCs w:val="28"/>
        </w:rPr>
      </w:pPr>
      <w:r w:rsidRPr="005D2B18">
        <w:rPr>
          <w:rFonts w:ascii="Times New Roman" w:hAnsi="Times New Roman"/>
          <w:i/>
          <w:sz w:val="24"/>
          <w:szCs w:val="28"/>
        </w:rPr>
        <w:t>использовать множества, операции с множествами, их графическое представление для описания реальных процессов и явлений</w:t>
      </w:r>
      <w:r w:rsidR="00CB50A3" w:rsidRPr="005D2B18">
        <w:rPr>
          <w:rFonts w:ascii="Times New Roman" w:hAnsi="Times New Roman"/>
          <w:i/>
          <w:sz w:val="24"/>
          <w:szCs w:val="28"/>
        </w:rPr>
        <w:t>.</w:t>
      </w:r>
    </w:p>
    <w:p w:rsidR="00FF65A6" w:rsidRPr="005D2B18" w:rsidRDefault="00FF65A6" w:rsidP="005D2B18">
      <w:pPr>
        <w:spacing w:after="0" w:line="240" w:lineRule="auto"/>
        <w:rPr>
          <w:rFonts w:ascii="Times New Roman" w:hAnsi="Times New Roman"/>
          <w:b/>
          <w:sz w:val="24"/>
          <w:szCs w:val="28"/>
        </w:rPr>
      </w:pPr>
      <w:r w:rsidRPr="005D2B18">
        <w:rPr>
          <w:rFonts w:ascii="Times New Roman" w:hAnsi="Times New Roman"/>
          <w:b/>
          <w:sz w:val="24"/>
          <w:szCs w:val="28"/>
        </w:rPr>
        <w:t>Числа</w:t>
      </w:r>
    </w:p>
    <w:p w:rsidR="00FF65A6" w:rsidRPr="005D2B18" w:rsidRDefault="00FF65A6" w:rsidP="00D031C4">
      <w:pPr>
        <w:pStyle w:val="a8"/>
        <w:numPr>
          <w:ilvl w:val="0"/>
          <w:numId w:val="155"/>
        </w:numPr>
        <w:tabs>
          <w:tab w:val="left" w:pos="1134"/>
        </w:tabs>
        <w:ind w:left="0" w:firstLine="709"/>
        <w:contextualSpacing w:val="0"/>
        <w:jc w:val="both"/>
        <w:rPr>
          <w:rFonts w:ascii="Times New Roman" w:hAnsi="Times New Roman"/>
          <w:i/>
          <w:szCs w:val="28"/>
        </w:rPr>
      </w:pPr>
      <w:r w:rsidRPr="005D2B18">
        <w:rPr>
          <w:rFonts w:ascii="Times New Roman" w:hAnsi="Times New Roman"/>
          <w:i/>
          <w:szCs w:val="28"/>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FF65A6" w:rsidRPr="005D2B18" w:rsidRDefault="00FF65A6" w:rsidP="00D031C4">
      <w:pPr>
        <w:pStyle w:val="a8"/>
        <w:numPr>
          <w:ilvl w:val="0"/>
          <w:numId w:val="155"/>
        </w:numPr>
        <w:tabs>
          <w:tab w:val="left" w:pos="1134"/>
        </w:tabs>
        <w:ind w:left="0" w:firstLine="709"/>
        <w:contextualSpacing w:val="0"/>
        <w:jc w:val="both"/>
        <w:rPr>
          <w:rFonts w:ascii="Times New Roman" w:hAnsi="Times New Roman"/>
          <w:i/>
          <w:szCs w:val="28"/>
        </w:rPr>
      </w:pPr>
      <w:r w:rsidRPr="005D2B18">
        <w:rPr>
          <w:rFonts w:ascii="Times New Roman" w:hAnsi="Times New Roman"/>
          <w:i/>
          <w:szCs w:val="28"/>
        </w:rPr>
        <w:t>понимать и объяснять смысл позиционной записи натурального числа;</w:t>
      </w:r>
    </w:p>
    <w:p w:rsidR="00FF65A6" w:rsidRPr="005D2B18" w:rsidRDefault="00FF65A6" w:rsidP="00D031C4">
      <w:pPr>
        <w:pStyle w:val="a8"/>
        <w:numPr>
          <w:ilvl w:val="0"/>
          <w:numId w:val="155"/>
        </w:numPr>
        <w:tabs>
          <w:tab w:val="left" w:pos="1134"/>
        </w:tabs>
        <w:ind w:left="0" w:firstLine="709"/>
        <w:contextualSpacing w:val="0"/>
        <w:jc w:val="both"/>
        <w:rPr>
          <w:rFonts w:ascii="Times New Roman" w:hAnsi="Times New Roman"/>
          <w:i/>
          <w:szCs w:val="28"/>
        </w:rPr>
      </w:pPr>
      <w:r w:rsidRPr="005D2B18">
        <w:rPr>
          <w:rFonts w:ascii="Times New Roman" w:hAnsi="Times New Roman"/>
          <w:i/>
          <w:szCs w:val="28"/>
        </w:rPr>
        <w:t>выполнять вычисления, в том числе с использованием при</w:t>
      </w:r>
      <w:r w:rsidR="00A23AB5" w:rsidRPr="005D2B18">
        <w:rPr>
          <w:rFonts w:ascii="Times New Roman" w:hAnsi="Times New Roman"/>
          <w:i/>
          <w:szCs w:val="28"/>
        </w:rPr>
        <w:t>е</w:t>
      </w:r>
      <w:r w:rsidRPr="005D2B18">
        <w:rPr>
          <w:rFonts w:ascii="Times New Roman" w:hAnsi="Times New Roman"/>
          <w:i/>
          <w:szCs w:val="28"/>
        </w:rPr>
        <w:t>мов рациональных вычислений;</w:t>
      </w:r>
    </w:p>
    <w:p w:rsidR="00FF65A6" w:rsidRPr="005D2B18" w:rsidRDefault="00FF65A6" w:rsidP="00D031C4">
      <w:pPr>
        <w:pStyle w:val="a8"/>
        <w:numPr>
          <w:ilvl w:val="0"/>
          <w:numId w:val="155"/>
        </w:numPr>
        <w:tabs>
          <w:tab w:val="left" w:pos="1134"/>
        </w:tabs>
        <w:ind w:left="0" w:firstLine="709"/>
        <w:contextualSpacing w:val="0"/>
        <w:jc w:val="both"/>
        <w:rPr>
          <w:rFonts w:ascii="Times New Roman" w:hAnsi="Times New Roman"/>
          <w:i/>
          <w:szCs w:val="28"/>
        </w:rPr>
      </w:pPr>
      <w:r w:rsidRPr="005D2B18">
        <w:rPr>
          <w:rFonts w:ascii="Times New Roman" w:hAnsi="Times New Roman"/>
          <w:i/>
          <w:szCs w:val="28"/>
        </w:rPr>
        <w:t>выполнять округление рациональных чисел с заданной точностью;</w:t>
      </w:r>
    </w:p>
    <w:p w:rsidR="00FF65A6" w:rsidRPr="005D2B18" w:rsidRDefault="00FF65A6" w:rsidP="00D031C4">
      <w:pPr>
        <w:pStyle w:val="a8"/>
        <w:numPr>
          <w:ilvl w:val="0"/>
          <w:numId w:val="155"/>
        </w:numPr>
        <w:tabs>
          <w:tab w:val="left" w:pos="1134"/>
        </w:tabs>
        <w:ind w:left="0" w:firstLine="709"/>
        <w:contextualSpacing w:val="0"/>
        <w:jc w:val="both"/>
        <w:rPr>
          <w:rFonts w:ascii="Times New Roman" w:hAnsi="Times New Roman"/>
          <w:i/>
          <w:szCs w:val="28"/>
        </w:rPr>
      </w:pPr>
      <w:r w:rsidRPr="005D2B18">
        <w:rPr>
          <w:rFonts w:ascii="Times New Roman" w:hAnsi="Times New Roman"/>
          <w:i/>
          <w:szCs w:val="28"/>
        </w:rPr>
        <w:t>сравнивать рациональные и иррациональные числа;</w:t>
      </w:r>
    </w:p>
    <w:p w:rsidR="00FF65A6" w:rsidRPr="005D2B18" w:rsidRDefault="00FF65A6" w:rsidP="00D031C4">
      <w:pPr>
        <w:pStyle w:val="a8"/>
        <w:numPr>
          <w:ilvl w:val="0"/>
          <w:numId w:val="155"/>
        </w:numPr>
        <w:tabs>
          <w:tab w:val="left" w:pos="1134"/>
        </w:tabs>
        <w:ind w:left="0" w:firstLine="709"/>
        <w:contextualSpacing w:val="0"/>
        <w:jc w:val="both"/>
        <w:rPr>
          <w:rFonts w:ascii="Times New Roman" w:hAnsi="Times New Roman"/>
          <w:i/>
          <w:szCs w:val="28"/>
        </w:rPr>
      </w:pPr>
      <w:r w:rsidRPr="005D2B18">
        <w:rPr>
          <w:rFonts w:ascii="Times New Roman" w:hAnsi="Times New Roman"/>
          <w:i/>
          <w:szCs w:val="28"/>
        </w:rPr>
        <w:t>представлять рациональное число в виде десятичной дроби</w:t>
      </w:r>
    </w:p>
    <w:p w:rsidR="00FF65A6" w:rsidRPr="005D2B18" w:rsidRDefault="00FF65A6" w:rsidP="00D031C4">
      <w:pPr>
        <w:pStyle w:val="a8"/>
        <w:numPr>
          <w:ilvl w:val="0"/>
          <w:numId w:val="155"/>
        </w:numPr>
        <w:tabs>
          <w:tab w:val="left" w:pos="1134"/>
        </w:tabs>
        <w:ind w:left="0" w:firstLine="709"/>
        <w:contextualSpacing w:val="0"/>
        <w:jc w:val="both"/>
        <w:rPr>
          <w:rFonts w:ascii="Times New Roman" w:hAnsi="Times New Roman"/>
          <w:i/>
          <w:szCs w:val="28"/>
        </w:rPr>
      </w:pPr>
      <w:r w:rsidRPr="005D2B18">
        <w:rPr>
          <w:rFonts w:ascii="Times New Roman" w:hAnsi="Times New Roman"/>
          <w:i/>
          <w:szCs w:val="28"/>
        </w:rPr>
        <w:t>упорядочивать числа, записанные в виде обыкновенной и десятичной дроби;</w:t>
      </w:r>
    </w:p>
    <w:p w:rsidR="00FF65A6" w:rsidRPr="005D2B18" w:rsidRDefault="00FF65A6" w:rsidP="00D031C4">
      <w:pPr>
        <w:pStyle w:val="a8"/>
        <w:numPr>
          <w:ilvl w:val="0"/>
          <w:numId w:val="155"/>
        </w:numPr>
        <w:tabs>
          <w:tab w:val="left" w:pos="1134"/>
        </w:tabs>
        <w:ind w:left="0" w:firstLine="709"/>
        <w:contextualSpacing w:val="0"/>
        <w:jc w:val="both"/>
        <w:rPr>
          <w:rFonts w:ascii="Times New Roman" w:hAnsi="Times New Roman"/>
          <w:i/>
          <w:szCs w:val="28"/>
        </w:rPr>
      </w:pPr>
      <w:r w:rsidRPr="005D2B18">
        <w:rPr>
          <w:rFonts w:ascii="Times New Roman" w:hAnsi="Times New Roman"/>
          <w:i/>
          <w:szCs w:val="28"/>
        </w:rPr>
        <w:t>находить НОД и НОК чисел и использовать их при решении задач.</w:t>
      </w:r>
    </w:p>
    <w:p w:rsidR="00FF65A6" w:rsidRPr="005D2B18" w:rsidRDefault="00FF65A6" w:rsidP="005D2B18">
      <w:pPr>
        <w:tabs>
          <w:tab w:val="left" w:pos="1134"/>
        </w:tabs>
        <w:spacing w:after="0" w:line="240" w:lineRule="auto"/>
        <w:rPr>
          <w:rFonts w:ascii="Times New Roman" w:hAnsi="Times New Roman"/>
          <w:b/>
          <w:sz w:val="24"/>
          <w:szCs w:val="28"/>
        </w:rPr>
      </w:pPr>
      <w:r w:rsidRPr="005D2B18">
        <w:rPr>
          <w:rFonts w:ascii="Times New Roman" w:hAnsi="Times New Roman"/>
          <w:b/>
          <w:sz w:val="24"/>
          <w:szCs w:val="28"/>
        </w:rPr>
        <w:t>В повседневной жизни и при изучении других предметов:</w:t>
      </w:r>
    </w:p>
    <w:p w:rsidR="00FF65A6" w:rsidRPr="005D2B18" w:rsidRDefault="00FF65A6" w:rsidP="00D031C4">
      <w:pPr>
        <w:pStyle w:val="a"/>
        <w:numPr>
          <w:ilvl w:val="0"/>
          <w:numId w:val="154"/>
        </w:numPr>
        <w:tabs>
          <w:tab w:val="left" w:pos="1134"/>
        </w:tabs>
        <w:ind w:left="0" w:firstLine="709"/>
        <w:rPr>
          <w:rFonts w:ascii="Times New Roman" w:hAnsi="Times New Roman"/>
          <w:i/>
          <w:sz w:val="24"/>
          <w:szCs w:val="28"/>
        </w:rPr>
      </w:pPr>
      <w:r w:rsidRPr="005D2B18">
        <w:rPr>
          <w:rFonts w:ascii="Times New Roman" w:hAnsi="Times New Roman"/>
          <w:i/>
          <w:sz w:val="24"/>
          <w:szCs w:val="28"/>
        </w:rPr>
        <w:t>применять правила приближенных вычислений при решении практических задач и решении задач других учебных предметов;</w:t>
      </w:r>
    </w:p>
    <w:p w:rsidR="00FF65A6" w:rsidRPr="005D2B18" w:rsidRDefault="00FF65A6" w:rsidP="00D031C4">
      <w:pPr>
        <w:pStyle w:val="a"/>
        <w:numPr>
          <w:ilvl w:val="0"/>
          <w:numId w:val="154"/>
        </w:numPr>
        <w:tabs>
          <w:tab w:val="left" w:pos="1134"/>
        </w:tabs>
        <w:ind w:left="0" w:firstLine="709"/>
        <w:rPr>
          <w:rFonts w:ascii="Times New Roman" w:hAnsi="Times New Roman"/>
          <w:i/>
          <w:sz w:val="24"/>
          <w:szCs w:val="28"/>
        </w:rPr>
      </w:pPr>
      <w:r w:rsidRPr="005D2B18">
        <w:rPr>
          <w:rFonts w:ascii="Times New Roman" w:hAnsi="Times New Roman"/>
          <w:i/>
          <w:sz w:val="24"/>
          <w:szCs w:val="28"/>
        </w:rPr>
        <w:t>выполнять сравнение результатов вычислений при решении практических задач, в том числе приближенных вычислений;</w:t>
      </w:r>
    </w:p>
    <w:p w:rsidR="00FF65A6" w:rsidRPr="005D2B18" w:rsidRDefault="00FF65A6" w:rsidP="00D031C4">
      <w:pPr>
        <w:pStyle w:val="a"/>
        <w:numPr>
          <w:ilvl w:val="0"/>
          <w:numId w:val="154"/>
        </w:numPr>
        <w:tabs>
          <w:tab w:val="left" w:pos="1134"/>
        </w:tabs>
        <w:ind w:left="0" w:firstLine="709"/>
        <w:rPr>
          <w:rFonts w:ascii="Times New Roman" w:hAnsi="Times New Roman"/>
          <w:i/>
          <w:sz w:val="24"/>
          <w:szCs w:val="28"/>
        </w:rPr>
      </w:pPr>
      <w:r w:rsidRPr="005D2B18">
        <w:rPr>
          <w:rFonts w:ascii="Times New Roman" w:hAnsi="Times New Roman"/>
          <w:i/>
          <w:sz w:val="24"/>
          <w:szCs w:val="28"/>
        </w:rPr>
        <w:t>составлять и оценивать числовые выражения при решении практических задач и задач из других учебных предметов;</w:t>
      </w:r>
    </w:p>
    <w:p w:rsidR="00FF65A6" w:rsidRPr="005D2B18" w:rsidRDefault="00FF65A6" w:rsidP="00D031C4">
      <w:pPr>
        <w:pStyle w:val="a"/>
        <w:numPr>
          <w:ilvl w:val="0"/>
          <w:numId w:val="154"/>
        </w:numPr>
        <w:tabs>
          <w:tab w:val="left" w:pos="1134"/>
        </w:tabs>
        <w:ind w:left="0" w:firstLine="709"/>
        <w:rPr>
          <w:rFonts w:ascii="Times New Roman" w:hAnsi="Times New Roman"/>
          <w:i/>
          <w:sz w:val="24"/>
          <w:szCs w:val="28"/>
        </w:rPr>
      </w:pPr>
      <w:r w:rsidRPr="005D2B18">
        <w:rPr>
          <w:rFonts w:ascii="Times New Roman" w:hAnsi="Times New Roman"/>
          <w:i/>
          <w:sz w:val="24"/>
          <w:szCs w:val="28"/>
        </w:rPr>
        <w:t>записывать и округлять числовые значения реальных величин с использованием разных систем измерения</w:t>
      </w:r>
      <w:r w:rsidR="00CB50A3" w:rsidRPr="005D2B18">
        <w:rPr>
          <w:rFonts w:ascii="Times New Roman" w:hAnsi="Times New Roman"/>
          <w:i/>
          <w:sz w:val="24"/>
          <w:szCs w:val="28"/>
        </w:rPr>
        <w:t>.</w:t>
      </w:r>
    </w:p>
    <w:p w:rsidR="00FF65A6" w:rsidRPr="005D2B18" w:rsidRDefault="00FF65A6" w:rsidP="005D2B18">
      <w:pPr>
        <w:spacing w:after="0" w:line="240" w:lineRule="auto"/>
        <w:rPr>
          <w:rFonts w:ascii="Times New Roman" w:hAnsi="Times New Roman"/>
          <w:b/>
          <w:sz w:val="24"/>
          <w:szCs w:val="28"/>
        </w:rPr>
      </w:pPr>
      <w:r w:rsidRPr="005D2B18">
        <w:rPr>
          <w:rFonts w:ascii="Times New Roman" w:hAnsi="Times New Roman"/>
          <w:b/>
          <w:sz w:val="24"/>
          <w:szCs w:val="28"/>
        </w:rPr>
        <w:t>Тождественные преобразования</w:t>
      </w:r>
    </w:p>
    <w:p w:rsidR="00FF65A6" w:rsidRPr="005D2B18" w:rsidRDefault="00FF65A6" w:rsidP="00D031C4">
      <w:pPr>
        <w:pStyle w:val="a"/>
        <w:numPr>
          <w:ilvl w:val="0"/>
          <w:numId w:val="154"/>
        </w:numPr>
        <w:tabs>
          <w:tab w:val="left" w:pos="1134"/>
        </w:tabs>
        <w:ind w:left="0" w:firstLine="709"/>
        <w:rPr>
          <w:rFonts w:ascii="Times New Roman" w:hAnsi="Times New Roman"/>
          <w:i/>
          <w:sz w:val="24"/>
          <w:szCs w:val="28"/>
        </w:rPr>
      </w:pPr>
      <w:r w:rsidRPr="005D2B18">
        <w:rPr>
          <w:rFonts w:ascii="Times New Roman" w:hAnsi="Times New Roman"/>
          <w:i/>
          <w:sz w:val="24"/>
          <w:szCs w:val="28"/>
        </w:rPr>
        <w:t>Оперировать понятиями степени с натуральным показателем, степени с целым отрицательным показателем;</w:t>
      </w:r>
    </w:p>
    <w:p w:rsidR="00FF65A6" w:rsidRPr="005D2B18" w:rsidRDefault="00FF65A6" w:rsidP="00D031C4">
      <w:pPr>
        <w:pStyle w:val="a"/>
        <w:numPr>
          <w:ilvl w:val="0"/>
          <w:numId w:val="154"/>
        </w:numPr>
        <w:tabs>
          <w:tab w:val="left" w:pos="1134"/>
        </w:tabs>
        <w:ind w:left="0" w:firstLine="709"/>
        <w:rPr>
          <w:rFonts w:ascii="Times New Roman" w:hAnsi="Times New Roman"/>
          <w:i/>
          <w:sz w:val="24"/>
          <w:szCs w:val="28"/>
        </w:rPr>
      </w:pPr>
      <w:r w:rsidRPr="005D2B18">
        <w:rPr>
          <w:rFonts w:ascii="Times New Roman" w:hAnsi="Times New Roman"/>
          <w:i/>
          <w:sz w:val="24"/>
          <w:szCs w:val="28"/>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FF65A6" w:rsidRPr="005D2B18" w:rsidRDefault="00FF65A6" w:rsidP="00D031C4">
      <w:pPr>
        <w:pStyle w:val="a"/>
        <w:numPr>
          <w:ilvl w:val="0"/>
          <w:numId w:val="154"/>
        </w:numPr>
        <w:tabs>
          <w:tab w:val="left" w:pos="1134"/>
        </w:tabs>
        <w:ind w:left="0" w:firstLine="709"/>
        <w:rPr>
          <w:rFonts w:ascii="Times New Roman" w:hAnsi="Times New Roman"/>
          <w:i/>
          <w:sz w:val="24"/>
          <w:szCs w:val="28"/>
        </w:rPr>
      </w:pPr>
      <w:r w:rsidRPr="005D2B18">
        <w:rPr>
          <w:rFonts w:ascii="Times New Roman" w:hAnsi="Times New Roman"/>
          <w:i/>
          <w:sz w:val="24"/>
          <w:szCs w:val="28"/>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5D2B18" w:rsidRDefault="00FF65A6" w:rsidP="00D031C4">
      <w:pPr>
        <w:pStyle w:val="a"/>
        <w:numPr>
          <w:ilvl w:val="0"/>
          <w:numId w:val="154"/>
        </w:numPr>
        <w:tabs>
          <w:tab w:val="left" w:pos="1134"/>
        </w:tabs>
        <w:ind w:left="0" w:firstLine="709"/>
        <w:rPr>
          <w:rFonts w:ascii="Times New Roman" w:hAnsi="Times New Roman"/>
          <w:i/>
          <w:sz w:val="24"/>
          <w:szCs w:val="28"/>
        </w:rPr>
      </w:pPr>
      <w:r w:rsidRPr="005D2B18">
        <w:rPr>
          <w:rFonts w:ascii="Times New Roman" w:hAnsi="Times New Roman"/>
          <w:i/>
          <w:sz w:val="24"/>
          <w:szCs w:val="28"/>
        </w:rPr>
        <w:t>выделять квадрат суммы и разности одночленов;</w:t>
      </w:r>
    </w:p>
    <w:p w:rsidR="00FF65A6" w:rsidRPr="005D2B18" w:rsidRDefault="00FF65A6" w:rsidP="00D031C4">
      <w:pPr>
        <w:pStyle w:val="a"/>
        <w:numPr>
          <w:ilvl w:val="0"/>
          <w:numId w:val="154"/>
        </w:numPr>
        <w:tabs>
          <w:tab w:val="left" w:pos="1134"/>
        </w:tabs>
        <w:ind w:left="0" w:firstLine="709"/>
        <w:rPr>
          <w:rFonts w:ascii="Times New Roman" w:hAnsi="Times New Roman"/>
          <w:i/>
          <w:sz w:val="24"/>
          <w:szCs w:val="28"/>
        </w:rPr>
      </w:pPr>
      <w:r w:rsidRPr="005D2B18">
        <w:rPr>
          <w:rFonts w:ascii="Times New Roman" w:hAnsi="Times New Roman"/>
          <w:i/>
          <w:sz w:val="24"/>
          <w:szCs w:val="28"/>
        </w:rPr>
        <w:t>раскладывать на множители квадратный   тр</w:t>
      </w:r>
      <w:r w:rsidR="00A23AB5" w:rsidRPr="005D2B18">
        <w:rPr>
          <w:rFonts w:ascii="Times New Roman" w:hAnsi="Times New Roman"/>
          <w:i/>
          <w:sz w:val="24"/>
          <w:szCs w:val="28"/>
        </w:rPr>
        <w:t>е</w:t>
      </w:r>
      <w:r w:rsidRPr="005D2B18">
        <w:rPr>
          <w:rFonts w:ascii="Times New Roman" w:hAnsi="Times New Roman"/>
          <w:i/>
          <w:sz w:val="24"/>
          <w:szCs w:val="28"/>
        </w:rPr>
        <w:t>хчлен;</w:t>
      </w:r>
    </w:p>
    <w:p w:rsidR="00FF65A6" w:rsidRPr="005D2B18" w:rsidRDefault="00FF65A6" w:rsidP="00D031C4">
      <w:pPr>
        <w:pStyle w:val="a"/>
        <w:numPr>
          <w:ilvl w:val="0"/>
          <w:numId w:val="154"/>
        </w:numPr>
        <w:tabs>
          <w:tab w:val="left" w:pos="1134"/>
        </w:tabs>
        <w:ind w:left="0" w:firstLine="709"/>
        <w:rPr>
          <w:rFonts w:ascii="Times New Roman" w:hAnsi="Times New Roman"/>
          <w:i/>
          <w:sz w:val="24"/>
          <w:szCs w:val="28"/>
        </w:rPr>
      </w:pPr>
      <w:r w:rsidRPr="005D2B18">
        <w:rPr>
          <w:rFonts w:ascii="Times New Roman" w:hAnsi="Times New Roman"/>
          <w:i/>
          <w:sz w:val="24"/>
          <w:szCs w:val="28"/>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5D2B18" w:rsidRDefault="00FF65A6" w:rsidP="00D031C4">
      <w:pPr>
        <w:pStyle w:val="a"/>
        <w:numPr>
          <w:ilvl w:val="0"/>
          <w:numId w:val="154"/>
        </w:numPr>
        <w:tabs>
          <w:tab w:val="left" w:pos="1134"/>
        </w:tabs>
        <w:ind w:left="0" w:firstLine="709"/>
        <w:rPr>
          <w:rFonts w:ascii="Times New Roman" w:hAnsi="Times New Roman"/>
          <w:i/>
          <w:sz w:val="24"/>
          <w:szCs w:val="28"/>
        </w:rPr>
      </w:pPr>
      <w:r w:rsidRPr="005D2B18">
        <w:rPr>
          <w:rFonts w:ascii="Times New Roman" w:hAnsi="Times New Roman"/>
          <w:i/>
          <w:sz w:val="24"/>
          <w:szCs w:val="28"/>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F65A6" w:rsidRPr="005D2B18" w:rsidRDefault="00FF65A6" w:rsidP="00D031C4">
      <w:pPr>
        <w:pStyle w:val="a"/>
        <w:numPr>
          <w:ilvl w:val="0"/>
          <w:numId w:val="154"/>
        </w:numPr>
        <w:tabs>
          <w:tab w:val="left" w:pos="1134"/>
        </w:tabs>
        <w:ind w:left="0" w:firstLine="709"/>
        <w:rPr>
          <w:rFonts w:ascii="Times New Roman" w:hAnsi="Times New Roman"/>
          <w:i/>
          <w:sz w:val="24"/>
          <w:szCs w:val="28"/>
        </w:rPr>
      </w:pPr>
      <w:r w:rsidRPr="005D2B18">
        <w:rPr>
          <w:rFonts w:ascii="Times New Roman" w:hAnsi="Times New Roman"/>
          <w:i/>
          <w:sz w:val="24"/>
          <w:szCs w:val="28"/>
        </w:rPr>
        <w:t>выполнять преобразования выражений, содержащих квадратные корни;</w:t>
      </w:r>
    </w:p>
    <w:p w:rsidR="00FF65A6" w:rsidRPr="005D2B18" w:rsidRDefault="00FF65A6" w:rsidP="00D031C4">
      <w:pPr>
        <w:pStyle w:val="a"/>
        <w:numPr>
          <w:ilvl w:val="0"/>
          <w:numId w:val="154"/>
        </w:numPr>
        <w:tabs>
          <w:tab w:val="left" w:pos="1134"/>
        </w:tabs>
        <w:ind w:left="0" w:firstLine="709"/>
        <w:rPr>
          <w:rFonts w:ascii="Times New Roman" w:hAnsi="Times New Roman"/>
          <w:i/>
          <w:sz w:val="24"/>
          <w:szCs w:val="28"/>
        </w:rPr>
      </w:pPr>
      <w:r w:rsidRPr="005D2B18">
        <w:rPr>
          <w:rFonts w:ascii="Times New Roman" w:hAnsi="Times New Roman"/>
          <w:i/>
          <w:sz w:val="24"/>
          <w:szCs w:val="28"/>
        </w:rPr>
        <w:t>выделять квадрат суммы или разности двучлена в выражениях, содержащих квадратные корни;</w:t>
      </w:r>
    </w:p>
    <w:p w:rsidR="00FF65A6" w:rsidRPr="005D2B18" w:rsidRDefault="00FF65A6" w:rsidP="00D031C4">
      <w:pPr>
        <w:pStyle w:val="a"/>
        <w:numPr>
          <w:ilvl w:val="0"/>
          <w:numId w:val="154"/>
        </w:numPr>
        <w:tabs>
          <w:tab w:val="left" w:pos="1134"/>
        </w:tabs>
        <w:ind w:left="0" w:firstLine="709"/>
        <w:rPr>
          <w:rFonts w:ascii="Times New Roman" w:hAnsi="Times New Roman"/>
          <w:i/>
          <w:sz w:val="24"/>
          <w:szCs w:val="28"/>
        </w:rPr>
      </w:pPr>
      <w:r w:rsidRPr="005D2B18">
        <w:rPr>
          <w:rFonts w:ascii="Times New Roman" w:hAnsi="Times New Roman"/>
          <w:i/>
          <w:sz w:val="24"/>
          <w:szCs w:val="28"/>
        </w:rPr>
        <w:t>выполнять преобразования выражений, содержащих модуль.</w:t>
      </w:r>
    </w:p>
    <w:p w:rsidR="00FF65A6" w:rsidRPr="005D2B18" w:rsidRDefault="00FF65A6" w:rsidP="005D2B18">
      <w:pPr>
        <w:tabs>
          <w:tab w:val="left" w:pos="1134"/>
        </w:tabs>
        <w:spacing w:after="0" w:line="240" w:lineRule="auto"/>
        <w:rPr>
          <w:rFonts w:ascii="Times New Roman" w:hAnsi="Times New Roman"/>
          <w:b/>
          <w:sz w:val="24"/>
          <w:szCs w:val="28"/>
        </w:rPr>
      </w:pPr>
      <w:r w:rsidRPr="005D2B18">
        <w:rPr>
          <w:rFonts w:ascii="Times New Roman" w:hAnsi="Times New Roman"/>
          <w:b/>
          <w:sz w:val="24"/>
          <w:szCs w:val="28"/>
        </w:rPr>
        <w:t>В повседневной жизни и при изучении других предметов:</w:t>
      </w:r>
    </w:p>
    <w:p w:rsidR="00FF65A6" w:rsidRPr="005D2B18" w:rsidRDefault="00FF65A6" w:rsidP="00D031C4">
      <w:pPr>
        <w:pStyle w:val="a"/>
        <w:numPr>
          <w:ilvl w:val="0"/>
          <w:numId w:val="168"/>
        </w:numPr>
        <w:tabs>
          <w:tab w:val="left" w:pos="1134"/>
        </w:tabs>
        <w:ind w:left="0" w:firstLine="709"/>
        <w:rPr>
          <w:rFonts w:ascii="Times New Roman" w:hAnsi="Times New Roman"/>
          <w:i/>
          <w:sz w:val="24"/>
          <w:szCs w:val="28"/>
        </w:rPr>
      </w:pPr>
      <w:r w:rsidRPr="005D2B18">
        <w:rPr>
          <w:rFonts w:ascii="Times New Roman" w:hAnsi="Times New Roman"/>
          <w:i/>
          <w:sz w:val="24"/>
          <w:szCs w:val="28"/>
        </w:rPr>
        <w:t>выполнять преобразования и действия с числами, записанными в стандартном виде;</w:t>
      </w:r>
    </w:p>
    <w:p w:rsidR="00FF65A6" w:rsidRPr="005D2B18" w:rsidRDefault="00FF65A6" w:rsidP="00D031C4">
      <w:pPr>
        <w:pStyle w:val="a"/>
        <w:numPr>
          <w:ilvl w:val="0"/>
          <w:numId w:val="168"/>
        </w:numPr>
        <w:tabs>
          <w:tab w:val="left" w:pos="1134"/>
        </w:tabs>
        <w:ind w:left="0" w:firstLine="709"/>
        <w:rPr>
          <w:rFonts w:ascii="Times New Roman" w:hAnsi="Times New Roman"/>
          <w:i/>
          <w:sz w:val="24"/>
          <w:szCs w:val="28"/>
        </w:rPr>
      </w:pPr>
      <w:r w:rsidRPr="005D2B18">
        <w:rPr>
          <w:rFonts w:ascii="Times New Roman" w:hAnsi="Times New Roman"/>
          <w:i/>
          <w:sz w:val="24"/>
          <w:szCs w:val="28"/>
        </w:rPr>
        <w:t>выполнять преобразования алгебраических выражений при решении задач других учебных предметов</w:t>
      </w:r>
      <w:r w:rsidR="00CB50A3" w:rsidRPr="005D2B18">
        <w:rPr>
          <w:rFonts w:ascii="Times New Roman" w:hAnsi="Times New Roman"/>
          <w:i/>
          <w:sz w:val="24"/>
          <w:szCs w:val="28"/>
        </w:rPr>
        <w:t>.</w:t>
      </w:r>
    </w:p>
    <w:p w:rsidR="00FF65A6" w:rsidRPr="005D2B18" w:rsidRDefault="00FF65A6" w:rsidP="005D2B18">
      <w:pPr>
        <w:spacing w:after="0" w:line="240" w:lineRule="auto"/>
        <w:rPr>
          <w:rFonts w:ascii="Times New Roman" w:hAnsi="Times New Roman"/>
          <w:b/>
          <w:sz w:val="24"/>
          <w:szCs w:val="28"/>
        </w:rPr>
      </w:pPr>
      <w:r w:rsidRPr="005D2B18">
        <w:rPr>
          <w:rFonts w:ascii="Times New Roman" w:hAnsi="Times New Roman"/>
          <w:b/>
          <w:sz w:val="24"/>
          <w:szCs w:val="28"/>
        </w:rPr>
        <w:t>Уравнения и неравенства</w:t>
      </w:r>
    </w:p>
    <w:p w:rsidR="00FF65A6" w:rsidRPr="005D2B18" w:rsidRDefault="00FF65A6" w:rsidP="00D031C4">
      <w:pPr>
        <w:pStyle w:val="a"/>
        <w:numPr>
          <w:ilvl w:val="0"/>
          <w:numId w:val="154"/>
        </w:numPr>
        <w:tabs>
          <w:tab w:val="left" w:pos="1134"/>
        </w:tabs>
        <w:ind w:left="0" w:firstLine="709"/>
        <w:rPr>
          <w:rFonts w:ascii="Times New Roman" w:hAnsi="Times New Roman"/>
          <w:i/>
          <w:sz w:val="24"/>
          <w:szCs w:val="28"/>
        </w:rPr>
      </w:pPr>
      <w:r w:rsidRPr="005D2B18">
        <w:rPr>
          <w:rFonts w:ascii="Times New Roman" w:hAnsi="Times New Roman"/>
          <w:i/>
          <w:sz w:val="24"/>
          <w:szCs w:val="28"/>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FF65A6" w:rsidRPr="005D2B18" w:rsidRDefault="00FF65A6" w:rsidP="00D031C4">
      <w:pPr>
        <w:pStyle w:val="a"/>
        <w:numPr>
          <w:ilvl w:val="0"/>
          <w:numId w:val="154"/>
        </w:numPr>
        <w:tabs>
          <w:tab w:val="left" w:pos="1134"/>
        </w:tabs>
        <w:ind w:left="0" w:firstLine="709"/>
        <w:rPr>
          <w:rFonts w:ascii="Times New Roman" w:hAnsi="Times New Roman"/>
          <w:i/>
          <w:sz w:val="24"/>
          <w:szCs w:val="28"/>
        </w:rPr>
      </w:pPr>
      <w:r w:rsidRPr="005D2B18">
        <w:rPr>
          <w:rFonts w:ascii="Times New Roman" w:hAnsi="Times New Roman"/>
          <w:i/>
          <w:sz w:val="24"/>
          <w:szCs w:val="28"/>
        </w:rPr>
        <w:t>решать линейные уравнения и уравнения, сводимые к линейным с помощью тождественных преобразований;</w:t>
      </w:r>
    </w:p>
    <w:p w:rsidR="00FF65A6" w:rsidRPr="005D2B18" w:rsidRDefault="00FF65A6" w:rsidP="00D031C4">
      <w:pPr>
        <w:pStyle w:val="a"/>
        <w:numPr>
          <w:ilvl w:val="0"/>
          <w:numId w:val="154"/>
        </w:numPr>
        <w:tabs>
          <w:tab w:val="left" w:pos="1134"/>
        </w:tabs>
        <w:ind w:left="0" w:firstLine="709"/>
        <w:rPr>
          <w:rFonts w:ascii="Times New Roman" w:hAnsi="Times New Roman"/>
          <w:i/>
          <w:sz w:val="24"/>
          <w:szCs w:val="28"/>
        </w:rPr>
      </w:pPr>
      <w:r w:rsidRPr="005D2B18">
        <w:rPr>
          <w:rFonts w:ascii="Times New Roman" w:hAnsi="Times New Roman"/>
          <w:i/>
          <w:sz w:val="24"/>
          <w:szCs w:val="28"/>
        </w:rPr>
        <w:t>решать квадратные уравнения и уравнения, сводимые к квадратным с помощью тождественных преобразований;</w:t>
      </w:r>
    </w:p>
    <w:p w:rsidR="00FF65A6" w:rsidRPr="005D2B18" w:rsidRDefault="00FF65A6" w:rsidP="00D031C4">
      <w:pPr>
        <w:pStyle w:val="a"/>
        <w:numPr>
          <w:ilvl w:val="0"/>
          <w:numId w:val="154"/>
        </w:numPr>
        <w:tabs>
          <w:tab w:val="left" w:pos="1134"/>
        </w:tabs>
        <w:ind w:left="0" w:firstLine="709"/>
        <w:rPr>
          <w:rFonts w:ascii="Times New Roman" w:hAnsi="Times New Roman"/>
          <w:i/>
          <w:sz w:val="24"/>
          <w:szCs w:val="28"/>
        </w:rPr>
      </w:pPr>
      <w:r w:rsidRPr="005D2B18">
        <w:rPr>
          <w:rFonts w:ascii="Times New Roman" w:hAnsi="Times New Roman"/>
          <w:i/>
          <w:sz w:val="24"/>
          <w:szCs w:val="28"/>
        </w:rPr>
        <w:t>решать дробно-линейные уравнения;</w:t>
      </w:r>
    </w:p>
    <w:p w:rsidR="00FF65A6" w:rsidRPr="005D2B18" w:rsidRDefault="00FF65A6" w:rsidP="00D031C4">
      <w:pPr>
        <w:pStyle w:val="a"/>
        <w:numPr>
          <w:ilvl w:val="0"/>
          <w:numId w:val="154"/>
        </w:numPr>
        <w:tabs>
          <w:tab w:val="left" w:pos="1134"/>
        </w:tabs>
        <w:ind w:left="0" w:firstLine="709"/>
        <w:rPr>
          <w:rFonts w:ascii="Times New Roman" w:hAnsi="Times New Roman"/>
          <w:i/>
          <w:sz w:val="24"/>
          <w:szCs w:val="28"/>
        </w:rPr>
      </w:pPr>
      <w:r w:rsidRPr="005D2B18">
        <w:rPr>
          <w:rFonts w:ascii="Times New Roman" w:hAnsi="Times New Roman"/>
          <w:i/>
          <w:sz w:val="24"/>
          <w:szCs w:val="28"/>
        </w:rPr>
        <w:t xml:space="preserve">решать простейшие иррациональные уравнения вида </w:t>
      </w:r>
      <w:r w:rsidRPr="005D2B18">
        <w:rPr>
          <w:rFonts w:ascii="Times New Roman" w:hAnsi="Times New Roman"/>
          <w:i/>
          <w:position w:val="-16"/>
          <w:sz w:val="24"/>
          <w:szCs w:val="28"/>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2pt;height:22.2pt" o:ole="">
            <v:imagedata r:id="rId9" o:title=""/>
          </v:shape>
          <o:OLEObject Type="Embed" ProgID="Equation.DSMT4" ShapeID="_x0000_i1025" DrawAspect="Content" ObjectID="_1554361517" r:id="rId10"/>
        </w:object>
      </w:r>
      <w:r w:rsidRPr="005D2B18">
        <w:rPr>
          <w:rFonts w:ascii="Times New Roman" w:hAnsi="Times New Roman"/>
          <w:i/>
          <w:sz w:val="24"/>
          <w:szCs w:val="28"/>
        </w:rPr>
        <w:t xml:space="preserve">, </w:t>
      </w:r>
      <w:r w:rsidRPr="005D2B18">
        <w:rPr>
          <w:rFonts w:ascii="Times New Roman" w:hAnsi="Times New Roman"/>
          <w:i/>
          <w:position w:val="-16"/>
          <w:sz w:val="24"/>
          <w:szCs w:val="28"/>
        </w:rPr>
        <w:object w:dxaOrig="1680" w:dyaOrig="460">
          <v:shape id="_x0000_i1026" type="#_x0000_t75" style="width:86.4pt;height:22.2pt" o:ole="">
            <v:imagedata r:id="rId11" o:title=""/>
          </v:shape>
          <o:OLEObject Type="Embed" ProgID="Equation.DSMT4" ShapeID="_x0000_i1026" DrawAspect="Content" ObjectID="_1554361518" r:id="rId12"/>
        </w:object>
      </w:r>
      <w:r w:rsidRPr="005D2B18">
        <w:rPr>
          <w:rFonts w:ascii="Times New Roman" w:hAnsi="Times New Roman"/>
          <w:i/>
          <w:sz w:val="24"/>
          <w:szCs w:val="28"/>
        </w:rPr>
        <w:t>;</w:t>
      </w:r>
    </w:p>
    <w:p w:rsidR="00FF65A6" w:rsidRPr="005D2B18" w:rsidRDefault="00FF65A6" w:rsidP="00D031C4">
      <w:pPr>
        <w:pStyle w:val="a"/>
        <w:numPr>
          <w:ilvl w:val="0"/>
          <w:numId w:val="154"/>
        </w:numPr>
        <w:tabs>
          <w:tab w:val="left" w:pos="1134"/>
        </w:tabs>
        <w:ind w:left="0" w:firstLine="709"/>
        <w:rPr>
          <w:rFonts w:ascii="Times New Roman" w:hAnsi="Times New Roman"/>
          <w:i/>
          <w:sz w:val="24"/>
          <w:szCs w:val="28"/>
        </w:rPr>
      </w:pPr>
      <w:r w:rsidRPr="005D2B18">
        <w:rPr>
          <w:rFonts w:ascii="Times New Roman" w:hAnsi="Times New Roman"/>
          <w:i/>
          <w:sz w:val="24"/>
          <w:szCs w:val="28"/>
        </w:rPr>
        <w:t>решать уравнения вида</w:t>
      </w:r>
      <w:r w:rsidR="004A1E43" w:rsidRPr="005D2B18">
        <w:rPr>
          <w:rFonts w:ascii="Times New Roman" w:hAnsi="Times New Roman"/>
          <w:i/>
          <w:sz w:val="24"/>
          <w:szCs w:val="28"/>
        </w:rPr>
        <w:t xml:space="preserve"> </w:t>
      </w:r>
      <w:r w:rsidRPr="005D2B18">
        <w:rPr>
          <w:rFonts w:ascii="Times New Roman" w:hAnsi="Times New Roman"/>
          <w:i/>
          <w:position w:val="-6"/>
          <w:sz w:val="24"/>
          <w:szCs w:val="28"/>
        </w:rPr>
        <w:object w:dxaOrig="700" w:dyaOrig="360">
          <v:shape id="_x0000_i1027" type="#_x0000_t75" style="width:36pt;height:21.6pt" o:ole="">
            <v:imagedata r:id="rId13" o:title=""/>
          </v:shape>
          <o:OLEObject Type="Embed" ProgID="Equation.DSMT4" ShapeID="_x0000_i1027" DrawAspect="Content" ObjectID="_1554361519" r:id="rId14"/>
        </w:object>
      </w:r>
      <w:r w:rsidRPr="005D2B18">
        <w:rPr>
          <w:rFonts w:ascii="Times New Roman" w:hAnsi="Times New Roman"/>
          <w:i/>
          <w:sz w:val="24"/>
          <w:szCs w:val="28"/>
        </w:rPr>
        <w:t>;</w:t>
      </w:r>
    </w:p>
    <w:p w:rsidR="00FF65A6" w:rsidRPr="005D2B18" w:rsidRDefault="00FF65A6" w:rsidP="00D031C4">
      <w:pPr>
        <w:pStyle w:val="a"/>
        <w:numPr>
          <w:ilvl w:val="0"/>
          <w:numId w:val="154"/>
        </w:numPr>
        <w:tabs>
          <w:tab w:val="left" w:pos="1134"/>
        </w:tabs>
        <w:ind w:left="0" w:firstLine="709"/>
        <w:rPr>
          <w:rFonts w:ascii="Times New Roman" w:hAnsi="Times New Roman"/>
          <w:i/>
          <w:sz w:val="24"/>
          <w:szCs w:val="28"/>
        </w:rPr>
      </w:pPr>
      <w:r w:rsidRPr="005D2B18">
        <w:rPr>
          <w:rFonts w:ascii="Times New Roman" w:hAnsi="Times New Roman"/>
          <w:i/>
          <w:sz w:val="24"/>
          <w:szCs w:val="28"/>
        </w:rPr>
        <w:t>решать уравнения способом разложения на множители и замены переменной;</w:t>
      </w:r>
    </w:p>
    <w:p w:rsidR="00FF65A6" w:rsidRPr="005D2B18" w:rsidRDefault="00FF65A6" w:rsidP="00D031C4">
      <w:pPr>
        <w:pStyle w:val="a"/>
        <w:numPr>
          <w:ilvl w:val="0"/>
          <w:numId w:val="154"/>
        </w:numPr>
        <w:tabs>
          <w:tab w:val="left" w:pos="1134"/>
        </w:tabs>
        <w:ind w:left="0" w:firstLine="709"/>
        <w:rPr>
          <w:rFonts w:ascii="Times New Roman" w:hAnsi="Times New Roman"/>
          <w:i/>
          <w:sz w:val="24"/>
          <w:szCs w:val="28"/>
        </w:rPr>
      </w:pPr>
      <w:r w:rsidRPr="005D2B18">
        <w:rPr>
          <w:rFonts w:ascii="Times New Roman" w:hAnsi="Times New Roman"/>
          <w:i/>
          <w:sz w:val="24"/>
          <w:szCs w:val="28"/>
        </w:rPr>
        <w:t>использовать метод интервалов для решения целых и дробно-рациональных неравенств;</w:t>
      </w:r>
    </w:p>
    <w:p w:rsidR="00FF65A6" w:rsidRPr="005D2B18" w:rsidRDefault="00FF65A6" w:rsidP="00D031C4">
      <w:pPr>
        <w:pStyle w:val="a"/>
        <w:numPr>
          <w:ilvl w:val="0"/>
          <w:numId w:val="154"/>
        </w:numPr>
        <w:tabs>
          <w:tab w:val="left" w:pos="1134"/>
        </w:tabs>
        <w:ind w:left="0" w:firstLine="709"/>
        <w:rPr>
          <w:rFonts w:ascii="Times New Roman" w:hAnsi="Times New Roman"/>
          <w:i/>
          <w:sz w:val="24"/>
          <w:szCs w:val="28"/>
        </w:rPr>
      </w:pPr>
      <w:r w:rsidRPr="005D2B18">
        <w:rPr>
          <w:rFonts w:ascii="Times New Roman" w:hAnsi="Times New Roman"/>
          <w:i/>
          <w:sz w:val="24"/>
          <w:szCs w:val="28"/>
        </w:rPr>
        <w:t>решать линейные уравнения и неравенства с параметрами;</w:t>
      </w:r>
    </w:p>
    <w:p w:rsidR="00FF65A6" w:rsidRPr="005D2B18" w:rsidRDefault="00FF65A6" w:rsidP="00D031C4">
      <w:pPr>
        <w:pStyle w:val="a"/>
        <w:numPr>
          <w:ilvl w:val="0"/>
          <w:numId w:val="154"/>
        </w:numPr>
        <w:tabs>
          <w:tab w:val="left" w:pos="1134"/>
        </w:tabs>
        <w:ind w:left="0" w:firstLine="709"/>
        <w:rPr>
          <w:rFonts w:ascii="Times New Roman" w:hAnsi="Times New Roman"/>
          <w:i/>
          <w:sz w:val="24"/>
          <w:szCs w:val="28"/>
        </w:rPr>
      </w:pPr>
      <w:r w:rsidRPr="005D2B18">
        <w:rPr>
          <w:rFonts w:ascii="Times New Roman" w:hAnsi="Times New Roman"/>
          <w:i/>
          <w:sz w:val="24"/>
          <w:szCs w:val="28"/>
        </w:rPr>
        <w:t>решать несложные квадратные уравнения с параметром;</w:t>
      </w:r>
    </w:p>
    <w:p w:rsidR="00FF65A6" w:rsidRPr="005D2B18" w:rsidRDefault="00FF65A6" w:rsidP="00D031C4">
      <w:pPr>
        <w:pStyle w:val="a"/>
        <w:numPr>
          <w:ilvl w:val="0"/>
          <w:numId w:val="154"/>
        </w:numPr>
        <w:tabs>
          <w:tab w:val="left" w:pos="1134"/>
        </w:tabs>
        <w:ind w:left="0" w:firstLine="709"/>
        <w:rPr>
          <w:rFonts w:ascii="Times New Roman" w:hAnsi="Times New Roman"/>
          <w:i/>
          <w:sz w:val="24"/>
          <w:szCs w:val="28"/>
        </w:rPr>
      </w:pPr>
      <w:r w:rsidRPr="005D2B18">
        <w:rPr>
          <w:rFonts w:ascii="Times New Roman" w:hAnsi="Times New Roman"/>
          <w:i/>
          <w:sz w:val="24"/>
          <w:szCs w:val="28"/>
        </w:rPr>
        <w:t>решать несложные системы линейных уравнений с параметрами;</w:t>
      </w:r>
    </w:p>
    <w:p w:rsidR="00FF65A6" w:rsidRPr="005D2B18" w:rsidRDefault="00FF65A6" w:rsidP="00D031C4">
      <w:pPr>
        <w:pStyle w:val="a"/>
        <w:numPr>
          <w:ilvl w:val="0"/>
          <w:numId w:val="154"/>
        </w:numPr>
        <w:tabs>
          <w:tab w:val="left" w:pos="1134"/>
        </w:tabs>
        <w:ind w:left="0" w:firstLine="709"/>
        <w:rPr>
          <w:rFonts w:ascii="Times New Roman" w:hAnsi="Times New Roman"/>
          <w:i/>
          <w:sz w:val="24"/>
          <w:szCs w:val="28"/>
        </w:rPr>
      </w:pPr>
      <w:r w:rsidRPr="005D2B18">
        <w:rPr>
          <w:rFonts w:ascii="Times New Roman" w:hAnsi="Times New Roman"/>
          <w:i/>
          <w:sz w:val="24"/>
          <w:szCs w:val="28"/>
        </w:rPr>
        <w:t>решать несложные уравнения в целых числах.</w:t>
      </w:r>
    </w:p>
    <w:p w:rsidR="00FF65A6" w:rsidRPr="005D2B18" w:rsidRDefault="00FF65A6" w:rsidP="005D2B18">
      <w:pPr>
        <w:tabs>
          <w:tab w:val="left" w:pos="1134"/>
        </w:tabs>
        <w:spacing w:after="0" w:line="240" w:lineRule="auto"/>
        <w:rPr>
          <w:rFonts w:ascii="Times New Roman" w:hAnsi="Times New Roman"/>
          <w:b/>
          <w:sz w:val="24"/>
          <w:szCs w:val="28"/>
        </w:rPr>
      </w:pPr>
      <w:r w:rsidRPr="005D2B18">
        <w:rPr>
          <w:rFonts w:ascii="Times New Roman" w:hAnsi="Times New Roman"/>
          <w:b/>
          <w:sz w:val="24"/>
          <w:szCs w:val="28"/>
        </w:rPr>
        <w:t>В повседневной жизни и при изучении других предметов:</w:t>
      </w:r>
    </w:p>
    <w:p w:rsidR="00FF65A6" w:rsidRPr="005D2B18" w:rsidRDefault="00FF65A6" w:rsidP="00D031C4">
      <w:pPr>
        <w:pStyle w:val="a"/>
        <w:numPr>
          <w:ilvl w:val="0"/>
          <w:numId w:val="154"/>
        </w:numPr>
        <w:tabs>
          <w:tab w:val="left" w:pos="1134"/>
        </w:tabs>
        <w:ind w:left="0" w:firstLine="709"/>
        <w:rPr>
          <w:rFonts w:ascii="Times New Roman" w:hAnsi="Times New Roman"/>
          <w:i/>
          <w:sz w:val="24"/>
          <w:szCs w:val="28"/>
        </w:rPr>
      </w:pPr>
      <w:r w:rsidRPr="005D2B18">
        <w:rPr>
          <w:rFonts w:ascii="Times New Roman" w:hAnsi="Times New Roman"/>
          <w:i/>
          <w:sz w:val="24"/>
          <w:szCs w:val="28"/>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FF65A6" w:rsidRPr="005D2B18" w:rsidRDefault="00FF65A6" w:rsidP="00D031C4">
      <w:pPr>
        <w:pStyle w:val="a"/>
        <w:numPr>
          <w:ilvl w:val="0"/>
          <w:numId w:val="154"/>
        </w:numPr>
        <w:tabs>
          <w:tab w:val="left" w:pos="1134"/>
        </w:tabs>
        <w:ind w:left="0" w:firstLine="709"/>
        <w:rPr>
          <w:rFonts w:ascii="Times New Roman" w:hAnsi="Times New Roman"/>
          <w:i/>
          <w:sz w:val="24"/>
          <w:szCs w:val="28"/>
        </w:rPr>
      </w:pPr>
      <w:r w:rsidRPr="005D2B18">
        <w:rPr>
          <w:rFonts w:ascii="Times New Roman" w:hAnsi="Times New Roman"/>
          <w:i/>
          <w:sz w:val="24"/>
          <w:szCs w:val="28"/>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F65A6" w:rsidRPr="005D2B18" w:rsidRDefault="00FF65A6" w:rsidP="00D031C4">
      <w:pPr>
        <w:pStyle w:val="a"/>
        <w:numPr>
          <w:ilvl w:val="0"/>
          <w:numId w:val="154"/>
        </w:numPr>
        <w:tabs>
          <w:tab w:val="left" w:pos="1134"/>
        </w:tabs>
        <w:ind w:left="0" w:firstLine="709"/>
        <w:rPr>
          <w:rFonts w:ascii="Times New Roman" w:hAnsi="Times New Roman"/>
          <w:i/>
          <w:sz w:val="24"/>
          <w:szCs w:val="28"/>
        </w:rPr>
      </w:pPr>
      <w:r w:rsidRPr="005D2B18">
        <w:rPr>
          <w:rFonts w:ascii="Times New Roman" w:hAnsi="Times New Roman"/>
          <w:i/>
          <w:sz w:val="24"/>
          <w:szCs w:val="28"/>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5D2B18" w:rsidRDefault="00FF65A6" w:rsidP="00D031C4">
      <w:pPr>
        <w:pStyle w:val="a"/>
        <w:numPr>
          <w:ilvl w:val="0"/>
          <w:numId w:val="154"/>
        </w:numPr>
        <w:tabs>
          <w:tab w:val="left" w:pos="1134"/>
        </w:tabs>
        <w:ind w:left="0" w:firstLine="709"/>
        <w:rPr>
          <w:rFonts w:ascii="Times New Roman" w:hAnsi="Times New Roman"/>
          <w:i/>
          <w:sz w:val="24"/>
          <w:szCs w:val="28"/>
        </w:rPr>
      </w:pPr>
      <w:r w:rsidRPr="005D2B18">
        <w:rPr>
          <w:rFonts w:ascii="Times New Roman" w:hAnsi="Times New Roman"/>
          <w:i/>
          <w:sz w:val="24"/>
          <w:szCs w:val="28"/>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r w:rsidR="00CB50A3" w:rsidRPr="005D2B18">
        <w:rPr>
          <w:rFonts w:ascii="Times New Roman" w:hAnsi="Times New Roman"/>
          <w:i/>
          <w:sz w:val="24"/>
          <w:szCs w:val="28"/>
        </w:rPr>
        <w:t>.</w:t>
      </w:r>
    </w:p>
    <w:p w:rsidR="00FF65A6" w:rsidRPr="005D2B18" w:rsidRDefault="00FF65A6" w:rsidP="005D2B18">
      <w:pPr>
        <w:spacing w:after="0" w:line="240" w:lineRule="auto"/>
        <w:rPr>
          <w:rFonts w:ascii="Times New Roman" w:hAnsi="Times New Roman"/>
          <w:b/>
          <w:sz w:val="24"/>
          <w:szCs w:val="28"/>
        </w:rPr>
      </w:pPr>
      <w:r w:rsidRPr="005D2B18">
        <w:rPr>
          <w:rFonts w:ascii="Times New Roman" w:hAnsi="Times New Roman"/>
          <w:b/>
          <w:sz w:val="24"/>
          <w:szCs w:val="28"/>
        </w:rPr>
        <w:t>Функции</w:t>
      </w:r>
    </w:p>
    <w:p w:rsidR="00FF65A6" w:rsidRPr="005D2B18" w:rsidRDefault="00FF65A6" w:rsidP="00D031C4">
      <w:pPr>
        <w:pStyle w:val="a"/>
        <w:numPr>
          <w:ilvl w:val="0"/>
          <w:numId w:val="154"/>
        </w:numPr>
        <w:tabs>
          <w:tab w:val="left" w:pos="1134"/>
        </w:tabs>
        <w:ind w:left="0" w:firstLine="709"/>
        <w:rPr>
          <w:rFonts w:ascii="Times New Roman" w:hAnsi="Times New Roman"/>
          <w:i/>
          <w:sz w:val="24"/>
          <w:szCs w:val="28"/>
        </w:rPr>
      </w:pPr>
      <w:r w:rsidRPr="005D2B18">
        <w:rPr>
          <w:rFonts w:ascii="Times New Roman" w:hAnsi="Times New Roman"/>
          <w:i/>
          <w:sz w:val="24"/>
          <w:szCs w:val="28"/>
        </w:rPr>
        <w:t>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w:t>
      </w:r>
      <w:r w:rsidR="00A23AB5" w:rsidRPr="005D2B18">
        <w:rPr>
          <w:rFonts w:ascii="Times New Roman" w:hAnsi="Times New Roman"/>
          <w:i/>
          <w:sz w:val="24"/>
          <w:szCs w:val="28"/>
        </w:rPr>
        <w:t>е</w:t>
      </w:r>
      <w:r w:rsidRPr="005D2B18">
        <w:rPr>
          <w:rFonts w:ascii="Times New Roman" w:hAnsi="Times New Roman"/>
          <w:i/>
          <w:sz w:val="24"/>
          <w:szCs w:val="28"/>
        </w:rPr>
        <w:t>тность/неч</w:t>
      </w:r>
      <w:r w:rsidR="00A23AB5" w:rsidRPr="005D2B18">
        <w:rPr>
          <w:rFonts w:ascii="Times New Roman" w:hAnsi="Times New Roman"/>
          <w:i/>
          <w:sz w:val="24"/>
          <w:szCs w:val="28"/>
        </w:rPr>
        <w:t>е</w:t>
      </w:r>
      <w:r w:rsidRPr="005D2B18">
        <w:rPr>
          <w:rFonts w:ascii="Times New Roman" w:hAnsi="Times New Roman"/>
          <w:i/>
          <w:sz w:val="24"/>
          <w:szCs w:val="28"/>
        </w:rPr>
        <w:t xml:space="preserve">тность функции; </w:t>
      </w:r>
    </w:p>
    <w:p w:rsidR="00FF65A6" w:rsidRPr="005D2B18" w:rsidRDefault="00FF65A6" w:rsidP="00D031C4">
      <w:pPr>
        <w:pStyle w:val="a"/>
        <w:numPr>
          <w:ilvl w:val="0"/>
          <w:numId w:val="154"/>
        </w:numPr>
        <w:tabs>
          <w:tab w:val="left" w:pos="1134"/>
        </w:tabs>
        <w:ind w:left="0" w:firstLine="709"/>
        <w:rPr>
          <w:rFonts w:ascii="Times New Roman" w:hAnsi="Times New Roman"/>
          <w:i/>
          <w:sz w:val="24"/>
          <w:szCs w:val="28"/>
        </w:rPr>
      </w:pPr>
      <w:r w:rsidRPr="005D2B18">
        <w:rPr>
          <w:rFonts w:ascii="Times New Roman" w:hAnsi="Times New Roman"/>
          <w:i/>
          <w:sz w:val="24"/>
          <w:szCs w:val="28"/>
        </w:rPr>
        <w:t xml:space="preserve">строить графики линейной, квадратичной функций, обратной пропорциональности, функции вида: </w:t>
      </w:r>
      <w:r w:rsidRPr="005D2B18">
        <w:rPr>
          <w:rFonts w:ascii="Times New Roman" w:hAnsi="Times New Roman"/>
          <w:i/>
          <w:position w:val="-24"/>
          <w:sz w:val="24"/>
          <w:szCs w:val="28"/>
        </w:rPr>
        <w:object w:dxaOrig="1300" w:dyaOrig="620">
          <v:shape id="_x0000_i1028" type="#_x0000_t75" style="width:64.8pt;height:28.8pt" o:ole="">
            <v:imagedata r:id="rId15" o:title=""/>
          </v:shape>
          <o:OLEObject Type="Embed" ProgID="Equation.DSMT4" ShapeID="_x0000_i1028" DrawAspect="Content" ObjectID="_1554361520" r:id="rId16"/>
        </w:object>
      </w:r>
      <w:r w:rsidRPr="005D2B18">
        <w:rPr>
          <w:rFonts w:ascii="Times New Roman" w:hAnsi="Times New Roman"/>
          <w:i/>
          <w:sz w:val="24"/>
          <w:szCs w:val="28"/>
        </w:rPr>
        <w:t xml:space="preserve">, </w:t>
      </w:r>
      <w:r w:rsidRPr="005D2B18">
        <w:rPr>
          <w:rFonts w:ascii="Times New Roman" w:hAnsi="Times New Roman"/>
          <w:i/>
          <w:position w:val="-10"/>
          <w:sz w:val="24"/>
          <w:szCs w:val="28"/>
        </w:rPr>
        <w:object w:dxaOrig="760" w:dyaOrig="380">
          <v:shape id="_x0000_i1029" type="#_x0000_t75" style="width:43.2pt;height:14.4pt" o:ole="">
            <v:imagedata r:id="rId17" o:title=""/>
          </v:shape>
          <o:OLEObject Type="Embed" ProgID="Equation.DSMT4" ShapeID="_x0000_i1029" DrawAspect="Content" ObjectID="_1554361521" r:id="rId18"/>
        </w:object>
      </w:r>
      <w:r w:rsidR="00796497" w:rsidRPr="005D2B18">
        <w:rPr>
          <w:rFonts w:ascii="Times New Roman" w:hAnsi="Times New Roman"/>
          <w:i/>
          <w:sz w:val="24"/>
          <w:szCs w:val="28"/>
        </w:rPr>
        <w:fldChar w:fldCharType="begin"/>
      </w:r>
      <w:r w:rsidRPr="005D2B18">
        <w:rPr>
          <w:rFonts w:ascii="Times New Roman" w:hAnsi="Times New Roman"/>
          <w:i/>
          <w:sz w:val="24"/>
          <w:szCs w:val="28"/>
        </w:rPr>
        <w:instrText xml:space="preserve"> QUOTE  </w:instrText>
      </w:r>
      <w:r w:rsidR="00796497" w:rsidRPr="005D2B18">
        <w:rPr>
          <w:rFonts w:ascii="Times New Roman" w:hAnsi="Times New Roman"/>
          <w:i/>
          <w:sz w:val="24"/>
          <w:szCs w:val="28"/>
        </w:rPr>
        <w:fldChar w:fldCharType="end"/>
      </w:r>
      <w:r w:rsidRPr="005D2B18">
        <w:rPr>
          <w:rFonts w:ascii="Times New Roman" w:hAnsi="Times New Roman"/>
          <w:b/>
          <w:bCs/>
          <w:i/>
          <w:sz w:val="24"/>
          <w:szCs w:val="28"/>
        </w:rPr>
        <w:t>,</w:t>
      </w:r>
      <w:r w:rsidRPr="005D2B18">
        <w:rPr>
          <w:rFonts w:ascii="Times New Roman" w:eastAsia="Times New Roman" w:hAnsi="Times New Roman"/>
          <w:bCs/>
          <w:i/>
          <w:position w:val="-10"/>
          <w:sz w:val="24"/>
          <w:szCs w:val="28"/>
        </w:rPr>
        <w:object w:dxaOrig="760" w:dyaOrig="380">
          <v:shape id="_x0000_i1030" type="#_x0000_t75" style="width:36pt;height:14.4pt" o:ole="">
            <v:imagedata r:id="rId19" o:title=""/>
          </v:shape>
          <o:OLEObject Type="Embed" ProgID="Equation.DSMT4" ShapeID="_x0000_i1030" DrawAspect="Content" ObjectID="_1554361522" r:id="rId20"/>
        </w:object>
      </w:r>
      <w:r w:rsidR="005B383D" w:rsidRPr="005D2B18">
        <w:rPr>
          <w:sz w:val="16"/>
        </w:rPr>
        <w:fldChar w:fldCharType="begin"/>
      </w:r>
      <w:r w:rsidR="005B383D" w:rsidRPr="005D2B18">
        <w:rPr>
          <w:sz w:val="16"/>
        </w:rPr>
        <w:fldChar w:fldCharType="separate"/>
      </w:r>
      <w:r w:rsidRPr="005D2B18">
        <w:rPr>
          <w:rFonts w:ascii="Times New Roman" w:eastAsia="Times New Roman" w:hAnsi="Times New Roman"/>
          <w:bCs/>
          <w:i/>
          <w:noProof/>
          <w:position w:val="-10"/>
          <w:sz w:val="24"/>
          <w:szCs w:val="28"/>
        </w:rPr>
        <w:drawing>
          <wp:inline distT="0" distB="0" distL="0" distR="0" wp14:anchorId="500E90EA" wp14:editId="59DA4CE7">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5B383D" w:rsidRPr="005D2B18">
        <w:rPr>
          <w:rFonts w:ascii="Times New Roman" w:eastAsia="Times New Roman" w:hAnsi="Times New Roman"/>
          <w:bCs/>
          <w:i/>
          <w:noProof/>
          <w:position w:val="-10"/>
          <w:sz w:val="24"/>
          <w:szCs w:val="28"/>
        </w:rPr>
        <w:fldChar w:fldCharType="end"/>
      </w:r>
      <w:r w:rsidRPr="005D2B18">
        <w:rPr>
          <w:rFonts w:ascii="Times New Roman" w:hAnsi="Times New Roman"/>
          <w:bCs/>
          <w:i/>
          <w:sz w:val="24"/>
          <w:szCs w:val="28"/>
        </w:rPr>
        <w:t xml:space="preserve">, </w:t>
      </w:r>
      <w:r w:rsidRPr="005D2B18">
        <w:rPr>
          <w:rFonts w:ascii="Times New Roman" w:hAnsi="Times New Roman"/>
          <w:bCs/>
          <w:i/>
          <w:position w:val="-12"/>
          <w:sz w:val="24"/>
          <w:szCs w:val="28"/>
        </w:rPr>
        <w:object w:dxaOrig="660" w:dyaOrig="380">
          <v:shape id="_x0000_i1031" type="#_x0000_t75" style="width:28.8pt;height:14.4pt" o:ole="">
            <v:imagedata r:id="rId22" o:title=""/>
          </v:shape>
          <o:OLEObject Type="Embed" ProgID="Equation.DSMT4" ShapeID="_x0000_i1031" DrawAspect="Content" ObjectID="_1554361523" r:id="rId23"/>
        </w:object>
      </w:r>
      <w:r w:rsidRPr="005D2B18">
        <w:rPr>
          <w:rFonts w:ascii="Times New Roman" w:hAnsi="Times New Roman"/>
          <w:bCs/>
          <w:i/>
          <w:sz w:val="24"/>
          <w:szCs w:val="28"/>
        </w:rPr>
        <w:t>;</w:t>
      </w:r>
    </w:p>
    <w:p w:rsidR="00FF65A6" w:rsidRPr="005D2B18" w:rsidRDefault="00FF65A6" w:rsidP="00D031C4">
      <w:pPr>
        <w:pStyle w:val="a"/>
        <w:numPr>
          <w:ilvl w:val="0"/>
          <w:numId w:val="154"/>
        </w:numPr>
        <w:tabs>
          <w:tab w:val="left" w:pos="1134"/>
        </w:tabs>
        <w:ind w:left="0" w:firstLine="709"/>
        <w:rPr>
          <w:rFonts w:ascii="Times New Roman" w:hAnsi="Times New Roman"/>
          <w:i/>
          <w:sz w:val="24"/>
          <w:szCs w:val="28"/>
        </w:rPr>
      </w:pPr>
      <w:r w:rsidRPr="005D2B18">
        <w:rPr>
          <w:rFonts w:ascii="Times New Roman" w:hAnsi="Times New Roman"/>
          <w:i/>
          <w:sz w:val="24"/>
          <w:szCs w:val="28"/>
        </w:rPr>
        <w:t xml:space="preserve">на примере квадратичной функции, использовать преобразования графика функции </w:t>
      </w:r>
      <w:r w:rsidRPr="005D2B18">
        <w:rPr>
          <w:rFonts w:ascii="Times New Roman" w:hAnsi="Times New Roman"/>
          <w:i/>
          <w:sz w:val="24"/>
          <w:szCs w:val="28"/>
          <w:lang w:val="en-US"/>
        </w:rPr>
        <w:t>y</w:t>
      </w:r>
      <w:r w:rsidRPr="005D2B18">
        <w:rPr>
          <w:rFonts w:ascii="Times New Roman" w:hAnsi="Times New Roman"/>
          <w:i/>
          <w:sz w:val="24"/>
          <w:szCs w:val="28"/>
        </w:rPr>
        <w:t>=</w:t>
      </w:r>
      <w:r w:rsidRPr="005D2B18">
        <w:rPr>
          <w:rFonts w:ascii="Times New Roman" w:hAnsi="Times New Roman"/>
          <w:i/>
          <w:sz w:val="24"/>
          <w:szCs w:val="28"/>
          <w:lang w:val="en-US"/>
        </w:rPr>
        <w:t>f</w:t>
      </w:r>
      <w:r w:rsidRPr="005D2B18">
        <w:rPr>
          <w:rFonts w:ascii="Times New Roman" w:hAnsi="Times New Roman"/>
          <w:i/>
          <w:sz w:val="24"/>
          <w:szCs w:val="28"/>
        </w:rPr>
        <w:t>(</w:t>
      </w:r>
      <w:r w:rsidRPr="005D2B18">
        <w:rPr>
          <w:rFonts w:ascii="Times New Roman" w:hAnsi="Times New Roman"/>
          <w:i/>
          <w:sz w:val="24"/>
          <w:szCs w:val="28"/>
          <w:lang w:val="en-US"/>
        </w:rPr>
        <w:t>x</w:t>
      </w:r>
      <w:r w:rsidRPr="005D2B18">
        <w:rPr>
          <w:rFonts w:ascii="Times New Roman" w:hAnsi="Times New Roman"/>
          <w:i/>
          <w:sz w:val="24"/>
          <w:szCs w:val="28"/>
        </w:rPr>
        <w:t xml:space="preserve">) для построения графиков функций </w:t>
      </w:r>
      <w:r w:rsidRPr="005D2B18">
        <w:rPr>
          <w:rFonts w:ascii="Times New Roman" w:hAnsi="Times New Roman"/>
          <w:i/>
          <w:position w:val="-12"/>
          <w:sz w:val="24"/>
          <w:szCs w:val="28"/>
        </w:rPr>
        <w:object w:dxaOrig="1780" w:dyaOrig="380">
          <v:shape id="_x0000_i1032" type="#_x0000_t75" style="width:85.8pt;height:14.4pt" o:ole="">
            <v:imagedata r:id="rId24" o:title=""/>
          </v:shape>
          <o:OLEObject Type="Embed" ProgID="Equation.DSMT4" ShapeID="_x0000_i1032" DrawAspect="Content" ObjectID="_1554361524" r:id="rId25"/>
        </w:object>
      </w:r>
      <w:r w:rsidRPr="005D2B18">
        <w:rPr>
          <w:rFonts w:ascii="Times New Roman" w:hAnsi="Times New Roman"/>
          <w:i/>
          <w:sz w:val="24"/>
          <w:szCs w:val="28"/>
        </w:rPr>
        <w:t xml:space="preserve">; </w:t>
      </w:r>
    </w:p>
    <w:p w:rsidR="00FF65A6" w:rsidRPr="005D2B18" w:rsidRDefault="00FF65A6" w:rsidP="00D031C4">
      <w:pPr>
        <w:pStyle w:val="a"/>
        <w:numPr>
          <w:ilvl w:val="0"/>
          <w:numId w:val="154"/>
        </w:numPr>
        <w:tabs>
          <w:tab w:val="left" w:pos="1134"/>
        </w:tabs>
        <w:ind w:left="0" w:firstLine="709"/>
        <w:rPr>
          <w:rFonts w:ascii="Times New Roman" w:hAnsi="Times New Roman"/>
          <w:i/>
          <w:sz w:val="24"/>
          <w:szCs w:val="28"/>
        </w:rPr>
      </w:pPr>
      <w:r w:rsidRPr="005D2B18">
        <w:rPr>
          <w:rFonts w:ascii="Times New Roman" w:hAnsi="Times New Roman"/>
          <w:i/>
          <w:sz w:val="24"/>
          <w:szCs w:val="28"/>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5D2B18" w:rsidRDefault="00FF65A6" w:rsidP="00D031C4">
      <w:pPr>
        <w:pStyle w:val="a"/>
        <w:numPr>
          <w:ilvl w:val="0"/>
          <w:numId w:val="154"/>
        </w:numPr>
        <w:tabs>
          <w:tab w:val="left" w:pos="1134"/>
        </w:tabs>
        <w:ind w:left="0" w:firstLine="709"/>
        <w:rPr>
          <w:rFonts w:ascii="Times New Roman" w:hAnsi="Times New Roman"/>
          <w:i/>
          <w:sz w:val="24"/>
          <w:szCs w:val="28"/>
        </w:rPr>
      </w:pPr>
      <w:r w:rsidRPr="005D2B18">
        <w:rPr>
          <w:rFonts w:ascii="Times New Roman" w:hAnsi="Times New Roman"/>
          <w:i/>
          <w:sz w:val="24"/>
          <w:szCs w:val="28"/>
        </w:rPr>
        <w:t>исследовать функцию по е</w:t>
      </w:r>
      <w:r w:rsidR="00A23AB5" w:rsidRPr="005D2B18">
        <w:rPr>
          <w:rFonts w:ascii="Times New Roman" w:hAnsi="Times New Roman"/>
          <w:i/>
          <w:sz w:val="24"/>
          <w:szCs w:val="28"/>
        </w:rPr>
        <w:t>е</w:t>
      </w:r>
      <w:r w:rsidRPr="005D2B18">
        <w:rPr>
          <w:rFonts w:ascii="Times New Roman" w:hAnsi="Times New Roman"/>
          <w:i/>
          <w:sz w:val="24"/>
          <w:szCs w:val="28"/>
        </w:rPr>
        <w:t xml:space="preserve"> графику;</w:t>
      </w:r>
    </w:p>
    <w:p w:rsidR="00FF65A6" w:rsidRPr="005D2B18" w:rsidRDefault="00FF65A6" w:rsidP="00D031C4">
      <w:pPr>
        <w:pStyle w:val="a"/>
        <w:numPr>
          <w:ilvl w:val="0"/>
          <w:numId w:val="154"/>
        </w:numPr>
        <w:tabs>
          <w:tab w:val="left" w:pos="1134"/>
        </w:tabs>
        <w:ind w:left="0" w:firstLine="709"/>
        <w:rPr>
          <w:rFonts w:ascii="Times New Roman" w:hAnsi="Times New Roman"/>
          <w:i/>
          <w:sz w:val="24"/>
          <w:szCs w:val="28"/>
        </w:rPr>
      </w:pPr>
      <w:r w:rsidRPr="005D2B18">
        <w:rPr>
          <w:rFonts w:ascii="Times New Roman" w:hAnsi="Times New Roman"/>
          <w:i/>
          <w:sz w:val="24"/>
          <w:szCs w:val="28"/>
        </w:rPr>
        <w:t>находить множество значений, нули, промежутки знакопостоянства, монотонности квадратичной функции;</w:t>
      </w:r>
    </w:p>
    <w:p w:rsidR="00FF65A6" w:rsidRPr="005D2B18" w:rsidRDefault="00FF65A6" w:rsidP="00D031C4">
      <w:pPr>
        <w:pStyle w:val="a"/>
        <w:numPr>
          <w:ilvl w:val="0"/>
          <w:numId w:val="154"/>
        </w:numPr>
        <w:tabs>
          <w:tab w:val="left" w:pos="1134"/>
        </w:tabs>
        <w:ind w:left="0" w:firstLine="709"/>
        <w:rPr>
          <w:rFonts w:ascii="Times New Roman" w:hAnsi="Times New Roman"/>
          <w:i/>
          <w:sz w:val="24"/>
          <w:szCs w:val="28"/>
        </w:rPr>
      </w:pPr>
      <w:r w:rsidRPr="005D2B18">
        <w:rPr>
          <w:rFonts w:ascii="Times New Roman" w:hAnsi="Times New Roman"/>
          <w:i/>
          <w:sz w:val="24"/>
          <w:szCs w:val="28"/>
        </w:rPr>
        <w:t>оперировать понятиями: последовательность, арифметическая прогрессия, геометрическая прогрессия;</w:t>
      </w:r>
    </w:p>
    <w:p w:rsidR="00FF65A6" w:rsidRPr="005D2B18" w:rsidRDefault="00FF65A6" w:rsidP="00D031C4">
      <w:pPr>
        <w:pStyle w:val="a"/>
        <w:numPr>
          <w:ilvl w:val="0"/>
          <w:numId w:val="154"/>
        </w:numPr>
        <w:tabs>
          <w:tab w:val="left" w:pos="1134"/>
        </w:tabs>
        <w:ind w:left="0" w:firstLine="709"/>
        <w:rPr>
          <w:rFonts w:ascii="Times New Roman" w:hAnsi="Times New Roman"/>
          <w:i/>
          <w:sz w:val="24"/>
          <w:szCs w:val="28"/>
        </w:rPr>
      </w:pPr>
      <w:r w:rsidRPr="005D2B18">
        <w:rPr>
          <w:rFonts w:ascii="Times New Roman" w:hAnsi="Times New Roman"/>
          <w:i/>
          <w:sz w:val="24"/>
          <w:szCs w:val="28"/>
        </w:rPr>
        <w:t>решать задачи на арифметическую и геометрическую прогрессию.</w:t>
      </w:r>
    </w:p>
    <w:p w:rsidR="00FF65A6" w:rsidRPr="005D2B18" w:rsidRDefault="00FF65A6" w:rsidP="005D2B18">
      <w:pPr>
        <w:tabs>
          <w:tab w:val="left" w:pos="1134"/>
        </w:tabs>
        <w:spacing w:after="0" w:line="240" w:lineRule="auto"/>
        <w:rPr>
          <w:rFonts w:ascii="Times New Roman" w:hAnsi="Times New Roman"/>
          <w:b/>
          <w:sz w:val="24"/>
          <w:szCs w:val="28"/>
        </w:rPr>
      </w:pPr>
      <w:r w:rsidRPr="005D2B18">
        <w:rPr>
          <w:rFonts w:ascii="Times New Roman" w:hAnsi="Times New Roman"/>
          <w:b/>
          <w:sz w:val="24"/>
          <w:szCs w:val="28"/>
        </w:rPr>
        <w:t>В повседневной жизни и при изучении других предметов:</w:t>
      </w:r>
    </w:p>
    <w:p w:rsidR="00FF65A6" w:rsidRPr="005D2B18" w:rsidRDefault="00FF65A6" w:rsidP="00D031C4">
      <w:pPr>
        <w:pStyle w:val="a"/>
        <w:numPr>
          <w:ilvl w:val="0"/>
          <w:numId w:val="154"/>
        </w:numPr>
        <w:tabs>
          <w:tab w:val="left" w:pos="1134"/>
        </w:tabs>
        <w:ind w:left="0" w:firstLine="709"/>
        <w:rPr>
          <w:rFonts w:ascii="Times New Roman" w:hAnsi="Times New Roman"/>
          <w:i/>
          <w:sz w:val="24"/>
          <w:szCs w:val="28"/>
        </w:rPr>
      </w:pPr>
      <w:r w:rsidRPr="005D2B18">
        <w:rPr>
          <w:rFonts w:ascii="Times New Roman" w:hAnsi="Times New Roman"/>
          <w:i/>
          <w:sz w:val="24"/>
          <w:szCs w:val="28"/>
        </w:rPr>
        <w:t>иллюстрировать с помощью графика реальную зависимость или процесс по их характеристикам;</w:t>
      </w:r>
    </w:p>
    <w:p w:rsidR="00FF65A6" w:rsidRPr="005D2B18" w:rsidRDefault="00FF65A6" w:rsidP="00D031C4">
      <w:pPr>
        <w:pStyle w:val="a"/>
        <w:numPr>
          <w:ilvl w:val="0"/>
          <w:numId w:val="154"/>
        </w:numPr>
        <w:tabs>
          <w:tab w:val="left" w:pos="1134"/>
        </w:tabs>
        <w:ind w:left="0" w:firstLine="709"/>
        <w:rPr>
          <w:rFonts w:ascii="Times New Roman" w:hAnsi="Times New Roman"/>
          <w:i/>
          <w:sz w:val="24"/>
          <w:szCs w:val="28"/>
        </w:rPr>
      </w:pPr>
      <w:r w:rsidRPr="005D2B18">
        <w:rPr>
          <w:rFonts w:ascii="Times New Roman" w:hAnsi="Times New Roman"/>
          <w:i/>
          <w:sz w:val="24"/>
          <w:szCs w:val="28"/>
        </w:rPr>
        <w:t>использовать свойства и график квадратичной функции при решении задач из других учебных предметов</w:t>
      </w:r>
      <w:r w:rsidR="00CB50A3" w:rsidRPr="005D2B18">
        <w:rPr>
          <w:rFonts w:ascii="Times New Roman" w:hAnsi="Times New Roman"/>
          <w:i/>
          <w:sz w:val="24"/>
          <w:szCs w:val="28"/>
        </w:rPr>
        <w:t>.</w:t>
      </w:r>
    </w:p>
    <w:p w:rsidR="00FF65A6" w:rsidRPr="005D2B18" w:rsidRDefault="00FF65A6" w:rsidP="005D2B18">
      <w:pPr>
        <w:spacing w:after="0" w:line="240" w:lineRule="auto"/>
        <w:rPr>
          <w:rFonts w:ascii="Times New Roman" w:hAnsi="Times New Roman"/>
          <w:b/>
          <w:bCs/>
          <w:sz w:val="24"/>
          <w:szCs w:val="28"/>
        </w:rPr>
      </w:pPr>
      <w:r w:rsidRPr="005D2B18">
        <w:rPr>
          <w:rFonts w:ascii="Times New Roman" w:hAnsi="Times New Roman"/>
          <w:b/>
          <w:bCs/>
          <w:sz w:val="24"/>
          <w:szCs w:val="28"/>
        </w:rPr>
        <w:t>Текстовые задачи</w:t>
      </w:r>
    </w:p>
    <w:p w:rsidR="00FF65A6" w:rsidRPr="005D2B18" w:rsidRDefault="00FF65A6" w:rsidP="00D031C4">
      <w:pPr>
        <w:pStyle w:val="a8"/>
        <w:numPr>
          <w:ilvl w:val="0"/>
          <w:numId w:val="155"/>
        </w:numPr>
        <w:tabs>
          <w:tab w:val="left" w:pos="1134"/>
        </w:tabs>
        <w:ind w:left="0" w:firstLine="709"/>
        <w:jc w:val="both"/>
        <w:rPr>
          <w:rFonts w:ascii="Times New Roman" w:hAnsi="Times New Roman"/>
          <w:i/>
          <w:szCs w:val="28"/>
        </w:rPr>
      </w:pPr>
      <w:r w:rsidRPr="005D2B18">
        <w:rPr>
          <w:rFonts w:ascii="Times New Roman" w:hAnsi="Times New Roman"/>
          <w:i/>
          <w:szCs w:val="28"/>
        </w:rPr>
        <w:t>Решать простые и сложные задачи разных типов, а также задачи повышенной трудности;</w:t>
      </w:r>
    </w:p>
    <w:p w:rsidR="00FF65A6" w:rsidRPr="005D2B18" w:rsidRDefault="00FF65A6" w:rsidP="00D031C4">
      <w:pPr>
        <w:pStyle w:val="a8"/>
        <w:numPr>
          <w:ilvl w:val="0"/>
          <w:numId w:val="155"/>
        </w:numPr>
        <w:tabs>
          <w:tab w:val="left" w:pos="1134"/>
        </w:tabs>
        <w:ind w:left="0" w:firstLine="709"/>
        <w:jc w:val="both"/>
        <w:rPr>
          <w:rFonts w:ascii="Times New Roman" w:hAnsi="Times New Roman"/>
          <w:i/>
          <w:szCs w:val="28"/>
        </w:rPr>
      </w:pPr>
      <w:r w:rsidRPr="005D2B18">
        <w:rPr>
          <w:rFonts w:ascii="Times New Roman" w:hAnsi="Times New Roman"/>
          <w:i/>
          <w:szCs w:val="28"/>
        </w:rPr>
        <w:t>использовать разные краткие записи как модели текстов сложных задач для построения поисковой схемы и решения задач;</w:t>
      </w:r>
    </w:p>
    <w:p w:rsidR="00FF65A6" w:rsidRPr="005D2B18" w:rsidRDefault="00FF65A6" w:rsidP="00D031C4">
      <w:pPr>
        <w:pStyle w:val="a"/>
        <w:numPr>
          <w:ilvl w:val="0"/>
          <w:numId w:val="154"/>
        </w:numPr>
        <w:tabs>
          <w:tab w:val="left" w:pos="1134"/>
        </w:tabs>
        <w:ind w:left="0" w:firstLine="709"/>
        <w:rPr>
          <w:rFonts w:ascii="Times New Roman" w:hAnsi="Times New Roman"/>
          <w:i/>
          <w:sz w:val="24"/>
          <w:szCs w:val="28"/>
          <w:lang w:eastAsia="en-US"/>
        </w:rPr>
      </w:pPr>
      <w:r w:rsidRPr="005D2B18">
        <w:rPr>
          <w:rFonts w:ascii="Times New Roman" w:hAnsi="Times New Roman"/>
          <w:i/>
          <w:sz w:val="24"/>
          <w:szCs w:val="28"/>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5D2B18" w:rsidRDefault="00FF65A6" w:rsidP="00D031C4">
      <w:pPr>
        <w:pStyle w:val="a8"/>
        <w:numPr>
          <w:ilvl w:val="0"/>
          <w:numId w:val="155"/>
        </w:numPr>
        <w:tabs>
          <w:tab w:val="left" w:pos="1134"/>
        </w:tabs>
        <w:ind w:left="0" w:firstLine="709"/>
        <w:contextualSpacing w:val="0"/>
        <w:jc w:val="both"/>
        <w:rPr>
          <w:rFonts w:ascii="Times New Roman" w:hAnsi="Times New Roman"/>
          <w:i/>
          <w:szCs w:val="28"/>
        </w:rPr>
      </w:pPr>
      <w:r w:rsidRPr="005D2B18">
        <w:rPr>
          <w:rFonts w:ascii="Times New Roman" w:hAnsi="Times New Roman"/>
          <w:i/>
          <w:szCs w:val="28"/>
        </w:rPr>
        <w:t>знать и применять оба способа поиска решения задач (от требования к условию и от условия к требованию);</w:t>
      </w:r>
    </w:p>
    <w:p w:rsidR="00FF65A6" w:rsidRPr="005D2B18" w:rsidRDefault="00FF65A6" w:rsidP="00D031C4">
      <w:pPr>
        <w:pStyle w:val="a8"/>
        <w:numPr>
          <w:ilvl w:val="0"/>
          <w:numId w:val="155"/>
        </w:numPr>
        <w:tabs>
          <w:tab w:val="left" w:pos="1134"/>
        </w:tabs>
        <w:ind w:left="0" w:firstLine="709"/>
        <w:contextualSpacing w:val="0"/>
        <w:jc w:val="both"/>
        <w:rPr>
          <w:rFonts w:ascii="Times New Roman" w:hAnsi="Times New Roman"/>
          <w:i/>
          <w:szCs w:val="28"/>
        </w:rPr>
      </w:pPr>
      <w:r w:rsidRPr="005D2B18">
        <w:rPr>
          <w:rFonts w:ascii="Times New Roman" w:hAnsi="Times New Roman"/>
          <w:i/>
          <w:szCs w:val="28"/>
        </w:rPr>
        <w:t>моделировать рассуждения при поиске решения задач с помощью граф-схемы;</w:t>
      </w:r>
    </w:p>
    <w:p w:rsidR="00FF65A6" w:rsidRPr="005D2B18" w:rsidRDefault="00FF65A6" w:rsidP="00D031C4">
      <w:pPr>
        <w:pStyle w:val="a8"/>
        <w:numPr>
          <w:ilvl w:val="0"/>
          <w:numId w:val="155"/>
        </w:numPr>
        <w:tabs>
          <w:tab w:val="left" w:pos="1134"/>
        </w:tabs>
        <w:ind w:left="0" w:firstLine="709"/>
        <w:contextualSpacing w:val="0"/>
        <w:jc w:val="both"/>
        <w:rPr>
          <w:rFonts w:ascii="Times New Roman" w:hAnsi="Times New Roman"/>
          <w:i/>
          <w:szCs w:val="28"/>
        </w:rPr>
      </w:pPr>
      <w:r w:rsidRPr="005D2B18">
        <w:rPr>
          <w:rFonts w:ascii="Times New Roman" w:hAnsi="Times New Roman"/>
          <w:i/>
          <w:szCs w:val="28"/>
        </w:rPr>
        <w:t>выделять этапы решения задачи и содержание каждого этапа;</w:t>
      </w:r>
    </w:p>
    <w:p w:rsidR="00FF65A6" w:rsidRPr="005D2B18" w:rsidRDefault="00FF65A6" w:rsidP="00D031C4">
      <w:pPr>
        <w:pStyle w:val="a8"/>
        <w:numPr>
          <w:ilvl w:val="0"/>
          <w:numId w:val="155"/>
        </w:numPr>
        <w:tabs>
          <w:tab w:val="left" w:pos="1134"/>
        </w:tabs>
        <w:ind w:left="0" w:firstLine="709"/>
        <w:contextualSpacing w:val="0"/>
        <w:jc w:val="both"/>
        <w:rPr>
          <w:rFonts w:ascii="Times New Roman" w:hAnsi="Times New Roman"/>
          <w:i/>
          <w:szCs w:val="28"/>
        </w:rPr>
      </w:pPr>
      <w:r w:rsidRPr="005D2B18">
        <w:rPr>
          <w:rFonts w:ascii="Times New Roman" w:hAnsi="Times New Roman"/>
          <w:i/>
          <w:szCs w:val="28"/>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5D2B18" w:rsidRDefault="00FF65A6" w:rsidP="00D031C4">
      <w:pPr>
        <w:pStyle w:val="a8"/>
        <w:numPr>
          <w:ilvl w:val="0"/>
          <w:numId w:val="155"/>
        </w:numPr>
        <w:tabs>
          <w:tab w:val="left" w:pos="1134"/>
        </w:tabs>
        <w:ind w:left="0" w:firstLine="709"/>
        <w:contextualSpacing w:val="0"/>
        <w:jc w:val="both"/>
        <w:rPr>
          <w:rFonts w:ascii="Times New Roman" w:hAnsi="Times New Roman"/>
          <w:i/>
          <w:szCs w:val="28"/>
        </w:rPr>
      </w:pPr>
      <w:r w:rsidRPr="005D2B18">
        <w:rPr>
          <w:rFonts w:ascii="Times New Roman" w:hAnsi="Times New Roman"/>
          <w:i/>
          <w:szCs w:val="28"/>
        </w:rPr>
        <w:t>анализировать затруднения при решении задач;</w:t>
      </w:r>
    </w:p>
    <w:p w:rsidR="00FF65A6" w:rsidRPr="005D2B18" w:rsidRDefault="00FF65A6" w:rsidP="00D031C4">
      <w:pPr>
        <w:pStyle w:val="a8"/>
        <w:numPr>
          <w:ilvl w:val="0"/>
          <w:numId w:val="155"/>
        </w:numPr>
        <w:tabs>
          <w:tab w:val="left" w:pos="1134"/>
        </w:tabs>
        <w:ind w:left="0" w:firstLine="709"/>
        <w:contextualSpacing w:val="0"/>
        <w:jc w:val="both"/>
        <w:rPr>
          <w:rFonts w:ascii="Times New Roman" w:hAnsi="Times New Roman"/>
          <w:i/>
          <w:szCs w:val="28"/>
        </w:rPr>
      </w:pPr>
      <w:r w:rsidRPr="005D2B18">
        <w:rPr>
          <w:rFonts w:ascii="Times New Roman" w:hAnsi="Times New Roman"/>
          <w:i/>
          <w:szCs w:val="28"/>
        </w:rPr>
        <w:t>выполнять различные преобразования предложенной задачи, конструировать новые задачи из данной, в том числе обратные;</w:t>
      </w:r>
    </w:p>
    <w:p w:rsidR="00FF65A6" w:rsidRPr="005D2B18" w:rsidRDefault="00FF65A6" w:rsidP="00D031C4">
      <w:pPr>
        <w:pStyle w:val="a8"/>
        <w:numPr>
          <w:ilvl w:val="0"/>
          <w:numId w:val="155"/>
        </w:numPr>
        <w:tabs>
          <w:tab w:val="left" w:pos="1134"/>
        </w:tabs>
        <w:ind w:left="0" w:firstLine="709"/>
        <w:jc w:val="both"/>
        <w:rPr>
          <w:rFonts w:ascii="Times New Roman" w:hAnsi="Times New Roman"/>
          <w:i/>
          <w:szCs w:val="28"/>
        </w:rPr>
      </w:pPr>
      <w:r w:rsidRPr="005D2B18">
        <w:rPr>
          <w:rFonts w:ascii="Times New Roman" w:hAnsi="Times New Roman"/>
          <w:i/>
          <w:szCs w:val="28"/>
        </w:rPr>
        <w:t>интерпретировать вычислительные результаты в задаче, исследовать полученное решение задачи;</w:t>
      </w:r>
    </w:p>
    <w:p w:rsidR="00FF65A6" w:rsidRPr="005D2B18" w:rsidRDefault="00FF65A6" w:rsidP="00D031C4">
      <w:pPr>
        <w:pStyle w:val="a8"/>
        <w:numPr>
          <w:ilvl w:val="0"/>
          <w:numId w:val="155"/>
        </w:numPr>
        <w:tabs>
          <w:tab w:val="left" w:pos="1134"/>
        </w:tabs>
        <w:ind w:left="0" w:firstLine="709"/>
        <w:jc w:val="both"/>
        <w:rPr>
          <w:rFonts w:ascii="Times New Roman" w:hAnsi="Times New Roman"/>
          <w:i/>
          <w:szCs w:val="28"/>
        </w:rPr>
      </w:pPr>
      <w:r w:rsidRPr="005D2B18">
        <w:rPr>
          <w:rFonts w:ascii="Times New Roman" w:hAnsi="Times New Roman"/>
          <w:i/>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5D2B18" w:rsidRDefault="00FF65A6" w:rsidP="00D031C4">
      <w:pPr>
        <w:pStyle w:val="a8"/>
        <w:numPr>
          <w:ilvl w:val="0"/>
          <w:numId w:val="155"/>
        </w:numPr>
        <w:tabs>
          <w:tab w:val="left" w:pos="1134"/>
        </w:tabs>
        <w:ind w:left="0" w:firstLine="709"/>
        <w:jc w:val="both"/>
        <w:rPr>
          <w:rFonts w:ascii="Times New Roman" w:hAnsi="Times New Roman"/>
          <w:i/>
          <w:szCs w:val="28"/>
        </w:rPr>
      </w:pPr>
      <w:r w:rsidRPr="005D2B18">
        <w:rPr>
          <w:rFonts w:ascii="Times New Roman" w:hAnsi="Times New Roman"/>
          <w:i/>
          <w:szCs w:val="28"/>
        </w:rPr>
        <w:t>исследовать всевозможные ситуации при решении задач на движение по реке, рассматривать разные системы отсч</w:t>
      </w:r>
      <w:r w:rsidR="00A23AB5" w:rsidRPr="005D2B18">
        <w:rPr>
          <w:rFonts w:ascii="Times New Roman" w:hAnsi="Times New Roman"/>
          <w:i/>
          <w:szCs w:val="28"/>
        </w:rPr>
        <w:t>е</w:t>
      </w:r>
      <w:r w:rsidRPr="005D2B18">
        <w:rPr>
          <w:rFonts w:ascii="Times New Roman" w:hAnsi="Times New Roman"/>
          <w:i/>
          <w:szCs w:val="28"/>
        </w:rPr>
        <w:t>та;</w:t>
      </w:r>
    </w:p>
    <w:p w:rsidR="00FF65A6" w:rsidRPr="005D2B18" w:rsidRDefault="00FF65A6" w:rsidP="00D031C4">
      <w:pPr>
        <w:pStyle w:val="a8"/>
        <w:numPr>
          <w:ilvl w:val="0"/>
          <w:numId w:val="155"/>
        </w:numPr>
        <w:tabs>
          <w:tab w:val="left" w:pos="1134"/>
        </w:tabs>
        <w:ind w:left="0" w:firstLine="709"/>
        <w:jc w:val="both"/>
        <w:rPr>
          <w:rFonts w:ascii="Times New Roman" w:hAnsi="Times New Roman"/>
          <w:i/>
          <w:szCs w:val="28"/>
        </w:rPr>
      </w:pPr>
      <w:r w:rsidRPr="005D2B18">
        <w:rPr>
          <w:rFonts w:ascii="Times New Roman" w:hAnsi="Times New Roman"/>
          <w:i/>
          <w:szCs w:val="28"/>
        </w:rPr>
        <w:t xml:space="preserve">решать разнообразные задачи «на части», </w:t>
      </w:r>
    </w:p>
    <w:p w:rsidR="00FF65A6" w:rsidRPr="005D2B18" w:rsidRDefault="00FF65A6" w:rsidP="00D031C4">
      <w:pPr>
        <w:numPr>
          <w:ilvl w:val="0"/>
          <w:numId w:val="155"/>
        </w:numPr>
        <w:tabs>
          <w:tab w:val="left" w:pos="1134"/>
        </w:tabs>
        <w:spacing w:after="0" w:line="240" w:lineRule="auto"/>
        <w:ind w:left="0" w:firstLine="709"/>
        <w:jc w:val="both"/>
        <w:rPr>
          <w:rFonts w:ascii="Times New Roman" w:hAnsi="Times New Roman"/>
          <w:i/>
          <w:sz w:val="24"/>
          <w:szCs w:val="28"/>
        </w:rPr>
      </w:pPr>
      <w:r w:rsidRPr="005D2B18">
        <w:rPr>
          <w:rFonts w:ascii="Times New Roman" w:hAnsi="Times New Roman"/>
          <w:i/>
          <w:sz w:val="24"/>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5D2B18" w:rsidRDefault="00FF65A6" w:rsidP="00D031C4">
      <w:pPr>
        <w:numPr>
          <w:ilvl w:val="0"/>
          <w:numId w:val="155"/>
        </w:numPr>
        <w:tabs>
          <w:tab w:val="left" w:pos="1134"/>
        </w:tabs>
        <w:spacing w:after="0" w:line="240" w:lineRule="auto"/>
        <w:ind w:left="0" w:firstLine="709"/>
        <w:jc w:val="both"/>
        <w:rPr>
          <w:rFonts w:ascii="Times New Roman" w:hAnsi="Times New Roman"/>
          <w:i/>
          <w:sz w:val="24"/>
          <w:szCs w:val="28"/>
        </w:rPr>
      </w:pPr>
      <w:r w:rsidRPr="005D2B18">
        <w:rPr>
          <w:rFonts w:ascii="Times New Roman" w:hAnsi="Times New Roman"/>
          <w:i/>
          <w:sz w:val="24"/>
          <w:szCs w:val="28"/>
        </w:rPr>
        <w:t>осознавать и объяснять идентичность задач разных типов, связывающих три величины (на работу, на покупки, на движение)</w:t>
      </w:r>
      <w:r w:rsidR="004A1E43" w:rsidRPr="005D2B18">
        <w:rPr>
          <w:rFonts w:ascii="Times New Roman" w:hAnsi="Times New Roman"/>
          <w:i/>
          <w:sz w:val="24"/>
          <w:szCs w:val="28"/>
        </w:rPr>
        <w:t xml:space="preserve">, </w:t>
      </w:r>
      <w:r w:rsidRPr="005D2B18">
        <w:rPr>
          <w:rFonts w:ascii="Times New Roman" w:hAnsi="Times New Roman"/>
          <w:i/>
          <w:sz w:val="24"/>
          <w:szCs w:val="28"/>
        </w:rPr>
        <w:t>выделять эти величины и отношения между ними, применять их при решении задач, конструировать собственные задач указанных типов;</w:t>
      </w:r>
    </w:p>
    <w:p w:rsidR="00FF65A6" w:rsidRPr="005D2B18" w:rsidRDefault="00FF65A6" w:rsidP="00D031C4">
      <w:pPr>
        <w:pStyle w:val="a8"/>
        <w:numPr>
          <w:ilvl w:val="0"/>
          <w:numId w:val="155"/>
        </w:numPr>
        <w:tabs>
          <w:tab w:val="left" w:pos="1134"/>
        </w:tabs>
        <w:ind w:left="0" w:firstLine="709"/>
        <w:jc w:val="both"/>
        <w:rPr>
          <w:rFonts w:ascii="Times New Roman" w:hAnsi="Times New Roman"/>
          <w:i/>
          <w:szCs w:val="28"/>
        </w:rPr>
      </w:pPr>
      <w:r w:rsidRPr="005D2B18">
        <w:rPr>
          <w:rFonts w:ascii="Times New Roman" w:hAnsi="Times New Roman"/>
          <w:i/>
          <w:szCs w:val="28"/>
        </w:rPr>
        <w:t>владеть основными методами решения задач на смеси, сплавы, концентрации;</w:t>
      </w:r>
    </w:p>
    <w:p w:rsidR="00FF65A6" w:rsidRPr="005D2B18" w:rsidRDefault="00FF65A6" w:rsidP="00D031C4">
      <w:pPr>
        <w:pStyle w:val="a8"/>
        <w:numPr>
          <w:ilvl w:val="0"/>
          <w:numId w:val="155"/>
        </w:numPr>
        <w:tabs>
          <w:tab w:val="left" w:pos="1134"/>
        </w:tabs>
        <w:ind w:left="0" w:firstLine="709"/>
        <w:jc w:val="both"/>
        <w:rPr>
          <w:rFonts w:ascii="Times New Roman" w:hAnsi="Times New Roman"/>
          <w:i/>
          <w:szCs w:val="28"/>
        </w:rPr>
      </w:pPr>
      <w:r w:rsidRPr="005D2B18">
        <w:rPr>
          <w:rFonts w:ascii="Times New Roman" w:hAnsi="Times New Roman"/>
          <w:i/>
          <w:szCs w:val="28"/>
        </w:rPr>
        <w:t>решать задачи на проценты, в том числе, сложные проценты с обоснованием, используя разные способы;</w:t>
      </w:r>
    </w:p>
    <w:p w:rsidR="00FF65A6" w:rsidRPr="005D2B18" w:rsidRDefault="00FF65A6" w:rsidP="00D031C4">
      <w:pPr>
        <w:pStyle w:val="a8"/>
        <w:numPr>
          <w:ilvl w:val="0"/>
          <w:numId w:val="155"/>
        </w:numPr>
        <w:tabs>
          <w:tab w:val="left" w:pos="1134"/>
        </w:tabs>
        <w:ind w:left="0" w:firstLine="709"/>
        <w:jc w:val="both"/>
        <w:rPr>
          <w:rFonts w:ascii="Times New Roman" w:hAnsi="Times New Roman"/>
          <w:i/>
          <w:szCs w:val="28"/>
        </w:rPr>
      </w:pPr>
      <w:r w:rsidRPr="005D2B18">
        <w:rPr>
          <w:rFonts w:ascii="Times New Roman" w:hAnsi="Times New Roman"/>
          <w:i/>
          <w:szCs w:val="28"/>
        </w:rPr>
        <w:t>решать логические задачи разными способами, в том числе, с двумя блоками и с тремя блоками данных с помощью таблиц;</w:t>
      </w:r>
    </w:p>
    <w:p w:rsidR="00FF65A6" w:rsidRPr="005D2B18" w:rsidRDefault="00FF65A6" w:rsidP="00D031C4">
      <w:pPr>
        <w:pStyle w:val="a8"/>
        <w:numPr>
          <w:ilvl w:val="0"/>
          <w:numId w:val="155"/>
        </w:numPr>
        <w:tabs>
          <w:tab w:val="left" w:pos="1134"/>
        </w:tabs>
        <w:ind w:left="0" w:firstLine="709"/>
        <w:jc w:val="both"/>
        <w:rPr>
          <w:rFonts w:ascii="Times New Roman" w:hAnsi="Times New Roman"/>
          <w:i/>
          <w:szCs w:val="28"/>
        </w:rPr>
      </w:pPr>
      <w:r w:rsidRPr="005D2B18">
        <w:rPr>
          <w:rFonts w:ascii="Times New Roman" w:hAnsi="Times New Roman"/>
          <w:i/>
          <w:szCs w:val="28"/>
        </w:rPr>
        <w:t>решать задачи по комбинаторике и теории вероятностей на основе использования изученных методов и обосновывать решение;</w:t>
      </w:r>
    </w:p>
    <w:p w:rsidR="00FF65A6" w:rsidRPr="005D2B18" w:rsidRDefault="00FF65A6" w:rsidP="00D031C4">
      <w:pPr>
        <w:pStyle w:val="a8"/>
        <w:numPr>
          <w:ilvl w:val="0"/>
          <w:numId w:val="155"/>
        </w:numPr>
        <w:tabs>
          <w:tab w:val="left" w:pos="1134"/>
        </w:tabs>
        <w:ind w:left="0" w:firstLine="709"/>
        <w:jc w:val="both"/>
        <w:rPr>
          <w:rFonts w:ascii="Times New Roman" w:hAnsi="Times New Roman"/>
          <w:i/>
          <w:szCs w:val="28"/>
        </w:rPr>
      </w:pPr>
      <w:r w:rsidRPr="005D2B18">
        <w:rPr>
          <w:rFonts w:ascii="Times New Roman" w:hAnsi="Times New Roman"/>
          <w:i/>
          <w:szCs w:val="28"/>
        </w:rPr>
        <w:t>решать несложные задачи по математической статистике;</w:t>
      </w:r>
    </w:p>
    <w:p w:rsidR="00FF65A6" w:rsidRPr="005D2B18" w:rsidRDefault="00FF65A6" w:rsidP="00D031C4">
      <w:pPr>
        <w:pStyle w:val="a8"/>
        <w:numPr>
          <w:ilvl w:val="0"/>
          <w:numId w:val="155"/>
        </w:numPr>
        <w:tabs>
          <w:tab w:val="left" w:pos="1134"/>
        </w:tabs>
        <w:ind w:left="0" w:firstLine="709"/>
        <w:contextualSpacing w:val="0"/>
        <w:jc w:val="both"/>
        <w:rPr>
          <w:rFonts w:ascii="Times New Roman" w:hAnsi="Times New Roman"/>
          <w:i/>
          <w:szCs w:val="28"/>
        </w:rPr>
      </w:pPr>
      <w:r w:rsidRPr="005D2B18">
        <w:rPr>
          <w:rFonts w:ascii="Times New Roman" w:hAnsi="Times New Roman"/>
          <w:i/>
          <w:szCs w:val="28"/>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5D2B18" w:rsidRDefault="00FF65A6" w:rsidP="005D2B18">
      <w:pPr>
        <w:tabs>
          <w:tab w:val="left" w:pos="1134"/>
        </w:tabs>
        <w:spacing w:after="0" w:line="240" w:lineRule="auto"/>
        <w:rPr>
          <w:rFonts w:ascii="Times New Roman" w:hAnsi="Times New Roman"/>
          <w:b/>
          <w:sz w:val="24"/>
          <w:szCs w:val="28"/>
        </w:rPr>
      </w:pPr>
      <w:r w:rsidRPr="005D2B18">
        <w:rPr>
          <w:rFonts w:ascii="Times New Roman" w:hAnsi="Times New Roman"/>
          <w:b/>
          <w:sz w:val="24"/>
          <w:szCs w:val="28"/>
        </w:rPr>
        <w:t>В повседневной жизни и при изучении других предметов:</w:t>
      </w:r>
    </w:p>
    <w:p w:rsidR="00FF65A6" w:rsidRPr="005D2B18" w:rsidRDefault="00FF65A6" w:rsidP="00D031C4">
      <w:pPr>
        <w:pStyle w:val="a"/>
        <w:numPr>
          <w:ilvl w:val="0"/>
          <w:numId w:val="154"/>
        </w:numPr>
        <w:tabs>
          <w:tab w:val="left" w:pos="1134"/>
        </w:tabs>
        <w:ind w:left="0" w:firstLine="709"/>
        <w:rPr>
          <w:rFonts w:ascii="Times New Roman" w:hAnsi="Times New Roman"/>
          <w:i/>
          <w:sz w:val="24"/>
          <w:szCs w:val="28"/>
          <w:lang w:eastAsia="en-US"/>
        </w:rPr>
      </w:pPr>
      <w:r w:rsidRPr="005D2B18">
        <w:rPr>
          <w:rFonts w:ascii="Times New Roman" w:hAnsi="Times New Roman"/>
          <w:i/>
          <w:sz w:val="24"/>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w:t>
      </w:r>
      <w:r w:rsidR="00A23AB5" w:rsidRPr="005D2B18">
        <w:rPr>
          <w:rFonts w:ascii="Times New Roman" w:hAnsi="Times New Roman"/>
          <w:i/>
          <w:sz w:val="24"/>
          <w:szCs w:val="28"/>
          <w:lang w:eastAsia="en-US"/>
        </w:rPr>
        <w:t>е</w:t>
      </w:r>
      <w:r w:rsidRPr="005D2B18">
        <w:rPr>
          <w:rFonts w:ascii="Times New Roman" w:hAnsi="Times New Roman"/>
          <w:i/>
          <w:sz w:val="24"/>
          <w:szCs w:val="28"/>
          <w:lang w:eastAsia="en-US"/>
        </w:rPr>
        <w:t>том этих характеристик, в частности, при решении задач на концентрации, учитывать плотность вещества;</w:t>
      </w:r>
    </w:p>
    <w:p w:rsidR="00FF65A6" w:rsidRPr="005D2B18" w:rsidRDefault="00FF65A6" w:rsidP="00D031C4">
      <w:pPr>
        <w:pStyle w:val="a"/>
        <w:numPr>
          <w:ilvl w:val="0"/>
          <w:numId w:val="154"/>
        </w:numPr>
        <w:tabs>
          <w:tab w:val="left" w:pos="1134"/>
        </w:tabs>
        <w:ind w:left="0" w:firstLine="709"/>
        <w:rPr>
          <w:rFonts w:ascii="Times New Roman" w:hAnsi="Times New Roman"/>
          <w:i/>
          <w:sz w:val="24"/>
          <w:szCs w:val="28"/>
          <w:lang w:eastAsia="en-US"/>
        </w:rPr>
      </w:pPr>
      <w:r w:rsidRPr="005D2B18">
        <w:rPr>
          <w:rFonts w:ascii="Times New Roman" w:hAnsi="Times New Roman"/>
          <w:i/>
          <w:sz w:val="24"/>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5D2B18" w:rsidRDefault="00FF65A6" w:rsidP="00D031C4">
      <w:pPr>
        <w:pStyle w:val="a"/>
        <w:numPr>
          <w:ilvl w:val="0"/>
          <w:numId w:val="154"/>
        </w:numPr>
        <w:tabs>
          <w:tab w:val="left" w:pos="1134"/>
        </w:tabs>
        <w:ind w:left="0" w:firstLine="709"/>
        <w:rPr>
          <w:rFonts w:ascii="Times New Roman" w:hAnsi="Times New Roman"/>
          <w:i/>
          <w:sz w:val="24"/>
          <w:szCs w:val="28"/>
        </w:rPr>
      </w:pPr>
      <w:r w:rsidRPr="005D2B18">
        <w:rPr>
          <w:rFonts w:ascii="Times New Roman" w:hAnsi="Times New Roman"/>
          <w:i/>
          <w:sz w:val="24"/>
          <w:szCs w:val="28"/>
          <w:lang w:eastAsia="en-US"/>
        </w:rPr>
        <w:t>решать задачи на движение по реке, рассматривая разные системы отсчета</w:t>
      </w:r>
      <w:r w:rsidR="00C31256" w:rsidRPr="005D2B18">
        <w:rPr>
          <w:rFonts w:ascii="Times New Roman" w:hAnsi="Times New Roman"/>
          <w:i/>
          <w:sz w:val="24"/>
          <w:szCs w:val="28"/>
          <w:lang w:eastAsia="en-US"/>
        </w:rPr>
        <w:t>.</w:t>
      </w:r>
    </w:p>
    <w:p w:rsidR="00FF65A6" w:rsidRPr="005D2B18" w:rsidRDefault="00FF65A6" w:rsidP="005D2B18">
      <w:pPr>
        <w:spacing w:after="0" w:line="240" w:lineRule="auto"/>
        <w:rPr>
          <w:rFonts w:ascii="Times New Roman" w:hAnsi="Times New Roman"/>
          <w:b/>
          <w:sz w:val="24"/>
          <w:szCs w:val="28"/>
        </w:rPr>
      </w:pPr>
      <w:r w:rsidRPr="005D2B18">
        <w:rPr>
          <w:rFonts w:ascii="Times New Roman" w:hAnsi="Times New Roman"/>
          <w:b/>
          <w:sz w:val="24"/>
          <w:szCs w:val="28"/>
        </w:rPr>
        <w:t xml:space="preserve">Статистика и теория вероятностей </w:t>
      </w:r>
    </w:p>
    <w:p w:rsidR="00FF65A6" w:rsidRPr="005D2B18" w:rsidRDefault="00FF65A6" w:rsidP="00D031C4">
      <w:pPr>
        <w:pStyle w:val="a8"/>
        <w:numPr>
          <w:ilvl w:val="0"/>
          <w:numId w:val="154"/>
        </w:numPr>
        <w:tabs>
          <w:tab w:val="left" w:pos="1134"/>
        </w:tabs>
        <w:ind w:left="0" w:firstLine="709"/>
        <w:contextualSpacing w:val="0"/>
        <w:jc w:val="both"/>
        <w:rPr>
          <w:rFonts w:ascii="Times New Roman" w:hAnsi="Times New Roman"/>
          <w:i/>
          <w:szCs w:val="28"/>
        </w:rPr>
      </w:pPr>
      <w:r w:rsidRPr="005D2B18">
        <w:rPr>
          <w:rFonts w:ascii="Times New Roman" w:hAnsi="Times New Roman"/>
          <w:i/>
          <w:szCs w:val="28"/>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5D2B18" w:rsidRDefault="00FF65A6" w:rsidP="00D031C4">
      <w:pPr>
        <w:pStyle w:val="a"/>
        <w:numPr>
          <w:ilvl w:val="0"/>
          <w:numId w:val="154"/>
        </w:numPr>
        <w:tabs>
          <w:tab w:val="left" w:pos="1134"/>
        </w:tabs>
        <w:ind w:left="0" w:firstLine="709"/>
        <w:rPr>
          <w:rFonts w:ascii="Times New Roman" w:hAnsi="Times New Roman"/>
          <w:i/>
          <w:sz w:val="24"/>
          <w:szCs w:val="28"/>
        </w:rPr>
      </w:pPr>
      <w:r w:rsidRPr="005D2B18">
        <w:rPr>
          <w:rFonts w:ascii="Times New Roman" w:hAnsi="Times New Roman"/>
          <w:i/>
          <w:sz w:val="24"/>
          <w:szCs w:val="28"/>
        </w:rPr>
        <w:t xml:space="preserve">извлекать информацию, </w:t>
      </w:r>
      <w:r w:rsidRPr="005D2B18">
        <w:rPr>
          <w:rStyle w:val="dash041e0431044b0447043d044b0439char1"/>
          <w:i/>
          <w:szCs w:val="28"/>
        </w:rPr>
        <w:t>представленную в таблицах, на диаграммах, графиках</w:t>
      </w:r>
      <w:r w:rsidRPr="005D2B18">
        <w:rPr>
          <w:rFonts w:ascii="Times New Roman" w:hAnsi="Times New Roman"/>
          <w:i/>
          <w:sz w:val="24"/>
          <w:szCs w:val="28"/>
        </w:rPr>
        <w:t>;</w:t>
      </w:r>
    </w:p>
    <w:p w:rsidR="00FF65A6" w:rsidRPr="005D2B18" w:rsidRDefault="00FF65A6" w:rsidP="00D031C4">
      <w:pPr>
        <w:pStyle w:val="a"/>
        <w:numPr>
          <w:ilvl w:val="0"/>
          <w:numId w:val="154"/>
        </w:numPr>
        <w:tabs>
          <w:tab w:val="left" w:pos="1134"/>
        </w:tabs>
        <w:ind w:left="0" w:firstLine="709"/>
        <w:rPr>
          <w:rFonts w:ascii="Times New Roman" w:hAnsi="Times New Roman"/>
          <w:i/>
          <w:sz w:val="24"/>
          <w:szCs w:val="28"/>
        </w:rPr>
      </w:pPr>
      <w:r w:rsidRPr="005D2B18">
        <w:rPr>
          <w:rFonts w:ascii="Times New Roman" w:hAnsi="Times New Roman"/>
          <w:i/>
          <w:sz w:val="24"/>
          <w:szCs w:val="28"/>
        </w:rPr>
        <w:t>составлять таблицы, строить диаграммы и графики на основе данных;</w:t>
      </w:r>
    </w:p>
    <w:p w:rsidR="00FF65A6" w:rsidRPr="005D2B18" w:rsidRDefault="00FF65A6" w:rsidP="00D031C4">
      <w:pPr>
        <w:pStyle w:val="a8"/>
        <w:numPr>
          <w:ilvl w:val="0"/>
          <w:numId w:val="154"/>
        </w:numPr>
        <w:tabs>
          <w:tab w:val="left" w:pos="1134"/>
        </w:tabs>
        <w:ind w:left="0" w:firstLine="709"/>
        <w:contextualSpacing w:val="0"/>
        <w:jc w:val="both"/>
        <w:rPr>
          <w:rFonts w:ascii="Times New Roman" w:hAnsi="Times New Roman"/>
          <w:i/>
          <w:szCs w:val="28"/>
        </w:rPr>
      </w:pPr>
      <w:r w:rsidRPr="005D2B18">
        <w:rPr>
          <w:rFonts w:ascii="Times New Roman" w:hAnsi="Times New Roman"/>
          <w:i/>
          <w:szCs w:val="28"/>
        </w:rPr>
        <w:t>оперировать понятиями: факториал числа, перестановки и сочетания, треугольник Паскаля;</w:t>
      </w:r>
    </w:p>
    <w:p w:rsidR="00FF65A6" w:rsidRPr="005D2B18" w:rsidRDefault="00FF65A6" w:rsidP="00D031C4">
      <w:pPr>
        <w:pStyle w:val="a8"/>
        <w:numPr>
          <w:ilvl w:val="0"/>
          <w:numId w:val="154"/>
        </w:numPr>
        <w:tabs>
          <w:tab w:val="left" w:pos="1134"/>
        </w:tabs>
        <w:ind w:left="0" w:firstLine="709"/>
        <w:contextualSpacing w:val="0"/>
        <w:jc w:val="both"/>
        <w:rPr>
          <w:rFonts w:ascii="Times New Roman" w:hAnsi="Times New Roman"/>
          <w:i/>
          <w:szCs w:val="28"/>
        </w:rPr>
      </w:pPr>
      <w:r w:rsidRPr="005D2B18">
        <w:rPr>
          <w:rFonts w:ascii="Times New Roman" w:hAnsi="Times New Roman"/>
          <w:i/>
          <w:szCs w:val="28"/>
        </w:rPr>
        <w:t>применять правило произведения при решении комбинаторных задач;</w:t>
      </w:r>
    </w:p>
    <w:p w:rsidR="00FF65A6" w:rsidRPr="005D2B18" w:rsidRDefault="00FF65A6" w:rsidP="00D031C4">
      <w:pPr>
        <w:pStyle w:val="a8"/>
        <w:numPr>
          <w:ilvl w:val="0"/>
          <w:numId w:val="154"/>
        </w:numPr>
        <w:tabs>
          <w:tab w:val="left" w:pos="1134"/>
        </w:tabs>
        <w:ind w:left="0" w:firstLine="709"/>
        <w:contextualSpacing w:val="0"/>
        <w:jc w:val="both"/>
        <w:rPr>
          <w:rFonts w:ascii="Times New Roman" w:hAnsi="Times New Roman"/>
          <w:i/>
          <w:szCs w:val="28"/>
        </w:rPr>
      </w:pPr>
      <w:r w:rsidRPr="005D2B18">
        <w:rPr>
          <w:rFonts w:ascii="Times New Roman" w:hAnsi="Times New Roman"/>
          <w:i/>
          <w:szCs w:val="28"/>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5D2B18" w:rsidRDefault="00FF65A6" w:rsidP="00D031C4">
      <w:pPr>
        <w:pStyle w:val="a8"/>
        <w:numPr>
          <w:ilvl w:val="0"/>
          <w:numId w:val="154"/>
        </w:numPr>
        <w:tabs>
          <w:tab w:val="left" w:pos="1134"/>
        </w:tabs>
        <w:ind w:left="0" w:firstLine="709"/>
        <w:contextualSpacing w:val="0"/>
        <w:jc w:val="both"/>
        <w:rPr>
          <w:rFonts w:ascii="Times New Roman" w:hAnsi="Times New Roman"/>
          <w:i/>
          <w:szCs w:val="28"/>
        </w:rPr>
      </w:pPr>
      <w:r w:rsidRPr="005D2B18">
        <w:rPr>
          <w:rFonts w:ascii="Times New Roman" w:hAnsi="Times New Roman"/>
          <w:i/>
          <w:szCs w:val="28"/>
        </w:rPr>
        <w:t>представлять информацию с помощью кругов Эйлера;</w:t>
      </w:r>
    </w:p>
    <w:p w:rsidR="00FF65A6" w:rsidRPr="005D2B18" w:rsidRDefault="00FF65A6" w:rsidP="00D031C4">
      <w:pPr>
        <w:pStyle w:val="a8"/>
        <w:numPr>
          <w:ilvl w:val="0"/>
          <w:numId w:val="154"/>
        </w:numPr>
        <w:tabs>
          <w:tab w:val="left" w:pos="1134"/>
        </w:tabs>
        <w:ind w:left="0" w:firstLine="709"/>
        <w:contextualSpacing w:val="0"/>
        <w:jc w:val="both"/>
        <w:rPr>
          <w:rFonts w:ascii="Times New Roman" w:hAnsi="Times New Roman"/>
          <w:i/>
          <w:szCs w:val="28"/>
        </w:rPr>
      </w:pPr>
      <w:r w:rsidRPr="005D2B18">
        <w:rPr>
          <w:rFonts w:ascii="Times New Roman" w:hAnsi="Times New Roman"/>
          <w:i/>
          <w:szCs w:val="28"/>
        </w:rPr>
        <w:t>решать задачи на вычисление вероятности с подсчетом количества вариантов с помощью комбинаторики.</w:t>
      </w:r>
    </w:p>
    <w:p w:rsidR="00FF65A6" w:rsidRPr="005D2B18" w:rsidRDefault="00FF65A6" w:rsidP="005D2B18">
      <w:pPr>
        <w:tabs>
          <w:tab w:val="left" w:pos="1134"/>
        </w:tabs>
        <w:spacing w:after="0" w:line="240" w:lineRule="auto"/>
        <w:rPr>
          <w:rFonts w:ascii="Times New Roman" w:hAnsi="Times New Roman"/>
          <w:b/>
          <w:sz w:val="24"/>
          <w:szCs w:val="28"/>
        </w:rPr>
      </w:pPr>
      <w:r w:rsidRPr="005D2B18">
        <w:rPr>
          <w:rFonts w:ascii="Times New Roman" w:hAnsi="Times New Roman"/>
          <w:b/>
          <w:sz w:val="24"/>
          <w:szCs w:val="28"/>
        </w:rPr>
        <w:t>В повседневной жизни и при изучении других предметов:</w:t>
      </w:r>
    </w:p>
    <w:p w:rsidR="00FF65A6" w:rsidRPr="005D2B18" w:rsidRDefault="00FF65A6" w:rsidP="00D031C4">
      <w:pPr>
        <w:pStyle w:val="a8"/>
        <w:numPr>
          <w:ilvl w:val="0"/>
          <w:numId w:val="154"/>
        </w:numPr>
        <w:tabs>
          <w:tab w:val="left" w:pos="1134"/>
        </w:tabs>
        <w:ind w:left="0" w:firstLine="709"/>
        <w:contextualSpacing w:val="0"/>
        <w:jc w:val="both"/>
        <w:rPr>
          <w:rFonts w:ascii="Times New Roman" w:hAnsi="Times New Roman"/>
          <w:i/>
          <w:szCs w:val="28"/>
        </w:rPr>
      </w:pPr>
      <w:r w:rsidRPr="005D2B18">
        <w:rPr>
          <w:rFonts w:ascii="Times New Roman" w:hAnsi="Times New Roman"/>
          <w:i/>
          <w:szCs w:val="28"/>
        </w:rPr>
        <w:t xml:space="preserve">извлекать, интерпретировать и преобразовывать информацию, </w:t>
      </w:r>
      <w:r w:rsidRPr="005D2B18">
        <w:rPr>
          <w:rStyle w:val="dash041e0431044b0447043d044b0439char1"/>
          <w:i/>
          <w:szCs w:val="28"/>
        </w:rPr>
        <w:t>представленную в таблицах, на диаграммах, графиках, отражающую свойства и характеристики реальных процессов и явлений;</w:t>
      </w:r>
    </w:p>
    <w:p w:rsidR="00FF65A6" w:rsidRPr="005D2B18" w:rsidRDefault="00FF65A6" w:rsidP="00D031C4">
      <w:pPr>
        <w:pStyle w:val="a8"/>
        <w:numPr>
          <w:ilvl w:val="0"/>
          <w:numId w:val="154"/>
        </w:numPr>
        <w:tabs>
          <w:tab w:val="left" w:pos="1134"/>
        </w:tabs>
        <w:ind w:left="0" w:firstLine="709"/>
        <w:contextualSpacing w:val="0"/>
        <w:jc w:val="both"/>
        <w:rPr>
          <w:rFonts w:ascii="Times New Roman" w:hAnsi="Times New Roman"/>
          <w:i/>
          <w:szCs w:val="28"/>
        </w:rPr>
      </w:pPr>
      <w:r w:rsidRPr="005D2B18">
        <w:rPr>
          <w:rFonts w:ascii="Times New Roman" w:hAnsi="Times New Roman"/>
          <w:i/>
          <w:szCs w:val="28"/>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5D2B18" w:rsidRDefault="00FF65A6" w:rsidP="00D031C4">
      <w:pPr>
        <w:pStyle w:val="a"/>
        <w:numPr>
          <w:ilvl w:val="0"/>
          <w:numId w:val="154"/>
        </w:numPr>
        <w:tabs>
          <w:tab w:val="left" w:pos="1134"/>
        </w:tabs>
        <w:ind w:left="0" w:firstLine="709"/>
        <w:rPr>
          <w:rFonts w:ascii="Times New Roman" w:hAnsi="Times New Roman"/>
          <w:i/>
          <w:sz w:val="24"/>
          <w:szCs w:val="28"/>
        </w:rPr>
      </w:pPr>
      <w:r w:rsidRPr="005D2B18">
        <w:rPr>
          <w:rFonts w:ascii="Times New Roman" w:hAnsi="Times New Roman"/>
          <w:i/>
          <w:sz w:val="24"/>
          <w:szCs w:val="28"/>
        </w:rPr>
        <w:t>оценивать вероятность реальных событий и явлений.</w:t>
      </w:r>
    </w:p>
    <w:p w:rsidR="00FF65A6" w:rsidRPr="005D2B18" w:rsidRDefault="00FF65A6" w:rsidP="005D2B18">
      <w:pPr>
        <w:spacing w:after="0" w:line="240" w:lineRule="auto"/>
        <w:rPr>
          <w:rFonts w:ascii="Times New Roman" w:hAnsi="Times New Roman"/>
          <w:b/>
          <w:sz w:val="24"/>
          <w:szCs w:val="28"/>
        </w:rPr>
      </w:pPr>
      <w:r w:rsidRPr="005D2B18">
        <w:rPr>
          <w:rFonts w:ascii="Times New Roman" w:hAnsi="Times New Roman"/>
          <w:b/>
          <w:sz w:val="24"/>
          <w:szCs w:val="28"/>
        </w:rPr>
        <w:t>Геометрические фигуры</w:t>
      </w:r>
    </w:p>
    <w:p w:rsidR="00FF65A6" w:rsidRPr="005D2B18" w:rsidRDefault="00FF65A6" w:rsidP="00D031C4">
      <w:pPr>
        <w:pStyle w:val="a8"/>
        <w:numPr>
          <w:ilvl w:val="0"/>
          <w:numId w:val="155"/>
        </w:numPr>
        <w:tabs>
          <w:tab w:val="left" w:pos="1134"/>
        </w:tabs>
        <w:ind w:left="0" w:firstLine="709"/>
        <w:jc w:val="both"/>
        <w:rPr>
          <w:rFonts w:ascii="Times New Roman" w:hAnsi="Times New Roman"/>
          <w:i/>
          <w:szCs w:val="28"/>
        </w:rPr>
      </w:pPr>
      <w:r w:rsidRPr="005D2B18">
        <w:rPr>
          <w:rFonts w:ascii="Times New Roman" w:hAnsi="Times New Roman"/>
          <w:i/>
          <w:szCs w:val="28"/>
        </w:rPr>
        <w:t xml:space="preserve">Оперировать понятиями геометрических фигур; </w:t>
      </w:r>
    </w:p>
    <w:p w:rsidR="00FF65A6" w:rsidRPr="005D2B18" w:rsidRDefault="00FF65A6" w:rsidP="00D031C4">
      <w:pPr>
        <w:pStyle w:val="a8"/>
        <w:numPr>
          <w:ilvl w:val="0"/>
          <w:numId w:val="155"/>
        </w:numPr>
        <w:tabs>
          <w:tab w:val="left" w:pos="1134"/>
        </w:tabs>
        <w:ind w:left="0" w:firstLine="709"/>
        <w:jc w:val="both"/>
        <w:rPr>
          <w:rFonts w:ascii="Times New Roman" w:hAnsi="Times New Roman"/>
          <w:i/>
          <w:szCs w:val="28"/>
        </w:rPr>
      </w:pPr>
      <w:r w:rsidRPr="005D2B18">
        <w:rPr>
          <w:rFonts w:ascii="Times New Roman" w:hAnsi="Times New Roman"/>
          <w:i/>
          <w:szCs w:val="28"/>
        </w:rPr>
        <w:t>извлекать, интерпретировать и преобразовывать информацию о геометрических фигурах, представленную на чертежах;</w:t>
      </w:r>
    </w:p>
    <w:p w:rsidR="00FF65A6" w:rsidRPr="005D2B18" w:rsidRDefault="00FF65A6" w:rsidP="00D031C4">
      <w:pPr>
        <w:pStyle w:val="a8"/>
        <w:numPr>
          <w:ilvl w:val="0"/>
          <w:numId w:val="155"/>
        </w:numPr>
        <w:tabs>
          <w:tab w:val="left" w:pos="1134"/>
        </w:tabs>
        <w:ind w:left="0" w:firstLine="709"/>
        <w:jc w:val="both"/>
        <w:rPr>
          <w:rFonts w:ascii="Times New Roman" w:hAnsi="Times New Roman"/>
          <w:i/>
          <w:szCs w:val="28"/>
        </w:rPr>
      </w:pPr>
      <w:r w:rsidRPr="005D2B18">
        <w:rPr>
          <w:rFonts w:ascii="Times New Roman" w:hAnsi="Times New Roman"/>
          <w:i/>
          <w:szCs w:val="28"/>
        </w:rPr>
        <w:t xml:space="preserve">применять геометрические факты для решения задач, в том числе, предполагающих несколько шагов решения; </w:t>
      </w:r>
    </w:p>
    <w:p w:rsidR="00FF65A6" w:rsidRPr="005D2B18" w:rsidRDefault="00FF65A6" w:rsidP="00D031C4">
      <w:pPr>
        <w:pStyle w:val="a8"/>
        <w:numPr>
          <w:ilvl w:val="0"/>
          <w:numId w:val="155"/>
        </w:numPr>
        <w:tabs>
          <w:tab w:val="left" w:pos="1134"/>
        </w:tabs>
        <w:ind w:left="0" w:firstLine="709"/>
        <w:jc w:val="both"/>
        <w:rPr>
          <w:rFonts w:ascii="Times New Roman" w:hAnsi="Times New Roman"/>
          <w:i/>
          <w:szCs w:val="28"/>
        </w:rPr>
      </w:pPr>
      <w:r w:rsidRPr="005D2B18">
        <w:rPr>
          <w:rFonts w:ascii="Times New Roman" w:hAnsi="Times New Roman"/>
          <w:i/>
          <w:szCs w:val="28"/>
        </w:rPr>
        <w:t>формулировать в простейших случаях свойства и признаки фигур;</w:t>
      </w:r>
    </w:p>
    <w:p w:rsidR="00FF65A6" w:rsidRPr="005D2B18" w:rsidRDefault="00FF65A6" w:rsidP="00D031C4">
      <w:pPr>
        <w:pStyle w:val="a8"/>
        <w:numPr>
          <w:ilvl w:val="0"/>
          <w:numId w:val="155"/>
        </w:numPr>
        <w:tabs>
          <w:tab w:val="left" w:pos="1134"/>
        </w:tabs>
        <w:ind w:left="0" w:firstLine="709"/>
        <w:jc w:val="both"/>
        <w:rPr>
          <w:rFonts w:ascii="Times New Roman" w:hAnsi="Times New Roman"/>
          <w:i/>
          <w:szCs w:val="28"/>
        </w:rPr>
      </w:pPr>
      <w:r w:rsidRPr="005D2B18">
        <w:rPr>
          <w:rFonts w:ascii="Times New Roman" w:hAnsi="Times New Roman"/>
          <w:i/>
          <w:szCs w:val="28"/>
        </w:rPr>
        <w:t>доказывать геометрические утверждения</w:t>
      </w:r>
      <w:r w:rsidR="00C31256" w:rsidRPr="005D2B18">
        <w:rPr>
          <w:rFonts w:ascii="Times New Roman" w:hAnsi="Times New Roman"/>
          <w:i/>
          <w:szCs w:val="28"/>
        </w:rPr>
        <w:t>;</w:t>
      </w:r>
    </w:p>
    <w:p w:rsidR="00FF65A6" w:rsidRPr="005D2B18" w:rsidRDefault="00FF65A6" w:rsidP="00D031C4">
      <w:pPr>
        <w:pStyle w:val="a8"/>
        <w:numPr>
          <w:ilvl w:val="0"/>
          <w:numId w:val="155"/>
        </w:numPr>
        <w:tabs>
          <w:tab w:val="left" w:pos="1134"/>
        </w:tabs>
        <w:ind w:left="0" w:firstLine="709"/>
        <w:jc w:val="both"/>
        <w:rPr>
          <w:rFonts w:ascii="Times New Roman" w:hAnsi="Times New Roman"/>
          <w:i/>
          <w:szCs w:val="28"/>
        </w:rPr>
      </w:pPr>
      <w:r w:rsidRPr="005D2B18">
        <w:rPr>
          <w:rFonts w:ascii="Times New Roman" w:hAnsi="Times New Roman"/>
          <w:i/>
          <w:szCs w:val="28"/>
        </w:rPr>
        <w:t>владеть стандартной классификацией плоских фигур (треугольников и четыр</w:t>
      </w:r>
      <w:r w:rsidR="00A23AB5" w:rsidRPr="005D2B18">
        <w:rPr>
          <w:rFonts w:ascii="Times New Roman" w:hAnsi="Times New Roman"/>
          <w:i/>
          <w:szCs w:val="28"/>
        </w:rPr>
        <w:t>е</w:t>
      </w:r>
      <w:r w:rsidRPr="005D2B18">
        <w:rPr>
          <w:rFonts w:ascii="Times New Roman" w:hAnsi="Times New Roman"/>
          <w:i/>
          <w:szCs w:val="28"/>
        </w:rPr>
        <w:t>хугольников).</w:t>
      </w:r>
    </w:p>
    <w:p w:rsidR="00FF65A6" w:rsidRPr="005D2B18" w:rsidRDefault="00FF65A6" w:rsidP="005D2B18">
      <w:pPr>
        <w:tabs>
          <w:tab w:val="left" w:pos="1134"/>
        </w:tabs>
        <w:spacing w:after="0" w:line="240" w:lineRule="auto"/>
        <w:rPr>
          <w:rFonts w:ascii="Times New Roman" w:hAnsi="Times New Roman"/>
          <w:b/>
          <w:sz w:val="24"/>
          <w:szCs w:val="28"/>
        </w:rPr>
      </w:pPr>
      <w:r w:rsidRPr="005D2B18">
        <w:rPr>
          <w:rFonts w:ascii="Times New Roman" w:hAnsi="Times New Roman"/>
          <w:b/>
          <w:sz w:val="24"/>
          <w:szCs w:val="28"/>
        </w:rPr>
        <w:t>В повседневной жизни и при изучении других предметов:</w:t>
      </w:r>
    </w:p>
    <w:p w:rsidR="00FF65A6" w:rsidRPr="005D2B18" w:rsidRDefault="00FF65A6" w:rsidP="00D031C4">
      <w:pPr>
        <w:pStyle w:val="a8"/>
        <w:numPr>
          <w:ilvl w:val="0"/>
          <w:numId w:val="155"/>
        </w:numPr>
        <w:tabs>
          <w:tab w:val="left" w:pos="1134"/>
        </w:tabs>
        <w:ind w:left="0" w:firstLine="709"/>
        <w:jc w:val="both"/>
        <w:rPr>
          <w:rFonts w:ascii="Times New Roman" w:hAnsi="Times New Roman"/>
          <w:i/>
          <w:szCs w:val="28"/>
        </w:rPr>
      </w:pPr>
      <w:r w:rsidRPr="005D2B18">
        <w:rPr>
          <w:rFonts w:ascii="Times New Roman" w:hAnsi="Times New Roman"/>
          <w:i/>
          <w:szCs w:val="28"/>
        </w:rPr>
        <w:t xml:space="preserve">использовать свойства геометрических фигур для решения </w:t>
      </w:r>
      <w:r w:rsidRPr="005D2B18">
        <w:rPr>
          <w:rStyle w:val="dash041e0431044b0447043d044b0439char1"/>
          <w:i/>
          <w:szCs w:val="28"/>
        </w:rPr>
        <w:t>задач практического характера и задач из смежных дисциплин</w:t>
      </w:r>
      <w:r w:rsidR="00C31256" w:rsidRPr="005D2B18">
        <w:rPr>
          <w:rStyle w:val="dash041e0431044b0447043d044b0439char1"/>
          <w:i/>
          <w:szCs w:val="28"/>
        </w:rPr>
        <w:t>.</w:t>
      </w:r>
    </w:p>
    <w:p w:rsidR="00FF65A6" w:rsidRPr="005D2B18" w:rsidRDefault="00FF65A6" w:rsidP="005D2B18">
      <w:pPr>
        <w:spacing w:after="0" w:line="240" w:lineRule="auto"/>
        <w:rPr>
          <w:rFonts w:ascii="Times New Roman" w:hAnsi="Times New Roman"/>
          <w:b/>
          <w:bCs/>
          <w:sz w:val="24"/>
          <w:szCs w:val="28"/>
        </w:rPr>
      </w:pPr>
      <w:r w:rsidRPr="005D2B18">
        <w:rPr>
          <w:rFonts w:ascii="Times New Roman" w:hAnsi="Times New Roman"/>
          <w:b/>
          <w:bCs/>
          <w:sz w:val="24"/>
          <w:szCs w:val="28"/>
        </w:rPr>
        <w:t>Отношения</w:t>
      </w:r>
    </w:p>
    <w:p w:rsidR="00FF65A6" w:rsidRPr="005D2B18" w:rsidRDefault="00FF65A6" w:rsidP="00D031C4">
      <w:pPr>
        <w:pStyle w:val="a8"/>
        <w:numPr>
          <w:ilvl w:val="0"/>
          <w:numId w:val="155"/>
        </w:numPr>
        <w:tabs>
          <w:tab w:val="left" w:pos="1134"/>
        </w:tabs>
        <w:ind w:left="0" w:firstLine="709"/>
        <w:jc w:val="both"/>
        <w:rPr>
          <w:rFonts w:ascii="Times New Roman" w:hAnsi="Times New Roman"/>
          <w:i/>
          <w:szCs w:val="28"/>
        </w:rPr>
      </w:pPr>
      <w:r w:rsidRPr="005D2B18">
        <w:rPr>
          <w:rFonts w:ascii="Times New Roman" w:hAnsi="Times New Roman"/>
          <w:i/>
          <w:szCs w:val="28"/>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5D2B18" w:rsidRDefault="00FF65A6" w:rsidP="00D031C4">
      <w:pPr>
        <w:pStyle w:val="a8"/>
        <w:numPr>
          <w:ilvl w:val="0"/>
          <w:numId w:val="155"/>
        </w:numPr>
        <w:tabs>
          <w:tab w:val="left" w:pos="1134"/>
        </w:tabs>
        <w:ind w:left="0" w:firstLine="709"/>
        <w:jc w:val="both"/>
        <w:rPr>
          <w:rFonts w:ascii="Times New Roman" w:hAnsi="Times New Roman"/>
          <w:i/>
          <w:szCs w:val="28"/>
        </w:rPr>
      </w:pPr>
      <w:r w:rsidRPr="005D2B18">
        <w:rPr>
          <w:rFonts w:ascii="Times New Roman" w:hAnsi="Times New Roman"/>
          <w:i/>
          <w:szCs w:val="28"/>
        </w:rPr>
        <w:t>применять теорему Фалеса и теорему о пропорциональных отрезках при решении задач;</w:t>
      </w:r>
    </w:p>
    <w:p w:rsidR="00FF65A6" w:rsidRPr="005D2B18" w:rsidRDefault="00FF65A6" w:rsidP="00D031C4">
      <w:pPr>
        <w:pStyle w:val="a8"/>
        <w:numPr>
          <w:ilvl w:val="0"/>
          <w:numId w:val="155"/>
        </w:numPr>
        <w:tabs>
          <w:tab w:val="left" w:pos="1134"/>
        </w:tabs>
        <w:ind w:left="0" w:firstLine="709"/>
        <w:jc w:val="both"/>
        <w:rPr>
          <w:rFonts w:ascii="Times New Roman" w:hAnsi="Times New Roman"/>
          <w:i/>
          <w:szCs w:val="28"/>
        </w:rPr>
      </w:pPr>
      <w:r w:rsidRPr="005D2B18">
        <w:rPr>
          <w:rFonts w:ascii="Times New Roman" w:hAnsi="Times New Roman"/>
          <w:i/>
          <w:szCs w:val="28"/>
        </w:rPr>
        <w:t>характеризовать взаимное расположение прямой и окружности, двух окружностей.</w:t>
      </w:r>
    </w:p>
    <w:p w:rsidR="00FF65A6" w:rsidRPr="005D2B18" w:rsidRDefault="00FF65A6" w:rsidP="005D2B18">
      <w:pPr>
        <w:pStyle w:val="a"/>
        <w:numPr>
          <w:ilvl w:val="0"/>
          <w:numId w:val="0"/>
        </w:numPr>
        <w:tabs>
          <w:tab w:val="left" w:pos="1134"/>
        </w:tabs>
        <w:rPr>
          <w:rFonts w:ascii="Times New Roman" w:hAnsi="Times New Roman"/>
          <w:b/>
          <w:sz w:val="24"/>
          <w:szCs w:val="28"/>
        </w:rPr>
      </w:pPr>
      <w:r w:rsidRPr="005D2B18">
        <w:rPr>
          <w:rFonts w:ascii="Times New Roman" w:hAnsi="Times New Roman"/>
          <w:b/>
          <w:sz w:val="24"/>
          <w:szCs w:val="28"/>
        </w:rPr>
        <w:t xml:space="preserve">В повседневной жизни и при изучении других предметов: </w:t>
      </w:r>
    </w:p>
    <w:p w:rsidR="00FF65A6" w:rsidRPr="005D2B18" w:rsidRDefault="00FF65A6" w:rsidP="00D031C4">
      <w:pPr>
        <w:pStyle w:val="a8"/>
        <w:numPr>
          <w:ilvl w:val="0"/>
          <w:numId w:val="155"/>
        </w:numPr>
        <w:tabs>
          <w:tab w:val="left" w:pos="1134"/>
        </w:tabs>
        <w:ind w:left="0" w:firstLine="709"/>
        <w:jc w:val="both"/>
        <w:rPr>
          <w:rFonts w:ascii="Times New Roman" w:hAnsi="Times New Roman"/>
          <w:i/>
          <w:szCs w:val="28"/>
        </w:rPr>
      </w:pPr>
      <w:r w:rsidRPr="005D2B18">
        <w:rPr>
          <w:rFonts w:ascii="Times New Roman" w:hAnsi="Times New Roman"/>
          <w:i/>
          <w:szCs w:val="28"/>
        </w:rPr>
        <w:t>использовать отношения для решения задач, возникающих в реальной жизни</w:t>
      </w:r>
      <w:r w:rsidR="00C31256" w:rsidRPr="005D2B18">
        <w:rPr>
          <w:rFonts w:ascii="Times New Roman" w:hAnsi="Times New Roman"/>
          <w:i/>
          <w:szCs w:val="28"/>
        </w:rPr>
        <w:t>.</w:t>
      </w:r>
    </w:p>
    <w:p w:rsidR="00FF65A6" w:rsidRPr="005D2B18" w:rsidRDefault="00FF65A6" w:rsidP="005D2B18">
      <w:pPr>
        <w:spacing w:after="0" w:line="240" w:lineRule="auto"/>
        <w:rPr>
          <w:rFonts w:ascii="Times New Roman" w:hAnsi="Times New Roman"/>
          <w:b/>
          <w:sz w:val="24"/>
          <w:szCs w:val="28"/>
        </w:rPr>
      </w:pPr>
      <w:r w:rsidRPr="005D2B18">
        <w:rPr>
          <w:rFonts w:ascii="Times New Roman" w:hAnsi="Times New Roman"/>
          <w:b/>
          <w:sz w:val="24"/>
          <w:szCs w:val="28"/>
        </w:rPr>
        <w:t>Измерения и вычисления</w:t>
      </w:r>
    </w:p>
    <w:p w:rsidR="00FF65A6" w:rsidRPr="005D2B18" w:rsidRDefault="00FF65A6" w:rsidP="00D031C4">
      <w:pPr>
        <w:pStyle w:val="a8"/>
        <w:numPr>
          <w:ilvl w:val="0"/>
          <w:numId w:val="154"/>
        </w:numPr>
        <w:tabs>
          <w:tab w:val="left" w:pos="1134"/>
        </w:tabs>
        <w:ind w:left="0" w:firstLine="709"/>
        <w:jc w:val="both"/>
        <w:rPr>
          <w:rFonts w:ascii="Times New Roman" w:hAnsi="Times New Roman"/>
          <w:i/>
          <w:szCs w:val="28"/>
        </w:rPr>
      </w:pPr>
      <w:r w:rsidRPr="005D2B18">
        <w:rPr>
          <w:rFonts w:ascii="Times New Roman" w:hAnsi="Times New Roman"/>
          <w:i/>
          <w:szCs w:val="28"/>
        </w:rPr>
        <w:t>Оперировать представлениями о длине, площади, объ</w:t>
      </w:r>
      <w:r w:rsidR="00A23AB5" w:rsidRPr="005D2B18">
        <w:rPr>
          <w:rFonts w:ascii="Times New Roman" w:hAnsi="Times New Roman"/>
          <w:i/>
          <w:szCs w:val="28"/>
        </w:rPr>
        <w:t>е</w:t>
      </w:r>
      <w:r w:rsidRPr="005D2B18">
        <w:rPr>
          <w:rFonts w:ascii="Times New Roman" w:hAnsi="Times New Roman"/>
          <w:i/>
          <w:szCs w:val="28"/>
        </w:rPr>
        <w:t>ме как величинами. Применять теорему Пифагора, формулы площади, объ</w:t>
      </w:r>
      <w:r w:rsidR="00A23AB5" w:rsidRPr="005D2B18">
        <w:rPr>
          <w:rFonts w:ascii="Times New Roman" w:hAnsi="Times New Roman"/>
          <w:i/>
          <w:szCs w:val="28"/>
        </w:rPr>
        <w:t>е</w:t>
      </w:r>
      <w:r w:rsidRPr="005D2B18">
        <w:rPr>
          <w:rFonts w:ascii="Times New Roman" w:hAnsi="Times New Roman"/>
          <w:i/>
          <w:szCs w:val="28"/>
        </w:rPr>
        <w:t>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w:t>
      </w:r>
      <w:r w:rsidR="00A23AB5" w:rsidRPr="005D2B18">
        <w:rPr>
          <w:rFonts w:ascii="Times New Roman" w:hAnsi="Times New Roman"/>
          <w:i/>
          <w:szCs w:val="28"/>
        </w:rPr>
        <w:t>е</w:t>
      </w:r>
      <w:r w:rsidRPr="005D2B18">
        <w:rPr>
          <w:rFonts w:ascii="Times New Roman" w:hAnsi="Times New Roman"/>
          <w:i/>
          <w:szCs w:val="28"/>
        </w:rPr>
        <w:t>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FF65A6" w:rsidRPr="005D2B18" w:rsidRDefault="00FF65A6" w:rsidP="00D031C4">
      <w:pPr>
        <w:pStyle w:val="a8"/>
        <w:numPr>
          <w:ilvl w:val="0"/>
          <w:numId w:val="154"/>
        </w:numPr>
        <w:tabs>
          <w:tab w:val="left" w:pos="1134"/>
        </w:tabs>
        <w:ind w:left="0" w:firstLine="709"/>
        <w:jc w:val="both"/>
        <w:rPr>
          <w:rFonts w:ascii="Times New Roman" w:hAnsi="Times New Roman"/>
          <w:i/>
          <w:szCs w:val="28"/>
        </w:rPr>
      </w:pPr>
      <w:r w:rsidRPr="005D2B18">
        <w:rPr>
          <w:rFonts w:ascii="Times New Roman" w:hAnsi="Times New Roman"/>
          <w:i/>
          <w:szCs w:val="28"/>
        </w:rPr>
        <w:t>проводить простые вычисления на объ</w:t>
      </w:r>
      <w:r w:rsidR="00A23AB5" w:rsidRPr="005D2B18">
        <w:rPr>
          <w:rFonts w:ascii="Times New Roman" w:hAnsi="Times New Roman"/>
          <w:i/>
          <w:szCs w:val="28"/>
        </w:rPr>
        <w:t>е</w:t>
      </w:r>
      <w:r w:rsidRPr="005D2B18">
        <w:rPr>
          <w:rFonts w:ascii="Times New Roman" w:hAnsi="Times New Roman"/>
          <w:i/>
          <w:szCs w:val="28"/>
        </w:rPr>
        <w:t>мных телах;</w:t>
      </w:r>
    </w:p>
    <w:p w:rsidR="00C31256" w:rsidRPr="005D2B18" w:rsidRDefault="00FF65A6" w:rsidP="00D031C4">
      <w:pPr>
        <w:pStyle w:val="a8"/>
        <w:numPr>
          <w:ilvl w:val="0"/>
          <w:numId w:val="154"/>
        </w:numPr>
        <w:tabs>
          <w:tab w:val="left" w:pos="1134"/>
        </w:tabs>
        <w:ind w:left="0" w:firstLine="709"/>
        <w:jc w:val="both"/>
        <w:rPr>
          <w:rFonts w:ascii="Times New Roman" w:hAnsi="Times New Roman"/>
          <w:b/>
          <w:szCs w:val="28"/>
        </w:rPr>
      </w:pPr>
      <w:r w:rsidRPr="005D2B18">
        <w:rPr>
          <w:rFonts w:ascii="Times New Roman" w:hAnsi="Times New Roman"/>
          <w:i/>
          <w:szCs w:val="28"/>
        </w:rPr>
        <w:t>формулировать задачи на вычисление длин, площадей и объ</w:t>
      </w:r>
      <w:r w:rsidR="00A23AB5" w:rsidRPr="005D2B18">
        <w:rPr>
          <w:rFonts w:ascii="Times New Roman" w:hAnsi="Times New Roman"/>
          <w:i/>
          <w:szCs w:val="28"/>
        </w:rPr>
        <w:t>е</w:t>
      </w:r>
      <w:r w:rsidRPr="005D2B18">
        <w:rPr>
          <w:rFonts w:ascii="Times New Roman" w:hAnsi="Times New Roman"/>
          <w:i/>
          <w:szCs w:val="28"/>
        </w:rPr>
        <w:t xml:space="preserve">мов и решать их. </w:t>
      </w:r>
    </w:p>
    <w:p w:rsidR="00FF65A6" w:rsidRPr="005D2B18" w:rsidRDefault="00FF65A6" w:rsidP="005D2B18">
      <w:pPr>
        <w:tabs>
          <w:tab w:val="left" w:pos="1134"/>
        </w:tabs>
        <w:spacing w:line="240" w:lineRule="auto"/>
        <w:jc w:val="both"/>
        <w:rPr>
          <w:rFonts w:ascii="Times New Roman" w:hAnsi="Times New Roman"/>
          <w:b/>
          <w:sz w:val="24"/>
          <w:szCs w:val="28"/>
        </w:rPr>
      </w:pPr>
      <w:r w:rsidRPr="005D2B18">
        <w:rPr>
          <w:rFonts w:ascii="Times New Roman" w:hAnsi="Times New Roman"/>
          <w:b/>
          <w:sz w:val="24"/>
          <w:szCs w:val="28"/>
        </w:rPr>
        <w:t>В повседневной жизни и при изучении других предметов:</w:t>
      </w:r>
    </w:p>
    <w:p w:rsidR="00FF65A6" w:rsidRPr="005D2B18" w:rsidRDefault="00FF65A6" w:rsidP="00D031C4">
      <w:pPr>
        <w:pStyle w:val="a8"/>
        <w:numPr>
          <w:ilvl w:val="0"/>
          <w:numId w:val="154"/>
        </w:numPr>
        <w:tabs>
          <w:tab w:val="left" w:pos="1134"/>
        </w:tabs>
        <w:ind w:left="0" w:firstLine="709"/>
        <w:jc w:val="both"/>
        <w:rPr>
          <w:rFonts w:ascii="Times New Roman" w:hAnsi="Times New Roman"/>
          <w:i/>
          <w:szCs w:val="28"/>
        </w:rPr>
      </w:pPr>
      <w:r w:rsidRPr="005D2B18">
        <w:rPr>
          <w:rFonts w:ascii="Times New Roman" w:hAnsi="Times New Roman"/>
          <w:i/>
          <w:szCs w:val="28"/>
        </w:rPr>
        <w:t>проводить вычисления на местности;</w:t>
      </w:r>
    </w:p>
    <w:p w:rsidR="00FF65A6" w:rsidRPr="005D2B18" w:rsidRDefault="00FF65A6" w:rsidP="00D031C4">
      <w:pPr>
        <w:pStyle w:val="a8"/>
        <w:numPr>
          <w:ilvl w:val="0"/>
          <w:numId w:val="154"/>
        </w:numPr>
        <w:tabs>
          <w:tab w:val="left" w:pos="1134"/>
        </w:tabs>
        <w:ind w:left="0" w:firstLine="709"/>
        <w:jc w:val="both"/>
        <w:rPr>
          <w:rFonts w:ascii="Times New Roman" w:hAnsi="Times New Roman"/>
          <w:i/>
          <w:szCs w:val="28"/>
        </w:rPr>
      </w:pPr>
      <w:r w:rsidRPr="005D2B18">
        <w:rPr>
          <w:rFonts w:ascii="Times New Roman" w:hAnsi="Times New Roman"/>
          <w:i/>
          <w:szCs w:val="28"/>
        </w:rPr>
        <w:t>применять формулы при вычислениях в смежных учебных предметах, в окружающей действительности</w:t>
      </w:r>
      <w:r w:rsidR="00C31256" w:rsidRPr="005D2B18">
        <w:rPr>
          <w:rFonts w:ascii="Times New Roman" w:hAnsi="Times New Roman"/>
          <w:i/>
          <w:szCs w:val="28"/>
        </w:rPr>
        <w:t>.</w:t>
      </w:r>
    </w:p>
    <w:p w:rsidR="00FF65A6" w:rsidRPr="005D2B18" w:rsidRDefault="00FF65A6" w:rsidP="005D2B18">
      <w:pPr>
        <w:spacing w:after="0" w:line="240" w:lineRule="auto"/>
        <w:rPr>
          <w:rFonts w:ascii="Times New Roman" w:hAnsi="Times New Roman"/>
          <w:b/>
          <w:sz w:val="24"/>
          <w:szCs w:val="28"/>
        </w:rPr>
      </w:pPr>
      <w:r w:rsidRPr="005D2B18">
        <w:rPr>
          <w:rFonts w:ascii="Times New Roman" w:hAnsi="Times New Roman"/>
          <w:b/>
          <w:sz w:val="24"/>
          <w:szCs w:val="28"/>
        </w:rPr>
        <w:t>Геометрические построения</w:t>
      </w:r>
    </w:p>
    <w:p w:rsidR="00FF65A6" w:rsidRPr="005D2B18" w:rsidRDefault="00FF65A6" w:rsidP="00D031C4">
      <w:pPr>
        <w:pStyle w:val="a8"/>
        <w:numPr>
          <w:ilvl w:val="0"/>
          <w:numId w:val="155"/>
        </w:numPr>
        <w:tabs>
          <w:tab w:val="left" w:pos="1134"/>
        </w:tabs>
        <w:ind w:left="0" w:firstLine="709"/>
        <w:jc w:val="both"/>
        <w:rPr>
          <w:rFonts w:ascii="Times New Roman" w:hAnsi="Times New Roman"/>
          <w:i/>
          <w:szCs w:val="28"/>
        </w:rPr>
      </w:pPr>
      <w:r w:rsidRPr="005D2B18">
        <w:rPr>
          <w:rFonts w:ascii="Times New Roman" w:hAnsi="Times New Roman"/>
          <w:i/>
          <w:szCs w:val="28"/>
        </w:rPr>
        <w:t>Изображать геометрические фигуры по текстовому и символьному описанию;</w:t>
      </w:r>
    </w:p>
    <w:p w:rsidR="00FF65A6" w:rsidRPr="005D2B18" w:rsidRDefault="00FF65A6" w:rsidP="00D031C4">
      <w:pPr>
        <w:pStyle w:val="a8"/>
        <w:numPr>
          <w:ilvl w:val="0"/>
          <w:numId w:val="155"/>
        </w:numPr>
        <w:tabs>
          <w:tab w:val="left" w:pos="1134"/>
        </w:tabs>
        <w:ind w:left="0" w:firstLine="709"/>
        <w:jc w:val="both"/>
        <w:rPr>
          <w:rFonts w:ascii="Times New Roman" w:hAnsi="Times New Roman"/>
          <w:i/>
          <w:szCs w:val="28"/>
        </w:rPr>
      </w:pPr>
      <w:r w:rsidRPr="005D2B18">
        <w:rPr>
          <w:rFonts w:ascii="Times New Roman" w:hAnsi="Times New Roman"/>
          <w:i/>
          <w:szCs w:val="28"/>
        </w:rPr>
        <w:t>свободно оперировать черт</w:t>
      </w:r>
      <w:r w:rsidR="00A23AB5" w:rsidRPr="005D2B18">
        <w:rPr>
          <w:rFonts w:ascii="Times New Roman" w:hAnsi="Times New Roman"/>
          <w:i/>
          <w:szCs w:val="28"/>
        </w:rPr>
        <w:t>е</w:t>
      </w:r>
      <w:r w:rsidRPr="005D2B18">
        <w:rPr>
          <w:rFonts w:ascii="Times New Roman" w:hAnsi="Times New Roman"/>
          <w:i/>
          <w:szCs w:val="28"/>
        </w:rPr>
        <w:t xml:space="preserve">жными инструментами в несложных случаях, </w:t>
      </w:r>
    </w:p>
    <w:p w:rsidR="00FF65A6" w:rsidRPr="005D2B18" w:rsidRDefault="00FF65A6" w:rsidP="00D031C4">
      <w:pPr>
        <w:pStyle w:val="a8"/>
        <w:numPr>
          <w:ilvl w:val="0"/>
          <w:numId w:val="155"/>
        </w:numPr>
        <w:tabs>
          <w:tab w:val="left" w:pos="1134"/>
        </w:tabs>
        <w:ind w:left="0" w:firstLine="709"/>
        <w:jc w:val="both"/>
        <w:rPr>
          <w:rFonts w:ascii="Times New Roman" w:hAnsi="Times New Roman"/>
          <w:i/>
          <w:szCs w:val="28"/>
        </w:rPr>
      </w:pPr>
      <w:r w:rsidRPr="005D2B18">
        <w:rPr>
          <w:rFonts w:ascii="Times New Roman" w:hAnsi="Times New Roman"/>
          <w:i/>
          <w:szCs w:val="28"/>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5D2B18" w:rsidRDefault="00FF65A6" w:rsidP="00D031C4">
      <w:pPr>
        <w:pStyle w:val="a8"/>
        <w:numPr>
          <w:ilvl w:val="0"/>
          <w:numId w:val="155"/>
        </w:numPr>
        <w:tabs>
          <w:tab w:val="left" w:pos="1134"/>
        </w:tabs>
        <w:ind w:left="0" w:firstLine="709"/>
        <w:jc w:val="both"/>
        <w:rPr>
          <w:rFonts w:ascii="Times New Roman" w:hAnsi="Times New Roman"/>
          <w:i/>
          <w:szCs w:val="28"/>
        </w:rPr>
      </w:pPr>
      <w:r w:rsidRPr="005D2B18">
        <w:rPr>
          <w:rFonts w:ascii="Times New Roman" w:hAnsi="Times New Roman"/>
          <w:i/>
          <w:szCs w:val="28"/>
        </w:rPr>
        <w:t>изображать типовые плоские фигуры и объемные тела с помощью простейших компьютерных инструментов.</w:t>
      </w:r>
    </w:p>
    <w:p w:rsidR="00FF65A6" w:rsidRPr="005D2B18" w:rsidRDefault="00FF65A6" w:rsidP="005D2B18">
      <w:pPr>
        <w:pStyle w:val="a"/>
        <w:numPr>
          <w:ilvl w:val="0"/>
          <w:numId w:val="0"/>
        </w:numPr>
        <w:tabs>
          <w:tab w:val="left" w:pos="1134"/>
        </w:tabs>
        <w:rPr>
          <w:rFonts w:ascii="Times New Roman" w:hAnsi="Times New Roman"/>
          <w:b/>
          <w:sz w:val="24"/>
          <w:szCs w:val="28"/>
        </w:rPr>
      </w:pPr>
      <w:r w:rsidRPr="005D2B18">
        <w:rPr>
          <w:rFonts w:ascii="Times New Roman" w:hAnsi="Times New Roman"/>
          <w:b/>
          <w:sz w:val="24"/>
          <w:szCs w:val="28"/>
        </w:rPr>
        <w:t xml:space="preserve">В повседневной жизни и при изучении других предметов: </w:t>
      </w:r>
    </w:p>
    <w:p w:rsidR="00FF65A6" w:rsidRPr="005D2B18" w:rsidRDefault="00FF65A6" w:rsidP="00D031C4">
      <w:pPr>
        <w:pStyle w:val="a8"/>
        <w:numPr>
          <w:ilvl w:val="0"/>
          <w:numId w:val="155"/>
        </w:numPr>
        <w:tabs>
          <w:tab w:val="left" w:pos="1134"/>
        </w:tabs>
        <w:ind w:left="0" w:firstLine="709"/>
        <w:jc w:val="both"/>
        <w:rPr>
          <w:rFonts w:ascii="Times New Roman" w:hAnsi="Times New Roman"/>
          <w:i/>
          <w:szCs w:val="28"/>
        </w:rPr>
      </w:pPr>
      <w:r w:rsidRPr="005D2B18">
        <w:rPr>
          <w:rFonts w:ascii="Times New Roman" w:hAnsi="Times New Roman"/>
          <w:i/>
          <w:szCs w:val="28"/>
        </w:rPr>
        <w:t xml:space="preserve">выполнять простейшие построения на местности, необходимые в реальной жизни; </w:t>
      </w:r>
    </w:p>
    <w:p w:rsidR="00FF65A6" w:rsidRPr="005D2B18" w:rsidRDefault="00FF65A6" w:rsidP="00D031C4">
      <w:pPr>
        <w:pStyle w:val="a8"/>
        <w:numPr>
          <w:ilvl w:val="0"/>
          <w:numId w:val="155"/>
        </w:numPr>
        <w:tabs>
          <w:tab w:val="left" w:pos="1134"/>
        </w:tabs>
        <w:ind w:left="0" w:firstLine="709"/>
        <w:jc w:val="both"/>
        <w:rPr>
          <w:rFonts w:ascii="Times New Roman" w:hAnsi="Times New Roman"/>
          <w:i/>
          <w:szCs w:val="28"/>
        </w:rPr>
      </w:pPr>
      <w:r w:rsidRPr="005D2B18">
        <w:rPr>
          <w:rFonts w:ascii="Times New Roman" w:hAnsi="Times New Roman"/>
          <w:i/>
          <w:szCs w:val="28"/>
        </w:rPr>
        <w:t>оценивать размеры реальных объектов окружающего мира</w:t>
      </w:r>
      <w:r w:rsidR="00C31256" w:rsidRPr="005D2B18">
        <w:rPr>
          <w:rFonts w:ascii="Times New Roman" w:hAnsi="Times New Roman"/>
          <w:i/>
          <w:szCs w:val="28"/>
        </w:rPr>
        <w:t>.</w:t>
      </w:r>
    </w:p>
    <w:p w:rsidR="00FF65A6" w:rsidRPr="005D2B18" w:rsidRDefault="00FF65A6" w:rsidP="005D2B18">
      <w:pPr>
        <w:spacing w:after="0" w:line="240" w:lineRule="auto"/>
        <w:rPr>
          <w:rFonts w:ascii="Times New Roman" w:hAnsi="Times New Roman"/>
          <w:b/>
          <w:sz w:val="24"/>
          <w:szCs w:val="28"/>
        </w:rPr>
      </w:pPr>
      <w:r w:rsidRPr="005D2B18">
        <w:rPr>
          <w:rFonts w:ascii="Times New Roman" w:hAnsi="Times New Roman"/>
          <w:b/>
          <w:sz w:val="24"/>
          <w:szCs w:val="28"/>
        </w:rPr>
        <w:t>Преобразования</w:t>
      </w:r>
    </w:p>
    <w:p w:rsidR="00FF65A6" w:rsidRPr="005D2B18" w:rsidRDefault="00FF65A6" w:rsidP="00D031C4">
      <w:pPr>
        <w:pStyle w:val="a"/>
        <w:numPr>
          <w:ilvl w:val="0"/>
          <w:numId w:val="160"/>
        </w:numPr>
        <w:tabs>
          <w:tab w:val="left" w:pos="1134"/>
        </w:tabs>
        <w:ind w:left="0" w:firstLine="709"/>
        <w:rPr>
          <w:rFonts w:ascii="Times New Roman" w:hAnsi="Times New Roman"/>
          <w:i/>
          <w:sz w:val="24"/>
          <w:szCs w:val="28"/>
        </w:rPr>
      </w:pPr>
      <w:r w:rsidRPr="005D2B18">
        <w:rPr>
          <w:rFonts w:ascii="Times New Roman" w:hAnsi="Times New Roman"/>
          <w:i/>
          <w:sz w:val="24"/>
          <w:szCs w:val="28"/>
        </w:rPr>
        <w:t>Оперировать понятием движения и преобразования подобия, владеть при</w:t>
      </w:r>
      <w:r w:rsidR="00A23AB5" w:rsidRPr="005D2B18">
        <w:rPr>
          <w:rFonts w:ascii="Times New Roman" w:hAnsi="Times New Roman"/>
          <w:i/>
          <w:sz w:val="24"/>
          <w:szCs w:val="28"/>
        </w:rPr>
        <w:t>е</w:t>
      </w:r>
      <w:r w:rsidRPr="005D2B18">
        <w:rPr>
          <w:rFonts w:ascii="Times New Roman" w:hAnsi="Times New Roman"/>
          <w:i/>
          <w:sz w:val="24"/>
          <w:szCs w:val="28"/>
        </w:rPr>
        <w:t xml:space="preserve">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F65A6" w:rsidRPr="005D2B18" w:rsidRDefault="00FF65A6" w:rsidP="00D031C4">
      <w:pPr>
        <w:pStyle w:val="a"/>
        <w:numPr>
          <w:ilvl w:val="0"/>
          <w:numId w:val="160"/>
        </w:numPr>
        <w:tabs>
          <w:tab w:val="left" w:pos="1134"/>
        </w:tabs>
        <w:ind w:left="0" w:firstLine="709"/>
        <w:rPr>
          <w:rFonts w:ascii="Times New Roman" w:hAnsi="Times New Roman"/>
          <w:i/>
          <w:sz w:val="24"/>
          <w:szCs w:val="28"/>
        </w:rPr>
      </w:pPr>
      <w:r w:rsidRPr="005D2B18">
        <w:rPr>
          <w:rFonts w:ascii="Times New Roman" w:hAnsi="Times New Roman"/>
          <w:i/>
          <w:sz w:val="24"/>
          <w:szCs w:val="28"/>
        </w:rPr>
        <w:t>строить фигуру, подобную данной, пользоваться свойствами подобия для обоснования свойств фигур;</w:t>
      </w:r>
    </w:p>
    <w:p w:rsidR="00FF65A6" w:rsidRPr="005D2B18" w:rsidRDefault="00FF65A6" w:rsidP="00D031C4">
      <w:pPr>
        <w:pStyle w:val="a"/>
        <w:numPr>
          <w:ilvl w:val="0"/>
          <w:numId w:val="160"/>
        </w:numPr>
        <w:tabs>
          <w:tab w:val="left" w:pos="1134"/>
        </w:tabs>
        <w:ind w:left="0" w:firstLine="709"/>
        <w:rPr>
          <w:rFonts w:ascii="Times New Roman" w:hAnsi="Times New Roman"/>
          <w:i/>
          <w:sz w:val="24"/>
          <w:szCs w:val="28"/>
        </w:rPr>
      </w:pPr>
      <w:r w:rsidRPr="005D2B18">
        <w:rPr>
          <w:rFonts w:ascii="Times New Roman" w:hAnsi="Times New Roman"/>
          <w:i/>
          <w:sz w:val="24"/>
          <w:szCs w:val="28"/>
        </w:rPr>
        <w:t>применять свойства движений для проведения простейших обоснований свойств фигур.</w:t>
      </w:r>
    </w:p>
    <w:p w:rsidR="00FF65A6" w:rsidRPr="005D2B18" w:rsidRDefault="00FF65A6" w:rsidP="005D2B18">
      <w:pPr>
        <w:tabs>
          <w:tab w:val="left" w:pos="1134"/>
        </w:tabs>
        <w:spacing w:after="0" w:line="240" w:lineRule="auto"/>
        <w:rPr>
          <w:rFonts w:ascii="Times New Roman" w:hAnsi="Times New Roman"/>
          <w:b/>
          <w:sz w:val="24"/>
          <w:szCs w:val="28"/>
        </w:rPr>
      </w:pPr>
      <w:r w:rsidRPr="005D2B18">
        <w:rPr>
          <w:rFonts w:ascii="Times New Roman" w:hAnsi="Times New Roman"/>
          <w:b/>
          <w:sz w:val="24"/>
          <w:szCs w:val="28"/>
        </w:rPr>
        <w:t>В повседневной жизни и при изучении других предметов:</w:t>
      </w:r>
    </w:p>
    <w:p w:rsidR="00FF65A6" w:rsidRPr="005D2B18" w:rsidRDefault="00FF65A6" w:rsidP="00D031C4">
      <w:pPr>
        <w:pStyle w:val="a"/>
        <w:numPr>
          <w:ilvl w:val="0"/>
          <w:numId w:val="160"/>
        </w:numPr>
        <w:tabs>
          <w:tab w:val="left" w:pos="1134"/>
        </w:tabs>
        <w:ind w:left="0" w:firstLine="709"/>
        <w:rPr>
          <w:rFonts w:ascii="Times New Roman" w:hAnsi="Times New Roman"/>
          <w:i/>
          <w:sz w:val="24"/>
          <w:szCs w:val="28"/>
        </w:rPr>
      </w:pPr>
      <w:r w:rsidRPr="005D2B18">
        <w:rPr>
          <w:rFonts w:ascii="Times New Roman" w:hAnsi="Times New Roman"/>
          <w:i/>
          <w:sz w:val="24"/>
          <w:szCs w:val="28"/>
        </w:rPr>
        <w:t>применять свойства движений и применять подобие для построений и вычислений</w:t>
      </w:r>
      <w:r w:rsidR="00C31256" w:rsidRPr="005D2B18">
        <w:rPr>
          <w:rFonts w:ascii="Times New Roman" w:hAnsi="Times New Roman"/>
          <w:i/>
          <w:sz w:val="24"/>
          <w:szCs w:val="28"/>
        </w:rPr>
        <w:t>.</w:t>
      </w:r>
    </w:p>
    <w:p w:rsidR="00FF65A6" w:rsidRPr="005D2B18" w:rsidRDefault="00FF65A6" w:rsidP="005D2B18">
      <w:pPr>
        <w:spacing w:after="0" w:line="240" w:lineRule="auto"/>
        <w:rPr>
          <w:rFonts w:ascii="Times New Roman" w:hAnsi="Times New Roman"/>
          <w:b/>
          <w:sz w:val="24"/>
          <w:szCs w:val="28"/>
        </w:rPr>
      </w:pPr>
      <w:r w:rsidRPr="005D2B18">
        <w:rPr>
          <w:rFonts w:ascii="Times New Roman" w:hAnsi="Times New Roman"/>
          <w:b/>
          <w:sz w:val="24"/>
          <w:szCs w:val="28"/>
        </w:rPr>
        <w:t>Векторы и координаты на плоскости</w:t>
      </w:r>
    </w:p>
    <w:p w:rsidR="00FF65A6" w:rsidRPr="005D2B18" w:rsidRDefault="00FF65A6" w:rsidP="00D031C4">
      <w:pPr>
        <w:pStyle w:val="a8"/>
        <w:numPr>
          <w:ilvl w:val="0"/>
          <w:numId w:val="159"/>
        </w:numPr>
        <w:tabs>
          <w:tab w:val="left" w:pos="1134"/>
        </w:tabs>
        <w:ind w:left="0" w:firstLine="709"/>
        <w:jc w:val="both"/>
        <w:rPr>
          <w:rFonts w:ascii="Times New Roman" w:hAnsi="Times New Roman"/>
          <w:i/>
          <w:szCs w:val="28"/>
        </w:rPr>
      </w:pPr>
      <w:r w:rsidRPr="005D2B18">
        <w:rPr>
          <w:rFonts w:ascii="Times New Roman" w:hAnsi="Times New Roman"/>
          <w:i/>
          <w:szCs w:val="28"/>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5D2B18" w:rsidRDefault="00FF65A6" w:rsidP="00D031C4">
      <w:pPr>
        <w:pStyle w:val="a8"/>
        <w:numPr>
          <w:ilvl w:val="0"/>
          <w:numId w:val="159"/>
        </w:numPr>
        <w:tabs>
          <w:tab w:val="left" w:pos="1134"/>
        </w:tabs>
        <w:ind w:left="0" w:firstLine="709"/>
        <w:jc w:val="both"/>
        <w:rPr>
          <w:rFonts w:ascii="Times New Roman" w:hAnsi="Times New Roman"/>
          <w:i/>
          <w:szCs w:val="28"/>
        </w:rPr>
      </w:pPr>
      <w:r w:rsidRPr="005D2B18">
        <w:rPr>
          <w:rFonts w:ascii="Times New Roman" w:hAnsi="Times New Roman"/>
          <w:i/>
          <w:szCs w:val="28"/>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F65A6" w:rsidRPr="005D2B18" w:rsidRDefault="00FF65A6" w:rsidP="00D031C4">
      <w:pPr>
        <w:pStyle w:val="a8"/>
        <w:numPr>
          <w:ilvl w:val="0"/>
          <w:numId w:val="159"/>
        </w:numPr>
        <w:tabs>
          <w:tab w:val="left" w:pos="1134"/>
        </w:tabs>
        <w:ind w:left="0" w:firstLine="709"/>
        <w:jc w:val="both"/>
        <w:rPr>
          <w:rFonts w:ascii="Times New Roman" w:hAnsi="Times New Roman"/>
          <w:i/>
          <w:szCs w:val="28"/>
        </w:rPr>
      </w:pPr>
      <w:r w:rsidRPr="005D2B18">
        <w:rPr>
          <w:rFonts w:ascii="Times New Roman" w:hAnsi="Times New Roman"/>
          <w:i/>
          <w:szCs w:val="28"/>
        </w:rPr>
        <w:t>применять векторы и координаты для решения геометрических задач на вычисление длин, углов.</w:t>
      </w:r>
    </w:p>
    <w:p w:rsidR="00FF65A6" w:rsidRPr="005D2B18" w:rsidRDefault="00FF65A6" w:rsidP="005D2B18">
      <w:pPr>
        <w:pStyle w:val="a"/>
        <w:numPr>
          <w:ilvl w:val="0"/>
          <w:numId w:val="0"/>
        </w:numPr>
        <w:tabs>
          <w:tab w:val="left" w:pos="1134"/>
        </w:tabs>
        <w:rPr>
          <w:rFonts w:ascii="Times New Roman" w:hAnsi="Times New Roman"/>
          <w:b/>
          <w:sz w:val="24"/>
          <w:szCs w:val="28"/>
        </w:rPr>
      </w:pPr>
      <w:r w:rsidRPr="005D2B18">
        <w:rPr>
          <w:rFonts w:ascii="Times New Roman" w:hAnsi="Times New Roman"/>
          <w:b/>
          <w:sz w:val="24"/>
          <w:szCs w:val="28"/>
        </w:rPr>
        <w:t xml:space="preserve">В повседневной жизни и при изучении других предметов: </w:t>
      </w:r>
    </w:p>
    <w:p w:rsidR="00FF65A6" w:rsidRPr="005D2B18" w:rsidRDefault="00FF65A6" w:rsidP="00D031C4">
      <w:pPr>
        <w:pStyle w:val="a8"/>
        <w:numPr>
          <w:ilvl w:val="0"/>
          <w:numId w:val="159"/>
        </w:numPr>
        <w:tabs>
          <w:tab w:val="left" w:pos="1134"/>
        </w:tabs>
        <w:ind w:left="0" w:firstLine="709"/>
        <w:jc w:val="both"/>
        <w:rPr>
          <w:rFonts w:ascii="Times New Roman" w:hAnsi="Times New Roman"/>
          <w:i/>
          <w:szCs w:val="28"/>
        </w:rPr>
      </w:pPr>
      <w:r w:rsidRPr="005D2B18">
        <w:rPr>
          <w:rFonts w:ascii="Times New Roman" w:hAnsi="Times New Roman"/>
          <w:i/>
          <w:szCs w:val="28"/>
        </w:rPr>
        <w:t>использовать понятия векторов и координат для решения задач по физике, географии и другим учебным предметам</w:t>
      </w:r>
      <w:r w:rsidR="00C31256" w:rsidRPr="005D2B18">
        <w:rPr>
          <w:rFonts w:ascii="Times New Roman" w:hAnsi="Times New Roman"/>
          <w:i/>
          <w:szCs w:val="28"/>
        </w:rPr>
        <w:t>.</w:t>
      </w:r>
    </w:p>
    <w:p w:rsidR="00FF65A6" w:rsidRPr="005D2B18" w:rsidRDefault="00FF65A6" w:rsidP="005D2B18">
      <w:pPr>
        <w:spacing w:after="0" w:line="240" w:lineRule="auto"/>
        <w:rPr>
          <w:rFonts w:ascii="Times New Roman" w:hAnsi="Times New Roman"/>
          <w:b/>
          <w:bCs/>
          <w:sz w:val="24"/>
          <w:szCs w:val="28"/>
        </w:rPr>
      </w:pPr>
      <w:r w:rsidRPr="005D2B18">
        <w:rPr>
          <w:rFonts w:ascii="Times New Roman" w:hAnsi="Times New Roman"/>
          <w:b/>
          <w:bCs/>
          <w:sz w:val="24"/>
          <w:szCs w:val="28"/>
        </w:rPr>
        <w:t>История математики</w:t>
      </w:r>
    </w:p>
    <w:p w:rsidR="00FF65A6" w:rsidRPr="005D2B18" w:rsidRDefault="00FF65A6" w:rsidP="00D031C4">
      <w:pPr>
        <w:numPr>
          <w:ilvl w:val="0"/>
          <w:numId w:val="166"/>
        </w:numPr>
        <w:tabs>
          <w:tab w:val="left" w:pos="1134"/>
        </w:tabs>
        <w:spacing w:after="0" w:line="240" w:lineRule="auto"/>
        <w:ind w:left="0" w:firstLine="709"/>
        <w:jc w:val="both"/>
        <w:rPr>
          <w:rFonts w:ascii="Times New Roman" w:hAnsi="Times New Roman"/>
          <w:i/>
          <w:sz w:val="24"/>
          <w:szCs w:val="28"/>
        </w:rPr>
      </w:pPr>
      <w:r w:rsidRPr="005D2B18">
        <w:rPr>
          <w:rFonts w:ascii="Times New Roman" w:hAnsi="Times New Roman"/>
          <w:i/>
          <w:sz w:val="24"/>
          <w:szCs w:val="28"/>
        </w:rPr>
        <w:t>Характеризовать вклад выдающихся математиков в развитие математики и иных научных областей;</w:t>
      </w:r>
    </w:p>
    <w:p w:rsidR="00FF65A6" w:rsidRPr="005D2B18" w:rsidRDefault="00FF65A6" w:rsidP="00D031C4">
      <w:pPr>
        <w:numPr>
          <w:ilvl w:val="0"/>
          <w:numId w:val="166"/>
        </w:numPr>
        <w:tabs>
          <w:tab w:val="left" w:pos="1134"/>
        </w:tabs>
        <w:spacing w:after="0" w:line="240" w:lineRule="auto"/>
        <w:ind w:left="0" w:firstLine="709"/>
        <w:jc w:val="both"/>
        <w:rPr>
          <w:rFonts w:ascii="Times New Roman" w:hAnsi="Times New Roman"/>
          <w:i/>
          <w:sz w:val="24"/>
          <w:szCs w:val="28"/>
        </w:rPr>
      </w:pPr>
      <w:r w:rsidRPr="005D2B18">
        <w:rPr>
          <w:rFonts w:ascii="Times New Roman" w:hAnsi="Times New Roman"/>
          <w:i/>
          <w:sz w:val="24"/>
          <w:szCs w:val="28"/>
        </w:rPr>
        <w:t>понимать роль математики в развитии России</w:t>
      </w:r>
      <w:r w:rsidR="00C31256" w:rsidRPr="005D2B18">
        <w:rPr>
          <w:rFonts w:ascii="Times New Roman" w:hAnsi="Times New Roman"/>
          <w:i/>
          <w:sz w:val="24"/>
          <w:szCs w:val="28"/>
        </w:rPr>
        <w:t>.</w:t>
      </w:r>
    </w:p>
    <w:p w:rsidR="00FF65A6" w:rsidRPr="005D2B18" w:rsidRDefault="00FF65A6" w:rsidP="005D2B18">
      <w:pPr>
        <w:spacing w:after="0" w:line="240" w:lineRule="auto"/>
        <w:rPr>
          <w:rFonts w:ascii="Times New Roman" w:hAnsi="Times New Roman"/>
          <w:b/>
          <w:bCs/>
          <w:sz w:val="24"/>
          <w:szCs w:val="28"/>
        </w:rPr>
      </w:pPr>
      <w:r w:rsidRPr="005D2B18">
        <w:rPr>
          <w:rFonts w:ascii="Times New Roman" w:hAnsi="Times New Roman"/>
          <w:b/>
          <w:bCs/>
          <w:sz w:val="24"/>
          <w:szCs w:val="28"/>
        </w:rPr>
        <w:t>Методы математики</w:t>
      </w:r>
    </w:p>
    <w:p w:rsidR="00FF65A6" w:rsidRPr="005D2B18" w:rsidRDefault="00FF65A6" w:rsidP="00D031C4">
      <w:pPr>
        <w:numPr>
          <w:ilvl w:val="0"/>
          <w:numId w:val="166"/>
        </w:numPr>
        <w:tabs>
          <w:tab w:val="left" w:pos="1134"/>
        </w:tabs>
        <w:spacing w:after="0" w:line="240" w:lineRule="auto"/>
        <w:ind w:left="0" w:firstLine="709"/>
        <w:jc w:val="both"/>
        <w:rPr>
          <w:rFonts w:ascii="Times New Roman" w:hAnsi="Times New Roman"/>
          <w:i/>
          <w:sz w:val="24"/>
          <w:szCs w:val="28"/>
        </w:rPr>
      </w:pPr>
      <w:r w:rsidRPr="005D2B18">
        <w:rPr>
          <w:rFonts w:ascii="Times New Roman" w:hAnsi="Times New Roman"/>
          <w:i/>
          <w:sz w:val="24"/>
          <w:szCs w:val="28"/>
        </w:rPr>
        <w:t>Используя изученные методы, проводить доказательство, выполнять опровержение;</w:t>
      </w:r>
    </w:p>
    <w:p w:rsidR="00FF65A6" w:rsidRPr="005D2B18" w:rsidRDefault="00C31256" w:rsidP="00D031C4">
      <w:pPr>
        <w:numPr>
          <w:ilvl w:val="0"/>
          <w:numId w:val="166"/>
        </w:numPr>
        <w:tabs>
          <w:tab w:val="left" w:pos="1134"/>
        </w:tabs>
        <w:spacing w:after="0" w:line="240" w:lineRule="auto"/>
        <w:ind w:left="0" w:firstLine="709"/>
        <w:jc w:val="both"/>
        <w:rPr>
          <w:rFonts w:ascii="Times New Roman" w:hAnsi="Times New Roman"/>
          <w:i/>
          <w:sz w:val="24"/>
          <w:szCs w:val="28"/>
        </w:rPr>
      </w:pPr>
      <w:r w:rsidRPr="005D2B18">
        <w:rPr>
          <w:rFonts w:ascii="Times New Roman" w:hAnsi="Times New Roman"/>
          <w:i/>
          <w:sz w:val="24"/>
          <w:szCs w:val="28"/>
        </w:rPr>
        <w:t>в</w:t>
      </w:r>
      <w:r w:rsidR="00FF65A6" w:rsidRPr="005D2B18">
        <w:rPr>
          <w:rFonts w:ascii="Times New Roman" w:hAnsi="Times New Roman"/>
          <w:i/>
          <w:sz w:val="24"/>
          <w:szCs w:val="28"/>
        </w:rPr>
        <w:t>ыбирать изученные методы и их комбинации для решения математических задач;</w:t>
      </w:r>
    </w:p>
    <w:p w:rsidR="00FF65A6" w:rsidRPr="005D2B18" w:rsidRDefault="00FF65A6" w:rsidP="00D031C4">
      <w:pPr>
        <w:numPr>
          <w:ilvl w:val="0"/>
          <w:numId w:val="166"/>
        </w:numPr>
        <w:tabs>
          <w:tab w:val="left" w:pos="1134"/>
        </w:tabs>
        <w:spacing w:after="0" w:line="240" w:lineRule="auto"/>
        <w:ind w:left="0" w:firstLine="709"/>
        <w:jc w:val="both"/>
        <w:rPr>
          <w:rFonts w:ascii="Times New Roman" w:hAnsi="Times New Roman"/>
          <w:i/>
          <w:sz w:val="24"/>
          <w:szCs w:val="28"/>
        </w:rPr>
      </w:pPr>
      <w:r w:rsidRPr="005D2B18">
        <w:rPr>
          <w:rFonts w:ascii="Times New Roman" w:hAnsi="Times New Roman"/>
          <w:i/>
          <w:sz w:val="24"/>
          <w:szCs w:val="28"/>
          <w:lang w:eastAsia="ru-RU"/>
        </w:rPr>
        <w:t>использовать математические знания для описания закономерностей в окружающей действительности и произведениях искусства</w:t>
      </w:r>
      <w:r w:rsidRPr="005D2B18">
        <w:rPr>
          <w:rFonts w:ascii="Times New Roman" w:hAnsi="Times New Roman"/>
          <w:i/>
          <w:sz w:val="24"/>
          <w:szCs w:val="28"/>
        </w:rPr>
        <w:t>;</w:t>
      </w:r>
    </w:p>
    <w:p w:rsidR="00FF65A6" w:rsidRPr="005D2B18" w:rsidRDefault="00FF65A6" w:rsidP="00D031C4">
      <w:pPr>
        <w:numPr>
          <w:ilvl w:val="0"/>
          <w:numId w:val="166"/>
        </w:numPr>
        <w:tabs>
          <w:tab w:val="left" w:pos="1134"/>
        </w:tabs>
        <w:spacing w:after="0" w:line="240" w:lineRule="auto"/>
        <w:ind w:left="0" w:firstLine="709"/>
        <w:jc w:val="both"/>
        <w:rPr>
          <w:rFonts w:ascii="Times New Roman" w:hAnsi="Times New Roman"/>
          <w:i/>
          <w:sz w:val="24"/>
          <w:szCs w:val="28"/>
        </w:rPr>
      </w:pPr>
      <w:r w:rsidRPr="005D2B18">
        <w:rPr>
          <w:rFonts w:ascii="Times New Roman" w:hAnsi="Times New Roman"/>
          <w:i/>
          <w:sz w:val="24"/>
          <w:szCs w:val="28"/>
        </w:rPr>
        <w:t>применять простейшие программные средства и электронно-коммуникационные системы при решении математических задач.</w:t>
      </w:r>
    </w:p>
    <w:p w:rsidR="00FF65A6" w:rsidRPr="005D2B18" w:rsidRDefault="00FF65A6" w:rsidP="005D2B18">
      <w:pPr>
        <w:pStyle w:val="3"/>
        <w:spacing w:before="0" w:beforeAutospacing="0" w:after="0" w:afterAutospacing="0"/>
        <w:rPr>
          <w:sz w:val="24"/>
          <w:szCs w:val="28"/>
        </w:rPr>
      </w:pPr>
      <w:bookmarkStart w:id="61" w:name="_Toc284662723"/>
      <w:bookmarkStart w:id="62" w:name="_Toc284663349"/>
      <w:r w:rsidRPr="005D2B18">
        <w:rPr>
          <w:sz w:val="24"/>
          <w:szCs w:val="28"/>
        </w:rPr>
        <w:t>Выпускник получит возможность научиться в 7-9 классах для успешного продолжения образования на углубл</w:t>
      </w:r>
      <w:r w:rsidR="00A23AB5" w:rsidRPr="005D2B18">
        <w:rPr>
          <w:sz w:val="24"/>
          <w:szCs w:val="28"/>
        </w:rPr>
        <w:t>е</w:t>
      </w:r>
      <w:r w:rsidRPr="005D2B18">
        <w:rPr>
          <w:sz w:val="24"/>
          <w:szCs w:val="28"/>
        </w:rPr>
        <w:t>нном уровне</w:t>
      </w:r>
      <w:bookmarkEnd w:id="61"/>
      <w:bookmarkEnd w:id="62"/>
    </w:p>
    <w:p w:rsidR="00FF65A6" w:rsidRPr="005D2B18" w:rsidRDefault="00FF65A6" w:rsidP="005D2B18">
      <w:pPr>
        <w:spacing w:after="0" w:line="240" w:lineRule="auto"/>
        <w:rPr>
          <w:rFonts w:ascii="Times New Roman" w:hAnsi="Times New Roman"/>
          <w:sz w:val="24"/>
          <w:szCs w:val="28"/>
        </w:rPr>
      </w:pPr>
      <w:r w:rsidRPr="005D2B18">
        <w:rPr>
          <w:rFonts w:ascii="Times New Roman" w:hAnsi="Times New Roman"/>
          <w:b/>
          <w:sz w:val="24"/>
          <w:szCs w:val="28"/>
        </w:rPr>
        <w:t>Элементы теории множеств и математической логики</w:t>
      </w:r>
    </w:p>
    <w:p w:rsidR="00FF65A6" w:rsidRPr="005D2B18" w:rsidRDefault="00FF65A6" w:rsidP="00D031C4">
      <w:pPr>
        <w:pStyle w:val="a8"/>
        <w:numPr>
          <w:ilvl w:val="0"/>
          <w:numId w:val="158"/>
        </w:numPr>
        <w:tabs>
          <w:tab w:val="left" w:pos="1134"/>
        </w:tabs>
        <w:ind w:left="0" w:firstLine="709"/>
        <w:jc w:val="both"/>
        <w:rPr>
          <w:rFonts w:ascii="Times New Roman" w:hAnsi="Times New Roman"/>
          <w:szCs w:val="28"/>
        </w:rPr>
      </w:pPr>
      <w:r w:rsidRPr="005D2B18">
        <w:rPr>
          <w:rFonts w:ascii="Times New Roman" w:hAnsi="Times New Roman"/>
          <w:szCs w:val="28"/>
        </w:rPr>
        <w:t>Свободно оперировать</w:t>
      </w:r>
      <w:r w:rsidRPr="005D2B18">
        <w:rPr>
          <w:rStyle w:val="af3"/>
          <w:rFonts w:ascii="Times New Roman" w:hAnsi="Times New Roman"/>
          <w:szCs w:val="28"/>
        </w:rPr>
        <w:footnoteReference w:id="6"/>
      </w:r>
      <w:r w:rsidRPr="005D2B18">
        <w:rPr>
          <w:rFonts w:ascii="Times New Roman" w:hAnsi="Times New Roman"/>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FF65A6" w:rsidRPr="005D2B18" w:rsidRDefault="00FF65A6" w:rsidP="00D031C4">
      <w:pPr>
        <w:pStyle w:val="a8"/>
        <w:numPr>
          <w:ilvl w:val="0"/>
          <w:numId w:val="158"/>
        </w:numPr>
        <w:tabs>
          <w:tab w:val="left" w:pos="1134"/>
        </w:tabs>
        <w:ind w:left="0" w:firstLine="709"/>
        <w:jc w:val="both"/>
        <w:rPr>
          <w:rFonts w:ascii="Times New Roman" w:hAnsi="Times New Roman"/>
          <w:szCs w:val="28"/>
        </w:rPr>
      </w:pPr>
      <w:r w:rsidRPr="005D2B18">
        <w:rPr>
          <w:rFonts w:ascii="Times New Roman" w:hAnsi="Times New Roman"/>
          <w:szCs w:val="28"/>
        </w:rPr>
        <w:t>задавать множества разными способами;</w:t>
      </w:r>
    </w:p>
    <w:p w:rsidR="00FF65A6" w:rsidRPr="005D2B18" w:rsidRDefault="00FF65A6" w:rsidP="00D031C4">
      <w:pPr>
        <w:pStyle w:val="a8"/>
        <w:numPr>
          <w:ilvl w:val="0"/>
          <w:numId w:val="158"/>
        </w:numPr>
        <w:tabs>
          <w:tab w:val="left" w:pos="1134"/>
        </w:tabs>
        <w:ind w:left="0" w:firstLine="709"/>
        <w:jc w:val="both"/>
        <w:rPr>
          <w:rFonts w:ascii="Times New Roman" w:hAnsi="Times New Roman"/>
          <w:szCs w:val="28"/>
        </w:rPr>
      </w:pPr>
      <w:r w:rsidRPr="005D2B18">
        <w:rPr>
          <w:rFonts w:ascii="Times New Roman" w:hAnsi="Times New Roman"/>
          <w:szCs w:val="28"/>
        </w:rPr>
        <w:t>проверять выполнение характеристического свойства множества;</w:t>
      </w:r>
    </w:p>
    <w:p w:rsidR="00FF65A6" w:rsidRPr="005D2B18" w:rsidRDefault="00FF65A6" w:rsidP="00D031C4">
      <w:pPr>
        <w:pStyle w:val="a8"/>
        <w:numPr>
          <w:ilvl w:val="0"/>
          <w:numId w:val="158"/>
        </w:numPr>
        <w:tabs>
          <w:tab w:val="left" w:pos="1134"/>
        </w:tabs>
        <w:ind w:left="0" w:firstLine="709"/>
        <w:jc w:val="both"/>
        <w:rPr>
          <w:rFonts w:ascii="Times New Roman" w:hAnsi="Times New Roman"/>
          <w:szCs w:val="28"/>
        </w:rPr>
      </w:pPr>
      <w:r w:rsidRPr="005D2B18">
        <w:rPr>
          <w:rFonts w:ascii="Times New Roman" w:hAnsi="Times New Roman"/>
          <w:szCs w:val="28"/>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w:t>
      </w:r>
      <w:r w:rsidR="007465E1" w:rsidRPr="005D2B18">
        <w:rPr>
          <w:rFonts w:ascii="Times New Roman" w:hAnsi="Times New Roman"/>
          <w:szCs w:val="28"/>
        </w:rPr>
        <w:t>;</w:t>
      </w:r>
      <w:r w:rsidR="00A23AB5" w:rsidRPr="005D2B18">
        <w:rPr>
          <w:rFonts w:ascii="Times New Roman" w:hAnsi="Times New Roman"/>
          <w:szCs w:val="28"/>
        </w:rPr>
        <w:t xml:space="preserve"> </w:t>
      </w:r>
      <w:r w:rsidR="007465E1" w:rsidRPr="005D2B18">
        <w:rPr>
          <w:rFonts w:ascii="Times New Roman" w:hAnsi="Times New Roman"/>
          <w:szCs w:val="28"/>
        </w:rPr>
        <w:t>у</w:t>
      </w:r>
      <w:r w:rsidRPr="005D2B18">
        <w:rPr>
          <w:rFonts w:ascii="Times New Roman" w:hAnsi="Times New Roman"/>
          <w:szCs w:val="28"/>
        </w:rPr>
        <w:t>словные высказывания (импликации);</w:t>
      </w:r>
    </w:p>
    <w:p w:rsidR="00FF65A6" w:rsidRPr="005D2B18" w:rsidRDefault="00FF65A6" w:rsidP="00D031C4">
      <w:pPr>
        <w:pStyle w:val="a8"/>
        <w:numPr>
          <w:ilvl w:val="0"/>
          <w:numId w:val="158"/>
        </w:numPr>
        <w:tabs>
          <w:tab w:val="left" w:pos="1134"/>
        </w:tabs>
        <w:ind w:left="0" w:firstLine="709"/>
        <w:jc w:val="both"/>
        <w:rPr>
          <w:rFonts w:ascii="Times New Roman" w:hAnsi="Times New Roman"/>
          <w:szCs w:val="28"/>
        </w:rPr>
      </w:pPr>
      <w:r w:rsidRPr="005D2B18">
        <w:rPr>
          <w:rFonts w:ascii="Times New Roman" w:hAnsi="Times New Roman"/>
          <w:szCs w:val="28"/>
        </w:rPr>
        <w:t>строить высказывания с использованием законов алгебры высказываний.</w:t>
      </w:r>
    </w:p>
    <w:p w:rsidR="00FF65A6" w:rsidRPr="005D2B18" w:rsidRDefault="00FF65A6" w:rsidP="005D2B18">
      <w:pPr>
        <w:tabs>
          <w:tab w:val="left" w:pos="1134"/>
        </w:tabs>
        <w:spacing w:after="0" w:line="240" w:lineRule="auto"/>
        <w:rPr>
          <w:rFonts w:ascii="Times New Roman" w:hAnsi="Times New Roman"/>
          <w:b/>
          <w:sz w:val="24"/>
          <w:szCs w:val="28"/>
        </w:rPr>
      </w:pPr>
      <w:r w:rsidRPr="005D2B18">
        <w:rPr>
          <w:rFonts w:ascii="Times New Roman" w:hAnsi="Times New Roman"/>
          <w:b/>
          <w:sz w:val="24"/>
          <w:szCs w:val="28"/>
        </w:rPr>
        <w:t>В повседневной жизни и при изучении других предметов:</w:t>
      </w:r>
    </w:p>
    <w:p w:rsidR="00FF65A6" w:rsidRPr="005D2B18" w:rsidRDefault="00FF65A6" w:rsidP="00D031C4">
      <w:pPr>
        <w:pStyle w:val="a"/>
        <w:numPr>
          <w:ilvl w:val="0"/>
          <w:numId w:val="154"/>
        </w:numPr>
        <w:tabs>
          <w:tab w:val="left" w:pos="1134"/>
        </w:tabs>
        <w:ind w:left="0" w:firstLine="709"/>
        <w:rPr>
          <w:rFonts w:ascii="Times New Roman" w:hAnsi="Times New Roman"/>
          <w:sz w:val="24"/>
          <w:szCs w:val="28"/>
        </w:rPr>
      </w:pPr>
      <w:r w:rsidRPr="005D2B18">
        <w:rPr>
          <w:rFonts w:ascii="Times New Roman" w:hAnsi="Times New Roman"/>
          <w:sz w:val="24"/>
          <w:szCs w:val="28"/>
        </w:rPr>
        <w:t>строить рассуждения на основе использования правил логики;</w:t>
      </w:r>
    </w:p>
    <w:p w:rsidR="00FF65A6" w:rsidRPr="005D2B18" w:rsidRDefault="00FF65A6" w:rsidP="00D031C4">
      <w:pPr>
        <w:pStyle w:val="a"/>
        <w:numPr>
          <w:ilvl w:val="0"/>
          <w:numId w:val="154"/>
        </w:numPr>
        <w:tabs>
          <w:tab w:val="left" w:pos="1134"/>
        </w:tabs>
        <w:ind w:left="0" w:firstLine="709"/>
        <w:rPr>
          <w:rFonts w:ascii="Times New Roman" w:hAnsi="Times New Roman"/>
          <w:sz w:val="24"/>
          <w:szCs w:val="28"/>
        </w:rPr>
      </w:pPr>
      <w:r w:rsidRPr="005D2B18">
        <w:rPr>
          <w:rFonts w:ascii="Times New Roman" w:hAnsi="Times New Roman"/>
          <w:sz w:val="24"/>
          <w:szCs w:val="28"/>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r w:rsidR="007465E1" w:rsidRPr="005D2B18">
        <w:rPr>
          <w:rFonts w:ascii="Times New Roman" w:hAnsi="Times New Roman"/>
          <w:sz w:val="24"/>
          <w:szCs w:val="28"/>
        </w:rPr>
        <w:t>.</w:t>
      </w:r>
    </w:p>
    <w:p w:rsidR="00FF65A6" w:rsidRPr="005D2B18" w:rsidRDefault="00FF65A6" w:rsidP="005D2B18">
      <w:pPr>
        <w:spacing w:after="0" w:line="240" w:lineRule="auto"/>
        <w:rPr>
          <w:rFonts w:ascii="Times New Roman" w:hAnsi="Times New Roman"/>
          <w:b/>
          <w:sz w:val="24"/>
          <w:szCs w:val="28"/>
        </w:rPr>
      </w:pPr>
      <w:r w:rsidRPr="005D2B18">
        <w:rPr>
          <w:rFonts w:ascii="Times New Roman" w:hAnsi="Times New Roman"/>
          <w:b/>
          <w:sz w:val="24"/>
          <w:szCs w:val="28"/>
        </w:rPr>
        <w:t>Числа</w:t>
      </w:r>
    </w:p>
    <w:p w:rsidR="00FF65A6" w:rsidRPr="005D2B18" w:rsidRDefault="00FF65A6" w:rsidP="00D031C4">
      <w:pPr>
        <w:pStyle w:val="a8"/>
        <w:numPr>
          <w:ilvl w:val="0"/>
          <w:numId w:val="155"/>
        </w:numPr>
        <w:tabs>
          <w:tab w:val="left" w:pos="1134"/>
        </w:tabs>
        <w:ind w:left="0" w:firstLine="709"/>
        <w:contextualSpacing w:val="0"/>
        <w:jc w:val="both"/>
        <w:rPr>
          <w:rFonts w:ascii="Times New Roman" w:hAnsi="Times New Roman"/>
          <w:szCs w:val="28"/>
        </w:rPr>
      </w:pPr>
      <w:r w:rsidRPr="005D2B18">
        <w:rPr>
          <w:rFonts w:ascii="Times New Roman" w:hAnsi="Times New Roman"/>
          <w:szCs w:val="28"/>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FF65A6" w:rsidRPr="005D2B18" w:rsidRDefault="00FF65A6" w:rsidP="00D031C4">
      <w:pPr>
        <w:pStyle w:val="a8"/>
        <w:numPr>
          <w:ilvl w:val="0"/>
          <w:numId w:val="155"/>
        </w:numPr>
        <w:tabs>
          <w:tab w:val="left" w:pos="1134"/>
        </w:tabs>
        <w:ind w:left="0" w:firstLine="709"/>
        <w:contextualSpacing w:val="0"/>
        <w:jc w:val="both"/>
        <w:rPr>
          <w:rFonts w:ascii="Times New Roman" w:hAnsi="Times New Roman"/>
          <w:szCs w:val="28"/>
        </w:rPr>
      </w:pPr>
      <w:r w:rsidRPr="005D2B18">
        <w:rPr>
          <w:rFonts w:ascii="Times New Roman" w:hAnsi="Times New Roman"/>
          <w:szCs w:val="28"/>
        </w:rPr>
        <w:t>понимать и объяснять разницу между позиционной и непозиционной системами записи чисел;</w:t>
      </w:r>
    </w:p>
    <w:p w:rsidR="00FF65A6" w:rsidRPr="005D2B18" w:rsidRDefault="00FF65A6" w:rsidP="00D031C4">
      <w:pPr>
        <w:pStyle w:val="a8"/>
        <w:numPr>
          <w:ilvl w:val="0"/>
          <w:numId w:val="155"/>
        </w:numPr>
        <w:tabs>
          <w:tab w:val="left" w:pos="1134"/>
        </w:tabs>
        <w:ind w:left="0" w:firstLine="709"/>
        <w:contextualSpacing w:val="0"/>
        <w:jc w:val="both"/>
        <w:rPr>
          <w:rFonts w:ascii="Times New Roman" w:hAnsi="Times New Roman"/>
          <w:szCs w:val="28"/>
        </w:rPr>
      </w:pPr>
      <w:r w:rsidRPr="005D2B18">
        <w:rPr>
          <w:rFonts w:ascii="Times New Roman" w:hAnsi="Times New Roman"/>
          <w:szCs w:val="28"/>
        </w:rPr>
        <w:t>переводить числа из одной системы записи (системы счисления) в другую;</w:t>
      </w:r>
    </w:p>
    <w:p w:rsidR="00FF65A6" w:rsidRPr="005D2B18" w:rsidRDefault="00FF65A6" w:rsidP="00D031C4">
      <w:pPr>
        <w:pStyle w:val="a8"/>
        <w:numPr>
          <w:ilvl w:val="0"/>
          <w:numId w:val="155"/>
        </w:numPr>
        <w:tabs>
          <w:tab w:val="left" w:pos="1134"/>
        </w:tabs>
        <w:ind w:left="0" w:firstLine="709"/>
        <w:contextualSpacing w:val="0"/>
        <w:jc w:val="both"/>
        <w:rPr>
          <w:rFonts w:ascii="Times New Roman" w:hAnsi="Times New Roman"/>
          <w:szCs w:val="28"/>
        </w:rPr>
      </w:pPr>
      <w:r w:rsidRPr="005D2B18">
        <w:rPr>
          <w:rFonts w:ascii="Times New Roman" w:hAnsi="Times New Roman"/>
          <w:szCs w:val="28"/>
        </w:rPr>
        <w:t>доказывать и использовать признаки делимости на 2, 4, 8, 5, 3, 6, 9, 10, 11 суммы и произведения чисел при выполнении вычислений и решении задач;</w:t>
      </w:r>
    </w:p>
    <w:p w:rsidR="00FF65A6" w:rsidRPr="005D2B18" w:rsidRDefault="00FF65A6" w:rsidP="00D031C4">
      <w:pPr>
        <w:pStyle w:val="a8"/>
        <w:numPr>
          <w:ilvl w:val="0"/>
          <w:numId w:val="155"/>
        </w:numPr>
        <w:tabs>
          <w:tab w:val="left" w:pos="1134"/>
        </w:tabs>
        <w:ind w:left="0" w:firstLine="709"/>
        <w:contextualSpacing w:val="0"/>
        <w:jc w:val="both"/>
        <w:rPr>
          <w:rFonts w:ascii="Times New Roman" w:hAnsi="Times New Roman"/>
          <w:szCs w:val="28"/>
        </w:rPr>
      </w:pPr>
      <w:r w:rsidRPr="005D2B18">
        <w:rPr>
          <w:rFonts w:ascii="Times New Roman" w:hAnsi="Times New Roman"/>
          <w:szCs w:val="28"/>
        </w:rPr>
        <w:t>выполнять округление рациональных и иррациональных чисел с заданной точностью;</w:t>
      </w:r>
    </w:p>
    <w:p w:rsidR="00FF65A6" w:rsidRPr="005D2B18" w:rsidRDefault="00FF65A6" w:rsidP="00D031C4">
      <w:pPr>
        <w:pStyle w:val="a8"/>
        <w:numPr>
          <w:ilvl w:val="0"/>
          <w:numId w:val="155"/>
        </w:numPr>
        <w:tabs>
          <w:tab w:val="left" w:pos="1134"/>
        </w:tabs>
        <w:ind w:left="0" w:firstLine="709"/>
        <w:contextualSpacing w:val="0"/>
        <w:jc w:val="both"/>
        <w:rPr>
          <w:rFonts w:ascii="Times New Roman" w:hAnsi="Times New Roman"/>
          <w:szCs w:val="28"/>
        </w:rPr>
      </w:pPr>
      <w:r w:rsidRPr="005D2B18">
        <w:rPr>
          <w:rFonts w:ascii="Times New Roman" w:hAnsi="Times New Roman"/>
          <w:szCs w:val="28"/>
        </w:rPr>
        <w:t>сравнивать действительные числа разными способами;</w:t>
      </w:r>
    </w:p>
    <w:p w:rsidR="00FF65A6" w:rsidRPr="005D2B18" w:rsidRDefault="00FF65A6" w:rsidP="00D031C4">
      <w:pPr>
        <w:pStyle w:val="a8"/>
        <w:numPr>
          <w:ilvl w:val="0"/>
          <w:numId w:val="155"/>
        </w:numPr>
        <w:tabs>
          <w:tab w:val="left" w:pos="1134"/>
        </w:tabs>
        <w:ind w:left="0" w:firstLine="709"/>
        <w:contextualSpacing w:val="0"/>
        <w:jc w:val="both"/>
        <w:rPr>
          <w:rFonts w:ascii="Times New Roman" w:hAnsi="Times New Roman"/>
          <w:szCs w:val="28"/>
        </w:rPr>
      </w:pPr>
      <w:r w:rsidRPr="005D2B18">
        <w:rPr>
          <w:rFonts w:ascii="Times New Roman" w:hAnsi="Times New Roman"/>
          <w:szCs w:val="28"/>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F65A6" w:rsidRPr="005D2B18" w:rsidRDefault="00FF65A6" w:rsidP="00D031C4">
      <w:pPr>
        <w:pStyle w:val="a8"/>
        <w:numPr>
          <w:ilvl w:val="0"/>
          <w:numId w:val="155"/>
        </w:numPr>
        <w:tabs>
          <w:tab w:val="left" w:pos="1134"/>
        </w:tabs>
        <w:ind w:left="0" w:firstLine="709"/>
        <w:contextualSpacing w:val="0"/>
        <w:jc w:val="both"/>
        <w:rPr>
          <w:rFonts w:ascii="Times New Roman" w:hAnsi="Times New Roman"/>
          <w:szCs w:val="28"/>
        </w:rPr>
      </w:pPr>
      <w:r w:rsidRPr="005D2B18">
        <w:rPr>
          <w:rFonts w:ascii="Times New Roman" w:hAnsi="Times New Roman"/>
          <w:szCs w:val="28"/>
        </w:rPr>
        <w:t>находить НОД и НОК чисел разными способами и использовать их при решении задач;</w:t>
      </w:r>
    </w:p>
    <w:p w:rsidR="00FF65A6" w:rsidRPr="005D2B18" w:rsidRDefault="00FF65A6" w:rsidP="00D031C4">
      <w:pPr>
        <w:pStyle w:val="a8"/>
        <w:numPr>
          <w:ilvl w:val="0"/>
          <w:numId w:val="155"/>
        </w:numPr>
        <w:tabs>
          <w:tab w:val="left" w:pos="1134"/>
        </w:tabs>
        <w:ind w:left="0" w:firstLine="709"/>
        <w:contextualSpacing w:val="0"/>
        <w:jc w:val="both"/>
        <w:rPr>
          <w:rFonts w:ascii="Times New Roman" w:hAnsi="Times New Roman"/>
          <w:szCs w:val="28"/>
        </w:rPr>
      </w:pPr>
      <w:r w:rsidRPr="005D2B18">
        <w:rPr>
          <w:rFonts w:ascii="Times New Roman" w:hAnsi="Times New Roman"/>
          <w:szCs w:val="28"/>
        </w:rPr>
        <w:t>выполнять вычисления и преобразования выражений, содержащих действительные числа, в том числе корни натуральных степеней.</w:t>
      </w:r>
    </w:p>
    <w:p w:rsidR="00FF65A6" w:rsidRPr="005D2B18" w:rsidRDefault="00FF65A6" w:rsidP="005D2B18">
      <w:pPr>
        <w:tabs>
          <w:tab w:val="left" w:pos="1134"/>
        </w:tabs>
        <w:spacing w:after="0" w:line="240" w:lineRule="auto"/>
        <w:rPr>
          <w:rFonts w:ascii="Times New Roman" w:hAnsi="Times New Roman"/>
          <w:b/>
          <w:sz w:val="24"/>
          <w:szCs w:val="28"/>
        </w:rPr>
      </w:pPr>
      <w:r w:rsidRPr="005D2B18">
        <w:rPr>
          <w:rFonts w:ascii="Times New Roman" w:hAnsi="Times New Roman"/>
          <w:b/>
          <w:sz w:val="24"/>
          <w:szCs w:val="28"/>
        </w:rPr>
        <w:t>В повседневной жизни и при изучении других предметов:</w:t>
      </w:r>
    </w:p>
    <w:p w:rsidR="00FF65A6" w:rsidRPr="005D2B18" w:rsidRDefault="00FF65A6" w:rsidP="00D031C4">
      <w:pPr>
        <w:pStyle w:val="a"/>
        <w:numPr>
          <w:ilvl w:val="0"/>
          <w:numId w:val="154"/>
        </w:numPr>
        <w:tabs>
          <w:tab w:val="left" w:pos="1134"/>
        </w:tabs>
        <w:ind w:left="0" w:firstLine="709"/>
        <w:rPr>
          <w:rFonts w:ascii="Times New Roman" w:hAnsi="Times New Roman"/>
          <w:sz w:val="24"/>
          <w:szCs w:val="28"/>
        </w:rPr>
      </w:pPr>
      <w:r w:rsidRPr="005D2B18">
        <w:rPr>
          <w:rFonts w:ascii="Times New Roman" w:hAnsi="Times New Roman"/>
          <w:sz w:val="24"/>
          <w:szCs w:val="28"/>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F65A6" w:rsidRPr="005D2B18" w:rsidRDefault="00FF65A6" w:rsidP="00D031C4">
      <w:pPr>
        <w:pStyle w:val="a"/>
        <w:numPr>
          <w:ilvl w:val="0"/>
          <w:numId w:val="154"/>
        </w:numPr>
        <w:tabs>
          <w:tab w:val="left" w:pos="1134"/>
        </w:tabs>
        <w:ind w:left="0" w:firstLine="709"/>
        <w:rPr>
          <w:rFonts w:ascii="Times New Roman" w:hAnsi="Times New Roman"/>
          <w:sz w:val="24"/>
          <w:szCs w:val="28"/>
        </w:rPr>
      </w:pPr>
      <w:r w:rsidRPr="005D2B18">
        <w:rPr>
          <w:rFonts w:ascii="Times New Roman" w:hAnsi="Times New Roman"/>
          <w:sz w:val="24"/>
          <w:szCs w:val="28"/>
        </w:rPr>
        <w:t xml:space="preserve">записывать, сравнивать, округлять числовые данные реальных величин с использованием разных систем измерения; </w:t>
      </w:r>
    </w:p>
    <w:p w:rsidR="00FF65A6" w:rsidRPr="005D2B18" w:rsidRDefault="00FF65A6" w:rsidP="00D031C4">
      <w:pPr>
        <w:pStyle w:val="a"/>
        <w:numPr>
          <w:ilvl w:val="0"/>
          <w:numId w:val="154"/>
        </w:numPr>
        <w:tabs>
          <w:tab w:val="left" w:pos="1134"/>
        </w:tabs>
        <w:ind w:left="0" w:firstLine="709"/>
        <w:rPr>
          <w:rFonts w:ascii="Times New Roman" w:hAnsi="Times New Roman"/>
          <w:sz w:val="24"/>
          <w:szCs w:val="28"/>
        </w:rPr>
      </w:pPr>
      <w:r w:rsidRPr="005D2B18">
        <w:rPr>
          <w:rFonts w:ascii="Times New Roman" w:hAnsi="Times New Roman"/>
          <w:sz w:val="24"/>
          <w:szCs w:val="28"/>
        </w:rPr>
        <w:t>составлять и оценивать разными способами числовые выражения при решении практических задач и задач из других учебных предметов</w:t>
      </w:r>
      <w:r w:rsidR="007465E1" w:rsidRPr="005D2B18">
        <w:rPr>
          <w:rFonts w:ascii="Times New Roman" w:hAnsi="Times New Roman"/>
          <w:sz w:val="24"/>
          <w:szCs w:val="28"/>
        </w:rPr>
        <w:t>.</w:t>
      </w:r>
    </w:p>
    <w:p w:rsidR="00FF65A6" w:rsidRPr="005D2B18" w:rsidRDefault="00FF65A6" w:rsidP="005D2B18">
      <w:pPr>
        <w:spacing w:after="0" w:line="240" w:lineRule="auto"/>
        <w:rPr>
          <w:rFonts w:ascii="Times New Roman" w:hAnsi="Times New Roman"/>
          <w:b/>
          <w:sz w:val="24"/>
          <w:szCs w:val="28"/>
        </w:rPr>
      </w:pPr>
      <w:r w:rsidRPr="005D2B18">
        <w:rPr>
          <w:rFonts w:ascii="Times New Roman" w:hAnsi="Times New Roman"/>
          <w:b/>
          <w:sz w:val="24"/>
          <w:szCs w:val="28"/>
        </w:rPr>
        <w:t>Тождественные преобразования</w:t>
      </w:r>
    </w:p>
    <w:p w:rsidR="00FF65A6" w:rsidRPr="005D2B18" w:rsidRDefault="00FF65A6" w:rsidP="00D031C4">
      <w:pPr>
        <w:pStyle w:val="a"/>
        <w:numPr>
          <w:ilvl w:val="0"/>
          <w:numId w:val="154"/>
        </w:numPr>
        <w:tabs>
          <w:tab w:val="left" w:pos="1134"/>
        </w:tabs>
        <w:ind w:left="0" w:firstLine="709"/>
        <w:rPr>
          <w:rFonts w:ascii="Times New Roman" w:hAnsi="Times New Roman"/>
          <w:sz w:val="24"/>
          <w:szCs w:val="28"/>
        </w:rPr>
      </w:pPr>
      <w:r w:rsidRPr="005D2B18">
        <w:rPr>
          <w:rFonts w:ascii="Times New Roman" w:hAnsi="Times New Roman"/>
          <w:sz w:val="24"/>
          <w:szCs w:val="28"/>
        </w:rPr>
        <w:t>Свободно оперировать понятиями степени с целым и дробным показателем;</w:t>
      </w:r>
    </w:p>
    <w:p w:rsidR="00FF65A6" w:rsidRPr="005D2B18" w:rsidRDefault="00FF65A6" w:rsidP="00D031C4">
      <w:pPr>
        <w:pStyle w:val="a"/>
        <w:numPr>
          <w:ilvl w:val="0"/>
          <w:numId w:val="154"/>
        </w:numPr>
        <w:tabs>
          <w:tab w:val="left" w:pos="1134"/>
        </w:tabs>
        <w:ind w:left="0" w:firstLine="709"/>
        <w:rPr>
          <w:rFonts w:ascii="Times New Roman" w:hAnsi="Times New Roman"/>
          <w:sz w:val="24"/>
          <w:szCs w:val="28"/>
        </w:rPr>
      </w:pPr>
      <w:r w:rsidRPr="005D2B18">
        <w:rPr>
          <w:rFonts w:ascii="Times New Roman" w:hAnsi="Times New Roman"/>
          <w:sz w:val="24"/>
          <w:szCs w:val="28"/>
        </w:rPr>
        <w:t>выполнять доказательство свойств степени с целыми и дробными показателями;</w:t>
      </w:r>
    </w:p>
    <w:p w:rsidR="00FF65A6" w:rsidRPr="005D2B18" w:rsidRDefault="00FF65A6" w:rsidP="00D031C4">
      <w:pPr>
        <w:pStyle w:val="a"/>
        <w:numPr>
          <w:ilvl w:val="0"/>
          <w:numId w:val="154"/>
        </w:numPr>
        <w:tabs>
          <w:tab w:val="left" w:pos="1134"/>
        </w:tabs>
        <w:ind w:left="0" w:firstLine="709"/>
        <w:rPr>
          <w:rFonts w:ascii="Times New Roman" w:hAnsi="Times New Roman"/>
          <w:sz w:val="24"/>
          <w:szCs w:val="28"/>
        </w:rPr>
      </w:pPr>
      <w:r w:rsidRPr="005D2B18">
        <w:rPr>
          <w:rFonts w:ascii="Times New Roman" w:hAnsi="Times New Roman"/>
          <w:sz w:val="24"/>
          <w:szCs w:val="28"/>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F65A6" w:rsidRPr="005D2B18" w:rsidRDefault="00FF65A6" w:rsidP="00D031C4">
      <w:pPr>
        <w:pStyle w:val="a"/>
        <w:numPr>
          <w:ilvl w:val="0"/>
          <w:numId w:val="154"/>
        </w:numPr>
        <w:tabs>
          <w:tab w:val="left" w:pos="1134"/>
        </w:tabs>
        <w:ind w:left="0" w:firstLine="709"/>
        <w:rPr>
          <w:rFonts w:ascii="Times New Roman" w:hAnsi="Times New Roman"/>
          <w:sz w:val="24"/>
          <w:szCs w:val="28"/>
        </w:rPr>
      </w:pPr>
      <w:r w:rsidRPr="005D2B18">
        <w:rPr>
          <w:rFonts w:ascii="Times New Roman" w:hAnsi="Times New Roman"/>
          <w:sz w:val="24"/>
          <w:szCs w:val="28"/>
        </w:rPr>
        <w:t>свободно владеть приемами преобразования целых и дробно-рациональных выражений;</w:t>
      </w:r>
    </w:p>
    <w:p w:rsidR="00FF65A6" w:rsidRPr="005D2B18" w:rsidRDefault="00FF65A6" w:rsidP="00D031C4">
      <w:pPr>
        <w:pStyle w:val="a"/>
        <w:numPr>
          <w:ilvl w:val="0"/>
          <w:numId w:val="154"/>
        </w:numPr>
        <w:tabs>
          <w:tab w:val="left" w:pos="1134"/>
        </w:tabs>
        <w:ind w:left="0" w:firstLine="709"/>
        <w:rPr>
          <w:rFonts w:ascii="Times New Roman" w:hAnsi="Times New Roman"/>
          <w:sz w:val="24"/>
          <w:szCs w:val="28"/>
        </w:rPr>
      </w:pPr>
      <w:r w:rsidRPr="005D2B18">
        <w:rPr>
          <w:rFonts w:ascii="Times New Roman" w:hAnsi="Times New Roman"/>
          <w:sz w:val="24"/>
          <w:szCs w:val="28"/>
        </w:rPr>
        <w:t>выполнять разложение многочленов на множители разными способами, с использованием комбинаций различных при</w:t>
      </w:r>
      <w:r w:rsidR="00A23AB5" w:rsidRPr="005D2B18">
        <w:rPr>
          <w:rFonts w:ascii="Times New Roman" w:hAnsi="Times New Roman"/>
          <w:sz w:val="24"/>
          <w:szCs w:val="28"/>
        </w:rPr>
        <w:t>е</w:t>
      </w:r>
      <w:r w:rsidRPr="005D2B18">
        <w:rPr>
          <w:rFonts w:ascii="Times New Roman" w:hAnsi="Times New Roman"/>
          <w:sz w:val="24"/>
          <w:szCs w:val="28"/>
        </w:rPr>
        <w:t>мов;</w:t>
      </w:r>
    </w:p>
    <w:p w:rsidR="00FF65A6" w:rsidRPr="005D2B18" w:rsidRDefault="00FF65A6" w:rsidP="00D031C4">
      <w:pPr>
        <w:pStyle w:val="a"/>
        <w:numPr>
          <w:ilvl w:val="0"/>
          <w:numId w:val="154"/>
        </w:numPr>
        <w:tabs>
          <w:tab w:val="left" w:pos="1134"/>
        </w:tabs>
        <w:ind w:left="0" w:firstLine="709"/>
        <w:rPr>
          <w:rFonts w:ascii="Times New Roman" w:hAnsi="Times New Roman"/>
          <w:sz w:val="24"/>
          <w:szCs w:val="28"/>
        </w:rPr>
      </w:pPr>
      <w:r w:rsidRPr="005D2B18">
        <w:rPr>
          <w:rFonts w:ascii="Times New Roman" w:hAnsi="Times New Roman"/>
          <w:sz w:val="24"/>
          <w:szCs w:val="28"/>
        </w:rPr>
        <w:t>использовать теорему Виета и теорему, обратную теореме Виета, для поиска корней квадратного тр</w:t>
      </w:r>
      <w:r w:rsidR="00A23AB5" w:rsidRPr="005D2B18">
        <w:rPr>
          <w:rFonts w:ascii="Times New Roman" w:hAnsi="Times New Roman"/>
          <w:sz w:val="24"/>
          <w:szCs w:val="28"/>
        </w:rPr>
        <w:t>е</w:t>
      </w:r>
      <w:r w:rsidRPr="005D2B18">
        <w:rPr>
          <w:rFonts w:ascii="Times New Roman" w:hAnsi="Times New Roman"/>
          <w:sz w:val="24"/>
          <w:szCs w:val="28"/>
        </w:rPr>
        <w:t>хчлена и для решения задач, в том числе задач с параметрами на основе квадратного тр</w:t>
      </w:r>
      <w:r w:rsidR="00A23AB5" w:rsidRPr="005D2B18">
        <w:rPr>
          <w:rFonts w:ascii="Times New Roman" w:hAnsi="Times New Roman"/>
          <w:sz w:val="24"/>
          <w:szCs w:val="28"/>
        </w:rPr>
        <w:t>е</w:t>
      </w:r>
      <w:r w:rsidRPr="005D2B18">
        <w:rPr>
          <w:rFonts w:ascii="Times New Roman" w:hAnsi="Times New Roman"/>
          <w:sz w:val="24"/>
          <w:szCs w:val="28"/>
        </w:rPr>
        <w:t>хчлена;</w:t>
      </w:r>
    </w:p>
    <w:p w:rsidR="00FF65A6" w:rsidRPr="005D2B18" w:rsidRDefault="00FF65A6" w:rsidP="00D031C4">
      <w:pPr>
        <w:pStyle w:val="a"/>
        <w:numPr>
          <w:ilvl w:val="0"/>
          <w:numId w:val="154"/>
        </w:numPr>
        <w:tabs>
          <w:tab w:val="left" w:pos="1134"/>
        </w:tabs>
        <w:ind w:left="0" w:firstLine="709"/>
        <w:rPr>
          <w:rFonts w:ascii="Times New Roman" w:hAnsi="Times New Roman"/>
          <w:sz w:val="24"/>
          <w:szCs w:val="28"/>
        </w:rPr>
      </w:pPr>
      <w:r w:rsidRPr="005D2B18">
        <w:rPr>
          <w:rFonts w:ascii="Times New Roman" w:hAnsi="Times New Roman"/>
          <w:sz w:val="24"/>
          <w:szCs w:val="28"/>
        </w:rPr>
        <w:t>выполнять деление многочлена на многочлен с остатком;</w:t>
      </w:r>
    </w:p>
    <w:p w:rsidR="00FF65A6" w:rsidRPr="005D2B18" w:rsidRDefault="00FF65A6" w:rsidP="00D031C4">
      <w:pPr>
        <w:pStyle w:val="a"/>
        <w:numPr>
          <w:ilvl w:val="0"/>
          <w:numId w:val="154"/>
        </w:numPr>
        <w:tabs>
          <w:tab w:val="left" w:pos="1134"/>
        </w:tabs>
        <w:ind w:left="0" w:firstLine="709"/>
        <w:rPr>
          <w:rFonts w:ascii="Times New Roman" w:hAnsi="Times New Roman"/>
          <w:sz w:val="24"/>
          <w:szCs w:val="28"/>
        </w:rPr>
      </w:pPr>
      <w:r w:rsidRPr="005D2B18">
        <w:rPr>
          <w:rFonts w:ascii="Times New Roman" w:hAnsi="Times New Roman"/>
          <w:sz w:val="24"/>
          <w:szCs w:val="28"/>
        </w:rPr>
        <w:t xml:space="preserve">доказывать свойства квадратных корней и корней степени </w:t>
      </w:r>
      <w:r w:rsidRPr="005D2B18">
        <w:rPr>
          <w:rFonts w:ascii="Times New Roman" w:hAnsi="Times New Roman"/>
          <w:i/>
          <w:sz w:val="24"/>
          <w:szCs w:val="28"/>
        </w:rPr>
        <w:t>n</w:t>
      </w:r>
      <w:r w:rsidRPr="005D2B18">
        <w:rPr>
          <w:rFonts w:ascii="Times New Roman" w:hAnsi="Times New Roman"/>
          <w:sz w:val="24"/>
          <w:szCs w:val="28"/>
        </w:rPr>
        <w:t>;</w:t>
      </w:r>
    </w:p>
    <w:p w:rsidR="00FF65A6" w:rsidRPr="005D2B18" w:rsidRDefault="00FF65A6" w:rsidP="00D031C4">
      <w:pPr>
        <w:pStyle w:val="a"/>
        <w:numPr>
          <w:ilvl w:val="0"/>
          <w:numId w:val="154"/>
        </w:numPr>
        <w:tabs>
          <w:tab w:val="left" w:pos="1134"/>
        </w:tabs>
        <w:ind w:left="0" w:firstLine="709"/>
        <w:rPr>
          <w:rFonts w:ascii="Times New Roman" w:hAnsi="Times New Roman"/>
          <w:sz w:val="24"/>
          <w:szCs w:val="28"/>
        </w:rPr>
      </w:pPr>
      <w:r w:rsidRPr="005D2B18">
        <w:rPr>
          <w:rFonts w:ascii="Times New Roman" w:hAnsi="Times New Roman"/>
          <w:sz w:val="24"/>
          <w:szCs w:val="28"/>
        </w:rPr>
        <w:t xml:space="preserve">выполнять преобразования выражений, содержащих квадратные корни, корни степени </w:t>
      </w:r>
      <w:r w:rsidRPr="005D2B18">
        <w:rPr>
          <w:rFonts w:ascii="Times New Roman" w:hAnsi="Times New Roman"/>
          <w:i/>
          <w:sz w:val="24"/>
          <w:szCs w:val="28"/>
          <w:lang w:val="en-US"/>
        </w:rPr>
        <w:t>n</w:t>
      </w:r>
      <w:r w:rsidRPr="005D2B18">
        <w:rPr>
          <w:rFonts w:ascii="Times New Roman" w:hAnsi="Times New Roman"/>
          <w:sz w:val="24"/>
          <w:szCs w:val="28"/>
        </w:rPr>
        <w:t>;</w:t>
      </w:r>
    </w:p>
    <w:p w:rsidR="00FF65A6" w:rsidRPr="005D2B18" w:rsidRDefault="00FF65A6" w:rsidP="00D031C4">
      <w:pPr>
        <w:pStyle w:val="a"/>
        <w:numPr>
          <w:ilvl w:val="0"/>
          <w:numId w:val="154"/>
        </w:numPr>
        <w:tabs>
          <w:tab w:val="left" w:pos="1134"/>
        </w:tabs>
        <w:ind w:left="0" w:firstLine="709"/>
        <w:rPr>
          <w:rFonts w:ascii="Times New Roman" w:hAnsi="Times New Roman"/>
          <w:sz w:val="24"/>
          <w:szCs w:val="28"/>
        </w:rPr>
      </w:pPr>
      <w:r w:rsidRPr="005D2B18">
        <w:rPr>
          <w:rFonts w:ascii="Times New Roman" w:hAnsi="Times New Roman"/>
          <w:sz w:val="24"/>
          <w:szCs w:val="28"/>
        </w:rPr>
        <w:t>свободно оперировать понятиями «тождество», «тождество на множестве», «тождественное преобразование»;</w:t>
      </w:r>
    </w:p>
    <w:p w:rsidR="00FF65A6" w:rsidRPr="005D2B18" w:rsidRDefault="00FF65A6" w:rsidP="00D031C4">
      <w:pPr>
        <w:pStyle w:val="a"/>
        <w:numPr>
          <w:ilvl w:val="0"/>
          <w:numId w:val="154"/>
        </w:numPr>
        <w:tabs>
          <w:tab w:val="left" w:pos="1134"/>
        </w:tabs>
        <w:ind w:left="0" w:firstLine="709"/>
        <w:rPr>
          <w:rFonts w:ascii="Times New Roman" w:hAnsi="Times New Roman"/>
          <w:sz w:val="24"/>
          <w:szCs w:val="28"/>
        </w:rPr>
      </w:pPr>
      <w:r w:rsidRPr="005D2B18">
        <w:rPr>
          <w:rFonts w:ascii="Times New Roman" w:hAnsi="Times New Roman"/>
          <w:sz w:val="24"/>
          <w:szCs w:val="28"/>
        </w:rPr>
        <w:t>выполнять различные преобразования выражений, содержащих модули.</w:t>
      </w:r>
      <w:r w:rsidR="00796497" w:rsidRPr="005D2B18">
        <w:rPr>
          <w:rFonts w:ascii="Times New Roman" w:hAnsi="Times New Roman"/>
          <w:sz w:val="24"/>
          <w:szCs w:val="28"/>
        </w:rPr>
        <w:fldChar w:fldCharType="begin"/>
      </w:r>
      <w:r w:rsidRPr="005D2B18">
        <w:rPr>
          <w:rFonts w:ascii="Times New Roman" w:hAnsi="Times New Roman"/>
          <w:sz w:val="24"/>
          <w:szCs w:val="28"/>
        </w:rPr>
        <w:instrText xml:space="preserve"> QUOTE </w:instrText>
      </w:r>
      <w:r w:rsidRPr="005D2B18">
        <w:rPr>
          <w:rFonts w:ascii="Times New Roman" w:hAnsi="Times New Roman"/>
          <w:noProof/>
          <w:sz w:val="24"/>
          <w:szCs w:val="28"/>
        </w:rPr>
        <w:drawing>
          <wp:inline distT="0" distB="0" distL="0" distR="0" wp14:anchorId="26C52957" wp14:editId="74CFA5E6">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796497" w:rsidRPr="005D2B18">
        <w:rPr>
          <w:rFonts w:ascii="Times New Roman" w:hAnsi="Times New Roman"/>
          <w:sz w:val="24"/>
          <w:szCs w:val="28"/>
        </w:rPr>
        <w:fldChar w:fldCharType="separate"/>
      </w:r>
      <w:r w:rsidRPr="005D2B18">
        <w:rPr>
          <w:rFonts w:ascii="Times New Roman" w:hAnsi="Times New Roman"/>
          <w:noProof/>
          <w:sz w:val="24"/>
          <w:szCs w:val="28"/>
        </w:rPr>
        <w:drawing>
          <wp:inline distT="0" distB="0" distL="0" distR="0" wp14:anchorId="5D1C6AB4" wp14:editId="263668DD">
            <wp:extent cx="765175" cy="26924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796497" w:rsidRPr="005D2B18">
        <w:rPr>
          <w:rFonts w:ascii="Times New Roman" w:hAnsi="Times New Roman"/>
          <w:sz w:val="24"/>
          <w:szCs w:val="28"/>
        </w:rPr>
        <w:fldChar w:fldCharType="end"/>
      </w:r>
    </w:p>
    <w:p w:rsidR="00FF65A6" w:rsidRPr="005D2B18" w:rsidRDefault="00FF65A6" w:rsidP="005D2B18">
      <w:pPr>
        <w:tabs>
          <w:tab w:val="left" w:pos="1134"/>
        </w:tabs>
        <w:spacing w:after="0" w:line="240" w:lineRule="auto"/>
        <w:rPr>
          <w:rFonts w:ascii="Times New Roman" w:hAnsi="Times New Roman"/>
          <w:b/>
          <w:sz w:val="24"/>
          <w:szCs w:val="28"/>
        </w:rPr>
      </w:pPr>
      <w:r w:rsidRPr="005D2B18">
        <w:rPr>
          <w:rFonts w:ascii="Times New Roman" w:hAnsi="Times New Roman"/>
          <w:b/>
          <w:sz w:val="24"/>
          <w:szCs w:val="28"/>
        </w:rPr>
        <w:t>В повседневной жизни и при изучении других предметов:</w:t>
      </w:r>
    </w:p>
    <w:p w:rsidR="00FF65A6" w:rsidRPr="005D2B18" w:rsidRDefault="00FF65A6" w:rsidP="00D031C4">
      <w:pPr>
        <w:pStyle w:val="a"/>
        <w:numPr>
          <w:ilvl w:val="0"/>
          <w:numId w:val="169"/>
        </w:numPr>
        <w:tabs>
          <w:tab w:val="left" w:pos="1134"/>
        </w:tabs>
        <w:ind w:left="0" w:firstLine="709"/>
        <w:rPr>
          <w:rFonts w:ascii="Times New Roman" w:hAnsi="Times New Roman"/>
          <w:sz w:val="24"/>
          <w:szCs w:val="28"/>
        </w:rPr>
      </w:pPr>
      <w:r w:rsidRPr="005D2B18">
        <w:rPr>
          <w:rFonts w:ascii="Times New Roman" w:hAnsi="Times New Roman"/>
          <w:sz w:val="24"/>
          <w:szCs w:val="28"/>
        </w:rPr>
        <w:t>выполнять преобразования и действия с буквенными выражениями, числовые коэффициенты которых записаны в стандартном виде;</w:t>
      </w:r>
    </w:p>
    <w:p w:rsidR="00FF65A6" w:rsidRPr="005D2B18" w:rsidRDefault="00FF65A6" w:rsidP="00D031C4">
      <w:pPr>
        <w:pStyle w:val="a"/>
        <w:numPr>
          <w:ilvl w:val="0"/>
          <w:numId w:val="169"/>
        </w:numPr>
        <w:tabs>
          <w:tab w:val="left" w:pos="1134"/>
        </w:tabs>
        <w:ind w:left="0" w:firstLine="709"/>
        <w:rPr>
          <w:rFonts w:ascii="Times New Roman" w:hAnsi="Times New Roman"/>
          <w:sz w:val="24"/>
          <w:szCs w:val="28"/>
        </w:rPr>
      </w:pPr>
      <w:r w:rsidRPr="005D2B18">
        <w:rPr>
          <w:rFonts w:ascii="Times New Roman" w:hAnsi="Times New Roman"/>
          <w:sz w:val="24"/>
          <w:szCs w:val="28"/>
        </w:rPr>
        <w:t>выполнять преобразования рациональных выражений при решении задач других учебных предметов;</w:t>
      </w:r>
    </w:p>
    <w:p w:rsidR="00FF65A6" w:rsidRPr="005D2B18" w:rsidRDefault="00FF65A6" w:rsidP="00D031C4">
      <w:pPr>
        <w:pStyle w:val="a"/>
        <w:numPr>
          <w:ilvl w:val="0"/>
          <w:numId w:val="169"/>
        </w:numPr>
        <w:tabs>
          <w:tab w:val="left" w:pos="1134"/>
        </w:tabs>
        <w:ind w:left="0" w:firstLine="709"/>
        <w:rPr>
          <w:rFonts w:ascii="Times New Roman" w:hAnsi="Times New Roman"/>
          <w:sz w:val="24"/>
          <w:szCs w:val="28"/>
        </w:rPr>
      </w:pPr>
      <w:r w:rsidRPr="005D2B18">
        <w:rPr>
          <w:rFonts w:ascii="Times New Roman" w:hAnsi="Times New Roman"/>
          <w:sz w:val="24"/>
          <w:szCs w:val="28"/>
        </w:rPr>
        <w:t>выполнять проверку правдоподобия физических и химических формул на основе сравнения размерностей и валентностей</w:t>
      </w:r>
      <w:r w:rsidR="007465E1" w:rsidRPr="005D2B18">
        <w:rPr>
          <w:rFonts w:ascii="Times New Roman" w:hAnsi="Times New Roman"/>
          <w:sz w:val="24"/>
          <w:szCs w:val="28"/>
        </w:rPr>
        <w:t>.</w:t>
      </w:r>
    </w:p>
    <w:p w:rsidR="00FF65A6" w:rsidRPr="005D2B18" w:rsidRDefault="00FF65A6" w:rsidP="005D2B18">
      <w:pPr>
        <w:spacing w:after="0" w:line="240" w:lineRule="auto"/>
        <w:rPr>
          <w:rFonts w:ascii="Times New Roman" w:hAnsi="Times New Roman"/>
          <w:b/>
          <w:sz w:val="24"/>
          <w:szCs w:val="28"/>
        </w:rPr>
      </w:pPr>
      <w:r w:rsidRPr="005D2B18">
        <w:rPr>
          <w:rFonts w:ascii="Times New Roman" w:hAnsi="Times New Roman"/>
          <w:b/>
          <w:sz w:val="24"/>
          <w:szCs w:val="28"/>
        </w:rPr>
        <w:t>Уравнения и неравенства</w:t>
      </w:r>
    </w:p>
    <w:p w:rsidR="00FF65A6" w:rsidRPr="005D2B18" w:rsidRDefault="00FF65A6" w:rsidP="00D031C4">
      <w:pPr>
        <w:pStyle w:val="a8"/>
        <w:numPr>
          <w:ilvl w:val="0"/>
          <w:numId w:val="154"/>
        </w:numPr>
        <w:tabs>
          <w:tab w:val="left" w:pos="1134"/>
        </w:tabs>
        <w:ind w:left="0" w:firstLine="709"/>
        <w:jc w:val="both"/>
        <w:rPr>
          <w:rFonts w:ascii="Times New Roman" w:hAnsi="Times New Roman"/>
          <w:i/>
          <w:szCs w:val="28"/>
        </w:rPr>
      </w:pPr>
      <w:r w:rsidRPr="005D2B18">
        <w:rPr>
          <w:rFonts w:ascii="Times New Roman" w:hAnsi="Times New Roman"/>
          <w:szCs w:val="28"/>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F65A6" w:rsidRPr="005D2B18" w:rsidRDefault="00FF65A6" w:rsidP="00D031C4">
      <w:pPr>
        <w:pStyle w:val="a"/>
        <w:numPr>
          <w:ilvl w:val="0"/>
          <w:numId w:val="154"/>
        </w:numPr>
        <w:tabs>
          <w:tab w:val="left" w:pos="1134"/>
        </w:tabs>
        <w:ind w:left="0" w:firstLine="709"/>
        <w:rPr>
          <w:rFonts w:ascii="Times New Roman" w:hAnsi="Times New Roman"/>
          <w:sz w:val="24"/>
          <w:szCs w:val="28"/>
        </w:rPr>
      </w:pPr>
      <w:r w:rsidRPr="005D2B18">
        <w:rPr>
          <w:rFonts w:ascii="Times New Roman" w:hAnsi="Times New Roman"/>
          <w:sz w:val="24"/>
          <w:szCs w:val="28"/>
        </w:rPr>
        <w:t>решать разные виды уравнений и неравенств и их систем, в том числе некоторые уравнения 3 и 4 степеней, дробно-рациональные и иррациональные;</w:t>
      </w:r>
    </w:p>
    <w:p w:rsidR="00FF65A6" w:rsidRPr="005D2B18" w:rsidRDefault="00FF65A6" w:rsidP="00D031C4">
      <w:pPr>
        <w:pStyle w:val="a"/>
        <w:numPr>
          <w:ilvl w:val="0"/>
          <w:numId w:val="154"/>
        </w:numPr>
        <w:tabs>
          <w:tab w:val="left" w:pos="1134"/>
        </w:tabs>
        <w:ind w:left="0" w:firstLine="709"/>
        <w:rPr>
          <w:rFonts w:ascii="Times New Roman" w:hAnsi="Times New Roman"/>
          <w:sz w:val="24"/>
          <w:szCs w:val="28"/>
        </w:rPr>
      </w:pPr>
      <w:r w:rsidRPr="005D2B18">
        <w:rPr>
          <w:rFonts w:ascii="Times New Roman" w:hAnsi="Times New Roman"/>
          <w:sz w:val="24"/>
          <w:szCs w:val="28"/>
        </w:rPr>
        <w:t>знать теорему Виета для уравнений степени выше второй;</w:t>
      </w:r>
    </w:p>
    <w:p w:rsidR="00FF65A6" w:rsidRPr="005D2B18" w:rsidRDefault="00FF65A6" w:rsidP="00D031C4">
      <w:pPr>
        <w:pStyle w:val="a"/>
        <w:numPr>
          <w:ilvl w:val="0"/>
          <w:numId w:val="154"/>
        </w:numPr>
        <w:tabs>
          <w:tab w:val="left" w:pos="1134"/>
        </w:tabs>
        <w:ind w:left="0" w:firstLine="709"/>
        <w:rPr>
          <w:rFonts w:ascii="Times New Roman" w:hAnsi="Times New Roman"/>
          <w:sz w:val="24"/>
          <w:szCs w:val="28"/>
        </w:rPr>
      </w:pPr>
      <w:r w:rsidRPr="005D2B18">
        <w:rPr>
          <w:rFonts w:ascii="Times New Roman" w:hAnsi="Times New Roman"/>
          <w:sz w:val="24"/>
          <w:szCs w:val="28"/>
        </w:rPr>
        <w:t>понимать смысл теорем о равносильных и неравносильных преобразованиях уравнений и уметь их доказывать;</w:t>
      </w:r>
    </w:p>
    <w:p w:rsidR="00FF65A6" w:rsidRPr="005D2B18" w:rsidRDefault="00FF65A6" w:rsidP="00D031C4">
      <w:pPr>
        <w:pStyle w:val="a"/>
        <w:numPr>
          <w:ilvl w:val="0"/>
          <w:numId w:val="154"/>
        </w:numPr>
        <w:tabs>
          <w:tab w:val="left" w:pos="1134"/>
        </w:tabs>
        <w:ind w:left="0" w:firstLine="709"/>
        <w:rPr>
          <w:rFonts w:ascii="Times New Roman" w:hAnsi="Times New Roman"/>
          <w:sz w:val="24"/>
          <w:szCs w:val="28"/>
        </w:rPr>
      </w:pPr>
      <w:r w:rsidRPr="005D2B18">
        <w:rPr>
          <w:rFonts w:ascii="Times New Roman" w:hAnsi="Times New Roman"/>
          <w:sz w:val="24"/>
          <w:szCs w:val="28"/>
        </w:rPr>
        <w:t>владеть разными методами решения уравнений, неравенств и их систем, уметь выбирать метод решения и обосновывать свой выбор;</w:t>
      </w:r>
    </w:p>
    <w:p w:rsidR="00FF65A6" w:rsidRPr="005D2B18" w:rsidRDefault="00FF65A6" w:rsidP="00D031C4">
      <w:pPr>
        <w:pStyle w:val="a"/>
        <w:numPr>
          <w:ilvl w:val="0"/>
          <w:numId w:val="154"/>
        </w:numPr>
        <w:tabs>
          <w:tab w:val="left" w:pos="1134"/>
        </w:tabs>
        <w:ind w:left="0" w:firstLine="709"/>
        <w:rPr>
          <w:rFonts w:ascii="Times New Roman" w:hAnsi="Times New Roman"/>
          <w:sz w:val="24"/>
          <w:szCs w:val="28"/>
        </w:rPr>
      </w:pPr>
      <w:r w:rsidRPr="005D2B18">
        <w:rPr>
          <w:rFonts w:ascii="Times New Roman" w:hAnsi="Times New Roman"/>
          <w:sz w:val="24"/>
          <w:szCs w:val="28"/>
        </w:rPr>
        <w:t>использовать метод интервалов для решения неравенств, в том числе дробно-рациональных и включающих в себя иррациональные выражения;</w:t>
      </w:r>
    </w:p>
    <w:p w:rsidR="00FF65A6" w:rsidRPr="005D2B18" w:rsidRDefault="00FF65A6" w:rsidP="00D031C4">
      <w:pPr>
        <w:pStyle w:val="a"/>
        <w:numPr>
          <w:ilvl w:val="0"/>
          <w:numId w:val="154"/>
        </w:numPr>
        <w:tabs>
          <w:tab w:val="left" w:pos="1134"/>
        </w:tabs>
        <w:ind w:left="0" w:firstLine="709"/>
        <w:rPr>
          <w:rFonts w:ascii="Times New Roman" w:hAnsi="Times New Roman"/>
          <w:sz w:val="24"/>
          <w:szCs w:val="28"/>
        </w:rPr>
      </w:pPr>
      <w:r w:rsidRPr="005D2B18">
        <w:rPr>
          <w:rFonts w:ascii="Times New Roman" w:hAnsi="Times New Roman"/>
          <w:sz w:val="24"/>
          <w:szCs w:val="28"/>
        </w:rPr>
        <w:t>решать алгебраические уравнения и неравенства и их системы с параметрами алгебраическим и графическим методами;</w:t>
      </w:r>
    </w:p>
    <w:p w:rsidR="00FF65A6" w:rsidRPr="005D2B18" w:rsidRDefault="00FF65A6" w:rsidP="00D031C4">
      <w:pPr>
        <w:pStyle w:val="a"/>
        <w:numPr>
          <w:ilvl w:val="0"/>
          <w:numId w:val="154"/>
        </w:numPr>
        <w:tabs>
          <w:tab w:val="left" w:pos="1134"/>
        </w:tabs>
        <w:ind w:left="0" w:firstLine="709"/>
        <w:rPr>
          <w:rFonts w:ascii="Times New Roman" w:hAnsi="Times New Roman"/>
          <w:sz w:val="24"/>
          <w:szCs w:val="28"/>
        </w:rPr>
      </w:pPr>
      <w:r w:rsidRPr="005D2B18">
        <w:rPr>
          <w:rFonts w:ascii="Times New Roman" w:hAnsi="Times New Roman"/>
          <w:sz w:val="24"/>
          <w:szCs w:val="28"/>
        </w:rPr>
        <w:t>владеть разными методами доказательства неравенств;</w:t>
      </w:r>
    </w:p>
    <w:p w:rsidR="00FF65A6" w:rsidRPr="005D2B18" w:rsidRDefault="00FF65A6" w:rsidP="00D031C4">
      <w:pPr>
        <w:pStyle w:val="a"/>
        <w:numPr>
          <w:ilvl w:val="0"/>
          <w:numId w:val="154"/>
        </w:numPr>
        <w:tabs>
          <w:tab w:val="left" w:pos="1134"/>
        </w:tabs>
        <w:ind w:left="0" w:firstLine="709"/>
        <w:rPr>
          <w:rFonts w:ascii="Times New Roman" w:hAnsi="Times New Roman"/>
          <w:sz w:val="24"/>
          <w:szCs w:val="28"/>
        </w:rPr>
      </w:pPr>
      <w:r w:rsidRPr="005D2B18">
        <w:rPr>
          <w:rFonts w:ascii="Times New Roman" w:hAnsi="Times New Roman"/>
          <w:sz w:val="24"/>
          <w:szCs w:val="28"/>
        </w:rPr>
        <w:t>решать уравнения в целых числах;</w:t>
      </w:r>
    </w:p>
    <w:p w:rsidR="00FF65A6" w:rsidRPr="005D2B18" w:rsidRDefault="00FF65A6" w:rsidP="00D031C4">
      <w:pPr>
        <w:pStyle w:val="a"/>
        <w:numPr>
          <w:ilvl w:val="0"/>
          <w:numId w:val="154"/>
        </w:numPr>
        <w:tabs>
          <w:tab w:val="left" w:pos="1134"/>
        </w:tabs>
        <w:ind w:left="0" w:firstLine="709"/>
        <w:rPr>
          <w:rFonts w:ascii="Times New Roman" w:hAnsi="Times New Roman"/>
          <w:sz w:val="24"/>
          <w:szCs w:val="28"/>
        </w:rPr>
      </w:pPr>
      <w:r w:rsidRPr="005D2B18">
        <w:rPr>
          <w:rFonts w:ascii="Times New Roman" w:hAnsi="Times New Roman"/>
          <w:sz w:val="24"/>
          <w:szCs w:val="28"/>
        </w:rPr>
        <w:t>изображать множества на плоскости, задаваемые уравнениями, неравенствами и их системами.</w:t>
      </w:r>
    </w:p>
    <w:p w:rsidR="00FF65A6" w:rsidRPr="005D2B18" w:rsidRDefault="00FF65A6" w:rsidP="005D2B18">
      <w:pPr>
        <w:tabs>
          <w:tab w:val="left" w:pos="1134"/>
        </w:tabs>
        <w:spacing w:after="0" w:line="240" w:lineRule="auto"/>
        <w:rPr>
          <w:rFonts w:ascii="Times New Roman" w:hAnsi="Times New Roman"/>
          <w:b/>
          <w:sz w:val="24"/>
          <w:szCs w:val="28"/>
        </w:rPr>
      </w:pPr>
      <w:r w:rsidRPr="005D2B18">
        <w:rPr>
          <w:rFonts w:ascii="Times New Roman" w:hAnsi="Times New Roman"/>
          <w:b/>
          <w:sz w:val="24"/>
          <w:szCs w:val="28"/>
        </w:rPr>
        <w:t>В повседневной жизни и при изучении других предметов:</w:t>
      </w:r>
    </w:p>
    <w:p w:rsidR="00FF65A6" w:rsidRPr="005D2B18" w:rsidRDefault="00FF65A6" w:rsidP="00D031C4">
      <w:pPr>
        <w:pStyle w:val="a"/>
        <w:numPr>
          <w:ilvl w:val="0"/>
          <w:numId w:val="154"/>
        </w:numPr>
        <w:tabs>
          <w:tab w:val="left" w:pos="1134"/>
        </w:tabs>
        <w:ind w:left="0" w:firstLine="709"/>
        <w:rPr>
          <w:rFonts w:ascii="Times New Roman" w:hAnsi="Times New Roman"/>
          <w:sz w:val="24"/>
          <w:szCs w:val="28"/>
        </w:rPr>
      </w:pPr>
      <w:r w:rsidRPr="005D2B18">
        <w:rPr>
          <w:rFonts w:ascii="Times New Roman" w:hAnsi="Times New Roman"/>
          <w:sz w:val="24"/>
          <w:szCs w:val="28"/>
        </w:rPr>
        <w:t>составлять и решать уравнения, неравенства, их системы при решении задач других учебных предметов;</w:t>
      </w:r>
    </w:p>
    <w:p w:rsidR="00FF65A6" w:rsidRPr="005D2B18" w:rsidRDefault="00FF65A6" w:rsidP="00D031C4">
      <w:pPr>
        <w:pStyle w:val="a"/>
        <w:numPr>
          <w:ilvl w:val="0"/>
          <w:numId w:val="154"/>
        </w:numPr>
        <w:tabs>
          <w:tab w:val="left" w:pos="1134"/>
        </w:tabs>
        <w:ind w:left="0" w:firstLine="709"/>
        <w:rPr>
          <w:rFonts w:ascii="Times New Roman" w:hAnsi="Times New Roman"/>
          <w:sz w:val="24"/>
          <w:szCs w:val="28"/>
        </w:rPr>
      </w:pPr>
      <w:r w:rsidRPr="005D2B18">
        <w:rPr>
          <w:rFonts w:ascii="Times New Roman" w:hAnsi="Times New Roman"/>
          <w:sz w:val="24"/>
          <w:szCs w:val="28"/>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r w:rsidR="007465E1" w:rsidRPr="005D2B18">
        <w:rPr>
          <w:rFonts w:ascii="Times New Roman" w:hAnsi="Times New Roman"/>
          <w:sz w:val="24"/>
          <w:szCs w:val="28"/>
        </w:rPr>
        <w:t>;</w:t>
      </w:r>
    </w:p>
    <w:p w:rsidR="00FF65A6" w:rsidRPr="005D2B18" w:rsidRDefault="00FF65A6" w:rsidP="00D031C4">
      <w:pPr>
        <w:pStyle w:val="a"/>
        <w:numPr>
          <w:ilvl w:val="0"/>
          <w:numId w:val="154"/>
        </w:numPr>
        <w:tabs>
          <w:tab w:val="left" w:pos="1134"/>
        </w:tabs>
        <w:ind w:left="0" w:firstLine="709"/>
        <w:rPr>
          <w:rFonts w:ascii="Times New Roman" w:hAnsi="Times New Roman"/>
          <w:sz w:val="24"/>
          <w:szCs w:val="28"/>
        </w:rPr>
      </w:pPr>
      <w:r w:rsidRPr="005D2B18">
        <w:rPr>
          <w:rFonts w:ascii="Times New Roman" w:hAnsi="Times New Roman"/>
          <w:sz w:val="24"/>
          <w:szCs w:val="28"/>
        </w:rPr>
        <w:t>составлять и решать уравнения и неравенства с параметрами при решении задач других учебных предметов;</w:t>
      </w:r>
    </w:p>
    <w:p w:rsidR="00FF65A6" w:rsidRPr="005D2B18" w:rsidRDefault="00FF65A6" w:rsidP="00D031C4">
      <w:pPr>
        <w:pStyle w:val="a"/>
        <w:numPr>
          <w:ilvl w:val="0"/>
          <w:numId w:val="154"/>
        </w:numPr>
        <w:tabs>
          <w:tab w:val="left" w:pos="1134"/>
        </w:tabs>
        <w:ind w:left="0" w:firstLine="709"/>
        <w:rPr>
          <w:rFonts w:ascii="Times New Roman" w:hAnsi="Times New Roman"/>
          <w:sz w:val="24"/>
          <w:szCs w:val="28"/>
        </w:rPr>
      </w:pPr>
      <w:r w:rsidRPr="005D2B18">
        <w:rPr>
          <w:rFonts w:ascii="Times New Roman" w:hAnsi="Times New Roman"/>
          <w:sz w:val="24"/>
          <w:szCs w:val="28"/>
        </w:rPr>
        <w:t>составлять уравнение, неравенство или их систему, описывающие реальную ситуацию или прикладную задачу, интерпретировать полученные результаты</w:t>
      </w:r>
      <w:r w:rsidR="007465E1" w:rsidRPr="005D2B18">
        <w:rPr>
          <w:rFonts w:ascii="Times New Roman" w:hAnsi="Times New Roman"/>
          <w:sz w:val="24"/>
          <w:szCs w:val="28"/>
        </w:rPr>
        <w:t>.</w:t>
      </w:r>
    </w:p>
    <w:p w:rsidR="00FF65A6" w:rsidRPr="005D2B18" w:rsidRDefault="00FF65A6" w:rsidP="005D2B18">
      <w:pPr>
        <w:spacing w:after="0" w:line="240" w:lineRule="auto"/>
        <w:rPr>
          <w:rFonts w:ascii="Times New Roman" w:hAnsi="Times New Roman"/>
          <w:b/>
          <w:sz w:val="24"/>
          <w:szCs w:val="28"/>
        </w:rPr>
      </w:pPr>
      <w:r w:rsidRPr="005D2B18">
        <w:rPr>
          <w:rFonts w:ascii="Times New Roman" w:hAnsi="Times New Roman"/>
          <w:b/>
          <w:sz w:val="24"/>
          <w:szCs w:val="28"/>
        </w:rPr>
        <w:t>Функции</w:t>
      </w:r>
    </w:p>
    <w:p w:rsidR="00FF65A6" w:rsidRPr="005D2B18" w:rsidRDefault="00FF65A6" w:rsidP="00D031C4">
      <w:pPr>
        <w:pStyle w:val="a"/>
        <w:numPr>
          <w:ilvl w:val="0"/>
          <w:numId w:val="154"/>
        </w:numPr>
        <w:tabs>
          <w:tab w:val="left" w:pos="1134"/>
        </w:tabs>
        <w:ind w:left="0" w:firstLine="709"/>
        <w:rPr>
          <w:rFonts w:ascii="Times New Roman" w:hAnsi="Times New Roman"/>
          <w:sz w:val="24"/>
          <w:szCs w:val="28"/>
        </w:rPr>
      </w:pPr>
      <w:r w:rsidRPr="005D2B18">
        <w:rPr>
          <w:rFonts w:ascii="Times New Roman" w:hAnsi="Times New Roman"/>
          <w:sz w:val="24"/>
          <w:szCs w:val="28"/>
        </w:rPr>
        <w:t>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w:t>
      </w:r>
      <w:r w:rsidR="00A23AB5" w:rsidRPr="005D2B18">
        <w:rPr>
          <w:rFonts w:ascii="Times New Roman" w:hAnsi="Times New Roman"/>
          <w:sz w:val="24"/>
          <w:szCs w:val="28"/>
        </w:rPr>
        <w:t>е</w:t>
      </w:r>
      <w:r w:rsidRPr="005D2B18">
        <w:rPr>
          <w:rFonts w:ascii="Times New Roman" w:hAnsi="Times New Roman"/>
          <w:sz w:val="24"/>
          <w:szCs w:val="28"/>
        </w:rPr>
        <w:t>тность/неч</w:t>
      </w:r>
      <w:r w:rsidR="00A23AB5" w:rsidRPr="005D2B18">
        <w:rPr>
          <w:rFonts w:ascii="Times New Roman" w:hAnsi="Times New Roman"/>
          <w:sz w:val="24"/>
          <w:szCs w:val="28"/>
        </w:rPr>
        <w:t>е</w:t>
      </w:r>
      <w:r w:rsidRPr="005D2B18">
        <w:rPr>
          <w:rFonts w:ascii="Times New Roman" w:hAnsi="Times New Roman"/>
          <w:sz w:val="24"/>
          <w:szCs w:val="28"/>
        </w:rPr>
        <w:t xml:space="preserve">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FF65A6" w:rsidRPr="005D2B18" w:rsidRDefault="00FF65A6" w:rsidP="00D031C4">
      <w:pPr>
        <w:pStyle w:val="a"/>
        <w:numPr>
          <w:ilvl w:val="0"/>
          <w:numId w:val="154"/>
        </w:numPr>
        <w:tabs>
          <w:tab w:val="left" w:pos="1134"/>
        </w:tabs>
        <w:ind w:left="0" w:firstLine="709"/>
        <w:rPr>
          <w:rFonts w:ascii="Times New Roman" w:hAnsi="Times New Roman"/>
          <w:sz w:val="24"/>
          <w:szCs w:val="28"/>
        </w:rPr>
      </w:pPr>
      <w:r w:rsidRPr="005D2B18">
        <w:rPr>
          <w:rFonts w:ascii="Times New Roman" w:hAnsi="Times New Roman"/>
          <w:sz w:val="24"/>
          <w:szCs w:val="28"/>
        </w:rPr>
        <w:t xml:space="preserve">строить графики функций: линейной, квадратичной, дробно-линейной, степенной при разных значениях показателя степени, </w:t>
      </w:r>
      <w:r w:rsidRPr="005D2B18">
        <w:rPr>
          <w:rFonts w:ascii="Times New Roman" w:hAnsi="Times New Roman"/>
          <w:bCs/>
          <w:position w:val="-12"/>
          <w:sz w:val="24"/>
          <w:szCs w:val="28"/>
        </w:rPr>
        <w:object w:dxaOrig="660" w:dyaOrig="380">
          <v:shape id="_x0000_i1033" type="#_x0000_t75" style="width:28.8pt;height:14.4pt" o:ole="">
            <v:imagedata r:id="rId22" o:title=""/>
          </v:shape>
          <o:OLEObject Type="Embed" ProgID="Equation.DSMT4" ShapeID="_x0000_i1033" DrawAspect="Content" ObjectID="_1554361525" r:id="rId27"/>
        </w:object>
      </w:r>
      <w:r w:rsidRPr="005D2B18">
        <w:rPr>
          <w:rFonts w:ascii="Times New Roman" w:hAnsi="Times New Roman"/>
          <w:bCs/>
          <w:sz w:val="24"/>
          <w:szCs w:val="28"/>
        </w:rPr>
        <w:t>;</w:t>
      </w:r>
    </w:p>
    <w:p w:rsidR="00FF65A6" w:rsidRPr="005D2B18" w:rsidRDefault="00FF65A6" w:rsidP="00D031C4">
      <w:pPr>
        <w:pStyle w:val="a"/>
        <w:numPr>
          <w:ilvl w:val="0"/>
          <w:numId w:val="154"/>
        </w:numPr>
        <w:tabs>
          <w:tab w:val="left" w:pos="1134"/>
        </w:tabs>
        <w:ind w:left="0" w:firstLine="709"/>
        <w:rPr>
          <w:rFonts w:ascii="Times New Roman" w:hAnsi="Times New Roman"/>
          <w:sz w:val="24"/>
          <w:szCs w:val="28"/>
        </w:rPr>
      </w:pPr>
      <w:r w:rsidRPr="005D2B18">
        <w:rPr>
          <w:rFonts w:ascii="Times New Roman" w:hAnsi="Times New Roman"/>
          <w:sz w:val="24"/>
          <w:szCs w:val="28"/>
        </w:rPr>
        <w:t xml:space="preserve">использовать преобразования графика функции </w:t>
      </w:r>
      <w:r w:rsidRPr="005D2B18">
        <w:rPr>
          <w:rFonts w:ascii="Times New Roman" w:hAnsi="Times New Roman"/>
          <w:position w:val="-12"/>
          <w:sz w:val="24"/>
          <w:szCs w:val="28"/>
        </w:rPr>
        <w:object w:dxaOrig="960" w:dyaOrig="380">
          <v:shape id="_x0000_i1034" type="#_x0000_t75" style="width:50.4pt;height:14.4pt" o:ole="">
            <v:imagedata r:id="rId28" o:title=""/>
          </v:shape>
          <o:OLEObject Type="Embed" ProgID="Equation.DSMT4" ShapeID="_x0000_i1034" DrawAspect="Content" ObjectID="_1554361526" r:id="rId29"/>
        </w:object>
      </w:r>
      <w:r w:rsidRPr="005D2B18">
        <w:rPr>
          <w:rFonts w:ascii="Times New Roman" w:hAnsi="Times New Roman"/>
          <w:sz w:val="24"/>
          <w:szCs w:val="28"/>
        </w:rPr>
        <w:t xml:space="preserve"> для построения графиков функций </w:t>
      </w:r>
      <w:r w:rsidRPr="005D2B18">
        <w:rPr>
          <w:rFonts w:ascii="Times New Roman" w:hAnsi="Times New Roman"/>
          <w:position w:val="-12"/>
          <w:sz w:val="24"/>
          <w:szCs w:val="28"/>
        </w:rPr>
        <w:object w:dxaOrig="1780" w:dyaOrig="380">
          <v:shape id="_x0000_i1035" type="#_x0000_t75" style="width:85.8pt;height:14.4pt" o:ole="">
            <v:imagedata r:id="rId24" o:title=""/>
          </v:shape>
          <o:OLEObject Type="Embed" ProgID="Equation.DSMT4" ShapeID="_x0000_i1035" DrawAspect="Content" ObjectID="_1554361527" r:id="rId30"/>
        </w:object>
      </w:r>
      <w:r w:rsidRPr="005D2B18">
        <w:rPr>
          <w:rFonts w:ascii="Times New Roman" w:hAnsi="Times New Roman"/>
          <w:sz w:val="24"/>
          <w:szCs w:val="28"/>
        </w:rPr>
        <w:t xml:space="preserve">; </w:t>
      </w:r>
    </w:p>
    <w:p w:rsidR="00FF65A6" w:rsidRPr="005D2B18" w:rsidRDefault="00FF65A6" w:rsidP="00D031C4">
      <w:pPr>
        <w:pStyle w:val="a"/>
        <w:numPr>
          <w:ilvl w:val="0"/>
          <w:numId w:val="154"/>
        </w:numPr>
        <w:tabs>
          <w:tab w:val="left" w:pos="1134"/>
        </w:tabs>
        <w:ind w:left="0" w:firstLine="709"/>
        <w:rPr>
          <w:rFonts w:ascii="Times New Roman" w:hAnsi="Times New Roman"/>
          <w:sz w:val="24"/>
          <w:szCs w:val="28"/>
        </w:rPr>
      </w:pPr>
      <w:r w:rsidRPr="005D2B18">
        <w:rPr>
          <w:rFonts w:ascii="Times New Roman" w:hAnsi="Times New Roman"/>
          <w:sz w:val="24"/>
          <w:szCs w:val="28"/>
        </w:rPr>
        <w:t>анализировать свойства функций и вид графика в зависимости от параметров;</w:t>
      </w:r>
    </w:p>
    <w:p w:rsidR="00FF65A6" w:rsidRPr="005D2B18" w:rsidRDefault="00FF65A6" w:rsidP="00D031C4">
      <w:pPr>
        <w:pStyle w:val="a"/>
        <w:numPr>
          <w:ilvl w:val="0"/>
          <w:numId w:val="154"/>
        </w:numPr>
        <w:tabs>
          <w:tab w:val="left" w:pos="1134"/>
        </w:tabs>
        <w:ind w:left="0" w:firstLine="709"/>
        <w:rPr>
          <w:rFonts w:ascii="Times New Roman" w:hAnsi="Times New Roman"/>
          <w:sz w:val="24"/>
          <w:szCs w:val="28"/>
        </w:rPr>
      </w:pPr>
      <w:r w:rsidRPr="005D2B18">
        <w:rPr>
          <w:rFonts w:ascii="Times New Roman" w:hAnsi="Times New Roman"/>
          <w:sz w:val="24"/>
          <w:szCs w:val="28"/>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FF65A6" w:rsidRPr="005D2B18" w:rsidRDefault="00FF65A6" w:rsidP="00D031C4">
      <w:pPr>
        <w:pStyle w:val="a"/>
        <w:numPr>
          <w:ilvl w:val="0"/>
          <w:numId w:val="154"/>
        </w:numPr>
        <w:tabs>
          <w:tab w:val="left" w:pos="1134"/>
        </w:tabs>
        <w:ind w:left="0" w:firstLine="709"/>
        <w:rPr>
          <w:rFonts w:ascii="Times New Roman" w:hAnsi="Times New Roman"/>
          <w:sz w:val="24"/>
          <w:szCs w:val="28"/>
        </w:rPr>
      </w:pPr>
      <w:r w:rsidRPr="005D2B18">
        <w:rPr>
          <w:rFonts w:ascii="Times New Roman" w:hAnsi="Times New Roman"/>
          <w:sz w:val="24"/>
          <w:szCs w:val="28"/>
        </w:rPr>
        <w:t>использовать метод математической индукции для вывода формул, доказательства равенств и неравенств, решения задач на делимость;</w:t>
      </w:r>
    </w:p>
    <w:p w:rsidR="00FF65A6" w:rsidRPr="005D2B18" w:rsidRDefault="00FF65A6" w:rsidP="00D031C4">
      <w:pPr>
        <w:pStyle w:val="a"/>
        <w:numPr>
          <w:ilvl w:val="0"/>
          <w:numId w:val="154"/>
        </w:numPr>
        <w:tabs>
          <w:tab w:val="left" w:pos="1134"/>
        </w:tabs>
        <w:ind w:left="0" w:firstLine="709"/>
        <w:rPr>
          <w:rFonts w:ascii="Times New Roman" w:hAnsi="Times New Roman"/>
          <w:sz w:val="24"/>
          <w:szCs w:val="28"/>
        </w:rPr>
      </w:pPr>
      <w:r w:rsidRPr="005D2B18">
        <w:rPr>
          <w:rFonts w:ascii="Times New Roman" w:hAnsi="Times New Roman"/>
          <w:sz w:val="24"/>
          <w:szCs w:val="28"/>
        </w:rPr>
        <w:t>исследовать последовательности, заданные рекуррентно;</w:t>
      </w:r>
    </w:p>
    <w:p w:rsidR="00FF65A6" w:rsidRPr="005D2B18" w:rsidRDefault="00FF65A6" w:rsidP="00D031C4">
      <w:pPr>
        <w:pStyle w:val="a"/>
        <w:numPr>
          <w:ilvl w:val="0"/>
          <w:numId w:val="154"/>
        </w:numPr>
        <w:tabs>
          <w:tab w:val="left" w:pos="1134"/>
        </w:tabs>
        <w:ind w:left="0" w:firstLine="709"/>
        <w:rPr>
          <w:rFonts w:ascii="Times New Roman" w:hAnsi="Times New Roman"/>
          <w:sz w:val="24"/>
          <w:szCs w:val="28"/>
        </w:rPr>
      </w:pPr>
      <w:r w:rsidRPr="005D2B18">
        <w:rPr>
          <w:rFonts w:ascii="Times New Roman" w:hAnsi="Times New Roman"/>
          <w:sz w:val="24"/>
          <w:szCs w:val="28"/>
        </w:rPr>
        <w:t>решать комбинированные задачи на арифметическую и геометрическую прогрессии.</w:t>
      </w:r>
    </w:p>
    <w:p w:rsidR="00FF65A6" w:rsidRPr="005D2B18" w:rsidRDefault="00FF65A6" w:rsidP="005D2B18">
      <w:pPr>
        <w:tabs>
          <w:tab w:val="left" w:pos="1134"/>
        </w:tabs>
        <w:spacing w:after="0" w:line="240" w:lineRule="auto"/>
        <w:rPr>
          <w:rFonts w:ascii="Times New Roman" w:hAnsi="Times New Roman"/>
          <w:b/>
          <w:sz w:val="24"/>
          <w:szCs w:val="28"/>
        </w:rPr>
      </w:pPr>
      <w:r w:rsidRPr="005D2B18">
        <w:rPr>
          <w:rFonts w:ascii="Times New Roman" w:hAnsi="Times New Roman"/>
          <w:b/>
          <w:sz w:val="24"/>
          <w:szCs w:val="28"/>
        </w:rPr>
        <w:t>В повседневной жизни и при изучении других предметов:</w:t>
      </w:r>
    </w:p>
    <w:p w:rsidR="00FF65A6" w:rsidRPr="005D2B18" w:rsidRDefault="00FF65A6" w:rsidP="00D031C4">
      <w:pPr>
        <w:pStyle w:val="a"/>
        <w:numPr>
          <w:ilvl w:val="0"/>
          <w:numId w:val="154"/>
        </w:numPr>
        <w:tabs>
          <w:tab w:val="left" w:pos="1134"/>
        </w:tabs>
        <w:ind w:left="0" w:firstLine="709"/>
        <w:rPr>
          <w:rFonts w:ascii="Times New Roman" w:hAnsi="Times New Roman"/>
          <w:sz w:val="24"/>
          <w:szCs w:val="28"/>
        </w:rPr>
      </w:pPr>
      <w:r w:rsidRPr="005D2B18">
        <w:rPr>
          <w:rFonts w:ascii="Times New Roman" w:hAnsi="Times New Roman"/>
          <w:sz w:val="24"/>
          <w:szCs w:val="28"/>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F65A6" w:rsidRPr="005D2B18" w:rsidRDefault="00FF65A6" w:rsidP="00D031C4">
      <w:pPr>
        <w:pStyle w:val="a"/>
        <w:numPr>
          <w:ilvl w:val="0"/>
          <w:numId w:val="154"/>
        </w:numPr>
        <w:tabs>
          <w:tab w:val="left" w:pos="1134"/>
        </w:tabs>
        <w:ind w:left="0" w:firstLine="709"/>
        <w:rPr>
          <w:rFonts w:ascii="Times New Roman" w:hAnsi="Times New Roman"/>
          <w:sz w:val="24"/>
          <w:szCs w:val="28"/>
        </w:rPr>
      </w:pPr>
      <w:r w:rsidRPr="005D2B18">
        <w:rPr>
          <w:rFonts w:ascii="Times New Roman" w:hAnsi="Times New Roman"/>
          <w:sz w:val="24"/>
          <w:szCs w:val="28"/>
        </w:rPr>
        <w:t>использовать графики зависимостей для исследования реальных процессов и явлений;</w:t>
      </w:r>
    </w:p>
    <w:p w:rsidR="00FF65A6" w:rsidRPr="005D2B18" w:rsidRDefault="00FF65A6" w:rsidP="00D031C4">
      <w:pPr>
        <w:pStyle w:val="a"/>
        <w:numPr>
          <w:ilvl w:val="0"/>
          <w:numId w:val="154"/>
        </w:numPr>
        <w:tabs>
          <w:tab w:val="left" w:pos="1134"/>
        </w:tabs>
        <w:ind w:left="0" w:firstLine="709"/>
        <w:rPr>
          <w:rFonts w:ascii="Times New Roman" w:hAnsi="Times New Roman"/>
          <w:sz w:val="24"/>
          <w:szCs w:val="28"/>
        </w:rPr>
      </w:pPr>
      <w:r w:rsidRPr="005D2B18">
        <w:rPr>
          <w:rFonts w:ascii="Times New Roman" w:hAnsi="Times New Roman"/>
          <w:sz w:val="24"/>
          <w:szCs w:val="28"/>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r w:rsidR="007465E1" w:rsidRPr="005D2B18">
        <w:rPr>
          <w:rFonts w:ascii="Times New Roman" w:hAnsi="Times New Roman"/>
          <w:sz w:val="24"/>
          <w:szCs w:val="28"/>
        </w:rPr>
        <w:t>.</w:t>
      </w:r>
    </w:p>
    <w:p w:rsidR="00FF65A6" w:rsidRPr="005D2B18" w:rsidRDefault="00FF65A6" w:rsidP="005D2B18">
      <w:pPr>
        <w:spacing w:after="0" w:line="240" w:lineRule="auto"/>
        <w:rPr>
          <w:rFonts w:ascii="Times New Roman" w:hAnsi="Times New Roman"/>
          <w:b/>
          <w:sz w:val="24"/>
          <w:szCs w:val="28"/>
        </w:rPr>
      </w:pPr>
      <w:r w:rsidRPr="005D2B18">
        <w:rPr>
          <w:rFonts w:ascii="Times New Roman" w:hAnsi="Times New Roman"/>
          <w:b/>
          <w:sz w:val="24"/>
          <w:szCs w:val="28"/>
        </w:rPr>
        <w:t xml:space="preserve">Статистика и теория вероятностей </w:t>
      </w:r>
    </w:p>
    <w:p w:rsidR="00FF65A6" w:rsidRPr="005D2B18" w:rsidRDefault="00FF65A6" w:rsidP="00D031C4">
      <w:pPr>
        <w:pStyle w:val="a8"/>
        <w:numPr>
          <w:ilvl w:val="0"/>
          <w:numId w:val="157"/>
        </w:numPr>
        <w:tabs>
          <w:tab w:val="left" w:pos="1134"/>
        </w:tabs>
        <w:ind w:left="0" w:firstLine="709"/>
        <w:contextualSpacing w:val="0"/>
        <w:jc w:val="both"/>
        <w:rPr>
          <w:rFonts w:ascii="Times New Roman" w:hAnsi="Times New Roman"/>
          <w:szCs w:val="28"/>
        </w:rPr>
      </w:pPr>
      <w:r w:rsidRPr="005D2B18">
        <w:rPr>
          <w:rFonts w:ascii="Times New Roman" w:hAnsi="Times New Roman"/>
          <w:szCs w:val="28"/>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5D2B18" w:rsidRDefault="00FF65A6" w:rsidP="00D031C4">
      <w:pPr>
        <w:pStyle w:val="a8"/>
        <w:numPr>
          <w:ilvl w:val="0"/>
          <w:numId w:val="157"/>
        </w:numPr>
        <w:tabs>
          <w:tab w:val="left" w:pos="1134"/>
        </w:tabs>
        <w:ind w:left="0" w:firstLine="709"/>
        <w:contextualSpacing w:val="0"/>
        <w:jc w:val="both"/>
        <w:rPr>
          <w:rFonts w:ascii="Times New Roman" w:hAnsi="Times New Roman"/>
          <w:szCs w:val="28"/>
        </w:rPr>
      </w:pPr>
      <w:r w:rsidRPr="005D2B18">
        <w:rPr>
          <w:rFonts w:ascii="Times New Roman" w:hAnsi="Times New Roman"/>
          <w:szCs w:val="28"/>
        </w:rPr>
        <w:t>выбирать наиболее удобный способ представления информации, адекватный е</w:t>
      </w:r>
      <w:r w:rsidR="00A23AB5" w:rsidRPr="005D2B18">
        <w:rPr>
          <w:rFonts w:ascii="Times New Roman" w:hAnsi="Times New Roman"/>
          <w:szCs w:val="28"/>
        </w:rPr>
        <w:t>е</w:t>
      </w:r>
      <w:r w:rsidRPr="005D2B18">
        <w:rPr>
          <w:rFonts w:ascii="Times New Roman" w:hAnsi="Times New Roman"/>
          <w:szCs w:val="28"/>
        </w:rPr>
        <w:t xml:space="preserve"> свойствам и целям анализа;</w:t>
      </w:r>
    </w:p>
    <w:p w:rsidR="00FF65A6" w:rsidRPr="005D2B18" w:rsidRDefault="00FF65A6" w:rsidP="00D031C4">
      <w:pPr>
        <w:pStyle w:val="a8"/>
        <w:numPr>
          <w:ilvl w:val="0"/>
          <w:numId w:val="157"/>
        </w:numPr>
        <w:tabs>
          <w:tab w:val="left" w:pos="1134"/>
        </w:tabs>
        <w:ind w:left="0" w:firstLine="709"/>
        <w:contextualSpacing w:val="0"/>
        <w:jc w:val="both"/>
        <w:rPr>
          <w:rFonts w:ascii="Times New Roman" w:hAnsi="Times New Roman"/>
          <w:szCs w:val="28"/>
        </w:rPr>
      </w:pPr>
      <w:r w:rsidRPr="005D2B18">
        <w:rPr>
          <w:rFonts w:ascii="Times New Roman" w:hAnsi="Times New Roman"/>
          <w:szCs w:val="28"/>
        </w:rPr>
        <w:t>вычислять числовые характеристики выборки;</w:t>
      </w:r>
    </w:p>
    <w:p w:rsidR="00FF65A6" w:rsidRPr="005D2B18" w:rsidRDefault="00FF65A6" w:rsidP="00D031C4">
      <w:pPr>
        <w:pStyle w:val="a8"/>
        <w:numPr>
          <w:ilvl w:val="0"/>
          <w:numId w:val="157"/>
        </w:numPr>
        <w:tabs>
          <w:tab w:val="left" w:pos="1134"/>
        </w:tabs>
        <w:ind w:left="0" w:firstLine="709"/>
        <w:contextualSpacing w:val="0"/>
        <w:jc w:val="both"/>
        <w:rPr>
          <w:rFonts w:ascii="Times New Roman" w:hAnsi="Times New Roman"/>
          <w:szCs w:val="28"/>
        </w:rPr>
      </w:pPr>
      <w:r w:rsidRPr="005D2B18">
        <w:rPr>
          <w:rFonts w:ascii="Times New Roman" w:hAnsi="Times New Roman"/>
          <w:szCs w:val="28"/>
        </w:rPr>
        <w:t>свободно оперировать понятиями: факториал числа, перестановки, сочетания и размещения, треугольник Паскаля;</w:t>
      </w:r>
    </w:p>
    <w:p w:rsidR="00FF65A6" w:rsidRPr="005D2B18" w:rsidRDefault="00FF65A6" w:rsidP="00D031C4">
      <w:pPr>
        <w:pStyle w:val="a8"/>
        <w:numPr>
          <w:ilvl w:val="0"/>
          <w:numId w:val="157"/>
        </w:numPr>
        <w:tabs>
          <w:tab w:val="left" w:pos="1134"/>
        </w:tabs>
        <w:ind w:left="0" w:firstLine="709"/>
        <w:contextualSpacing w:val="0"/>
        <w:jc w:val="both"/>
        <w:rPr>
          <w:rFonts w:ascii="Times New Roman" w:hAnsi="Times New Roman"/>
          <w:szCs w:val="28"/>
        </w:rPr>
      </w:pPr>
      <w:r w:rsidRPr="005D2B18">
        <w:rPr>
          <w:rFonts w:ascii="Times New Roman" w:hAnsi="Times New Roman"/>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5D2B18" w:rsidRDefault="00FF65A6" w:rsidP="00D031C4">
      <w:pPr>
        <w:pStyle w:val="a8"/>
        <w:numPr>
          <w:ilvl w:val="0"/>
          <w:numId w:val="157"/>
        </w:numPr>
        <w:tabs>
          <w:tab w:val="left" w:pos="1134"/>
        </w:tabs>
        <w:ind w:left="0" w:firstLine="709"/>
        <w:contextualSpacing w:val="0"/>
        <w:jc w:val="both"/>
        <w:rPr>
          <w:rFonts w:ascii="Times New Roman" w:hAnsi="Times New Roman"/>
          <w:szCs w:val="28"/>
        </w:rPr>
      </w:pPr>
      <w:r w:rsidRPr="005D2B18">
        <w:rPr>
          <w:rFonts w:ascii="Times New Roman" w:hAnsi="Times New Roman"/>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5D2B18" w:rsidRDefault="00FF65A6" w:rsidP="00D031C4">
      <w:pPr>
        <w:pStyle w:val="a8"/>
        <w:numPr>
          <w:ilvl w:val="0"/>
          <w:numId w:val="157"/>
        </w:numPr>
        <w:tabs>
          <w:tab w:val="left" w:pos="1134"/>
        </w:tabs>
        <w:ind w:left="0" w:firstLine="709"/>
        <w:contextualSpacing w:val="0"/>
        <w:jc w:val="both"/>
        <w:rPr>
          <w:rFonts w:ascii="Times New Roman" w:hAnsi="Times New Roman"/>
          <w:szCs w:val="28"/>
        </w:rPr>
      </w:pPr>
      <w:r w:rsidRPr="005D2B18">
        <w:rPr>
          <w:rFonts w:ascii="Times New Roman" w:hAnsi="Times New Roman"/>
          <w:szCs w:val="28"/>
        </w:rPr>
        <w:t>знать примеры случайных величин, и вычислять их статистические характеристики;</w:t>
      </w:r>
    </w:p>
    <w:p w:rsidR="00FF65A6" w:rsidRPr="005D2B18" w:rsidRDefault="00FF65A6" w:rsidP="00D031C4">
      <w:pPr>
        <w:pStyle w:val="a"/>
        <w:numPr>
          <w:ilvl w:val="0"/>
          <w:numId w:val="157"/>
        </w:numPr>
        <w:tabs>
          <w:tab w:val="left" w:pos="1134"/>
        </w:tabs>
        <w:ind w:left="0" w:firstLine="709"/>
        <w:rPr>
          <w:rFonts w:ascii="Times New Roman" w:hAnsi="Times New Roman"/>
          <w:sz w:val="24"/>
          <w:szCs w:val="28"/>
        </w:rPr>
      </w:pPr>
      <w:r w:rsidRPr="005D2B18">
        <w:rPr>
          <w:rFonts w:ascii="Times New Roman" w:hAnsi="Times New Roman"/>
          <w:sz w:val="24"/>
          <w:szCs w:val="28"/>
        </w:rPr>
        <w:t>использовать формулы комбинаторики при решении комбинаторных задач;</w:t>
      </w:r>
    </w:p>
    <w:p w:rsidR="00FF65A6" w:rsidRPr="005D2B18" w:rsidRDefault="00FF65A6" w:rsidP="00D031C4">
      <w:pPr>
        <w:pStyle w:val="a"/>
        <w:numPr>
          <w:ilvl w:val="0"/>
          <w:numId w:val="157"/>
        </w:numPr>
        <w:tabs>
          <w:tab w:val="left" w:pos="1134"/>
        </w:tabs>
        <w:ind w:left="0" w:firstLine="709"/>
        <w:rPr>
          <w:rFonts w:ascii="Times New Roman" w:hAnsi="Times New Roman"/>
          <w:sz w:val="24"/>
          <w:szCs w:val="28"/>
        </w:rPr>
      </w:pPr>
      <w:r w:rsidRPr="005D2B18">
        <w:rPr>
          <w:rFonts w:ascii="Times New Roman" w:hAnsi="Times New Roman"/>
          <w:sz w:val="24"/>
          <w:szCs w:val="28"/>
        </w:rPr>
        <w:t>решать задачи на вычисление вероятности в том числе с использованием формул.</w:t>
      </w:r>
    </w:p>
    <w:p w:rsidR="00FF65A6" w:rsidRPr="005D2B18" w:rsidRDefault="00FF65A6" w:rsidP="005D2B18">
      <w:pPr>
        <w:tabs>
          <w:tab w:val="left" w:pos="1134"/>
        </w:tabs>
        <w:spacing w:after="0" w:line="240" w:lineRule="auto"/>
        <w:rPr>
          <w:rFonts w:ascii="Times New Roman" w:hAnsi="Times New Roman"/>
          <w:b/>
          <w:sz w:val="24"/>
          <w:szCs w:val="28"/>
        </w:rPr>
      </w:pPr>
      <w:r w:rsidRPr="005D2B18">
        <w:rPr>
          <w:rFonts w:ascii="Times New Roman" w:hAnsi="Times New Roman"/>
          <w:b/>
          <w:sz w:val="24"/>
          <w:szCs w:val="28"/>
        </w:rPr>
        <w:t>В повседневной жизни и при изучении других предметов:</w:t>
      </w:r>
    </w:p>
    <w:p w:rsidR="00FF65A6" w:rsidRPr="005D2B18" w:rsidRDefault="00FF65A6" w:rsidP="00D031C4">
      <w:pPr>
        <w:pStyle w:val="a"/>
        <w:numPr>
          <w:ilvl w:val="0"/>
          <w:numId w:val="157"/>
        </w:numPr>
        <w:tabs>
          <w:tab w:val="left" w:pos="1134"/>
        </w:tabs>
        <w:ind w:left="0" w:firstLine="709"/>
        <w:rPr>
          <w:rFonts w:ascii="Times New Roman" w:hAnsi="Times New Roman"/>
          <w:sz w:val="24"/>
          <w:szCs w:val="28"/>
        </w:rPr>
      </w:pPr>
      <w:r w:rsidRPr="005D2B18">
        <w:rPr>
          <w:rFonts w:ascii="Times New Roman" w:hAnsi="Times New Roman"/>
          <w:sz w:val="24"/>
          <w:szCs w:val="28"/>
        </w:rPr>
        <w:t>представлять информацию о реальных процессах и явлениях способом, адекватным е</w:t>
      </w:r>
      <w:r w:rsidR="00A23AB5" w:rsidRPr="005D2B18">
        <w:rPr>
          <w:rFonts w:ascii="Times New Roman" w:hAnsi="Times New Roman"/>
          <w:sz w:val="24"/>
          <w:szCs w:val="28"/>
        </w:rPr>
        <w:t>е</w:t>
      </w:r>
      <w:r w:rsidRPr="005D2B18">
        <w:rPr>
          <w:rFonts w:ascii="Times New Roman" w:hAnsi="Times New Roman"/>
          <w:sz w:val="24"/>
          <w:szCs w:val="28"/>
        </w:rPr>
        <w:t xml:space="preserve"> свойствам и цели исследования;</w:t>
      </w:r>
    </w:p>
    <w:p w:rsidR="00FF65A6" w:rsidRPr="005D2B18" w:rsidRDefault="00FF65A6" w:rsidP="00D031C4">
      <w:pPr>
        <w:pStyle w:val="a"/>
        <w:numPr>
          <w:ilvl w:val="0"/>
          <w:numId w:val="157"/>
        </w:numPr>
        <w:tabs>
          <w:tab w:val="left" w:pos="1134"/>
        </w:tabs>
        <w:ind w:left="0" w:firstLine="709"/>
        <w:rPr>
          <w:rFonts w:ascii="Times New Roman" w:hAnsi="Times New Roman"/>
          <w:sz w:val="24"/>
          <w:szCs w:val="28"/>
        </w:rPr>
      </w:pPr>
      <w:r w:rsidRPr="005D2B18">
        <w:rPr>
          <w:rFonts w:ascii="Times New Roman" w:hAnsi="Times New Roman"/>
          <w:sz w:val="24"/>
          <w:szCs w:val="28"/>
        </w:rPr>
        <w:t xml:space="preserve">анализировать и сравнивать статистические характеристики выборок, </w:t>
      </w:r>
      <w:r w:rsidRPr="005D2B18">
        <w:rPr>
          <w:rStyle w:val="dash041e0431044b0447043d044b0439char1"/>
          <w:szCs w:val="28"/>
        </w:rPr>
        <w:t>полученных в процессе решения прикладной задачи, изучения реального явления, решения задачи из других учебных предметов</w:t>
      </w:r>
      <w:r w:rsidRPr="005D2B18">
        <w:rPr>
          <w:rFonts w:ascii="Times New Roman" w:hAnsi="Times New Roman"/>
          <w:sz w:val="24"/>
          <w:szCs w:val="28"/>
        </w:rPr>
        <w:t>;</w:t>
      </w:r>
    </w:p>
    <w:p w:rsidR="00FF65A6" w:rsidRPr="005D2B18" w:rsidRDefault="00FF65A6" w:rsidP="00D031C4">
      <w:pPr>
        <w:pStyle w:val="a"/>
        <w:numPr>
          <w:ilvl w:val="0"/>
          <w:numId w:val="157"/>
        </w:numPr>
        <w:tabs>
          <w:tab w:val="left" w:pos="1134"/>
        </w:tabs>
        <w:ind w:left="0" w:firstLine="709"/>
        <w:rPr>
          <w:rFonts w:ascii="Times New Roman" w:hAnsi="Times New Roman"/>
          <w:sz w:val="24"/>
          <w:szCs w:val="28"/>
        </w:rPr>
      </w:pPr>
      <w:r w:rsidRPr="005D2B18">
        <w:rPr>
          <w:rFonts w:ascii="Times New Roman" w:hAnsi="Times New Roman"/>
          <w:sz w:val="24"/>
          <w:szCs w:val="28"/>
        </w:rPr>
        <w:t>оценивать вероятность реальных событий и явлений в различных ситуациях</w:t>
      </w:r>
      <w:r w:rsidR="007465E1" w:rsidRPr="005D2B18">
        <w:rPr>
          <w:rFonts w:ascii="Times New Roman" w:hAnsi="Times New Roman"/>
          <w:sz w:val="24"/>
          <w:szCs w:val="28"/>
        </w:rPr>
        <w:t>.</w:t>
      </w:r>
    </w:p>
    <w:p w:rsidR="00FF65A6" w:rsidRPr="005D2B18" w:rsidRDefault="00FF65A6" w:rsidP="005D2B18">
      <w:pPr>
        <w:spacing w:after="0" w:line="240" w:lineRule="auto"/>
        <w:rPr>
          <w:rFonts w:ascii="Times New Roman" w:hAnsi="Times New Roman"/>
          <w:b/>
          <w:bCs/>
          <w:sz w:val="24"/>
          <w:szCs w:val="28"/>
        </w:rPr>
      </w:pPr>
      <w:r w:rsidRPr="005D2B18">
        <w:rPr>
          <w:rFonts w:ascii="Times New Roman" w:hAnsi="Times New Roman"/>
          <w:b/>
          <w:bCs/>
          <w:sz w:val="24"/>
          <w:szCs w:val="28"/>
        </w:rPr>
        <w:t>Текстовые задачи</w:t>
      </w:r>
    </w:p>
    <w:p w:rsidR="00FF65A6" w:rsidRPr="005D2B18" w:rsidRDefault="00FF65A6" w:rsidP="00D031C4">
      <w:pPr>
        <w:pStyle w:val="a"/>
        <w:numPr>
          <w:ilvl w:val="0"/>
          <w:numId w:val="154"/>
        </w:numPr>
        <w:tabs>
          <w:tab w:val="left" w:pos="1134"/>
        </w:tabs>
        <w:ind w:left="0" w:firstLine="709"/>
        <w:rPr>
          <w:rFonts w:ascii="Times New Roman" w:hAnsi="Times New Roman"/>
          <w:sz w:val="24"/>
          <w:szCs w:val="28"/>
          <w:lang w:eastAsia="en-US"/>
        </w:rPr>
      </w:pPr>
      <w:r w:rsidRPr="005D2B18">
        <w:rPr>
          <w:rFonts w:ascii="Times New Roman" w:hAnsi="Times New Roman"/>
          <w:sz w:val="24"/>
          <w:szCs w:val="28"/>
          <w:lang w:eastAsia="en-US"/>
        </w:rPr>
        <w:t>Решать простые и сложные задачи, а также задачи повышенной трудности и выделять их математическую основу;</w:t>
      </w:r>
    </w:p>
    <w:p w:rsidR="00FF65A6" w:rsidRPr="005D2B18" w:rsidRDefault="00FF65A6" w:rsidP="00D031C4">
      <w:pPr>
        <w:pStyle w:val="a"/>
        <w:numPr>
          <w:ilvl w:val="0"/>
          <w:numId w:val="154"/>
        </w:numPr>
        <w:tabs>
          <w:tab w:val="left" w:pos="1134"/>
        </w:tabs>
        <w:ind w:left="0" w:firstLine="709"/>
        <w:rPr>
          <w:rFonts w:ascii="Times New Roman" w:hAnsi="Times New Roman"/>
          <w:sz w:val="24"/>
          <w:szCs w:val="28"/>
          <w:lang w:eastAsia="en-US"/>
        </w:rPr>
      </w:pPr>
      <w:r w:rsidRPr="005D2B18">
        <w:rPr>
          <w:rFonts w:ascii="Times New Roman" w:hAnsi="Times New Roman"/>
          <w:sz w:val="24"/>
          <w:szCs w:val="28"/>
          <w:lang w:eastAsia="en-US"/>
        </w:rPr>
        <w:t>распознавать разные виды и типы задач;</w:t>
      </w:r>
    </w:p>
    <w:p w:rsidR="00FF65A6" w:rsidRPr="005D2B18" w:rsidRDefault="00FF65A6" w:rsidP="00D031C4">
      <w:pPr>
        <w:pStyle w:val="a"/>
        <w:numPr>
          <w:ilvl w:val="0"/>
          <w:numId w:val="154"/>
        </w:numPr>
        <w:tabs>
          <w:tab w:val="left" w:pos="1134"/>
        </w:tabs>
        <w:ind w:left="0" w:firstLine="709"/>
        <w:rPr>
          <w:rFonts w:ascii="Times New Roman" w:hAnsi="Times New Roman"/>
          <w:sz w:val="24"/>
          <w:szCs w:val="28"/>
          <w:lang w:eastAsia="en-US"/>
        </w:rPr>
      </w:pPr>
      <w:r w:rsidRPr="005D2B18">
        <w:rPr>
          <w:rFonts w:ascii="Times New Roman" w:hAnsi="Times New Roman"/>
          <w:sz w:val="24"/>
          <w:szCs w:val="28"/>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FF65A6" w:rsidRPr="005D2B18" w:rsidRDefault="00FF65A6" w:rsidP="00D031C4">
      <w:pPr>
        <w:pStyle w:val="a"/>
        <w:numPr>
          <w:ilvl w:val="0"/>
          <w:numId w:val="154"/>
        </w:numPr>
        <w:tabs>
          <w:tab w:val="left" w:pos="1134"/>
        </w:tabs>
        <w:ind w:left="0" w:firstLine="709"/>
        <w:rPr>
          <w:rFonts w:ascii="Times New Roman" w:hAnsi="Times New Roman"/>
          <w:sz w:val="24"/>
          <w:szCs w:val="28"/>
          <w:lang w:eastAsia="en-US"/>
        </w:rPr>
      </w:pPr>
      <w:r w:rsidRPr="005D2B18">
        <w:rPr>
          <w:rFonts w:ascii="Times New Roman" w:hAnsi="Times New Roman"/>
          <w:sz w:val="24"/>
          <w:szCs w:val="28"/>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FF65A6" w:rsidRPr="005D2B18" w:rsidRDefault="00FF65A6" w:rsidP="00D031C4">
      <w:pPr>
        <w:pStyle w:val="a"/>
        <w:numPr>
          <w:ilvl w:val="0"/>
          <w:numId w:val="154"/>
        </w:numPr>
        <w:tabs>
          <w:tab w:val="left" w:pos="1134"/>
        </w:tabs>
        <w:ind w:left="0" w:firstLine="709"/>
        <w:rPr>
          <w:rFonts w:ascii="Times New Roman" w:hAnsi="Times New Roman"/>
          <w:sz w:val="24"/>
          <w:szCs w:val="28"/>
          <w:lang w:eastAsia="en-US"/>
        </w:rPr>
      </w:pPr>
      <w:r w:rsidRPr="005D2B18">
        <w:rPr>
          <w:rFonts w:ascii="Times New Roman" w:hAnsi="Times New Roman"/>
          <w:sz w:val="24"/>
          <w:szCs w:val="28"/>
          <w:lang w:eastAsia="en-US"/>
        </w:rPr>
        <w:t>знать и применять три способа поиска решения задач (от требования к условию и от условия к требованию, комбинированный);</w:t>
      </w:r>
    </w:p>
    <w:p w:rsidR="00FF65A6" w:rsidRPr="005D2B18" w:rsidRDefault="00FF65A6" w:rsidP="00D031C4">
      <w:pPr>
        <w:pStyle w:val="a"/>
        <w:numPr>
          <w:ilvl w:val="0"/>
          <w:numId w:val="154"/>
        </w:numPr>
        <w:tabs>
          <w:tab w:val="left" w:pos="1134"/>
        </w:tabs>
        <w:ind w:left="0" w:firstLine="709"/>
        <w:rPr>
          <w:rFonts w:ascii="Times New Roman" w:hAnsi="Times New Roman"/>
          <w:sz w:val="24"/>
          <w:szCs w:val="28"/>
          <w:lang w:eastAsia="en-US"/>
        </w:rPr>
      </w:pPr>
      <w:r w:rsidRPr="005D2B18">
        <w:rPr>
          <w:rFonts w:ascii="Times New Roman" w:hAnsi="Times New Roman"/>
          <w:sz w:val="24"/>
          <w:szCs w:val="28"/>
          <w:lang w:eastAsia="en-US"/>
        </w:rPr>
        <w:t>моделировать рассуждения при поиске решения задач с помощью граф-схемы;</w:t>
      </w:r>
    </w:p>
    <w:p w:rsidR="00FF65A6" w:rsidRPr="005D2B18" w:rsidRDefault="00FF65A6" w:rsidP="00D031C4">
      <w:pPr>
        <w:pStyle w:val="a"/>
        <w:numPr>
          <w:ilvl w:val="0"/>
          <w:numId w:val="154"/>
        </w:numPr>
        <w:tabs>
          <w:tab w:val="left" w:pos="1134"/>
        </w:tabs>
        <w:ind w:left="0" w:firstLine="709"/>
        <w:rPr>
          <w:rFonts w:ascii="Times New Roman" w:hAnsi="Times New Roman"/>
          <w:sz w:val="24"/>
          <w:szCs w:val="28"/>
          <w:lang w:eastAsia="en-US"/>
        </w:rPr>
      </w:pPr>
      <w:r w:rsidRPr="005D2B18">
        <w:rPr>
          <w:rFonts w:ascii="Times New Roman" w:hAnsi="Times New Roman"/>
          <w:sz w:val="24"/>
          <w:szCs w:val="28"/>
          <w:lang w:eastAsia="en-US"/>
        </w:rPr>
        <w:t>выделять этапы решения задачи и содержание каждого этапа;</w:t>
      </w:r>
    </w:p>
    <w:p w:rsidR="00FF65A6" w:rsidRPr="005D2B18" w:rsidRDefault="00FF65A6" w:rsidP="00D031C4">
      <w:pPr>
        <w:pStyle w:val="a"/>
        <w:numPr>
          <w:ilvl w:val="0"/>
          <w:numId w:val="154"/>
        </w:numPr>
        <w:tabs>
          <w:tab w:val="left" w:pos="1134"/>
        </w:tabs>
        <w:ind w:left="0" w:firstLine="709"/>
        <w:rPr>
          <w:rFonts w:ascii="Times New Roman" w:hAnsi="Times New Roman"/>
          <w:sz w:val="24"/>
          <w:szCs w:val="28"/>
          <w:lang w:eastAsia="en-US"/>
        </w:rPr>
      </w:pPr>
      <w:r w:rsidRPr="005D2B18">
        <w:rPr>
          <w:rFonts w:ascii="Times New Roman" w:hAnsi="Times New Roman"/>
          <w:sz w:val="24"/>
          <w:szCs w:val="28"/>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5D2B18" w:rsidRDefault="00FF65A6" w:rsidP="00D031C4">
      <w:pPr>
        <w:pStyle w:val="a"/>
        <w:numPr>
          <w:ilvl w:val="0"/>
          <w:numId w:val="154"/>
        </w:numPr>
        <w:tabs>
          <w:tab w:val="left" w:pos="1134"/>
        </w:tabs>
        <w:ind w:left="0" w:firstLine="709"/>
        <w:rPr>
          <w:rFonts w:ascii="Times New Roman" w:hAnsi="Times New Roman"/>
          <w:sz w:val="24"/>
          <w:szCs w:val="28"/>
          <w:lang w:eastAsia="en-US"/>
        </w:rPr>
      </w:pPr>
      <w:r w:rsidRPr="005D2B18">
        <w:rPr>
          <w:rFonts w:ascii="Times New Roman" w:hAnsi="Times New Roman"/>
          <w:sz w:val="24"/>
          <w:szCs w:val="28"/>
          <w:lang w:eastAsia="en-US"/>
        </w:rPr>
        <w:t>анализировать затруднения при решении задач;</w:t>
      </w:r>
    </w:p>
    <w:p w:rsidR="00FF65A6" w:rsidRPr="005D2B18" w:rsidRDefault="00FF65A6" w:rsidP="00D031C4">
      <w:pPr>
        <w:pStyle w:val="a"/>
        <w:numPr>
          <w:ilvl w:val="0"/>
          <w:numId w:val="154"/>
        </w:numPr>
        <w:tabs>
          <w:tab w:val="left" w:pos="1134"/>
        </w:tabs>
        <w:ind w:left="0" w:firstLine="709"/>
        <w:rPr>
          <w:rFonts w:ascii="Times New Roman" w:hAnsi="Times New Roman"/>
          <w:sz w:val="24"/>
          <w:szCs w:val="28"/>
          <w:lang w:eastAsia="en-US"/>
        </w:rPr>
      </w:pPr>
      <w:r w:rsidRPr="005D2B18">
        <w:rPr>
          <w:rFonts w:ascii="Times New Roman" w:hAnsi="Times New Roman"/>
          <w:sz w:val="24"/>
          <w:szCs w:val="28"/>
          <w:lang w:eastAsia="en-US"/>
        </w:rPr>
        <w:t>выполнять различные преобразования предложенной задачи, конструировать новые задачи из данной, в том числе обратные;</w:t>
      </w:r>
    </w:p>
    <w:p w:rsidR="00FF65A6" w:rsidRPr="005D2B18" w:rsidRDefault="00FF65A6" w:rsidP="00D031C4">
      <w:pPr>
        <w:pStyle w:val="a"/>
        <w:numPr>
          <w:ilvl w:val="0"/>
          <w:numId w:val="154"/>
        </w:numPr>
        <w:tabs>
          <w:tab w:val="left" w:pos="1134"/>
        </w:tabs>
        <w:ind w:left="0" w:firstLine="709"/>
        <w:rPr>
          <w:rFonts w:ascii="Times New Roman" w:hAnsi="Times New Roman"/>
          <w:sz w:val="24"/>
          <w:szCs w:val="28"/>
          <w:lang w:eastAsia="en-US"/>
        </w:rPr>
      </w:pPr>
      <w:r w:rsidRPr="005D2B18">
        <w:rPr>
          <w:rFonts w:ascii="Times New Roman" w:hAnsi="Times New Roman"/>
          <w:sz w:val="24"/>
          <w:szCs w:val="28"/>
          <w:lang w:eastAsia="en-US"/>
        </w:rPr>
        <w:t>интерпретировать вычислительные результаты в задаче, исследовать полученное решение задачи;</w:t>
      </w:r>
    </w:p>
    <w:p w:rsidR="00FF65A6" w:rsidRPr="005D2B18" w:rsidRDefault="00FF65A6" w:rsidP="00D031C4">
      <w:pPr>
        <w:pStyle w:val="a"/>
        <w:numPr>
          <w:ilvl w:val="0"/>
          <w:numId w:val="154"/>
        </w:numPr>
        <w:tabs>
          <w:tab w:val="left" w:pos="1134"/>
        </w:tabs>
        <w:ind w:left="0" w:firstLine="709"/>
        <w:rPr>
          <w:rFonts w:ascii="Times New Roman" w:hAnsi="Times New Roman"/>
          <w:sz w:val="24"/>
          <w:szCs w:val="28"/>
          <w:lang w:eastAsia="en-US"/>
        </w:rPr>
      </w:pPr>
      <w:r w:rsidRPr="005D2B18">
        <w:rPr>
          <w:rFonts w:ascii="Times New Roman" w:hAnsi="Times New Roman"/>
          <w:sz w:val="24"/>
          <w:szCs w:val="28"/>
          <w:lang w:eastAsia="en-US"/>
        </w:rPr>
        <w:t>изменять условие задач (количественные или качественные данные), исследовать измененное преобразованное;</w:t>
      </w:r>
    </w:p>
    <w:p w:rsidR="00FF65A6" w:rsidRPr="005D2B18" w:rsidRDefault="00FF65A6" w:rsidP="00D031C4">
      <w:pPr>
        <w:pStyle w:val="a"/>
        <w:numPr>
          <w:ilvl w:val="0"/>
          <w:numId w:val="154"/>
        </w:numPr>
        <w:tabs>
          <w:tab w:val="left" w:pos="1134"/>
        </w:tabs>
        <w:ind w:left="0" w:firstLine="709"/>
        <w:rPr>
          <w:rFonts w:ascii="Times New Roman" w:hAnsi="Times New Roman"/>
          <w:sz w:val="24"/>
          <w:szCs w:val="28"/>
          <w:lang w:eastAsia="en-US"/>
        </w:rPr>
      </w:pPr>
      <w:r w:rsidRPr="005D2B18">
        <w:rPr>
          <w:rFonts w:ascii="Times New Roman" w:hAnsi="Times New Roman"/>
          <w:sz w:val="24"/>
          <w:szCs w:val="28"/>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w:t>
      </w:r>
      <w:r w:rsidR="00A23AB5" w:rsidRPr="005D2B18">
        <w:rPr>
          <w:rFonts w:ascii="Times New Roman" w:hAnsi="Times New Roman"/>
          <w:sz w:val="24"/>
          <w:szCs w:val="28"/>
          <w:lang w:eastAsia="en-US"/>
        </w:rPr>
        <w:t xml:space="preserve"> </w:t>
      </w:r>
      <w:r w:rsidRPr="005D2B18">
        <w:rPr>
          <w:rFonts w:ascii="Times New Roman" w:hAnsi="Times New Roman"/>
          <w:sz w:val="24"/>
          <w:szCs w:val="28"/>
          <w:lang w:eastAsia="en-US"/>
        </w:rPr>
        <w:t xml:space="preserve">при </w:t>
      </w:r>
      <w:r w:rsidR="00A23AB5" w:rsidRPr="005D2B18">
        <w:rPr>
          <w:rFonts w:ascii="Times New Roman" w:hAnsi="Times New Roman"/>
          <w:sz w:val="24"/>
          <w:szCs w:val="28"/>
          <w:lang w:eastAsia="en-US"/>
        </w:rPr>
        <w:t xml:space="preserve">решении </w:t>
      </w:r>
      <w:r w:rsidRPr="005D2B18">
        <w:rPr>
          <w:rFonts w:ascii="Times New Roman" w:hAnsi="Times New Roman"/>
          <w:sz w:val="24"/>
          <w:szCs w:val="28"/>
          <w:lang w:eastAsia="en-US"/>
        </w:rPr>
        <w:t>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F65A6" w:rsidRPr="005D2B18" w:rsidRDefault="00FF65A6" w:rsidP="00D031C4">
      <w:pPr>
        <w:pStyle w:val="a"/>
        <w:numPr>
          <w:ilvl w:val="0"/>
          <w:numId w:val="154"/>
        </w:numPr>
        <w:tabs>
          <w:tab w:val="left" w:pos="1134"/>
        </w:tabs>
        <w:ind w:left="0" w:firstLine="709"/>
        <w:rPr>
          <w:rFonts w:ascii="Times New Roman" w:hAnsi="Times New Roman"/>
          <w:sz w:val="24"/>
          <w:szCs w:val="28"/>
          <w:lang w:eastAsia="en-US"/>
        </w:rPr>
      </w:pPr>
      <w:r w:rsidRPr="005D2B18">
        <w:rPr>
          <w:rFonts w:ascii="Times New Roman" w:hAnsi="Times New Roman"/>
          <w:sz w:val="24"/>
          <w:szCs w:val="28"/>
          <w:lang w:eastAsia="en-US"/>
        </w:rPr>
        <w:t>исследовать всевозможные ситуации при решении задач на движение по реке, рассматривать разные системы отсч</w:t>
      </w:r>
      <w:r w:rsidR="00A23AB5" w:rsidRPr="005D2B18">
        <w:rPr>
          <w:rFonts w:ascii="Times New Roman" w:hAnsi="Times New Roman"/>
          <w:sz w:val="24"/>
          <w:szCs w:val="28"/>
          <w:lang w:eastAsia="en-US"/>
        </w:rPr>
        <w:t>е</w:t>
      </w:r>
      <w:r w:rsidRPr="005D2B18">
        <w:rPr>
          <w:rFonts w:ascii="Times New Roman" w:hAnsi="Times New Roman"/>
          <w:sz w:val="24"/>
          <w:szCs w:val="28"/>
          <w:lang w:eastAsia="en-US"/>
        </w:rPr>
        <w:t>та;</w:t>
      </w:r>
    </w:p>
    <w:p w:rsidR="00FF65A6" w:rsidRPr="005D2B18" w:rsidRDefault="00FF65A6" w:rsidP="00D031C4">
      <w:pPr>
        <w:pStyle w:val="a"/>
        <w:numPr>
          <w:ilvl w:val="0"/>
          <w:numId w:val="154"/>
        </w:numPr>
        <w:tabs>
          <w:tab w:val="left" w:pos="1134"/>
        </w:tabs>
        <w:ind w:left="0" w:firstLine="709"/>
        <w:rPr>
          <w:rFonts w:ascii="Times New Roman" w:hAnsi="Times New Roman"/>
          <w:sz w:val="24"/>
          <w:szCs w:val="28"/>
          <w:lang w:eastAsia="en-US"/>
        </w:rPr>
      </w:pPr>
      <w:r w:rsidRPr="005D2B18">
        <w:rPr>
          <w:rFonts w:ascii="Times New Roman" w:hAnsi="Times New Roman"/>
          <w:sz w:val="24"/>
          <w:szCs w:val="28"/>
          <w:lang w:eastAsia="en-US"/>
        </w:rPr>
        <w:t>решать разнообразные задачи «на части»;</w:t>
      </w:r>
    </w:p>
    <w:p w:rsidR="00FF65A6" w:rsidRPr="005D2B18" w:rsidRDefault="00FF65A6" w:rsidP="00D031C4">
      <w:pPr>
        <w:pStyle w:val="a"/>
        <w:numPr>
          <w:ilvl w:val="0"/>
          <w:numId w:val="154"/>
        </w:numPr>
        <w:tabs>
          <w:tab w:val="left" w:pos="1134"/>
        </w:tabs>
        <w:ind w:left="0" w:firstLine="709"/>
        <w:rPr>
          <w:rFonts w:ascii="Times New Roman" w:hAnsi="Times New Roman"/>
          <w:sz w:val="24"/>
          <w:szCs w:val="28"/>
          <w:lang w:eastAsia="en-US"/>
        </w:rPr>
      </w:pPr>
      <w:r w:rsidRPr="005D2B18">
        <w:rPr>
          <w:rFonts w:ascii="Times New Roman" w:hAnsi="Times New Roman"/>
          <w:sz w:val="24"/>
          <w:szCs w:val="28"/>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5D2B18" w:rsidRDefault="00FF65A6" w:rsidP="00D031C4">
      <w:pPr>
        <w:pStyle w:val="a"/>
        <w:numPr>
          <w:ilvl w:val="0"/>
          <w:numId w:val="154"/>
        </w:numPr>
        <w:tabs>
          <w:tab w:val="left" w:pos="1134"/>
        </w:tabs>
        <w:ind w:left="0" w:firstLine="709"/>
        <w:rPr>
          <w:rFonts w:ascii="Times New Roman" w:hAnsi="Times New Roman"/>
          <w:sz w:val="24"/>
          <w:szCs w:val="28"/>
          <w:lang w:eastAsia="en-US"/>
        </w:rPr>
      </w:pPr>
      <w:r w:rsidRPr="005D2B18">
        <w:rPr>
          <w:rFonts w:ascii="Times New Roman" w:hAnsi="Times New Roman"/>
          <w:sz w:val="24"/>
          <w:szCs w:val="28"/>
          <w:lang w:eastAsia="en-US"/>
        </w:rPr>
        <w:t>объяснять идентичность задач разных типов, связывающих три величины (на работу, на покупки, на движение)</w:t>
      </w:r>
      <w:r w:rsidR="00A23AB5" w:rsidRPr="005D2B18">
        <w:rPr>
          <w:rFonts w:ascii="Times New Roman" w:hAnsi="Times New Roman"/>
          <w:sz w:val="24"/>
          <w:szCs w:val="28"/>
          <w:lang w:eastAsia="en-US"/>
        </w:rPr>
        <w:t xml:space="preserve">, </w:t>
      </w:r>
      <w:r w:rsidRPr="005D2B18">
        <w:rPr>
          <w:rFonts w:ascii="Times New Roman" w:hAnsi="Times New Roman"/>
          <w:sz w:val="24"/>
          <w:szCs w:val="28"/>
          <w:lang w:eastAsia="en-US"/>
        </w:rPr>
        <w:t>выделять эти величины и отношения между ними, применять их при решении задач, конструировать собственные задач указанных типов;</w:t>
      </w:r>
    </w:p>
    <w:p w:rsidR="00FF65A6" w:rsidRPr="005D2B18" w:rsidRDefault="00FF65A6" w:rsidP="00D031C4">
      <w:pPr>
        <w:pStyle w:val="a8"/>
        <w:numPr>
          <w:ilvl w:val="0"/>
          <w:numId w:val="155"/>
        </w:numPr>
        <w:tabs>
          <w:tab w:val="left" w:pos="1134"/>
        </w:tabs>
        <w:ind w:left="0" w:firstLine="709"/>
        <w:jc w:val="both"/>
        <w:rPr>
          <w:rFonts w:ascii="Times New Roman" w:hAnsi="Times New Roman"/>
          <w:szCs w:val="28"/>
        </w:rPr>
      </w:pPr>
      <w:r w:rsidRPr="005D2B18">
        <w:rPr>
          <w:rFonts w:ascii="Times New Roman" w:hAnsi="Times New Roman"/>
          <w:szCs w:val="28"/>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FF65A6" w:rsidRPr="005D2B18" w:rsidRDefault="00FF65A6" w:rsidP="00D031C4">
      <w:pPr>
        <w:numPr>
          <w:ilvl w:val="0"/>
          <w:numId w:val="154"/>
        </w:numPr>
        <w:tabs>
          <w:tab w:val="left" w:pos="1134"/>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 xml:space="preserve"> решать задачи на проценты, в том числе, сложные проценты с обоснованием, используя разные способы;</w:t>
      </w:r>
    </w:p>
    <w:p w:rsidR="00FF65A6" w:rsidRPr="005D2B18" w:rsidRDefault="00FF65A6" w:rsidP="00D031C4">
      <w:pPr>
        <w:pStyle w:val="a"/>
        <w:numPr>
          <w:ilvl w:val="0"/>
          <w:numId w:val="154"/>
        </w:numPr>
        <w:tabs>
          <w:tab w:val="left" w:pos="1134"/>
        </w:tabs>
        <w:ind w:left="0" w:firstLine="709"/>
        <w:rPr>
          <w:rFonts w:ascii="Times New Roman" w:hAnsi="Times New Roman"/>
          <w:sz w:val="24"/>
          <w:szCs w:val="28"/>
          <w:lang w:eastAsia="en-US"/>
        </w:rPr>
      </w:pPr>
      <w:r w:rsidRPr="005D2B18">
        <w:rPr>
          <w:rFonts w:ascii="Times New Roman" w:hAnsi="Times New Roman"/>
          <w:sz w:val="24"/>
          <w:szCs w:val="28"/>
          <w:lang w:eastAsia="en-US"/>
        </w:rPr>
        <w:t>решать логические задачи разными способами, в том числе, с двумя блоками и с тремя блоками данных с помощью таблиц;</w:t>
      </w:r>
    </w:p>
    <w:p w:rsidR="00FF65A6" w:rsidRPr="005D2B18" w:rsidRDefault="00FF65A6" w:rsidP="00D031C4">
      <w:pPr>
        <w:pStyle w:val="a"/>
        <w:numPr>
          <w:ilvl w:val="0"/>
          <w:numId w:val="154"/>
        </w:numPr>
        <w:tabs>
          <w:tab w:val="left" w:pos="1134"/>
        </w:tabs>
        <w:ind w:left="0" w:firstLine="709"/>
        <w:rPr>
          <w:rFonts w:ascii="Times New Roman" w:hAnsi="Times New Roman"/>
          <w:sz w:val="24"/>
          <w:szCs w:val="28"/>
          <w:lang w:eastAsia="en-US"/>
        </w:rPr>
      </w:pPr>
      <w:r w:rsidRPr="005D2B18">
        <w:rPr>
          <w:rFonts w:ascii="Times New Roman" w:hAnsi="Times New Roman"/>
          <w:sz w:val="24"/>
          <w:szCs w:val="28"/>
          <w:lang w:eastAsia="en-US"/>
        </w:rPr>
        <w:t>решать задачи по комбинаторике и теории вероятностей на основе использования изученных методов и обосновывать решение;</w:t>
      </w:r>
    </w:p>
    <w:p w:rsidR="00FF65A6" w:rsidRPr="005D2B18" w:rsidRDefault="00FF65A6" w:rsidP="00D031C4">
      <w:pPr>
        <w:pStyle w:val="a"/>
        <w:numPr>
          <w:ilvl w:val="0"/>
          <w:numId w:val="154"/>
        </w:numPr>
        <w:tabs>
          <w:tab w:val="left" w:pos="1134"/>
        </w:tabs>
        <w:ind w:left="0" w:firstLine="709"/>
        <w:rPr>
          <w:rFonts w:ascii="Times New Roman" w:hAnsi="Times New Roman"/>
          <w:sz w:val="24"/>
          <w:szCs w:val="28"/>
          <w:lang w:eastAsia="en-US"/>
        </w:rPr>
      </w:pPr>
      <w:r w:rsidRPr="005D2B18">
        <w:rPr>
          <w:rFonts w:ascii="Times New Roman" w:hAnsi="Times New Roman"/>
          <w:sz w:val="24"/>
          <w:szCs w:val="28"/>
          <w:lang w:eastAsia="en-US"/>
        </w:rPr>
        <w:t>решать несложные задачи по математической статистике;</w:t>
      </w:r>
    </w:p>
    <w:p w:rsidR="00FF65A6" w:rsidRPr="005D2B18" w:rsidRDefault="00FF65A6" w:rsidP="00D031C4">
      <w:pPr>
        <w:pStyle w:val="a"/>
        <w:numPr>
          <w:ilvl w:val="0"/>
          <w:numId w:val="154"/>
        </w:numPr>
        <w:tabs>
          <w:tab w:val="left" w:pos="1134"/>
        </w:tabs>
        <w:ind w:left="0" w:firstLine="709"/>
        <w:rPr>
          <w:rFonts w:ascii="Times New Roman" w:hAnsi="Times New Roman"/>
          <w:sz w:val="24"/>
          <w:szCs w:val="28"/>
          <w:lang w:eastAsia="en-US"/>
        </w:rPr>
      </w:pPr>
      <w:r w:rsidRPr="005D2B18">
        <w:rPr>
          <w:rFonts w:ascii="Times New Roman" w:hAnsi="Times New Roman"/>
          <w:sz w:val="24"/>
          <w:szCs w:val="28"/>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5D2B18" w:rsidRDefault="00FF65A6" w:rsidP="005D2B18">
      <w:pPr>
        <w:tabs>
          <w:tab w:val="left" w:pos="1134"/>
        </w:tabs>
        <w:spacing w:after="0" w:line="240" w:lineRule="auto"/>
        <w:rPr>
          <w:rFonts w:ascii="Times New Roman" w:hAnsi="Times New Roman"/>
          <w:b/>
          <w:sz w:val="24"/>
          <w:szCs w:val="28"/>
        </w:rPr>
      </w:pPr>
      <w:r w:rsidRPr="005D2B18">
        <w:rPr>
          <w:rFonts w:ascii="Times New Roman" w:hAnsi="Times New Roman"/>
          <w:b/>
          <w:sz w:val="24"/>
          <w:szCs w:val="28"/>
        </w:rPr>
        <w:t>В повседневной жизни и при изучении других предметов:</w:t>
      </w:r>
    </w:p>
    <w:p w:rsidR="00FF65A6" w:rsidRPr="005D2B18" w:rsidRDefault="00FF65A6" w:rsidP="00D031C4">
      <w:pPr>
        <w:pStyle w:val="a"/>
        <w:numPr>
          <w:ilvl w:val="0"/>
          <w:numId w:val="154"/>
        </w:numPr>
        <w:tabs>
          <w:tab w:val="left" w:pos="1134"/>
        </w:tabs>
        <w:ind w:left="0" w:firstLine="709"/>
        <w:rPr>
          <w:rFonts w:ascii="Times New Roman" w:hAnsi="Times New Roman"/>
          <w:sz w:val="24"/>
          <w:szCs w:val="28"/>
          <w:lang w:eastAsia="en-US"/>
        </w:rPr>
      </w:pPr>
      <w:r w:rsidRPr="005D2B18">
        <w:rPr>
          <w:rFonts w:ascii="Times New Roman" w:hAnsi="Times New Roman"/>
          <w:sz w:val="24"/>
          <w:szCs w:val="28"/>
          <w:lang w:eastAsia="en-US"/>
        </w:rPr>
        <w:t>конструировать новые для данной задачи задачные ситуации с уч</w:t>
      </w:r>
      <w:r w:rsidR="00A23AB5" w:rsidRPr="005D2B18">
        <w:rPr>
          <w:rFonts w:ascii="Times New Roman" w:hAnsi="Times New Roman"/>
          <w:sz w:val="24"/>
          <w:szCs w:val="28"/>
          <w:lang w:eastAsia="en-US"/>
        </w:rPr>
        <w:t>е</w:t>
      </w:r>
      <w:r w:rsidRPr="005D2B18">
        <w:rPr>
          <w:rFonts w:ascii="Times New Roman" w:hAnsi="Times New Roman"/>
          <w:sz w:val="24"/>
          <w:szCs w:val="28"/>
          <w:lang w:eastAsia="en-US"/>
        </w:rPr>
        <w:t>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F65A6" w:rsidRPr="005D2B18" w:rsidRDefault="00FF65A6" w:rsidP="00D031C4">
      <w:pPr>
        <w:pStyle w:val="a"/>
        <w:numPr>
          <w:ilvl w:val="0"/>
          <w:numId w:val="154"/>
        </w:numPr>
        <w:tabs>
          <w:tab w:val="left" w:pos="1134"/>
        </w:tabs>
        <w:ind w:left="0" w:firstLine="709"/>
        <w:rPr>
          <w:rFonts w:ascii="Times New Roman" w:hAnsi="Times New Roman"/>
          <w:sz w:val="24"/>
          <w:szCs w:val="28"/>
          <w:lang w:eastAsia="en-US"/>
        </w:rPr>
      </w:pPr>
      <w:r w:rsidRPr="005D2B18">
        <w:rPr>
          <w:rFonts w:ascii="Times New Roman" w:hAnsi="Times New Roman"/>
          <w:sz w:val="24"/>
          <w:szCs w:val="28"/>
          <w:lang w:eastAsia="en-US"/>
        </w:rPr>
        <w:t>решать задачи на движение по реке, рассматривая разные системы отсч</w:t>
      </w:r>
      <w:r w:rsidR="00A23AB5" w:rsidRPr="005D2B18">
        <w:rPr>
          <w:rFonts w:ascii="Times New Roman" w:hAnsi="Times New Roman"/>
          <w:sz w:val="24"/>
          <w:szCs w:val="28"/>
          <w:lang w:eastAsia="en-US"/>
        </w:rPr>
        <w:t>е</w:t>
      </w:r>
      <w:r w:rsidRPr="005D2B18">
        <w:rPr>
          <w:rFonts w:ascii="Times New Roman" w:hAnsi="Times New Roman"/>
          <w:sz w:val="24"/>
          <w:szCs w:val="28"/>
          <w:lang w:eastAsia="en-US"/>
        </w:rPr>
        <w:t>та;</w:t>
      </w:r>
    </w:p>
    <w:p w:rsidR="00FF65A6" w:rsidRPr="005D2B18" w:rsidRDefault="00FF65A6" w:rsidP="00D031C4">
      <w:pPr>
        <w:pStyle w:val="a"/>
        <w:numPr>
          <w:ilvl w:val="0"/>
          <w:numId w:val="154"/>
        </w:numPr>
        <w:tabs>
          <w:tab w:val="left" w:pos="1134"/>
        </w:tabs>
        <w:ind w:left="0" w:firstLine="709"/>
        <w:rPr>
          <w:rFonts w:ascii="Times New Roman" w:hAnsi="Times New Roman"/>
          <w:sz w:val="24"/>
          <w:szCs w:val="28"/>
          <w:lang w:eastAsia="en-US"/>
        </w:rPr>
      </w:pPr>
      <w:r w:rsidRPr="005D2B18">
        <w:rPr>
          <w:rFonts w:ascii="Times New Roman" w:hAnsi="Times New Roman"/>
          <w:sz w:val="24"/>
          <w:szCs w:val="28"/>
          <w:lang w:eastAsia="en-US"/>
        </w:rPr>
        <w:t>конструировать задачные ситуации, приближенные к реальной действительности</w:t>
      </w:r>
      <w:r w:rsidR="007465E1" w:rsidRPr="005D2B18">
        <w:rPr>
          <w:rFonts w:ascii="Times New Roman" w:hAnsi="Times New Roman"/>
          <w:sz w:val="24"/>
          <w:szCs w:val="28"/>
          <w:lang w:eastAsia="en-US"/>
        </w:rPr>
        <w:t>.</w:t>
      </w:r>
    </w:p>
    <w:p w:rsidR="00FF65A6" w:rsidRPr="005D2B18" w:rsidRDefault="00FF65A6" w:rsidP="005D2B18">
      <w:pPr>
        <w:spacing w:after="0" w:line="240" w:lineRule="auto"/>
        <w:rPr>
          <w:rFonts w:ascii="Times New Roman" w:hAnsi="Times New Roman"/>
          <w:b/>
          <w:sz w:val="24"/>
          <w:szCs w:val="28"/>
        </w:rPr>
      </w:pPr>
      <w:r w:rsidRPr="005D2B18">
        <w:rPr>
          <w:rFonts w:ascii="Times New Roman" w:hAnsi="Times New Roman"/>
          <w:b/>
          <w:sz w:val="24"/>
          <w:szCs w:val="28"/>
        </w:rPr>
        <w:t>Геометрические фигуры</w:t>
      </w:r>
    </w:p>
    <w:p w:rsidR="00FF65A6" w:rsidRPr="005D2B18" w:rsidRDefault="00FF65A6" w:rsidP="00D031C4">
      <w:pPr>
        <w:pStyle w:val="a"/>
        <w:numPr>
          <w:ilvl w:val="0"/>
          <w:numId w:val="170"/>
        </w:numPr>
        <w:tabs>
          <w:tab w:val="left" w:pos="1134"/>
        </w:tabs>
        <w:ind w:left="0" w:firstLine="709"/>
        <w:rPr>
          <w:rFonts w:ascii="Times New Roman" w:hAnsi="Times New Roman"/>
          <w:sz w:val="24"/>
          <w:szCs w:val="28"/>
        </w:rPr>
      </w:pPr>
      <w:r w:rsidRPr="005D2B18">
        <w:rPr>
          <w:rFonts w:ascii="Times New Roman" w:hAnsi="Times New Roman"/>
          <w:sz w:val="24"/>
          <w:szCs w:val="28"/>
        </w:rPr>
        <w:t>Свободно оперировать геометрическими понятиями при решении задач и проведении математических рассуждений;</w:t>
      </w:r>
    </w:p>
    <w:p w:rsidR="00FF65A6" w:rsidRPr="005D2B18" w:rsidRDefault="00FF65A6" w:rsidP="00D031C4">
      <w:pPr>
        <w:pStyle w:val="a"/>
        <w:numPr>
          <w:ilvl w:val="0"/>
          <w:numId w:val="170"/>
        </w:numPr>
        <w:tabs>
          <w:tab w:val="left" w:pos="1134"/>
        </w:tabs>
        <w:ind w:left="0" w:firstLine="709"/>
        <w:rPr>
          <w:rFonts w:ascii="Times New Roman" w:hAnsi="Times New Roman"/>
          <w:sz w:val="24"/>
          <w:szCs w:val="28"/>
        </w:rPr>
      </w:pPr>
      <w:r w:rsidRPr="005D2B18">
        <w:rPr>
          <w:rFonts w:ascii="Times New Roman" w:hAnsi="Times New Roman"/>
          <w:sz w:val="24"/>
          <w:szCs w:val="28"/>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F65A6" w:rsidRPr="005D2B18" w:rsidRDefault="00FF65A6" w:rsidP="00D031C4">
      <w:pPr>
        <w:pStyle w:val="a8"/>
        <w:numPr>
          <w:ilvl w:val="0"/>
          <w:numId w:val="170"/>
        </w:numPr>
        <w:tabs>
          <w:tab w:val="left" w:pos="1134"/>
        </w:tabs>
        <w:ind w:left="0" w:firstLine="709"/>
        <w:contextualSpacing w:val="0"/>
        <w:jc w:val="both"/>
        <w:rPr>
          <w:rFonts w:ascii="Times New Roman" w:hAnsi="Times New Roman"/>
          <w:szCs w:val="28"/>
        </w:rPr>
      </w:pPr>
      <w:r w:rsidRPr="005D2B18">
        <w:rPr>
          <w:rFonts w:ascii="Times New Roman" w:hAnsi="Times New Roman"/>
          <w:szCs w:val="28"/>
        </w:rPr>
        <w:t>исследовать чертежи, включая комбинации фигур, извлекать, интерпретировать и преобразовывать информацию, представленную на чертежах;</w:t>
      </w:r>
    </w:p>
    <w:p w:rsidR="00FF65A6" w:rsidRPr="005D2B18" w:rsidRDefault="00FF65A6" w:rsidP="00D031C4">
      <w:pPr>
        <w:pStyle w:val="a8"/>
        <w:numPr>
          <w:ilvl w:val="0"/>
          <w:numId w:val="170"/>
        </w:numPr>
        <w:tabs>
          <w:tab w:val="left" w:pos="1134"/>
        </w:tabs>
        <w:ind w:left="0" w:firstLine="709"/>
        <w:contextualSpacing w:val="0"/>
        <w:jc w:val="both"/>
        <w:rPr>
          <w:rFonts w:ascii="Times New Roman" w:hAnsi="Times New Roman"/>
          <w:szCs w:val="28"/>
        </w:rPr>
      </w:pPr>
      <w:r w:rsidRPr="005D2B18">
        <w:rPr>
          <w:rFonts w:ascii="Times New Roman" w:hAnsi="Times New Roman"/>
          <w:szCs w:val="28"/>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F65A6" w:rsidRPr="005D2B18" w:rsidRDefault="00FF65A6" w:rsidP="00D031C4">
      <w:pPr>
        <w:pStyle w:val="a8"/>
        <w:numPr>
          <w:ilvl w:val="0"/>
          <w:numId w:val="170"/>
        </w:numPr>
        <w:tabs>
          <w:tab w:val="left" w:pos="1134"/>
        </w:tabs>
        <w:ind w:left="0" w:firstLine="709"/>
        <w:jc w:val="both"/>
        <w:rPr>
          <w:rFonts w:ascii="Times New Roman" w:hAnsi="Times New Roman"/>
          <w:szCs w:val="28"/>
        </w:rPr>
      </w:pPr>
      <w:r w:rsidRPr="005D2B18">
        <w:rPr>
          <w:rFonts w:ascii="Times New Roman" w:hAnsi="Times New Roman"/>
          <w:szCs w:val="28"/>
        </w:rPr>
        <w:t>формулировать и доказывать геометрические утверждения.</w:t>
      </w:r>
    </w:p>
    <w:p w:rsidR="00FF65A6" w:rsidRPr="005D2B18" w:rsidRDefault="00FF65A6" w:rsidP="005D2B18">
      <w:pPr>
        <w:tabs>
          <w:tab w:val="left" w:pos="1134"/>
        </w:tabs>
        <w:spacing w:after="0" w:line="240" w:lineRule="auto"/>
        <w:rPr>
          <w:rFonts w:ascii="Times New Roman" w:hAnsi="Times New Roman"/>
          <w:b/>
          <w:sz w:val="24"/>
          <w:szCs w:val="28"/>
        </w:rPr>
      </w:pPr>
      <w:r w:rsidRPr="005D2B18">
        <w:rPr>
          <w:rFonts w:ascii="Times New Roman" w:hAnsi="Times New Roman"/>
          <w:b/>
          <w:sz w:val="24"/>
          <w:szCs w:val="28"/>
        </w:rPr>
        <w:t>В повседневной жизни и при изучении других предметов:</w:t>
      </w:r>
    </w:p>
    <w:p w:rsidR="00FF65A6" w:rsidRPr="005D2B18" w:rsidRDefault="00FF65A6" w:rsidP="00D031C4">
      <w:pPr>
        <w:pStyle w:val="a"/>
        <w:numPr>
          <w:ilvl w:val="0"/>
          <w:numId w:val="170"/>
        </w:numPr>
        <w:tabs>
          <w:tab w:val="left" w:pos="1134"/>
        </w:tabs>
        <w:ind w:left="0" w:firstLine="709"/>
        <w:rPr>
          <w:rFonts w:ascii="Times New Roman" w:hAnsi="Times New Roman"/>
          <w:sz w:val="24"/>
          <w:szCs w:val="28"/>
        </w:rPr>
      </w:pPr>
      <w:r w:rsidRPr="005D2B18">
        <w:rPr>
          <w:rFonts w:ascii="Times New Roman" w:hAnsi="Times New Roman"/>
          <w:sz w:val="24"/>
          <w:szCs w:val="28"/>
        </w:rPr>
        <w:t xml:space="preserve">составлять с использованием свойств геометрических фигур математические модели </w:t>
      </w:r>
      <w:r w:rsidRPr="005D2B18">
        <w:rPr>
          <w:rStyle w:val="dash041e0431044b0447043d044b0439char1"/>
          <w:szCs w:val="28"/>
        </w:rPr>
        <w:t>для решения задач практического характера и задач из смежных дисциплин</w:t>
      </w:r>
      <w:r w:rsidRPr="005D2B18">
        <w:rPr>
          <w:rFonts w:ascii="Times New Roman" w:hAnsi="Times New Roman"/>
          <w:sz w:val="24"/>
          <w:szCs w:val="28"/>
        </w:rPr>
        <w:t>, исследовать полученные модели и интерпретировать результат</w:t>
      </w:r>
      <w:r w:rsidR="007465E1" w:rsidRPr="005D2B18">
        <w:rPr>
          <w:rFonts w:ascii="Times New Roman" w:hAnsi="Times New Roman"/>
          <w:sz w:val="24"/>
          <w:szCs w:val="28"/>
        </w:rPr>
        <w:t>.</w:t>
      </w:r>
    </w:p>
    <w:p w:rsidR="00FF65A6" w:rsidRPr="005D2B18" w:rsidRDefault="00FF65A6" w:rsidP="005D2B18">
      <w:pPr>
        <w:spacing w:after="0" w:line="240" w:lineRule="auto"/>
        <w:rPr>
          <w:rFonts w:ascii="Times New Roman" w:hAnsi="Times New Roman"/>
          <w:b/>
          <w:bCs/>
          <w:sz w:val="24"/>
          <w:szCs w:val="28"/>
        </w:rPr>
      </w:pPr>
      <w:r w:rsidRPr="005D2B18">
        <w:rPr>
          <w:rFonts w:ascii="Times New Roman" w:hAnsi="Times New Roman"/>
          <w:b/>
          <w:bCs/>
          <w:sz w:val="24"/>
          <w:szCs w:val="28"/>
        </w:rPr>
        <w:t>Отношения</w:t>
      </w:r>
    </w:p>
    <w:p w:rsidR="00FF65A6" w:rsidRPr="005D2B18" w:rsidRDefault="00FF65A6" w:rsidP="00D031C4">
      <w:pPr>
        <w:pStyle w:val="a8"/>
        <w:numPr>
          <w:ilvl w:val="0"/>
          <w:numId w:val="155"/>
        </w:numPr>
        <w:tabs>
          <w:tab w:val="left" w:pos="1134"/>
        </w:tabs>
        <w:ind w:left="0" w:firstLine="709"/>
        <w:jc w:val="both"/>
        <w:rPr>
          <w:rFonts w:ascii="Times New Roman" w:hAnsi="Times New Roman"/>
          <w:szCs w:val="28"/>
        </w:rPr>
      </w:pPr>
      <w:r w:rsidRPr="005D2B18">
        <w:rPr>
          <w:rFonts w:ascii="Times New Roman" w:hAnsi="Times New Roman"/>
          <w:szCs w:val="28"/>
        </w:rPr>
        <w:t>Владеть понятием отношения как метапредметным;</w:t>
      </w:r>
    </w:p>
    <w:p w:rsidR="00FF65A6" w:rsidRPr="005D2B18" w:rsidRDefault="00FF65A6" w:rsidP="00D031C4">
      <w:pPr>
        <w:pStyle w:val="a8"/>
        <w:numPr>
          <w:ilvl w:val="0"/>
          <w:numId w:val="155"/>
        </w:numPr>
        <w:tabs>
          <w:tab w:val="left" w:pos="1134"/>
        </w:tabs>
        <w:ind w:left="0" w:firstLine="709"/>
        <w:jc w:val="both"/>
        <w:rPr>
          <w:rFonts w:ascii="Times New Roman" w:hAnsi="Times New Roman"/>
          <w:szCs w:val="28"/>
        </w:rPr>
      </w:pPr>
      <w:r w:rsidRPr="005D2B18">
        <w:rPr>
          <w:rFonts w:ascii="Times New Roman" w:hAnsi="Times New Roman"/>
          <w:szCs w:val="28"/>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5D2B18" w:rsidRDefault="00FF65A6" w:rsidP="00D031C4">
      <w:pPr>
        <w:pStyle w:val="a8"/>
        <w:numPr>
          <w:ilvl w:val="0"/>
          <w:numId w:val="155"/>
        </w:numPr>
        <w:tabs>
          <w:tab w:val="left" w:pos="1134"/>
        </w:tabs>
        <w:ind w:left="0" w:firstLine="709"/>
        <w:jc w:val="both"/>
        <w:rPr>
          <w:rFonts w:ascii="Times New Roman" w:hAnsi="Times New Roman"/>
          <w:szCs w:val="28"/>
        </w:rPr>
      </w:pPr>
      <w:r w:rsidRPr="005D2B18">
        <w:rPr>
          <w:rFonts w:ascii="Times New Roman" w:hAnsi="Times New Roman"/>
          <w:szCs w:val="28"/>
        </w:rPr>
        <w:t>использовать свойства подобия и равенства фигур при решении задач.</w:t>
      </w:r>
    </w:p>
    <w:p w:rsidR="00FF65A6" w:rsidRPr="005D2B18" w:rsidRDefault="00FF65A6" w:rsidP="005D2B18">
      <w:pPr>
        <w:pStyle w:val="a"/>
        <w:numPr>
          <w:ilvl w:val="0"/>
          <w:numId w:val="0"/>
        </w:numPr>
        <w:tabs>
          <w:tab w:val="left" w:pos="1134"/>
        </w:tabs>
        <w:rPr>
          <w:rFonts w:ascii="Times New Roman" w:hAnsi="Times New Roman"/>
          <w:b/>
          <w:sz w:val="24"/>
          <w:szCs w:val="28"/>
        </w:rPr>
      </w:pPr>
      <w:r w:rsidRPr="005D2B18">
        <w:rPr>
          <w:rFonts w:ascii="Times New Roman" w:hAnsi="Times New Roman"/>
          <w:b/>
          <w:sz w:val="24"/>
          <w:szCs w:val="28"/>
        </w:rPr>
        <w:t xml:space="preserve">В повседневной жизни и при изучении других предметов: </w:t>
      </w:r>
    </w:p>
    <w:p w:rsidR="00FF65A6" w:rsidRPr="005D2B18" w:rsidRDefault="00FF65A6" w:rsidP="00D031C4">
      <w:pPr>
        <w:pStyle w:val="a8"/>
        <w:numPr>
          <w:ilvl w:val="0"/>
          <w:numId w:val="155"/>
        </w:numPr>
        <w:tabs>
          <w:tab w:val="left" w:pos="1134"/>
        </w:tabs>
        <w:ind w:left="0" w:firstLine="709"/>
        <w:jc w:val="both"/>
        <w:rPr>
          <w:rFonts w:ascii="Times New Roman" w:hAnsi="Times New Roman"/>
          <w:szCs w:val="28"/>
        </w:rPr>
      </w:pPr>
      <w:r w:rsidRPr="005D2B18">
        <w:rPr>
          <w:rFonts w:ascii="Times New Roman" w:hAnsi="Times New Roman"/>
          <w:szCs w:val="28"/>
        </w:rPr>
        <w:t>использовать отношения для построения и исследования математических моделей объектов реальной жизни</w:t>
      </w:r>
      <w:r w:rsidR="007465E1" w:rsidRPr="005D2B18">
        <w:rPr>
          <w:rFonts w:ascii="Times New Roman" w:hAnsi="Times New Roman"/>
          <w:szCs w:val="28"/>
        </w:rPr>
        <w:t>.</w:t>
      </w:r>
    </w:p>
    <w:p w:rsidR="00FF65A6" w:rsidRPr="005D2B18" w:rsidRDefault="00FF65A6" w:rsidP="005D2B18">
      <w:pPr>
        <w:spacing w:after="0" w:line="240" w:lineRule="auto"/>
        <w:rPr>
          <w:rFonts w:ascii="Times New Roman" w:hAnsi="Times New Roman"/>
          <w:b/>
          <w:sz w:val="24"/>
          <w:szCs w:val="28"/>
        </w:rPr>
      </w:pPr>
      <w:r w:rsidRPr="005D2B18">
        <w:rPr>
          <w:rFonts w:ascii="Times New Roman" w:hAnsi="Times New Roman"/>
          <w:b/>
          <w:sz w:val="24"/>
          <w:szCs w:val="28"/>
        </w:rPr>
        <w:t>Измерения и вычисления</w:t>
      </w:r>
    </w:p>
    <w:p w:rsidR="00FF65A6" w:rsidRPr="005D2B18" w:rsidRDefault="00FF65A6" w:rsidP="00D031C4">
      <w:pPr>
        <w:pStyle w:val="a8"/>
        <w:numPr>
          <w:ilvl w:val="0"/>
          <w:numId w:val="154"/>
        </w:numPr>
        <w:tabs>
          <w:tab w:val="left" w:pos="1134"/>
        </w:tabs>
        <w:ind w:left="0" w:firstLine="709"/>
        <w:jc w:val="both"/>
        <w:rPr>
          <w:rFonts w:ascii="Times New Roman" w:hAnsi="Times New Roman"/>
          <w:szCs w:val="28"/>
        </w:rPr>
      </w:pPr>
      <w:r w:rsidRPr="005D2B18">
        <w:rPr>
          <w:rFonts w:ascii="Times New Roman" w:hAnsi="Times New Roman"/>
          <w:szCs w:val="28"/>
        </w:rPr>
        <w:t>Свободно оперировать понятиями длина, площадь, объ</w:t>
      </w:r>
      <w:r w:rsidR="00A23AB5" w:rsidRPr="005D2B18">
        <w:rPr>
          <w:rFonts w:ascii="Times New Roman" w:hAnsi="Times New Roman"/>
          <w:szCs w:val="28"/>
        </w:rPr>
        <w:t>е</w:t>
      </w:r>
      <w:r w:rsidRPr="005D2B18">
        <w:rPr>
          <w:rFonts w:ascii="Times New Roman" w:hAnsi="Times New Roman"/>
          <w:szCs w:val="28"/>
        </w:rPr>
        <w:t>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w:t>
      </w:r>
      <w:r w:rsidR="00A23AB5" w:rsidRPr="005D2B18">
        <w:rPr>
          <w:rFonts w:ascii="Times New Roman" w:hAnsi="Times New Roman"/>
          <w:szCs w:val="28"/>
        </w:rPr>
        <w:t>е</w:t>
      </w:r>
      <w:r w:rsidRPr="005D2B18">
        <w:rPr>
          <w:rFonts w:ascii="Times New Roman" w:hAnsi="Times New Roman"/>
          <w:szCs w:val="28"/>
        </w:rPr>
        <w:t>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w:t>
      </w:r>
      <w:r w:rsidR="00A23AB5" w:rsidRPr="005D2B18">
        <w:rPr>
          <w:rFonts w:ascii="Times New Roman" w:hAnsi="Times New Roman"/>
          <w:szCs w:val="28"/>
        </w:rPr>
        <w:t>е</w:t>
      </w:r>
      <w:r w:rsidRPr="005D2B18">
        <w:rPr>
          <w:rFonts w:ascii="Times New Roman" w:hAnsi="Times New Roman"/>
          <w:szCs w:val="28"/>
        </w:rPr>
        <w:t>хугольника, а также с применением тригонометрии;</w:t>
      </w:r>
    </w:p>
    <w:p w:rsidR="00FF65A6" w:rsidRPr="005D2B18" w:rsidRDefault="00FF65A6" w:rsidP="00D031C4">
      <w:pPr>
        <w:pStyle w:val="a8"/>
        <w:numPr>
          <w:ilvl w:val="0"/>
          <w:numId w:val="154"/>
        </w:numPr>
        <w:tabs>
          <w:tab w:val="left" w:pos="1134"/>
        </w:tabs>
        <w:ind w:left="0" w:firstLine="709"/>
        <w:jc w:val="both"/>
        <w:rPr>
          <w:rFonts w:ascii="Times New Roman" w:hAnsi="Times New Roman"/>
          <w:szCs w:val="28"/>
        </w:rPr>
      </w:pPr>
      <w:r w:rsidRPr="005D2B18">
        <w:rPr>
          <w:rFonts w:ascii="Times New Roman" w:hAnsi="Times New Roman"/>
          <w:szCs w:val="28"/>
        </w:rPr>
        <w:t>самостоятельно формулировать гипотезы и проверять их достоверность.</w:t>
      </w:r>
    </w:p>
    <w:p w:rsidR="00FF65A6" w:rsidRPr="005D2B18" w:rsidRDefault="00FF65A6" w:rsidP="005D2B18">
      <w:pPr>
        <w:tabs>
          <w:tab w:val="left" w:pos="1134"/>
        </w:tabs>
        <w:spacing w:after="0" w:line="240" w:lineRule="auto"/>
        <w:rPr>
          <w:rFonts w:ascii="Times New Roman" w:hAnsi="Times New Roman"/>
          <w:b/>
          <w:sz w:val="24"/>
          <w:szCs w:val="28"/>
        </w:rPr>
      </w:pPr>
      <w:r w:rsidRPr="005D2B18">
        <w:rPr>
          <w:rFonts w:ascii="Times New Roman" w:hAnsi="Times New Roman"/>
          <w:b/>
          <w:sz w:val="24"/>
          <w:szCs w:val="28"/>
        </w:rPr>
        <w:t>В повседневной жизни и при изучении других предметов:</w:t>
      </w:r>
    </w:p>
    <w:p w:rsidR="00FF65A6" w:rsidRPr="005D2B18" w:rsidRDefault="00FF65A6" w:rsidP="00D031C4">
      <w:pPr>
        <w:pStyle w:val="a8"/>
        <w:numPr>
          <w:ilvl w:val="0"/>
          <w:numId w:val="154"/>
        </w:numPr>
        <w:tabs>
          <w:tab w:val="left" w:pos="1134"/>
        </w:tabs>
        <w:ind w:left="0" w:firstLine="709"/>
        <w:jc w:val="both"/>
        <w:rPr>
          <w:rFonts w:ascii="Times New Roman" w:hAnsi="Times New Roman"/>
          <w:szCs w:val="28"/>
        </w:rPr>
      </w:pPr>
      <w:r w:rsidRPr="005D2B18">
        <w:rPr>
          <w:rFonts w:ascii="Times New Roman" w:hAnsi="Times New Roman"/>
          <w:szCs w:val="28"/>
        </w:rPr>
        <w:t>свободно оперировать формулами при решении задач в других учебных предметах и при проведении необходимых вычислений в реальной жизни</w:t>
      </w:r>
      <w:r w:rsidR="007465E1" w:rsidRPr="005D2B18">
        <w:rPr>
          <w:rFonts w:ascii="Times New Roman" w:hAnsi="Times New Roman"/>
          <w:szCs w:val="28"/>
        </w:rPr>
        <w:t>.</w:t>
      </w:r>
    </w:p>
    <w:p w:rsidR="00FF65A6" w:rsidRPr="005D2B18" w:rsidRDefault="00FF65A6" w:rsidP="005D2B18">
      <w:pPr>
        <w:spacing w:after="0" w:line="240" w:lineRule="auto"/>
        <w:rPr>
          <w:rFonts w:ascii="Times New Roman" w:hAnsi="Times New Roman"/>
          <w:b/>
          <w:sz w:val="24"/>
          <w:szCs w:val="28"/>
        </w:rPr>
      </w:pPr>
      <w:r w:rsidRPr="005D2B18">
        <w:rPr>
          <w:rFonts w:ascii="Times New Roman" w:hAnsi="Times New Roman"/>
          <w:b/>
          <w:sz w:val="24"/>
          <w:szCs w:val="28"/>
        </w:rPr>
        <w:t>Геометрические построения</w:t>
      </w:r>
    </w:p>
    <w:p w:rsidR="00FF65A6" w:rsidRPr="005D2B18" w:rsidRDefault="00FF65A6" w:rsidP="00D031C4">
      <w:pPr>
        <w:pStyle w:val="a"/>
        <w:numPr>
          <w:ilvl w:val="0"/>
          <w:numId w:val="155"/>
        </w:numPr>
        <w:tabs>
          <w:tab w:val="left" w:pos="1134"/>
        </w:tabs>
        <w:ind w:left="0" w:firstLine="709"/>
        <w:rPr>
          <w:rFonts w:ascii="Times New Roman" w:hAnsi="Times New Roman"/>
          <w:sz w:val="24"/>
          <w:szCs w:val="28"/>
        </w:rPr>
      </w:pPr>
      <w:r w:rsidRPr="005D2B18">
        <w:rPr>
          <w:rFonts w:ascii="Times New Roman" w:hAnsi="Times New Roman"/>
          <w:sz w:val="24"/>
          <w:szCs w:val="28"/>
        </w:rPr>
        <w:t xml:space="preserve">Оперировать понятием набора элементов, определяющих геометрическую фигуру, </w:t>
      </w:r>
    </w:p>
    <w:p w:rsidR="00FF65A6" w:rsidRPr="005D2B18" w:rsidRDefault="00FF65A6" w:rsidP="00D031C4">
      <w:pPr>
        <w:pStyle w:val="a"/>
        <w:numPr>
          <w:ilvl w:val="0"/>
          <w:numId w:val="155"/>
        </w:numPr>
        <w:tabs>
          <w:tab w:val="left" w:pos="1134"/>
        </w:tabs>
        <w:ind w:left="0" w:firstLine="709"/>
        <w:rPr>
          <w:rFonts w:ascii="Times New Roman" w:hAnsi="Times New Roman"/>
          <w:sz w:val="24"/>
          <w:szCs w:val="28"/>
        </w:rPr>
      </w:pPr>
      <w:r w:rsidRPr="005D2B18">
        <w:rPr>
          <w:rFonts w:ascii="Times New Roman" w:hAnsi="Times New Roman"/>
          <w:sz w:val="24"/>
          <w:szCs w:val="28"/>
        </w:rPr>
        <w:t>владеть набором методов построений циркулем и линейкой;</w:t>
      </w:r>
    </w:p>
    <w:p w:rsidR="00FF65A6" w:rsidRPr="005D2B18" w:rsidRDefault="00FF65A6" w:rsidP="00D031C4">
      <w:pPr>
        <w:pStyle w:val="a"/>
        <w:numPr>
          <w:ilvl w:val="0"/>
          <w:numId w:val="155"/>
        </w:numPr>
        <w:tabs>
          <w:tab w:val="left" w:pos="1134"/>
        </w:tabs>
        <w:ind w:left="0" w:firstLine="709"/>
        <w:rPr>
          <w:rFonts w:ascii="Times New Roman" w:hAnsi="Times New Roman"/>
          <w:sz w:val="24"/>
          <w:szCs w:val="28"/>
        </w:rPr>
      </w:pPr>
      <w:r w:rsidRPr="005D2B18">
        <w:rPr>
          <w:rFonts w:ascii="Times New Roman" w:hAnsi="Times New Roman"/>
          <w:sz w:val="24"/>
          <w:szCs w:val="28"/>
        </w:rPr>
        <w:t>проводить анализ и реализовывать этапы решения задач на построение.</w:t>
      </w:r>
    </w:p>
    <w:p w:rsidR="00FF65A6" w:rsidRPr="005D2B18" w:rsidRDefault="00FF65A6" w:rsidP="005D2B18">
      <w:pPr>
        <w:pStyle w:val="a"/>
        <w:numPr>
          <w:ilvl w:val="0"/>
          <w:numId w:val="0"/>
        </w:numPr>
        <w:tabs>
          <w:tab w:val="left" w:pos="1134"/>
        </w:tabs>
        <w:rPr>
          <w:rFonts w:ascii="Times New Roman" w:hAnsi="Times New Roman"/>
          <w:b/>
          <w:sz w:val="24"/>
          <w:szCs w:val="28"/>
        </w:rPr>
      </w:pPr>
      <w:r w:rsidRPr="005D2B18">
        <w:rPr>
          <w:rFonts w:ascii="Times New Roman" w:hAnsi="Times New Roman"/>
          <w:b/>
          <w:sz w:val="24"/>
          <w:szCs w:val="28"/>
        </w:rPr>
        <w:t>В повседневной жизни и при изучении других предметов:</w:t>
      </w:r>
    </w:p>
    <w:p w:rsidR="00FF65A6" w:rsidRPr="005D2B18" w:rsidRDefault="00FF65A6" w:rsidP="00D031C4">
      <w:pPr>
        <w:pStyle w:val="a"/>
        <w:numPr>
          <w:ilvl w:val="0"/>
          <w:numId w:val="155"/>
        </w:numPr>
        <w:tabs>
          <w:tab w:val="left" w:pos="1134"/>
        </w:tabs>
        <w:ind w:left="0" w:firstLine="709"/>
        <w:rPr>
          <w:rFonts w:ascii="Times New Roman" w:hAnsi="Times New Roman"/>
          <w:sz w:val="24"/>
          <w:szCs w:val="28"/>
        </w:rPr>
      </w:pPr>
      <w:r w:rsidRPr="005D2B18">
        <w:rPr>
          <w:rFonts w:ascii="Times New Roman" w:hAnsi="Times New Roman"/>
          <w:sz w:val="24"/>
          <w:szCs w:val="28"/>
        </w:rPr>
        <w:t>выполнять построения на местности;</w:t>
      </w:r>
    </w:p>
    <w:p w:rsidR="00FF65A6" w:rsidRPr="005D2B18" w:rsidRDefault="00FF65A6" w:rsidP="00D031C4">
      <w:pPr>
        <w:pStyle w:val="a"/>
        <w:numPr>
          <w:ilvl w:val="0"/>
          <w:numId w:val="155"/>
        </w:numPr>
        <w:tabs>
          <w:tab w:val="left" w:pos="1134"/>
        </w:tabs>
        <w:ind w:left="0" w:firstLine="709"/>
        <w:rPr>
          <w:rFonts w:ascii="Times New Roman" w:hAnsi="Times New Roman"/>
          <w:sz w:val="24"/>
          <w:szCs w:val="28"/>
        </w:rPr>
      </w:pPr>
      <w:r w:rsidRPr="005D2B18">
        <w:rPr>
          <w:rFonts w:ascii="Times New Roman" w:hAnsi="Times New Roman"/>
          <w:sz w:val="24"/>
          <w:szCs w:val="28"/>
        </w:rPr>
        <w:t>оценивать размеры реальных объектов окружающего мира</w:t>
      </w:r>
      <w:r w:rsidR="007465E1" w:rsidRPr="005D2B18">
        <w:rPr>
          <w:rFonts w:ascii="Times New Roman" w:hAnsi="Times New Roman"/>
          <w:sz w:val="24"/>
          <w:szCs w:val="28"/>
        </w:rPr>
        <w:t>.</w:t>
      </w:r>
    </w:p>
    <w:p w:rsidR="00FF65A6" w:rsidRPr="005D2B18" w:rsidRDefault="00FF65A6" w:rsidP="005D2B18">
      <w:pPr>
        <w:spacing w:after="0" w:line="240" w:lineRule="auto"/>
        <w:rPr>
          <w:rFonts w:ascii="Times New Roman" w:hAnsi="Times New Roman"/>
          <w:b/>
          <w:sz w:val="24"/>
          <w:szCs w:val="28"/>
        </w:rPr>
      </w:pPr>
      <w:r w:rsidRPr="005D2B18">
        <w:rPr>
          <w:rFonts w:ascii="Times New Roman" w:hAnsi="Times New Roman"/>
          <w:b/>
          <w:sz w:val="24"/>
          <w:szCs w:val="28"/>
        </w:rPr>
        <w:t>Преобразования</w:t>
      </w:r>
    </w:p>
    <w:p w:rsidR="00FF65A6" w:rsidRPr="005D2B18" w:rsidRDefault="00FF65A6" w:rsidP="00D031C4">
      <w:pPr>
        <w:pStyle w:val="a8"/>
        <w:numPr>
          <w:ilvl w:val="0"/>
          <w:numId w:val="160"/>
        </w:numPr>
        <w:tabs>
          <w:tab w:val="left" w:pos="1134"/>
        </w:tabs>
        <w:ind w:left="0" w:firstLine="709"/>
        <w:jc w:val="both"/>
        <w:rPr>
          <w:rFonts w:ascii="Times New Roman" w:hAnsi="Times New Roman"/>
          <w:szCs w:val="28"/>
        </w:rPr>
      </w:pPr>
      <w:r w:rsidRPr="005D2B18">
        <w:rPr>
          <w:rFonts w:ascii="Times New Roman" w:hAnsi="Times New Roman"/>
          <w:szCs w:val="28"/>
        </w:rPr>
        <w:t>Оперировать движениями и преобразованиями как метапредметными понятиями;</w:t>
      </w:r>
    </w:p>
    <w:p w:rsidR="00521B35" w:rsidRPr="005D2B18" w:rsidRDefault="00FF65A6" w:rsidP="00D031C4">
      <w:pPr>
        <w:pStyle w:val="a8"/>
        <w:numPr>
          <w:ilvl w:val="0"/>
          <w:numId w:val="160"/>
        </w:numPr>
        <w:tabs>
          <w:tab w:val="left" w:pos="1134"/>
        </w:tabs>
        <w:ind w:left="0" w:firstLine="709"/>
        <w:jc w:val="both"/>
        <w:rPr>
          <w:rFonts w:ascii="Times New Roman" w:hAnsi="Times New Roman"/>
          <w:szCs w:val="28"/>
        </w:rPr>
      </w:pPr>
      <w:r w:rsidRPr="005D2B18">
        <w:rPr>
          <w:rFonts w:ascii="Times New Roman" w:hAnsi="Times New Roman"/>
          <w:szCs w:val="28"/>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521B35" w:rsidRPr="005D2B18" w:rsidRDefault="00FF65A6" w:rsidP="00D031C4">
      <w:pPr>
        <w:pStyle w:val="a8"/>
        <w:numPr>
          <w:ilvl w:val="0"/>
          <w:numId w:val="160"/>
        </w:numPr>
        <w:tabs>
          <w:tab w:val="left" w:pos="1134"/>
        </w:tabs>
        <w:ind w:left="0" w:firstLine="709"/>
        <w:jc w:val="both"/>
        <w:rPr>
          <w:rFonts w:ascii="Times New Roman" w:hAnsi="Times New Roman"/>
          <w:szCs w:val="28"/>
        </w:rPr>
      </w:pPr>
      <w:r w:rsidRPr="005D2B18">
        <w:rPr>
          <w:rFonts w:ascii="Times New Roman" w:hAnsi="Times New Roman"/>
          <w:szCs w:val="28"/>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F65A6" w:rsidRPr="005D2B18" w:rsidRDefault="00FF65A6" w:rsidP="00D031C4">
      <w:pPr>
        <w:pStyle w:val="a8"/>
        <w:numPr>
          <w:ilvl w:val="0"/>
          <w:numId w:val="160"/>
        </w:numPr>
        <w:tabs>
          <w:tab w:val="left" w:pos="1134"/>
        </w:tabs>
        <w:ind w:left="0" w:firstLine="709"/>
        <w:jc w:val="both"/>
        <w:rPr>
          <w:rFonts w:ascii="Times New Roman" w:hAnsi="Times New Roman"/>
          <w:szCs w:val="28"/>
        </w:rPr>
      </w:pPr>
      <w:r w:rsidRPr="005D2B18">
        <w:rPr>
          <w:rFonts w:ascii="Times New Roman" w:hAnsi="Times New Roman"/>
          <w:szCs w:val="28"/>
        </w:rPr>
        <w:t>пользоваться свойствами движений и преобразований при решении задач.</w:t>
      </w:r>
    </w:p>
    <w:p w:rsidR="00FF65A6" w:rsidRPr="005D2B18" w:rsidRDefault="00FF65A6" w:rsidP="005D2B18">
      <w:pPr>
        <w:pStyle w:val="a"/>
        <w:numPr>
          <w:ilvl w:val="0"/>
          <w:numId w:val="0"/>
        </w:numPr>
        <w:tabs>
          <w:tab w:val="left" w:pos="1134"/>
        </w:tabs>
        <w:rPr>
          <w:rFonts w:ascii="Times New Roman" w:hAnsi="Times New Roman"/>
          <w:b/>
          <w:sz w:val="24"/>
          <w:szCs w:val="28"/>
        </w:rPr>
      </w:pPr>
      <w:r w:rsidRPr="005D2B18">
        <w:rPr>
          <w:rFonts w:ascii="Times New Roman" w:hAnsi="Times New Roman"/>
          <w:b/>
          <w:sz w:val="24"/>
          <w:szCs w:val="28"/>
        </w:rPr>
        <w:t xml:space="preserve">В повседневной жизни и при изучении других предметов: </w:t>
      </w:r>
    </w:p>
    <w:p w:rsidR="00FF65A6" w:rsidRPr="005D2B18" w:rsidRDefault="00FF65A6" w:rsidP="00D031C4">
      <w:pPr>
        <w:pStyle w:val="a8"/>
        <w:numPr>
          <w:ilvl w:val="0"/>
          <w:numId w:val="160"/>
        </w:numPr>
        <w:tabs>
          <w:tab w:val="left" w:pos="1134"/>
        </w:tabs>
        <w:ind w:left="0" w:firstLine="709"/>
        <w:jc w:val="both"/>
        <w:rPr>
          <w:rFonts w:ascii="Times New Roman" w:hAnsi="Times New Roman"/>
          <w:szCs w:val="28"/>
        </w:rPr>
      </w:pPr>
      <w:r w:rsidRPr="005D2B18">
        <w:rPr>
          <w:rFonts w:ascii="Times New Roman" w:hAnsi="Times New Roman"/>
          <w:szCs w:val="28"/>
        </w:rPr>
        <w:t>применять свойства движений и применять подобие для построений и вычислений</w:t>
      </w:r>
      <w:r w:rsidR="00521B35" w:rsidRPr="005D2B18">
        <w:rPr>
          <w:rFonts w:ascii="Times New Roman" w:hAnsi="Times New Roman"/>
          <w:szCs w:val="28"/>
        </w:rPr>
        <w:t>.</w:t>
      </w:r>
    </w:p>
    <w:p w:rsidR="00FF65A6" w:rsidRPr="005D2B18" w:rsidRDefault="00FF65A6" w:rsidP="005D2B18">
      <w:pPr>
        <w:spacing w:after="0" w:line="240" w:lineRule="auto"/>
        <w:rPr>
          <w:rFonts w:ascii="Times New Roman" w:hAnsi="Times New Roman"/>
          <w:b/>
          <w:sz w:val="24"/>
          <w:szCs w:val="28"/>
        </w:rPr>
      </w:pPr>
      <w:r w:rsidRPr="005D2B18">
        <w:rPr>
          <w:rFonts w:ascii="Times New Roman" w:hAnsi="Times New Roman"/>
          <w:b/>
          <w:sz w:val="24"/>
          <w:szCs w:val="28"/>
        </w:rPr>
        <w:t>Векторы и координаты на плоскости</w:t>
      </w:r>
    </w:p>
    <w:p w:rsidR="00FF65A6" w:rsidRPr="005D2B18" w:rsidRDefault="00FF65A6" w:rsidP="00D031C4">
      <w:pPr>
        <w:pStyle w:val="a8"/>
        <w:numPr>
          <w:ilvl w:val="0"/>
          <w:numId w:val="159"/>
        </w:numPr>
        <w:tabs>
          <w:tab w:val="left" w:pos="1134"/>
        </w:tabs>
        <w:ind w:left="0" w:firstLine="709"/>
        <w:jc w:val="both"/>
        <w:rPr>
          <w:rFonts w:ascii="Times New Roman" w:hAnsi="Times New Roman"/>
          <w:szCs w:val="28"/>
        </w:rPr>
      </w:pPr>
      <w:r w:rsidRPr="005D2B18">
        <w:rPr>
          <w:rFonts w:ascii="Times New Roman" w:hAnsi="Times New Roman"/>
          <w:szCs w:val="28"/>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F65A6" w:rsidRPr="005D2B18" w:rsidRDefault="00521B35" w:rsidP="00D031C4">
      <w:pPr>
        <w:pStyle w:val="a8"/>
        <w:numPr>
          <w:ilvl w:val="0"/>
          <w:numId w:val="159"/>
        </w:numPr>
        <w:tabs>
          <w:tab w:val="left" w:pos="1134"/>
        </w:tabs>
        <w:ind w:left="0" w:firstLine="709"/>
        <w:jc w:val="both"/>
        <w:rPr>
          <w:rFonts w:ascii="Times New Roman" w:hAnsi="Times New Roman"/>
          <w:szCs w:val="28"/>
        </w:rPr>
      </w:pPr>
      <w:r w:rsidRPr="005D2B18">
        <w:rPr>
          <w:rFonts w:ascii="Times New Roman" w:hAnsi="Times New Roman"/>
          <w:szCs w:val="28"/>
        </w:rPr>
        <w:t>в</w:t>
      </w:r>
      <w:r w:rsidR="00FF65A6" w:rsidRPr="005D2B18">
        <w:rPr>
          <w:rFonts w:ascii="Times New Roman" w:hAnsi="Times New Roman"/>
          <w:szCs w:val="28"/>
        </w:rPr>
        <w:t>ладеть векторным и координатным методом на плоскости для решения задач на вычисление и доказательства;</w:t>
      </w:r>
    </w:p>
    <w:p w:rsidR="00FF65A6" w:rsidRPr="005D2B18" w:rsidRDefault="00FF65A6" w:rsidP="00D031C4">
      <w:pPr>
        <w:pStyle w:val="a8"/>
        <w:numPr>
          <w:ilvl w:val="0"/>
          <w:numId w:val="159"/>
        </w:numPr>
        <w:tabs>
          <w:tab w:val="left" w:pos="1134"/>
        </w:tabs>
        <w:ind w:left="0" w:firstLine="709"/>
        <w:jc w:val="both"/>
        <w:rPr>
          <w:rFonts w:ascii="Times New Roman" w:hAnsi="Times New Roman"/>
          <w:szCs w:val="28"/>
        </w:rPr>
      </w:pPr>
      <w:r w:rsidRPr="005D2B18">
        <w:rPr>
          <w:rFonts w:ascii="Times New Roman" w:hAnsi="Times New Roman"/>
          <w:szCs w:val="28"/>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F65A6" w:rsidRPr="005D2B18" w:rsidRDefault="00FF65A6" w:rsidP="00D031C4">
      <w:pPr>
        <w:pStyle w:val="a8"/>
        <w:numPr>
          <w:ilvl w:val="0"/>
          <w:numId w:val="159"/>
        </w:numPr>
        <w:tabs>
          <w:tab w:val="left" w:pos="1134"/>
        </w:tabs>
        <w:ind w:left="0" w:firstLine="709"/>
        <w:jc w:val="both"/>
        <w:rPr>
          <w:rFonts w:ascii="Times New Roman" w:hAnsi="Times New Roman"/>
          <w:szCs w:val="28"/>
        </w:rPr>
      </w:pPr>
      <w:r w:rsidRPr="005D2B18">
        <w:rPr>
          <w:rFonts w:ascii="Times New Roman" w:hAnsi="Times New Roman"/>
          <w:szCs w:val="28"/>
        </w:rPr>
        <w:t>использовать уравнения фигур для решения задач и самостоятельно составлять уравнения отдельных плоских фигур.</w:t>
      </w:r>
    </w:p>
    <w:p w:rsidR="00FF65A6" w:rsidRPr="005D2B18" w:rsidRDefault="00FF65A6" w:rsidP="005D2B18">
      <w:pPr>
        <w:pStyle w:val="a"/>
        <w:numPr>
          <w:ilvl w:val="0"/>
          <w:numId w:val="0"/>
        </w:numPr>
        <w:tabs>
          <w:tab w:val="left" w:pos="1134"/>
        </w:tabs>
        <w:rPr>
          <w:rFonts w:ascii="Times New Roman" w:hAnsi="Times New Roman"/>
          <w:b/>
          <w:sz w:val="24"/>
          <w:szCs w:val="28"/>
        </w:rPr>
      </w:pPr>
      <w:r w:rsidRPr="005D2B18">
        <w:rPr>
          <w:rFonts w:ascii="Times New Roman" w:hAnsi="Times New Roman"/>
          <w:b/>
          <w:sz w:val="24"/>
          <w:szCs w:val="28"/>
        </w:rPr>
        <w:t xml:space="preserve">В повседневной жизни и при изучении других предметов: </w:t>
      </w:r>
    </w:p>
    <w:p w:rsidR="00FF65A6" w:rsidRPr="005D2B18" w:rsidRDefault="00FF65A6" w:rsidP="00D031C4">
      <w:pPr>
        <w:pStyle w:val="a8"/>
        <w:numPr>
          <w:ilvl w:val="0"/>
          <w:numId w:val="159"/>
        </w:numPr>
        <w:tabs>
          <w:tab w:val="left" w:pos="1134"/>
        </w:tabs>
        <w:ind w:left="0" w:firstLine="709"/>
        <w:jc w:val="both"/>
        <w:rPr>
          <w:rFonts w:ascii="Times New Roman" w:hAnsi="Times New Roman"/>
          <w:szCs w:val="28"/>
        </w:rPr>
      </w:pPr>
      <w:r w:rsidRPr="005D2B18">
        <w:rPr>
          <w:rFonts w:ascii="Times New Roman" w:hAnsi="Times New Roman"/>
          <w:szCs w:val="28"/>
        </w:rPr>
        <w:t>использовать понятия векторов и координат для решения задач по физике, географии и другим учебным предметам</w:t>
      </w:r>
      <w:r w:rsidR="00521B35" w:rsidRPr="005D2B18">
        <w:rPr>
          <w:rFonts w:ascii="Times New Roman" w:hAnsi="Times New Roman"/>
          <w:szCs w:val="28"/>
        </w:rPr>
        <w:t>.</w:t>
      </w:r>
    </w:p>
    <w:p w:rsidR="00FF65A6" w:rsidRPr="005D2B18" w:rsidRDefault="00FF65A6" w:rsidP="005D2B18">
      <w:pPr>
        <w:spacing w:after="0" w:line="240" w:lineRule="auto"/>
        <w:rPr>
          <w:rFonts w:ascii="Times New Roman" w:hAnsi="Times New Roman"/>
          <w:b/>
          <w:bCs/>
          <w:sz w:val="24"/>
          <w:szCs w:val="28"/>
        </w:rPr>
      </w:pPr>
      <w:r w:rsidRPr="005D2B18">
        <w:rPr>
          <w:rFonts w:ascii="Times New Roman" w:hAnsi="Times New Roman"/>
          <w:b/>
          <w:bCs/>
          <w:sz w:val="24"/>
          <w:szCs w:val="28"/>
        </w:rPr>
        <w:t>История математики</w:t>
      </w:r>
    </w:p>
    <w:p w:rsidR="00FF65A6" w:rsidRPr="005D2B18" w:rsidRDefault="00FF65A6" w:rsidP="00D031C4">
      <w:pPr>
        <w:pStyle w:val="a8"/>
        <w:numPr>
          <w:ilvl w:val="0"/>
          <w:numId w:val="166"/>
        </w:numPr>
        <w:tabs>
          <w:tab w:val="left" w:pos="1134"/>
        </w:tabs>
        <w:ind w:left="0" w:firstLine="709"/>
        <w:jc w:val="both"/>
        <w:rPr>
          <w:rFonts w:ascii="Times New Roman" w:hAnsi="Times New Roman"/>
          <w:szCs w:val="28"/>
        </w:rPr>
      </w:pPr>
      <w:r w:rsidRPr="005D2B18">
        <w:rPr>
          <w:rFonts w:ascii="Times New Roman" w:hAnsi="Times New Roman"/>
          <w:szCs w:val="28"/>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F65A6" w:rsidRPr="005D2B18" w:rsidRDefault="00FF65A6" w:rsidP="00D031C4">
      <w:pPr>
        <w:pStyle w:val="a"/>
        <w:numPr>
          <w:ilvl w:val="0"/>
          <w:numId w:val="166"/>
        </w:numPr>
        <w:tabs>
          <w:tab w:val="left" w:pos="1134"/>
        </w:tabs>
        <w:ind w:left="0" w:firstLine="709"/>
        <w:rPr>
          <w:rFonts w:ascii="Times New Roman" w:hAnsi="Times New Roman"/>
          <w:sz w:val="24"/>
          <w:szCs w:val="28"/>
        </w:rPr>
      </w:pPr>
      <w:r w:rsidRPr="005D2B18">
        <w:rPr>
          <w:rFonts w:ascii="Times New Roman" w:hAnsi="Times New Roman"/>
          <w:sz w:val="24"/>
          <w:szCs w:val="28"/>
        </w:rPr>
        <w:t>рассматривать математику в контексте истории развития цивилизации и истории развития науки, понимать роль математики в развитии России</w:t>
      </w:r>
      <w:r w:rsidR="00521B35" w:rsidRPr="005D2B18">
        <w:rPr>
          <w:rFonts w:ascii="Times New Roman" w:hAnsi="Times New Roman"/>
          <w:sz w:val="24"/>
          <w:szCs w:val="28"/>
        </w:rPr>
        <w:t>.</w:t>
      </w:r>
    </w:p>
    <w:p w:rsidR="00FF65A6" w:rsidRPr="005D2B18" w:rsidRDefault="00FF65A6" w:rsidP="005D2B18">
      <w:pPr>
        <w:spacing w:after="0" w:line="240" w:lineRule="auto"/>
        <w:rPr>
          <w:rFonts w:ascii="Times New Roman" w:hAnsi="Times New Roman"/>
          <w:b/>
          <w:bCs/>
          <w:sz w:val="24"/>
          <w:szCs w:val="28"/>
        </w:rPr>
      </w:pPr>
      <w:r w:rsidRPr="005D2B18">
        <w:rPr>
          <w:rFonts w:ascii="Times New Roman" w:hAnsi="Times New Roman"/>
          <w:b/>
          <w:bCs/>
          <w:sz w:val="24"/>
          <w:szCs w:val="28"/>
        </w:rPr>
        <w:t xml:space="preserve">Методы математики </w:t>
      </w:r>
    </w:p>
    <w:p w:rsidR="00FF65A6" w:rsidRPr="005D2B18" w:rsidRDefault="00FF65A6" w:rsidP="00D031C4">
      <w:pPr>
        <w:numPr>
          <w:ilvl w:val="0"/>
          <w:numId w:val="166"/>
        </w:numPr>
        <w:tabs>
          <w:tab w:val="left" w:pos="1134"/>
        </w:tabs>
        <w:spacing w:after="0" w:line="240" w:lineRule="auto"/>
        <w:ind w:left="0" w:firstLine="709"/>
        <w:jc w:val="both"/>
        <w:rPr>
          <w:rFonts w:ascii="Times New Roman" w:hAnsi="Times New Roman"/>
          <w:bCs/>
          <w:iCs/>
          <w:sz w:val="24"/>
          <w:szCs w:val="28"/>
        </w:rPr>
      </w:pPr>
      <w:r w:rsidRPr="005D2B18">
        <w:rPr>
          <w:rFonts w:ascii="Times New Roman" w:hAnsi="Times New Roman"/>
          <w:bCs/>
          <w:iCs/>
          <w:sz w:val="24"/>
          <w:szCs w:val="28"/>
        </w:rPr>
        <w:t>Владеть знаниями о различных методах обоснования и опровержения математических утверждений и самостоятельно применять их;</w:t>
      </w:r>
    </w:p>
    <w:p w:rsidR="00FF65A6" w:rsidRPr="005D2B18" w:rsidRDefault="00FF65A6" w:rsidP="00D031C4">
      <w:pPr>
        <w:numPr>
          <w:ilvl w:val="0"/>
          <w:numId w:val="166"/>
        </w:numPr>
        <w:tabs>
          <w:tab w:val="left" w:pos="1134"/>
        </w:tabs>
        <w:spacing w:after="0" w:line="240" w:lineRule="auto"/>
        <w:ind w:left="0" w:firstLine="709"/>
        <w:jc w:val="both"/>
        <w:rPr>
          <w:rFonts w:ascii="Times New Roman" w:hAnsi="Times New Roman"/>
          <w:b/>
          <w:iCs/>
          <w:sz w:val="24"/>
          <w:szCs w:val="28"/>
        </w:rPr>
      </w:pPr>
      <w:r w:rsidRPr="005D2B18">
        <w:rPr>
          <w:rFonts w:ascii="Times New Roman" w:hAnsi="Times New Roman"/>
          <w:sz w:val="24"/>
          <w:szCs w:val="28"/>
        </w:rPr>
        <w:t>владеть навыками анализа условия задачи и определения подходящих для решения задач изученных методов или их комбинаций</w:t>
      </w:r>
      <w:r w:rsidRPr="005D2B18">
        <w:rPr>
          <w:rFonts w:ascii="Times New Roman" w:hAnsi="Times New Roman"/>
          <w:bCs/>
          <w:iCs/>
          <w:sz w:val="24"/>
          <w:szCs w:val="28"/>
        </w:rPr>
        <w:t>;</w:t>
      </w:r>
    </w:p>
    <w:p w:rsidR="00FF65A6" w:rsidRPr="005D2B18" w:rsidRDefault="00FF65A6" w:rsidP="00D031C4">
      <w:pPr>
        <w:numPr>
          <w:ilvl w:val="0"/>
          <w:numId w:val="166"/>
        </w:numPr>
        <w:tabs>
          <w:tab w:val="left" w:pos="1134"/>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характеризовать произведения искусства с уч</w:t>
      </w:r>
      <w:r w:rsidR="00A23AB5" w:rsidRPr="005D2B18">
        <w:rPr>
          <w:rFonts w:ascii="Times New Roman" w:hAnsi="Times New Roman"/>
          <w:sz w:val="24"/>
          <w:szCs w:val="28"/>
        </w:rPr>
        <w:t>е</w:t>
      </w:r>
      <w:r w:rsidRPr="005D2B18">
        <w:rPr>
          <w:rFonts w:ascii="Times New Roman" w:hAnsi="Times New Roman"/>
          <w:sz w:val="24"/>
          <w:szCs w:val="28"/>
        </w:rPr>
        <w:t>том математических закономерностей в природе, использовать математические закономерности в самостоятельном творчестве.</w:t>
      </w:r>
    </w:p>
    <w:p w:rsidR="000778F8" w:rsidRPr="005D2B18" w:rsidRDefault="000778F8" w:rsidP="005D2B18">
      <w:pPr>
        <w:spacing w:line="240" w:lineRule="auto"/>
        <w:rPr>
          <w:rFonts w:ascii="Times New Roman" w:hAnsi="Times New Roman"/>
          <w:sz w:val="20"/>
        </w:rPr>
      </w:pPr>
    </w:p>
    <w:p w:rsidR="00B540EE" w:rsidRPr="005D2B18" w:rsidRDefault="00230229" w:rsidP="005D2B18">
      <w:pPr>
        <w:pStyle w:val="4"/>
        <w:spacing w:line="240" w:lineRule="auto"/>
        <w:rPr>
          <w:sz w:val="24"/>
        </w:rPr>
      </w:pPr>
      <w:bookmarkStart w:id="63" w:name="_Toc409691639"/>
      <w:bookmarkStart w:id="64" w:name="_Toc410653962"/>
      <w:bookmarkStart w:id="65" w:name="_Toc414553148"/>
      <w:r w:rsidRPr="005D2B18">
        <w:rPr>
          <w:sz w:val="24"/>
        </w:rPr>
        <w:t>1.2.</w:t>
      </w:r>
      <w:r w:rsidR="005D2B18" w:rsidRPr="005D2B18">
        <w:rPr>
          <w:sz w:val="24"/>
        </w:rPr>
        <w:t>5.8</w:t>
      </w:r>
      <w:r w:rsidRPr="005D2B18">
        <w:rPr>
          <w:sz w:val="24"/>
        </w:rPr>
        <w:t xml:space="preserve">. </w:t>
      </w:r>
      <w:r w:rsidR="00B540EE" w:rsidRPr="005D2B18">
        <w:rPr>
          <w:sz w:val="24"/>
        </w:rPr>
        <w:t>Информатика</w:t>
      </w:r>
      <w:bookmarkEnd w:id="63"/>
      <w:bookmarkEnd w:id="64"/>
      <w:bookmarkEnd w:id="65"/>
    </w:p>
    <w:p w:rsidR="006E54D0" w:rsidRPr="005D2B18" w:rsidRDefault="006E54D0" w:rsidP="005D2B18">
      <w:pPr>
        <w:spacing w:after="0" w:line="240" w:lineRule="auto"/>
        <w:ind w:firstLine="709"/>
        <w:jc w:val="both"/>
        <w:rPr>
          <w:rFonts w:ascii="Times New Roman" w:hAnsi="Times New Roman"/>
          <w:b/>
          <w:sz w:val="24"/>
          <w:szCs w:val="28"/>
        </w:rPr>
      </w:pPr>
      <w:r w:rsidRPr="005D2B18">
        <w:rPr>
          <w:rFonts w:ascii="Times New Roman" w:hAnsi="Times New Roman"/>
          <w:b/>
          <w:sz w:val="24"/>
          <w:szCs w:val="28"/>
        </w:rPr>
        <w:t>Выпускник научится:</w:t>
      </w:r>
    </w:p>
    <w:p w:rsidR="002658F5" w:rsidRPr="005D2B18" w:rsidRDefault="002658F5" w:rsidP="00D031C4">
      <w:pPr>
        <w:pStyle w:val="a8"/>
        <w:numPr>
          <w:ilvl w:val="0"/>
          <w:numId w:val="94"/>
        </w:numPr>
        <w:tabs>
          <w:tab w:val="left" w:pos="820"/>
          <w:tab w:val="left" w:pos="993"/>
          <w:tab w:val="left" w:pos="4100"/>
          <w:tab w:val="left" w:pos="6260"/>
          <w:tab w:val="left" w:pos="8240"/>
        </w:tabs>
        <w:ind w:left="0" w:firstLine="709"/>
        <w:jc w:val="both"/>
        <w:rPr>
          <w:rFonts w:ascii="Times New Roman" w:eastAsia="Times New Roman" w:hAnsi="Times New Roman"/>
          <w:szCs w:val="28"/>
        </w:rPr>
      </w:pPr>
      <w:r w:rsidRPr="005D2B18">
        <w:rPr>
          <w:rFonts w:ascii="Times New Roman" w:hAnsi="Times New Roman"/>
          <w:szCs w:val="28"/>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r w:rsidR="00FA035C" w:rsidRPr="005D2B18">
        <w:rPr>
          <w:rFonts w:ascii="Times New Roman" w:hAnsi="Times New Roman"/>
          <w:szCs w:val="28"/>
        </w:rPr>
        <w:t>.</w:t>
      </w:r>
      <w:r w:rsidRPr="005D2B18">
        <w:rPr>
          <w:rFonts w:ascii="Times New Roman" w:hAnsi="Times New Roman"/>
          <w:szCs w:val="28"/>
        </w:rPr>
        <w:t>;</w:t>
      </w:r>
    </w:p>
    <w:p w:rsidR="002658F5" w:rsidRPr="005D2B18" w:rsidRDefault="002658F5" w:rsidP="00D031C4">
      <w:pPr>
        <w:pStyle w:val="a8"/>
        <w:numPr>
          <w:ilvl w:val="0"/>
          <w:numId w:val="94"/>
        </w:numPr>
        <w:tabs>
          <w:tab w:val="left" w:pos="820"/>
          <w:tab w:val="left" w:pos="993"/>
          <w:tab w:val="left" w:pos="4100"/>
          <w:tab w:val="left" w:pos="6260"/>
          <w:tab w:val="left" w:pos="8240"/>
        </w:tabs>
        <w:ind w:left="0" w:firstLine="709"/>
        <w:jc w:val="both"/>
        <w:rPr>
          <w:rFonts w:ascii="Times New Roman" w:eastAsia="Times New Roman" w:hAnsi="Times New Roman"/>
          <w:szCs w:val="28"/>
        </w:rPr>
      </w:pPr>
      <w:r w:rsidRPr="005D2B18">
        <w:rPr>
          <w:rFonts w:ascii="Times New Roman" w:hAnsi="Times New Roman"/>
          <w:szCs w:val="28"/>
        </w:rPr>
        <w:t>различать виды информации по способам е</w:t>
      </w:r>
      <w:r w:rsidR="00A23AB5" w:rsidRPr="005D2B18">
        <w:rPr>
          <w:rFonts w:ascii="Times New Roman" w:hAnsi="Times New Roman"/>
          <w:szCs w:val="28"/>
        </w:rPr>
        <w:t>е</w:t>
      </w:r>
      <w:r w:rsidRPr="005D2B18">
        <w:rPr>
          <w:rFonts w:ascii="Times New Roman" w:hAnsi="Times New Roman"/>
          <w:szCs w:val="28"/>
        </w:rPr>
        <w:t xml:space="preserve"> восприятия человеком и по способам е</w:t>
      </w:r>
      <w:r w:rsidR="00A23AB5" w:rsidRPr="005D2B18">
        <w:rPr>
          <w:rFonts w:ascii="Times New Roman" w:hAnsi="Times New Roman"/>
          <w:szCs w:val="28"/>
        </w:rPr>
        <w:t>е</w:t>
      </w:r>
      <w:r w:rsidRPr="005D2B18">
        <w:rPr>
          <w:rFonts w:ascii="Times New Roman" w:hAnsi="Times New Roman"/>
          <w:szCs w:val="28"/>
        </w:rPr>
        <w:t xml:space="preserve"> представления на материальных носителях;</w:t>
      </w:r>
    </w:p>
    <w:p w:rsidR="002658F5" w:rsidRPr="005D2B18" w:rsidRDefault="002658F5" w:rsidP="00D031C4">
      <w:pPr>
        <w:pStyle w:val="a8"/>
        <w:numPr>
          <w:ilvl w:val="0"/>
          <w:numId w:val="94"/>
        </w:numPr>
        <w:tabs>
          <w:tab w:val="left" w:pos="820"/>
          <w:tab w:val="left" w:pos="993"/>
          <w:tab w:val="left" w:pos="4100"/>
          <w:tab w:val="left" w:pos="6260"/>
          <w:tab w:val="left" w:pos="8240"/>
        </w:tabs>
        <w:ind w:left="0" w:firstLine="709"/>
        <w:jc w:val="both"/>
        <w:rPr>
          <w:rFonts w:ascii="Times New Roman" w:hAnsi="Times New Roman"/>
          <w:strike/>
          <w:szCs w:val="28"/>
        </w:rPr>
      </w:pPr>
      <w:r w:rsidRPr="005D2B18">
        <w:rPr>
          <w:rFonts w:ascii="Times New Roman" w:hAnsi="Times New Roman"/>
          <w:szCs w:val="28"/>
        </w:rPr>
        <w:t>раскрывать общие закономерности протекания информационных процессов в системах различной природы;</w:t>
      </w:r>
    </w:p>
    <w:p w:rsidR="002658F5" w:rsidRPr="005D2B18" w:rsidRDefault="002658F5" w:rsidP="00D031C4">
      <w:pPr>
        <w:pStyle w:val="a8"/>
        <w:numPr>
          <w:ilvl w:val="0"/>
          <w:numId w:val="94"/>
        </w:numPr>
        <w:tabs>
          <w:tab w:val="left" w:pos="820"/>
          <w:tab w:val="left" w:pos="993"/>
          <w:tab w:val="left" w:pos="4100"/>
          <w:tab w:val="left" w:pos="6260"/>
          <w:tab w:val="left" w:pos="8240"/>
        </w:tabs>
        <w:ind w:left="0" w:firstLine="709"/>
        <w:jc w:val="both"/>
        <w:rPr>
          <w:rFonts w:ascii="Times New Roman" w:hAnsi="Times New Roman"/>
          <w:szCs w:val="28"/>
        </w:rPr>
      </w:pPr>
      <w:r w:rsidRPr="005D2B18">
        <w:rPr>
          <w:rFonts w:ascii="Times New Roman" w:eastAsia="Times New Roman" w:hAnsi="Times New Roman"/>
          <w:szCs w:val="28"/>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2658F5" w:rsidRPr="005D2B18" w:rsidRDefault="002658F5" w:rsidP="00D031C4">
      <w:pPr>
        <w:pStyle w:val="a8"/>
        <w:numPr>
          <w:ilvl w:val="0"/>
          <w:numId w:val="94"/>
        </w:numPr>
        <w:tabs>
          <w:tab w:val="left" w:pos="820"/>
          <w:tab w:val="left" w:pos="993"/>
          <w:tab w:val="left" w:pos="4100"/>
          <w:tab w:val="left" w:pos="6260"/>
          <w:tab w:val="left" w:pos="8240"/>
        </w:tabs>
        <w:ind w:left="0" w:firstLine="709"/>
        <w:jc w:val="both"/>
        <w:rPr>
          <w:rFonts w:ascii="Times New Roman" w:hAnsi="Times New Roman"/>
          <w:szCs w:val="28"/>
        </w:rPr>
      </w:pPr>
      <w:r w:rsidRPr="005D2B18">
        <w:rPr>
          <w:rFonts w:ascii="Times New Roman" w:hAnsi="Times New Roman"/>
          <w:szCs w:val="28"/>
        </w:rPr>
        <w:t>классифицировать средства ИКТ в соответствии с кругом выполняемых задач;</w:t>
      </w:r>
    </w:p>
    <w:p w:rsidR="002658F5" w:rsidRPr="005D2B18" w:rsidRDefault="002658F5" w:rsidP="00D031C4">
      <w:pPr>
        <w:pStyle w:val="a8"/>
        <w:numPr>
          <w:ilvl w:val="0"/>
          <w:numId w:val="94"/>
        </w:numPr>
        <w:tabs>
          <w:tab w:val="left" w:pos="820"/>
          <w:tab w:val="left" w:pos="993"/>
          <w:tab w:val="left" w:pos="4100"/>
          <w:tab w:val="left" w:pos="6260"/>
          <w:tab w:val="left" w:pos="8240"/>
        </w:tabs>
        <w:ind w:left="0" w:firstLine="709"/>
        <w:jc w:val="both"/>
        <w:rPr>
          <w:rFonts w:ascii="Times New Roman" w:hAnsi="Times New Roman"/>
          <w:szCs w:val="28"/>
        </w:rPr>
      </w:pPr>
      <w:r w:rsidRPr="005D2B18">
        <w:rPr>
          <w:rFonts w:ascii="Times New Roman" w:eastAsia="Times New Roman" w:hAnsi="Times New Roman"/>
          <w:szCs w:val="28"/>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2658F5" w:rsidRPr="005D2B18" w:rsidRDefault="002658F5" w:rsidP="00D031C4">
      <w:pPr>
        <w:pStyle w:val="a8"/>
        <w:numPr>
          <w:ilvl w:val="0"/>
          <w:numId w:val="94"/>
        </w:numPr>
        <w:tabs>
          <w:tab w:val="left" w:pos="820"/>
          <w:tab w:val="left" w:pos="993"/>
          <w:tab w:val="left" w:pos="4100"/>
          <w:tab w:val="left" w:pos="6260"/>
          <w:tab w:val="left" w:pos="8240"/>
        </w:tabs>
        <w:ind w:left="0" w:firstLine="709"/>
        <w:jc w:val="both"/>
        <w:rPr>
          <w:rFonts w:ascii="Times New Roman" w:hAnsi="Times New Roman"/>
          <w:szCs w:val="28"/>
        </w:rPr>
      </w:pPr>
      <w:r w:rsidRPr="005D2B18">
        <w:rPr>
          <w:rFonts w:ascii="Times New Roman" w:hAnsi="Times New Roman"/>
          <w:szCs w:val="28"/>
        </w:rPr>
        <w:t>определять качественные и количественные характеристики компонентов компьютера;</w:t>
      </w:r>
    </w:p>
    <w:p w:rsidR="002658F5" w:rsidRPr="005D2B18" w:rsidRDefault="002658F5" w:rsidP="00D031C4">
      <w:pPr>
        <w:pStyle w:val="a8"/>
        <w:numPr>
          <w:ilvl w:val="0"/>
          <w:numId w:val="94"/>
        </w:numPr>
        <w:tabs>
          <w:tab w:val="left" w:pos="820"/>
          <w:tab w:val="left" w:pos="993"/>
          <w:tab w:val="left" w:pos="4100"/>
          <w:tab w:val="left" w:pos="6260"/>
          <w:tab w:val="left" w:pos="8240"/>
        </w:tabs>
        <w:ind w:left="0" w:firstLine="709"/>
        <w:jc w:val="both"/>
        <w:rPr>
          <w:rFonts w:ascii="Times New Roman" w:hAnsi="Times New Roman"/>
          <w:szCs w:val="28"/>
        </w:rPr>
      </w:pPr>
      <w:r w:rsidRPr="005D2B18">
        <w:rPr>
          <w:rFonts w:ascii="Times New Roman" w:hAnsi="Times New Roman"/>
          <w:szCs w:val="28"/>
        </w:rPr>
        <w:t>узнает о</w:t>
      </w:r>
      <w:r w:rsidR="00FA035C" w:rsidRPr="005D2B18">
        <w:rPr>
          <w:rFonts w:ascii="Times New Roman" w:hAnsi="Times New Roman"/>
          <w:szCs w:val="28"/>
        </w:rPr>
        <w:t>б</w:t>
      </w:r>
      <w:r w:rsidRPr="005D2B18">
        <w:rPr>
          <w:rFonts w:ascii="Times New Roman" w:hAnsi="Times New Roman"/>
          <w:szCs w:val="28"/>
        </w:rPr>
        <w:t xml:space="preserve"> истории и тенденциях развития компьютеров; о том как можно улучшить характеристики компьютеров; </w:t>
      </w:r>
    </w:p>
    <w:p w:rsidR="002658F5" w:rsidRPr="005D2B18" w:rsidRDefault="002658F5" w:rsidP="00D031C4">
      <w:pPr>
        <w:pStyle w:val="a8"/>
        <w:numPr>
          <w:ilvl w:val="0"/>
          <w:numId w:val="94"/>
        </w:numPr>
        <w:tabs>
          <w:tab w:val="left" w:pos="820"/>
          <w:tab w:val="left" w:pos="993"/>
          <w:tab w:val="left" w:pos="4100"/>
          <w:tab w:val="left" w:pos="6260"/>
          <w:tab w:val="left" w:pos="8240"/>
        </w:tabs>
        <w:ind w:left="0" w:firstLine="709"/>
        <w:jc w:val="both"/>
        <w:rPr>
          <w:rFonts w:ascii="Times New Roman" w:hAnsi="Times New Roman"/>
          <w:szCs w:val="28"/>
        </w:rPr>
      </w:pPr>
      <w:r w:rsidRPr="005D2B18">
        <w:rPr>
          <w:rFonts w:ascii="Times New Roman" w:hAnsi="Times New Roman"/>
          <w:szCs w:val="28"/>
        </w:rPr>
        <w:t>узнает о том</w:t>
      </w:r>
      <w:r w:rsidR="00FA035C" w:rsidRPr="005D2B18">
        <w:rPr>
          <w:rFonts w:ascii="Times New Roman" w:hAnsi="Times New Roman"/>
          <w:szCs w:val="28"/>
        </w:rPr>
        <w:t>,</w:t>
      </w:r>
      <w:r w:rsidRPr="005D2B18">
        <w:rPr>
          <w:rFonts w:ascii="Times New Roman" w:hAnsi="Times New Roman"/>
          <w:szCs w:val="28"/>
        </w:rPr>
        <w:t xml:space="preserve"> какие задачи решаются с помощью суперкомпьютеров.</w:t>
      </w:r>
    </w:p>
    <w:p w:rsidR="006E54D0" w:rsidRPr="005D2B18" w:rsidRDefault="006E54D0" w:rsidP="005D2B18">
      <w:pPr>
        <w:spacing w:after="0" w:line="240" w:lineRule="auto"/>
        <w:ind w:firstLine="709"/>
        <w:jc w:val="both"/>
        <w:rPr>
          <w:rFonts w:ascii="Times New Roman" w:hAnsi="Times New Roman"/>
          <w:b/>
          <w:sz w:val="24"/>
          <w:szCs w:val="28"/>
        </w:rPr>
      </w:pPr>
      <w:r w:rsidRPr="005D2B18">
        <w:rPr>
          <w:rFonts w:ascii="Times New Roman" w:hAnsi="Times New Roman"/>
          <w:b/>
          <w:sz w:val="24"/>
          <w:szCs w:val="28"/>
        </w:rPr>
        <w:t>Выпускник получит возможность:</w:t>
      </w:r>
    </w:p>
    <w:p w:rsidR="0095315B" w:rsidRPr="005D2B18" w:rsidRDefault="0095315B" w:rsidP="00D031C4">
      <w:pPr>
        <w:pStyle w:val="a8"/>
        <w:numPr>
          <w:ilvl w:val="0"/>
          <w:numId w:val="95"/>
        </w:numPr>
        <w:tabs>
          <w:tab w:val="left" w:pos="940"/>
        </w:tabs>
        <w:ind w:left="0" w:firstLine="709"/>
        <w:jc w:val="both"/>
        <w:rPr>
          <w:rFonts w:ascii="Times New Roman" w:hAnsi="Times New Roman"/>
          <w:i/>
          <w:szCs w:val="28"/>
        </w:rPr>
      </w:pPr>
      <w:r w:rsidRPr="005D2B18">
        <w:rPr>
          <w:rFonts w:ascii="Times New Roman" w:eastAsia="Times New Roman" w:hAnsi="Times New Roman"/>
          <w:i/>
          <w:szCs w:val="28"/>
        </w:rPr>
        <w:t>осознано подходить к выбору ИКТ–средств для своих учебных и иных целей;</w:t>
      </w:r>
    </w:p>
    <w:p w:rsidR="0095315B" w:rsidRPr="005D2B18" w:rsidRDefault="0095315B" w:rsidP="00D031C4">
      <w:pPr>
        <w:pStyle w:val="a8"/>
        <w:numPr>
          <w:ilvl w:val="0"/>
          <w:numId w:val="95"/>
        </w:numPr>
        <w:tabs>
          <w:tab w:val="left" w:pos="940"/>
        </w:tabs>
        <w:ind w:left="0" w:firstLine="709"/>
        <w:jc w:val="both"/>
        <w:rPr>
          <w:rFonts w:ascii="Times New Roman" w:hAnsi="Times New Roman"/>
          <w:i/>
          <w:szCs w:val="28"/>
        </w:rPr>
      </w:pPr>
      <w:r w:rsidRPr="005D2B18">
        <w:rPr>
          <w:rFonts w:ascii="Times New Roman" w:eastAsia="Times New Roman" w:hAnsi="Times New Roman"/>
          <w:i/>
          <w:szCs w:val="28"/>
        </w:rPr>
        <w:t>узнать о физических ограничениях на значения характеристик компьютера.</w:t>
      </w:r>
    </w:p>
    <w:p w:rsidR="006E54D0" w:rsidRPr="005D2B18" w:rsidRDefault="006E54D0" w:rsidP="005D2B18">
      <w:pPr>
        <w:spacing w:after="0" w:line="240" w:lineRule="auto"/>
        <w:ind w:firstLine="709"/>
        <w:jc w:val="both"/>
        <w:rPr>
          <w:rFonts w:ascii="Times New Roman" w:hAnsi="Times New Roman"/>
          <w:sz w:val="24"/>
          <w:szCs w:val="28"/>
        </w:rPr>
      </w:pPr>
      <w:r w:rsidRPr="005D2B18">
        <w:rPr>
          <w:rFonts w:ascii="Times New Roman" w:hAnsi="Times New Roman"/>
          <w:b/>
          <w:bCs/>
          <w:sz w:val="24"/>
          <w:szCs w:val="28"/>
        </w:rPr>
        <w:t>Математические основы информатики</w:t>
      </w:r>
    </w:p>
    <w:p w:rsidR="006E54D0" w:rsidRPr="005D2B18" w:rsidRDefault="006E54D0" w:rsidP="005D2B18">
      <w:pPr>
        <w:spacing w:after="0" w:line="240" w:lineRule="auto"/>
        <w:ind w:firstLine="709"/>
        <w:jc w:val="both"/>
        <w:rPr>
          <w:rFonts w:ascii="Times New Roman" w:hAnsi="Times New Roman"/>
          <w:b/>
          <w:sz w:val="24"/>
          <w:szCs w:val="28"/>
        </w:rPr>
      </w:pPr>
      <w:r w:rsidRPr="005D2B18">
        <w:rPr>
          <w:rFonts w:ascii="Times New Roman" w:hAnsi="Times New Roman"/>
          <w:b/>
          <w:sz w:val="24"/>
          <w:szCs w:val="28"/>
        </w:rPr>
        <w:t>Выпускник научится:</w:t>
      </w:r>
    </w:p>
    <w:p w:rsidR="006E54D0" w:rsidRPr="005D2B18" w:rsidRDefault="006E54D0" w:rsidP="00D031C4">
      <w:pPr>
        <w:pStyle w:val="a8"/>
        <w:numPr>
          <w:ilvl w:val="0"/>
          <w:numId w:val="95"/>
        </w:numPr>
        <w:tabs>
          <w:tab w:val="left" w:pos="820"/>
          <w:tab w:val="left" w:pos="993"/>
        </w:tabs>
        <w:ind w:left="0" w:firstLine="709"/>
        <w:jc w:val="both"/>
        <w:rPr>
          <w:rFonts w:ascii="Times New Roman" w:eastAsia="Times New Roman" w:hAnsi="Times New Roman"/>
          <w:szCs w:val="28"/>
        </w:rPr>
      </w:pPr>
      <w:r w:rsidRPr="005D2B18">
        <w:rPr>
          <w:rFonts w:ascii="Times New Roman" w:eastAsia="Times New Roman" w:hAnsi="Times New Roman"/>
          <w:szCs w:val="28"/>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6E54D0" w:rsidRPr="005D2B18" w:rsidRDefault="006E54D0" w:rsidP="00D031C4">
      <w:pPr>
        <w:pStyle w:val="a8"/>
        <w:numPr>
          <w:ilvl w:val="0"/>
          <w:numId w:val="95"/>
        </w:numPr>
        <w:tabs>
          <w:tab w:val="left" w:pos="820"/>
          <w:tab w:val="left" w:pos="993"/>
        </w:tabs>
        <w:ind w:left="0" w:firstLine="709"/>
        <w:jc w:val="both"/>
        <w:rPr>
          <w:rFonts w:ascii="Times New Roman" w:eastAsia="Times New Roman" w:hAnsi="Times New Roman"/>
          <w:szCs w:val="28"/>
        </w:rPr>
      </w:pPr>
      <w:r w:rsidRPr="005D2B18">
        <w:rPr>
          <w:rFonts w:ascii="Times New Roman" w:eastAsia="Times New Roman" w:hAnsi="Times New Roman"/>
          <w:szCs w:val="28"/>
        </w:rPr>
        <w:t>кодировать и декодировать тексты по заданной кодовой таблице;</w:t>
      </w:r>
    </w:p>
    <w:p w:rsidR="006E54D0" w:rsidRPr="005D2B18" w:rsidRDefault="006E54D0" w:rsidP="00D031C4">
      <w:pPr>
        <w:pStyle w:val="a8"/>
        <w:numPr>
          <w:ilvl w:val="0"/>
          <w:numId w:val="95"/>
        </w:numPr>
        <w:tabs>
          <w:tab w:val="left" w:pos="820"/>
          <w:tab w:val="left" w:pos="993"/>
        </w:tabs>
        <w:ind w:left="0" w:firstLine="709"/>
        <w:jc w:val="both"/>
        <w:rPr>
          <w:rFonts w:ascii="Times New Roman" w:eastAsia="Times New Roman" w:hAnsi="Times New Roman"/>
          <w:szCs w:val="28"/>
        </w:rPr>
      </w:pPr>
      <w:r w:rsidRPr="005D2B18">
        <w:rPr>
          <w:rFonts w:ascii="Times New Roman" w:eastAsia="Times New Roman" w:hAnsi="Times New Roman"/>
          <w:szCs w:val="28"/>
        </w:rPr>
        <w:t>оперировать понятиями, связанными с передачей данных (источник и при</w:t>
      </w:r>
      <w:r w:rsidR="00245F1D" w:rsidRPr="005D2B18">
        <w:rPr>
          <w:rFonts w:ascii="Times New Roman" w:eastAsia="Times New Roman" w:hAnsi="Times New Roman"/>
          <w:szCs w:val="28"/>
        </w:rPr>
        <w:t>е</w:t>
      </w:r>
      <w:r w:rsidRPr="005D2B18">
        <w:rPr>
          <w:rFonts w:ascii="Times New Roman" w:eastAsia="Times New Roman" w:hAnsi="Times New Roman"/>
          <w:szCs w:val="28"/>
        </w:rPr>
        <w:t>мник данных: канал связи, скорость передачи данных по каналу связи, пропускная способность канала связи);</w:t>
      </w:r>
    </w:p>
    <w:p w:rsidR="006E54D0" w:rsidRPr="005D2B18" w:rsidRDefault="006E54D0" w:rsidP="00D031C4">
      <w:pPr>
        <w:pStyle w:val="a8"/>
        <w:numPr>
          <w:ilvl w:val="0"/>
          <w:numId w:val="95"/>
        </w:numPr>
        <w:tabs>
          <w:tab w:val="left" w:pos="820"/>
          <w:tab w:val="left" w:pos="993"/>
        </w:tabs>
        <w:ind w:left="0" w:firstLine="709"/>
        <w:jc w:val="both"/>
        <w:rPr>
          <w:rFonts w:ascii="Times New Roman" w:hAnsi="Times New Roman"/>
          <w:szCs w:val="28"/>
        </w:rPr>
      </w:pPr>
      <w:r w:rsidRPr="005D2B18">
        <w:rPr>
          <w:rFonts w:ascii="Times New Roman" w:eastAsia="Times New Roman" w:hAnsi="Times New Roman"/>
          <w:szCs w:val="28"/>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6E54D0" w:rsidRPr="005D2B18" w:rsidRDefault="006E54D0" w:rsidP="00D031C4">
      <w:pPr>
        <w:pStyle w:val="a8"/>
        <w:numPr>
          <w:ilvl w:val="0"/>
          <w:numId w:val="95"/>
        </w:numPr>
        <w:tabs>
          <w:tab w:val="left" w:pos="820"/>
          <w:tab w:val="left" w:pos="993"/>
        </w:tabs>
        <w:ind w:left="0" w:firstLine="709"/>
        <w:jc w:val="both"/>
        <w:rPr>
          <w:rFonts w:ascii="Times New Roman" w:eastAsia="Times New Roman" w:hAnsi="Times New Roman"/>
          <w:szCs w:val="28"/>
        </w:rPr>
      </w:pPr>
      <w:r w:rsidRPr="005D2B18">
        <w:rPr>
          <w:rFonts w:ascii="Times New Roman" w:eastAsia="Times New Roman" w:hAnsi="Times New Roman"/>
          <w:szCs w:val="28"/>
        </w:rPr>
        <w:t>определять длину кодовой последовательности по длине исходного текста и кодовой таблице равномерного кода;</w:t>
      </w:r>
    </w:p>
    <w:p w:rsidR="006E54D0" w:rsidRPr="005D2B18" w:rsidRDefault="006E54D0" w:rsidP="00D031C4">
      <w:pPr>
        <w:pStyle w:val="a8"/>
        <w:numPr>
          <w:ilvl w:val="0"/>
          <w:numId w:val="95"/>
        </w:numPr>
        <w:tabs>
          <w:tab w:val="left" w:pos="820"/>
          <w:tab w:val="left" w:pos="993"/>
        </w:tabs>
        <w:ind w:left="0" w:firstLine="709"/>
        <w:jc w:val="both"/>
        <w:rPr>
          <w:rFonts w:ascii="Times New Roman" w:eastAsia="Times New Roman" w:hAnsi="Times New Roman"/>
          <w:szCs w:val="28"/>
        </w:rPr>
      </w:pPr>
      <w:r w:rsidRPr="005D2B18">
        <w:rPr>
          <w:rFonts w:ascii="Times New Roman" w:eastAsia="Times New Roman" w:hAnsi="Times New Roman"/>
          <w:szCs w:val="28"/>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6E54D0" w:rsidRPr="005D2B18" w:rsidRDefault="006E54D0" w:rsidP="00D031C4">
      <w:pPr>
        <w:pStyle w:val="a8"/>
        <w:numPr>
          <w:ilvl w:val="0"/>
          <w:numId w:val="95"/>
        </w:numPr>
        <w:tabs>
          <w:tab w:val="left" w:pos="820"/>
          <w:tab w:val="left" w:pos="993"/>
          <w:tab w:val="left" w:pos="1960"/>
        </w:tabs>
        <w:ind w:left="0" w:firstLine="709"/>
        <w:jc w:val="both"/>
        <w:rPr>
          <w:rFonts w:ascii="Times New Roman" w:eastAsia="Times New Roman" w:hAnsi="Times New Roman"/>
          <w:szCs w:val="28"/>
        </w:rPr>
      </w:pPr>
      <w:r w:rsidRPr="005D2B18">
        <w:rPr>
          <w:rFonts w:ascii="Times New Roman" w:eastAsia="Times New Roman" w:hAnsi="Times New Roman"/>
          <w:szCs w:val="28"/>
        </w:rPr>
        <w:t>записывать логические выражения</w:t>
      </w:r>
      <w:r w:rsidR="00FA035C" w:rsidRPr="005D2B18">
        <w:rPr>
          <w:rFonts w:ascii="Times New Roman" w:eastAsia="Times New Roman" w:hAnsi="Times New Roman"/>
          <w:szCs w:val="28"/>
        </w:rPr>
        <w:t>,</w:t>
      </w:r>
      <w:r w:rsidRPr="005D2B18">
        <w:rPr>
          <w:rFonts w:ascii="Times New Roman" w:eastAsia="Times New Roman" w:hAnsi="Times New Roman"/>
          <w:szCs w:val="28"/>
        </w:rPr>
        <w:t xml:space="preserve"> составленные с помощью операций «</w:t>
      </w:r>
      <w:r w:rsidR="006460EB" w:rsidRPr="005D2B18">
        <w:rPr>
          <w:rFonts w:ascii="Times New Roman" w:eastAsia="Times New Roman" w:hAnsi="Times New Roman"/>
          <w:szCs w:val="28"/>
        </w:rPr>
        <w:t>и», «или», «не</w:t>
      </w:r>
      <w:r w:rsidRPr="005D2B18">
        <w:rPr>
          <w:rFonts w:ascii="Times New Roman" w:eastAsia="Times New Roman" w:hAnsi="Times New Roman"/>
          <w:szCs w:val="28"/>
        </w:rPr>
        <w:t>»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6E54D0" w:rsidRPr="005D2B18" w:rsidRDefault="006E54D0" w:rsidP="00D031C4">
      <w:pPr>
        <w:pStyle w:val="a8"/>
        <w:numPr>
          <w:ilvl w:val="0"/>
          <w:numId w:val="95"/>
        </w:numPr>
        <w:tabs>
          <w:tab w:val="left" w:pos="820"/>
          <w:tab w:val="left" w:pos="993"/>
        </w:tabs>
        <w:ind w:left="0" w:firstLine="709"/>
        <w:jc w:val="both"/>
        <w:rPr>
          <w:rFonts w:ascii="Times New Roman" w:eastAsia="Times New Roman" w:hAnsi="Times New Roman"/>
          <w:szCs w:val="28"/>
        </w:rPr>
      </w:pPr>
      <w:r w:rsidRPr="005D2B18">
        <w:rPr>
          <w:rFonts w:ascii="Times New Roman" w:eastAsia="Times New Roman" w:hAnsi="Times New Roman"/>
          <w:szCs w:val="28"/>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6E54D0" w:rsidRPr="005D2B18" w:rsidRDefault="006E54D0" w:rsidP="00D031C4">
      <w:pPr>
        <w:pStyle w:val="a8"/>
        <w:numPr>
          <w:ilvl w:val="0"/>
          <w:numId w:val="95"/>
        </w:numPr>
        <w:tabs>
          <w:tab w:val="left" w:pos="820"/>
          <w:tab w:val="left" w:pos="993"/>
        </w:tabs>
        <w:ind w:left="0" w:firstLine="709"/>
        <w:jc w:val="both"/>
        <w:rPr>
          <w:rFonts w:ascii="Times New Roman" w:eastAsia="Times New Roman" w:hAnsi="Times New Roman"/>
          <w:szCs w:val="28"/>
        </w:rPr>
      </w:pPr>
      <w:r w:rsidRPr="005D2B18">
        <w:rPr>
          <w:rFonts w:ascii="Times New Roman" w:eastAsia="Times New Roman" w:hAnsi="Times New Roman"/>
          <w:szCs w:val="28"/>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6E54D0" w:rsidRPr="005D2B18" w:rsidRDefault="006E54D0" w:rsidP="00D031C4">
      <w:pPr>
        <w:pStyle w:val="a8"/>
        <w:numPr>
          <w:ilvl w:val="0"/>
          <w:numId w:val="95"/>
        </w:numPr>
        <w:tabs>
          <w:tab w:val="left" w:pos="820"/>
          <w:tab w:val="left" w:pos="993"/>
        </w:tabs>
        <w:ind w:left="0" w:firstLine="709"/>
        <w:jc w:val="both"/>
        <w:rPr>
          <w:rFonts w:ascii="Times New Roman" w:eastAsia="Times New Roman" w:hAnsi="Times New Roman"/>
          <w:szCs w:val="28"/>
        </w:rPr>
      </w:pPr>
      <w:r w:rsidRPr="005D2B18">
        <w:rPr>
          <w:rFonts w:ascii="Times New Roman" w:eastAsia="Times New Roman" w:hAnsi="Times New Roman"/>
          <w:szCs w:val="28"/>
        </w:rPr>
        <w:t>описывать граф с помощью матрицы смежности с указанием длин ребер (знание термина «матрица смежности» не обязательно);</w:t>
      </w:r>
    </w:p>
    <w:p w:rsidR="00726303" w:rsidRPr="005D2B18" w:rsidRDefault="00726303" w:rsidP="00D031C4">
      <w:pPr>
        <w:pStyle w:val="a8"/>
        <w:numPr>
          <w:ilvl w:val="0"/>
          <w:numId w:val="95"/>
        </w:numPr>
        <w:tabs>
          <w:tab w:val="left" w:pos="284"/>
          <w:tab w:val="left" w:pos="993"/>
        </w:tabs>
        <w:ind w:left="0" w:firstLine="709"/>
        <w:jc w:val="both"/>
        <w:rPr>
          <w:rFonts w:ascii="Times New Roman" w:eastAsia="Times New Roman" w:hAnsi="Times New Roman"/>
          <w:szCs w:val="28"/>
        </w:rPr>
      </w:pPr>
      <w:r w:rsidRPr="005D2B18">
        <w:rPr>
          <w:rFonts w:ascii="Times New Roman" w:eastAsia="Times New Roman" w:hAnsi="Times New Roman"/>
          <w:szCs w:val="28"/>
        </w:rPr>
        <w:t>познакомиться с двоичным кодированием текстов и с наиболее употребительными современными кодами;</w:t>
      </w:r>
    </w:p>
    <w:p w:rsidR="006E54D0" w:rsidRPr="005D2B18" w:rsidRDefault="006E54D0" w:rsidP="00D031C4">
      <w:pPr>
        <w:pStyle w:val="a8"/>
        <w:numPr>
          <w:ilvl w:val="0"/>
          <w:numId w:val="95"/>
        </w:numPr>
        <w:tabs>
          <w:tab w:val="left" w:pos="820"/>
          <w:tab w:val="left" w:pos="993"/>
        </w:tabs>
        <w:ind w:left="0" w:firstLine="709"/>
        <w:jc w:val="both"/>
        <w:rPr>
          <w:rFonts w:ascii="Times New Roman" w:eastAsia="Times New Roman" w:hAnsi="Times New Roman"/>
          <w:szCs w:val="28"/>
        </w:rPr>
      </w:pPr>
      <w:r w:rsidRPr="005D2B18">
        <w:rPr>
          <w:rFonts w:ascii="Times New Roman" w:eastAsia="Times New Roman" w:hAnsi="Times New Roman"/>
          <w:szCs w:val="28"/>
        </w:rPr>
        <w:t>использовать основные способы графического представления числовой информации</w:t>
      </w:r>
      <w:r w:rsidR="00726303" w:rsidRPr="005D2B18">
        <w:rPr>
          <w:rFonts w:ascii="Times New Roman" w:eastAsia="Times New Roman" w:hAnsi="Times New Roman"/>
          <w:szCs w:val="28"/>
        </w:rPr>
        <w:t>, (графики, диаграммы)</w:t>
      </w:r>
      <w:r w:rsidRPr="005D2B18">
        <w:rPr>
          <w:rFonts w:ascii="Times New Roman" w:eastAsia="Times New Roman" w:hAnsi="Times New Roman"/>
          <w:szCs w:val="28"/>
        </w:rPr>
        <w:t>.</w:t>
      </w:r>
    </w:p>
    <w:p w:rsidR="006E54D0" w:rsidRPr="005D2B18" w:rsidRDefault="006E54D0" w:rsidP="005D2B18">
      <w:pPr>
        <w:spacing w:after="0" w:line="240" w:lineRule="auto"/>
        <w:ind w:firstLine="709"/>
        <w:jc w:val="both"/>
        <w:rPr>
          <w:rFonts w:ascii="Times New Roman" w:hAnsi="Times New Roman"/>
          <w:b/>
          <w:sz w:val="24"/>
          <w:szCs w:val="28"/>
        </w:rPr>
      </w:pPr>
      <w:r w:rsidRPr="005D2B18">
        <w:rPr>
          <w:rFonts w:ascii="Times New Roman" w:hAnsi="Times New Roman"/>
          <w:b/>
          <w:sz w:val="24"/>
          <w:szCs w:val="28"/>
        </w:rPr>
        <w:t>Выпускник получит возможность:</w:t>
      </w:r>
    </w:p>
    <w:p w:rsidR="006E54D0" w:rsidRPr="005D2B18" w:rsidRDefault="006E54D0" w:rsidP="00D031C4">
      <w:pPr>
        <w:pStyle w:val="a8"/>
        <w:numPr>
          <w:ilvl w:val="0"/>
          <w:numId w:val="96"/>
        </w:numPr>
        <w:tabs>
          <w:tab w:val="left" w:pos="820"/>
          <w:tab w:val="left" w:pos="993"/>
        </w:tabs>
        <w:ind w:left="0" w:firstLine="709"/>
        <w:jc w:val="both"/>
        <w:rPr>
          <w:rFonts w:ascii="Times New Roman" w:eastAsia="Times New Roman" w:hAnsi="Times New Roman"/>
          <w:i/>
          <w:szCs w:val="28"/>
        </w:rPr>
      </w:pPr>
      <w:r w:rsidRPr="005D2B18">
        <w:rPr>
          <w:rFonts w:ascii="Times New Roman" w:eastAsia="Times New Roman" w:hAnsi="Times New Roman"/>
          <w:i/>
          <w:szCs w:val="28"/>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6E54D0" w:rsidRPr="005D2B18" w:rsidRDefault="006E54D0" w:rsidP="00D031C4">
      <w:pPr>
        <w:pStyle w:val="a8"/>
        <w:numPr>
          <w:ilvl w:val="0"/>
          <w:numId w:val="96"/>
        </w:numPr>
        <w:tabs>
          <w:tab w:val="left" w:pos="820"/>
          <w:tab w:val="left" w:pos="993"/>
        </w:tabs>
        <w:ind w:left="0" w:firstLine="709"/>
        <w:jc w:val="both"/>
        <w:rPr>
          <w:rFonts w:ascii="Times New Roman" w:eastAsia="Times New Roman" w:hAnsi="Times New Roman"/>
          <w:i/>
          <w:szCs w:val="28"/>
        </w:rPr>
      </w:pPr>
      <w:r w:rsidRPr="005D2B18">
        <w:rPr>
          <w:rFonts w:ascii="Times New Roman" w:eastAsia="Times New Roman" w:hAnsi="Times New Roman"/>
          <w:i/>
          <w:szCs w:val="28"/>
        </w:rPr>
        <w:t>узнать о том, что любые дискретные данные можно описать, используя алфавит, содержащий только два символа, например, 0 и 1;</w:t>
      </w:r>
    </w:p>
    <w:p w:rsidR="006E54D0" w:rsidRPr="005D2B18" w:rsidRDefault="006E54D0" w:rsidP="00D031C4">
      <w:pPr>
        <w:pStyle w:val="a8"/>
        <w:numPr>
          <w:ilvl w:val="0"/>
          <w:numId w:val="96"/>
        </w:numPr>
        <w:tabs>
          <w:tab w:val="left" w:pos="820"/>
          <w:tab w:val="left" w:pos="993"/>
        </w:tabs>
        <w:ind w:left="0" w:firstLine="709"/>
        <w:jc w:val="both"/>
        <w:rPr>
          <w:rFonts w:ascii="Times New Roman" w:eastAsia="Times New Roman" w:hAnsi="Times New Roman"/>
          <w:i/>
          <w:szCs w:val="28"/>
        </w:rPr>
      </w:pPr>
      <w:r w:rsidRPr="005D2B18">
        <w:rPr>
          <w:rFonts w:ascii="Times New Roman" w:eastAsia="Times New Roman" w:hAnsi="Times New Roman"/>
          <w:i/>
          <w:szCs w:val="28"/>
        </w:rPr>
        <w:t>познакомиться с тем, как информация (данные) представляется в современных компьютерах</w:t>
      </w:r>
      <w:r w:rsidR="0095315B" w:rsidRPr="005D2B18">
        <w:rPr>
          <w:rFonts w:ascii="Times New Roman" w:eastAsia="Times New Roman" w:hAnsi="Times New Roman"/>
          <w:i/>
          <w:szCs w:val="28"/>
        </w:rPr>
        <w:t xml:space="preserve"> и робототехнических системах</w:t>
      </w:r>
      <w:r w:rsidRPr="005D2B18">
        <w:rPr>
          <w:rFonts w:ascii="Times New Roman" w:eastAsia="Times New Roman" w:hAnsi="Times New Roman"/>
          <w:i/>
          <w:szCs w:val="28"/>
        </w:rPr>
        <w:t>;</w:t>
      </w:r>
    </w:p>
    <w:p w:rsidR="0095315B" w:rsidRPr="005D2B18" w:rsidRDefault="006E54D0" w:rsidP="00D031C4">
      <w:pPr>
        <w:pStyle w:val="a8"/>
        <w:numPr>
          <w:ilvl w:val="0"/>
          <w:numId w:val="96"/>
        </w:numPr>
        <w:tabs>
          <w:tab w:val="left" w:pos="820"/>
          <w:tab w:val="left" w:pos="993"/>
        </w:tabs>
        <w:ind w:left="0" w:firstLine="709"/>
        <w:jc w:val="both"/>
        <w:rPr>
          <w:rFonts w:ascii="Times New Roman" w:hAnsi="Times New Roman"/>
          <w:i/>
          <w:szCs w:val="28"/>
        </w:rPr>
      </w:pPr>
      <w:r w:rsidRPr="005D2B18">
        <w:rPr>
          <w:rFonts w:ascii="Times New Roman" w:eastAsia="Times New Roman" w:hAnsi="Times New Roman"/>
          <w:i/>
          <w:szCs w:val="28"/>
        </w:rPr>
        <w:t>познакомиться с примерами использования графов, деревьев и списков при описании реальных объектов и процессов</w:t>
      </w:r>
      <w:r w:rsidR="0095315B" w:rsidRPr="005D2B18">
        <w:rPr>
          <w:rFonts w:ascii="Times New Roman" w:eastAsia="Times New Roman" w:hAnsi="Times New Roman"/>
          <w:i/>
          <w:szCs w:val="28"/>
        </w:rPr>
        <w:t>;</w:t>
      </w:r>
    </w:p>
    <w:p w:rsidR="0095315B" w:rsidRPr="005D2B18" w:rsidRDefault="0095315B" w:rsidP="00D031C4">
      <w:pPr>
        <w:pStyle w:val="a8"/>
        <w:numPr>
          <w:ilvl w:val="0"/>
          <w:numId w:val="96"/>
        </w:numPr>
        <w:tabs>
          <w:tab w:val="left" w:pos="940"/>
        </w:tabs>
        <w:ind w:left="0" w:firstLine="709"/>
        <w:jc w:val="both"/>
        <w:rPr>
          <w:rFonts w:ascii="Times New Roman" w:hAnsi="Times New Roman"/>
          <w:i/>
          <w:szCs w:val="28"/>
        </w:rPr>
      </w:pPr>
      <w:r w:rsidRPr="005D2B18">
        <w:rPr>
          <w:rFonts w:ascii="Times New Roman" w:hAnsi="Times New Roman"/>
          <w:i/>
          <w:szCs w:val="28"/>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5D2B18" w:rsidRDefault="0095315B" w:rsidP="00D031C4">
      <w:pPr>
        <w:pStyle w:val="a8"/>
        <w:numPr>
          <w:ilvl w:val="0"/>
          <w:numId w:val="96"/>
        </w:numPr>
        <w:tabs>
          <w:tab w:val="left" w:pos="940"/>
        </w:tabs>
        <w:ind w:left="0" w:firstLine="709"/>
        <w:jc w:val="both"/>
        <w:rPr>
          <w:rFonts w:ascii="Times New Roman" w:hAnsi="Times New Roman"/>
          <w:i/>
          <w:szCs w:val="28"/>
        </w:rPr>
      </w:pPr>
      <w:r w:rsidRPr="005D2B18">
        <w:rPr>
          <w:rFonts w:ascii="Times New Roman" w:hAnsi="Times New Roman"/>
          <w:i/>
          <w:szCs w:val="28"/>
        </w:rPr>
        <w:t>узнать о наличии кодов, которые исправляют ошибки искажения, возникающие при передаче информации.</w:t>
      </w:r>
    </w:p>
    <w:p w:rsidR="006E54D0" w:rsidRPr="005D2B18" w:rsidRDefault="006E54D0" w:rsidP="005D2B18">
      <w:pPr>
        <w:spacing w:after="0" w:line="240" w:lineRule="auto"/>
        <w:ind w:firstLine="709"/>
        <w:jc w:val="both"/>
        <w:rPr>
          <w:rFonts w:ascii="Times New Roman" w:hAnsi="Times New Roman"/>
          <w:sz w:val="24"/>
          <w:szCs w:val="28"/>
        </w:rPr>
      </w:pPr>
      <w:r w:rsidRPr="005D2B18">
        <w:rPr>
          <w:rFonts w:ascii="Times New Roman" w:hAnsi="Times New Roman"/>
          <w:b/>
          <w:bCs/>
          <w:sz w:val="24"/>
          <w:szCs w:val="28"/>
        </w:rPr>
        <w:t>Алгоритмы и элементы программирования</w:t>
      </w:r>
    </w:p>
    <w:p w:rsidR="006E54D0" w:rsidRPr="005D2B18" w:rsidRDefault="006E54D0" w:rsidP="005D2B18">
      <w:pPr>
        <w:spacing w:after="0" w:line="240" w:lineRule="auto"/>
        <w:ind w:firstLine="709"/>
        <w:jc w:val="both"/>
        <w:rPr>
          <w:rFonts w:ascii="Times New Roman" w:hAnsi="Times New Roman"/>
          <w:b/>
          <w:sz w:val="24"/>
          <w:szCs w:val="28"/>
        </w:rPr>
      </w:pPr>
      <w:r w:rsidRPr="005D2B18">
        <w:rPr>
          <w:rFonts w:ascii="Times New Roman" w:hAnsi="Times New Roman"/>
          <w:b/>
          <w:sz w:val="24"/>
          <w:szCs w:val="28"/>
        </w:rPr>
        <w:t>Выпускник научится:</w:t>
      </w:r>
    </w:p>
    <w:p w:rsidR="002658F5" w:rsidRPr="005D2B18" w:rsidRDefault="002658F5" w:rsidP="00D031C4">
      <w:pPr>
        <w:pStyle w:val="a8"/>
        <w:numPr>
          <w:ilvl w:val="0"/>
          <w:numId w:val="97"/>
        </w:numPr>
        <w:tabs>
          <w:tab w:val="left" w:pos="820"/>
          <w:tab w:val="left" w:pos="993"/>
        </w:tabs>
        <w:ind w:left="0" w:firstLine="709"/>
        <w:jc w:val="both"/>
        <w:rPr>
          <w:rFonts w:ascii="Times New Roman" w:eastAsia="Times New Roman" w:hAnsi="Times New Roman"/>
          <w:szCs w:val="28"/>
        </w:rPr>
      </w:pPr>
      <w:r w:rsidRPr="005D2B18">
        <w:rPr>
          <w:rFonts w:ascii="Times New Roman" w:hAnsi="Times New Roman"/>
          <w:szCs w:val="28"/>
        </w:rPr>
        <w:t>составлять алгоритмы для решения учебных задач различных типов;</w:t>
      </w:r>
    </w:p>
    <w:p w:rsidR="002658F5" w:rsidRPr="005D2B18" w:rsidRDefault="002658F5" w:rsidP="00D031C4">
      <w:pPr>
        <w:pStyle w:val="a8"/>
        <w:numPr>
          <w:ilvl w:val="0"/>
          <w:numId w:val="97"/>
        </w:numPr>
        <w:tabs>
          <w:tab w:val="left" w:pos="820"/>
          <w:tab w:val="left" w:pos="993"/>
        </w:tabs>
        <w:ind w:left="0" w:firstLine="709"/>
        <w:jc w:val="both"/>
        <w:rPr>
          <w:rStyle w:val="dash0410005f0431005f0437005f0430005f0446005f0020005f0441005f043f005f0438005f0441005f043a005f0430005f005fchar1char1"/>
          <w:rFonts w:eastAsia="Times New Roman"/>
          <w:szCs w:val="28"/>
        </w:rPr>
      </w:pPr>
      <w:r w:rsidRPr="005D2B18">
        <w:rPr>
          <w:rStyle w:val="dash0410005f0431005f0437005f0430005f0446005f0020005f0441005f043f005f0438005f0441005f043a005f0430005f005fchar1char1"/>
          <w:szCs w:val="28"/>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5D2B18" w:rsidRDefault="002658F5" w:rsidP="00D031C4">
      <w:pPr>
        <w:pStyle w:val="a8"/>
        <w:numPr>
          <w:ilvl w:val="0"/>
          <w:numId w:val="97"/>
        </w:numPr>
        <w:tabs>
          <w:tab w:val="left" w:pos="820"/>
          <w:tab w:val="left" w:pos="993"/>
        </w:tabs>
        <w:ind w:left="0" w:firstLine="709"/>
        <w:jc w:val="both"/>
        <w:rPr>
          <w:rStyle w:val="dash0410005f0431005f0437005f0430005f0446005f0020005f0441005f043f005f0438005f0441005f043a005f0430005f005fchar1char1"/>
          <w:rFonts w:eastAsia="Times New Roman"/>
          <w:szCs w:val="28"/>
        </w:rPr>
      </w:pPr>
      <w:r w:rsidRPr="005D2B18">
        <w:rPr>
          <w:rStyle w:val="dash0410005f0431005f0437005f0430005f0446005f0020005f0441005f043f005f0438005f0441005f043a005f0430005f005fchar1char1"/>
          <w:szCs w:val="28"/>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5D2B18" w:rsidRDefault="002658F5" w:rsidP="00D031C4">
      <w:pPr>
        <w:pStyle w:val="a8"/>
        <w:numPr>
          <w:ilvl w:val="0"/>
          <w:numId w:val="97"/>
        </w:numPr>
        <w:tabs>
          <w:tab w:val="left" w:pos="820"/>
          <w:tab w:val="left" w:pos="993"/>
        </w:tabs>
        <w:ind w:left="0" w:firstLine="709"/>
        <w:jc w:val="both"/>
        <w:rPr>
          <w:rFonts w:ascii="Times New Roman" w:eastAsia="Times New Roman" w:hAnsi="Times New Roman"/>
          <w:szCs w:val="28"/>
        </w:rPr>
      </w:pPr>
      <w:r w:rsidRPr="005D2B18">
        <w:rPr>
          <w:rStyle w:val="dash0410005f0431005f0437005f0430005f0446005f0020005f0441005f043f005f0438005f0441005f043a005f0430005f005fchar1char1"/>
          <w:szCs w:val="28"/>
        </w:rPr>
        <w:t>определять результат выполнения заданного алгоритма или его фрагмента;</w:t>
      </w:r>
    </w:p>
    <w:p w:rsidR="006E54D0" w:rsidRPr="005D2B18" w:rsidRDefault="006E54D0" w:rsidP="00D031C4">
      <w:pPr>
        <w:pStyle w:val="a8"/>
        <w:numPr>
          <w:ilvl w:val="0"/>
          <w:numId w:val="97"/>
        </w:numPr>
        <w:tabs>
          <w:tab w:val="left" w:pos="820"/>
          <w:tab w:val="left" w:pos="993"/>
        </w:tabs>
        <w:ind w:left="0" w:firstLine="709"/>
        <w:jc w:val="both"/>
        <w:rPr>
          <w:rFonts w:ascii="Times New Roman" w:eastAsia="Times New Roman" w:hAnsi="Times New Roman"/>
          <w:szCs w:val="28"/>
        </w:rPr>
      </w:pPr>
      <w:r w:rsidRPr="005D2B18">
        <w:rPr>
          <w:rFonts w:ascii="Times New Roman" w:eastAsia="Times New Roman" w:hAnsi="Times New Roman"/>
          <w:szCs w:val="28"/>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6E54D0" w:rsidRPr="005D2B18" w:rsidRDefault="006E54D0" w:rsidP="00D031C4">
      <w:pPr>
        <w:pStyle w:val="a8"/>
        <w:numPr>
          <w:ilvl w:val="0"/>
          <w:numId w:val="97"/>
        </w:numPr>
        <w:tabs>
          <w:tab w:val="left" w:pos="820"/>
          <w:tab w:val="left" w:pos="993"/>
        </w:tabs>
        <w:ind w:left="0" w:firstLine="709"/>
        <w:jc w:val="both"/>
        <w:rPr>
          <w:rFonts w:ascii="Times New Roman" w:eastAsia="Times New Roman" w:hAnsi="Times New Roman"/>
          <w:szCs w:val="28"/>
        </w:rPr>
      </w:pPr>
      <w:r w:rsidRPr="005D2B18">
        <w:rPr>
          <w:rFonts w:ascii="Times New Roman" w:eastAsia="Times New Roman" w:hAnsi="Times New Roman"/>
          <w:szCs w:val="28"/>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6E54D0" w:rsidRPr="005D2B18" w:rsidRDefault="006E54D0" w:rsidP="00D031C4">
      <w:pPr>
        <w:pStyle w:val="a8"/>
        <w:numPr>
          <w:ilvl w:val="0"/>
          <w:numId w:val="97"/>
        </w:numPr>
        <w:tabs>
          <w:tab w:val="left" w:pos="820"/>
          <w:tab w:val="left" w:pos="993"/>
        </w:tabs>
        <w:ind w:left="0" w:firstLine="709"/>
        <w:jc w:val="both"/>
        <w:rPr>
          <w:rFonts w:ascii="Times New Roman" w:eastAsia="Times New Roman" w:hAnsi="Times New Roman"/>
          <w:szCs w:val="28"/>
        </w:rPr>
      </w:pPr>
      <w:r w:rsidRPr="005D2B18">
        <w:rPr>
          <w:rFonts w:ascii="Times New Roman" w:eastAsia="Times New Roman" w:hAnsi="Times New Roman"/>
          <w:szCs w:val="28"/>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w:t>
      </w:r>
      <w:r w:rsidR="00FA035C" w:rsidRPr="005D2B18">
        <w:rPr>
          <w:rFonts w:ascii="Times New Roman" w:eastAsia="Times New Roman" w:hAnsi="Times New Roman"/>
          <w:szCs w:val="28"/>
        </w:rPr>
        <w:t xml:space="preserve"> </w:t>
      </w:r>
      <w:r w:rsidRPr="005D2B18">
        <w:rPr>
          <w:rFonts w:ascii="Times New Roman" w:eastAsia="Times New Roman" w:hAnsi="Times New Roman"/>
          <w:szCs w:val="28"/>
        </w:rPr>
        <w:t>их</w:t>
      </w:r>
      <w:r w:rsidR="00FA035C" w:rsidRPr="005D2B18">
        <w:rPr>
          <w:rFonts w:ascii="Times New Roman" w:eastAsia="Times New Roman" w:hAnsi="Times New Roman"/>
          <w:szCs w:val="28"/>
        </w:rPr>
        <w:t xml:space="preserve"> </w:t>
      </w:r>
      <w:r w:rsidRPr="005D2B18">
        <w:rPr>
          <w:rFonts w:ascii="Times New Roman" w:eastAsia="Times New Roman" w:hAnsi="Times New Roman"/>
          <w:szCs w:val="28"/>
        </w:rPr>
        <w:t>в виде</w:t>
      </w:r>
      <w:r w:rsidRPr="005D2B18">
        <w:rPr>
          <w:rFonts w:ascii="Times New Roman" w:eastAsia="Times New Roman" w:hAnsi="Times New Roman"/>
          <w:szCs w:val="28"/>
        </w:rPr>
        <w:tab/>
        <w:t>программ</w:t>
      </w:r>
      <w:r w:rsidR="00FA035C" w:rsidRPr="005D2B18">
        <w:rPr>
          <w:rFonts w:ascii="Times New Roman" w:eastAsia="Times New Roman" w:hAnsi="Times New Roman"/>
          <w:szCs w:val="28"/>
        </w:rPr>
        <w:t xml:space="preserve"> </w:t>
      </w:r>
      <w:r w:rsidRPr="005D2B18">
        <w:rPr>
          <w:rFonts w:ascii="Times New Roman" w:eastAsia="Times New Roman" w:hAnsi="Times New Roman"/>
          <w:szCs w:val="28"/>
        </w:rPr>
        <w:t>на</w:t>
      </w:r>
      <w:r w:rsidR="00FA035C" w:rsidRPr="005D2B18">
        <w:rPr>
          <w:rFonts w:ascii="Times New Roman" w:eastAsia="Times New Roman" w:hAnsi="Times New Roman"/>
          <w:szCs w:val="28"/>
        </w:rPr>
        <w:t xml:space="preserve"> </w:t>
      </w:r>
      <w:r w:rsidRPr="005D2B18">
        <w:rPr>
          <w:rFonts w:ascii="Times New Roman" w:eastAsia="Times New Roman" w:hAnsi="Times New Roman"/>
          <w:szCs w:val="28"/>
        </w:rPr>
        <w:t>выбранном</w:t>
      </w:r>
      <w:r w:rsidR="00FA035C" w:rsidRPr="005D2B18">
        <w:rPr>
          <w:rFonts w:ascii="Times New Roman" w:eastAsia="Times New Roman" w:hAnsi="Times New Roman"/>
          <w:szCs w:val="28"/>
        </w:rPr>
        <w:t xml:space="preserve"> </w:t>
      </w:r>
      <w:r w:rsidRPr="005D2B18">
        <w:rPr>
          <w:rFonts w:ascii="Times New Roman" w:eastAsia="Times New Roman" w:hAnsi="Times New Roman"/>
          <w:szCs w:val="28"/>
        </w:rPr>
        <w:t>языке программирования; выполнять эти программы на компьютере;</w:t>
      </w:r>
    </w:p>
    <w:p w:rsidR="006E54D0" w:rsidRPr="005D2B18" w:rsidRDefault="006E54D0" w:rsidP="00D031C4">
      <w:pPr>
        <w:pStyle w:val="a8"/>
        <w:numPr>
          <w:ilvl w:val="0"/>
          <w:numId w:val="97"/>
        </w:numPr>
        <w:tabs>
          <w:tab w:val="left" w:pos="900"/>
          <w:tab w:val="left" w:pos="993"/>
        </w:tabs>
        <w:ind w:left="0" w:firstLine="709"/>
        <w:jc w:val="both"/>
        <w:rPr>
          <w:rFonts w:ascii="Times New Roman" w:eastAsia="Times New Roman" w:hAnsi="Times New Roman"/>
          <w:szCs w:val="28"/>
        </w:rPr>
      </w:pPr>
      <w:r w:rsidRPr="005D2B18">
        <w:rPr>
          <w:rFonts w:ascii="Times New Roman" w:eastAsia="Times New Roman" w:hAnsi="Times New Roman"/>
          <w:szCs w:val="28"/>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6E54D0" w:rsidRPr="005D2B18" w:rsidRDefault="006E54D0" w:rsidP="00D031C4">
      <w:pPr>
        <w:pStyle w:val="a8"/>
        <w:numPr>
          <w:ilvl w:val="0"/>
          <w:numId w:val="97"/>
        </w:numPr>
        <w:tabs>
          <w:tab w:val="left" w:pos="820"/>
          <w:tab w:val="left" w:pos="993"/>
        </w:tabs>
        <w:ind w:left="0" w:firstLine="709"/>
        <w:jc w:val="both"/>
        <w:rPr>
          <w:rFonts w:ascii="Times New Roman" w:eastAsia="Times New Roman" w:hAnsi="Times New Roman"/>
          <w:szCs w:val="28"/>
        </w:rPr>
      </w:pPr>
      <w:r w:rsidRPr="005D2B18">
        <w:rPr>
          <w:rFonts w:ascii="Times New Roman" w:eastAsia="Times New Roman" w:hAnsi="Times New Roman"/>
          <w:szCs w:val="28"/>
        </w:rPr>
        <w:t>анализировать предложенный алгоритм, например, определять какие результаты возможны при заданном множестве исходных значений;</w:t>
      </w:r>
    </w:p>
    <w:p w:rsidR="006E54D0" w:rsidRPr="005D2B18" w:rsidRDefault="006E54D0" w:rsidP="00D031C4">
      <w:pPr>
        <w:pStyle w:val="a8"/>
        <w:numPr>
          <w:ilvl w:val="0"/>
          <w:numId w:val="97"/>
        </w:numPr>
        <w:tabs>
          <w:tab w:val="left" w:pos="820"/>
          <w:tab w:val="left" w:pos="993"/>
        </w:tabs>
        <w:ind w:left="0" w:firstLine="709"/>
        <w:jc w:val="both"/>
        <w:rPr>
          <w:rFonts w:ascii="Times New Roman" w:hAnsi="Times New Roman"/>
          <w:szCs w:val="28"/>
        </w:rPr>
      </w:pPr>
      <w:r w:rsidRPr="005D2B18">
        <w:rPr>
          <w:rFonts w:ascii="Times New Roman" w:eastAsia="Times New Roman" w:hAnsi="Times New Roman"/>
          <w:szCs w:val="28"/>
        </w:rPr>
        <w:t>использовать логические значения, операции и выражения с ними;</w:t>
      </w:r>
    </w:p>
    <w:p w:rsidR="006E54D0" w:rsidRPr="005D2B18" w:rsidRDefault="006E54D0" w:rsidP="00D031C4">
      <w:pPr>
        <w:pStyle w:val="a8"/>
        <w:numPr>
          <w:ilvl w:val="0"/>
          <w:numId w:val="97"/>
        </w:numPr>
        <w:tabs>
          <w:tab w:val="left" w:pos="820"/>
          <w:tab w:val="left" w:pos="993"/>
        </w:tabs>
        <w:ind w:left="0" w:firstLine="709"/>
        <w:jc w:val="both"/>
        <w:rPr>
          <w:rFonts w:ascii="Times New Roman" w:hAnsi="Times New Roman"/>
          <w:szCs w:val="28"/>
        </w:rPr>
      </w:pPr>
      <w:r w:rsidRPr="005D2B18">
        <w:rPr>
          <w:rFonts w:ascii="Times New Roman" w:eastAsia="Times New Roman" w:hAnsi="Times New Roman"/>
          <w:szCs w:val="28"/>
        </w:rPr>
        <w:t>записывать на выбранном языке программирования арифметические и логические выражения и вычислять их значения.</w:t>
      </w:r>
    </w:p>
    <w:p w:rsidR="006E54D0" w:rsidRPr="005D2B18" w:rsidRDefault="006E54D0" w:rsidP="005D2B18">
      <w:pPr>
        <w:spacing w:after="0" w:line="240" w:lineRule="auto"/>
        <w:ind w:firstLine="709"/>
        <w:jc w:val="both"/>
        <w:rPr>
          <w:rFonts w:ascii="Times New Roman" w:hAnsi="Times New Roman"/>
          <w:b/>
          <w:sz w:val="24"/>
          <w:szCs w:val="28"/>
        </w:rPr>
      </w:pPr>
      <w:r w:rsidRPr="005D2B18">
        <w:rPr>
          <w:rFonts w:ascii="Times New Roman" w:hAnsi="Times New Roman"/>
          <w:b/>
          <w:sz w:val="24"/>
          <w:szCs w:val="28"/>
        </w:rPr>
        <w:t>Выпускник получит возможность:</w:t>
      </w:r>
    </w:p>
    <w:p w:rsidR="006E54D0" w:rsidRPr="005D2B18" w:rsidRDefault="006E54D0" w:rsidP="00D031C4">
      <w:pPr>
        <w:pStyle w:val="a8"/>
        <w:numPr>
          <w:ilvl w:val="0"/>
          <w:numId w:val="98"/>
        </w:numPr>
        <w:tabs>
          <w:tab w:val="left" w:pos="820"/>
          <w:tab w:val="left" w:pos="993"/>
        </w:tabs>
        <w:ind w:left="0" w:firstLine="709"/>
        <w:jc w:val="both"/>
        <w:rPr>
          <w:rFonts w:ascii="Times New Roman" w:eastAsia="Times New Roman" w:hAnsi="Times New Roman"/>
          <w:i/>
          <w:szCs w:val="28"/>
        </w:rPr>
      </w:pPr>
      <w:r w:rsidRPr="005D2B18">
        <w:rPr>
          <w:rFonts w:ascii="Times New Roman" w:eastAsia="Times New Roman" w:hAnsi="Times New Roman"/>
          <w:i/>
          <w:szCs w:val="28"/>
        </w:rPr>
        <w:t>познакомиться с использованием в программах строковых величин и с операциями со строковыми величинами;</w:t>
      </w:r>
    </w:p>
    <w:p w:rsidR="006E54D0" w:rsidRPr="005D2B18" w:rsidRDefault="006E54D0" w:rsidP="00D031C4">
      <w:pPr>
        <w:pStyle w:val="a8"/>
        <w:numPr>
          <w:ilvl w:val="0"/>
          <w:numId w:val="98"/>
        </w:numPr>
        <w:tabs>
          <w:tab w:val="left" w:pos="820"/>
          <w:tab w:val="left" w:pos="993"/>
        </w:tabs>
        <w:ind w:left="0" w:firstLine="709"/>
        <w:jc w:val="both"/>
        <w:rPr>
          <w:rFonts w:ascii="Times New Roman" w:eastAsia="Times New Roman" w:hAnsi="Times New Roman"/>
          <w:i/>
          <w:szCs w:val="28"/>
        </w:rPr>
      </w:pPr>
      <w:r w:rsidRPr="005D2B18">
        <w:rPr>
          <w:rFonts w:ascii="Times New Roman" w:eastAsia="Times New Roman" w:hAnsi="Times New Roman"/>
          <w:i/>
          <w:szCs w:val="28"/>
        </w:rPr>
        <w:t>создавать программы для решения задач, возникающих в процессе учебы и вне е</w:t>
      </w:r>
      <w:r w:rsidR="00245F1D" w:rsidRPr="005D2B18">
        <w:rPr>
          <w:rFonts w:ascii="Times New Roman" w:eastAsia="Times New Roman" w:hAnsi="Times New Roman"/>
          <w:i/>
          <w:szCs w:val="28"/>
        </w:rPr>
        <w:t>е</w:t>
      </w:r>
      <w:r w:rsidRPr="005D2B18">
        <w:rPr>
          <w:rFonts w:ascii="Times New Roman" w:eastAsia="Times New Roman" w:hAnsi="Times New Roman"/>
          <w:i/>
          <w:szCs w:val="28"/>
        </w:rPr>
        <w:t>;</w:t>
      </w:r>
    </w:p>
    <w:p w:rsidR="006E54D0" w:rsidRPr="005D2B18" w:rsidRDefault="006E54D0" w:rsidP="00D031C4">
      <w:pPr>
        <w:pStyle w:val="a8"/>
        <w:numPr>
          <w:ilvl w:val="0"/>
          <w:numId w:val="98"/>
        </w:numPr>
        <w:tabs>
          <w:tab w:val="left" w:pos="820"/>
          <w:tab w:val="left" w:pos="993"/>
        </w:tabs>
        <w:ind w:left="0" w:firstLine="709"/>
        <w:jc w:val="both"/>
        <w:rPr>
          <w:rFonts w:ascii="Times New Roman" w:eastAsia="Times New Roman" w:hAnsi="Times New Roman"/>
          <w:i/>
          <w:szCs w:val="28"/>
        </w:rPr>
      </w:pPr>
      <w:r w:rsidRPr="005D2B18">
        <w:rPr>
          <w:rFonts w:ascii="Times New Roman" w:eastAsia="Times New Roman" w:hAnsi="Times New Roman"/>
          <w:i/>
          <w:szCs w:val="28"/>
        </w:rPr>
        <w:t>познакомиться с задачами обработки данных и алгоритмами их решения;</w:t>
      </w:r>
    </w:p>
    <w:p w:rsidR="0095315B" w:rsidRPr="005D2B18" w:rsidRDefault="006E54D0" w:rsidP="00D031C4">
      <w:pPr>
        <w:pStyle w:val="a8"/>
        <w:numPr>
          <w:ilvl w:val="0"/>
          <w:numId w:val="98"/>
        </w:numPr>
        <w:tabs>
          <w:tab w:val="left" w:pos="820"/>
          <w:tab w:val="left" w:pos="993"/>
        </w:tabs>
        <w:ind w:left="0" w:firstLine="709"/>
        <w:jc w:val="both"/>
        <w:rPr>
          <w:rFonts w:ascii="Times New Roman" w:eastAsia="Times New Roman" w:hAnsi="Times New Roman"/>
          <w:i/>
          <w:szCs w:val="28"/>
        </w:rPr>
      </w:pPr>
      <w:r w:rsidRPr="005D2B18">
        <w:rPr>
          <w:rFonts w:ascii="Times New Roman" w:eastAsia="Times New Roman" w:hAnsi="Times New Roman"/>
          <w:i/>
          <w:szCs w:val="28"/>
        </w:rPr>
        <w:t>познакомиться с понятием «управление», с примерами того, как компьютер управляет различными системами (</w:t>
      </w:r>
      <w:r w:rsidR="0095315B" w:rsidRPr="005D2B18">
        <w:rPr>
          <w:rFonts w:ascii="Times New Roman" w:eastAsia="Times New Roman" w:hAnsi="Times New Roman"/>
          <w:i/>
          <w:szCs w:val="28"/>
        </w:rPr>
        <w:t xml:space="preserve">роботы, </w:t>
      </w:r>
      <w:r w:rsidRPr="005D2B18">
        <w:rPr>
          <w:rFonts w:ascii="Times New Roman" w:eastAsia="Times New Roman" w:hAnsi="Times New Roman"/>
          <w:i/>
          <w:szCs w:val="28"/>
        </w:rPr>
        <w:t>летательные и космические аппараты, станки, оросительные системы, движущиеся модели и др.)</w:t>
      </w:r>
      <w:r w:rsidR="0095315B" w:rsidRPr="005D2B18">
        <w:rPr>
          <w:rFonts w:ascii="Times New Roman" w:eastAsia="Times New Roman" w:hAnsi="Times New Roman"/>
          <w:i/>
          <w:szCs w:val="28"/>
        </w:rPr>
        <w:t>;</w:t>
      </w:r>
    </w:p>
    <w:p w:rsidR="006E54D0" w:rsidRPr="005D2B18" w:rsidRDefault="0095315B" w:rsidP="00D031C4">
      <w:pPr>
        <w:pStyle w:val="a8"/>
        <w:numPr>
          <w:ilvl w:val="0"/>
          <w:numId w:val="98"/>
        </w:numPr>
        <w:tabs>
          <w:tab w:val="left" w:pos="820"/>
          <w:tab w:val="left" w:pos="993"/>
        </w:tabs>
        <w:ind w:left="0" w:firstLine="709"/>
        <w:jc w:val="both"/>
        <w:rPr>
          <w:rFonts w:ascii="Times New Roman" w:eastAsia="Times New Roman" w:hAnsi="Times New Roman"/>
          <w:i/>
          <w:szCs w:val="28"/>
        </w:rPr>
      </w:pPr>
      <w:r w:rsidRPr="005D2B18">
        <w:rPr>
          <w:rFonts w:ascii="Times New Roman" w:eastAsia="Times New Roman" w:hAnsi="Times New Roman"/>
          <w:i/>
          <w:szCs w:val="28"/>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5D2B18">
        <w:rPr>
          <w:rFonts w:ascii="Times New Roman" w:eastAsia="Times New Roman" w:hAnsi="Times New Roman"/>
          <w:i/>
          <w:szCs w:val="28"/>
        </w:rPr>
        <w:t>.</w:t>
      </w:r>
    </w:p>
    <w:p w:rsidR="006E54D0" w:rsidRPr="005D2B18" w:rsidRDefault="006E54D0" w:rsidP="005D2B18">
      <w:pPr>
        <w:spacing w:after="0" w:line="240" w:lineRule="auto"/>
        <w:ind w:firstLine="709"/>
        <w:jc w:val="both"/>
        <w:rPr>
          <w:rFonts w:ascii="Times New Roman" w:hAnsi="Times New Roman"/>
          <w:sz w:val="24"/>
          <w:szCs w:val="28"/>
        </w:rPr>
      </w:pPr>
      <w:r w:rsidRPr="005D2B18">
        <w:rPr>
          <w:rFonts w:ascii="Times New Roman" w:hAnsi="Times New Roman"/>
          <w:b/>
          <w:bCs/>
          <w:sz w:val="24"/>
          <w:szCs w:val="28"/>
        </w:rPr>
        <w:t>Использование программных систем и сервисов</w:t>
      </w:r>
    </w:p>
    <w:p w:rsidR="006E54D0" w:rsidRPr="005D2B18" w:rsidRDefault="006E54D0" w:rsidP="005D2B18">
      <w:pPr>
        <w:spacing w:after="0" w:line="240" w:lineRule="auto"/>
        <w:ind w:firstLine="709"/>
        <w:jc w:val="both"/>
        <w:rPr>
          <w:rFonts w:ascii="Times New Roman" w:hAnsi="Times New Roman"/>
          <w:b/>
          <w:sz w:val="24"/>
          <w:szCs w:val="28"/>
        </w:rPr>
      </w:pPr>
      <w:r w:rsidRPr="005D2B18">
        <w:rPr>
          <w:rFonts w:ascii="Times New Roman" w:hAnsi="Times New Roman"/>
          <w:b/>
          <w:sz w:val="24"/>
          <w:szCs w:val="28"/>
        </w:rPr>
        <w:t>Выпускник научится:</w:t>
      </w:r>
    </w:p>
    <w:p w:rsidR="002658F5" w:rsidRPr="005D2B18" w:rsidRDefault="002658F5" w:rsidP="00D031C4">
      <w:pPr>
        <w:pStyle w:val="a8"/>
        <w:numPr>
          <w:ilvl w:val="0"/>
          <w:numId w:val="99"/>
        </w:numPr>
        <w:tabs>
          <w:tab w:val="left" w:pos="820"/>
          <w:tab w:val="left" w:pos="993"/>
        </w:tabs>
        <w:ind w:left="0" w:firstLine="709"/>
        <w:jc w:val="both"/>
        <w:rPr>
          <w:rFonts w:ascii="Times New Roman" w:eastAsia="Times New Roman" w:hAnsi="Times New Roman"/>
          <w:szCs w:val="28"/>
        </w:rPr>
      </w:pPr>
      <w:r w:rsidRPr="005D2B18">
        <w:rPr>
          <w:rFonts w:ascii="Times New Roman" w:hAnsi="Times New Roman"/>
          <w:szCs w:val="28"/>
        </w:rPr>
        <w:t>классифицировать файлы по типу и иным параметрам;</w:t>
      </w:r>
    </w:p>
    <w:p w:rsidR="002658F5" w:rsidRPr="005D2B18" w:rsidRDefault="002658F5" w:rsidP="00D031C4">
      <w:pPr>
        <w:pStyle w:val="a8"/>
        <w:numPr>
          <w:ilvl w:val="0"/>
          <w:numId w:val="99"/>
        </w:numPr>
        <w:tabs>
          <w:tab w:val="left" w:pos="820"/>
          <w:tab w:val="left" w:pos="993"/>
        </w:tabs>
        <w:ind w:left="0" w:firstLine="709"/>
        <w:jc w:val="both"/>
        <w:rPr>
          <w:rFonts w:ascii="Times New Roman" w:eastAsia="Times New Roman" w:hAnsi="Times New Roman"/>
          <w:szCs w:val="28"/>
        </w:rPr>
      </w:pPr>
      <w:r w:rsidRPr="005D2B18">
        <w:rPr>
          <w:rFonts w:ascii="Times New Roman" w:hAnsi="Times New Roman"/>
          <w:szCs w:val="28"/>
        </w:rPr>
        <w:t>выполнять основные операции с файлами (создавать, сохранять, редактировать, удалять, архивировать, «распаковывать» архивные файлы);</w:t>
      </w:r>
    </w:p>
    <w:p w:rsidR="002658F5" w:rsidRPr="005D2B18" w:rsidRDefault="002658F5" w:rsidP="00D031C4">
      <w:pPr>
        <w:pStyle w:val="a8"/>
        <w:numPr>
          <w:ilvl w:val="0"/>
          <w:numId w:val="99"/>
        </w:numPr>
        <w:tabs>
          <w:tab w:val="left" w:pos="820"/>
          <w:tab w:val="left" w:pos="993"/>
        </w:tabs>
        <w:ind w:left="0" w:firstLine="709"/>
        <w:jc w:val="both"/>
        <w:rPr>
          <w:rFonts w:ascii="Times New Roman" w:eastAsia="Times New Roman" w:hAnsi="Times New Roman"/>
          <w:szCs w:val="28"/>
        </w:rPr>
      </w:pPr>
      <w:r w:rsidRPr="005D2B18">
        <w:rPr>
          <w:rFonts w:ascii="Times New Roman" w:hAnsi="Times New Roman"/>
          <w:szCs w:val="28"/>
        </w:rPr>
        <w:t>разбираться в иерархической структуре файловой системы;</w:t>
      </w:r>
    </w:p>
    <w:p w:rsidR="002658F5" w:rsidRPr="005D2B18" w:rsidRDefault="002658F5" w:rsidP="00D031C4">
      <w:pPr>
        <w:pStyle w:val="a8"/>
        <w:numPr>
          <w:ilvl w:val="0"/>
          <w:numId w:val="99"/>
        </w:numPr>
        <w:tabs>
          <w:tab w:val="left" w:pos="820"/>
          <w:tab w:val="left" w:pos="993"/>
        </w:tabs>
        <w:ind w:left="0" w:firstLine="709"/>
        <w:jc w:val="both"/>
        <w:rPr>
          <w:rFonts w:ascii="Times New Roman" w:eastAsia="Times New Roman" w:hAnsi="Times New Roman"/>
          <w:szCs w:val="28"/>
        </w:rPr>
      </w:pPr>
      <w:r w:rsidRPr="005D2B18">
        <w:rPr>
          <w:rFonts w:ascii="Times New Roman" w:hAnsi="Times New Roman"/>
          <w:szCs w:val="28"/>
        </w:rPr>
        <w:t>осуществлять поиск файлов средствами операционной системы;</w:t>
      </w:r>
    </w:p>
    <w:p w:rsidR="006E54D0" w:rsidRPr="005D2B18" w:rsidRDefault="006E54D0" w:rsidP="00D031C4">
      <w:pPr>
        <w:pStyle w:val="a8"/>
        <w:widowControl w:val="0"/>
        <w:numPr>
          <w:ilvl w:val="0"/>
          <w:numId w:val="99"/>
        </w:numPr>
        <w:tabs>
          <w:tab w:val="left" w:pos="820"/>
          <w:tab w:val="left" w:pos="993"/>
        </w:tabs>
        <w:ind w:left="0" w:firstLine="709"/>
        <w:jc w:val="both"/>
        <w:rPr>
          <w:rFonts w:ascii="Times New Roman" w:eastAsia="Times New Roman" w:hAnsi="Times New Roman"/>
          <w:szCs w:val="28"/>
        </w:rPr>
      </w:pPr>
      <w:r w:rsidRPr="005D2B18">
        <w:rPr>
          <w:rFonts w:ascii="Times New Roman" w:eastAsia="Times New Roman" w:hAnsi="Times New Roman"/>
          <w:szCs w:val="28"/>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6E54D0" w:rsidRPr="005D2B18" w:rsidRDefault="006E54D0" w:rsidP="00D031C4">
      <w:pPr>
        <w:pStyle w:val="a8"/>
        <w:widowControl w:val="0"/>
        <w:numPr>
          <w:ilvl w:val="0"/>
          <w:numId w:val="99"/>
        </w:numPr>
        <w:tabs>
          <w:tab w:val="left" w:pos="993"/>
        </w:tabs>
        <w:ind w:left="0" w:firstLine="709"/>
        <w:jc w:val="both"/>
        <w:rPr>
          <w:rFonts w:ascii="Times New Roman" w:eastAsia="Times New Roman" w:hAnsi="Times New Roman"/>
          <w:szCs w:val="28"/>
        </w:rPr>
      </w:pPr>
      <w:r w:rsidRPr="005D2B18">
        <w:rPr>
          <w:rFonts w:ascii="Times New Roman" w:eastAsia="Times New Roman" w:hAnsi="Times New Roman"/>
          <w:szCs w:val="28"/>
        </w:rPr>
        <w:t>использовать табличные (реляционные) базы данных, выполнять отбор строк таблицы, удовлетворяющих определенному условию;</w:t>
      </w:r>
    </w:p>
    <w:p w:rsidR="006E54D0" w:rsidRPr="005D2B18" w:rsidRDefault="006E54D0" w:rsidP="00D031C4">
      <w:pPr>
        <w:pStyle w:val="a8"/>
        <w:numPr>
          <w:ilvl w:val="0"/>
          <w:numId w:val="99"/>
        </w:numPr>
        <w:tabs>
          <w:tab w:val="left" w:pos="820"/>
          <w:tab w:val="left" w:pos="993"/>
        </w:tabs>
        <w:ind w:left="0" w:firstLine="709"/>
        <w:jc w:val="both"/>
        <w:rPr>
          <w:rFonts w:ascii="Times New Roman" w:hAnsi="Times New Roman"/>
          <w:szCs w:val="28"/>
        </w:rPr>
      </w:pPr>
      <w:r w:rsidRPr="005D2B18">
        <w:rPr>
          <w:rFonts w:ascii="Times New Roman" w:eastAsia="Times New Roman" w:hAnsi="Times New Roman"/>
          <w:szCs w:val="28"/>
        </w:rPr>
        <w:t>анализировать доменные имена компьютеров и адреса документов в Интернете;</w:t>
      </w:r>
    </w:p>
    <w:p w:rsidR="006E54D0" w:rsidRPr="005D2B18" w:rsidRDefault="006E54D0" w:rsidP="00D031C4">
      <w:pPr>
        <w:pStyle w:val="a8"/>
        <w:numPr>
          <w:ilvl w:val="0"/>
          <w:numId w:val="99"/>
        </w:numPr>
        <w:tabs>
          <w:tab w:val="left" w:pos="820"/>
          <w:tab w:val="left" w:pos="993"/>
        </w:tabs>
        <w:ind w:left="0" w:firstLine="709"/>
        <w:jc w:val="both"/>
        <w:rPr>
          <w:rFonts w:ascii="Times New Roman" w:hAnsi="Times New Roman"/>
          <w:szCs w:val="28"/>
        </w:rPr>
      </w:pPr>
      <w:r w:rsidRPr="005D2B18">
        <w:rPr>
          <w:rFonts w:ascii="Times New Roman" w:eastAsia="Times New Roman" w:hAnsi="Times New Roman"/>
          <w:szCs w:val="28"/>
        </w:rPr>
        <w:t>проводить поиск информации в сети Интернет по запросам с использованием логических операций.</w:t>
      </w:r>
    </w:p>
    <w:p w:rsidR="006E54D0" w:rsidRPr="005D2B18" w:rsidRDefault="006E54D0" w:rsidP="005D2B18">
      <w:pPr>
        <w:spacing w:after="0" w:line="240" w:lineRule="auto"/>
        <w:ind w:firstLine="709"/>
        <w:jc w:val="both"/>
        <w:rPr>
          <w:rFonts w:ascii="Times New Roman" w:hAnsi="Times New Roman"/>
          <w:b/>
          <w:sz w:val="24"/>
          <w:szCs w:val="28"/>
        </w:rPr>
      </w:pPr>
      <w:r w:rsidRPr="005D2B18">
        <w:rPr>
          <w:rFonts w:ascii="Times New Roman" w:hAnsi="Times New Roman"/>
          <w:b/>
          <w:sz w:val="24"/>
          <w:szCs w:val="28"/>
        </w:rPr>
        <w:t xml:space="preserve">Выпускник овладеет (как результат применения программных систем и </w:t>
      </w:r>
      <w:r w:rsidR="006C6E8B" w:rsidRPr="005D2B18">
        <w:rPr>
          <w:rFonts w:ascii="Times New Roman" w:hAnsi="Times New Roman"/>
          <w:b/>
          <w:sz w:val="24"/>
          <w:szCs w:val="28"/>
        </w:rPr>
        <w:t>и</w:t>
      </w:r>
      <w:r w:rsidR="00AC7420" w:rsidRPr="005D2B18">
        <w:rPr>
          <w:rFonts w:ascii="Times New Roman" w:hAnsi="Times New Roman"/>
          <w:b/>
          <w:sz w:val="24"/>
          <w:szCs w:val="28"/>
        </w:rPr>
        <w:t>нтернет</w:t>
      </w:r>
      <w:r w:rsidRPr="005D2B18">
        <w:rPr>
          <w:rFonts w:ascii="Times New Roman" w:hAnsi="Times New Roman"/>
          <w:b/>
          <w:sz w:val="24"/>
          <w:szCs w:val="28"/>
        </w:rPr>
        <w:t>-сервисов в данном курсе и во всем образовательном процессе):</w:t>
      </w:r>
    </w:p>
    <w:p w:rsidR="006E54D0" w:rsidRPr="005D2B18" w:rsidRDefault="006E54D0" w:rsidP="00D031C4">
      <w:pPr>
        <w:pStyle w:val="a8"/>
        <w:numPr>
          <w:ilvl w:val="0"/>
          <w:numId w:val="99"/>
        </w:numPr>
        <w:tabs>
          <w:tab w:val="left" w:pos="820"/>
          <w:tab w:val="left" w:pos="993"/>
        </w:tabs>
        <w:ind w:left="0" w:firstLine="709"/>
        <w:jc w:val="both"/>
        <w:rPr>
          <w:rFonts w:ascii="Times New Roman" w:eastAsia="Times New Roman" w:hAnsi="Times New Roman"/>
          <w:szCs w:val="28"/>
        </w:rPr>
      </w:pPr>
      <w:r w:rsidRPr="005D2B18">
        <w:rPr>
          <w:rFonts w:ascii="Times New Roman" w:eastAsia="Times New Roman" w:hAnsi="Times New Roman"/>
          <w:szCs w:val="28"/>
        </w:rPr>
        <w:t xml:space="preserve">навыками работы с компьютером; знаниями, умениями и навыками, достаточными для работы с различными видами программных систем и </w:t>
      </w:r>
      <w:r w:rsidR="006C6E8B" w:rsidRPr="005D2B18">
        <w:rPr>
          <w:rFonts w:ascii="Times New Roman" w:eastAsia="Times New Roman" w:hAnsi="Times New Roman"/>
          <w:szCs w:val="28"/>
        </w:rPr>
        <w:t>и</w:t>
      </w:r>
      <w:r w:rsidR="00AC7420" w:rsidRPr="005D2B18">
        <w:rPr>
          <w:rFonts w:ascii="Times New Roman" w:eastAsia="Times New Roman" w:hAnsi="Times New Roman"/>
          <w:szCs w:val="28"/>
        </w:rPr>
        <w:t>нтернет</w:t>
      </w:r>
      <w:r w:rsidRPr="005D2B18">
        <w:rPr>
          <w:rFonts w:ascii="Times New Roman" w:eastAsia="Times New Roman" w:hAnsi="Times New Roman"/>
          <w:szCs w:val="28"/>
        </w:rPr>
        <w:t>-сервисов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6E54D0" w:rsidRPr="005D2B18" w:rsidRDefault="006E54D0" w:rsidP="00D031C4">
      <w:pPr>
        <w:pStyle w:val="a8"/>
        <w:numPr>
          <w:ilvl w:val="0"/>
          <w:numId w:val="99"/>
        </w:numPr>
        <w:tabs>
          <w:tab w:val="left" w:pos="820"/>
          <w:tab w:val="left" w:pos="993"/>
        </w:tabs>
        <w:ind w:left="0" w:firstLine="709"/>
        <w:jc w:val="both"/>
        <w:rPr>
          <w:rFonts w:ascii="Times New Roman" w:hAnsi="Times New Roman"/>
          <w:szCs w:val="28"/>
        </w:rPr>
      </w:pPr>
      <w:r w:rsidRPr="005D2B18">
        <w:rPr>
          <w:rFonts w:ascii="Times New Roman" w:eastAsia="Times New Roman" w:hAnsi="Times New Roman"/>
          <w:szCs w:val="28"/>
        </w:rPr>
        <w:t>различными формами представления данных (таблицы, диаграммы, графики и т. д.);</w:t>
      </w:r>
    </w:p>
    <w:p w:rsidR="006E54D0" w:rsidRPr="005D2B18" w:rsidRDefault="006E54D0" w:rsidP="00D031C4">
      <w:pPr>
        <w:pStyle w:val="a8"/>
        <w:numPr>
          <w:ilvl w:val="0"/>
          <w:numId w:val="99"/>
        </w:numPr>
        <w:tabs>
          <w:tab w:val="left" w:pos="820"/>
          <w:tab w:val="left" w:pos="993"/>
        </w:tabs>
        <w:ind w:left="0" w:firstLine="709"/>
        <w:jc w:val="both"/>
        <w:rPr>
          <w:rFonts w:ascii="Times New Roman" w:eastAsia="Times New Roman" w:hAnsi="Times New Roman"/>
          <w:szCs w:val="28"/>
        </w:rPr>
      </w:pPr>
      <w:r w:rsidRPr="005D2B18">
        <w:rPr>
          <w:rFonts w:ascii="Times New Roman" w:eastAsia="Times New Roman" w:hAnsi="Times New Roman"/>
          <w:szCs w:val="28"/>
        </w:rPr>
        <w:t xml:space="preserve">приемами безопасной организации своего личного пространства данных с использованием индивидуальных накопителей данных, </w:t>
      </w:r>
      <w:r w:rsidR="006C6E8B" w:rsidRPr="005D2B18">
        <w:rPr>
          <w:rFonts w:ascii="Times New Roman" w:eastAsia="Times New Roman" w:hAnsi="Times New Roman"/>
          <w:szCs w:val="28"/>
        </w:rPr>
        <w:t>и</w:t>
      </w:r>
      <w:r w:rsidR="00AC7420" w:rsidRPr="005D2B18">
        <w:rPr>
          <w:rFonts w:ascii="Times New Roman" w:eastAsia="Times New Roman" w:hAnsi="Times New Roman"/>
          <w:szCs w:val="28"/>
        </w:rPr>
        <w:t>нтернет</w:t>
      </w:r>
      <w:r w:rsidRPr="005D2B18">
        <w:rPr>
          <w:rFonts w:ascii="Times New Roman" w:eastAsia="Times New Roman" w:hAnsi="Times New Roman"/>
          <w:szCs w:val="28"/>
        </w:rPr>
        <w:t xml:space="preserve">-сервисов и </w:t>
      </w:r>
      <w:r w:rsidR="00245F1D" w:rsidRPr="005D2B18">
        <w:rPr>
          <w:rFonts w:ascii="Times New Roman" w:eastAsia="Times New Roman" w:hAnsi="Times New Roman"/>
          <w:szCs w:val="28"/>
        </w:rPr>
        <w:t>т. п.</w:t>
      </w:r>
      <w:r w:rsidRPr="005D2B18">
        <w:rPr>
          <w:rFonts w:ascii="Times New Roman" w:eastAsia="Times New Roman" w:hAnsi="Times New Roman"/>
          <w:szCs w:val="28"/>
        </w:rPr>
        <w:t>;</w:t>
      </w:r>
    </w:p>
    <w:p w:rsidR="00726303" w:rsidRPr="005D2B18" w:rsidRDefault="00726303" w:rsidP="00D031C4">
      <w:pPr>
        <w:pStyle w:val="a8"/>
        <w:numPr>
          <w:ilvl w:val="0"/>
          <w:numId w:val="99"/>
        </w:numPr>
        <w:tabs>
          <w:tab w:val="left" w:pos="820"/>
          <w:tab w:val="left" w:pos="993"/>
        </w:tabs>
        <w:jc w:val="both"/>
        <w:rPr>
          <w:rFonts w:ascii="Times New Roman" w:hAnsi="Times New Roman"/>
          <w:szCs w:val="28"/>
        </w:rPr>
      </w:pPr>
      <w:r w:rsidRPr="005D2B18">
        <w:rPr>
          <w:rFonts w:ascii="Times New Roman" w:eastAsia="Times New Roman" w:hAnsi="Times New Roman"/>
          <w:szCs w:val="28"/>
        </w:rPr>
        <w:t>основами соблюдения норм информационной этики и права;</w:t>
      </w:r>
    </w:p>
    <w:p w:rsidR="00726303" w:rsidRPr="005D2B18" w:rsidRDefault="00726303" w:rsidP="00D031C4">
      <w:pPr>
        <w:pStyle w:val="a8"/>
        <w:numPr>
          <w:ilvl w:val="0"/>
          <w:numId w:val="99"/>
        </w:numPr>
        <w:tabs>
          <w:tab w:val="left" w:pos="780"/>
          <w:tab w:val="left" w:pos="993"/>
        </w:tabs>
        <w:jc w:val="both"/>
        <w:rPr>
          <w:rFonts w:ascii="Times New Roman" w:eastAsia="Times New Roman" w:hAnsi="Times New Roman"/>
          <w:w w:val="99"/>
          <w:szCs w:val="28"/>
        </w:rPr>
      </w:pPr>
      <w:r w:rsidRPr="005D2B18">
        <w:rPr>
          <w:rFonts w:ascii="Times New Roman" w:eastAsia="Times New Roman" w:hAnsi="Times New Roman"/>
          <w:szCs w:val="28"/>
        </w:rPr>
        <w:t xml:space="preserve">познакомится с программными средствами для работы с </w:t>
      </w:r>
      <w:r w:rsidR="00FA035C" w:rsidRPr="005D2B18">
        <w:rPr>
          <w:rFonts w:ascii="Times New Roman" w:eastAsia="Times New Roman" w:hAnsi="Times New Roman"/>
          <w:w w:val="99"/>
          <w:szCs w:val="28"/>
        </w:rPr>
        <w:t xml:space="preserve">аудиовизуальными </w:t>
      </w:r>
      <w:r w:rsidRPr="005D2B18">
        <w:rPr>
          <w:rFonts w:ascii="Times New Roman" w:eastAsia="Times New Roman" w:hAnsi="Times New Roman"/>
          <w:szCs w:val="28"/>
        </w:rPr>
        <w:t xml:space="preserve">данными и соответствующим понятийным </w:t>
      </w:r>
      <w:r w:rsidRPr="005D2B18">
        <w:rPr>
          <w:rFonts w:ascii="Times New Roman" w:eastAsia="Times New Roman" w:hAnsi="Times New Roman"/>
          <w:w w:val="99"/>
          <w:szCs w:val="28"/>
        </w:rPr>
        <w:t>аппаратом;</w:t>
      </w:r>
    </w:p>
    <w:p w:rsidR="00726303" w:rsidRPr="005D2B18" w:rsidRDefault="00726303" w:rsidP="00D031C4">
      <w:pPr>
        <w:pStyle w:val="a8"/>
        <w:numPr>
          <w:ilvl w:val="0"/>
          <w:numId w:val="99"/>
        </w:numPr>
        <w:tabs>
          <w:tab w:val="left" w:pos="820"/>
          <w:tab w:val="left" w:pos="993"/>
        </w:tabs>
        <w:jc w:val="both"/>
        <w:rPr>
          <w:rFonts w:ascii="Times New Roman" w:hAnsi="Times New Roman"/>
          <w:szCs w:val="28"/>
        </w:rPr>
      </w:pPr>
      <w:r w:rsidRPr="005D2B18">
        <w:rPr>
          <w:rFonts w:ascii="Times New Roman" w:eastAsia="Times New Roman" w:hAnsi="Times New Roman"/>
          <w:szCs w:val="28"/>
        </w:rPr>
        <w:t xml:space="preserve">узнает о дискретном представлении </w:t>
      </w:r>
      <w:r w:rsidRPr="005D2B18">
        <w:rPr>
          <w:rFonts w:ascii="Times New Roman" w:eastAsia="Times New Roman" w:hAnsi="Times New Roman"/>
          <w:w w:val="99"/>
          <w:szCs w:val="28"/>
        </w:rPr>
        <w:t>аудио</w:t>
      </w:r>
      <w:r w:rsidRPr="005D2B18">
        <w:rPr>
          <w:rFonts w:ascii="Times New Roman" w:eastAsia="Times New Roman" w:hAnsi="Times New Roman"/>
          <w:szCs w:val="28"/>
        </w:rPr>
        <w:t>визуальных данных.</w:t>
      </w:r>
    </w:p>
    <w:p w:rsidR="006E54D0" w:rsidRPr="005D2B18" w:rsidRDefault="006E54D0" w:rsidP="005D2B18">
      <w:pPr>
        <w:tabs>
          <w:tab w:val="left" w:pos="1660"/>
          <w:tab w:val="left" w:pos="2900"/>
          <w:tab w:val="left" w:pos="4840"/>
          <w:tab w:val="left" w:pos="5300"/>
          <w:tab w:val="left" w:pos="6440"/>
          <w:tab w:val="left" w:pos="7320"/>
          <w:tab w:val="left" w:pos="7720"/>
          <w:tab w:val="left" w:pos="8520"/>
        </w:tabs>
        <w:spacing w:after="0" w:line="240" w:lineRule="auto"/>
        <w:ind w:firstLine="709"/>
        <w:jc w:val="both"/>
        <w:rPr>
          <w:rFonts w:ascii="Times New Roman" w:hAnsi="Times New Roman"/>
          <w:b/>
          <w:sz w:val="24"/>
          <w:szCs w:val="28"/>
        </w:rPr>
      </w:pPr>
      <w:r w:rsidRPr="005D2B18">
        <w:rPr>
          <w:rFonts w:ascii="Times New Roman" w:hAnsi="Times New Roman"/>
          <w:b/>
          <w:sz w:val="24"/>
          <w:szCs w:val="28"/>
        </w:rPr>
        <w:t>Выпускник</w:t>
      </w:r>
      <w:r w:rsidR="00FA035C" w:rsidRPr="005D2B18">
        <w:rPr>
          <w:rFonts w:ascii="Times New Roman" w:hAnsi="Times New Roman"/>
          <w:b/>
          <w:sz w:val="24"/>
          <w:szCs w:val="28"/>
        </w:rPr>
        <w:t xml:space="preserve"> </w:t>
      </w:r>
      <w:r w:rsidRPr="005D2B18">
        <w:rPr>
          <w:rFonts w:ascii="Times New Roman" w:hAnsi="Times New Roman"/>
          <w:b/>
          <w:sz w:val="24"/>
          <w:szCs w:val="28"/>
        </w:rPr>
        <w:t>получит</w:t>
      </w:r>
      <w:r w:rsidR="00FA035C" w:rsidRPr="005D2B18">
        <w:rPr>
          <w:rFonts w:ascii="Times New Roman" w:hAnsi="Times New Roman"/>
          <w:b/>
          <w:sz w:val="24"/>
          <w:szCs w:val="28"/>
        </w:rPr>
        <w:t xml:space="preserve"> </w:t>
      </w:r>
      <w:r w:rsidRPr="005D2B18">
        <w:rPr>
          <w:rFonts w:ascii="Times New Roman" w:hAnsi="Times New Roman"/>
          <w:b/>
          <w:sz w:val="24"/>
          <w:szCs w:val="28"/>
        </w:rPr>
        <w:t>возможность</w:t>
      </w:r>
      <w:r w:rsidR="00FA035C" w:rsidRPr="005D2B18">
        <w:rPr>
          <w:rFonts w:ascii="Times New Roman" w:hAnsi="Times New Roman"/>
          <w:b/>
          <w:sz w:val="24"/>
          <w:szCs w:val="28"/>
        </w:rPr>
        <w:t xml:space="preserve"> </w:t>
      </w:r>
      <w:r w:rsidRPr="005D2B18">
        <w:rPr>
          <w:rFonts w:ascii="Times New Roman" w:hAnsi="Times New Roman"/>
          <w:b/>
          <w:sz w:val="24"/>
          <w:szCs w:val="28"/>
        </w:rPr>
        <w:t>(в</w:t>
      </w:r>
      <w:r w:rsidR="00FA035C" w:rsidRPr="005D2B18">
        <w:rPr>
          <w:rFonts w:ascii="Times New Roman" w:hAnsi="Times New Roman"/>
          <w:b/>
          <w:sz w:val="24"/>
          <w:szCs w:val="28"/>
        </w:rPr>
        <w:t xml:space="preserve"> </w:t>
      </w:r>
      <w:r w:rsidRPr="005D2B18">
        <w:rPr>
          <w:rFonts w:ascii="Times New Roman" w:hAnsi="Times New Roman"/>
          <w:b/>
          <w:sz w:val="24"/>
          <w:szCs w:val="28"/>
        </w:rPr>
        <w:t>данном</w:t>
      </w:r>
      <w:r w:rsidR="00FA035C" w:rsidRPr="005D2B18">
        <w:rPr>
          <w:rFonts w:ascii="Times New Roman" w:hAnsi="Times New Roman"/>
          <w:b/>
          <w:sz w:val="24"/>
          <w:szCs w:val="28"/>
        </w:rPr>
        <w:t xml:space="preserve"> </w:t>
      </w:r>
      <w:r w:rsidRPr="005D2B18">
        <w:rPr>
          <w:rFonts w:ascii="Times New Roman" w:hAnsi="Times New Roman"/>
          <w:b/>
          <w:sz w:val="24"/>
          <w:szCs w:val="28"/>
        </w:rPr>
        <w:t>курсе</w:t>
      </w:r>
      <w:r w:rsidR="00FA035C" w:rsidRPr="005D2B18">
        <w:rPr>
          <w:rFonts w:ascii="Times New Roman" w:hAnsi="Times New Roman"/>
          <w:b/>
          <w:sz w:val="24"/>
          <w:szCs w:val="28"/>
        </w:rPr>
        <w:t xml:space="preserve"> </w:t>
      </w:r>
      <w:r w:rsidRPr="005D2B18">
        <w:rPr>
          <w:rFonts w:ascii="Times New Roman" w:hAnsi="Times New Roman"/>
          <w:b/>
          <w:sz w:val="24"/>
          <w:szCs w:val="28"/>
        </w:rPr>
        <w:t>и</w:t>
      </w:r>
      <w:r w:rsidR="00FA035C" w:rsidRPr="005D2B18">
        <w:rPr>
          <w:rFonts w:ascii="Times New Roman" w:hAnsi="Times New Roman"/>
          <w:b/>
          <w:sz w:val="24"/>
          <w:szCs w:val="28"/>
        </w:rPr>
        <w:t xml:space="preserve"> </w:t>
      </w:r>
      <w:r w:rsidRPr="005D2B18">
        <w:rPr>
          <w:rFonts w:ascii="Times New Roman" w:hAnsi="Times New Roman"/>
          <w:b/>
          <w:sz w:val="24"/>
          <w:szCs w:val="28"/>
        </w:rPr>
        <w:t>иной</w:t>
      </w:r>
      <w:r w:rsidR="00FA035C" w:rsidRPr="005D2B18">
        <w:rPr>
          <w:rFonts w:ascii="Times New Roman" w:hAnsi="Times New Roman"/>
          <w:b/>
          <w:sz w:val="24"/>
          <w:szCs w:val="28"/>
        </w:rPr>
        <w:t xml:space="preserve"> </w:t>
      </w:r>
      <w:r w:rsidRPr="005D2B18">
        <w:rPr>
          <w:rFonts w:ascii="Times New Roman" w:hAnsi="Times New Roman"/>
          <w:b/>
          <w:sz w:val="24"/>
          <w:szCs w:val="28"/>
        </w:rPr>
        <w:t>учебной деятельности):</w:t>
      </w:r>
    </w:p>
    <w:p w:rsidR="006E54D0" w:rsidRPr="005D2B18" w:rsidRDefault="00726303" w:rsidP="00D031C4">
      <w:pPr>
        <w:pStyle w:val="a8"/>
        <w:numPr>
          <w:ilvl w:val="0"/>
          <w:numId w:val="100"/>
        </w:numPr>
        <w:tabs>
          <w:tab w:val="left" w:pos="993"/>
        </w:tabs>
        <w:ind w:left="0" w:firstLine="709"/>
        <w:jc w:val="both"/>
        <w:rPr>
          <w:rFonts w:ascii="Times New Roman" w:hAnsi="Times New Roman"/>
          <w:i/>
          <w:szCs w:val="28"/>
        </w:rPr>
      </w:pPr>
      <w:r w:rsidRPr="005D2B18">
        <w:rPr>
          <w:rFonts w:ascii="Times New Roman" w:eastAsia="Times New Roman" w:hAnsi="Times New Roman"/>
          <w:i/>
          <w:szCs w:val="28"/>
        </w:rPr>
        <w:t>узнать о</w:t>
      </w:r>
      <w:r w:rsidR="0095315B" w:rsidRPr="005D2B18">
        <w:rPr>
          <w:rFonts w:ascii="Times New Roman" w:eastAsia="Times New Roman" w:hAnsi="Times New Roman"/>
          <w:i/>
          <w:szCs w:val="28"/>
        </w:rPr>
        <w:t xml:space="preserve"> данных от датчиков, например, датчиков роботизированных устройств;</w:t>
      </w:r>
    </w:p>
    <w:p w:rsidR="006E54D0" w:rsidRPr="005D2B18" w:rsidRDefault="006E54D0" w:rsidP="00D031C4">
      <w:pPr>
        <w:pStyle w:val="a8"/>
        <w:numPr>
          <w:ilvl w:val="0"/>
          <w:numId w:val="100"/>
        </w:numPr>
        <w:tabs>
          <w:tab w:val="left" w:pos="820"/>
          <w:tab w:val="left" w:pos="993"/>
        </w:tabs>
        <w:ind w:left="0" w:firstLine="709"/>
        <w:jc w:val="both"/>
        <w:rPr>
          <w:rFonts w:ascii="Times New Roman" w:eastAsia="Times New Roman" w:hAnsi="Times New Roman"/>
          <w:i/>
          <w:szCs w:val="28"/>
        </w:rPr>
      </w:pPr>
      <w:r w:rsidRPr="005D2B18">
        <w:rPr>
          <w:rFonts w:ascii="Times New Roman" w:eastAsia="Times New Roman" w:hAnsi="Times New Roman"/>
          <w:i/>
          <w:szCs w:val="28"/>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6E54D0" w:rsidRPr="005D2B18" w:rsidRDefault="006E54D0" w:rsidP="00D031C4">
      <w:pPr>
        <w:pStyle w:val="a8"/>
        <w:numPr>
          <w:ilvl w:val="0"/>
          <w:numId w:val="100"/>
        </w:numPr>
        <w:tabs>
          <w:tab w:val="left" w:pos="820"/>
          <w:tab w:val="left" w:pos="993"/>
        </w:tabs>
        <w:ind w:left="0" w:firstLine="709"/>
        <w:jc w:val="both"/>
        <w:rPr>
          <w:rFonts w:ascii="Times New Roman" w:eastAsia="Times New Roman" w:hAnsi="Times New Roman"/>
          <w:i/>
          <w:szCs w:val="28"/>
        </w:rPr>
      </w:pPr>
      <w:r w:rsidRPr="005D2B18">
        <w:rPr>
          <w:rFonts w:ascii="Times New Roman" w:eastAsia="Times New Roman" w:hAnsi="Times New Roman"/>
          <w:i/>
          <w:szCs w:val="28"/>
        </w:rPr>
        <w:t>познакомиться с примерами использования математического моделирования в современном мире;</w:t>
      </w:r>
    </w:p>
    <w:p w:rsidR="006E54D0" w:rsidRPr="005D2B18" w:rsidRDefault="006E54D0" w:rsidP="00D031C4">
      <w:pPr>
        <w:pStyle w:val="a8"/>
        <w:numPr>
          <w:ilvl w:val="0"/>
          <w:numId w:val="100"/>
        </w:numPr>
        <w:tabs>
          <w:tab w:val="left" w:pos="820"/>
          <w:tab w:val="left" w:pos="993"/>
        </w:tabs>
        <w:ind w:left="0" w:firstLine="709"/>
        <w:jc w:val="both"/>
        <w:rPr>
          <w:rFonts w:ascii="Times New Roman" w:eastAsia="Times New Roman" w:hAnsi="Times New Roman"/>
          <w:i/>
          <w:szCs w:val="28"/>
        </w:rPr>
      </w:pPr>
      <w:r w:rsidRPr="005D2B18">
        <w:rPr>
          <w:rFonts w:ascii="Times New Roman" w:eastAsia="Times New Roman" w:hAnsi="Times New Roman"/>
          <w:i/>
          <w:szCs w:val="28"/>
        </w:rPr>
        <w:t>познакомиться с принципами функционирования Интернета и сетевого взаимодействия между компьютерами, с методами поиска в Интернете;</w:t>
      </w:r>
    </w:p>
    <w:p w:rsidR="006E54D0" w:rsidRPr="005D2B18" w:rsidRDefault="006E54D0" w:rsidP="00D031C4">
      <w:pPr>
        <w:pStyle w:val="a8"/>
        <w:numPr>
          <w:ilvl w:val="0"/>
          <w:numId w:val="100"/>
        </w:numPr>
        <w:tabs>
          <w:tab w:val="left" w:pos="820"/>
          <w:tab w:val="left" w:pos="993"/>
        </w:tabs>
        <w:ind w:left="0" w:firstLine="709"/>
        <w:jc w:val="both"/>
        <w:rPr>
          <w:rFonts w:ascii="Times New Roman" w:eastAsia="Times New Roman" w:hAnsi="Times New Roman"/>
          <w:i/>
          <w:szCs w:val="28"/>
        </w:rPr>
      </w:pPr>
      <w:r w:rsidRPr="005D2B18">
        <w:rPr>
          <w:rFonts w:ascii="Times New Roman" w:eastAsia="Times New Roman" w:hAnsi="Times New Roman"/>
          <w:i/>
          <w:szCs w:val="28"/>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6E54D0" w:rsidRPr="005D2B18" w:rsidRDefault="006E54D0" w:rsidP="00D031C4">
      <w:pPr>
        <w:pStyle w:val="a8"/>
        <w:numPr>
          <w:ilvl w:val="0"/>
          <w:numId w:val="100"/>
        </w:numPr>
        <w:tabs>
          <w:tab w:val="left" w:pos="820"/>
          <w:tab w:val="left" w:pos="993"/>
        </w:tabs>
        <w:ind w:left="0" w:firstLine="709"/>
        <w:jc w:val="both"/>
        <w:rPr>
          <w:rFonts w:ascii="Times New Roman" w:eastAsia="Times New Roman" w:hAnsi="Times New Roman"/>
          <w:i/>
          <w:szCs w:val="28"/>
        </w:rPr>
      </w:pPr>
      <w:r w:rsidRPr="005D2B18">
        <w:rPr>
          <w:rFonts w:ascii="Times New Roman" w:eastAsia="Times New Roman" w:hAnsi="Times New Roman"/>
          <w:i/>
          <w:szCs w:val="28"/>
        </w:rPr>
        <w:t>узнать о том, что в сфере информатики и ИКТ существуют международные и национальные стандарты;</w:t>
      </w:r>
    </w:p>
    <w:p w:rsidR="006E54D0" w:rsidRPr="005D2B18" w:rsidRDefault="006E54D0" w:rsidP="00D031C4">
      <w:pPr>
        <w:pStyle w:val="a8"/>
        <w:numPr>
          <w:ilvl w:val="0"/>
          <w:numId w:val="100"/>
        </w:numPr>
        <w:tabs>
          <w:tab w:val="left" w:pos="820"/>
          <w:tab w:val="left" w:pos="993"/>
        </w:tabs>
        <w:ind w:left="0" w:firstLine="709"/>
        <w:jc w:val="both"/>
        <w:rPr>
          <w:rFonts w:ascii="Times New Roman" w:eastAsia="Times New Roman" w:hAnsi="Times New Roman"/>
          <w:i/>
          <w:szCs w:val="28"/>
        </w:rPr>
      </w:pPr>
      <w:r w:rsidRPr="005D2B18">
        <w:rPr>
          <w:rFonts w:ascii="Times New Roman" w:eastAsia="Times New Roman" w:hAnsi="Times New Roman"/>
          <w:i/>
          <w:szCs w:val="28"/>
        </w:rPr>
        <w:t>узнать о структуре современных компьютеров и назначении их элементов;</w:t>
      </w:r>
    </w:p>
    <w:p w:rsidR="006E54D0" w:rsidRPr="005D2B18" w:rsidRDefault="006E54D0" w:rsidP="00D031C4">
      <w:pPr>
        <w:pStyle w:val="a8"/>
        <w:numPr>
          <w:ilvl w:val="0"/>
          <w:numId w:val="100"/>
        </w:numPr>
        <w:tabs>
          <w:tab w:val="left" w:pos="780"/>
          <w:tab w:val="left" w:pos="993"/>
        </w:tabs>
        <w:ind w:left="0" w:firstLine="709"/>
        <w:jc w:val="both"/>
        <w:rPr>
          <w:rFonts w:ascii="Times New Roman" w:hAnsi="Times New Roman"/>
          <w:i/>
          <w:szCs w:val="28"/>
        </w:rPr>
      </w:pPr>
      <w:r w:rsidRPr="005D2B18">
        <w:rPr>
          <w:rFonts w:ascii="Times New Roman" w:eastAsia="Times New Roman" w:hAnsi="Times New Roman"/>
          <w:i/>
          <w:szCs w:val="28"/>
        </w:rPr>
        <w:t xml:space="preserve">получить представление об истории и тенденциях развития </w:t>
      </w:r>
      <w:r w:rsidRPr="005D2B18">
        <w:rPr>
          <w:rFonts w:ascii="Times New Roman" w:eastAsia="Times New Roman" w:hAnsi="Times New Roman"/>
          <w:i/>
          <w:w w:val="99"/>
          <w:szCs w:val="28"/>
        </w:rPr>
        <w:t>ИКТ;</w:t>
      </w:r>
    </w:p>
    <w:p w:rsidR="0095315B" w:rsidRPr="005D2B18" w:rsidRDefault="006E54D0" w:rsidP="00D031C4">
      <w:pPr>
        <w:pStyle w:val="a8"/>
        <w:numPr>
          <w:ilvl w:val="0"/>
          <w:numId w:val="100"/>
        </w:numPr>
        <w:tabs>
          <w:tab w:val="left" w:pos="993"/>
        </w:tabs>
        <w:ind w:left="0" w:firstLine="709"/>
        <w:jc w:val="both"/>
        <w:rPr>
          <w:rFonts w:ascii="Times New Roman" w:eastAsia="Times New Roman" w:hAnsi="Times New Roman"/>
          <w:i/>
          <w:szCs w:val="28"/>
        </w:rPr>
      </w:pPr>
      <w:r w:rsidRPr="005D2B18">
        <w:rPr>
          <w:rFonts w:ascii="Times New Roman" w:eastAsia="Times New Roman" w:hAnsi="Times New Roman"/>
          <w:i/>
          <w:szCs w:val="28"/>
        </w:rPr>
        <w:t>познакомиться с примерами использования ИКТ в современном мире</w:t>
      </w:r>
      <w:r w:rsidR="0095315B" w:rsidRPr="005D2B18">
        <w:rPr>
          <w:rFonts w:ascii="Times New Roman" w:eastAsia="Times New Roman" w:hAnsi="Times New Roman"/>
          <w:i/>
          <w:szCs w:val="28"/>
        </w:rPr>
        <w:t>;</w:t>
      </w:r>
    </w:p>
    <w:p w:rsidR="00B540EE" w:rsidRPr="005D2B18" w:rsidRDefault="0095315B" w:rsidP="00D031C4">
      <w:pPr>
        <w:pStyle w:val="a8"/>
        <w:numPr>
          <w:ilvl w:val="0"/>
          <w:numId w:val="100"/>
        </w:numPr>
        <w:tabs>
          <w:tab w:val="left" w:pos="940"/>
          <w:tab w:val="left" w:pos="993"/>
        </w:tabs>
        <w:ind w:left="0" w:firstLine="709"/>
        <w:jc w:val="both"/>
        <w:rPr>
          <w:rFonts w:ascii="Times New Roman" w:eastAsia="Times New Roman" w:hAnsi="Times New Roman"/>
          <w:i/>
          <w:szCs w:val="28"/>
        </w:rPr>
      </w:pPr>
      <w:r w:rsidRPr="005D2B18">
        <w:rPr>
          <w:rFonts w:ascii="Times New Roman" w:eastAsia="Times New Roman" w:hAnsi="Times New Roman"/>
          <w:i/>
          <w:szCs w:val="28"/>
        </w:rPr>
        <w:t>получить представления о роботизированных устройствах и их использовании на производстве и в научных исследованиях.</w:t>
      </w:r>
    </w:p>
    <w:p w:rsidR="00AC7420" w:rsidRPr="005D2B18" w:rsidRDefault="00AC7420" w:rsidP="005D2B18">
      <w:pPr>
        <w:pStyle w:val="3"/>
        <w:spacing w:before="0" w:beforeAutospacing="0" w:after="0" w:afterAutospacing="0"/>
        <w:ind w:firstLine="709"/>
        <w:rPr>
          <w:sz w:val="24"/>
          <w:szCs w:val="28"/>
        </w:rPr>
      </w:pPr>
      <w:bookmarkStart w:id="66" w:name="_Toc409691640"/>
    </w:p>
    <w:p w:rsidR="00B540EE" w:rsidRPr="005D2B18" w:rsidRDefault="00230229" w:rsidP="005D2B18">
      <w:pPr>
        <w:pStyle w:val="4"/>
        <w:spacing w:line="240" w:lineRule="auto"/>
        <w:rPr>
          <w:sz w:val="24"/>
        </w:rPr>
      </w:pPr>
      <w:bookmarkStart w:id="67" w:name="_Toc410653963"/>
      <w:bookmarkStart w:id="68" w:name="_Toc414553149"/>
      <w:r w:rsidRPr="005D2B18">
        <w:rPr>
          <w:sz w:val="24"/>
        </w:rPr>
        <w:t>1.2.</w:t>
      </w:r>
      <w:r w:rsidR="005D2B18" w:rsidRPr="005D2B18">
        <w:rPr>
          <w:sz w:val="24"/>
        </w:rPr>
        <w:t>5.9</w:t>
      </w:r>
      <w:r w:rsidRPr="005D2B18">
        <w:rPr>
          <w:sz w:val="24"/>
        </w:rPr>
        <w:t xml:space="preserve">. </w:t>
      </w:r>
      <w:r w:rsidR="00B540EE" w:rsidRPr="005D2B18">
        <w:rPr>
          <w:sz w:val="24"/>
        </w:rPr>
        <w:t>Физика</w:t>
      </w:r>
      <w:bookmarkEnd w:id="66"/>
      <w:bookmarkEnd w:id="67"/>
      <w:bookmarkEnd w:id="68"/>
    </w:p>
    <w:p w:rsidR="006E54D0" w:rsidRPr="005D2B18" w:rsidRDefault="006E54D0" w:rsidP="005D2B18">
      <w:pPr>
        <w:tabs>
          <w:tab w:val="left" w:pos="851"/>
        </w:tabs>
        <w:autoSpaceDE w:val="0"/>
        <w:autoSpaceDN w:val="0"/>
        <w:adjustRightInd w:val="0"/>
        <w:spacing w:after="0" w:line="240" w:lineRule="auto"/>
        <w:ind w:firstLine="709"/>
        <w:jc w:val="both"/>
        <w:rPr>
          <w:rFonts w:ascii="Times New Roman" w:hAnsi="Times New Roman"/>
          <w:b/>
          <w:sz w:val="24"/>
          <w:szCs w:val="28"/>
        </w:rPr>
      </w:pPr>
      <w:r w:rsidRPr="005D2B18">
        <w:rPr>
          <w:rFonts w:ascii="Times New Roman" w:hAnsi="Times New Roman"/>
          <w:b/>
          <w:sz w:val="24"/>
          <w:szCs w:val="28"/>
        </w:rPr>
        <w:t>Выпускник научится:</w:t>
      </w:r>
    </w:p>
    <w:p w:rsidR="006E54D0" w:rsidRPr="005D2B18" w:rsidRDefault="006E54D0" w:rsidP="00D031C4">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8"/>
        </w:rPr>
      </w:pPr>
      <w:r w:rsidRPr="005D2B18">
        <w:rPr>
          <w:rFonts w:ascii="Times New Roman" w:hAnsi="Times New Roman"/>
          <w:sz w:val="24"/>
          <w:szCs w:val="28"/>
        </w:rPr>
        <w:t>соблюдать правила безопасности и охраны труда при работе с учебным и лабораторным оборудованием;</w:t>
      </w:r>
    </w:p>
    <w:p w:rsidR="006E54D0" w:rsidRPr="005D2B18" w:rsidRDefault="006E54D0" w:rsidP="00D031C4">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8"/>
        </w:rPr>
      </w:pPr>
      <w:r w:rsidRPr="005D2B18">
        <w:rPr>
          <w:rFonts w:ascii="Times New Roman" w:hAnsi="Times New Roman"/>
          <w:sz w:val="24"/>
          <w:szCs w:val="28"/>
        </w:rPr>
        <w:t>понимать смысл основных физических терминов: физическое тело, физическое явление, физическая величина, единицы измерения;</w:t>
      </w:r>
    </w:p>
    <w:p w:rsidR="006E54D0" w:rsidRPr="005D2B18" w:rsidRDefault="006E54D0" w:rsidP="00D031C4">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8"/>
        </w:rPr>
      </w:pPr>
      <w:r w:rsidRPr="005D2B18">
        <w:rPr>
          <w:rFonts w:ascii="Times New Roman" w:hAnsi="Times New Roman"/>
          <w:sz w:val="24"/>
          <w:szCs w:val="28"/>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5D2B18" w:rsidRDefault="006E54D0" w:rsidP="00D031C4">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8"/>
        </w:rPr>
      </w:pPr>
      <w:r w:rsidRPr="005D2B18">
        <w:rPr>
          <w:rFonts w:ascii="Times New Roman" w:hAnsi="Times New Roman"/>
          <w:sz w:val="24"/>
          <w:szCs w:val="28"/>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5D2B18" w:rsidRDefault="006E54D0" w:rsidP="005D2B18">
      <w:pPr>
        <w:tabs>
          <w:tab w:val="left" w:pos="851"/>
        </w:tabs>
        <w:autoSpaceDE w:val="0"/>
        <w:autoSpaceDN w:val="0"/>
        <w:adjustRightInd w:val="0"/>
        <w:spacing w:after="0" w:line="240" w:lineRule="auto"/>
        <w:ind w:firstLine="709"/>
        <w:jc w:val="both"/>
        <w:rPr>
          <w:rFonts w:ascii="Times New Roman" w:hAnsi="Times New Roman"/>
          <w:sz w:val="24"/>
          <w:szCs w:val="28"/>
        </w:rPr>
      </w:pPr>
      <w:r w:rsidRPr="005D2B18">
        <w:rPr>
          <w:rFonts w:ascii="Times New Roman" w:hAnsi="Times New Roman"/>
          <w:sz w:val="24"/>
          <w:szCs w:val="28"/>
        </w:rPr>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5D2B18" w:rsidRDefault="00EC713E" w:rsidP="00D031C4">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8"/>
        </w:rPr>
      </w:pPr>
      <w:r w:rsidRPr="005D2B18">
        <w:rPr>
          <w:rFonts w:ascii="Times New Roman" w:hAnsi="Times New Roman"/>
          <w:sz w:val="24"/>
          <w:szCs w:val="28"/>
        </w:rPr>
        <w:t>понимать роль эксперимента в получении научной информации;</w:t>
      </w:r>
    </w:p>
    <w:p w:rsidR="006E54D0" w:rsidRPr="005D2B18" w:rsidRDefault="006E54D0" w:rsidP="00D031C4">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8"/>
        </w:rPr>
      </w:pPr>
      <w:r w:rsidRPr="005D2B18">
        <w:rPr>
          <w:rFonts w:ascii="Times New Roman" w:hAnsi="Times New Roman"/>
          <w:sz w:val="24"/>
          <w:szCs w:val="28"/>
        </w:rPr>
        <w:t>проводить прямые измерения физических величин: время, расстояние, масса тела, объ</w:t>
      </w:r>
      <w:r w:rsidR="00245F1D" w:rsidRPr="005D2B18">
        <w:rPr>
          <w:rFonts w:ascii="Times New Roman" w:hAnsi="Times New Roman"/>
          <w:sz w:val="24"/>
          <w:szCs w:val="28"/>
        </w:rPr>
        <w:t>е</w:t>
      </w:r>
      <w:r w:rsidRPr="005D2B18">
        <w:rPr>
          <w:rFonts w:ascii="Times New Roman" w:hAnsi="Times New Roman"/>
          <w:sz w:val="24"/>
          <w:szCs w:val="28"/>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E54D0" w:rsidRPr="005D2B18" w:rsidRDefault="006E54D0" w:rsidP="005D2B18">
      <w:pPr>
        <w:tabs>
          <w:tab w:val="left" w:pos="851"/>
        </w:tabs>
        <w:autoSpaceDE w:val="0"/>
        <w:autoSpaceDN w:val="0"/>
        <w:adjustRightInd w:val="0"/>
        <w:spacing w:after="0" w:line="240" w:lineRule="auto"/>
        <w:ind w:firstLine="709"/>
        <w:jc w:val="both"/>
        <w:rPr>
          <w:rFonts w:ascii="Times New Roman" w:hAnsi="Times New Roman"/>
          <w:sz w:val="24"/>
          <w:szCs w:val="28"/>
        </w:rPr>
      </w:pPr>
      <w:r w:rsidRPr="005D2B18">
        <w:rPr>
          <w:rFonts w:ascii="Times New Roman" w:hAnsi="Times New Roman"/>
          <w:sz w:val="24"/>
          <w:szCs w:val="28"/>
        </w:rPr>
        <w:t>Примечание. Любая учебная программа должна обеспечивать овладение прямыми измерениями всех перечисленных физических величин.</w:t>
      </w:r>
    </w:p>
    <w:p w:rsidR="006E54D0" w:rsidRPr="005D2B18" w:rsidRDefault="006E54D0" w:rsidP="00D031C4">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8"/>
        </w:rPr>
      </w:pPr>
      <w:r w:rsidRPr="005D2B18">
        <w:rPr>
          <w:rFonts w:ascii="Times New Roman" w:hAnsi="Times New Roman"/>
          <w:sz w:val="24"/>
          <w:szCs w:val="28"/>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5D2B18" w:rsidRDefault="006E54D0" w:rsidP="00D031C4">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8"/>
        </w:rPr>
      </w:pPr>
      <w:r w:rsidRPr="005D2B18">
        <w:rPr>
          <w:rFonts w:ascii="Times New Roman" w:hAnsi="Times New Roman"/>
          <w:sz w:val="24"/>
          <w:szCs w:val="28"/>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5D2B18">
        <w:rPr>
          <w:rFonts w:ascii="Times New Roman" w:hAnsi="Times New Roman"/>
          <w:sz w:val="24"/>
          <w:szCs w:val="28"/>
        </w:rPr>
        <w:t>е</w:t>
      </w:r>
      <w:r w:rsidRPr="005D2B18">
        <w:rPr>
          <w:rFonts w:ascii="Times New Roman" w:hAnsi="Times New Roman"/>
          <w:sz w:val="24"/>
          <w:szCs w:val="28"/>
        </w:rPr>
        <w:t>том заданной точности измерений;</w:t>
      </w:r>
    </w:p>
    <w:p w:rsidR="006E54D0" w:rsidRPr="005D2B18" w:rsidRDefault="006E54D0" w:rsidP="00D031C4">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8"/>
        </w:rPr>
      </w:pPr>
      <w:r w:rsidRPr="005D2B18">
        <w:rPr>
          <w:rFonts w:ascii="Times New Roman" w:hAnsi="Times New Roman"/>
          <w:sz w:val="24"/>
          <w:szCs w:val="28"/>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5D2B18" w:rsidRDefault="006E54D0" w:rsidP="00D031C4">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8"/>
        </w:rPr>
      </w:pPr>
      <w:r w:rsidRPr="005D2B18">
        <w:rPr>
          <w:rFonts w:ascii="Times New Roman" w:hAnsi="Times New Roman"/>
          <w:sz w:val="24"/>
          <w:szCs w:val="28"/>
        </w:rPr>
        <w:t>понимать принципы действия машин, приборов и технических устройств, условия их безопасного использования в повседневной жизни;</w:t>
      </w:r>
    </w:p>
    <w:p w:rsidR="006E54D0" w:rsidRPr="005D2B18" w:rsidRDefault="006E54D0" w:rsidP="00D031C4">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8"/>
        </w:rPr>
      </w:pPr>
      <w:r w:rsidRPr="005D2B18">
        <w:rPr>
          <w:rFonts w:ascii="Times New Roman" w:hAnsi="Times New Roman"/>
          <w:sz w:val="24"/>
          <w:szCs w:val="28"/>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5D2B18" w:rsidRDefault="006E54D0" w:rsidP="005D2B18">
      <w:pPr>
        <w:tabs>
          <w:tab w:val="left" w:pos="851"/>
        </w:tabs>
        <w:autoSpaceDE w:val="0"/>
        <w:autoSpaceDN w:val="0"/>
        <w:adjustRightInd w:val="0"/>
        <w:spacing w:after="0" w:line="240" w:lineRule="auto"/>
        <w:ind w:firstLine="709"/>
        <w:jc w:val="both"/>
        <w:rPr>
          <w:rFonts w:ascii="Times New Roman" w:hAnsi="Times New Roman"/>
          <w:b/>
          <w:sz w:val="24"/>
          <w:szCs w:val="28"/>
        </w:rPr>
      </w:pPr>
      <w:r w:rsidRPr="005D2B18">
        <w:rPr>
          <w:rFonts w:ascii="Times New Roman" w:hAnsi="Times New Roman"/>
          <w:b/>
          <w:sz w:val="24"/>
          <w:szCs w:val="28"/>
        </w:rPr>
        <w:t>Выпускник получит возможность научиться:</w:t>
      </w:r>
    </w:p>
    <w:p w:rsidR="006E54D0" w:rsidRPr="005D2B18" w:rsidRDefault="006E54D0" w:rsidP="00D031C4">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8"/>
        </w:rPr>
      </w:pPr>
      <w:r w:rsidRPr="005D2B18">
        <w:rPr>
          <w:rFonts w:ascii="Times New Roman" w:hAnsi="Times New Roman"/>
          <w:i/>
          <w:sz w:val="24"/>
          <w:szCs w:val="28"/>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5D2B18" w:rsidRDefault="006E54D0" w:rsidP="00D031C4">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8"/>
        </w:rPr>
      </w:pPr>
      <w:r w:rsidRPr="005D2B18">
        <w:rPr>
          <w:rFonts w:ascii="Times New Roman" w:hAnsi="Times New Roman"/>
          <w:i/>
          <w:sz w:val="24"/>
          <w:szCs w:val="28"/>
        </w:rPr>
        <w:t>использовать при</w:t>
      </w:r>
      <w:r w:rsidR="00245F1D" w:rsidRPr="005D2B18">
        <w:rPr>
          <w:rFonts w:ascii="Times New Roman" w:hAnsi="Times New Roman"/>
          <w:i/>
          <w:sz w:val="24"/>
          <w:szCs w:val="28"/>
        </w:rPr>
        <w:t>е</w:t>
      </w:r>
      <w:r w:rsidRPr="005D2B18">
        <w:rPr>
          <w:rFonts w:ascii="Times New Roman" w:hAnsi="Times New Roman"/>
          <w:i/>
          <w:sz w:val="24"/>
          <w:szCs w:val="28"/>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5D2B18" w:rsidRDefault="006E54D0" w:rsidP="00D031C4">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8"/>
        </w:rPr>
      </w:pPr>
      <w:r w:rsidRPr="005D2B18">
        <w:rPr>
          <w:rFonts w:ascii="Times New Roman" w:hAnsi="Times New Roman"/>
          <w:i/>
          <w:sz w:val="24"/>
          <w:szCs w:val="28"/>
        </w:rPr>
        <w:t>сравнивать точность измерения физических величин по величине их относительной погрешности при проведении прямых измерений;</w:t>
      </w:r>
    </w:p>
    <w:p w:rsidR="006E54D0" w:rsidRPr="005D2B18" w:rsidRDefault="006E54D0" w:rsidP="00D031C4">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8"/>
        </w:rPr>
      </w:pPr>
      <w:r w:rsidRPr="005D2B18">
        <w:rPr>
          <w:rFonts w:ascii="Times New Roman" w:hAnsi="Times New Roman"/>
          <w:i/>
          <w:sz w:val="24"/>
          <w:szCs w:val="28"/>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5D2B18">
        <w:rPr>
          <w:rFonts w:ascii="Times New Roman" w:hAnsi="Times New Roman"/>
          <w:i/>
          <w:sz w:val="24"/>
          <w:szCs w:val="28"/>
        </w:rPr>
        <w:t>е</w:t>
      </w:r>
      <w:r w:rsidRPr="005D2B18">
        <w:rPr>
          <w:rFonts w:ascii="Times New Roman" w:hAnsi="Times New Roman"/>
          <w:i/>
          <w:sz w:val="24"/>
          <w:szCs w:val="28"/>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5D2B18" w:rsidRDefault="006E54D0" w:rsidP="00D031C4">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8"/>
        </w:rPr>
      </w:pPr>
      <w:r w:rsidRPr="005D2B18">
        <w:rPr>
          <w:rFonts w:ascii="Times New Roman" w:hAnsi="Times New Roman"/>
          <w:i/>
          <w:sz w:val="24"/>
          <w:szCs w:val="28"/>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5D2B18">
        <w:rPr>
          <w:rFonts w:ascii="Times New Roman" w:hAnsi="Times New Roman"/>
          <w:i/>
          <w:sz w:val="24"/>
          <w:szCs w:val="28"/>
        </w:rPr>
        <w:t>е</w:t>
      </w:r>
      <w:r w:rsidRPr="005D2B18">
        <w:rPr>
          <w:rFonts w:ascii="Times New Roman" w:hAnsi="Times New Roman"/>
          <w:i/>
          <w:sz w:val="24"/>
          <w:szCs w:val="28"/>
        </w:rPr>
        <w:t xml:space="preserve"> содержание и данные об источнике информации;</w:t>
      </w:r>
    </w:p>
    <w:p w:rsidR="006E54D0" w:rsidRPr="005D2B18" w:rsidRDefault="006E54D0" w:rsidP="00D031C4">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8"/>
        </w:rPr>
      </w:pPr>
      <w:r w:rsidRPr="005D2B18">
        <w:rPr>
          <w:rFonts w:ascii="Times New Roman" w:hAnsi="Times New Roman"/>
          <w:i/>
          <w:sz w:val="24"/>
          <w:szCs w:val="28"/>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5D2B18" w:rsidRDefault="006E54D0" w:rsidP="005D2B18">
      <w:pPr>
        <w:tabs>
          <w:tab w:val="left" w:pos="851"/>
        </w:tabs>
        <w:autoSpaceDE w:val="0"/>
        <w:autoSpaceDN w:val="0"/>
        <w:adjustRightInd w:val="0"/>
        <w:spacing w:after="0" w:line="240" w:lineRule="auto"/>
        <w:ind w:firstLine="709"/>
        <w:jc w:val="both"/>
        <w:rPr>
          <w:rFonts w:ascii="Times New Roman" w:hAnsi="Times New Roman"/>
          <w:b/>
          <w:sz w:val="24"/>
          <w:szCs w:val="28"/>
        </w:rPr>
      </w:pPr>
      <w:r w:rsidRPr="005D2B18">
        <w:rPr>
          <w:rFonts w:ascii="Times New Roman" w:hAnsi="Times New Roman"/>
          <w:b/>
          <w:sz w:val="24"/>
          <w:szCs w:val="28"/>
        </w:rPr>
        <w:t>Механические явления</w:t>
      </w:r>
    </w:p>
    <w:p w:rsidR="006E54D0" w:rsidRPr="005D2B18" w:rsidRDefault="006E54D0" w:rsidP="005D2B18">
      <w:pPr>
        <w:tabs>
          <w:tab w:val="left" w:pos="851"/>
        </w:tabs>
        <w:autoSpaceDE w:val="0"/>
        <w:autoSpaceDN w:val="0"/>
        <w:adjustRightInd w:val="0"/>
        <w:spacing w:after="0" w:line="240" w:lineRule="auto"/>
        <w:ind w:firstLine="709"/>
        <w:jc w:val="both"/>
        <w:rPr>
          <w:rFonts w:ascii="Times New Roman" w:hAnsi="Times New Roman"/>
          <w:b/>
          <w:sz w:val="24"/>
          <w:szCs w:val="28"/>
        </w:rPr>
      </w:pPr>
      <w:r w:rsidRPr="005D2B18">
        <w:rPr>
          <w:rFonts w:ascii="Times New Roman" w:hAnsi="Times New Roman"/>
          <w:b/>
          <w:sz w:val="24"/>
          <w:szCs w:val="28"/>
        </w:rPr>
        <w:t>Выпускник научится:</w:t>
      </w:r>
    </w:p>
    <w:p w:rsidR="006E54D0" w:rsidRPr="005D2B18" w:rsidRDefault="006E54D0" w:rsidP="00D031C4">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8"/>
        </w:rPr>
      </w:pPr>
      <w:r w:rsidRPr="005D2B18">
        <w:rPr>
          <w:rFonts w:ascii="Times New Roman" w:hAnsi="Times New Roman"/>
          <w:sz w:val="24"/>
          <w:szCs w:val="28"/>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54D0" w:rsidRPr="005D2B18" w:rsidRDefault="006E54D0" w:rsidP="00D031C4">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8"/>
        </w:rPr>
      </w:pPr>
      <w:r w:rsidRPr="005D2B18">
        <w:rPr>
          <w:rFonts w:ascii="Times New Roman" w:hAnsi="Times New Roman"/>
          <w:sz w:val="24"/>
          <w:szCs w:val="28"/>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5D2B18">
        <w:rPr>
          <w:rFonts w:ascii="Times New Roman" w:hAnsi="Times New Roman"/>
          <w:sz w:val="24"/>
          <w:szCs w:val="28"/>
        </w:rPr>
        <w:t>е</w:t>
      </w:r>
      <w:r w:rsidRPr="005D2B18">
        <w:rPr>
          <w:rFonts w:ascii="Times New Roman" w:hAnsi="Times New Roman"/>
          <w:sz w:val="24"/>
          <w:szCs w:val="28"/>
        </w:rPr>
        <w:t xml:space="preserve">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5D2B18" w:rsidRDefault="006E54D0" w:rsidP="00D031C4">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8"/>
        </w:rPr>
      </w:pPr>
      <w:r w:rsidRPr="005D2B18">
        <w:rPr>
          <w:rFonts w:ascii="Times New Roman" w:hAnsi="Times New Roman"/>
          <w:sz w:val="24"/>
          <w:szCs w:val="28"/>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5D2B18" w:rsidRDefault="006E54D0" w:rsidP="00D031C4">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8"/>
        </w:rPr>
      </w:pPr>
      <w:r w:rsidRPr="005D2B18">
        <w:rPr>
          <w:rFonts w:ascii="Times New Roman" w:hAnsi="Times New Roman"/>
          <w:sz w:val="24"/>
          <w:szCs w:val="28"/>
        </w:rPr>
        <w:t>различать основные признаки изученных физических моделей: материальная точка, инерциальная система отсчета;</w:t>
      </w:r>
    </w:p>
    <w:p w:rsidR="006E54D0" w:rsidRPr="005D2B18" w:rsidRDefault="006E54D0" w:rsidP="00D031C4">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8"/>
        </w:rPr>
      </w:pPr>
      <w:r w:rsidRPr="005D2B18">
        <w:rPr>
          <w:rFonts w:ascii="Times New Roman" w:hAnsi="Times New Roman"/>
          <w:sz w:val="24"/>
          <w:szCs w:val="28"/>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5D2B18">
        <w:rPr>
          <w:rFonts w:ascii="Times New Roman" w:hAnsi="Times New Roman"/>
          <w:sz w:val="24"/>
          <w:szCs w:val="28"/>
        </w:rPr>
        <w:t>е</w:t>
      </w:r>
      <w:r w:rsidRPr="005D2B18">
        <w:rPr>
          <w:rFonts w:ascii="Times New Roman" w:hAnsi="Times New Roman"/>
          <w:sz w:val="24"/>
          <w:szCs w:val="28"/>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5D2B18" w:rsidRDefault="006E54D0" w:rsidP="005D2B18">
      <w:pPr>
        <w:tabs>
          <w:tab w:val="left" w:pos="851"/>
        </w:tabs>
        <w:autoSpaceDE w:val="0"/>
        <w:autoSpaceDN w:val="0"/>
        <w:adjustRightInd w:val="0"/>
        <w:spacing w:after="0" w:line="240" w:lineRule="auto"/>
        <w:ind w:firstLine="709"/>
        <w:jc w:val="both"/>
        <w:rPr>
          <w:rFonts w:ascii="Times New Roman" w:hAnsi="Times New Roman"/>
          <w:b/>
          <w:sz w:val="24"/>
          <w:szCs w:val="28"/>
        </w:rPr>
      </w:pPr>
      <w:r w:rsidRPr="005D2B18">
        <w:rPr>
          <w:rFonts w:ascii="Times New Roman" w:hAnsi="Times New Roman"/>
          <w:b/>
          <w:sz w:val="24"/>
          <w:szCs w:val="28"/>
        </w:rPr>
        <w:t>Выпускник получит возможность научиться:</w:t>
      </w:r>
    </w:p>
    <w:p w:rsidR="006E54D0" w:rsidRPr="005D2B18" w:rsidRDefault="006E54D0" w:rsidP="00D031C4">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8"/>
        </w:rPr>
      </w:pPr>
      <w:r w:rsidRPr="005D2B18">
        <w:rPr>
          <w:rFonts w:ascii="Times New Roman" w:hAnsi="Times New Roman"/>
          <w:i/>
          <w:sz w:val="24"/>
          <w:szCs w:val="28"/>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E54D0" w:rsidRPr="005D2B18" w:rsidRDefault="006E54D0" w:rsidP="00D031C4">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8"/>
        </w:rPr>
      </w:pPr>
      <w:r w:rsidRPr="005D2B18">
        <w:rPr>
          <w:rFonts w:ascii="Times New Roman" w:hAnsi="Times New Roman"/>
          <w:i/>
          <w:sz w:val="24"/>
          <w:szCs w:val="28"/>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5D2B18" w:rsidRDefault="006E54D0" w:rsidP="00D031C4">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8"/>
        </w:rPr>
      </w:pPr>
      <w:r w:rsidRPr="005D2B18">
        <w:rPr>
          <w:rFonts w:ascii="Times New Roman" w:hAnsi="Times New Roman"/>
          <w:i/>
          <w:sz w:val="24"/>
          <w:szCs w:val="28"/>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5D2B18" w:rsidRDefault="006E54D0" w:rsidP="005D2B18">
      <w:pPr>
        <w:tabs>
          <w:tab w:val="left" w:pos="851"/>
        </w:tabs>
        <w:autoSpaceDE w:val="0"/>
        <w:autoSpaceDN w:val="0"/>
        <w:adjustRightInd w:val="0"/>
        <w:spacing w:after="0" w:line="240" w:lineRule="auto"/>
        <w:ind w:firstLine="709"/>
        <w:jc w:val="both"/>
        <w:rPr>
          <w:rFonts w:ascii="Times New Roman" w:hAnsi="Times New Roman"/>
          <w:b/>
          <w:sz w:val="24"/>
          <w:szCs w:val="28"/>
        </w:rPr>
      </w:pPr>
      <w:r w:rsidRPr="005D2B18">
        <w:rPr>
          <w:rFonts w:ascii="Times New Roman" w:hAnsi="Times New Roman"/>
          <w:b/>
          <w:sz w:val="24"/>
          <w:szCs w:val="28"/>
        </w:rPr>
        <w:t>Тепловые явления</w:t>
      </w:r>
    </w:p>
    <w:p w:rsidR="006E54D0" w:rsidRPr="005D2B18" w:rsidRDefault="006E54D0" w:rsidP="005D2B18">
      <w:pPr>
        <w:tabs>
          <w:tab w:val="left" w:pos="851"/>
        </w:tabs>
        <w:autoSpaceDE w:val="0"/>
        <w:autoSpaceDN w:val="0"/>
        <w:adjustRightInd w:val="0"/>
        <w:spacing w:after="0" w:line="240" w:lineRule="auto"/>
        <w:ind w:firstLine="709"/>
        <w:jc w:val="both"/>
        <w:rPr>
          <w:rFonts w:ascii="Times New Roman" w:hAnsi="Times New Roman"/>
          <w:b/>
          <w:sz w:val="24"/>
          <w:szCs w:val="28"/>
        </w:rPr>
      </w:pPr>
      <w:r w:rsidRPr="005D2B18">
        <w:rPr>
          <w:rFonts w:ascii="Times New Roman" w:hAnsi="Times New Roman"/>
          <w:b/>
          <w:sz w:val="24"/>
          <w:szCs w:val="28"/>
        </w:rPr>
        <w:t>Выпускник научится:</w:t>
      </w:r>
    </w:p>
    <w:p w:rsidR="006E54D0" w:rsidRPr="005D2B18" w:rsidRDefault="006E54D0" w:rsidP="00D031C4">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8"/>
        </w:rPr>
      </w:pPr>
      <w:r w:rsidRPr="005D2B18">
        <w:rPr>
          <w:rFonts w:ascii="Times New Roman" w:hAnsi="Times New Roman"/>
          <w:sz w:val="24"/>
          <w:szCs w:val="28"/>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5D2B18">
        <w:rPr>
          <w:rFonts w:ascii="Times New Roman" w:hAnsi="Times New Roman"/>
          <w:sz w:val="24"/>
          <w:szCs w:val="28"/>
        </w:rPr>
        <w:t>е</w:t>
      </w:r>
      <w:r w:rsidRPr="005D2B18">
        <w:rPr>
          <w:rFonts w:ascii="Times New Roman" w:hAnsi="Times New Roman"/>
          <w:sz w:val="24"/>
          <w:szCs w:val="28"/>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w:t>
      </w:r>
      <w:r w:rsidR="005B3328" w:rsidRPr="005D2B18">
        <w:rPr>
          <w:rFonts w:ascii="Times New Roman" w:hAnsi="Times New Roman"/>
          <w:sz w:val="24"/>
          <w:szCs w:val="28"/>
        </w:rPr>
        <w:t xml:space="preserve"> </w:t>
      </w:r>
      <w:r w:rsidRPr="005D2B18">
        <w:rPr>
          <w:rFonts w:ascii="Times New Roman" w:hAnsi="Times New Roman"/>
          <w:sz w:val="24"/>
          <w:szCs w:val="28"/>
        </w:rPr>
        <w:t>поглощение энергии при испарении жидкости и выделение ее при конденсации пара, зависимость температуры кипения от давления;</w:t>
      </w:r>
    </w:p>
    <w:p w:rsidR="006E54D0" w:rsidRPr="005D2B18" w:rsidRDefault="006E54D0" w:rsidP="00D031C4">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8"/>
        </w:rPr>
      </w:pPr>
      <w:r w:rsidRPr="005D2B18">
        <w:rPr>
          <w:rFonts w:ascii="Times New Roman" w:hAnsi="Times New Roman"/>
          <w:sz w:val="24"/>
          <w:szCs w:val="28"/>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5D2B18" w:rsidRDefault="006E54D0" w:rsidP="00D031C4">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8"/>
        </w:rPr>
      </w:pPr>
      <w:r w:rsidRPr="005D2B18">
        <w:rPr>
          <w:rFonts w:ascii="Times New Roman" w:hAnsi="Times New Roman"/>
          <w:sz w:val="24"/>
          <w:szCs w:val="28"/>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5D2B18" w:rsidRDefault="006E54D0" w:rsidP="00D031C4">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8"/>
        </w:rPr>
      </w:pPr>
      <w:r w:rsidRPr="005D2B18">
        <w:rPr>
          <w:rFonts w:ascii="Times New Roman" w:hAnsi="Times New Roman"/>
          <w:sz w:val="24"/>
          <w:szCs w:val="28"/>
        </w:rPr>
        <w:t>различать основные признаки изученных физических моделей строения газов, жидкостей и твердых тел;</w:t>
      </w:r>
    </w:p>
    <w:p w:rsidR="005114E3" w:rsidRPr="005D2B18" w:rsidRDefault="005114E3" w:rsidP="00D031C4">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8"/>
        </w:rPr>
      </w:pPr>
      <w:r w:rsidRPr="005D2B18">
        <w:rPr>
          <w:rFonts w:ascii="Times New Roman" w:hAnsi="Times New Roman"/>
          <w:sz w:val="24"/>
          <w:szCs w:val="28"/>
        </w:rPr>
        <w:t>приводить примеры практического использования физических знаний о тепловых явлениях;</w:t>
      </w:r>
    </w:p>
    <w:p w:rsidR="006E54D0" w:rsidRPr="005D2B18" w:rsidRDefault="006E54D0" w:rsidP="00D031C4">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8"/>
        </w:rPr>
      </w:pPr>
      <w:r w:rsidRPr="005D2B18">
        <w:rPr>
          <w:rFonts w:ascii="Times New Roman" w:hAnsi="Times New Roman"/>
          <w:sz w:val="24"/>
          <w:szCs w:val="28"/>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5D2B18">
        <w:rPr>
          <w:rFonts w:ascii="Times New Roman" w:hAnsi="Times New Roman"/>
          <w:sz w:val="24"/>
          <w:szCs w:val="28"/>
        </w:rPr>
        <w:t>е</w:t>
      </w:r>
      <w:r w:rsidRPr="005D2B18">
        <w:rPr>
          <w:rFonts w:ascii="Times New Roman" w:hAnsi="Times New Roman"/>
          <w:sz w:val="24"/>
          <w:szCs w:val="28"/>
        </w:rPr>
        <w:t xml:space="preserve"> решения, проводить расч</w:t>
      </w:r>
      <w:r w:rsidR="00245F1D" w:rsidRPr="005D2B18">
        <w:rPr>
          <w:rFonts w:ascii="Times New Roman" w:hAnsi="Times New Roman"/>
          <w:sz w:val="24"/>
          <w:szCs w:val="28"/>
        </w:rPr>
        <w:t>е</w:t>
      </w:r>
      <w:r w:rsidRPr="005D2B18">
        <w:rPr>
          <w:rFonts w:ascii="Times New Roman" w:hAnsi="Times New Roman"/>
          <w:sz w:val="24"/>
          <w:szCs w:val="28"/>
        </w:rPr>
        <w:t>ты и оценивать реальность полученного значения физической величины.</w:t>
      </w:r>
    </w:p>
    <w:p w:rsidR="006E54D0" w:rsidRPr="005D2B18" w:rsidRDefault="006E54D0" w:rsidP="005D2B18">
      <w:pPr>
        <w:tabs>
          <w:tab w:val="left" w:pos="851"/>
        </w:tabs>
        <w:autoSpaceDE w:val="0"/>
        <w:autoSpaceDN w:val="0"/>
        <w:adjustRightInd w:val="0"/>
        <w:spacing w:after="0" w:line="240" w:lineRule="auto"/>
        <w:ind w:firstLine="709"/>
        <w:jc w:val="both"/>
        <w:rPr>
          <w:rFonts w:ascii="Times New Roman" w:hAnsi="Times New Roman"/>
          <w:b/>
          <w:sz w:val="24"/>
          <w:szCs w:val="28"/>
        </w:rPr>
      </w:pPr>
      <w:r w:rsidRPr="005D2B18">
        <w:rPr>
          <w:rFonts w:ascii="Times New Roman" w:hAnsi="Times New Roman"/>
          <w:b/>
          <w:sz w:val="24"/>
          <w:szCs w:val="28"/>
        </w:rPr>
        <w:t>Выпускник получит возможность научиться:</w:t>
      </w:r>
    </w:p>
    <w:p w:rsidR="006E54D0" w:rsidRPr="005D2B18" w:rsidRDefault="006E54D0" w:rsidP="00D031C4">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8"/>
        </w:rPr>
      </w:pPr>
      <w:r w:rsidRPr="005D2B18">
        <w:rPr>
          <w:rFonts w:ascii="Times New Roman" w:hAnsi="Times New Roman"/>
          <w:i/>
          <w:sz w:val="24"/>
          <w:szCs w:val="28"/>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5D2B18" w:rsidRDefault="006E54D0" w:rsidP="00D031C4">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8"/>
        </w:rPr>
      </w:pPr>
      <w:r w:rsidRPr="005D2B18">
        <w:rPr>
          <w:rFonts w:ascii="Times New Roman" w:hAnsi="Times New Roman"/>
          <w:i/>
          <w:sz w:val="24"/>
          <w:szCs w:val="28"/>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5D2B18" w:rsidRDefault="006E54D0" w:rsidP="00D031C4">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8"/>
        </w:rPr>
      </w:pPr>
      <w:r w:rsidRPr="005D2B18">
        <w:rPr>
          <w:rFonts w:ascii="Times New Roman" w:hAnsi="Times New Roman"/>
          <w:i/>
          <w:sz w:val="24"/>
          <w:szCs w:val="28"/>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5D2B18" w:rsidRDefault="006E54D0" w:rsidP="005D2B18">
      <w:pPr>
        <w:tabs>
          <w:tab w:val="left" w:pos="851"/>
        </w:tabs>
        <w:autoSpaceDE w:val="0"/>
        <w:autoSpaceDN w:val="0"/>
        <w:adjustRightInd w:val="0"/>
        <w:spacing w:after="0" w:line="240" w:lineRule="auto"/>
        <w:ind w:firstLine="709"/>
        <w:jc w:val="both"/>
        <w:rPr>
          <w:rFonts w:ascii="Times New Roman" w:hAnsi="Times New Roman"/>
          <w:b/>
          <w:sz w:val="24"/>
          <w:szCs w:val="28"/>
        </w:rPr>
      </w:pPr>
      <w:r w:rsidRPr="005D2B18">
        <w:rPr>
          <w:rFonts w:ascii="Times New Roman" w:hAnsi="Times New Roman"/>
          <w:b/>
          <w:sz w:val="24"/>
          <w:szCs w:val="28"/>
        </w:rPr>
        <w:t>Электрические и магнитные явления</w:t>
      </w:r>
    </w:p>
    <w:p w:rsidR="006E54D0" w:rsidRPr="005D2B18" w:rsidRDefault="006E54D0" w:rsidP="005D2B18">
      <w:pPr>
        <w:tabs>
          <w:tab w:val="left" w:pos="851"/>
        </w:tabs>
        <w:autoSpaceDE w:val="0"/>
        <w:autoSpaceDN w:val="0"/>
        <w:adjustRightInd w:val="0"/>
        <w:spacing w:after="0" w:line="240" w:lineRule="auto"/>
        <w:ind w:firstLine="709"/>
        <w:jc w:val="both"/>
        <w:rPr>
          <w:rFonts w:ascii="Times New Roman" w:hAnsi="Times New Roman"/>
          <w:b/>
          <w:sz w:val="24"/>
          <w:szCs w:val="28"/>
        </w:rPr>
      </w:pPr>
      <w:r w:rsidRPr="005D2B18">
        <w:rPr>
          <w:rFonts w:ascii="Times New Roman" w:hAnsi="Times New Roman"/>
          <w:b/>
          <w:sz w:val="24"/>
          <w:szCs w:val="28"/>
        </w:rPr>
        <w:t>Выпускник научится:</w:t>
      </w:r>
    </w:p>
    <w:p w:rsidR="006E54D0" w:rsidRPr="005D2B18" w:rsidRDefault="006E54D0" w:rsidP="00D031C4">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8"/>
        </w:rPr>
      </w:pPr>
      <w:r w:rsidRPr="005D2B18">
        <w:rPr>
          <w:rFonts w:ascii="Times New Roman" w:hAnsi="Times New Roman"/>
          <w:sz w:val="24"/>
          <w:szCs w:val="28"/>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E54D0" w:rsidRPr="005D2B18" w:rsidRDefault="006E54D0" w:rsidP="00D031C4">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8"/>
        </w:rPr>
      </w:pPr>
      <w:r w:rsidRPr="005D2B18">
        <w:rPr>
          <w:rFonts w:ascii="Times New Roman" w:hAnsi="Times New Roman"/>
          <w:sz w:val="24"/>
          <w:szCs w:val="28"/>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5D2B18" w:rsidRDefault="006E54D0" w:rsidP="00D031C4">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8"/>
        </w:rPr>
      </w:pPr>
      <w:r w:rsidRPr="005D2B18">
        <w:rPr>
          <w:rFonts w:ascii="Times New Roman" w:hAnsi="Times New Roman"/>
          <w:sz w:val="24"/>
          <w:szCs w:val="28"/>
        </w:rPr>
        <w:t>использовать оптические схемы для построения изображений в плоском зеркале и собирающей линзе.</w:t>
      </w:r>
    </w:p>
    <w:p w:rsidR="006E54D0" w:rsidRPr="005D2B18" w:rsidRDefault="006E54D0" w:rsidP="00D031C4">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8"/>
        </w:rPr>
      </w:pPr>
      <w:r w:rsidRPr="005D2B18">
        <w:rPr>
          <w:rFonts w:ascii="Times New Roman" w:hAnsi="Times New Roman"/>
          <w:sz w:val="24"/>
          <w:szCs w:val="28"/>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5D2B18" w:rsidRDefault="006E54D0" w:rsidP="00D031C4">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8"/>
        </w:rPr>
      </w:pPr>
      <w:r w:rsidRPr="005D2B18">
        <w:rPr>
          <w:rFonts w:ascii="Times New Roman" w:hAnsi="Times New Roman"/>
          <w:sz w:val="24"/>
          <w:szCs w:val="28"/>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5D2B18" w:rsidRDefault="00726303" w:rsidP="00D031C4">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8"/>
        </w:rPr>
      </w:pPr>
      <w:r w:rsidRPr="005D2B18">
        <w:rPr>
          <w:rFonts w:ascii="Times New Roman" w:hAnsi="Times New Roman"/>
          <w:sz w:val="24"/>
          <w:szCs w:val="28"/>
        </w:rPr>
        <w:t>приводить примеры практического использования физических знаний о электромагнитных явлениях</w:t>
      </w:r>
    </w:p>
    <w:p w:rsidR="006E54D0" w:rsidRPr="005D2B18" w:rsidRDefault="006E54D0" w:rsidP="00D031C4">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8"/>
        </w:rPr>
      </w:pPr>
      <w:r w:rsidRPr="005D2B18">
        <w:rPr>
          <w:rFonts w:ascii="Times New Roman" w:hAnsi="Times New Roman"/>
          <w:sz w:val="24"/>
          <w:szCs w:val="28"/>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5D2B18">
        <w:rPr>
          <w:rFonts w:ascii="Times New Roman" w:hAnsi="Times New Roman"/>
          <w:sz w:val="24"/>
          <w:szCs w:val="28"/>
        </w:rPr>
        <w:t>е</w:t>
      </w:r>
      <w:r w:rsidRPr="005D2B18">
        <w:rPr>
          <w:rFonts w:ascii="Times New Roman" w:hAnsi="Times New Roman"/>
          <w:sz w:val="24"/>
          <w:szCs w:val="28"/>
        </w:rPr>
        <w:t>та электрического сопротивления при</w:t>
      </w:r>
      <w:r w:rsidR="005B3328" w:rsidRPr="005D2B18">
        <w:rPr>
          <w:rFonts w:ascii="Times New Roman" w:hAnsi="Times New Roman"/>
          <w:sz w:val="24"/>
          <w:szCs w:val="28"/>
        </w:rPr>
        <w:t xml:space="preserve"> </w:t>
      </w:r>
      <w:r w:rsidRPr="005D2B18">
        <w:rPr>
          <w:rFonts w:ascii="Times New Roman" w:hAnsi="Times New Roman"/>
          <w:sz w:val="24"/>
          <w:szCs w:val="28"/>
        </w:rPr>
        <w:t>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5D2B18">
        <w:rPr>
          <w:rFonts w:ascii="Times New Roman" w:hAnsi="Times New Roman"/>
          <w:sz w:val="24"/>
          <w:szCs w:val="28"/>
        </w:rPr>
        <w:t>е</w:t>
      </w:r>
      <w:r w:rsidRPr="005D2B18">
        <w:rPr>
          <w:rFonts w:ascii="Times New Roman" w:hAnsi="Times New Roman"/>
          <w:sz w:val="24"/>
          <w:szCs w:val="28"/>
        </w:rPr>
        <w:t xml:space="preserve"> решения, проводить расч</w:t>
      </w:r>
      <w:r w:rsidR="00245F1D" w:rsidRPr="005D2B18">
        <w:rPr>
          <w:rFonts w:ascii="Times New Roman" w:hAnsi="Times New Roman"/>
          <w:sz w:val="24"/>
          <w:szCs w:val="28"/>
        </w:rPr>
        <w:t>е</w:t>
      </w:r>
      <w:r w:rsidRPr="005D2B18">
        <w:rPr>
          <w:rFonts w:ascii="Times New Roman" w:hAnsi="Times New Roman"/>
          <w:sz w:val="24"/>
          <w:szCs w:val="28"/>
        </w:rPr>
        <w:t>ты и оценивать реальность полученного значения физической величины.</w:t>
      </w:r>
    </w:p>
    <w:p w:rsidR="006E54D0" w:rsidRPr="005D2B18" w:rsidRDefault="006E54D0" w:rsidP="005D2B18">
      <w:pPr>
        <w:tabs>
          <w:tab w:val="left" w:pos="851"/>
        </w:tabs>
        <w:autoSpaceDE w:val="0"/>
        <w:autoSpaceDN w:val="0"/>
        <w:adjustRightInd w:val="0"/>
        <w:spacing w:after="0" w:line="240" w:lineRule="auto"/>
        <w:ind w:firstLine="709"/>
        <w:jc w:val="both"/>
        <w:rPr>
          <w:rFonts w:ascii="Times New Roman" w:hAnsi="Times New Roman"/>
          <w:b/>
          <w:sz w:val="24"/>
          <w:szCs w:val="28"/>
        </w:rPr>
      </w:pPr>
      <w:r w:rsidRPr="005D2B18">
        <w:rPr>
          <w:rFonts w:ascii="Times New Roman" w:hAnsi="Times New Roman"/>
          <w:b/>
          <w:sz w:val="24"/>
          <w:szCs w:val="28"/>
        </w:rPr>
        <w:t>Выпускник получит возможность научиться:</w:t>
      </w:r>
    </w:p>
    <w:p w:rsidR="006E54D0" w:rsidRPr="005D2B18" w:rsidRDefault="006E54D0" w:rsidP="00D031C4">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8"/>
        </w:rPr>
      </w:pPr>
      <w:r w:rsidRPr="005D2B18">
        <w:rPr>
          <w:rFonts w:ascii="Times New Roman" w:hAnsi="Times New Roman"/>
          <w:i/>
          <w:sz w:val="24"/>
          <w:szCs w:val="28"/>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5D2B18" w:rsidRDefault="006E54D0" w:rsidP="00D031C4">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8"/>
        </w:rPr>
      </w:pPr>
      <w:r w:rsidRPr="005D2B18">
        <w:rPr>
          <w:rFonts w:ascii="Times New Roman" w:hAnsi="Times New Roman"/>
          <w:i/>
          <w:sz w:val="24"/>
          <w:szCs w:val="28"/>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E54D0" w:rsidRPr="005D2B18" w:rsidRDefault="006E54D0" w:rsidP="00D031C4">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8"/>
        </w:rPr>
      </w:pPr>
      <w:r w:rsidRPr="005D2B18">
        <w:rPr>
          <w:rFonts w:ascii="Times New Roman" w:hAnsi="Times New Roman"/>
          <w:i/>
          <w:sz w:val="24"/>
          <w:szCs w:val="28"/>
        </w:rPr>
        <w:t>использовать при</w:t>
      </w:r>
      <w:r w:rsidR="00245F1D" w:rsidRPr="005D2B18">
        <w:rPr>
          <w:rFonts w:ascii="Times New Roman" w:hAnsi="Times New Roman"/>
          <w:i/>
          <w:sz w:val="24"/>
          <w:szCs w:val="28"/>
        </w:rPr>
        <w:t>е</w:t>
      </w:r>
      <w:r w:rsidRPr="005D2B18">
        <w:rPr>
          <w:rFonts w:ascii="Times New Roman" w:hAnsi="Times New Roman"/>
          <w:i/>
          <w:sz w:val="24"/>
          <w:szCs w:val="28"/>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5D2B18" w:rsidRDefault="006E54D0" w:rsidP="00D031C4">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8"/>
        </w:rPr>
      </w:pPr>
      <w:r w:rsidRPr="005D2B18">
        <w:rPr>
          <w:rFonts w:ascii="Times New Roman" w:hAnsi="Times New Roman"/>
          <w:i/>
          <w:sz w:val="24"/>
          <w:szCs w:val="28"/>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5D2B18" w:rsidRDefault="006E54D0" w:rsidP="005D2B18">
      <w:pPr>
        <w:tabs>
          <w:tab w:val="left" w:pos="851"/>
        </w:tabs>
        <w:autoSpaceDE w:val="0"/>
        <w:autoSpaceDN w:val="0"/>
        <w:adjustRightInd w:val="0"/>
        <w:spacing w:after="0" w:line="240" w:lineRule="auto"/>
        <w:ind w:firstLine="709"/>
        <w:jc w:val="both"/>
        <w:rPr>
          <w:rFonts w:ascii="Times New Roman" w:hAnsi="Times New Roman"/>
          <w:b/>
          <w:sz w:val="24"/>
          <w:szCs w:val="28"/>
        </w:rPr>
      </w:pPr>
      <w:r w:rsidRPr="005D2B18">
        <w:rPr>
          <w:rFonts w:ascii="Times New Roman" w:hAnsi="Times New Roman"/>
          <w:b/>
          <w:sz w:val="24"/>
          <w:szCs w:val="28"/>
        </w:rPr>
        <w:t>Квантовые явления</w:t>
      </w:r>
    </w:p>
    <w:p w:rsidR="006E54D0" w:rsidRPr="005D2B18" w:rsidRDefault="006E54D0" w:rsidP="005D2B18">
      <w:pPr>
        <w:tabs>
          <w:tab w:val="left" w:pos="851"/>
        </w:tabs>
        <w:autoSpaceDE w:val="0"/>
        <w:autoSpaceDN w:val="0"/>
        <w:adjustRightInd w:val="0"/>
        <w:spacing w:after="0" w:line="240" w:lineRule="auto"/>
        <w:ind w:firstLine="709"/>
        <w:jc w:val="both"/>
        <w:rPr>
          <w:rFonts w:ascii="Times New Roman" w:hAnsi="Times New Roman"/>
          <w:b/>
          <w:sz w:val="24"/>
          <w:szCs w:val="28"/>
        </w:rPr>
      </w:pPr>
      <w:r w:rsidRPr="005D2B18">
        <w:rPr>
          <w:rFonts w:ascii="Times New Roman" w:hAnsi="Times New Roman"/>
          <w:b/>
          <w:sz w:val="24"/>
          <w:szCs w:val="28"/>
        </w:rPr>
        <w:t>Выпускник научится:</w:t>
      </w:r>
    </w:p>
    <w:p w:rsidR="006E54D0" w:rsidRPr="005D2B18" w:rsidRDefault="006E54D0" w:rsidP="00D031C4">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8"/>
        </w:rPr>
      </w:pPr>
      <w:r w:rsidRPr="005D2B18">
        <w:rPr>
          <w:rFonts w:ascii="Times New Roman" w:hAnsi="Times New Roman"/>
          <w:sz w:val="24"/>
          <w:szCs w:val="28"/>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5D2B18" w:rsidRDefault="006E54D0" w:rsidP="00D031C4">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8"/>
        </w:rPr>
      </w:pPr>
      <w:r w:rsidRPr="005D2B18">
        <w:rPr>
          <w:rFonts w:ascii="Times New Roman" w:hAnsi="Times New Roman"/>
          <w:sz w:val="24"/>
          <w:szCs w:val="28"/>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5D2B18" w:rsidRDefault="006E54D0" w:rsidP="00D031C4">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8"/>
        </w:rPr>
      </w:pPr>
      <w:r w:rsidRPr="005D2B18">
        <w:rPr>
          <w:rFonts w:ascii="Times New Roman" w:hAnsi="Times New Roman"/>
          <w:sz w:val="24"/>
          <w:szCs w:val="28"/>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5D2B18" w:rsidRDefault="006E54D0" w:rsidP="00D031C4">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8"/>
        </w:rPr>
      </w:pPr>
      <w:r w:rsidRPr="005D2B18">
        <w:rPr>
          <w:rFonts w:ascii="Times New Roman" w:hAnsi="Times New Roman"/>
          <w:sz w:val="24"/>
          <w:szCs w:val="28"/>
        </w:rPr>
        <w:t>различать основные признаки планетарной модели атома, нуклонной модели атомного ядра;</w:t>
      </w:r>
    </w:p>
    <w:p w:rsidR="006E54D0" w:rsidRPr="005D2B18" w:rsidRDefault="006E54D0" w:rsidP="00D031C4">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8"/>
        </w:rPr>
      </w:pPr>
      <w:r w:rsidRPr="005D2B18">
        <w:rPr>
          <w:rFonts w:ascii="Times New Roman" w:hAnsi="Times New Roman"/>
          <w:sz w:val="24"/>
          <w:szCs w:val="28"/>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5D2B18" w:rsidRDefault="006E54D0" w:rsidP="005D2B18">
      <w:pPr>
        <w:tabs>
          <w:tab w:val="left" w:pos="709"/>
          <w:tab w:val="left" w:pos="851"/>
        </w:tabs>
        <w:autoSpaceDE w:val="0"/>
        <w:autoSpaceDN w:val="0"/>
        <w:adjustRightInd w:val="0"/>
        <w:spacing w:after="0" w:line="240" w:lineRule="auto"/>
        <w:ind w:firstLine="709"/>
        <w:jc w:val="both"/>
        <w:rPr>
          <w:rFonts w:ascii="Times New Roman" w:hAnsi="Times New Roman"/>
          <w:b/>
          <w:sz w:val="24"/>
          <w:szCs w:val="28"/>
        </w:rPr>
      </w:pPr>
      <w:r w:rsidRPr="005D2B18">
        <w:rPr>
          <w:rFonts w:ascii="Times New Roman" w:hAnsi="Times New Roman"/>
          <w:b/>
          <w:sz w:val="24"/>
          <w:szCs w:val="28"/>
        </w:rPr>
        <w:t>Выпускник получит возможность научиться:</w:t>
      </w:r>
    </w:p>
    <w:p w:rsidR="006E54D0" w:rsidRPr="005D2B18" w:rsidRDefault="006E54D0" w:rsidP="00D031C4">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8"/>
        </w:rPr>
      </w:pPr>
      <w:r w:rsidRPr="005D2B18">
        <w:rPr>
          <w:rFonts w:ascii="Times New Roman" w:hAnsi="Times New Roman"/>
          <w:i/>
          <w:sz w:val="24"/>
          <w:szCs w:val="28"/>
        </w:rPr>
        <w:t>использовать полученные знания в повседневной жизни при обращении с приборами и техническими устройствами (сч</w:t>
      </w:r>
      <w:r w:rsidR="00245F1D" w:rsidRPr="005D2B18">
        <w:rPr>
          <w:rFonts w:ascii="Times New Roman" w:hAnsi="Times New Roman"/>
          <w:i/>
          <w:sz w:val="24"/>
          <w:szCs w:val="28"/>
        </w:rPr>
        <w:t>е</w:t>
      </w:r>
      <w:r w:rsidRPr="005D2B18">
        <w:rPr>
          <w:rFonts w:ascii="Times New Roman" w:hAnsi="Times New Roman"/>
          <w:i/>
          <w:sz w:val="24"/>
          <w:szCs w:val="28"/>
        </w:rPr>
        <w:t>тчик ионизирующих частиц, дозиметр), для сохранения здоровья и соблюдения норм экологического поведения в окружающей среде;</w:t>
      </w:r>
    </w:p>
    <w:p w:rsidR="006E54D0" w:rsidRPr="005D2B18" w:rsidRDefault="006E54D0" w:rsidP="00D031C4">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8"/>
        </w:rPr>
      </w:pPr>
      <w:r w:rsidRPr="005D2B18">
        <w:rPr>
          <w:rFonts w:ascii="Times New Roman" w:hAnsi="Times New Roman"/>
          <w:i/>
          <w:sz w:val="24"/>
          <w:szCs w:val="28"/>
        </w:rPr>
        <w:t>соотносить энергию связи атомных ядер с дефектом массы;</w:t>
      </w:r>
    </w:p>
    <w:p w:rsidR="006E54D0" w:rsidRPr="005D2B18" w:rsidRDefault="006E54D0" w:rsidP="00D031C4">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8"/>
        </w:rPr>
      </w:pPr>
      <w:r w:rsidRPr="005D2B18">
        <w:rPr>
          <w:rFonts w:ascii="Times New Roman" w:hAnsi="Times New Roman"/>
          <w:i/>
          <w:sz w:val="24"/>
          <w:szCs w:val="28"/>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5D2B18" w:rsidRDefault="006E54D0" w:rsidP="00D031C4">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8"/>
        </w:rPr>
      </w:pPr>
      <w:r w:rsidRPr="005D2B18">
        <w:rPr>
          <w:rFonts w:ascii="Times New Roman" w:hAnsi="Times New Roman"/>
          <w:i/>
          <w:sz w:val="24"/>
          <w:szCs w:val="28"/>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5D2B18" w:rsidRDefault="006E54D0" w:rsidP="005D2B18">
      <w:pPr>
        <w:tabs>
          <w:tab w:val="left" w:pos="851"/>
        </w:tabs>
        <w:autoSpaceDE w:val="0"/>
        <w:autoSpaceDN w:val="0"/>
        <w:adjustRightInd w:val="0"/>
        <w:spacing w:after="0" w:line="240" w:lineRule="auto"/>
        <w:ind w:firstLine="709"/>
        <w:jc w:val="both"/>
        <w:rPr>
          <w:rFonts w:ascii="Times New Roman" w:hAnsi="Times New Roman"/>
          <w:b/>
          <w:sz w:val="24"/>
          <w:szCs w:val="28"/>
        </w:rPr>
      </w:pPr>
      <w:r w:rsidRPr="005D2B18">
        <w:rPr>
          <w:rFonts w:ascii="Times New Roman" w:hAnsi="Times New Roman"/>
          <w:b/>
          <w:sz w:val="24"/>
          <w:szCs w:val="28"/>
        </w:rPr>
        <w:t>Элементы астрономии</w:t>
      </w:r>
    </w:p>
    <w:p w:rsidR="006E54D0" w:rsidRPr="005D2B18" w:rsidRDefault="006E54D0" w:rsidP="005D2B18">
      <w:pPr>
        <w:tabs>
          <w:tab w:val="left" w:pos="851"/>
        </w:tabs>
        <w:autoSpaceDE w:val="0"/>
        <w:autoSpaceDN w:val="0"/>
        <w:adjustRightInd w:val="0"/>
        <w:spacing w:after="0" w:line="240" w:lineRule="auto"/>
        <w:ind w:firstLine="709"/>
        <w:jc w:val="both"/>
        <w:rPr>
          <w:rFonts w:ascii="Times New Roman" w:hAnsi="Times New Roman"/>
          <w:b/>
          <w:sz w:val="24"/>
          <w:szCs w:val="28"/>
        </w:rPr>
      </w:pPr>
      <w:r w:rsidRPr="005D2B18">
        <w:rPr>
          <w:rFonts w:ascii="Times New Roman" w:hAnsi="Times New Roman"/>
          <w:b/>
          <w:sz w:val="24"/>
          <w:szCs w:val="28"/>
        </w:rPr>
        <w:t>Выпускник научится:</w:t>
      </w:r>
    </w:p>
    <w:p w:rsidR="006E54D0" w:rsidRPr="005D2B18" w:rsidRDefault="006E54D0" w:rsidP="00D031C4">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8"/>
        </w:rPr>
      </w:pPr>
      <w:r w:rsidRPr="005D2B18">
        <w:rPr>
          <w:rFonts w:ascii="Times New Roman" w:hAnsi="Times New Roman"/>
          <w:sz w:val="24"/>
          <w:szCs w:val="28"/>
        </w:rPr>
        <w:t>указывать названия планет Солнечной системы; различать основные признаки суточного вращения зв</w:t>
      </w:r>
      <w:r w:rsidR="00245F1D" w:rsidRPr="005D2B18">
        <w:rPr>
          <w:rFonts w:ascii="Times New Roman" w:hAnsi="Times New Roman"/>
          <w:sz w:val="24"/>
          <w:szCs w:val="28"/>
        </w:rPr>
        <w:t>е</w:t>
      </w:r>
      <w:r w:rsidRPr="005D2B18">
        <w:rPr>
          <w:rFonts w:ascii="Times New Roman" w:hAnsi="Times New Roman"/>
          <w:sz w:val="24"/>
          <w:szCs w:val="28"/>
        </w:rPr>
        <w:t>здного неба, движения Луны, Солнца и планет относительно зв</w:t>
      </w:r>
      <w:r w:rsidR="00245F1D" w:rsidRPr="005D2B18">
        <w:rPr>
          <w:rFonts w:ascii="Times New Roman" w:hAnsi="Times New Roman"/>
          <w:sz w:val="24"/>
          <w:szCs w:val="28"/>
        </w:rPr>
        <w:t>е</w:t>
      </w:r>
      <w:r w:rsidRPr="005D2B18">
        <w:rPr>
          <w:rFonts w:ascii="Times New Roman" w:hAnsi="Times New Roman"/>
          <w:sz w:val="24"/>
          <w:szCs w:val="28"/>
        </w:rPr>
        <w:t>зд;</w:t>
      </w:r>
    </w:p>
    <w:p w:rsidR="006E54D0" w:rsidRPr="005D2B18" w:rsidRDefault="006E54D0" w:rsidP="00D031C4">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8"/>
        </w:rPr>
      </w:pPr>
      <w:r w:rsidRPr="005D2B18">
        <w:rPr>
          <w:rFonts w:ascii="Times New Roman" w:hAnsi="Times New Roman"/>
          <w:sz w:val="24"/>
          <w:szCs w:val="28"/>
        </w:rPr>
        <w:t>понимать различия между гелиоцентрической и геоцентрической системами мира;</w:t>
      </w:r>
    </w:p>
    <w:p w:rsidR="006E54D0" w:rsidRPr="005D2B18" w:rsidRDefault="006E54D0" w:rsidP="005D2B18">
      <w:pPr>
        <w:tabs>
          <w:tab w:val="left" w:pos="851"/>
        </w:tabs>
        <w:autoSpaceDE w:val="0"/>
        <w:autoSpaceDN w:val="0"/>
        <w:adjustRightInd w:val="0"/>
        <w:spacing w:after="0" w:line="240" w:lineRule="auto"/>
        <w:ind w:firstLine="709"/>
        <w:jc w:val="both"/>
        <w:rPr>
          <w:rFonts w:ascii="Times New Roman" w:hAnsi="Times New Roman"/>
          <w:b/>
          <w:sz w:val="24"/>
          <w:szCs w:val="28"/>
        </w:rPr>
      </w:pPr>
      <w:r w:rsidRPr="005D2B18">
        <w:rPr>
          <w:rFonts w:ascii="Times New Roman" w:hAnsi="Times New Roman"/>
          <w:b/>
          <w:sz w:val="24"/>
          <w:szCs w:val="28"/>
        </w:rPr>
        <w:t>Выпускник получит возможность научиться:</w:t>
      </w:r>
    </w:p>
    <w:p w:rsidR="006E54D0" w:rsidRPr="005D2B18" w:rsidRDefault="006E54D0" w:rsidP="00D031C4">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8"/>
        </w:rPr>
      </w:pPr>
      <w:r w:rsidRPr="005D2B18">
        <w:rPr>
          <w:rFonts w:ascii="Times New Roman" w:hAnsi="Times New Roman"/>
          <w:i/>
          <w:sz w:val="24"/>
          <w:szCs w:val="28"/>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5D2B18">
        <w:rPr>
          <w:rFonts w:ascii="Times New Roman" w:hAnsi="Times New Roman"/>
          <w:i/>
          <w:sz w:val="24"/>
          <w:szCs w:val="28"/>
        </w:rPr>
        <w:t>е</w:t>
      </w:r>
      <w:r w:rsidRPr="005D2B18">
        <w:rPr>
          <w:rFonts w:ascii="Times New Roman" w:hAnsi="Times New Roman"/>
          <w:i/>
          <w:sz w:val="24"/>
          <w:szCs w:val="28"/>
        </w:rPr>
        <w:t>здного неба при наблюдениях зв</w:t>
      </w:r>
      <w:r w:rsidR="00245F1D" w:rsidRPr="005D2B18">
        <w:rPr>
          <w:rFonts w:ascii="Times New Roman" w:hAnsi="Times New Roman"/>
          <w:i/>
          <w:sz w:val="24"/>
          <w:szCs w:val="28"/>
        </w:rPr>
        <w:t>е</w:t>
      </w:r>
      <w:r w:rsidRPr="005D2B18">
        <w:rPr>
          <w:rFonts w:ascii="Times New Roman" w:hAnsi="Times New Roman"/>
          <w:i/>
          <w:sz w:val="24"/>
          <w:szCs w:val="28"/>
        </w:rPr>
        <w:t>здного неба;</w:t>
      </w:r>
    </w:p>
    <w:p w:rsidR="006E54D0" w:rsidRPr="005D2B18" w:rsidRDefault="006E54D0" w:rsidP="00D031C4">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8"/>
        </w:rPr>
      </w:pPr>
      <w:r w:rsidRPr="005D2B18">
        <w:rPr>
          <w:rFonts w:ascii="Times New Roman" w:hAnsi="Times New Roman"/>
          <w:i/>
          <w:sz w:val="24"/>
          <w:szCs w:val="28"/>
        </w:rPr>
        <w:t>различать основные характеристики зв</w:t>
      </w:r>
      <w:r w:rsidR="00245F1D" w:rsidRPr="005D2B18">
        <w:rPr>
          <w:rFonts w:ascii="Times New Roman" w:hAnsi="Times New Roman"/>
          <w:i/>
          <w:sz w:val="24"/>
          <w:szCs w:val="28"/>
        </w:rPr>
        <w:t>е</w:t>
      </w:r>
      <w:r w:rsidRPr="005D2B18">
        <w:rPr>
          <w:rFonts w:ascii="Times New Roman" w:hAnsi="Times New Roman"/>
          <w:i/>
          <w:sz w:val="24"/>
          <w:szCs w:val="28"/>
        </w:rPr>
        <w:t>зд (размер, цвет, температура) соотносить цвет звезды с е</w:t>
      </w:r>
      <w:r w:rsidR="00245F1D" w:rsidRPr="005D2B18">
        <w:rPr>
          <w:rFonts w:ascii="Times New Roman" w:hAnsi="Times New Roman"/>
          <w:i/>
          <w:sz w:val="24"/>
          <w:szCs w:val="28"/>
        </w:rPr>
        <w:t>е</w:t>
      </w:r>
      <w:r w:rsidRPr="005D2B18">
        <w:rPr>
          <w:rFonts w:ascii="Times New Roman" w:hAnsi="Times New Roman"/>
          <w:i/>
          <w:sz w:val="24"/>
          <w:szCs w:val="28"/>
        </w:rPr>
        <w:t xml:space="preserve"> температурой;</w:t>
      </w:r>
    </w:p>
    <w:p w:rsidR="006E54D0" w:rsidRPr="005D2B18" w:rsidRDefault="006E54D0" w:rsidP="00D031C4">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8"/>
        </w:rPr>
      </w:pPr>
      <w:r w:rsidRPr="005D2B18">
        <w:rPr>
          <w:rFonts w:ascii="Times New Roman" w:hAnsi="Times New Roman"/>
          <w:i/>
          <w:sz w:val="24"/>
          <w:szCs w:val="28"/>
        </w:rPr>
        <w:t>различать гипотезы о происхождении Солнечной системы.</w:t>
      </w:r>
    </w:p>
    <w:p w:rsidR="00B540EE" w:rsidRPr="005D2B18" w:rsidRDefault="00B540EE" w:rsidP="005D2B18">
      <w:pPr>
        <w:spacing w:after="0" w:line="240" w:lineRule="auto"/>
        <w:ind w:firstLine="709"/>
        <w:jc w:val="both"/>
        <w:rPr>
          <w:rFonts w:ascii="Times New Roman" w:hAnsi="Times New Roman"/>
          <w:sz w:val="24"/>
          <w:szCs w:val="28"/>
        </w:rPr>
      </w:pPr>
    </w:p>
    <w:p w:rsidR="00B540EE" w:rsidRPr="005D2B18" w:rsidRDefault="00230229" w:rsidP="005D2B18">
      <w:pPr>
        <w:pStyle w:val="4"/>
        <w:spacing w:line="240" w:lineRule="auto"/>
        <w:rPr>
          <w:sz w:val="24"/>
        </w:rPr>
      </w:pPr>
      <w:bookmarkStart w:id="69" w:name="_Toc409691641"/>
      <w:bookmarkStart w:id="70" w:name="_Toc410653964"/>
      <w:bookmarkStart w:id="71" w:name="_Toc414553150"/>
      <w:r w:rsidRPr="005D2B18">
        <w:rPr>
          <w:sz w:val="24"/>
        </w:rPr>
        <w:t>1.2.</w:t>
      </w:r>
      <w:r w:rsidR="005D2B18" w:rsidRPr="005D2B18">
        <w:rPr>
          <w:sz w:val="24"/>
        </w:rPr>
        <w:t>5.10</w:t>
      </w:r>
      <w:r w:rsidRPr="005D2B18">
        <w:rPr>
          <w:sz w:val="24"/>
        </w:rPr>
        <w:t xml:space="preserve">. </w:t>
      </w:r>
      <w:r w:rsidR="00B540EE" w:rsidRPr="005D2B18">
        <w:rPr>
          <w:sz w:val="24"/>
        </w:rPr>
        <w:t>Биология</w:t>
      </w:r>
      <w:bookmarkEnd w:id="69"/>
      <w:bookmarkEnd w:id="70"/>
      <w:bookmarkEnd w:id="71"/>
    </w:p>
    <w:p w:rsidR="00E53743" w:rsidRPr="005D2B18" w:rsidRDefault="00E53743" w:rsidP="005D2B18">
      <w:pPr>
        <w:autoSpaceDE w:val="0"/>
        <w:autoSpaceDN w:val="0"/>
        <w:adjustRightInd w:val="0"/>
        <w:spacing w:after="0" w:line="240" w:lineRule="auto"/>
        <w:ind w:firstLine="709"/>
        <w:jc w:val="both"/>
        <w:rPr>
          <w:rFonts w:ascii="Times New Roman" w:hAnsi="Times New Roman"/>
          <w:b/>
          <w:sz w:val="24"/>
          <w:szCs w:val="28"/>
        </w:rPr>
      </w:pPr>
      <w:r w:rsidRPr="005D2B18">
        <w:rPr>
          <w:rFonts w:ascii="Times New Roman" w:hAnsi="Times New Roman"/>
          <w:b/>
          <w:sz w:val="24"/>
          <w:szCs w:val="28"/>
        </w:rPr>
        <w:t xml:space="preserve">В результате изучения курса биологии в основной школе: </w:t>
      </w:r>
    </w:p>
    <w:p w:rsidR="00E53743" w:rsidRPr="005D2B18" w:rsidRDefault="00E53743" w:rsidP="005D2B18">
      <w:pPr>
        <w:autoSpaceDE w:val="0"/>
        <w:autoSpaceDN w:val="0"/>
        <w:adjustRightInd w:val="0"/>
        <w:spacing w:after="0" w:line="240" w:lineRule="auto"/>
        <w:ind w:firstLine="709"/>
        <w:jc w:val="both"/>
        <w:rPr>
          <w:rFonts w:ascii="Times New Roman" w:hAnsi="Times New Roman"/>
          <w:sz w:val="24"/>
          <w:szCs w:val="28"/>
        </w:rPr>
      </w:pPr>
      <w:r w:rsidRPr="005D2B18">
        <w:rPr>
          <w:rFonts w:ascii="Times New Roman" w:hAnsi="Times New Roman"/>
          <w:sz w:val="24"/>
          <w:szCs w:val="28"/>
        </w:rPr>
        <w:t xml:space="preserve">Выпускник </w:t>
      </w:r>
      <w:r w:rsidRPr="005D2B18">
        <w:rPr>
          <w:rFonts w:ascii="Times New Roman" w:hAnsi="Times New Roman"/>
          <w:b/>
          <w:sz w:val="24"/>
          <w:szCs w:val="28"/>
        </w:rPr>
        <w:t xml:space="preserve">научится </w:t>
      </w:r>
      <w:r w:rsidRPr="005D2B18">
        <w:rPr>
          <w:rFonts w:ascii="Times New Roman" w:hAnsi="Times New Roman"/>
          <w:bCs/>
          <w:sz w:val="24"/>
          <w:szCs w:val="28"/>
        </w:rPr>
        <w:t xml:space="preserve">пользоваться научными методами для распознания биологических проблем; </w:t>
      </w:r>
      <w:r w:rsidRPr="005D2B18">
        <w:rPr>
          <w:rFonts w:ascii="Times New Roman" w:hAnsi="Times New Roman"/>
          <w:sz w:val="24"/>
          <w:szCs w:val="28"/>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5D2B18" w:rsidRDefault="00E53743" w:rsidP="005D2B18">
      <w:pPr>
        <w:autoSpaceDE w:val="0"/>
        <w:autoSpaceDN w:val="0"/>
        <w:adjustRightInd w:val="0"/>
        <w:spacing w:after="0" w:line="240" w:lineRule="auto"/>
        <w:ind w:firstLine="709"/>
        <w:jc w:val="both"/>
        <w:rPr>
          <w:rFonts w:ascii="Times New Roman" w:hAnsi="Times New Roman"/>
          <w:sz w:val="24"/>
          <w:szCs w:val="28"/>
        </w:rPr>
      </w:pPr>
      <w:r w:rsidRPr="005D2B18">
        <w:rPr>
          <w:rFonts w:ascii="Times New Roman" w:hAnsi="Times New Roman"/>
          <w:sz w:val="24"/>
          <w:szCs w:val="28"/>
        </w:rPr>
        <w:t>Выпускник</w:t>
      </w:r>
      <w:r w:rsidRPr="005D2B18">
        <w:rPr>
          <w:rFonts w:ascii="Times New Roman" w:hAnsi="Times New Roman"/>
          <w:b/>
          <w:sz w:val="24"/>
          <w:szCs w:val="28"/>
        </w:rPr>
        <w:t xml:space="preserve"> </w:t>
      </w:r>
      <w:r w:rsidRPr="005D2B18">
        <w:rPr>
          <w:rFonts w:ascii="Times New Roman" w:hAnsi="Times New Roman"/>
          <w:sz w:val="24"/>
          <w:szCs w:val="28"/>
        </w:rPr>
        <w:t>овладеет</w:t>
      </w:r>
      <w:r w:rsidR="005B3328" w:rsidRPr="005D2B18">
        <w:rPr>
          <w:rFonts w:ascii="Times New Roman" w:hAnsi="Times New Roman"/>
          <w:b/>
          <w:sz w:val="24"/>
          <w:szCs w:val="28"/>
        </w:rPr>
        <w:t xml:space="preserve"> </w:t>
      </w:r>
      <w:r w:rsidRPr="005D2B18">
        <w:rPr>
          <w:rFonts w:ascii="Times New Roman" w:hAnsi="Times New Roman"/>
          <w:sz w:val="24"/>
          <w:szCs w:val="28"/>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5D2B18" w:rsidRDefault="00E53743" w:rsidP="005D2B18">
      <w:pPr>
        <w:autoSpaceDE w:val="0"/>
        <w:autoSpaceDN w:val="0"/>
        <w:adjustRightInd w:val="0"/>
        <w:spacing w:after="0" w:line="240" w:lineRule="auto"/>
        <w:ind w:firstLine="709"/>
        <w:jc w:val="both"/>
        <w:rPr>
          <w:rFonts w:ascii="Times New Roman" w:hAnsi="Times New Roman"/>
          <w:sz w:val="24"/>
          <w:szCs w:val="28"/>
        </w:rPr>
      </w:pPr>
      <w:r w:rsidRPr="005D2B18">
        <w:rPr>
          <w:rFonts w:ascii="Times New Roman" w:hAnsi="Times New Roman"/>
          <w:sz w:val="24"/>
          <w:szCs w:val="28"/>
        </w:rPr>
        <w:t>Выпускник освоит общие при</w:t>
      </w:r>
      <w:r w:rsidR="00245F1D" w:rsidRPr="005D2B18">
        <w:rPr>
          <w:rFonts w:ascii="Times New Roman" w:hAnsi="Times New Roman"/>
          <w:sz w:val="24"/>
          <w:szCs w:val="28"/>
        </w:rPr>
        <w:t>е</w:t>
      </w:r>
      <w:r w:rsidRPr="005D2B18">
        <w:rPr>
          <w:rFonts w:ascii="Times New Roman" w:hAnsi="Times New Roman"/>
          <w:sz w:val="24"/>
          <w:szCs w:val="28"/>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5D2B18" w:rsidRDefault="00E53743" w:rsidP="005D2B18">
      <w:pPr>
        <w:autoSpaceDE w:val="0"/>
        <w:autoSpaceDN w:val="0"/>
        <w:adjustRightInd w:val="0"/>
        <w:spacing w:after="0" w:line="240" w:lineRule="auto"/>
        <w:ind w:firstLine="709"/>
        <w:jc w:val="both"/>
        <w:rPr>
          <w:rFonts w:ascii="Times New Roman" w:hAnsi="Times New Roman"/>
          <w:iCs/>
          <w:sz w:val="24"/>
          <w:szCs w:val="28"/>
        </w:rPr>
      </w:pPr>
      <w:r w:rsidRPr="005D2B18">
        <w:rPr>
          <w:rFonts w:ascii="Times New Roman" w:hAnsi="Times New Roman"/>
          <w:iCs/>
          <w:sz w:val="24"/>
          <w:szCs w:val="28"/>
        </w:rPr>
        <w:t>Выпускник приобрет</w:t>
      </w:r>
      <w:r w:rsidR="00245F1D" w:rsidRPr="005D2B18">
        <w:rPr>
          <w:rFonts w:ascii="Times New Roman" w:hAnsi="Times New Roman"/>
          <w:iCs/>
          <w:sz w:val="24"/>
          <w:szCs w:val="28"/>
        </w:rPr>
        <w:t>е</w:t>
      </w:r>
      <w:r w:rsidRPr="005D2B18">
        <w:rPr>
          <w:rFonts w:ascii="Times New Roman" w:hAnsi="Times New Roman"/>
          <w:iCs/>
          <w:sz w:val="24"/>
          <w:szCs w:val="28"/>
        </w:rPr>
        <w:t>т навыки использования научно-популярной литературы по биологии, справочных материалов (на бумажных и электронных носителях), ресурсов Интернета</w:t>
      </w:r>
      <w:r w:rsidR="005B3328" w:rsidRPr="005D2B18">
        <w:rPr>
          <w:rFonts w:ascii="Times New Roman" w:hAnsi="Times New Roman"/>
          <w:iCs/>
          <w:sz w:val="24"/>
          <w:szCs w:val="28"/>
        </w:rPr>
        <w:t xml:space="preserve"> </w:t>
      </w:r>
      <w:r w:rsidRPr="005D2B18">
        <w:rPr>
          <w:rFonts w:ascii="Times New Roman" w:hAnsi="Times New Roman"/>
          <w:iCs/>
          <w:sz w:val="24"/>
          <w:szCs w:val="28"/>
        </w:rPr>
        <w:t>при выполнении учебных задач.</w:t>
      </w:r>
    </w:p>
    <w:p w:rsidR="00E53743" w:rsidRPr="005D2B18" w:rsidRDefault="00E53743" w:rsidP="005D2B18">
      <w:pPr>
        <w:autoSpaceDE w:val="0"/>
        <w:autoSpaceDN w:val="0"/>
        <w:adjustRightInd w:val="0"/>
        <w:spacing w:after="0" w:line="240" w:lineRule="auto"/>
        <w:ind w:firstLine="709"/>
        <w:jc w:val="both"/>
        <w:rPr>
          <w:rFonts w:ascii="Times New Roman" w:hAnsi="Times New Roman"/>
          <w:b/>
          <w:sz w:val="24"/>
          <w:szCs w:val="28"/>
        </w:rPr>
      </w:pPr>
      <w:r w:rsidRPr="005D2B18">
        <w:rPr>
          <w:rFonts w:ascii="Times New Roman" w:hAnsi="Times New Roman"/>
          <w:b/>
          <w:sz w:val="24"/>
          <w:szCs w:val="28"/>
        </w:rPr>
        <w:t>Выпускник получит возможность научиться:</w:t>
      </w:r>
    </w:p>
    <w:p w:rsidR="00E53743" w:rsidRPr="005D2B18" w:rsidRDefault="00E53743" w:rsidP="00D031C4">
      <w:pPr>
        <w:numPr>
          <w:ilvl w:val="0"/>
          <w:numId w:val="10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8"/>
        </w:rPr>
      </w:pPr>
      <w:r w:rsidRPr="005D2B18">
        <w:rPr>
          <w:rFonts w:ascii="Times New Roman" w:hAnsi="Times New Roman"/>
          <w:i/>
          <w:sz w:val="24"/>
          <w:szCs w:val="28"/>
        </w:rPr>
        <w:t>осознанно использовать знания основных правил поведения в природе и основ здорового образа жизни в быту;</w:t>
      </w:r>
    </w:p>
    <w:p w:rsidR="00E53743" w:rsidRPr="005D2B18" w:rsidRDefault="00E53743" w:rsidP="00D031C4">
      <w:pPr>
        <w:numPr>
          <w:ilvl w:val="0"/>
          <w:numId w:val="10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8"/>
        </w:rPr>
      </w:pPr>
      <w:r w:rsidRPr="005D2B18">
        <w:rPr>
          <w:rFonts w:ascii="Times New Roman" w:hAnsi="Times New Roman"/>
          <w:i/>
          <w:sz w:val="24"/>
          <w:szCs w:val="28"/>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5D2B18" w:rsidRDefault="00E53743" w:rsidP="00D031C4">
      <w:pPr>
        <w:numPr>
          <w:ilvl w:val="0"/>
          <w:numId w:val="10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8"/>
        </w:rPr>
      </w:pPr>
      <w:r w:rsidRPr="005D2B18">
        <w:rPr>
          <w:rFonts w:ascii="Times New Roman" w:hAnsi="Times New Roman"/>
          <w:i/>
          <w:sz w:val="24"/>
          <w:szCs w:val="28"/>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5D2B18">
        <w:rPr>
          <w:rFonts w:ascii="Times New Roman" w:hAnsi="Times New Roman"/>
          <w:i/>
          <w:sz w:val="24"/>
          <w:szCs w:val="28"/>
        </w:rPr>
        <w:t>-</w:t>
      </w:r>
      <w:r w:rsidRPr="005D2B18">
        <w:rPr>
          <w:rFonts w:ascii="Times New Roman" w:hAnsi="Times New Roman"/>
          <w:i/>
          <w:sz w:val="24"/>
          <w:szCs w:val="28"/>
        </w:rPr>
        <w:t>ресурсах, критически оценивать полученную информацию, анализируя е</w:t>
      </w:r>
      <w:r w:rsidR="00245F1D" w:rsidRPr="005D2B18">
        <w:rPr>
          <w:rFonts w:ascii="Times New Roman" w:hAnsi="Times New Roman"/>
          <w:i/>
          <w:sz w:val="24"/>
          <w:szCs w:val="28"/>
        </w:rPr>
        <w:t>е</w:t>
      </w:r>
      <w:r w:rsidRPr="005D2B18">
        <w:rPr>
          <w:rFonts w:ascii="Times New Roman" w:hAnsi="Times New Roman"/>
          <w:i/>
          <w:sz w:val="24"/>
          <w:szCs w:val="28"/>
        </w:rPr>
        <w:t xml:space="preserve"> содержание и данные об источнике информации;</w:t>
      </w:r>
    </w:p>
    <w:p w:rsidR="00E53743" w:rsidRPr="005D2B18" w:rsidRDefault="00E53743" w:rsidP="00D031C4">
      <w:pPr>
        <w:numPr>
          <w:ilvl w:val="0"/>
          <w:numId w:val="10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8"/>
        </w:rPr>
      </w:pPr>
      <w:r w:rsidRPr="005D2B18">
        <w:rPr>
          <w:rFonts w:ascii="Times New Roman" w:hAnsi="Times New Roman"/>
          <w:i/>
          <w:iCs/>
          <w:sz w:val="24"/>
          <w:szCs w:val="28"/>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5D2B18">
        <w:rPr>
          <w:rFonts w:ascii="Times New Roman" w:hAnsi="Times New Roman"/>
          <w:i/>
          <w:iCs/>
          <w:sz w:val="24"/>
          <w:szCs w:val="28"/>
        </w:rPr>
        <w:t>.</w:t>
      </w:r>
    </w:p>
    <w:p w:rsidR="00E53743" w:rsidRPr="005D2B18" w:rsidRDefault="00243C14" w:rsidP="005D2B18">
      <w:pPr>
        <w:tabs>
          <w:tab w:val="center" w:pos="4904"/>
        </w:tabs>
        <w:autoSpaceDE w:val="0"/>
        <w:autoSpaceDN w:val="0"/>
        <w:adjustRightInd w:val="0"/>
        <w:spacing w:after="0" w:line="240" w:lineRule="auto"/>
        <w:ind w:firstLine="709"/>
        <w:jc w:val="both"/>
        <w:rPr>
          <w:rFonts w:ascii="Times New Roman" w:hAnsi="Times New Roman"/>
          <w:b/>
          <w:sz w:val="24"/>
          <w:szCs w:val="28"/>
        </w:rPr>
      </w:pPr>
      <w:r w:rsidRPr="005D2B18">
        <w:rPr>
          <w:rFonts w:ascii="Times New Roman" w:hAnsi="Times New Roman"/>
          <w:b/>
          <w:sz w:val="24"/>
          <w:szCs w:val="28"/>
        </w:rPr>
        <w:t>Живые организмы</w:t>
      </w:r>
    </w:p>
    <w:p w:rsidR="00E53743" w:rsidRPr="005D2B18" w:rsidRDefault="00E53743" w:rsidP="005D2B18">
      <w:pPr>
        <w:autoSpaceDE w:val="0"/>
        <w:autoSpaceDN w:val="0"/>
        <w:adjustRightInd w:val="0"/>
        <w:spacing w:after="0" w:line="240" w:lineRule="auto"/>
        <w:ind w:firstLine="709"/>
        <w:jc w:val="both"/>
        <w:rPr>
          <w:rFonts w:ascii="Times New Roman" w:hAnsi="Times New Roman"/>
          <w:b/>
          <w:sz w:val="24"/>
          <w:szCs w:val="28"/>
        </w:rPr>
      </w:pPr>
      <w:r w:rsidRPr="005D2B18">
        <w:rPr>
          <w:rFonts w:ascii="Times New Roman" w:hAnsi="Times New Roman"/>
          <w:b/>
          <w:sz w:val="24"/>
          <w:szCs w:val="28"/>
        </w:rPr>
        <w:t>Выпускник научится:</w:t>
      </w:r>
    </w:p>
    <w:p w:rsidR="00E53743" w:rsidRPr="005D2B18" w:rsidRDefault="00E53743" w:rsidP="00D031C4">
      <w:pPr>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8"/>
        </w:rPr>
      </w:pPr>
      <w:r w:rsidRPr="005D2B18">
        <w:rPr>
          <w:rFonts w:ascii="Times New Roman" w:hAnsi="Times New Roman"/>
          <w:sz w:val="24"/>
          <w:szCs w:val="28"/>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5D2B18" w:rsidRDefault="00E53743" w:rsidP="00D031C4">
      <w:pPr>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8"/>
        </w:rPr>
      </w:pPr>
      <w:r w:rsidRPr="005D2B18">
        <w:rPr>
          <w:rFonts w:ascii="Times New Roman" w:hAnsi="Times New Roman"/>
          <w:sz w:val="24"/>
          <w:szCs w:val="28"/>
        </w:rPr>
        <w:t>аргументировать, приводить доказательства родства различных таксонов растений, животных, грибов и бактерий;</w:t>
      </w:r>
    </w:p>
    <w:p w:rsidR="00E53743" w:rsidRPr="005D2B18" w:rsidRDefault="00E53743" w:rsidP="00D031C4">
      <w:pPr>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8"/>
        </w:rPr>
      </w:pPr>
      <w:r w:rsidRPr="005D2B18">
        <w:rPr>
          <w:rFonts w:ascii="Times New Roman" w:hAnsi="Times New Roman"/>
          <w:sz w:val="24"/>
          <w:szCs w:val="28"/>
        </w:rPr>
        <w:t>аргументировать, приводить доказательства различий растений, животных, грибов и бактерий;</w:t>
      </w:r>
    </w:p>
    <w:p w:rsidR="00E53743" w:rsidRPr="005D2B18" w:rsidRDefault="00E53743" w:rsidP="00D031C4">
      <w:pPr>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8"/>
        </w:rPr>
      </w:pPr>
      <w:r w:rsidRPr="005D2B18">
        <w:rPr>
          <w:rFonts w:ascii="Times New Roman" w:hAnsi="Times New Roman"/>
          <w:sz w:val="24"/>
          <w:szCs w:val="28"/>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5D2B18">
        <w:rPr>
          <w:rFonts w:ascii="Times New Roman" w:hAnsi="Times New Roman"/>
          <w:sz w:val="24"/>
          <w:szCs w:val="28"/>
        </w:rPr>
        <w:t>е</w:t>
      </w:r>
      <w:r w:rsidRPr="005D2B18">
        <w:rPr>
          <w:rFonts w:ascii="Times New Roman" w:hAnsi="Times New Roman"/>
          <w:sz w:val="24"/>
          <w:szCs w:val="28"/>
        </w:rPr>
        <w:t>нной систематической группе;</w:t>
      </w:r>
    </w:p>
    <w:p w:rsidR="00E53743" w:rsidRPr="005D2B18" w:rsidRDefault="00E53743" w:rsidP="00D031C4">
      <w:pPr>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8"/>
        </w:rPr>
      </w:pPr>
      <w:r w:rsidRPr="005D2B18">
        <w:rPr>
          <w:rFonts w:ascii="Times New Roman" w:hAnsi="Times New Roman"/>
          <w:sz w:val="24"/>
          <w:szCs w:val="28"/>
        </w:rPr>
        <w:t>раскрывать роль биологии в практической деятельности людей; роль различных организмов в жизни человека;</w:t>
      </w:r>
    </w:p>
    <w:p w:rsidR="00E53743" w:rsidRPr="005D2B18" w:rsidRDefault="00E53743" w:rsidP="00D031C4">
      <w:pPr>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8"/>
        </w:rPr>
      </w:pPr>
      <w:r w:rsidRPr="005D2B18">
        <w:rPr>
          <w:rFonts w:ascii="Times New Roman" w:hAnsi="Times New Roman"/>
          <w:sz w:val="24"/>
          <w:szCs w:val="28"/>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5D2B18" w:rsidRDefault="00E53743" w:rsidP="00D031C4">
      <w:pPr>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8"/>
        </w:rPr>
      </w:pPr>
      <w:r w:rsidRPr="005D2B18">
        <w:rPr>
          <w:rFonts w:ascii="Times New Roman" w:hAnsi="Times New Roman"/>
          <w:sz w:val="24"/>
          <w:szCs w:val="28"/>
        </w:rPr>
        <w:t>выявлять</w:t>
      </w:r>
      <w:r w:rsidR="005B3328" w:rsidRPr="005D2B18">
        <w:rPr>
          <w:rFonts w:ascii="Times New Roman" w:hAnsi="Times New Roman"/>
          <w:sz w:val="24"/>
          <w:szCs w:val="28"/>
        </w:rPr>
        <w:t xml:space="preserve"> </w:t>
      </w:r>
      <w:r w:rsidRPr="005D2B18">
        <w:rPr>
          <w:rFonts w:ascii="Times New Roman" w:hAnsi="Times New Roman"/>
          <w:sz w:val="24"/>
          <w:szCs w:val="28"/>
        </w:rPr>
        <w:t>примеры</w:t>
      </w:r>
      <w:r w:rsidR="005B3328" w:rsidRPr="005D2B18">
        <w:rPr>
          <w:rFonts w:ascii="Times New Roman" w:hAnsi="Times New Roman"/>
          <w:sz w:val="24"/>
          <w:szCs w:val="28"/>
        </w:rPr>
        <w:t xml:space="preserve"> </w:t>
      </w:r>
      <w:r w:rsidRPr="005D2B18">
        <w:rPr>
          <w:rFonts w:ascii="Times New Roman" w:hAnsi="Times New Roman"/>
          <w:sz w:val="24"/>
          <w:szCs w:val="28"/>
        </w:rPr>
        <w:t>и раскрывать сущность приспособленности организмов к среде обитания;</w:t>
      </w:r>
    </w:p>
    <w:p w:rsidR="00E53743" w:rsidRPr="005D2B18" w:rsidRDefault="00E53743" w:rsidP="00D031C4">
      <w:pPr>
        <w:widowControl w:val="0"/>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8"/>
        </w:rPr>
      </w:pPr>
      <w:r w:rsidRPr="005D2B18">
        <w:rPr>
          <w:rFonts w:ascii="Times New Roman" w:hAnsi="Times New Roman"/>
          <w:sz w:val="24"/>
          <w:szCs w:val="28"/>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5D2B18" w:rsidRDefault="00E53743" w:rsidP="00D031C4">
      <w:pPr>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8"/>
        </w:rPr>
      </w:pPr>
      <w:r w:rsidRPr="005D2B18">
        <w:rPr>
          <w:rFonts w:ascii="Times New Roman" w:hAnsi="Times New Roman"/>
          <w:sz w:val="24"/>
          <w:szCs w:val="28"/>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5D2B18" w:rsidRDefault="00E53743" w:rsidP="00D031C4">
      <w:pPr>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8"/>
        </w:rPr>
      </w:pPr>
      <w:r w:rsidRPr="005D2B18">
        <w:rPr>
          <w:rFonts w:ascii="Times New Roman" w:hAnsi="Times New Roman"/>
          <w:sz w:val="24"/>
          <w:szCs w:val="28"/>
        </w:rPr>
        <w:t>устанавливать взаимосвязи между особенностями строения и функциями клеток и тканей, органов и систем органов;</w:t>
      </w:r>
    </w:p>
    <w:p w:rsidR="00E53743" w:rsidRPr="005D2B18" w:rsidRDefault="00E53743" w:rsidP="00D031C4">
      <w:pPr>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8"/>
        </w:rPr>
      </w:pPr>
      <w:r w:rsidRPr="005D2B18">
        <w:rPr>
          <w:rFonts w:ascii="Times New Roman" w:hAnsi="Times New Roman"/>
          <w:sz w:val="24"/>
          <w:szCs w:val="28"/>
        </w:rPr>
        <w:t>использовать методы биологической науки:</w:t>
      </w:r>
      <w:r w:rsidR="005B3328" w:rsidRPr="005D2B18">
        <w:rPr>
          <w:rFonts w:ascii="Times New Roman" w:hAnsi="Times New Roman"/>
          <w:sz w:val="24"/>
          <w:szCs w:val="28"/>
        </w:rPr>
        <w:t xml:space="preserve"> </w:t>
      </w:r>
      <w:r w:rsidRPr="005D2B18">
        <w:rPr>
          <w:rFonts w:ascii="Times New Roman" w:hAnsi="Times New Roman"/>
          <w:sz w:val="24"/>
          <w:szCs w:val="28"/>
        </w:rPr>
        <w:t>наблюдать и описывать биологические объекты и процессы; ставить биологические эксперименты и объяснять их результаты;</w:t>
      </w:r>
    </w:p>
    <w:p w:rsidR="00E53743" w:rsidRPr="005D2B18" w:rsidRDefault="00E53743" w:rsidP="00D031C4">
      <w:pPr>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8"/>
        </w:rPr>
      </w:pPr>
      <w:r w:rsidRPr="005D2B18">
        <w:rPr>
          <w:rFonts w:ascii="Times New Roman" w:hAnsi="Times New Roman"/>
          <w:sz w:val="24"/>
          <w:szCs w:val="28"/>
        </w:rPr>
        <w:t>знать и аргументировать основные правила поведения в природе;</w:t>
      </w:r>
    </w:p>
    <w:p w:rsidR="00E53743" w:rsidRPr="005D2B18" w:rsidRDefault="00E53743" w:rsidP="00D031C4">
      <w:pPr>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8"/>
        </w:rPr>
      </w:pPr>
      <w:r w:rsidRPr="005D2B18">
        <w:rPr>
          <w:rFonts w:ascii="Times New Roman" w:hAnsi="Times New Roman"/>
          <w:sz w:val="24"/>
          <w:szCs w:val="28"/>
        </w:rPr>
        <w:t>анализировать и оценивать последствия деятельности человека в природе;</w:t>
      </w:r>
    </w:p>
    <w:p w:rsidR="00E53743" w:rsidRPr="005D2B18" w:rsidRDefault="00E53743" w:rsidP="00D031C4">
      <w:pPr>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8"/>
        </w:rPr>
      </w:pPr>
      <w:r w:rsidRPr="005D2B18">
        <w:rPr>
          <w:rFonts w:ascii="Times New Roman" w:hAnsi="Times New Roman"/>
          <w:sz w:val="24"/>
          <w:szCs w:val="28"/>
        </w:rPr>
        <w:t>описывать и использовать приемы выращивания и размножения культурных растений и домашних животных, ухода за ними;</w:t>
      </w:r>
    </w:p>
    <w:p w:rsidR="00E53743" w:rsidRPr="005D2B18" w:rsidRDefault="00E53743" w:rsidP="00D031C4">
      <w:pPr>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8"/>
        </w:rPr>
      </w:pPr>
      <w:r w:rsidRPr="005D2B18">
        <w:rPr>
          <w:rFonts w:ascii="Times New Roman" w:hAnsi="Times New Roman"/>
          <w:sz w:val="24"/>
          <w:szCs w:val="28"/>
        </w:rPr>
        <w:t>знать и соблюдать правила работы в кабинете биологии.</w:t>
      </w:r>
    </w:p>
    <w:p w:rsidR="00E53743" w:rsidRPr="005D2B18" w:rsidRDefault="00E53743" w:rsidP="005D2B18">
      <w:pPr>
        <w:autoSpaceDE w:val="0"/>
        <w:autoSpaceDN w:val="0"/>
        <w:adjustRightInd w:val="0"/>
        <w:spacing w:after="0" w:line="240" w:lineRule="auto"/>
        <w:ind w:firstLine="709"/>
        <w:jc w:val="both"/>
        <w:rPr>
          <w:rFonts w:ascii="Times New Roman" w:hAnsi="Times New Roman"/>
          <w:b/>
          <w:sz w:val="24"/>
          <w:szCs w:val="28"/>
        </w:rPr>
      </w:pPr>
      <w:r w:rsidRPr="005D2B18">
        <w:rPr>
          <w:rFonts w:ascii="Times New Roman" w:hAnsi="Times New Roman"/>
          <w:b/>
          <w:sz w:val="24"/>
          <w:szCs w:val="28"/>
        </w:rPr>
        <w:t>Выпускник получит возможность научиться:</w:t>
      </w:r>
    </w:p>
    <w:p w:rsidR="00E53743" w:rsidRPr="005D2B18" w:rsidRDefault="00E53743" w:rsidP="00D031C4">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8"/>
        </w:rPr>
      </w:pPr>
      <w:r w:rsidRPr="005D2B18">
        <w:rPr>
          <w:rFonts w:ascii="Times New Roman" w:hAnsi="Times New Roman"/>
          <w:i/>
          <w:sz w:val="24"/>
          <w:szCs w:val="28"/>
        </w:rPr>
        <w:t>находить информацию о растениях, животных грибах и бактериях</w:t>
      </w:r>
      <w:r w:rsidR="005B3328" w:rsidRPr="005D2B18">
        <w:rPr>
          <w:rFonts w:ascii="Times New Roman" w:hAnsi="Times New Roman"/>
          <w:i/>
          <w:sz w:val="24"/>
          <w:szCs w:val="28"/>
        </w:rPr>
        <w:t xml:space="preserve"> </w:t>
      </w:r>
      <w:r w:rsidRPr="005D2B18">
        <w:rPr>
          <w:rFonts w:ascii="Times New Roman" w:hAnsi="Times New Roman"/>
          <w:i/>
          <w:sz w:val="24"/>
          <w:szCs w:val="28"/>
        </w:rPr>
        <w:t>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5D2B18" w:rsidRDefault="00E53743" w:rsidP="00D031C4">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8"/>
        </w:rPr>
      </w:pPr>
      <w:r w:rsidRPr="005D2B18">
        <w:rPr>
          <w:rFonts w:ascii="Times New Roman" w:hAnsi="Times New Roman"/>
          <w:i/>
          <w:sz w:val="24"/>
          <w:szCs w:val="28"/>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5D2B18">
        <w:rPr>
          <w:rFonts w:ascii="Times New Roman" w:hAnsi="Times New Roman"/>
          <w:i/>
          <w:sz w:val="24"/>
          <w:szCs w:val="28"/>
        </w:rPr>
        <w:t>е</w:t>
      </w:r>
      <w:r w:rsidRPr="005D2B18">
        <w:rPr>
          <w:rFonts w:ascii="Times New Roman" w:hAnsi="Times New Roman"/>
          <w:i/>
          <w:sz w:val="24"/>
          <w:szCs w:val="28"/>
        </w:rPr>
        <w:t>.</w:t>
      </w:r>
    </w:p>
    <w:p w:rsidR="00E53743" w:rsidRPr="005D2B18" w:rsidRDefault="00E53743" w:rsidP="00D031C4">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8"/>
        </w:rPr>
      </w:pPr>
      <w:r w:rsidRPr="005D2B18">
        <w:rPr>
          <w:rFonts w:ascii="Times New Roman" w:hAnsi="Times New Roman"/>
          <w:i/>
          <w:sz w:val="24"/>
          <w:szCs w:val="28"/>
        </w:rPr>
        <w:t>использовать при</w:t>
      </w:r>
      <w:r w:rsidR="00245F1D" w:rsidRPr="005D2B18">
        <w:rPr>
          <w:rFonts w:ascii="Times New Roman" w:hAnsi="Times New Roman"/>
          <w:i/>
          <w:sz w:val="24"/>
          <w:szCs w:val="28"/>
        </w:rPr>
        <w:t>е</w:t>
      </w:r>
      <w:r w:rsidRPr="005D2B18">
        <w:rPr>
          <w:rFonts w:ascii="Times New Roman" w:hAnsi="Times New Roman"/>
          <w:i/>
          <w:sz w:val="24"/>
          <w:szCs w:val="28"/>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5D2B18" w:rsidRDefault="00E53743" w:rsidP="00D031C4">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8"/>
        </w:rPr>
      </w:pPr>
      <w:r w:rsidRPr="005D2B18">
        <w:rPr>
          <w:rFonts w:ascii="Times New Roman" w:hAnsi="Times New Roman"/>
          <w:i/>
          <w:sz w:val="24"/>
          <w:szCs w:val="28"/>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5D2B18" w:rsidRDefault="00E53743" w:rsidP="00D031C4">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8"/>
        </w:rPr>
      </w:pPr>
      <w:r w:rsidRPr="005D2B18">
        <w:rPr>
          <w:rFonts w:ascii="Times New Roman" w:hAnsi="Times New Roman"/>
          <w:i/>
          <w:sz w:val="24"/>
          <w:szCs w:val="28"/>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5D2B18" w:rsidRDefault="00E53743" w:rsidP="00D031C4">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8"/>
        </w:rPr>
      </w:pPr>
      <w:r w:rsidRPr="005D2B18">
        <w:rPr>
          <w:rFonts w:ascii="Times New Roman" w:hAnsi="Times New Roman"/>
          <w:i/>
          <w:iCs/>
          <w:sz w:val="24"/>
          <w:szCs w:val="28"/>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5D2B18" w:rsidRDefault="00E53743" w:rsidP="00D031C4">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8"/>
        </w:rPr>
      </w:pPr>
      <w:r w:rsidRPr="005D2B18">
        <w:rPr>
          <w:rFonts w:ascii="Times New Roman" w:hAnsi="Times New Roman"/>
          <w:i/>
          <w:sz w:val="24"/>
          <w:szCs w:val="28"/>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5D2B18" w:rsidRDefault="00243C14" w:rsidP="005D2B18">
      <w:pPr>
        <w:autoSpaceDE w:val="0"/>
        <w:autoSpaceDN w:val="0"/>
        <w:adjustRightInd w:val="0"/>
        <w:spacing w:after="0" w:line="240" w:lineRule="auto"/>
        <w:ind w:firstLine="709"/>
        <w:contextualSpacing/>
        <w:jc w:val="both"/>
        <w:rPr>
          <w:rFonts w:ascii="Times New Roman" w:hAnsi="Times New Roman"/>
          <w:b/>
          <w:sz w:val="24"/>
          <w:szCs w:val="28"/>
        </w:rPr>
      </w:pPr>
      <w:r w:rsidRPr="005D2B18">
        <w:rPr>
          <w:rFonts w:ascii="Times New Roman" w:hAnsi="Times New Roman"/>
          <w:b/>
          <w:sz w:val="24"/>
          <w:szCs w:val="28"/>
        </w:rPr>
        <w:t>Человек и его здоровье</w:t>
      </w:r>
    </w:p>
    <w:p w:rsidR="00E53743" w:rsidRPr="005D2B18" w:rsidRDefault="00E53743" w:rsidP="005D2B18">
      <w:pPr>
        <w:autoSpaceDE w:val="0"/>
        <w:autoSpaceDN w:val="0"/>
        <w:adjustRightInd w:val="0"/>
        <w:spacing w:after="0" w:line="240" w:lineRule="auto"/>
        <w:ind w:firstLine="709"/>
        <w:jc w:val="both"/>
        <w:rPr>
          <w:rFonts w:ascii="Times New Roman" w:hAnsi="Times New Roman"/>
          <w:b/>
          <w:sz w:val="24"/>
          <w:szCs w:val="28"/>
        </w:rPr>
      </w:pPr>
      <w:r w:rsidRPr="005D2B18">
        <w:rPr>
          <w:rFonts w:ascii="Times New Roman" w:hAnsi="Times New Roman"/>
          <w:b/>
          <w:sz w:val="24"/>
          <w:szCs w:val="28"/>
        </w:rPr>
        <w:t>Выпускник научится:</w:t>
      </w:r>
    </w:p>
    <w:p w:rsidR="00E53743" w:rsidRPr="005D2B18" w:rsidRDefault="00E53743" w:rsidP="00D031C4">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8"/>
        </w:rPr>
      </w:pPr>
      <w:r w:rsidRPr="005D2B18">
        <w:rPr>
          <w:rFonts w:ascii="Times New Roman" w:hAnsi="Times New Roman"/>
          <w:sz w:val="24"/>
          <w:szCs w:val="28"/>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5D2B18" w:rsidRDefault="00E53743" w:rsidP="00D031C4">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8"/>
        </w:rPr>
      </w:pPr>
      <w:r w:rsidRPr="005D2B18">
        <w:rPr>
          <w:rFonts w:ascii="Times New Roman" w:hAnsi="Times New Roman"/>
          <w:sz w:val="24"/>
          <w:szCs w:val="28"/>
        </w:rPr>
        <w:t>аргументировать, приводить доказательства взаимосвязи человека и окружающей среды, родства человека с животными;</w:t>
      </w:r>
    </w:p>
    <w:p w:rsidR="00E53743" w:rsidRPr="005D2B18" w:rsidRDefault="00E53743" w:rsidP="00D031C4">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8"/>
        </w:rPr>
      </w:pPr>
      <w:r w:rsidRPr="005D2B18">
        <w:rPr>
          <w:rFonts w:ascii="Times New Roman" w:hAnsi="Times New Roman"/>
          <w:sz w:val="24"/>
          <w:szCs w:val="28"/>
        </w:rPr>
        <w:t>аргументировать, приводить доказательства отличий человека от животных;</w:t>
      </w:r>
    </w:p>
    <w:p w:rsidR="00E53743" w:rsidRPr="005D2B18" w:rsidRDefault="00E53743" w:rsidP="00D031C4">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8"/>
        </w:rPr>
      </w:pPr>
      <w:r w:rsidRPr="005D2B18">
        <w:rPr>
          <w:rFonts w:ascii="Times New Roman" w:hAnsi="Times New Roman"/>
          <w:sz w:val="24"/>
          <w:szCs w:val="28"/>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5D2B18" w:rsidRDefault="00E53743" w:rsidP="00D031C4">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8"/>
        </w:rPr>
      </w:pPr>
      <w:r w:rsidRPr="005D2B18">
        <w:rPr>
          <w:rFonts w:ascii="Times New Roman" w:hAnsi="Times New Roman"/>
          <w:sz w:val="24"/>
          <w:szCs w:val="28"/>
        </w:rPr>
        <w:t>объяснять эволюцию вида Человек разумный на примерах сопоставления биологических объектов и других материальных артефактов;</w:t>
      </w:r>
    </w:p>
    <w:p w:rsidR="00E53743" w:rsidRPr="005D2B18" w:rsidRDefault="00E53743" w:rsidP="00D031C4">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8"/>
        </w:rPr>
      </w:pPr>
      <w:r w:rsidRPr="005D2B18">
        <w:rPr>
          <w:rFonts w:ascii="Times New Roman" w:hAnsi="Times New Roman"/>
          <w:sz w:val="24"/>
          <w:szCs w:val="28"/>
        </w:rPr>
        <w:t>выявлять</w:t>
      </w:r>
      <w:r w:rsidR="005B3328" w:rsidRPr="005D2B18">
        <w:rPr>
          <w:rFonts w:ascii="Times New Roman" w:hAnsi="Times New Roman"/>
          <w:sz w:val="24"/>
          <w:szCs w:val="28"/>
        </w:rPr>
        <w:t xml:space="preserve"> </w:t>
      </w:r>
      <w:r w:rsidRPr="005D2B18">
        <w:rPr>
          <w:rFonts w:ascii="Times New Roman" w:hAnsi="Times New Roman"/>
          <w:sz w:val="24"/>
          <w:szCs w:val="28"/>
        </w:rPr>
        <w:t>примеры</w:t>
      </w:r>
      <w:r w:rsidR="005B3328" w:rsidRPr="005D2B18">
        <w:rPr>
          <w:rFonts w:ascii="Times New Roman" w:hAnsi="Times New Roman"/>
          <w:sz w:val="24"/>
          <w:szCs w:val="28"/>
        </w:rPr>
        <w:t xml:space="preserve"> </w:t>
      </w:r>
      <w:r w:rsidRPr="005D2B18">
        <w:rPr>
          <w:rFonts w:ascii="Times New Roman" w:hAnsi="Times New Roman"/>
          <w:sz w:val="24"/>
          <w:szCs w:val="28"/>
        </w:rPr>
        <w:t>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5D2B18" w:rsidRDefault="00E53743" w:rsidP="00D031C4">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8"/>
        </w:rPr>
      </w:pPr>
      <w:r w:rsidRPr="005D2B18">
        <w:rPr>
          <w:rFonts w:ascii="Times New Roman" w:hAnsi="Times New Roman"/>
          <w:sz w:val="24"/>
          <w:szCs w:val="28"/>
        </w:rPr>
        <w:t>различать</w:t>
      </w:r>
      <w:r w:rsidR="005B3328" w:rsidRPr="005D2B18">
        <w:rPr>
          <w:rFonts w:ascii="Times New Roman" w:hAnsi="Times New Roman"/>
          <w:sz w:val="24"/>
          <w:szCs w:val="28"/>
        </w:rPr>
        <w:t xml:space="preserve"> </w:t>
      </w:r>
      <w:r w:rsidRPr="005D2B18">
        <w:rPr>
          <w:rFonts w:ascii="Times New Roman" w:hAnsi="Times New Roman"/>
          <w:sz w:val="24"/>
          <w:szCs w:val="28"/>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5D2B18" w:rsidRDefault="00E53743" w:rsidP="00D031C4">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8"/>
        </w:rPr>
      </w:pPr>
      <w:r w:rsidRPr="005D2B18">
        <w:rPr>
          <w:rFonts w:ascii="Times New Roman" w:hAnsi="Times New Roman"/>
          <w:sz w:val="24"/>
          <w:szCs w:val="28"/>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5D2B18" w:rsidRDefault="00E53743" w:rsidP="00D031C4">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8"/>
        </w:rPr>
      </w:pPr>
      <w:r w:rsidRPr="005D2B18">
        <w:rPr>
          <w:rFonts w:ascii="Times New Roman" w:hAnsi="Times New Roman"/>
          <w:sz w:val="24"/>
          <w:szCs w:val="28"/>
        </w:rPr>
        <w:t>устанавливать взаимосвязи между особенностями строения и функциями клеток и тканей, органов и систем органов;</w:t>
      </w:r>
    </w:p>
    <w:p w:rsidR="00E53743" w:rsidRPr="005D2B18" w:rsidRDefault="00E53743" w:rsidP="00D031C4">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8"/>
        </w:rPr>
      </w:pPr>
      <w:r w:rsidRPr="005D2B18">
        <w:rPr>
          <w:rFonts w:ascii="Times New Roman" w:hAnsi="Times New Roman"/>
          <w:sz w:val="24"/>
          <w:szCs w:val="28"/>
        </w:rPr>
        <w:t>использовать методы биологической науки:</w:t>
      </w:r>
      <w:r w:rsidR="005B3328" w:rsidRPr="005D2B18">
        <w:rPr>
          <w:rFonts w:ascii="Times New Roman" w:hAnsi="Times New Roman"/>
          <w:sz w:val="24"/>
          <w:szCs w:val="28"/>
        </w:rPr>
        <w:t xml:space="preserve"> </w:t>
      </w:r>
      <w:r w:rsidRPr="005D2B18">
        <w:rPr>
          <w:rFonts w:ascii="Times New Roman" w:hAnsi="Times New Roman"/>
          <w:sz w:val="24"/>
          <w:szCs w:val="28"/>
        </w:rPr>
        <w:t>наблюдать и описывать биологические объекты и процессы; проводить исследования с организмом человека и объяснять их результаты;</w:t>
      </w:r>
    </w:p>
    <w:p w:rsidR="00E53743" w:rsidRPr="005D2B18" w:rsidRDefault="00E53743" w:rsidP="00D031C4">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8"/>
        </w:rPr>
      </w:pPr>
      <w:r w:rsidRPr="005D2B18">
        <w:rPr>
          <w:rFonts w:ascii="Times New Roman" w:hAnsi="Times New Roman"/>
          <w:sz w:val="24"/>
          <w:szCs w:val="28"/>
        </w:rPr>
        <w:t>знать и аргументировать основные принципы здорового образа жизни, рациональной организации труда и отдыха;</w:t>
      </w:r>
    </w:p>
    <w:p w:rsidR="00E53743" w:rsidRPr="005D2B18" w:rsidRDefault="00E53743" w:rsidP="00D031C4">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8"/>
        </w:rPr>
      </w:pPr>
      <w:r w:rsidRPr="005D2B18">
        <w:rPr>
          <w:rFonts w:ascii="Times New Roman" w:hAnsi="Times New Roman"/>
          <w:sz w:val="24"/>
          <w:szCs w:val="28"/>
        </w:rPr>
        <w:t>анализировать и оценивать влияние факторов риска на здоровье человека;</w:t>
      </w:r>
    </w:p>
    <w:p w:rsidR="00E53743" w:rsidRPr="005D2B18" w:rsidRDefault="00E53743" w:rsidP="00D031C4">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8"/>
        </w:rPr>
      </w:pPr>
      <w:r w:rsidRPr="005D2B18">
        <w:rPr>
          <w:rFonts w:ascii="Times New Roman" w:hAnsi="Times New Roman"/>
          <w:sz w:val="24"/>
          <w:szCs w:val="28"/>
        </w:rPr>
        <w:t>описывать и использовать при</w:t>
      </w:r>
      <w:r w:rsidR="00245F1D" w:rsidRPr="005D2B18">
        <w:rPr>
          <w:rFonts w:ascii="Times New Roman" w:hAnsi="Times New Roman"/>
          <w:sz w:val="24"/>
          <w:szCs w:val="28"/>
        </w:rPr>
        <w:t>е</w:t>
      </w:r>
      <w:r w:rsidRPr="005D2B18">
        <w:rPr>
          <w:rFonts w:ascii="Times New Roman" w:hAnsi="Times New Roman"/>
          <w:sz w:val="24"/>
          <w:szCs w:val="28"/>
        </w:rPr>
        <w:t>мы оказания первой помощи;</w:t>
      </w:r>
    </w:p>
    <w:p w:rsidR="00E53743" w:rsidRPr="005D2B18" w:rsidRDefault="00E53743" w:rsidP="00D031C4">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8"/>
        </w:rPr>
      </w:pPr>
      <w:r w:rsidRPr="005D2B18">
        <w:rPr>
          <w:rFonts w:ascii="Times New Roman" w:hAnsi="Times New Roman"/>
          <w:sz w:val="24"/>
          <w:szCs w:val="28"/>
        </w:rPr>
        <w:t>знать и соблюдать правила работы в кабинете биологии.</w:t>
      </w:r>
    </w:p>
    <w:p w:rsidR="00E53743" w:rsidRPr="005D2B18" w:rsidRDefault="00E53743" w:rsidP="005D2B18">
      <w:pPr>
        <w:autoSpaceDE w:val="0"/>
        <w:autoSpaceDN w:val="0"/>
        <w:adjustRightInd w:val="0"/>
        <w:spacing w:after="0" w:line="240" w:lineRule="auto"/>
        <w:ind w:firstLine="709"/>
        <w:jc w:val="both"/>
        <w:rPr>
          <w:rFonts w:ascii="Times New Roman" w:hAnsi="Times New Roman"/>
          <w:b/>
          <w:sz w:val="24"/>
          <w:szCs w:val="28"/>
        </w:rPr>
      </w:pPr>
      <w:r w:rsidRPr="005D2B18">
        <w:rPr>
          <w:rFonts w:ascii="Times New Roman" w:hAnsi="Times New Roman"/>
          <w:b/>
          <w:sz w:val="24"/>
          <w:szCs w:val="28"/>
        </w:rPr>
        <w:t>Выпускник получит возможность научиться:</w:t>
      </w:r>
    </w:p>
    <w:p w:rsidR="00E53743" w:rsidRPr="005D2B18" w:rsidRDefault="00E53743" w:rsidP="00D031C4">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8"/>
        </w:rPr>
      </w:pPr>
      <w:r w:rsidRPr="005D2B18">
        <w:rPr>
          <w:rFonts w:ascii="Times New Roman" w:hAnsi="Times New Roman"/>
          <w:i/>
          <w:sz w:val="24"/>
          <w:szCs w:val="28"/>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5D2B18" w:rsidRDefault="00E53743" w:rsidP="00D031C4">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8"/>
        </w:rPr>
      </w:pPr>
      <w:r w:rsidRPr="005D2B18">
        <w:rPr>
          <w:rFonts w:ascii="Times New Roman" w:hAnsi="Times New Roman"/>
          <w:i/>
          <w:sz w:val="24"/>
          <w:szCs w:val="28"/>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5D2B18">
        <w:rPr>
          <w:rFonts w:ascii="Times New Roman" w:hAnsi="Times New Roman"/>
          <w:i/>
          <w:sz w:val="24"/>
          <w:szCs w:val="28"/>
        </w:rPr>
        <w:t>-</w:t>
      </w:r>
      <w:r w:rsidRPr="005D2B18">
        <w:rPr>
          <w:rFonts w:ascii="Times New Roman" w:hAnsi="Times New Roman"/>
          <w:i/>
          <w:sz w:val="24"/>
          <w:szCs w:val="28"/>
        </w:rPr>
        <w:t>ресурсе, анализировать и оценивать ее, переводить из одной формы в другую;</w:t>
      </w:r>
    </w:p>
    <w:p w:rsidR="00E53743" w:rsidRPr="005D2B18" w:rsidRDefault="00E53743" w:rsidP="00D031C4">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8"/>
        </w:rPr>
      </w:pPr>
      <w:r w:rsidRPr="005D2B18">
        <w:rPr>
          <w:rFonts w:ascii="Times New Roman" w:hAnsi="Times New Roman"/>
          <w:i/>
          <w:sz w:val="24"/>
          <w:szCs w:val="28"/>
        </w:rPr>
        <w:t>ориентироваться в системе моральных норм и ценностей по отношению к собственному здоровью и здоровью других людей;</w:t>
      </w:r>
    </w:p>
    <w:p w:rsidR="00E53743" w:rsidRPr="005D2B18" w:rsidRDefault="00E53743" w:rsidP="00D031C4">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8"/>
        </w:rPr>
      </w:pPr>
      <w:r w:rsidRPr="005D2B18">
        <w:rPr>
          <w:rFonts w:ascii="Times New Roman" w:hAnsi="Times New Roman"/>
          <w:i/>
          <w:sz w:val="24"/>
          <w:szCs w:val="28"/>
        </w:rPr>
        <w:t>находить в учебной, научно-популярной литературе, Интернет</w:t>
      </w:r>
      <w:r w:rsidR="00AC7420" w:rsidRPr="005D2B18">
        <w:rPr>
          <w:rFonts w:ascii="Times New Roman" w:hAnsi="Times New Roman"/>
          <w:i/>
          <w:sz w:val="24"/>
          <w:szCs w:val="28"/>
        </w:rPr>
        <w:t>-</w:t>
      </w:r>
      <w:r w:rsidRPr="005D2B18">
        <w:rPr>
          <w:rFonts w:ascii="Times New Roman" w:hAnsi="Times New Roman"/>
          <w:i/>
          <w:sz w:val="24"/>
          <w:szCs w:val="28"/>
        </w:rPr>
        <w:t>ресурсах информацию об организме человека, оформлять ее в виде устных сообщений и докладов;</w:t>
      </w:r>
    </w:p>
    <w:p w:rsidR="00E53743" w:rsidRPr="005D2B18" w:rsidRDefault="00E53743" w:rsidP="00D031C4">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8"/>
        </w:rPr>
      </w:pPr>
      <w:r w:rsidRPr="005D2B18">
        <w:rPr>
          <w:rFonts w:ascii="Times New Roman" w:hAnsi="Times New Roman"/>
          <w:i/>
          <w:sz w:val="24"/>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5D2B18" w:rsidRDefault="00E53743" w:rsidP="00D031C4">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8"/>
        </w:rPr>
      </w:pPr>
      <w:r w:rsidRPr="005D2B18">
        <w:rPr>
          <w:rFonts w:ascii="Times New Roman" w:hAnsi="Times New Roman"/>
          <w:i/>
          <w:iCs/>
          <w:sz w:val="24"/>
          <w:szCs w:val="28"/>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5D2B18" w:rsidRDefault="00E53743" w:rsidP="00D031C4">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8"/>
        </w:rPr>
      </w:pPr>
      <w:r w:rsidRPr="005D2B18">
        <w:rPr>
          <w:rFonts w:ascii="Times New Roman" w:hAnsi="Times New Roman"/>
          <w:i/>
          <w:sz w:val="24"/>
          <w:szCs w:val="28"/>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5D2B18" w:rsidRDefault="00E53743" w:rsidP="005D2B18">
      <w:pPr>
        <w:autoSpaceDE w:val="0"/>
        <w:autoSpaceDN w:val="0"/>
        <w:adjustRightInd w:val="0"/>
        <w:spacing w:after="0" w:line="240" w:lineRule="auto"/>
        <w:ind w:firstLine="709"/>
        <w:jc w:val="both"/>
        <w:rPr>
          <w:rFonts w:ascii="Times New Roman" w:hAnsi="Times New Roman"/>
          <w:b/>
          <w:sz w:val="24"/>
          <w:szCs w:val="28"/>
        </w:rPr>
      </w:pPr>
      <w:r w:rsidRPr="005D2B18">
        <w:rPr>
          <w:rFonts w:ascii="Times New Roman" w:hAnsi="Times New Roman"/>
          <w:b/>
          <w:sz w:val="24"/>
          <w:szCs w:val="28"/>
        </w:rPr>
        <w:t>Общ</w:t>
      </w:r>
      <w:r w:rsidR="00243C14" w:rsidRPr="005D2B18">
        <w:rPr>
          <w:rFonts w:ascii="Times New Roman" w:hAnsi="Times New Roman"/>
          <w:b/>
          <w:sz w:val="24"/>
          <w:szCs w:val="28"/>
        </w:rPr>
        <w:t>ие биологические закономерности</w:t>
      </w:r>
    </w:p>
    <w:p w:rsidR="00E53743" w:rsidRPr="005D2B18" w:rsidRDefault="00E53743" w:rsidP="005D2B18">
      <w:pPr>
        <w:autoSpaceDE w:val="0"/>
        <w:autoSpaceDN w:val="0"/>
        <w:adjustRightInd w:val="0"/>
        <w:spacing w:after="0" w:line="240" w:lineRule="auto"/>
        <w:ind w:firstLine="709"/>
        <w:jc w:val="both"/>
        <w:rPr>
          <w:rFonts w:ascii="Times New Roman" w:hAnsi="Times New Roman"/>
          <w:b/>
          <w:sz w:val="24"/>
          <w:szCs w:val="28"/>
        </w:rPr>
      </w:pPr>
      <w:r w:rsidRPr="005D2B18">
        <w:rPr>
          <w:rFonts w:ascii="Times New Roman" w:hAnsi="Times New Roman"/>
          <w:b/>
          <w:sz w:val="24"/>
          <w:szCs w:val="28"/>
        </w:rPr>
        <w:t>Выпускник научится:</w:t>
      </w:r>
    </w:p>
    <w:p w:rsidR="00E53743" w:rsidRPr="005D2B18" w:rsidRDefault="00E53743" w:rsidP="00D031C4">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8"/>
        </w:rPr>
      </w:pPr>
      <w:r w:rsidRPr="005D2B18">
        <w:rPr>
          <w:rFonts w:ascii="Times New Roman" w:hAnsi="Times New Roman"/>
          <w:sz w:val="24"/>
          <w:szCs w:val="28"/>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5D2B18" w:rsidRDefault="00E53743" w:rsidP="00D031C4">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8"/>
        </w:rPr>
      </w:pPr>
      <w:r w:rsidRPr="005D2B18">
        <w:rPr>
          <w:rFonts w:ascii="Times New Roman" w:hAnsi="Times New Roman"/>
          <w:sz w:val="24"/>
          <w:szCs w:val="28"/>
        </w:rPr>
        <w:t>аргументировать, приводить доказательства необходимости защиты окружающей среды;</w:t>
      </w:r>
    </w:p>
    <w:p w:rsidR="00E53743" w:rsidRPr="005D2B18" w:rsidRDefault="00E53743" w:rsidP="00D031C4">
      <w:pPr>
        <w:numPr>
          <w:ilvl w:val="0"/>
          <w:numId w:val="111"/>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8"/>
        </w:rPr>
      </w:pPr>
      <w:r w:rsidRPr="005D2B18">
        <w:rPr>
          <w:rFonts w:ascii="Times New Roman" w:hAnsi="Times New Roman"/>
          <w:sz w:val="24"/>
          <w:szCs w:val="28"/>
        </w:rPr>
        <w:t>аргументировать, приводить доказательства зависимости здоровья человека от состояния окружающей среды;</w:t>
      </w:r>
    </w:p>
    <w:p w:rsidR="00E53743" w:rsidRPr="005D2B18" w:rsidRDefault="00E53743" w:rsidP="00D031C4">
      <w:pPr>
        <w:numPr>
          <w:ilvl w:val="0"/>
          <w:numId w:val="111"/>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8"/>
        </w:rPr>
      </w:pPr>
      <w:r w:rsidRPr="005D2B18">
        <w:rPr>
          <w:rFonts w:ascii="Times New Roman" w:hAnsi="Times New Roman"/>
          <w:sz w:val="24"/>
          <w:szCs w:val="28"/>
        </w:rPr>
        <w:t>осуществлять классификацию биологических объектов на основе определения их принадлежности к определ</w:t>
      </w:r>
      <w:r w:rsidR="00245F1D" w:rsidRPr="005D2B18">
        <w:rPr>
          <w:rFonts w:ascii="Times New Roman" w:hAnsi="Times New Roman"/>
          <w:sz w:val="24"/>
          <w:szCs w:val="28"/>
        </w:rPr>
        <w:t>е</w:t>
      </w:r>
      <w:r w:rsidRPr="005D2B18">
        <w:rPr>
          <w:rFonts w:ascii="Times New Roman" w:hAnsi="Times New Roman"/>
          <w:sz w:val="24"/>
          <w:szCs w:val="28"/>
        </w:rPr>
        <w:t xml:space="preserve">нной систематической группе; </w:t>
      </w:r>
    </w:p>
    <w:p w:rsidR="00E53743" w:rsidRPr="005D2B18" w:rsidRDefault="00E53743" w:rsidP="00D031C4">
      <w:pPr>
        <w:numPr>
          <w:ilvl w:val="0"/>
          <w:numId w:val="111"/>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8"/>
        </w:rPr>
      </w:pPr>
      <w:r w:rsidRPr="005D2B18">
        <w:rPr>
          <w:rFonts w:ascii="Times New Roman" w:hAnsi="Times New Roman"/>
          <w:sz w:val="24"/>
          <w:szCs w:val="28"/>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5D2B18" w:rsidRDefault="00E53743" w:rsidP="00D031C4">
      <w:pPr>
        <w:numPr>
          <w:ilvl w:val="0"/>
          <w:numId w:val="111"/>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8"/>
        </w:rPr>
      </w:pPr>
      <w:r w:rsidRPr="005D2B18">
        <w:rPr>
          <w:rFonts w:ascii="Times New Roman" w:hAnsi="Times New Roman"/>
          <w:sz w:val="24"/>
          <w:szCs w:val="28"/>
        </w:rPr>
        <w:t>объяснять общность происхождения и эволюции организмов на основе сопоставления особенностей их строения и функционирования;</w:t>
      </w:r>
    </w:p>
    <w:p w:rsidR="00E53743" w:rsidRPr="005D2B18" w:rsidRDefault="00E53743" w:rsidP="00D031C4">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8"/>
        </w:rPr>
      </w:pPr>
      <w:r w:rsidRPr="005D2B18">
        <w:rPr>
          <w:rFonts w:ascii="Times New Roman" w:hAnsi="Times New Roman"/>
          <w:sz w:val="24"/>
          <w:szCs w:val="28"/>
        </w:rPr>
        <w:t>объяснять механизмы наследственности и изменчивости, возникновения приспособленности, процесс видообразования;</w:t>
      </w:r>
    </w:p>
    <w:p w:rsidR="00E53743" w:rsidRPr="005D2B18" w:rsidRDefault="00E53743" w:rsidP="00D031C4">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8"/>
        </w:rPr>
      </w:pPr>
      <w:r w:rsidRPr="005D2B18">
        <w:rPr>
          <w:rFonts w:ascii="Times New Roman" w:hAnsi="Times New Roman"/>
          <w:sz w:val="24"/>
          <w:szCs w:val="28"/>
        </w:rPr>
        <w:t>различать</w:t>
      </w:r>
      <w:r w:rsidR="005B3328" w:rsidRPr="005D2B18">
        <w:rPr>
          <w:rFonts w:ascii="Times New Roman" w:hAnsi="Times New Roman"/>
          <w:sz w:val="24"/>
          <w:szCs w:val="28"/>
        </w:rPr>
        <w:t xml:space="preserve"> </w:t>
      </w:r>
      <w:r w:rsidRPr="005D2B18">
        <w:rPr>
          <w:rFonts w:ascii="Times New Roman" w:hAnsi="Times New Roman"/>
          <w:sz w:val="24"/>
          <w:szCs w:val="28"/>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5D2B18" w:rsidRDefault="00E53743" w:rsidP="00D031C4">
      <w:pPr>
        <w:numPr>
          <w:ilvl w:val="0"/>
          <w:numId w:val="111"/>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8"/>
        </w:rPr>
      </w:pPr>
      <w:r w:rsidRPr="005D2B18">
        <w:rPr>
          <w:rFonts w:ascii="Times New Roman" w:hAnsi="Times New Roman"/>
          <w:sz w:val="24"/>
          <w:szCs w:val="28"/>
        </w:rPr>
        <w:t xml:space="preserve">сравнивать биологические объекты, процессы; делать выводы и умозаключения на основе сравнения; </w:t>
      </w:r>
    </w:p>
    <w:p w:rsidR="00E53743" w:rsidRPr="005D2B18" w:rsidRDefault="00E53743" w:rsidP="00D031C4">
      <w:pPr>
        <w:numPr>
          <w:ilvl w:val="0"/>
          <w:numId w:val="111"/>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8"/>
        </w:rPr>
      </w:pPr>
      <w:r w:rsidRPr="005D2B18">
        <w:rPr>
          <w:rFonts w:ascii="Times New Roman" w:hAnsi="Times New Roman"/>
          <w:sz w:val="24"/>
          <w:szCs w:val="28"/>
        </w:rPr>
        <w:t>устанавливать взаимосвязи между особенностями строения и функциями органов и систем органов;</w:t>
      </w:r>
    </w:p>
    <w:p w:rsidR="00E53743" w:rsidRPr="005D2B18" w:rsidRDefault="00E53743" w:rsidP="00D031C4">
      <w:pPr>
        <w:numPr>
          <w:ilvl w:val="0"/>
          <w:numId w:val="111"/>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8"/>
        </w:rPr>
      </w:pPr>
      <w:r w:rsidRPr="005D2B18">
        <w:rPr>
          <w:rFonts w:ascii="Times New Roman" w:hAnsi="Times New Roman"/>
          <w:sz w:val="24"/>
          <w:szCs w:val="28"/>
        </w:rPr>
        <w:t>использовать методы биологической науки:</w:t>
      </w:r>
      <w:r w:rsidR="005B3328" w:rsidRPr="005D2B18">
        <w:rPr>
          <w:rFonts w:ascii="Times New Roman" w:hAnsi="Times New Roman"/>
          <w:sz w:val="24"/>
          <w:szCs w:val="28"/>
        </w:rPr>
        <w:t xml:space="preserve"> </w:t>
      </w:r>
      <w:r w:rsidRPr="005D2B18">
        <w:rPr>
          <w:rFonts w:ascii="Times New Roman" w:hAnsi="Times New Roman"/>
          <w:sz w:val="24"/>
          <w:szCs w:val="28"/>
        </w:rPr>
        <w:t xml:space="preserve">наблюдать и описывать биологические объекты и процессы; ставить биологические эксперименты и объяснять их результаты; </w:t>
      </w:r>
    </w:p>
    <w:p w:rsidR="00E53743" w:rsidRPr="005D2B18" w:rsidRDefault="00E53743" w:rsidP="00D031C4">
      <w:pPr>
        <w:numPr>
          <w:ilvl w:val="0"/>
          <w:numId w:val="111"/>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8"/>
        </w:rPr>
      </w:pPr>
      <w:r w:rsidRPr="005D2B18">
        <w:rPr>
          <w:rFonts w:ascii="Times New Roman" w:hAnsi="Times New Roman"/>
          <w:sz w:val="24"/>
          <w:szCs w:val="28"/>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5D2B18" w:rsidRDefault="00E53743" w:rsidP="00D031C4">
      <w:pPr>
        <w:numPr>
          <w:ilvl w:val="0"/>
          <w:numId w:val="111"/>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8"/>
        </w:rPr>
      </w:pPr>
      <w:r w:rsidRPr="005D2B18">
        <w:rPr>
          <w:rFonts w:ascii="Times New Roman" w:hAnsi="Times New Roman"/>
          <w:sz w:val="24"/>
          <w:szCs w:val="28"/>
        </w:rPr>
        <w:t>описывать и использовать приемы выращивания и размножения культурных растений и домашних животных, ухода за ними в агроценозах;</w:t>
      </w:r>
    </w:p>
    <w:p w:rsidR="00A61E55" w:rsidRPr="005D2B18" w:rsidRDefault="00A61E55" w:rsidP="00D031C4">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8"/>
        </w:rPr>
      </w:pPr>
      <w:r w:rsidRPr="005D2B18">
        <w:rPr>
          <w:rFonts w:ascii="Times New Roman" w:hAnsi="Times New Roman"/>
          <w:sz w:val="24"/>
          <w:szCs w:val="28"/>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5D2B18" w:rsidRDefault="00E53743" w:rsidP="00D031C4">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8"/>
        </w:rPr>
      </w:pPr>
      <w:r w:rsidRPr="005D2B18">
        <w:rPr>
          <w:rFonts w:ascii="Times New Roman" w:hAnsi="Times New Roman"/>
          <w:sz w:val="24"/>
          <w:szCs w:val="28"/>
        </w:rPr>
        <w:t>знать и соблюдать правила работы в кабинете биологии.</w:t>
      </w:r>
    </w:p>
    <w:p w:rsidR="00E53743" w:rsidRPr="005D2B18" w:rsidRDefault="00E53743" w:rsidP="005D2B18">
      <w:pPr>
        <w:autoSpaceDE w:val="0"/>
        <w:autoSpaceDN w:val="0"/>
        <w:adjustRightInd w:val="0"/>
        <w:spacing w:after="0" w:line="240" w:lineRule="auto"/>
        <w:ind w:firstLine="709"/>
        <w:jc w:val="both"/>
        <w:rPr>
          <w:rFonts w:ascii="Times New Roman" w:hAnsi="Times New Roman"/>
          <w:b/>
          <w:sz w:val="24"/>
          <w:szCs w:val="28"/>
        </w:rPr>
      </w:pPr>
      <w:r w:rsidRPr="005D2B18">
        <w:rPr>
          <w:rFonts w:ascii="Times New Roman" w:hAnsi="Times New Roman"/>
          <w:b/>
          <w:sz w:val="24"/>
          <w:szCs w:val="28"/>
        </w:rPr>
        <w:t>Выпускник получит возможность научиться:</w:t>
      </w:r>
    </w:p>
    <w:p w:rsidR="00E53743" w:rsidRPr="005D2B18" w:rsidRDefault="00E53743" w:rsidP="00D031C4">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8"/>
        </w:rPr>
      </w:pPr>
      <w:r w:rsidRPr="005D2B18">
        <w:rPr>
          <w:rFonts w:ascii="Times New Roman" w:hAnsi="Times New Roman"/>
          <w:i/>
          <w:sz w:val="24"/>
          <w:szCs w:val="28"/>
        </w:rPr>
        <w:t>понимать экологические проблемы, возникающие в условиях нерационального природопользования, и пути решения этих проблем</w:t>
      </w:r>
      <w:r w:rsidRPr="005D2B18">
        <w:rPr>
          <w:rFonts w:ascii="Times New Roman" w:hAnsi="Times New Roman"/>
          <w:i/>
          <w:iCs/>
          <w:sz w:val="24"/>
          <w:szCs w:val="28"/>
        </w:rPr>
        <w:t>;</w:t>
      </w:r>
    </w:p>
    <w:p w:rsidR="00E53743" w:rsidRPr="005D2B18" w:rsidRDefault="00E53743" w:rsidP="00D031C4">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8"/>
        </w:rPr>
      </w:pPr>
      <w:r w:rsidRPr="005D2B18">
        <w:rPr>
          <w:rFonts w:ascii="Times New Roman" w:hAnsi="Times New Roman"/>
          <w:i/>
          <w:sz w:val="24"/>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5D2B18" w:rsidRDefault="00E53743" w:rsidP="00D031C4">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8"/>
        </w:rPr>
      </w:pPr>
      <w:r w:rsidRPr="005D2B18">
        <w:rPr>
          <w:rFonts w:ascii="Times New Roman" w:hAnsi="Times New Roman"/>
          <w:i/>
          <w:sz w:val="24"/>
          <w:szCs w:val="28"/>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5D2B18" w:rsidRDefault="00E53743" w:rsidP="00D031C4">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8"/>
        </w:rPr>
      </w:pPr>
      <w:r w:rsidRPr="005D2B18">
        <w:rPr>
          <w:rFonts w:ascii="Times New Roman" w:hAnsi="Times New Roman"/>
          <w:i/>
          <w:sz w:val="24"/>
          <w:szCs w:val="28"/>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5D2B18" w:rsidRDefault="00E53743" w:rsidP="00D031C4">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8"/>
        </w:rPr>
      </w:pPr>
      <w:r w:rsidRPr="005D2B18">
        <w:rPr>
          <w:rFonts w:ascii="Times New Roman" w:hAnsi="Times New Roman"/>
          <w:i/>
          <w:iCs/>
          <w:sz w:val="24"/>
          <w:szCs w:val="28"/>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53743" w:rsidRPr="005D2B18" w:rsidRDefault="00E53743" w:rsidP="00D031C4">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8"/>
        </w:rPr>
      </w:pPr>
      <w:r w:rsidRPr="005D2B18">
        <w:rPr>
          <w:rFonts w:ascii="Times New Roman" w:hAnsi="Times New Roman"/>
          <w:i/>
          <w:sz w:val="24"/>
          <w:szCs w:val="28"/>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5D2B18" w:rsidRDefault="00B540EE" w:rsidP="005D2B18">
      <w:pPr>
        <w:spacing w:after="0" w:line="240" w:lineRule="auto"/>
        <w:ind w:firstLine="709"/>
        <w:jc w:val="both"/>
        <w:rPr>
          <w:rFonts w:ascii="Times New Roman" w:hAnsi="Times New Roman"/>
          <w:sz w:val="24"/>
          <w:szCs w:val="28"/>
        </w:rPr>
      </w:pPr>
    </w:p>
    <w:p w:rsidR="00B540EE" w:rsidRPr="005D2B18" w:rsidRDefault="00243C14" w:rsidP="005D2B18">
      <w:pPr>
        <w:pStyle w:val="4"/>
        <w:spacing w:line="240" w:lineRule="auto"/>
        <w:rPr>
          <w:sz w:val="24"/>
        </w:rPr>
      </w:pPr>
      <w:bookmarkStart w:id="72" w:name="_Toc409691642"/>
      <w:bookmarkStart w:id="73" w:name="_Toc410653965"/>
      <w:bookmarkStart w:id="74" w:name="_Toc414553151"/>
      <w:r w:rsidRPr="005D2B18">
        <w:rPr>
          <w:sz w:val="24"/>
        </w:rPr>
        <w:t>1.2.</w:t>
      </w:r>
      <w:r w:rsidR="005D2B18" w:rsidRPr="005D2B18">
        <w:rPr>
          <w:sz w:val="24"/>
        </w:rPr>
        <w:t>5.11</w:t>
      </w:r>
      <w:r w:rsidRPr="005D2B18">
        <w:rPr>
          <w:sz w:val="24"/>
        </w:rPr>
        <w:t xml:space="preserve">. </w:t>
      </w:r>
      <w:r w:rsidR="00B540EE" w:rsidRPr="005D2B18">
        <w:rPr>
          <w:sz w:val="24"/>
        </w:rPr>
        <w:t>Химия</w:t>
      </w:r>
      <w:bookmarkEnd w:id="72"/>
      <w:bookmarkEnd w:id="73"/>
      <w:bookmarkEnd w:id="74"/>
    </w:p>
    <w:p w:rsidR="00E53743" w:rsidRPr="005D2B18" w:rsidRDefault="00E53743" w:rsidP="005D2B18">
      <w:pPr>
        <w:spacing w:after="0" w:line="240" w:lineRule="auto"/>
        <w:ind w:firstLine="709"/>
        <w:jc w:val="both"/>
        <w:rPr>
          <w:rFonts w:ascii="Times New Roman" w:hAnsi="Times New Roman"/>
          <w:b/>
          <w:bCs/>
          <w:sz w:val="24"/>
          <w:szCs w:val="28"/>
        </w:rPr>
      </w:pPr>
      <w:r w:rsidRPr="005D2B18">
        <w:rPr>
          <w:rFonts w:ascii="Times New Roman" w:hAnsi="Times New Roman"/>
          <w:b/>
          <w:bCs/>
          <w:sz w:val="24"/>
          <w:szCs w:val="28"/>
        </w:rPr>
        <w:t>Выпускник научится:</w:t>
      </w:r>
    </w:p>
    <w:p w:rsidR="00E53743" w:rsidRPr="005D2B18" w:rsidRDefault="00E53743" w:rsidP="00D031C4">
      <w:pPr>
        <w:numPr>
          <w:ilvl w:val="0"/>
          <w:numId w:val="113"/>
        </w:numPr>
        <w:tabs>
          <w:tab w:val="left" w:pos="993"/>
        </w:tabs>
        <w:autoSpaceDE w:val="0"/>
        <w:autoSpaceDN w:val="0"/>
        <w:adjustRightInd w:val="0"/>
        <w:spacing w:after="0" w:line="240" w:lineRule="auto"/>
        <w:ind w:left="0" w:firstLine="709"/>
        <w:jc w:val="both"/>
        <w:rPr>
          <w:rFonts w:ascii="Times New Roman" w:hAnsi="Times New Roman"/>
          <w:bCs/>
          <w:sz w:val="24"/>
          <w:szCs w:val="28"/>
        </w:rPr>
      </w:pPr>
      <w:r w:rsidRPr="005D2B18">
        <w:rPr>
          <w:rFonts w:ascii="Times New Roman" w:hAnsi="Times New Roman"/>
          <w:bCs/>
          <w:sz w:val="24"/>
          <w:szCs w:val="28"/>
        </w:rPr>
        <w:t>характеризовать основные методы познания: наблюдение, измерение, эксперимент;</w:t>
      </w:r>
    </w:p>
    <w:p w:rsidR="00E53743" w:rsidRPr="005D2B18" w:rsidRDefault="00E53743" w:rsidP="00D031C4">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описывать свойства твердых, жидких, газообразных веществ, выделяя их существенные признаки;</w:t>
      </w:r>
    </w:p>
    <w:p w:rsidR="00E53743" w:rsidRPr="005D2B18" w:rsidRDefault="00E53743" w:rsidP="00D031C4">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8"/>
        </w:rPr>
      </w:pPr>
      <w:r w:rsidRPr="005D2B18">
        <w:rPr>
          <w:rFonts w:ascii="Times New Roman" w:hAnsi="Times New Roman"/>
          <w:sz w:val="24"/>
          <w:szCs w:val="28"/>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E53743" w:rsidRPr="005D2B18" w:rsidRDefault="00E53743" w:rsidP="00D031C4">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8"/>
        </w:rPr>
      </w:pPr>
      <w:r w:rsidRPr="005D2B18">
        <w:rPr>
          <w:rFonts w:ascii="Times New Roman" w:hAnsi="Times New Roman"/>
          <w:sz w:val="24"/>
          <w:szCs w:val="28"/>
        </w:rPr>
        <w:t>раскрывать смысл законов сохранения массы веществ, постоянства состава, атомно-молекулярной теории;</w:t>
      </w:r>
    </w:p>
    <w:p w:rsidR="00E53743" w:rsidRPr="005D2B18" w:rsidRDefault="00E53743" w:rsidP="00D031C4">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8"/>
        </w:rPr>
      </w:pPr>
      <w:r w:rsidRPr="005D2B18">
        <w:rPr>
          <w:rFonts w:ascii="Times New Roman" w:hAnsi="Times New Roman"/>
          <w:sz w:val="24"/>
          <w:szCs w:val="28"/>
        </w:rPr>
        <w:t>различать химические и физические явления;</w:t>
      </w:r>
    </w:p>
    <w:p w:rsidR="00E53743" w:rsidRPr="005D2B18" w:rsidRDefault="00E53743" w:rsidP="00D031C4">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называть химические элементы;</w:t>
      </w:r>
    </w:p>
    <w:p w:rsidR="00E53743" w:rsidRPr="005D2B18" w:rsidRDefault="00E53743" w:rsidP="00D031C4">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определять состав веществ по их формулам;</w:t>
      </w:r>
    </w:p>
    <w:p w:rsidR="00E53743" w:rsidRPr="005D2B18" w:rsidRDefault="00E53743" w:rsidP="00D031C4">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определять валентность атома элемента в соединениях;</w:t>
      </w:r>
    </w:p>
    <w:p w:rsidR="00E53743" w:rsidRPr="005D2B18" w:rsidRDefault="00E53743" w:rsidP="00D031C4">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определять тип химических реакций;</w:t>
      </w:r>
    </w:p>
    <w:p w:rsidR="00E53743" w:rsidRPr="005D2B18" w:rsidRDefault="00E53743" w:rsidP="00D031C4">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называть признаки и условия протекания химических реакций;</w:t>
      </w:r>
    </w:p>
    <w:p w:rsidR="00E53743" w:rsidRPr="005D2B18" w:rsidRDefault="00E53743" w:rsidP="00D031C4">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выявлять признаки, свидетельствующие о протекании химической реакции при выполнении химического опыта;</w:t>
      </w:r>
    </w:p>
    <w:p w:rsidR="00E53743" w:rsidRPr="005D2B18" w:rsidRDefault="00E53743" w:rsidP="00D031C4">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8"/>
        </w:rPr>
      </w:pPr>
      <w:r w:rsidRPr="005D2B18">
        <w:rPr>
          <w:rFonts w:ascii="Times New Roman" w:hAnsi="Times New Roman"/>
          <w:sz w:val="24"/>
          <w:szCs w:val="28"/>
        </w:rPr>
        <w:t>составлять формулы бинарных соединений;</w:t>
      </w:r>
    </w:p>
    <w:p w:rsidR="00E53743" w:rsidRPr="005D2B18" w:rsidRDefault="00E53743" w:rsidP="00D031C4">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8"/>
        </w:rPr>
      </w:pPr>
      <w:r w:rsidRPr="005D2B18">
        <w:rPr>
          <w:rFonts w:ascii="Times New Roman" w:hAnsi="Times New Roman"/>
          <w:sz w:val="24"/>
          <w:szCs w:val="28"/>
        </w:rPr>
        <w:t>составлять уравнения химических реакций;</w:t>
      </w:r>
    </w:p>
    <w:p w:rsidR="00E53743" w:rsidRPr="005D2B18" w:rsidRDefault="00E53743" w:rsidP="00D031C4">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8"/>
        </w:rPr>
      </w:pPr>
      <w:r w:rsidRPr="005D2B18">
        <w:rPr>
          <w:rFonts w:ascii="Times New Roman" w:hAnsi="Times New Roman"/>
          <w:sz w:val="24"/>
          <w:szCs w:val="28"/>
        </w:rPr>
        <w:t>соблюдать правила безопасной работы при проведении опытов;</w:t>
      </w:r>
    </w:p>
    <w:p w:rsidR="00E53743" w:rsidRPr="005D2B18" w:rsidRDefault="00E53743" w:rsidP="00D031C4">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пользоваться лабораторным оборудованием и посудой;</w:t>
      </w:r>
    </w:p>
    <w:p w:rsidR="00E53743" w:rsidRPr="005D2B18" w:rsidRDefault="00E53743" w:rsidP="00D031C4">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вычислять относительную молекулярную и молярную массы веществ;</w:t>
      </w:r>
    </w:p>
    <w:p w:rsidR="00E53743" w:rsidRPr="005D2B18" w:rsidRDefault="00E53743" w:rsidP="00D031C4">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вычислять массовую долю химического элемента по формуле соединения;</w:t>
      </w:r>
    </w:p>
    <w:p w:rsidR="00E53743" w:rsidRPr="005D2B18" w:rsidRDefault="00E53743" w:rsidP="00D031C4">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вычислять количество, объем или массу вещества по количеству, объему, массе реагентов или продуктов реакции;</w:t>
      </w:r>
    </w:p>
    <w:p w:rsidR="00E53743" w:rsidRPr="005D2B18" w:rsidRDefault="00E53743" w:rsidP="00D031C4">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8"/>
        </w:rPr>
      </w:pPr>
      <w:r w:rsidRPr="005D2B18">
        <w:rPr>
          <w:rFonts w:ascii="Times New Roman" w:hAnsi="Times New Roman"/>
          <w:sz w:val="24"/>
          <w:szCs w:val="28"/>
        </w:rPr>
        <w:t>характеризовать физические и химические свойства простых веществ: кислорода и водорода;</w:t>
      </w:r>
    </w:p>
    <w:p w:rsidR="00E53743" w:rsidRPr="005D2B18" w:rsidRDefault="00E53743" w:rsidP="00D031C4">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получать, собирать кислород и водород;</w:t>
      </w:r>
    </w:p>
    <w:p w:rsidR="00E53743" w:rsidRPr="005D2B18" w:rsidRDefault="00E53743" w:rsidP="00D031C4">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8"/>
        </w:rPr>
      </w:pPr>
      <w:r w:rsidRPr="005D2B18">
        <w:rPr>
          <w:rFonts w:ascii="Times New Roman" w:hAnsi="Times New Roman"/>
          <w:sz w:val="24"/>
          <w:szCs w:val="28"/>
        </w:rPr>
        <w:t>распознавать опытным путем газообразные вещества: кислород, водород;</w:t>
      </w:r>
    </w:p>
    <w:p w:rsidR="00E53743" w:rsidRPr="005D2B18" w:rsidRDefault="00E53743" w:rsidP="00D031C4">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8"/>
        </w:rPr>
      </w:pPr>
      <w:r w:rsidRPr="005D2B18">
        <w:rPr>
          <w:rFonts w:ascii="Times New Roman" w:hAnsi="Times New Roman"/>
          <w:sz w:val="24"/>
          <w:szCs w:val="28"/>
        </w:rPr>
        <w:t>раскрывать смысл закона Авогадро;</w:t>
      </w:r>
    </w:p>
    <w:p w:rsidR="00E53743" w:rsidRPr="005D2B18" w:rsidRDefault="00E53743" w:rsidP="00D031C4">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8"/>
        </w:rPr>
      </w:pPr>
      <w:r w:rsidRPr="005D2B18">
        <w:rPr>
          <w:rFonts w:ascii="Times New Roman" w:hAnsi="Times New Roman"/>
          <w:sz w:val="24"/>
          <w:szCs w:val="28"/>
        </w:rPr>
        <w:t>раскрывать смысл понятий «тепловой эффект реакции», «молярный объем»;</w:t>
      </w:r>
    </w:p>
    <w:p w:rsidR="00E53743" w:rsidRPr="005D2B18" w:rsidRDefault="00E53743" w:rsidP="00D031C4">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8"/>
        </w:rPr>
      </w:pPr>
      <w:r w:rsidRPr="005D2B18">
        <w:rPr>
          <w:rFonts w:ascii="Times New Roman" w:hAnsi="Times New Roman"/>
          <w:sz w:val="24"/>
          <w:szCs w:val="28"/>
        </w:rPr>
        <w:t>характеризовать физические и химические свойства воды;</w:t>
      </w:r>
    </w:p>
    <w:p w:rsidR="00E53743" w:rsidRPr="005D2B18" w:rsidRDefault="00E53743" w:rsidP="00D031C4">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8"/>
        </w:rPr>
      </w:pPr>
      <w:r w:rsidRPr="005D2B18">
        <w:rPr>
          <w:rFonts w:ascii="Times New Roman" w:hAnsi="Times New Roman"/>
          <w:sz w:val="24"/>
          <w:szCs w:val="28"/>
        </w:rPr>
        <w:t>раскрывать смысл понятия «раствор»;</w:t>
      </w:r>
    </w:p>
    <w:p w:rsidR="00E53743" w:rsidRPr="005D2B18" w:rsidRDefault="00E53743" w:rsidP="00D031C4">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вычислять массовую долю растворенного вещества в растворе;</w:t>
      </w:r>
    </w:p>
    <w:p w:rsidR="00E53743" w:rsidRPr="005D2B18" w:rsidRDefault="00E53743" w:rsidP="00D031C4">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приготовлять растворы с определенной массовой долей растворенного вещества;</w:t>
      </w:r>
    </w:p>
    <w:p w:rsidR="00E53743" w:rsidRPr="005D2B18" w:rsidRDefault="00E53743" w:rsidP="00D031C4">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называть соединения изученных классов неорганических веществ;</w:t>
      </w:r>
    </w:p>
    <w:p w:rsidR="00E53743" w:rsidRPr="005D2B18" w:rsidRDefault="00E53743" w:rsidP="00D031C4">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8"/>
        </w:rPr>
      </w:pPr>
      <w:r w:rsidRPr="005D2B18">
        <w:rPr>
          <w:rFonts w:ascii="Times New Roman" w:hAnsi="Times New Roman"/>
          <w:sz w:val="24"/>
          <w:szCs w:val="28"/>
        </w:rPr>
        <w:t>характеризовать физические и химические свойства основных классов неорганических веществ: оксидов, кислот, оснований, солей;</w:t>
      </w:r>
    </w:p>
    <w:p w:rsidR="00E53743" w:rsidRPr="005D2B18" w:rsidRDefault="00E53743" w:rsidP="00D031C4">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определять принадлежность веществ к определенному классу соединений;</w:t>
      </w:r>
    </w:p>
    <w:p w:rsidR="00E53743" w:rsidRPr="005D2B18" w:rsidRDefault="00E53743" w:rsidP="00D031C4">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8"/>
        </w:rPr>
      </w:pPr>
      <w:r w:rsidRPr="005D2B18">
        <w:rPr>
          <w:rFonts w:ascii="Times New Roman" w:hAnsi="Times New Roman"/>
          <w:sz w:val="24"/>
          <w:szCs w:val="28"/>
        </w:rPr>
        <w:t>составлять формулы неорганических соединений изученных классов;</w:t>
      </w:r>
    </w:p>
    <w:p w:rsidR="00E53743" w:rsidRPr="005D2B18" w:rsidRDefault="00E53743" w:rsidP="00D031C4">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проводить опыты, подтверждающие химические свойства изученных классов неорганических веществ;</w:t>
      </w:r>
    </w:p>
    <w:p w:rsidR="00E53743" w:rsidRPr="005D2B18" w:rsidRDefault="00E53743" w:rsidP="00D031C4">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8"/>
        </w:rPr>
      </w:pPr>
      <w:r w:rsidRPr="005D2B18">
        <w:rPr>
          <w:rFonts w:ascii="Times New Roman" w:hAnsi="Times New Roman"/>
          <w:sz w:val="24"/>
          <w:szCs w:val="28"/>
        </w:rPr>
        <w:t>распознавать опытным путем растворы кислот и щелочей по изменению окраски индикатора;</w:t>
      </w:r>
    </w:p>
    <w:p w:rsidR="00E53743" w:rsidRPr="005D2B18" w:rsidRDefault="00E53743" w:rsidP="00D031C4">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8"/>
        </w:rPr>
      </w:pPr>
      <w:r w:rsidRPr="005D2B18">
        <w:rPr>
          <w:rFonts w:ascii="Times New Roman" w:hAnsi="Times New Roman"/>
          <w:sz w:val="24"/>
          <w:szCs w:val="28"/>
        </w:rPr>
        <w:t>характеризовать взаимосвязь между классами неорганических соединений;</w:t>
      </w:r>
    </w:p>
    <w:p w:rsidR="00E53743" w:rsidRPr="005D2B18" w:rsidRDefault="00E53743" w:rsidP="00D031C4">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8"/>
        </w:rPr>
      </w:pPr>
      <w:r w:rsidRPr="005D2B18">
        <w:rPr>
          <w:rFonts w:ascii="Times New Roman" w:hAnsi="Times New Roman"/>
          <w:sz w:val="24"/>
          <w:szCs w:val="28"/>
        </w:rPr>
        <w:t>раскрывать смысл Периодического закона Д.И. Менделеева;</w:t>
      </w:r>
    </w:p>
    <w:p w:rsidR="00E53743" w:rsidRPr="005D2B18" w:rsidRDefault="00E53743" w:rsidP="00D031C4">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объяснять физический смысл атомного (порядкового) номера химического элемента, номеров группы и периода в периодической системе Д.И</w:t>
      </w:r>
      <w:r w:rsidR="0009461B" w:rsidRPr="005D2B18">
        <w:rPr>
          <w:rFonts w:ascii="Times New Roman" w:hAnsi="Times New Roman"/>
          <w:sz w:val="24"/>
          <w:szCs w:val="28"/>
        </w:rPr>
        <w:t>.</w:t>
      </w:r>
      <w:r w:rsidR="0009461B" w:rsidRPr="005D2B18">
        <w:rPr>
          <w:rFonts w:ascii="Times New Roman" w:hAnsi="Times New Roman"/>
          <w:sz w:val="20"/>
        </w:rPr>
        <w:t> </w:t>
      </w:r>
      <w:r w:rsidRPr="005D2B18">
        <w:rPr>
          <w:rFonts w:ascii="Times New Roman" w:hAnsi="Times New Roman"/>
          <w:sz w:val="24"/>
          <w:szCs w:val="28"/>
        </w:rPr>
        <w:t>Менделеева;</w:t>
      </w:r>
    </w:p>
    <w:p w:rsidR="00E53743" w:rsidRPr="005D2B18" w:rsidRDefault="00E53743" w:rsidP="00D031C4">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объяснять закономерности изменения строения атомов, свойств элементов в пределах малых периодов и главных подгрупп;</w:t>
      </w:r>
    </w:p>
    <w:p w:rsidR="00E53743" w:rsidRPr="005D2B18" w:rsidRDefault="00E53743" w:rsidP="00D031C4">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8"/>
        </w:rPr>
      </w:pPr>
      <w:r w:rsidRPr="005D2B18">
        <w:rPr>
          <w:rFonts w:ascii="Times New Roman" w:hAnsi="Times New Roman"/>
          <w:sz w:val="24"/>
          <w:szCs w:val="28"/>
        </w:rPr>
        <w:t>характеризовать химические элементы (от водорода до кальция) на основе их положения в периодической системе Д.И.</w:t>
      </w:r>
      <w:r w:rsidR="00A61E55" w:rsidRPr="005D2B18">
        <w:rPr>
          <w:rFonts w:ascii="Times New Roman" w:hAnsi="Times New Roman"/>
          <w:sz w:val="24"/>
          <w:szCs w:val="28"/>
        </w:rPr>
        <w:t> </w:t>
      </w:r>
      <w:r w:rsidRPr="005D2B18">
        <w:rPr>
          <w:rFonts w:ascii="Times New Roman" w:hAnsi="Times New Roman"/>
          <w:sz w:val="24"/>
          <w:szCs w:val="28"/>
        </w:rPr>
        <w:t>Менделеева и особенностей строения их атомов;</w:t>
      </w:r>
    </w:p>
    <w:p w:rsidR="00E53743" w:rsidRPr="005D2B18" w:rsidRDefault="00E53743" w:rsidP="00D031C4">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8"/>
        </w:rPr>
      </w:pPr>
      <w:r w:rsidRPr="005D2B18">
        <w:rPr>
          <w:rFonts w:ascii="Times New Roman" w:hAnsi="Times New Roman"/>
          <w:sz w:val="24"/>
          <w:szCs w:val="28"/>
        </w:rPr>
        <w:t>составлять схемы строения атомов первых 20 элементов периодической системы Д.И. Менделеева;</w:t>
      </w:r>
    </w:p>
    <w:p w:rsidR="00E53743" w:rsidRPr="005D2B18" w:rsidRDefault="00E53743" w:rsidP="00D031C4">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8"/>
        </w:rPr>
      </w:pPr>
      <w:r w:rsidRPr="005D2B18">
        <w:rPr>
          <w:rFonts w:ascii="Times New Roman" w:hAnsi="Times New Roman"/>
          <w:sz w:val="24"/>
          <w:szCs w:val="28"/>
        </w:rPr>
        <w:t>раскрывать смысл понятий: «химическая связь», «электроотрицательность»;</w:t>
      </w:r>
    </w:p>
    <w:p w:rsidR="00E53743" w:rsidRPr="005D2B18" w:rsidRDefault="00E53743" w:rsidP="00D031C4">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8"/>
        </w:rPr>
      </w:pPr>
      <w:r w:rsidRPr="005D2B18">
        <w:rPr>
          <w:rFonts w:ascii="Times New Roman" w:hAnsi="Times New Roman"/>
          <w:sz w:val="24"/>
          <w:szCs w:val="28"/>
        </w:rPr>
        <w:t>характеризовать зависимость физических свойств веществ от типа кристаллической решетки;</w:t>
      </w:r>
    </w:p>
    <w:p w:rsidR="00E53743" w:rsidRPr="005D2B18" w:rsidRDefault="00E53743" w:rsidP="00D031C4">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определять вид химической связи в неорганических соединениях;</w:t>
      </w:r>
    </w:p>
    <w:p w:rsidR="00E53743" w:rsidRPr="005D2B18" w:rsidRDefault="00E53743" w:rsidP="00D031C4">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изображать схемы строения молекул веществ, образованных разными видами химических связей;</w:t>
      </w:r>
    </w:p>
    <w:p w:rsidR="00E53743" w:rsidRPr="005D2B18" w:rsidRDefault="00E53743" w:rsidP="00D031C4">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8"/>
        </w:rPr>
      </w:pPr>
      <w:r w:rsidRPr="005D2B18">
        <w:rPr>
          <w:rFonts w:ascii="Times New Roman" w:hAnsi="Times New Roman"/>
          <w:sz w:val="24"/>
          <w:szCs w:val="28"/>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E53743" w:rsidRPr="005D2B18" w:rsidRDefault="00E53743" w:rsidP="00D031C4">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определять степень окисления атома элемента в соединении;</w:t>
      </w:r>
    </w:p>
    <w:p w:rsidR="00E53743" w:rsidRPr="005D2B18" w:rsidRDefault="00E53743" w:rsidP="00D031C4">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8"/>
        </w:rPr>
      </w:pPr>
      <w:r w:rsidRPr="005D2B18">
        <w:rPr>
          <w:rFonts w:ascii="Times New Roman" w:hAnsi="Times New Roman"/>
          <w:sz w:val="24"/>
          <w:szCs w:val="28"/>
        </w:rPr>
        <w:t>раскрывать смысл теории электролитической диссоциации;</w:t>
      </w:r>
    </w:p>
    <w:p w:rsidR="00E53743" w:rsidRPr="005D2B18" w:rsidRDefault="00E53743" w:rsidP="00D031C4">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8"/>
        </w:rPr>
      </w:pPr>
      <w:r w:rsidRPr="005D2B18">
        <w:rPr>
          <w:rFonts w:ascii="Times New Roman" w:hAnsi="Times New Roman"/>
          <w:sz w:val="24"/>
          <w:szCs w:val="28"/>
        </w:rPr>
        <w:t>составлять уравнения электролитической диссоциации кислот, щелочей, солей;</w:t>
      </w:r>
    </w:p>
    <w:p w:rsidR="00E53743" w:rsidRPr="005D2B18" w:rsidRDefault="00E53743" w:rsidP="00D031C4">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объяснять сущность процесса электролитической диссоциации и реакций ионного обмена;</w:t>
      </w:r>
    </w:p>
    <w:p w:rsidR="00E53743" w:rsidRPr="005D2B18" w:rsidRDefault="00E53743" w:rsidP="00D031C4">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8"/>
        </w:rPr>
      </w:pPr>
      <w:r w:rsidRPr="005D2B18">
        <w:rPr>
          <w:rFonts w:ascii="Times New Roman" w:hAnsi="Times New Roman"/>
          <w:sz w:val="24"/>
          <w:szCs w:val="28"/>
        </w:rPr>
        <w:t>составлять полные и сокращенные ионные уравнения реакции обмена;</w:t>
      </w:r>
    </w:p>
    <w:p w:rsidR="00E53743" w:rsidRPr="005D2B18" w:rsidRDefault="00E53743" w:rsidP="00D031C4">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определять возможность протекания реакций ионного обмена;</w:t>
      </w:r>
    </w:p>
    <w:p w:rsidR="00E53743" w:rsidRPr="005D2B18" w:rsidRDefault="00E53743" w:rsidP="00D031C4">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проводить реакции, подтверждающие качественный состав различных веществ;</w:t>
      </w:r>
    </w:p>
    <w:p w:rsidR="00E53743" w:rsidRPr="005D2B18" w:rsidRDefault="00E53743" w:rsidP="00D031C4">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определять окислитель и восстановитель;</w:t>
      </w:r>
    </w:p>
    <w:p w:rsidR="00E53743" w:rsidRPr="005D2B18" w:rsidRDefault="00E53743" w:rsidP="00D031C4">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8"/>
        </w:rPr>
      </w:pPr>
      <w:r w:rsidRPr="005D2B18">
        <w:rPr>
          <w:rFonts w:ascii="Times New Roman" w:hAnsi="Times New Roman"/>
          <w:sz w:val="24"/>
          <w:szCs w:val="28"/>
        </w:rPr>
        <w:t>составлять уравнения окислительно-восстановительных реакций;</w:t>
      </w:r>
    </w:p>
    <w:p w:rsidR="00E53743" w:rsidRPr="005D2B18" w:rsidRDefault="00E53743" w:rsidP="00D031C4">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называть факторы, влияющие на скорость химической реакции;</w:t>
      </w:r>
    </w:p>
    <w:p w:rsidR="00E53743" w:rsidRPr="005D2B18" w:rsidRDefault="00E53743" w:rsidP="00D031C4">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классифицировать химические реакции по различным признакам;</w:t>
      </w:r>
    </w:p>
    <w:p w:rsidR="00E53743" w:rsidRPr="005D2B18" w:rsidRDefault="00E53743" w:rsidP="00D031C4">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8"/>
        </w:rPr>
      </w:pPr>
      <w:r w:rsidRPr="005D2B18">
        <w:rPr>
          <w:rFonts w:ascii="Times New Roman" w:hAnsi="Times New Roman"/>
          <w:sz w:val="24"/>
          <w:szCs w:val="28"/>
        </w:rPr>
        <w:t>характеризовать взаимосвязь между составом, строением и свойствами неметаллов;</w:t>
      </w:r>
    </w:p>
    <w:p w:rsidR="00E53743" w:rsidRPr="005D2B18" w:rsidRDefault="00E53743" w:rsidP="00D031C4">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проводить опыты по получению, собиранию и изучению химических свойств газообразных веществ: углекислого газа, аммиака;</w:t>
      </w:r>
    </w:p>
    <w:p w:rsidR="00E53743" w:rsidRPr="005D2B18" w:rsidRDefault="00E53743" w:rsidP="00D031C4">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8"/>
        </w:rPr>
      </w:pPr>
      <w:r w:rsidRPr="005D2B18">
        <w:rPr>
          <w:rFonts w:ascii="Times New Roman" w:hAnsi="Times New Roman"/>
          <w:sz w:val="24"/>
          <w:szCs w:val="28"/>
        </w:rPr>
        <w:t>распознавать опытным путем газообразные вещества: углекислый газ и аммиак;</w:t>
      </w:r>
    </w:p>
    <w:p w:rsidR="00E53743" w:rsidRPr="005D2B18" w:rsidRDefault="00E53743" w:rsidP="00D031C4">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8"/>
        </w:rPr>
      </w:pPr>
      <w:r w:rsidRPr="005D2B18">
        <w:rPr>
          <w:rFonts w:ascii="Times New Roman" w:hAnsi="Times New Roman"/>
          <w:sz w:val="24"/>
          <w:szCs w:val="28"/>
        </w:rPr>
        <w:t>характеризовать взаимосвязь между составом, строением и свойствами металлов;</w:t>
      </w:r>
    </w:p>
    <w:p w:rsidR="00A61E55" w:rsidRPr="005D2B18" w:rsidRDefault="00E53743" w:rsidP="00D031C4">
      <w:pPr>
        <w:widowControl w:val="0"/>
        <w:numPr>
          <w:ilvl w:val="0"/>
          <w:numId w:val="114"/>
        </w:numPr>
        <w:tabs>
          <w:tab w:val="left" w:pos="993"/>
        </w:tabs>
        <w:autoSpaceDE w:val="0"/>
        <w:autoSpaceDN w:val="0"/>
        <w:adjustRightInd w:val="0"/>
        <w:spacing w:after="0" w:line="240" w:lineRule="auto"/>
        <w:ind w:left="0" w:firstLine="709"/>
        <w:jc w:val="both"/>
        <w:rPr>
          <w:rFonts w:ascii="Times New Roman" w:hAnsi="Times New Roman"/>
          <w:i/>
          <w:sz w:val="24"/>
          <w:szCs w:val="28"/>
        </w:rPr>
      </w:pPr>
      <w:r w:rsidRPr="005D2B18">
        <w:rPr>
          <w:rFonts w:ascii="Times New Roman" w:hAnsi="Times New Roman"/>
          <w:sz w:val="24"/>
          <w:szCs w:val="28"/>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A61E55" w:rsidRPr="005D2B18" w:rsidRDefault="00A61E55" w:rsidP="00D031C4">
      <w:pPr>
        <w:widowControl w:val="0"/>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оценивать влияние химического загрязнения окружающей среды на организм человека;</w:t>
      </w:r>
    </w:p>
    <w:p w:rsidR="00726303" w:rsidRPr="005D2B18" w:rsidRDefault="00726303" w:rsidP="00D031C4">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грамотно обращаться с веществами в повседневной жизни</w:t>
      </w:r>
    </w:p>
    <w:p w:rsidR="00E53743" w:rsidRPr="005D2B18" w:rsidRDefault="00E53743" w:rsidP="00D031C4">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E53743" w:rsidRPr="005D2B18" w:rsidRDefault="00E53743" w:rsidP="005D2B18">
      <w:pPr>
        <w:autoSpaceDE w:val="0"/>
        <w:autoSpaceDN w:val="0"/>
        <w:adjustRightInd w:val="0"/>
        <w:spacing w:after="0" w:line="240" w:lineRule="auto"/>
        <w:ind w:firstLine="709"/>
        <w:jc w:val="both"/>
        <w:rPr>
          <w:rFonts w:ascii="Times New Roman" w:hAnsi="Times New Roman"/>
          <w:sz w:val="24"/>
          <w:szCs w:val="28"/>
        </w:rPr>
      </w:pPr>
      <w:r w:rsidRPr="005D2B18">
        <w:rPr>
          <w:rFonts w:ascii="Times New Roman" w:hAnsi="Times New Roman"/>
          <w:b/>
          <w:bCs/>
          <w:sz w:val="24"/>
          <w:szCs w:val="28"/>
        </w:rPr>
        <w:t>Выпускник получит</w:t>
      </w:r>
      <w:r w:rsidR="005B3328" w:rsidRPr="005D2B18">
        <w:rPr>
          <w:rFonts w:ascii="Times New Roman" w:hAnsi="Times New Roman"/>
          <w:b/>
          <w:bCs/>
          <w:sz w:val="24"/>
          <w:szCs w:val="28"/>
        </w:rPr>
        <w:t xml:space="preserve"> </w:t>
      </w:r>
      <w:r w:rsidRPr="005D2B18">
        <w:rPr>
          <w:rFonts w:ascii="Times New Roman" w:hAnsi="Times New Roman"/>
          <w:b/>
          <w:bCs/>
          <w:sz w:val="24"/>
          <w:szCs w:val="28"/>
        </w:rPr>
        <w:t>возможность научиться:</w:t>
      </w:r>
    </w:p>
    <w:p w:rsidR="00E53743" w:rsidRPr="005D2B18" w:rsidRDefault="00E53743" w:rsidP="00D031C4">
      <w:pPr>
        <w:numPr>
          <w:ilvl w:val="0"/>
          <w:numId w:val="114"/>
        </w:numPr>
        <w:tabs>
          <w:tab w:val="left" w:pos="993"/>
        </w:tabs>
        <w:autoSpaceDE w:val="0"/>
        <w:autoSpaceDN w:val="0"/>
        <w:adjustRightInd w:val="0"/>
        <w:spacing w:after="0" w:line="240" w:lineRule="auto"/>
        <w:ind w:left="0" w:firstLine="709"/>
        <w:jc w:val="both"/>
        <w:rPr>
          <w:rFonts w:ascii="Times New Roman" w:hAnsi="Times New Roman"/>
          <w:i/>
          <w:sz w:val="24"/>
          <w:szCs w:val="28"/>
        </w:rPr>
      </w:pPr>
      <w:r w:rsidRPr="005D2B18">
        <w:rPr>
          <w:rFonts w:ascii="Times New Roman" w:hAnsi="Times New Roman"/>
          <w:i/>
          <w:sz w:val="24"/>
          <w:szCs w:val="28"/>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5D2B18" w:rsidRDefault="00E53743" w:rsidP="00D031C4">
      <w:pPr>
        <w:numPr>
          <w:ilvl w:val="0"/>
          <w:numId w:val="114"/>
        </w:numPr>
        <w:tabs>
          <w:tab w:val="left" w:pos="993"/>
        </w:tabs>
        <w:autoSpaceDE w:val="0"/>
        <w:autoSpaceDN w:val="0"/>
        <w:adjustRightInd w:val="0"/>
        <w:spacing w:after="0" w:line="240" w:lineRule="auto"/>
        <w:ind w:left="0" w:firstLine="709"/>
        <w:jc w:val="both"/>
        <w:rPr>
          <w:rFonts w:ascii="Times New Roman" w:hAnsi="Times New Roman"/>
          <w:i/>
          <w:sz w:val="24"/>
          <w:szCs w:val="28"/>
        </w:rPr>
      </w:pPr>
      <w:r w:rsidRPr="005D2B18">
        <w:rPr>
          <w:rFonts w:ascii="Times New Roman" w:hAnsi="Times New Roman"/>
          <w:i/>
          <w:sz w:val="24"/>
          <w:szCs w:val="28"/>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5D2B18" w:rsidRDefault="00E53743" w:rsidP="00D031C4">
      <w:pPr>
        <w:numPr>
          <w:ilvl w:val="0"/>
          <w:numId w:val="114"/>
        </w:numPr>
        <w:tabs>
          <w:tab w:val="left" w:pos="993"/>
        </w:tabs>
        <w:autoSpaceDE w:val="0"/>
        <w:autoSpaceDN w:val="0"/>
        <w:adjustRightInd w:val="0"/>
        <w:spacing w:after="0" w:line="240" w:lineRule="auto"/>
        <w:ind w:left="0" w:firstLine="709"/>
        <w:jc w:val="both"/>
        <w:rPr>
          <w:rFonts w:ascii="Times New Roman" w:hAnsi="Times New Roman"/>
          <w:i/>
          <w:sz w:val="24"/>
          <w:szCs w:val="28"/>
        </w:rPr>
      </w:pPr>
      <w:r w:rsidRPr="005D2B18">
        <w:rPr>
          <w:rFonts w:ascii="Times New Roman" w:hAnsi="Times New Roman"/>
          <w:i/>
          <w:sz w:val="24"/>
          <w:szCs w:val="28"/>
        </w:rPr>
        <w:t>составлять молекулярные и полные ионные уравнения по сокращенным ионным уравнениям;</w:t>
      </w:r>
    </w:p>
    <w:p w:rsidR="00E53743" w:rsidRPr="005D2B18" w:rsidRDefault="00E53743" w:rsidP="00D031C4">
      <w:pPr>
        <w:numPr>
          <w:ilvl w:val="0"/>
          <w:numId w:val="114"/>
        </w:numPr>
        <w:tabs>
          <w:tab w:val="left" w:pos="993"/>
        </w:tabs>
        <w:autoSpaceDE w:val="0"/>
        <w:autoSpaceDN w:val="0"/>
        <w:adjustRightInd w:val="0"/>
        <w:spacing w:after="0" w:line="240" w:lineRule="auto"/>
        <w:ind w:left="0" w:firstLine="709"/>
        <w:jc w:val="both"/>
        <w:rPr>
          <w:rFonts w:ascii="Times New Roman" w:hAnsi="Times New Roman"/>
          <w:i/>
          <w:sz w:val="24"/>
          <w:szCs w:val="28"/>
        </w:rPr>
      </w:pPr>
      <w:r w:rsidRPr="005D2B18">
        <w:rPr>
          <w:rFonts w:ascii="Times New Roman" w:hAnsi="Times New Roman"/>
          <w:i/>
          <w:sz w:val="24"/>
          <w:szCs w:val="28"/>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5D2B18" w:rsidRDefault="00E53743" w:rsidP="00D031C4">
      <w:pPr>
        <w:numPr>
          <w:ilvl w:val="0"/>
          <w:numId w:val="114"/>
        </w:numPr>
        <w:tabs>
          <w:tab w:val="left" w:pos="993"/>
        </w:tabs>
        <w:autoSpaceDE w:val="0"/>
        <w:autoSpaceDN w:val="0"/>
        <w:adjustRightInd w:val="0"/>
        <w:spacing w:after="0" w:line="240" w:lineRule="auto"/>
        <w:ind w:left="0" w:firstLine="709"/>
        <w:jc w:val="both"/>
        <w:rPr>
          <w:rFonts w:ascii="Times New Roman" w:hAnsi="Times New Roman"/>
          <w:i/>
          <w:sz w:val="24"/>
          <w:szCs w:val="28"/>
        </w:rPr>
      </w:pPr>
      <w:r w:rsidRPr="005D2B18">
        <w:rPr>
          <w:rFonts w:ascii="Times New Roman" w:hAnsi="Times New Roman"/>
          <w:i/>
          <w:sz w:val="24"/>
          <w:szCs w:val="28"/>
        </w:rPr>
        <w:t>составлять уравнения реакций, соответствующих последовательности превращений неорганических веществ различных классов;</w:t>
      </w:r>
    </w:p>
    <w:p w:rsidR="00E53743" w:rsidRPr="005D2B18" w:rsidRDefault="00E53743" w:rsidP="00D031C4">
      <w:pPr>
        <w:widowControl w:val="0"/>
        <w:numPr>
          <w:ilvl w:val="0"/>
          <w:numId w:val="114"/>
        </w:numPr>
        <w:tabs>
          <w:tab w:val="left" w:pos="993"/>
        </w:tabs>
        <w:autoSpaceDE w:val="0"/>
        <w:autoSpaceDN w:val="0"/>
        <w:adjustRightInd w:val="0"/>
        <w:spacing w:after="0" w:line="240" w:lineRule="auto"/>
        <w:ind w:left="0" w:firstLine="709"/>
        <w:jc w:val="both"/>
        <w:rPr>
          <w:rFonts w:ascii="Times New Roman" w:hAnsi="Times New Roman"/>
          <w:i/>
          <w:sz w:val="24"/>
          <w:szCs w:val="28"/>
        </w:rPr>
      </w:pPr>
      <w:r w:rsidRPr="005D2B18">
        <w:rPr>
          <w:rFonts w:ascii="Times New Roman" w:hAnsi="Times New Roman"/>
          <w:i/>
          <w:sz w:val="24"/>
          <w:szCs w:val="28"/>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5D2B18">
        <w:rPr>
          <w:rFonts w:ascii="Times New Roman" w:hAnsi="Times New Roman"/>
          <w:i/>
          <w:sz w:val="24"/>
          <w:szCs w:val="28"/>
        </w:rPr>
        <w:t>и</w:t>
      </w:r>
      <w:r w:rsidRPr="005D2B18">
        <w:rPr>
          <w:rFonts w:ascii="Times New Roman" w:hAnsi="Times New Roman"/>
          <w:i/>
          <w:sz w:val="24"/>
          <w:szCs w:val="28"/>
        </w:rPr>
        <w:t>;</w:t>
      </w:r>
    </w:p>
    <w:p w:rsidR="00E53743" w:rsidRPr="005D2B18" w:rsidRDefault="00E53743" w:rsidP="00D031C4">
      <w:pPr>
        <w:numPr>
          <w:ilvl w:val="0"/>
          <w:numId w:val="114"/>
        </w:numPr>
        <w:tabs>
          <w:tab w:val="left" w:pos="993"/>
        </w:tabs>
        <w:autoSpaceDE w:val="0"/>
        <w:autoSpaceDN w:val="0"/>
        <w:adjustRightInd w:val="0"/>
        <w:spacing w:after="0" w:line="240" w:lineRule="auto"/>
        <w:ind w:left="0" w:firstLine="709"/>
        <w:jc w:val="both"/>
        <w:rPr>
          <w:rFonts w:ascii="Times New Roman" w:hAnsi="Times New Roman"/>
          <w:i/>
          <w:sz w:val="24"/>
          <w:szCs w:val="28"/>
        </w:rPr>
      </w:pPr>
      <w:r w:rsidRPr="005D2B18">
        <w:rPr>
          <w:rFonts w:ascii="Times New Roman" w:hAnsi="Times New Roman"/>
          <w:i/>
          <w:sz w:val="24"/>
          <w:szCs w:val="28"/>
        </w:rPr>
        <w:t>использовать приобретенные знания для экологически грамотного поведения в окружающей среде;</w:t>
      </w:r>
    </w:p>
    <w:p w:rsidR="00E53743" w:rsidRPr="005D2B18" w:rsidRDefault="00E53743" w:rsidP="00D031C4">
      <w:pPr>
        <w:numPr>
          <w:ilvl w:val="0"/>
          <w:numId w:val="114"/>
        </w:numPr>
        <w:tabs>
          <w:tab w:val="left" w:pos="993"/>
        </w:tabs>
        <w:autoSpaceDE w:val="0"/>
        <w:autoSpaceDN w:val="0"/>
        <w:adjustRightInd w:val="0"/>
        <w:spacing w:after="0" w:line="240" w:lineRule="auto"/>
        <w:ind w:left="0" w:firstLine="709"/>
        <w:jc w:val="both"/>
        <w:rPr>
          <w:rFonts w:ascii="Times New Roman" w:hAnsi="Times New Roman"/>
          <w:i/>
          <w:sz w:val="24"/>
          <w:szCs w:val="28"/>
        </w:rPr>
      </w:pPr>
      <w:r w:rsidRPr="005D2B18">
        <w:rPr>
          <w:rFonts w:ascii="Times New Roman" w:hAnsi="Times New Roman"/>
          <w:i/>
          <w:sz w:val="24"/>
          <w:szCs w:val="28"/>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E53743" w:rsidRPr="005D2B18" w:rsidRDefault="00E53743" w:rsidP="00D031C4">
      <w:pPr>
        <w:numPr>
          <w:ilvl w:val="0"/>
          <w:numId w:val="114"/>
        </w:numPr>
        <w:tabs>
          <w:tab w:val="left" w:pos="993"/>
        </w:tabs>
        <w:autoSpaceDE w:val="0"/>
        <w:autoSpaceDN w:val="0"/>
        <w:adjustRightInd w:val="0"/>
        <w:spacing w:after="0" w:line="240" w:lineRule="auto"/>
        <w:ind w:left="0" w:firstLine="709"/>
        <w:jc w:val="both"/>
        <w:rPr>
          <w:rFonts w:ascii="Times New Roman" w:hAnsi="Times New Roman"/>
          <w:i/>
          <w:sz w:val="24"/>
          <w:szCs w:val="28"/>
        </w:rPr>
      </w:pPr>
      <w:r w:rsidRPr="005D2B18">
        <w:rPr>
          <w:rFonts w:ascii="Times New Roman" w:hAnsi="Times New Roman"/>
          <w:i/>
          <w:sz w:val="24"/>
          <w:szCs w:val="28"/>
        </w:rPr>
        <w:t>объективно оценивать информацию о веществах и химических процессах;</w:t>
      </w:r>
    </w:p>
    <w:p w:rsidR="00E53743" w:rsidRPr="005D2B18" w:rsidRDefault="00E53743" w:rsidP="00D031C4">
      <w:pPr>
        <w:numPr>
          <w:ilvl w:val="0"/>
          <w:numId w:val="114"/>
        </w:numPr>
        <w:tabs>
          <w:tab w:val="left" w:pos="993"/>
        </w:tabs>
        <w:autoSpaceDE w:val="0"/>
        <w:autoSpaceDN w:val="0"/>
        <w:adjustRightInd w:val="0"/>
        <w:spacing w:after="0" w:line="240" w:lineRule="auto"/>
        <w:ind w:left="0" w:firstLine="709"/>
        <w:jc w:val="both"/>
        <w:rPr>
          <w:rFonts w:ascii="Times New Roman" w:hAnsi="Times New Roman"/>
          <w:i/>
          <w:sz w:val="24"/>
          <w:szCs w:val="28"/>
        </w:rPr>
      </w:pPr>
      <w:r w:rsidRPr="005D2B18">
        <w:rPr>
          <w:rFonts w:ascii="Times New Roman" w:hAnsi="Times New Roman"/>
          <w:i/>
          <w:sz w:val="24"/>
          <w:szCs w:val="28"/>
        </w:rPr>
        <w:t>критически относиться к псевдонаучной информации, недобросовестной рекламе в средствах массовой информации;</w:t>
      </w:r>
    </w:p>
    <w:p w:rsidR="00E53743" w:rsidRPr="005D2B18" w:rsidRDefault="00E53743" w:rsidP="00D031C4">
      <w:pPr>
        <w:numPr>
          <w:ilvl w:val="0"/>
          <w:numId w:val="114"/>
        </w:numPr>
        <w:tabs>
          <w:tab w:val="left" w:pos="993"/>
        </w:tabs>
        <w:autoSpaceDE w:val="0"/>
        <w:autoSpaceDN w:val="0"/>
        <w:adjustRightInd w:val="0"/>
        <w:spacing w:after="0" w:line="240" w:lineRule="auto"/>
        <w:ind w:left="0" w:firstLine="709"/>
        <w:jc w:val="both"/>
        <w:rPr>
          <w:rFonts w:ascii="Times New Roman" w:hAnsi="Times New Roman"/>
          <w:i/>
          <w:sz w:val="24"/>
          <w:szCs w:val="28"/>
        </w:rPr>
      </w:pPr>
      <w:r w:rsidRPr="005D2B18">
        <w:rPr>
          <w:rFonts w:ascii="Times New Roman" w:hAnsi="Times New Roman"/>
          <w:i/>
          <w:sz w:val="24"/>
          <w:szCs w:val="28"/>
        </w:rPr>
        <w:t>осознавать значение теоретических знаний по химии для практической деятельности человека;</w:t>
      </w:r>
    </w:p>
    <w:p w:rsidR="00E53743" w:rsidRPr="005D2B18" w:rsidRDefault="00E53743" w:rsidP="00D031C4">
      <w:pPr>
        <w:numPr>
          <w:ilvl w:val="0"/>
          <w:numId w:val="114"/>
        </w:numPr>
        <w:tabs>
          <w:tab w:val="left" w:pos="993"/>
        </w:tabs>
        <w:autoSpaceDE w:val="0"/>
        <w:autoSpaceDN w:val="0"/>
        <w:adjustRightInd w:val="0"/>
        <w:spacing w:after="0" w:line="240" w:lineRule="auto"/>
        <w:ind w:left="0" w:firstLine="709"/>
        <w:jc w:val="both"/>
        <w:rPr>
          <w:rFonts w:ascii="Times New Roman" w:hAnsi="Times New Roman"/>
          <w:i/>
          <w:sz w:val="24"/>
          <w:szCs w:val="28"/>
        </w:rPr>
      </w:pPr>
      <w:r w:rsidRPr="005D2B18">
        <w:rPr>
          <w:rFonts w:ascii="Times New Roman" w:hAnsi="Times New Roman"/>
          <w:i/>
          <w:sz w:val="24"/>
          <w:szCs w:val="28"/>
        </w:rPr>
        <w:t>создавать модели и схемы для решения учебных и познавательных задач;</w:t>
      </w:r>
      <w:r w:rsidR="005B3328" w:rsidRPr="005D2B18">
        <w:rPr>
          <w:rFonts w:ascii="Times New Roman" w:hAnsi="Times New Roman"/>
          <w:i/>
          <w:sz w:val="24"/>
          <w:szCs w:val="28"/>
        </w:rPr>
        <w:t xml:space="preserve"> </w:t>
      </w:r>
      <w:r w:rsidRPr="005D2B18">
        <w:rPr>
          <w:rFonts w:ascii="Times New Roman" w:hAnsi="Times New Roman"/>
          <w:i/>
          <w:sz w:val="24"/>
          <w:szCs w:val="28"/>
        </w:rPr>
        <w:t>понимать необходимость соблюдения предписаний, предлагаемых в инструкциях по использованию лекарств, средств бытовой химии и др.</w:t>
      </w:r>
    </w:p>
    <w:p w:rsidR="00E53743" w:rsidRPr="005D2B18" w:rsidRDefault="00E53743" w:rsidP="005D2B18">
      <w:pPr>
        <w:autoSpaceDE w:val="0"/>
        <w:autoSpaceDN w:val="0"/>
        <w:adjustRightInd w:val="0"/>
        <w:spacing w:after="0" w:line="240" w:lineRule="auto"/>
        <w:ind w:firstLine="709"/>
        <w:jc w:val="both"/>
        <w:rPr>
          <w:rFonts w:ascii="Times New Roman" w:hAnsi="Times New Roman"/>
          <w:sz w:val="24"/>
          <w:szCs w:val="28"/>
        </w:rPr>
      </w:pPr>
    </w:p>
    <w:p w:rsidR="00B540EE" w:rsidRPr="005D2B18" w:rsidRDefault="00243C14" w:rsidP="005D2B18">
      <w:pPr>
        <w:pStyle w:val="4"/>
        <w:spacing w:line="240" w:lineRule="auto"/>
        <w:rPr>
          <w:sz w:val="24"/>
        </w:rPr>
      </w:pPr>
      <w:bookmarkStart w:id="75" w:name="_Toc409691643"/>
      <w:bookmarkStart w:id="76" w:name="_Toc410653966"/>
      <w:bookmarkStart w:id="77" w:name="_Toc414553152"/>
      <w:r w:rsidRPr="005D2B18">
        <w:rPr>
          <w:sz w:val="24"/>
        </w:rPr>
        <w:t>1.2.</w:t>
      </w:r>
      <w:r w:rsidR="00A61E55" w:rsidRPr="005D2B18">
        <w:rPr>
          <w:sz w:val="24"/>
        </w:rPr>
        <w:t>5</w:t>
      </w:r>
      <w:r w:rsidR="005D2B18" w:rsidRPr="005D2B18">
        <w:rPr>
          <w:sz w:val="24"/>
        </w:rPr>
        <w:t>.12</w:t>
      </w:r>
      <w:r w:rsidRPr="005D2B18">
        <w:rPr>
          <w:sz w:val="24"/>
        </w:rPr>
        <w:t xml:space="preserve">. </w:t>
      </w:r>
      <w:r w:rsidR="00B540EE" w:rsidRPr="005D2B18">
        <w:rPr>
          <w:sz w:val="24"/>
        </w:rPr>
        <w:t>Изобразительное искусство</w:t>
      </w:r>
      <w:bookmarkEnd w:id="75"/>
      <w:bookmarkEnd w:id="76"/>
      <w:bookmarkEnd w:id="77"/>
    </w:p>
    <w:p w:rsidR="00E53743" w:rsidRPr="005D2B18" w:rsidRDefault="00E53743" w:rsidP="005D2B18">
      <w:pPr>
        <w:autoSpaceDE w:val="0"/>
        <w:autoSpaceDN w:val="0"/>
        <w:adjustRightInd w:val="0"/>
        <w:spacing w:after="0" w:line="240" w:lineRule="auto"/>
        <w:ind w:firstLine="709"/>
        <w:jc w:val="both"/>
        <w:rPr>
          <w:rFonts w:ascii="Times New Roman" w:hAnsi="Times New Roman"/>
          <w:b/>
          <w:bCs/>
          <w:sz w:val="24"/>
          <w:szCs w:val="28"/>
        </w:rPr>
      </w:pPr>
      <w:r w:rsidRPr="005D2B18">
        <w:rPr>
          <w:rFonts w:ascii="Times New Roman" w:hAnsi="Times New Roman"/>
          <w:b/>
          <w:bCs/>
          <w:sz w:val="24"/>
          <w:szCs w:val="28"/>
        </w:rPr>
        <w:t>Выпускник научится:</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 xml:space="preserve">раскрывать смысл народных праздников и обрядов и их отражение в народном искусстве и в современной жизни; </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создавать эскизы декоративного убранства русской избы;</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создавать цветовую композицию внутреннего убранства избы;</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определять специфику образного языка декоративно-прикладного искусства;</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создавать самостоятельные варианты орнаментального построения вышивки с опорой на народные традиции;</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создавать эскизы народного праздничного костюма, его отдельных элементов в цветовом решении;</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5D2B18">
        <w:rPr>
          <w:rFonts w:ascii="Times New Roman" w:hAnsi="Times New Roman"/>
          <w:szCs w:val="28"/>
        </w:rPr>
        <w:t>т. д.</w:t>
      </w:r>
      <w:r w:rsidRPr="005D2B18">
        <w:rPr>
          <w:rFonts w:ascii="Times New Roman" w:hAnsi="Times New Roman"/>
          <w:szCs w:val="28"/>
        </w:rPr>
        <w:t>) на основе ритмического повтора изобразительных или геометрических элементов;</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5D2B18">
        <w:rPr>
          <w:rFonts w:ascii="Times New Roman" w:hAnsi="Times New Roman"/>
          <w:szCs w:val="28"/>
        </w:rPr>
        <w:t>е</w:t>
      </w:r>
      <w:r w:rsidRPr="005D2B18">
        <w:rPr>
          <w:rFonts w:ascii="Times New Roman" w:hAnsi="Times New Roman"/>
          <w:szCs w:val="28"/>
        </w:rPr>
        <w:t xml:space="preserve"> декоративной росписью в традиции одного из промыслов;</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характеризовать основы народного орнамента; создавать орнаменты на основе народных традиций;</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различать виды и материалы декоративно-прикладного искусства;</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различать национальные особенности русского орнамента и орнаментов других народов России;</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различать и характеризовать несколько народных художественных промыслов России;</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классифицировать жанровую систему в изобразительном искусстве и е</w:t>
      </w:r>
      <w:r w:rsidR="00245F1D" w:rsidRPr="005D2B18">
        <w:rPr>
          <w:rFonts w:ascii="Times New Roman" w:hAnsi="Times New Roman"/>
          <w:szCs w:val="28"/>
        </w:rPr>
        <w:t>е</w:t>
      </w:r>
      <w:r w:rsidRPr="005D2B18">
        <w:rPr>
          <w:rFonts w:ascii="Times New Roman" w:hAnsi="Times New Roman"/>
          <w:szCs w:val="28"/>
        </w:rPr>
        <w:t xml:space="preserve"> значение для анализа развития искусства и понимания изменений видения мира;</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объяснять разницу между предметом изображения, сюжетом и содержанием изображения;</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композиционным навыкам работы, чувству ритма, работе с различными художественными материалами;</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создавать образы, используя все выразительные возможности</w:t>
      </w:r>
      <w:r w:rsidR="00AD272E" w:rsidRPr="005D2B18">
        <w:rPr>
          <w:rFonts w:ascii="Times New Roman" w:hAnsi="Times New Roman"/>
          <w:szCs w:val="28"/>
        </w:rPr>
        <w:t xml:space="preserve"> художественных материалов</w:t>
      </w:r>
      <w:r w:rsidRPr="005D2B18">
        <w:rPr>
          <w:rFonts w:ascii="Times New Roman" w:hAnsi="Times New Roman"/>
          <w:szCs w:val="28"/>
        </w:rPr>
        <w:t>;</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простым навыкам изображения с помощью пятна и тональных отношений;</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навыку плоскостного силуэтного изображения обычных, простых предметов (кухонная утварь);</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изображать сложную форму предмета (силуэт) как соотношение простых геометрических фигур, соблюдая их пропорции;</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создавать линейные изображения геометрических тел и натюрморт с натуры из геометрических тел;</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строить изображения простых предметов по правилам линейной перспективы;</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передавать с помощью света характер формы и эмоциональное напряжение в композиции натюрморта;</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творческому опыту выполнения графического натюрморта и гравюры наклейками на картоне;</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выражать цветом в натюрморте собственное настроение и переживания;</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применять перспективу в практической творческой работе;</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навыкам изображения перспективных сокращений в зарисовках наблюдаемого;</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навыкам изображения уходящего вдаль пространства, применяя правила линейной и воздушной перспективы;</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видеть, наблюдать и эстетически переживать изменчивость цветового состояния и настроения в природе;</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навыкам создания пейзажных зарисовок;</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различать и характеризовать понятия: пространство, ракурс, воздушная перспектива;</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пользоваться правилами работы на пленэре;</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навыкам композиции, наблюдательной перспективы и ритмической организации плоскости изображения;</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различать и характеризовать понятия: эпический пейзаж, романтический пейзаж, пейзаж настроения, пленэр, импрессионизм;</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различать и характеризовать виды портрета;</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понимать и характеризовать основы изображения головы человека;</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пользоваться навыками работы с доступными скульптурными материалами;</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использовать графические материалы в работе над портретом;</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использовать образные возможности освещения в портрете;</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 xml:space="preserve">пользоваться правилами </w:t>
      </w:r>
      <w:r w:rsidR="00AD272E" w:rsidRPr="005D2B18">
        <w:rPr>
          <w:rFonts w:ascii="Times New Roman" w:hAnsi="Times New Roman"/>
          <w:szCs w:val="28"/>
        </w:rPr>
        <w:t xml:space="preserve">схематического </w:t>
      </w:r>
      <w:r w:rsidRPr="005D2B18">
        <w:rPr>
          <w:rFonts w:ascii="Times New Roman" w:hAnsi="Times New Roman"/>
          <w:szCs w:val="28"/>
        </w:rPr>
        <w:t>построения головы человека</w:t>
      </w:r>
      <w:r w:rsidR="00AD272E" w:rsidRPr="005D2B18">
        <w:rPr>
          <w:rFonts w:ascii="Times New Roman" w:hAnsi="Times New Roman"/>
          <w:szCs w:val="28"/>
        </w:rPr>
        <w:t xml:space="preserve"> в рисунке</w:t>
      </w:r>
      <w:r w:rsidRPr="005D2B18">
        <w:rPr>
          <w:rFonts w:ascii="Times New Roman" w:hAnsi="Times New Roman"/>
          <w:szCs w:val="28"/>
        </w:rPr>
        <w:t>;</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называть имена выдающихся русских и зарубежных художников - портретистов и определять их произведения;</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навыкам передачи в плоскостном изображении простых движений фигуры человека;</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навыкам понимания особенностей восприятия скульптурного образа;</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навыкам лепки и работы с пластилином или глиной;</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5D2B18" w:rsidRDefault="00E53743" w:rsidP="00D031C4">
      <w:pPr>
        <w:pStyle w:val="a8"/>
        <w:widowControl w:val="0"/>
        <w:numPr>
          <w:ilvl w:val="0"/>
          <w:numId w:val="12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объяснять понятия «тема», «содержание», «сюжет» в произведениях станковой живописи;</w:t>
      </w:r>
    </w:p>
    <w:p w:rsidR="00E53743" w:rsidRPr="005D2B18" w:rsidRDefault="00E53743" w:rsidP="00D031C4">
      <w:pPr>
        <w:pStyle w:val="a8"/>
        <w:widowControl w:val="0"/>
        <w:numPr>
          <w:ilvl w:val="0"/>
          <w:numId w:val="12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изобразительным и композиционным навыкам в процессе работы над эскизом;</w:t>
      </w:r>
    </w:p>
    <w:p w:rsidR="00E53743" w:rsidRPr="005D2B18" w:rsidRDefault="00E53743" w:rsidP="00D031C4">
      <w:pPr>
        <w:pStyle w:val="a8"/>
        <w:widowControl w:val="0"/>
        <w:numPr>
          <w:ilvl w:val="0"/>
          <w:numId w:val="12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узнавать и объяснять понятия «тематическая картина», «станковая живопись»;</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перечислять и характеризовать основные жанры сюжетно- тематической картины;</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характеризовать значение тематической картины XIX века в развитии русской культуры;</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называть имена нескольких известных художников объединения «Мир искусства» и их наиболее известные произведения;</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творческому опыту по разработке и созданию изобразительного образа на выбранный исторический сюжет;</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творческому опыту по разработке художественного проекта –разработки композиции на историческую тему;</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творческому опыту создания композиции на основе библейских сюжетов;</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называть имена великих европейских и русских художников, творивших на библейские темы;</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узнавать и характеризовать произведения великих европейских и русских художников на библейские темы;</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характеризовать роль монументальных памятников в жизни общества;</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рассуждать об особенностях художественного образа советского народа в годы Великой Отечественной войны;</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описывать и характеризовать выдающиеся монументальные памятники и ансамбли, посвященные Великой Отечественной войне;</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творческому опыту лепки памятника, посвященного значимому историческому событию или историческому герою;</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анализировать художественно-выразительные средства произведений изобразительного искусства XX века;</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культуре зрительского восприятия;</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характеризовать временные и пространственные искусства;</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понимать разницу между реальностью и художественным образом;</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представлениям об искусстве иллюстрации и творчестве известных иллюстраторов книг. И.Я. Билибин. В.А. Милашевский. В.А. Фаворский;</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опыту художественного иллюстрирования и навыкам работы графическими материалами;</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5D2B18">
        <w:rPr>
          <w:rFonts w:ascii="Times New Roman" w:hAnsi="Times New Roman"/>
          <w:szCs w:val="28"/>
        </w:rPr>
        <w:t>т.д.</w:t>
      </w:r>
      <w:r w:rsidRPr="005D2B18">
        <w:rPr>
          <w:rFonts w:ascii="Times New Roman" w:hAnsi="Times New Roman"/>
          <w:szCs w:val="28"/>
        </w:rPr>
        <w:t>);</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представлениям об анималистическом жанре изобразительного искусства и творчестве художников-анималистов;</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опыту художественного творчества по созданию стилизованных образов животных;</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систематизировать и характеризовать основные этапы развития и истории архитектуры и дизайна;</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распознавать объект и пространство в конструктивных видах искусства;</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понимать сочетание различных объемов в здании;</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понимать единство художественного и функционального в вещи, форму и материал;</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иметь общее представление и рассказывать об особенностях архитектурно-художественных стилей разных эпох;</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понимать тенденции и перспективы развития современной архитектуры;</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различать образно-стилевой язык архитектуры прошлого;</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характеризовать и различать малые формы архитектуры и дизайна в пространстве городской среды;</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понимать плоскостную композицию как возможное схематическое изображение объемов при взгляде на них сверху;</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осознавать чертеж как плоскостное изображение объемов, когда точка – вертикаль, круг – цилиндр, шар и т. д.;</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применять в создаваемых пространственных композициях доминантный объект и вспомогательные соединительные элементы;</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применять навыки формообразования, использования объемов в дизайне и архитектуре (макеты из бумаги, картона, пластилина);</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создавать композиционные макеты объектов на предметной плоскости и в пространстве;</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создавать практические творческие композиции в технике коллажа, дизайн-проектов;</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приобретать общее представление о традициях ландшафтно-парковой архитектуры;</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характеризовать основные школы садово-паркового искусства;</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 xml:space="preserve">понимать основы краткой истории русской усадебной культуры XVIII </w:t>
      </w:r>
      <w:r w:rsidR="006C7538" w:rsidRPr="005D2B18">
        <w:rPr>
          <w:rFonts w:ascii="Times New Roman" w:hAnsi="Times New Roman"/>
          <w:szCs w:val="28"/>
        </w:rPr>
        <w:t>–</w:t>
      </w:r>
      <w:r w:rsidRPr="005D2B18">
        <w:rPr>
          <w:rFonts w:ascii="Times New Roman" w:hAnsi="Times New Roman"/>
          <w:szCs w:val="28"/>
        </w:rPr>
        <w:t xml:space="preserve"> XIX веков;</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называть и раскрывать смысл основ искусства флористики;</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понимать основы краткой истории костюма;</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характеризовать и раскрывать смысл композиционно-конструктивных принципов дизайна одежды;</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применять навыки сочинения объемно-пространственной композиции в формировании букета по принципам икэбаны;</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отражать в эскизном проекте дизайна сада образно-архитектурный композиционный замысел;</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узнавать и характеризовать памятники архитектуры Древнего Киева. София Киевская. Фрески. Мозаики;</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узнавать и описывать памятники шатрового зодчества;</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характеризовать особенности церкви Вознесения в селе Коломенском и храма Покрова</w:t>
      </w:r>
      <w:r w:rsidR="006C7538" w:rsidRPr="005D2B18">
        <w:rPr>
          <w:rFonts w:ascii="Times New Roman" w:hAnsi="Times New Roman"/>
          <w:szCs w:val="28"/>
        </w:rPr>
        <w:t>-</w:t>
      </w:r>
      <w:r w:rsidRPr="005D2B18">
        <w:rPr>
          <w:rFonts w:ascii="Times New Roman" w:hAnsi="Times New Roman"/>
          <w:szCs w:val="28"/>
        </w:rPr>
        <w:t>на</w:t>
      </w:r>
      <w:r w:rsidR="006C7538" w:rsidRPr="005D2B18">
        <w:rPr>
          <w:rFonts w:ascii="Times New Roman" w:hAnsi="Times New Roman"/>
          <w:szCs w:val="28"/>
        </w:rPr>
        <w:t>-</w:t>
      </w:r>
      <w:r w:rsidRPr="005D2B18">
        <w:rPr>
          <w:rFonts w:ascii="Times New Roman" w:hAnsi="Times New Roman"/>
          <w:szCs w:val="28"/>
        </w:rPr>
        <w:t>Рву;</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раскрывать особенности новых иконописных традиций в XVII веке. Отличать по характерным особенностям икону и парсуну;</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различать стилевые особенности разных школ архитектуры Древней Руси;</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создавать с натуры и по воображению архитектурные образы графическими материалами и др.;</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сравнивать, сопоставлять и анализировать произведения живописи Древней Руси;</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рассуждать о значении художественного образа древнерусской культуры;</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 xml:space="preserve">ориентироваться в широком разнообразии стилей и направлений изобразительного искусства и архитектуры XVIII </w:t>
      </w:r>
      <w:r w:rsidR="006C7538" w:rsidRPr="005D2B18">
        <w:rPr>
          <w:rFonts w:ascii="Times New Roman" w:hAnsi="Times New Roman"/>
          <w:szCs w:val="28"/>
        </w:rPr>
        <w:t>–</w:t>
      </w:r>
      <w:r w:rsidRPr="005D2B18">
        <w:rPr>
          <w:rFonts w:ascii="Times New Roman" w:hAnsi="Times New Roman"/>
          <w:szCs w:val="28"/>
        </w:rPr>
        <w:t xml:space="preserve"> XIX веков;</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 xml:space="preserve">использовать в речи новые термины, связанные со стилями в изобразительном искусстве и архитектуре XVIII </w:t>
      </w:r>
      <w:r w:rsidR="006C7538" w:rsidRPr="005D2B18">
        <w:rPr>
          <w:rFonts w:ascii="Times New Roman" w:hAnsi="Times New Roman"/>
          <w:szCs w:val="28"/>
        </w:rPr>
        <w:t>–</w:t>
      </w:r>
      <w:r w:rsidRPr="005D2B18">
        <w:rPr>
          <w:rFonts w:ascii="Times New Roman" w:hAnsi="Times New Roman"/>
          <w:szCs w:val="28"/>
        </w:rPr>
        <w:t xml:space="preserve"> XIX веков;</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выявлять и называть характерные особенности русской портретной живописи XVIII века;</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характеризовать признаки и особенности московского барокко;</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szCs w:val="28"/>
        </w:rPr>
        <w:t>создавать разнообразные творческие работы (фантазийные конструкции) в материале.</w:t>
      </w:r>
    </w:p>
    <w:p w:rsidR="00E53743" w:rsidRPr="005D2B18" w:rsidRDefault="00E53743" w:rsidP="005D2B18">
      <w:pPr>
        <w:autoSpaceDE w:val="0"/>
        <w:autoSpaceDN w:val="0"/>
        <w:adjustRightInd w:val="0"/>
        <w:spacing w:after="0" w:line="240" w:lineRule="auto"/>
        <w:ind w:firstLine="709"/>
        <w:jc w:val="both"/>
        <w:rPr>
          <w:rFonts w:ascii="Times New Roman" w:hAnsi="Times New Roman"/>
          <w:b/>
          <w:bCs/>
          <w:sz w:val="24"/>
          <w:szCs w:val="28"/>
        </w:rPr>
      </w:pPr>
      <w:r w:rsidRPr="005D2B18">
        <w:rPr>
          <w:rFonts w:ascii="Times New Roman" w:hAnsi="Times New Roman"/>
          <w:b/>
          <w:bCs/>
          <w:sz w:val="24"/>
          <w:szCs w:val="28"/>
        </w:rPr>
        <w:t>Выпускник получит возможность научиться:</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i/>
          <w:iCs/>
          <w:szCs w:val="28"/>
        </w:rPr>
      </w:pPr>
      <w:r w:rsidRPr="005D2B18">
        <w:rPr>
          <w:rFonts w:ascii="Times New Roman" w:hAnsi="Times New Roman"/>
          <w:i/>
          <w:iCs/>
          <w:szCs w:val="28"/>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i/>
          <w:iCs/>
          <w:szCs w:val="28"/>
        </w:rPr>
      </w:pPr>
      <w:r w:rsidRPr="005D2B18">
        <w:rPr>
          <w:rFonts w:ascii="Times New Roman" w:hAnsi="Times New Roman"/>
          <w:i/>
          <w:iCs/>
          <w:szCs w:val="28"/>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i/>
          <w:iCs/>
          <w:szCs w:val="28"/>
        </w:rPr>
      </w:pPr>
      <w:r w:rsidRPr="005D2B18">
        <w:rPr>
          <w:rFonts w:ascii="Times New Roman" w:hAnsi="Times New Roman"/>
          <w:i/>
          <w:iCs/>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i/>
          <w:iCs/>
          <w:szCs w:val="28"/>
        </w:rPr>
      </w:pPr>
      <w:r w:rsidRPr="005D2B18">
        <w:rPr>
          <w:rFonts w:ascii="Times New Roman" w:hAnsi="Times New Roman"/>
          <w:i/>
          <w:iCs/>
          <w:szCs w:val="28"/>
        </w:rPr>
        <w:t>выделять признаки для установления стилевых связей в процессе изучения изобразительного искусства;</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i/>
          <w:iCs/>
          <w:szCs w:val="28"/>
        </w:rPr>
      </w:pPr>
      <w:r w:rsidRPr="005D2B18">
        <w:rPr>
          <w:rFonts w:ascii="Times New Roman" w:hAnsi="Times New Roman"/>
          <w:i/>
          <w:iCs/>
          <w:szCs w:val="28"/>
        </w:rPr>
        <w:t>понимать специфику изображения в полиграфии;</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i/>
          <w:iCs/>
          <w:szCs w:val="28"/>
        </w:rPr>
      </w:pPr>
      <w:r w:rsidRPr="005D2B18">
        <w:rPr>
          <w:rFonts w:ascii="Times New Roman" w:hAnsi="Times New Roman"/>
          <w:i/>
          <w:iCs/>
          <w:szCs w:val="28"/>
        </w:rPr>
        <w:t>различать формы полиграфической продукции: книги, журналы, плакаты, афиши и др.);</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i/>
          <w:iCs/>
          <w:szCs w:val="28"/>
        </w:rPr>
      </w:pPr>
      <w:r w:rsidRPr="005D2B18">
        <w:rPr>
          <w:rFonts w:ascii="Times New Roman" w:hAnsi="Times New Roman"/>
          <w:i/>
          <w:iCs/>
          <w:szCs w:val="28"/>
        </w:rPr>
        <w:t>различать и характеризовать типы изображения в полиграфии (графическое, живописное, компьютерное, фотографическое);</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i/>
          <w:iCs/>
          <w:szCs w:val="28"/>
        </w:rPr>
      </w:pPr>
      <w:r w:rsidRPr="005D2B18">
        <w:rPr>
          <w:rFonts w:ascii="Times New Roman" w:hAnsi="Times New Roman"/>
          <w:i/>
          <w:iCs/>
          <w:szCs w:val="28"/>
        </w:rPr>
        <w:t>проектировать обложку книги, рекламы открытки, визитки и др.;</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i/>
          <w:iCs/>
          <w:szCs w:val="28"/>
        </w:rPr>
      </w:pPr>
      <w:r w:rsidRPr="005D2B18">
        <w:rPr>
          <w:rFonts w:ascii="Times New Roman" w:hAnsi="Times New Roman"/>
          <w:i/>
          <w:iCs/>
          <w:szCs w:val="28"/>
        </w:rPr>
        <w:t>создавать художественную композицию макета книги, журнала;</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i/>
          <w:iCs/>
          <w:szCs w:val="28"/>
        </w:rPr>
      </w:pPr>
      <w:r w:rsidRPr="005D2B18">
        <w:rPr>
          <w:rFonts w:ascii="Times New Roman" w:hAnsi="Times New Roman"/>
          <w:i/>
          <w:iCs/>
          <w:szCs w:val="28"/>
        </w:rPr>
        <w:t xml:space="preserve">называть имена великих русских живописцев и архитекторов XVIII </w:t>
      </w:r>
      <w:r w:rsidR="006C7538" w:rsidRPr="005D2B18">
        <w:rPr>
          <w:rFonts w:ascii="Times New Roman" w:hAnsi="Times New Roman"/>
          <w:i/>
          <w:iCs/>
          <w:szCs w:val="28"/>
        </w:rPr>
        <w:t>–</w:t>
      </w:r>
      <w:r w:rsidRPr="005D2B18">
        <w:rPr>
          <w:rFonts w:ascii="Times New Roman" w:hAnsi="Times New Roman"/>
          <w:i/>
          <w:iCs/>
          <w:szCs w:val="28"/>
        </w:rPr>
        <w:t xml:space="preserve"> XIX веков;</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i/>
          <w:iCs/>
          <w:szCs w:val="28"/>
        </w:rPr>
      </w:pPr>
      <w:r w:rsidRPr="005D2B18">
        <w:rPr>
          <w:rFonts w:ascii="Times New Roman" w:hAnsi="Times New Roman"/>
          <w:i/>
          <w:iCs/>
          <w:szCs w:val="28"/>
        </w:rPr>
        <w:t xml:space="preserve">называть и характеризовать произведения изобразительного искусства и архитектуры русских художников XVIII </w:t>
      </w:r>
      <w:r w:rsidR="006C7538" w:rsidRPr="005D2B18">
        <w:rPr>
          <w:rFonts w:ascii="Times New Roman" w:hAnsi="Times New Roman"/>
          <w:i/>
          <w:iCs/>
          <w:szCs w:val="28"/>
        </w:rPr>
        <w:t>–</w:t>
      </w:r>
      <w:r w:rsidRPr="005D2B18">
        <w:rPr>
          <w:rFonts w:ascii="Times New Roman" w:hAnsi="Times New Roman"/>
          <w:i/>
          <w:iCs/>
          <w:szCs w:val="28"/>
        </w:rPr>
        <w:t xml:space="preserve"> XIX веков;</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i/>
          <w:iCs/>
          <w:szCs w:val="28"/>
        </w:rPr>
      </w:pPr>
      <w:r w:rsidRPr="005D2B18">
        <w:rPr>
          <w:rFonts w:ascii="Times New Roman" w:hAnsi="Times New Roman"/>
          <w:i/>
          <w:iCs/>
          <w:szCs w:val="28"/>
        </w:rPr>
        <w:t>называть имена выдающихся русских художников-ваятелей XVIII века и определять скульптурные памятники;</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i/>
          <w:iCs/>
          <w:szCs w:val="28"/>
        </w:rPr>
      </w:pPr>
      <w:r w:rsidRPr="005D2B18">
        <w:rPr>
          <w:rFonts w:ascii="Times New Roman" w:hAnsi="Times New Roman"/>
          <w:i/>
          <w:iCs/>
          <w:szCs w:val="28"/>
        </w:rPr>
        <w:t>называть имена выдающихся художников «Товарищества передвижников» и определять их произведения живописи;</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i/>
          <w:iCs/>
          <w:szCs w:val="28"/>
        </w:rPr>
      </w:pPr>
      <w:r w:rsidRPr="005D2B18">
        <w:rPr>
          <w:rFonts w:ascii="Times New Roman" w:hAnsi="Times New Roman"/>
          <w:i/>
          <w:iCs/>
          <w:szCs w:val="28"/>
        </w:rPr>
        <w:t>называть имена выдающихся русских художников-пейзажистов XIX века и определять произведения пейзажной живописи;</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i/>
          <w:iCs/>
          <w:szCs w:val="28"/>
        </w:rPr>
      </w:pPr>
      <w:r w:rsidRPr="005D2B18">
        <w:rPr>
          <w:rFonts w:ascii="Times New Roman" w:hAnsi="Times New Roman"/>
          <w:i/>
          <w:iCs/>
          <w:szCs w:val="28"/>
        </w:rPr>
        <w:t>понимать особенности исторического жанра, определять произведения исторической живописи;</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i/>
          <w:iCs/>
          <w:szCs w:val="28"/>
        </w:rPr>
      </w:pPr>
      <w:r w:rsidRPr="005D2B18">
        <w:rPr>
          <w:rFonts w:ascii="Times New Roman" w:hAnsi="Times New Roman"/>
          <w:i/>
          <w:iCs/>
          <w:szCs w:val="28"/>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i/>
          <w:iCs/>
          <w:szCs w:val="28"/>
        </w:rPr>
      </w:pPr>
      <w:r w:rsidRPr="005D2B18">
        <w:rPr>
          <w:rFonts w:ascii="Times New Roman" w:hAnsi="Times New Roman"/>
          <w:i/>
          <w:iCs/>
          <w:szCs w:val="28"/>
        </w:rPr>
        <w:t>определять «Русский стиль» в архитектуре модерна, называть памятники архитектуры модерна;</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i/>
          <w:iCs/>
          <w:szCs w:val="28"/>
        </w:rPr>
      </w:pPr>
      <w:r w:rsidRPr="005D2B18">
        <w:rPr>
          <w:rFonts w:ascii="Times New Roman" w:hAnsi="Times New Roman"/>
          <w:i/>
          <w:iCs/>
          <w:szCs w:val="28"/>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i/>
          <w:iCs/>
          <w:szCs w:val="28"/>
        </w:rPr>
      </w:pPr>
      <w:r w:rsidRPr="005D2B18">
        <w:rPr>
          <w:rFonts w:ascii="Times New Roman" w:hAnsi="Times New Roman"/>
          <w:i/>
          <w:iCs/>
          <w:szCs w:val="28"/>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i/>
          <w:iCs/>
          <w:szCs w:val="28"/>
        </w:rPr>
      </w:pPr>
      <w:r w:rsidRPr="005D2B18">
        <w:rPr>
          <w:rFonts w:ascii="Times New Roman" w:hAnsi="Times New Roman"/>
          <w:i/>
          <w:iCs/>
          <w:szCs w:val="28"/>
        </w:rPr>
        <w:t>создавать разнообразные творческие работы (фантазийные конструкции) в материале;</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i/>
          <w:iCs/>
          <w:szCs w:val="28"/>
        </w:rPr>
      </w:pPr>
      <w:r w:rsidRPr="005D2B18">
        <w:rPr>
          <w:rFonts w:ascii="Times New Roman" w:hAnsi="Times New Roman"/>
          <w:i/>
          <w:iCs/>
          <w:szCs w:val="28"/>
        </w:rPr>
        <w:t>узнавать основные художественные направления в искусстве XIX и XX веков;</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i/>
          <w:iCs/>
          <w:szCs w:val="28"/>
        </w:rPr>
      </w:pPr>
      <w:r w:rsidRPr="005D2B18">
        <w:rPr>
          <w:rFonts w:ascii="Times New Roman" w:hAnsi="Times New Roman"/>
          <w:i/>
          <w:iCs/>
          <w:szCs w:val="28"/>
        </w:rPr>
        <w:t>узнавать, называть основные художественные стили в европейском и русском искусстве и время их развития в истории культуры;</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i/>
          <w:iCs/>
          <w:szCs w:val="28"/>
        </w:rPr>
      </w:pPr>
      <w:r w:rsidRPr="005D2B18">
        <w:rPr>
          <w:rFonts w:ascii="Times New Roman" w:hAnsi="Times New Roman"/>
          <w:i/>
          <w:iCs/>
          <w:szCs w:val="28"/>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i/>
          <w:iCs/>
          <w:szCs w:val="28"/>
        </w:rPr>
      </w:pPr>
      <w:r w:rsidRPr="005D2B18">
        <w:rPr>
          <w:rFonts w:ascii="Times New Roman" w:hAnsi="Times New Roman"/>
          <w:i/>
          <w:iCs/>
          <w:szCs w:val="28"/>
        </w:rPr>
        <w:t>применять творческий опыт разработки художественного проекта – создания композиции на определенную тему;</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i/>
          <w:iCs/>
          <w:szCs w:val="28"/>
        </w:rPr>
      </w:pPr>
      <w:r w:rsidRPr="005D2B18">
        <w:rPr>
          <w:rFonts w:ascii="Times New Roman" w:hAnsi="Times New Roman"/>
          <w:i/>
          <w:iCs/>
          <w:szCs w:val="28"/>
        </w:rPr>
        <w:t>понимать смысл традиций и новаторства в изобразительном искусстве XX века. Модерн. Авангард. Сюрреализм;</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i/>
          <w:iCs/>
          <w:szCs w:val="28"/>
        </w:rPr>
      </w:pPr>
      <w:r w:rsidRPr="005D2B18">
        <w:rPr>
          <w:rFonts w:ascii="Times New Roman" w:hAnsi="Times New Roman"/>
          <w:i/>
          <w:iCs/>
          <w:szCs w:val="28"/>
        </w:rPr>
        <w:t>характеризовать стиль модерн в архитектуре. Ф.О. Шехтель. А</w:t>
      </w:r>
      <w:r w:rsidR="006C7538" w:rsidRPr="005D2B18">
        <w:rPr>
          <w:rFonts w:ascii="Times New Roman" w:hAnsi="Times New Roman"/>
          <w:i/>
          <w:iCs/>
          <w:szCs w:val="28"/>
        </w:rPr>
        <w:t>. </w:t>
      </w:r>
      <w:r w:rsidRPr="005D2B18">
        <w:rPr>
          <w:rFonts w:ascii="Times New Roman" w:hAnsi="Times New Roman"/>
          <w:i/>
          <w:iCs/>
          <w:szCs w:val="28"/>
        </w:rPr>
        <w:t>Гауди;</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i/>
          <w:iCs/>
          <w:szCs w:val="28"/>
        </w:rPr>
      </w:pPr>
      <w:r w:rsidRPr="005D2B18">
        <w:rPr>
          <w:rFonts w:ascii="Times New Roman" w:hAnsi="Times New Roman"/>
          <w:i/>
          <w:iCs/>
          <w:szCs w:val="28"/>
        </w:rPr>
        <w:t>создавать с натуры и по воображению архитектурные образы графическими материалами и др.;</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i/>
          <w:iCs/>
          <w:szCs w:val="28"/>
        </w:rPr>
      </w:pPr>
      <w:r w:rsidRPr="005D2B18">
        <w:rPr>
          <w:rFonts w:ascii="Times New Roman" w:hAnsi="Times New Roman"/>
          <w:i/>
          <w:iCs/>
          <w:szCs w:val="28"/>
        </w:rPr>
        <w:t>работать над эскизом монументального произведения (витраж, мозаика, роспись, монументальная скульптура);</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i/>
          <w:iCs/>
          <w:szCs w:val="28"/>
        </w:rPr>
      </w:pPr>
      <w:r w:rsidRPr="005D2B18">
        <w:rPr>
          <w:rFonts w:ascii="Times New Roman" w:hAnsi="Times New Roman"/>
          <w:i/>
          <w:iCs/>
          <w:szCs w:val="28"/>
        </w:rPr>
        <w:t>использовать выразительный язык при моделировании архитектурного пространства;</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i/>
          <w:iCs/>
          <w:szCs w:val="28"/>
        </w:rPr>
      </w:pPr>
      <w:r w:rsidRPr="005D2B18">
        <w:rPr>
          <w:rFonts w:ascii="Times New Roman" w:hAnsi="Times New Roman"/>
          <w:i/>
          <w:iCs/>
          <w:szCs w:val="28"/>
        </w:rPr>
        <w:t>характеризовать крупнейшие художественные музеи мира и России;</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i/>
          <w:iCs/>
          <w:szCs w:val="28"/>
        </w:rPr>
      </w:pPr>
      <w:r w:rsidRPr="005D2B18">
        <w:rPr>
          <w:rFonts w:ascii="Times New Roman" w:hAnsi="Times New Roman"/>
          <w:i/>
          <w:iCs/>
          <w:szCs w:val="28"/>
        </w:rPr>
        <w:t>получать представления об особенностях художественных коллекций крупнейших музеев мира;</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i/>
          <w:iCs/>
          <w:szCs w:val="28"/>
        </w:rPr>
      </w:pPr>
      <w:r w:rsidRPr="005D2B18">
        <w:rPr>
          <w:rFonts w:ascii="Times New Roman" w:hAnsi="Times New Roman"/>
          <w:i/>
          <w:iCs/>
          <w:szCs w:val="28"/>
        </w:rPr>
        <w:t>использовать навыки коллективной работы над объемно- пространственной композицией;</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i/>
          <w:iCs/>
          <w:szCs w:val="28"/>
        </w:rPr>
      </w:pPr>
      <w:r w:rsidRPr="005D2B18">
        <w:rPr>
          <w:rFonts w:ascii="Times New Roman" w:hAnsi="Times New Roman"/>
          <w:i/>
          <w:iCs/>
          <w:szCs w:val="28"/>
        </w:rPr>
        <w:t>понимать основы сценографии как вида художественного творчества;</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i/>
          <w:iCs/>
          <w:szCs w:val="28"/>
        </w:rPr>
      </w:pPr>
      <w:r w:rsidRPr="005D2B18">
        <w:rPr>
          <w:rFonts w:ascii="Times New Roman" w:hAnsi="Times New Roman"/>
          <w:i/>
          <w:iCs/>
          <w:szCs w:val="28"/>
        </w:rPr>
        <w:t>понимать роль костюма, маски и грима в искусстве актерского перевоплощения;</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i/>
          <w:iCs/>
          <w:szCs w:val="28"/>
        </w:rPr>
      </w:pPr>
      <w:r w:rsidRPr="005D2B18">
        <w:rPr>
          <w:rFonts w:ascii="Times New Roman" w:hAnsi="Times New Roman"/>
          <w:i/>
          <w:iCs/>
          <w:szCs w:val="28"/>
        </w:rPr>
        <w:t>называть имена российск</w:t>
      </w:r>
      <w:r w:rsidR="0024776D" w:rsidRPr="005D2B18">
        <w:rPr>
          <w:rFonts w:ascii="Times New Roman" w:hAnsi="Times New Roman"/>
          <w:i/>
          <w:iCs/>
          <w:szCs w:val="28"/>
        </w:rPr>
        <w:t>их художников</w:t>
      </w:r>
      <w:r w:rsidR="005B3328" w:rsidRPr="005D2B18">
        <w:rPr>
          <w:rFonts w:ascii="Times New Roman" w:hAnsi="Times New Roman"/>
          <w:i/>
          <w:iCs/>
          <w:szCs w:val="28"/>
        </w:rPr>
        <w:t xml:space="preserve"> </w:t>
      </w:r>
      <w:r w:rsidR="00AD272E" w:rsidRPr="005D2B18">
        <w:rPr>
          <w:rFonts w:ascii="Times New Roman" w:hAnsi="Times New Roman"/>
          <w:i/>
          <w:iCs/>
          <w:szCs w:val="28"/>
        </w:rPr>
        <w:t>(А.Я. Головин, А.Н. Бенуа, М.В. Добужинский)</w:t>
      </w:r>
      <w:r w:rsidRPr="005D2B18">
        <w:rPr>
          <w:rFonts w:ascii="Times New Roman" w:hAnsi="Times New Roman"/>
          <w:i/>
          <w:iCs/>
          <w:szCs w:val="28"/>
        </w:rPr>
        <w:t>;</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i/>
          <w:iCs/>
          <w:szCs w:val="28"/>
        </w:rPr>
      </w:pPr>
      <w:r w:rsidRPr="005D2B18">
        <w:rPr>
          <w:rFonts w:ascii="Times New Roman" w:hAnsi="Times New Roman"/>
          <w:i/>
          <w:iCs/>
          <w:szCs w:val="28"/>
        </w:rPr>
        <w:t>различать особенности художественной фотографии;</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i/>
          <w:iCs/>
          <w:szCs w:val="28"/>
        </w:rPr>
      </w:pPr>
      <w:r w:rsidRPr="005D2B18">
        <w:rPr>
          <w:rFonts w:ascii="Times New Roman" w:hAnsi="Times New Roman"/>
          <w:i/>
          <w:iCs/>
          <w:szCs w:val="28"/>
        </w:rPr>
        <w:t>различать выразительные средства художественной фотографии (композиция, план, ракурс, свет, ритм и др.);</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i/>
          <w:iCs/>
          <w:szCs w:val="28"/>
        </w:rPr>
      </w:pPr>
      <w:r w:rsidRPr="005D2B18">
        <w:rPr>
          <w:rFonts w:ascii="Times New Roman" w:hAnsi="Times New Roman"/>
          <w:i/>
          <w:iCs/>
          <w:szCs w:val="28"/>
        </w:rPr>
        <w:t>понимать изобразительную природу экранных искусств;</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i/>
          <w:iCs/>
          <w:szCs w:val="28"/>
        </w:rPr>
      </w:pPr>
      <w:r w:rsidRPr="005D2B18">
        <w:rPr>
          <w:rFonts w:ascii="Times New Roman" w:hAnsi="Times New Roman"/>
          <w:i/>
          <w:iCs/>
          <w:szCs w:val="28"/>
        </w:rPr>
        <w:t>характеризовать принципы киномонтажа в создании художественного образа;</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i/>
          <w:iCs/>
          <w:szCs w:val="28"/>
        </w:rPr>
      </w:pPr>
      <w:r w:rsidRPr="005D2B18">
        <w:rPr>
          <w:rFonts w:ascii="Times New Roman" w:hAnsi="Times New Roman"/>
          <w:i/>
          <w:iCs/>
          <w:szCs w:val="28"/>
        </w:rPr>
        <w:t>различать понятия: игровой и документальный фильм;</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i/>
          <w:iCs/>
          <w:szCs w:val="28"/>
        </w:rPr>
      </w:pPr>
      <w:r w:rsidRPr="005D2B18">
        <w:rPr>
          <w:rFonts w:ascii="Times New Roman" w:hAnsi="Times New Roman"/>
          <w:i/>
          <w:iCs/>
          <w:szCs w:val="28"/>
        </w:rPr>
        <w:t xml:space="preserve">называть имена мастеров российского кинематографа. </w:t>
      </w:r>
      <w:r w:rsidR="006C7538" w:rsidRPr="005D2B18">
        <w:rPr>
          <w:rFonts w:ascii="Times New Roman" w:hAnsi="Times New Roman"/>
          <w:i/>
          <w:iCs/>
          <w:szCs w:val="28"/>
        </w:rPr>
        <w:t xml:space="preserve">С.М. Эйзенштейн. А.А. Тарковский. </w:t>
      </w:r>
      <w:r w:rsidRPr="005D2B18">
        <w:rPr>
          <w:rFonts w:ascii="Times New Roman" w:hAnsi="Times New Roman"/>
          <w:i/>
          <w:iCs/>
          <w:szCs w:val="28"/>
        </w:rPr>
        <w:t>С.Ф</w:t>
      </w:r>
      <w:r w:rsidR="006C7538" w:rsidRPr="005D2B18">
        <w:rPr>
          <w:rFonts w:ascii="Times New Roman" w:hAnsi="Times New Roman"/>
          <w:i/>
          <w:iCs/>
          <w:szCs w:val="28"/>
        </w:rPr>
        <w:t>. </w:t>
      </w:r>
      <w:r w:rsidRPr="005D2B18">
        <w:rPr>
          <w:rFonts w:ascii="Times New Roman" w:hAnsi="Times New Roman"/>
          <w:i/>
          <w:iCs/>
          <w:szCs w:val="28"/>
        </w:rPr>
        <w:t>Бондарчук. Н.С. Михалков;</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i/>
          <w:iCs/>
          <w:szCs w:val="28"/>
        </w:rPr>
      </w:pPr>
      <w:r w:rsidRPr="005D2B18">
        <w:rPr>
          <w:rFonts w:ascii="Times New Roman" w:hAnsi="Times New Roman"/>
          <w:i/>
          <w:iCs/>
          <w:szCs w:val="28"/>
        </w:rPr>
        <w:t>понимать основы искусства телевидения;</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i/>
          <w:iCs/>
          <w:szCs w:val="28"/>
        </w:rPr>
      </w:pPr>
      <w:r w:rsidRPr="005D2B18">
        <w:rPr>
          <w:rFonts w:ascii="Times New Roman" w:hAnsi="Times New Roman"/>
          <w:i/>
          <w:iCs/>
          <w:szCs w:val="28"/>
        </w:rPr>
        <w:t>понимать различия в творческой работе художника-живописца и сценографа;</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i/>
          <w:iCs/>
          <w:szCs w:val="28"/>
        </w:rPr>
      </w:pPr>
      <w:r w:rsidRPr="005D2B18">
        <w:rPr>
          <w:rFonts w:ascii="Times New Roman" w:hAnsi="Times New Roman"/>
          <w:i/>
          <w:iCs/>
          <w:szCs w:val="28"/>
        </w:rPr>
        <w:t>применять полученные знания о типах оформления сцены при создании школьного спектакля;</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i/>
          <w:iCs/>
          <w:szCs w:val="28"/>
        </w:rPr>
      </w:pPr>
      <w:r w:rsidRPr="005D2B18">
        <w:rPr>
          <w:rFonts w:ascii="Times New Roman" w:hAnsi="Times New Roman"/>
          <w:i/>
          <w:iCs/>
          <w:szCs w:val="28"/>
        </w:rPr>
        <w:t xml:space="preserve">применять в практике любительского спектакля художественно-творческие умения по созданию костюмов, грима и </w:t>
      </w:r>
      <w:r w:rsidR="00245F1D" w:rsidRPr="005D2B18">
        <w:rPr>
          <w:rFonts w:ascii="Times New Roman" w:hAnsi="Times New Roman"/>
          <w:i/>
          <w:iCs/>
          <w:szCs w:val="28"/>
        </w:rPr>
        <w:t>т. д.</w:t>
      </w:r>
      <w:r w:rsidRPr="005D2B18">
        <w:rPr>
          <w:rFonts w:ascii="Times New Roman" w:hAnsi="Times New Roman"/>
          <w:i/>
          <w:iCs/>
          <w:szCs w:val="28"/>
        </w:rPr>
        <w:t xml:space="preserve"> для спектакля из доступных материалов;</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i/>
          <w:iCs/>
          <w:szCs w:val="28"/>
        </w:rPr>
      </w:pPr>
      <w:r w:rsidRPr="005D2B18">
        <w:rPr>
          <w:rFonts w:ascii="Times New Roman" w:hAnsi="Times New Roman"/>
          <w:i/>
          <w:iCs/>
          <w:szCs w:val="28"/>
        </w:rPr>
        <w:t>добиваться в практической работе большей выразительности костюма и его стилевого единства со сценографией спектакля;</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i/>
          <w:iCs/>
          <w:szCs w:val="28"/>
        </w:rPr>
      </w:pPr>
      <w:r w:rsidRPr="005D2B18">
        <w:rPr>
          <w:rFonts w:ascii="Times New Roman" w:hAnsi="Times New Roman"/>
          <w:i/>
          <w:iCs/>
          <w:szCs w:val="28"/>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i/>
          <w:iCs/>
          <w:szCs w:val="28"/>
        </w:rPr>
      </w:pPr>
      <w:r w:rsidRPr="005D2B18">
        <w:rPr>
          <w:rFonts w:ascii="Times New Roman" w:hAnsi="Times New Roman"/>
          <w:i/>
          <w:iCs/>
          <w:szCs w:val="28"/>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5D2B18">
        <w:rPr>
          <w:rFonts w:ascii="Times New Roman" w:hAnsi="Times New Roman"/>
          <w:i/>
          <w:iCs/>
          <w:szCs w:val="28"/>
        </w:rPr>
        <w:t>т. д.</w:t>
      </w:r>
      <w:r w:rsidRPr="005D2B18">
        <w:rPr>
          <w:rFonts w:ascii="Times New Roman" w:hAnsi="Times New Roman"/>
          <w:i/>
          <w:iCs/>
          <w:szCs w:val="28"/>
        </w:rPr>
        <w:t>;</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i/>
          <w:iCs/>
          <w:szCs w:val="28"/>
        </w:rPr>
      </w:pPr>
      <w:r w:rsidRPr="005D2B18">
        <w:rPr>
          <w:rFonts w:ascii="Times New Roman" w:hAnsi="Times New Roman"/>
          <w:i/>
          <w:iCs/>
          <w:szCs w:val="28"/>
        </w:rPr>
        <w:t>пользоваться компьютерной обработкой фотоснимка при исправлении отдельных недочетов и случайностей;</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i/>
          <w:iCs/>
          <w:szCs w:val="28"/>
        </w:rPr>
      </w:pPr>
      <w:r w:rsidRPr="005D2B18">
        <w:rPr>
          <w:rFonts w:ascii="Times New Roman" w:hAnsi="Times New Roman"/>
          <w:i/>
          <w:iCs/>
          <w:szCs w:val="28"/>
        </w:rPr>
        <w:t>понимать и объяснять синтетическую природу фильма;</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i/>
          <w:iCs/>
          <w:szCs w:val="28"/>
        </w:rPr>
      </w:pPr>
      <w:r w:rsidRPr="005D2B18">
        <w:rPr>
          <w:rFonts w:ascii="Times New Roman" w:hAnsi="Times New Roman"/>
          <w:i/>
          <w:iCs/>
          <w:szCs w:val="28"/>
        </w:rPr>
        <w:t>применять первоначальные навыки в создании сценария и замысла фильма;</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i/>
          <w:iCs/>
          <w:szCs w:val="28"/>
        </w:rPr>
      </w:pPr>
      <w:r w:rsidRPr="005D2B18">
        <w:rPr>
          <w:rFonts w:ascii="Times New Roman" w:hAnsi="Times New Roman"/>
          <w:i/>
          <w:iCs/>
          <w:szCs w:val="28"/>
        </w:rPr>
        <w:t>применять полученные ранее знания по композиции и построению кадра;</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i/>
          <w:iCs/>
          <w:szCs w:val="28"/>
        </w:rPr>
      </w:pPr>
      <w:r w:rsidRPr="005D2B18">
        <w:rPr>
          <w:rFonts w:ascii="Times New Roman" w:hAnsi="Times New Roman"/>
          <w:i/>
          <w:iCs/>
          <w:szCs w:val="28"/>
        </w:rPr>
        <w:t>использовать первоначальные навыки операторской грамоты, техники съемки и компьютерного монтажа;</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i/>
          <w:iCs/>
          <w:szCs w:val="28"/>
        </w:rPr>
      </w:pPr>
      <w:r w:rsidRPr="005D2B18">
        <w:rPr>
          <w:rFonts w:ascii="Times New Roman" w:hAnsi="Times New Roman"/>
          <w:i/>
          <w:iCs/>
          <w:szCs w:val="28"/>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i/>
          <w:iCs/>
          <w:szCs w:val="28"/>
        </w:rPr>
      </w:pPr>
      <w:r w:rsidRPr="005D2B18">
        <w:rPr>
          <w:rFonts w:ascii="Times New Roman" w:hAnsi="Times New Roman"/>
          <w:i/>
          <w:iCs/>
          <w:szCs w:val="28"/>
        </w:rPr>
        <w:t>смотреть и анализировать с точки зрения режиссерского, монтажно-операторского искусства фильмы мастеров кино;</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i/>
          <w:iCs/>
          <w:szCs w:val="28"/>
        </w:rPr>
      </w:pPr>
      <w:r w:rsidRPr="005D2B18">
        <w:rPr>
          <w:rFonts w:ascii="Times New Roman" w:hAnsi="Times New Roman"/>
          <w:i/>
          <w:iCs/>
          <w:szCs w:val="28"/>
        </w:rPr>
        <w:t>использовать опыт документальной съемки и тележурналистики для формирования школьного телевидения;</w:t>
      </w:r>
    </w:p>
    <w:p w:rsidR="00E53743" w:rsidRPr="005D2B18" w:rsidRDefault="00E53743" w:rsidP="00D031C4">
      <w:pPr>
        <w:pStyle w:val="a8"/>
        <w:numPr>
          <w:ilvl w:val="0"/>
          <w:numId w:val="123"/>
        </w:numPr>
        <w:tabs>
          <w:tab w:val="left" w:pos="993"/>
        </w:tabs>
        <w:autoSpaceDE w:val="0"/>
        <w:autoSpaceDN w:val="0"/>
        <w:adjustRightInd w:val="0"/>
        <w:ind w:left="0" w:firstLine="709"/>
        <w:jc w:val="both"/>
        <w:rPr>
          <w:rFonts w:ascii="Times New Roman" w:hAnsi="Times New Roman"/>
          <w:szCs w:val="28"/>
        </w:rPr>
      </w:pPr>
      <w:r w:rsidRPr="005D2B18">
        <w:rPr>
          <w:rFonts w:ascii="Times New Roman" w:hAnsi="Times New Roman"/>
          <w:i/>
          <w:iCs/>
          <w:szCs w:val="28"/>
        </w:rPr>
        <w:t>реализовывать сценарно-режиссерскую и операторскую грамоту в практике создания видео-этюда.</w:t>
      </w:r>
    </w:p>
    <w:p w:rsidR="00E53743" w:rsidRPr="005D2B18" w:rsidRDefault="00E53743" w:rsidP="005D2B18">
      <w:pPr>
        <w:spacing w:after="0" w:line="240" w:lineRule="auto"/>
        <w:ind w:firstLine="709"/>
        <w:jc w:val="both"/>
        <w:rPr>
          <w:rFonts w:ascii="Times New Roman" w:hAnsi="Times New Roman"/>
          <w:sz w:val="24"/>
          <w:szCs w:val="28"/>
        </w:rPr>
      </w:pPr>
    </w:p>
    <w:p w:rsidR="00B540EE" w:rsidRPr="005D2B18" w:rsidRDefault="00243C14" w:rsidP="005D2B18">
      <w:pPr>
        <w:pStyle w:val="4"/>
        <w:spacing w:line="240" w:lineRule="auto"/>
        <w:rPr>
          <w:sz w:val="24"/>
        </w:rPr>
      </w:pPr>
      <w:bookmarkStart w:id="78" w:name="_Toc409691644"/>
      <w:bookmarkStart w:id="79" w:name="_Toc410653967"/>
      <w:bookmarkStart w:id="80" w:name="_Toc414553153"/>
      <w:r w:rsidRPr="005D2B18">
        <w:rPr>
          <w:sz w:val="24"/>
        </w:rPr>
        <w:t>1.2.</w:t>
      </w:r>
      <w:r w:rsidR="005D2B18" w:rsidRPr="005D2B18">
        <w:rPr>
          <w:sz w:val="24"/>
        </w:rPr>
        <w:t>5.13</w:t>
      </w:r>
      <w:r w:rsidRPr="005D2B18">
        <w:rPr>
          <w:sz w:val="24"/>
        </w:rPr>
        <w:t xml:space="preserve">. </w:t>
      </w:r>
      <w:r w:rsidR="00B540EE" w:rsidRPr="005D2B18">
        <w:rPr>
          <w:sz w:val="24"/>
        </w:rPr>
        <w:t>Музыка</w:t>
      </w:r>
      <w:bookmarkEnd w:id="78"/>
      <w:bookmarkEnd w:id="79"/>
      <w:bookmarkEnd w:id="80"/>
    </w:p>
    <w:p w:rsidR="00E53743" w:rsidRPr="005D2B18" w:rsidRDefault="00E53743" w:rsidP="005D2B18">
      <w:pPr>
        <w:spacing w:after="0" w:line="240" w:lineRule="auto"/>
        <w:ind w:firstLine="709"/>
        <w:jc w:val="both"/>
        <w:rPr>
          <w:rFonts w:ascii="Times New Roman" w:hAnsi="Times New Roman"/>
          <w:b/>
          <w:sz w:val="24"/>
          <w:szCs w:val="28"/>
        </w:rPr>
      </w:pPr>
      <w:r w:rsidRPr="005D2B18">
        <w:rPr>
          <w:rFonts w:ascii="Times New Roman" w:hAnsi="Times New Roman"/>
          <w:b/>
          <w:sz w:val="24"/>
          <w:szCs w:val="28"/>
        </w:rPr>
        <w:t>Выпускник научится:</w:t>
      </w:r>
    </w:p>
    <w:p w:rsidR="00E53743" w:rsidRPr="005D2B18" w:rsidRDefault="00E53743" w:rsidP="00D031C4">
      <w:pPr>
        <w:numPr>
          <w:ilvl w:val="0"/>
          <w:numId w:val="122"/>
        </w:numPr>
        <w:tabs>
          <w:tab w:val="left" w:pos="993"/>
        </w:tabs>
        <w:spacing w:after="0" w:line="240" w:lineRule="auto"/>
        <w:ind w:left="0" w:firstLine="709"/>
        <w:contextualSpacing/>
        <w:jc w:val="both"/>
        <w:rPr>
          <w:rFonts w:ascii="Times New Roman" w:hAnsi="Times New Roman"/>
          <w:sz w:val="24"/>
          <w:szCs w:val="28"/>
        </w:rPr>
      </w:pPr>
      <w:r w:rsidRPr="005D2B18">
        <w:rPr>
          <w:rFonts w:ascii="Times New Roman" w:hAnsi="Times New Roman"/>
          <w:sz w:val="24"/>
          <w:szCs w:val="28"/>
        </w:rPr>
        <w:t>понимать значение интонации в музыке как носител</w:t>
      </w:r>
      <w:r w:rsidR="00AD272E" w:rsidRPr="005D2B18">
        <w:rPr>
          <w:rFonts w:ascii="Times New Roman" w:hAnsi="Times New Roman"/>
          <w:sz w:val="24"/>
          <w:szCs w:val="28"/>
        </w:rPr>
        <w:t>я</w:t>
      </w:r>
      <w:r w:rsidRPr="005D2B18">
        <w:rPr>
          <w:rFonts w:ascii="Times New Roman" w:hAnsi="Times New Roman"/>
          <w:sz w:val="24"/>
          <w:szCs w:val="28"/>
        </w:rPr>
        <w:t xml:space="preserve"> образного смысла;</w:t>
      </w:r>
    </w:p>
    <w:p w:rsidR="00AD272E" w:rsidRPr="005D2B18" w:rsidRDefault="00AD272E" w:rsidP="00D031C4">
      <w:pPr>
        <w:numPr>
          <w:ilvl w:val="0"/>
          <w:numId w:val="122"/>
        </w:numPr>
        <w:tabs>
          <w:tab w:val="left" w:pos="993"/>
        </w:tabs>
        <w:spacing w:after="0" w:line="240" w:lineRule="auto"/>
        <w:ind w:left="0" w:firstLine="709"/>
        <w:contextualSpacing/>
        <w:jc w:val="both"/>
        <w:rPr>
          <w:rFonts w:ascii="Times New Roman" w:hAnsi="Times New Roman"/>
          <w:sz w:val="24"/>
          <w:szCs w:val="28"/>
        </w:rPr>
      </w:pPr>
      <w:r w:rsidRPr="005D2B18">
        <w:rPr>
          <w:rFonts w:ascii="Times New Roman" w:hAnsi="Times New Roman"/>
          <w:sz w:val="24"/>
          <w:szCs w:val="28"/>
        </w:rPr>
        <w:t>анализировать средства музыкальной выразительности: мелодию, ритм, темп, динамику, лад;</w:t>
      </w:r>
    </w:p>
    <w:p w:rsidR="00AD272E" w:rsidRPr="005D2B18" w:rsidRDefault="00AD272E" w:rsidP="00D031C4">
      <w:pPr>
        <w:numPr>
          <w:ilvl w:val="0"/>
          <w:numId w:val="122"/>
        </w:numPr>
        <w:tabs>
          <w:tab w:val="left" w:pos="993"/>
        </w:tabs>
        <w:spacing w:after="0" w:line="240" w:lineRule="auto"/>
        <w:ind w:left="0" w:firstLine="709"/>
        <w:contextualSpacing/>
        <w:jc w:val="both"/>
        <w:rPr>
          <w:rFonts w:ascii="Times New Roman" w:hAnsi="Times New Roman"/>
          <w:sz w:val="24"/>
          <w:szCs w:val="28"/>
        </w:rPr>
      </w:pPr>
      <w:r w:rsidRPr="005D2B18">
        <w:rPr>
          <w:rFonts w:ascii="Times New Roman" w:hAnsi="Times New Roman"/>
          <w:sz w:val="24"/>
          <w:szCs w:val="28"/>
        </w:rPr>
        <w:t>определять характер музыкальных образов (лирических, драматических, героических, романтических, эпических);</w:t>
      </w:r>
    </w:p>
    <w:p w:rsidR="00AD272E" w:rsidRPr="005D2B18" w:rsidRDefault="00AD272E" w:rsidP="00D031C4">
      <w:pPr>
        <w:numPr>
          <w:ilvl w:val="0"/>
          <w:numId w:val="122"/>
        </w:numPr>
        <w:tabs>
          <w:tab w:val="left" w:pos="993"/>
        </w:tabs>
        <w:spacing w:after="0" w:line="240" w:lineRule="auto"/>
        <w:ind w:left="0" w:firstLine="709"/>
        <w:contextualSpacing/>
        <w:jc w:val="both"/>
        <w:rPr>
          <w:rFonts w:ascii="Times New Roman" w:hAnsi="Times New Roman"/>
          <w:sz w:val="24"/>
          <w:szCs w:val="28"/>
        </w:rPr>
      </w:pPr>
      <w:r w:rsidRPr="005D2B18">
        <w:rPr>
          <w:rFonts w:ascii="Times New Roman" w:hAnsi="Times New Roman"/>
          <w:sz w:val="24"/>
          <w:szCs w:val="28"/>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5D2B18" w:rsidRDefault="00AD272E" w:rsidP="00D031C4">
      <w:pPr>
        <w:numPr>
          <w:ilvl w:val="0"/>
          <w:numId w:val="122"/>
        </w:numPr>
        <w:tabs>
          <w:tab w:val="left" w:pos="993"/>
        </w:tabs>
        <w:spacing w:after="0" w:line="240" w:lineRule="auto"/>
        <w:ind w:left="0" w:firstLine="709"/>
        <w:contextualSpacing/>
        <w:jc w:val="both"/>
        <w:rPr>
          <w:rFonts w:ascii="Times New Roman" w:hAnsi="Times New Roman"/>
          <w:sz w:val="24"/>
          <w:szCs w:val="28"/>
        </w:rPr>
      </w:pPr>
      <w:r w:rsidRPr="005D2B18">
        <w:rPr>
          <w:rFonts w:ascii="Times New Roman" w:hAnsi="Times New Roman"/>
          <w:sz w:val="24"/>
          <w:szCs w:val="28"/>
        </w:rPr>
        <w:t>понимать жизненно-образное содержание музыкальных произведений разных жанров;</w:t>
      </w:r>
    </w:p>
    <w:p w:rsidR="00AD272E" w:rsidRPr="005D2B18" w:rsidRDefault="00AD272E" w:rsidP="00D031C4">
      <w:pPr>
        <w:numPr>
          <w:ilvl w:val="0"/>
          <w:numId w:val="122"/>
        </w:numPr>
        <w:tabs>
          <w:tab w:val="left" w:pos="993"/>
        </w:tabs>
        <w:spacing w:after="0" w:line="240" w:lineRule="auto"/>
        <w:ind w:left="0" w:firstLine="709"/>
        <w:contextualSpacing/>
        <w:jc w:val="both"/>
        <w:rPr>
          <w:rFonts w:ascii="Times New Roman" w:hAnsi="Times New Roman"/>
          <w:sz w:val="24"/>
          <w:szCs w:val="28"/>
        </w:rPr>
      </w:pPr>
      <w:r w:rsidRPr="005D2B18">
        <w:rPr>
          <w:rFonts w:ascii="Times New Roman" w:hAnsi="Times New Roman"/>
          <w:sz w:val="24"/>
          <w:szCs w:val="28"/>
        </w:rPr>
        <w:t>различать и характеризовать приемы взаимодействия и развития образов музыкальных произведений;</w:t>
      </w:r>
    </w:p>
    <w:p w:rsidR="00AD272E" w:rsidRPr="005D2B18" w:rsidRDefault="00AD272E" w:rsidP="00D031C4">
      <w:pPr>
        <w:numPr>
          <w:ilvl w:val="0"/>
          <w:numId w:val="122"/>
        </w:numPr>
        <w:tabs>
          <w:tab w:val="left" w:pos="993"/>
        </w:tabs>
        <w:spacing w:after="0" w:line="240" w:lineRule="auto"/>
        <w:ind w:left="0" w:firstLine="709"/>
        <w:contextualSpacing/>
        <w:jc w:val="both"/>
        <w:rPr>
          <w:rFonts w:ascii="Times New Roman" w:hAnsi="Times New Roman"/>
          <w:sz w:val="24"/>
          <w:szCs w:val="28"/>
        </w:rPr>
      </w:pPr>
      <w:r w:rsidRPr="005D2B18">
        <w:rPr>
          <w:rFonts w:ascii="Times New Roman" w:hAnsi="Times New Roman"/>
          <w:sz w:val="24"/>
          <w:szCs w:val="28"/>
        </w:rPr>
        <w:t>различать многообразие музыкальных образов и способов их развития;</w:t>
      </w:r>
    </w:p>
    <w:p w:rsidR="00AD272E" w:rsidRPr="005D2B18" w:rsidRDefault="00AD272E" w:rsidP="00D031C4">
      <w:pPr>
        <w:numPr>
          <w:ilvl w:val="0"/>
          <w:numId w:val="122"/>
        </w:numPr>
        <w:tabs>
          <w:tab w:val="left" w:pos="993"/>
        </w:tabs>
        <w:spacing w:after="0" w:line="240" w:lineRule="auto"/>
        <w:ind w:left="0" w:firstLine="709"/>
        <w:contextualSpacing/>
        <w:jc w:val="both"/>
        <w:rPr>
          <w:rFonts w:ascii="Times New Roman" w:hAnsi="Times New Roman"/>
          <w:sz w:val="24"/>
          <w:szCs w:val="28"/>
        </w:rPr>
      </w:pPr>
      <w:r w:rsidRPr="005D2B18">
        <w:rPr>
          <w:rFonts w:ascii="Times New Roman" w:hAnsi="Times New Roman"/>
          <w:sz w:val="24"/>
          <w:szCs w:val="28"/>
        </w:rPr>
        <w:t>производить интонационно-образный анализ музыкального произведения;</w:t>
      </w:r>
    </w:p>
    <w:p w:rsidR="00AD272E" w:rsidRPr="005D2B18" w:rsidRDefault="00AD272E" w:rsidP="00D031C4">
      <w:pPr>
        <w:numPr>
          <w:ilvl w:val="0"/>
          <w:numId w:val="122"/>
        </w:numPr>
        <w:tabs>
          <w:tab w:val="left" w:pos="993"/>
        </w:tabs>
        <w:spacing w:after="0" w:line="240" w:lineRule="auto"/>
        <w:ind w:left="0" w:firstLine="709"/>
        <w:contextualSpacing/>
        <w:jc w:val="both"/>
        <w:rPr>
          <w:rFonts w:ascii="Times New Roman" w:hAnsi="Times New Roman"/>
          <w:sz w:val="24"/>
          <w:szCs w:val="28"/>
        </w:rPr>
      </w:pPr>
      <w:r w:rsidRPr="005D2B18">
        <w:rPr>
          <w:rFonts w:ascii="Times New Roman" w:hAnsi="Times New Roman"/>
          <w:sz w:val="24"/>
          <w:szCs w:val="28"/>
        </w:rPr>
        <w:t>понимать основной принцип построения и развития музыки;</w:t>
      </w:r>
    </w:p>
    <w:p w:rsidR="00AD272E" w:rsidRPr="005D2B18" w:rsidRDefault="00AD272E" w:rsidP="00D031C4">
      <w:pPr>
        <w:numPr>
          <w:ilvl w:val="0"/>
          <w:numId w:val="122"/>
        </w:numPr>
        <w:tabs>
          <w:tab w:val="left" w:pos="993"/>
        </w:tabs>
        <w:spacing w:after="0" w:line="240" w:lineRule="auto"/>
        <w:ind w:left="0" w:firstLine="709"/>
        <w:contextualSpacing/>
        <w:jc w:val="both"/>
        <w:rPr>
          <w:rFonts w:ascii="Times New Roman" w:hAnsi="Times New Roman"/>
          <w:sz w:val="24"/>
          <w:szCs w:val="28"/>
        </w:rPr>
      </w:pPr>
      <w:r w:rsidRPr="005D2B18">
        <w:rPr>
          <w:rFonts w:ascii="Times New Roman" w:hAnsi="Times New Roman"/>
          <w:sz w:val="24"/>
          <w:szCs w:val="28"/>
        </w:rPr>
        <w:t>анализировать взаимосвязь жизненного содержания музыки и музыкальных образов;</w:t>
      </w:r>
    </w:p>
    <w:p w:rsidR="00AD272E" w:rsidRPr="005D2B18" w:rsidRDefault="00AD272E" w:rsidP="00D031C4">
      <w:pPr>
        <w:numPr>
          <w:ilvl w:val="0"/>
          <w:numId w:val="122"/>
        </w:numPr>
        <w:tabs>
          <w:tab w:val="left" w:pos="993"/>
        </w:tabs>
        <w:spacing w:after="0" w:line="240" w:lineRule="auto"/>
        <w:ind w:left="0" w:firstLine="709"/>
        <w:contextualSpacing/>
        <w:jc w:val="both"/>
        <w:rPr>
          <w:rFonts w:ascii="Times New Roman" w:hAnsi="Times New Roman"/>
          <w:sz w:val="24"/>
          <w:szCs w:val="28"/>
        </w:rPr>
      </w:pPr>
      <w:r w:rsidRPr="005D2B18">
        <w:rPr>
          <w:rFonts w:ascii="Times New Roman" w:hAnsi="Times New Roman"/>
          <w:sz w:val="24"/>
          <w:szCs w:val="28"/>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5D2B18" w:rsidRDefault="00AD272E" w:rsidP="00D031C4">
      <w:pPr>
        <w:numPr>
          <w:ilvl w:val="0"/>
          <w:numId w:val="122"/>
        </w:numPr>
        <w:tabs>
          <w:tab w:val="left" w:pos="993"/>
        </w:tabs>
        <w:spacing w:after="0" w:line="240" w:lineRule="auto"/>
        <w:ind w:left="0" w:firstLine="709"/>
        <w:contextualSpacing/>
        <w:jc w:val="both"/>
        <w:rPr>
          <w:rFonts w:ascii="Times New Roman" w:hAnsi="Times New Roman"/>
          <w:sz w:val="24"/>
          <w:szCs w:val="28"/>
        </w:rPr>
      </w:pPr>
      <w:r w:rsidRPr="005D2B18">
        <w:rPr>
          <w:rFonts w:ascii="Times New Roman" w:hAnsi="Times New Roman"/>
          <w:sz w:val="24"/>
          <w:szCs w:val="28"/>
        </w:rPr>
        <w:t>понимать значение устного народного музыкального творчества в развитии общей культуры народа;</w:t>
      </w:r>
    </w:p>
    <w:p w:rsidR="00AD272E" w:rsidRPr="005D2B18" w:rsidRDefault="00AD272E" w:rsidP="00D031C4">
      <w:pPr>
        <w:numPr>
          <w:ilvl w:val="0"/>
          <w:numId w:val="122"/>
        </w:numPr>
        <w:tabs>
          <w:tab w:val="left" w:pos="993"/>
        </w:tabs>
        <w:spacing w:after="0" w:line="240" w:lineRule="auto"/>
        <w:ind w:left="0" w:firstLine="709"/>
        <w:contextualSpacing/>
        <w:jc w:val="both"/>
        <w:rPr>
          <w:rFonts w:ascii="Times New Roman" w:hAnsi="Times New Roman"/>
          <w:sz w:val="24"/>
          <w:szCs w:val="28"/>
        </w:rPr>
      </w:pPr>
      <w:r w:rsidRPr="005D2B18">
        <w:rPr>
          <w:rFonts w:ascii="Times New Roman" w:hAnsi="Times New Roman"/>
          <w:sz w:val="24"/>
          <w:szCs w:val="28"/>
        </w:rPr>
        <w:t>определять основные жанры русской народной музыки: былины, лирические песни, частушки, разновидности обрядовых песен;</w:t>
      </w:r>
    </w:p>
    <w:p w:rsidR="00AD272E" w:rsidRPr="005D2B18" w:rsidRDefault="00AD272E" w:rsidP="00D031C4">
      <w:pPr>
        <w:numPr>
          <w:ilvl w:val="0"/>
          <w:numId w:val="122"/>
        </w:numPr>
        <w:tabs>
          <w:tab w:val="left" w:pos="993"/>
        </w:tabs>
        <w:spacing w:after="0" w:line="240" w:lineRule="auto"/>
        <w:ind w:left="0" w:firstLine="709"/>
        <w:contextualSpacing/>
        <w:jc w:val="both"/>
        <w:rPr>
          <w:rFonts w:ascii="Times New Roman" w:hAnsi="Times New Roman"/>
          <w:sz w:val="24"/>
          <w:szCs w:val="28"/>
        </w:rPr>
      </w:pPr>
      <w:r w:rsidRPr="005D2B18">
        <w:rPr>
          <w:rFonts w:ascii="Times New Roman" w:hAnsi="Times New Roman"/>
          <w:sz w:val="24"/>
          <w:szCs w:val="28"/>
        </w:rPr>
        <w:t>понимать специфику перевоплощения народной музыки в произведениях композиторов;</w:t>
      </w:r>
    </w:p>
    <w:p w:rsidR="00AD272E" w:rsidRPr="005D2B18" w:rsidRDefault="00AD272E" w:rsidP="00D031C4">
      <w:pPr>
        <w:numPr>
          <w:ilvl w:val="0"/>
          <w:numId w:val="122"/>
        </w:numPr>
        <w:tabs>
          <w:tab w:val="left" w:pos="993"/>
        </w:tabs>
        <w:spacing w:after="0" w:line="240" w:lineRule="auto"/>
        <w:ind w:left="0" w:firstLine="709"/>
        <w:contextualSpacing/>
        <w:jc w:val="both"/>
        <w:rPr>
          <w:rFonts w:ascii="Times New Roman" w:hAnsi="Times New Roman"/>
          <w:sz w:val="24"/>
          <w:szCs w:val="28"/>
        </w:rPr>
      </w:pPr>
      <w:r w:rsidRPr="005D2B18">
        <w:rPr>
          <w:rFonts w:ascii="Times New Roman" w:hAnsi="Times New Roman"/>
          <w:sz w:val="24"/>
          <w:szCs w:val="28"/>
        </w:rPr>
        <w:t>понимать взаимосвязь профессиональной композиторской музыки и народного музыкального творчества;</w:t>
      </w:r>
    </w:p>
    <w:p w:rsidR="00AD272E" w:rsidRPr="005D2B18" w:rsidRDefault="00AD272E" w:rsidP="00D031C4">
      <w:pPr>
        <w:numPr>
          <w:ilvl w:val="0"/>
          <w:numId w:val="122"/>
        </w:numPr>
        <w:tabs>
          <w:tab w:val="left" w:pos="993"/>
        </w:tabs>
        <w:spacing w:after="0" w:line="240" w:lineRule="auto"/>
        <w:ind w:left="0" w:firstLine="709"/>
        <w:contextualSpacing/>
        <w:jc w:val="both"/>
        <w:rPr>
          <w:rFonts w:ascii="Times New Roman" w:hAnsi="Times New Roman"/>
          <w:sz w:val="24"/>
          <w:szCs w:val="28"/>
        </w:rPr>
      </w:pPr>
      <w:r w:rsidRPr="005D2B18">
        <w:rPr>
          <w:rFonts w:ascii="Times New Roman" w:hAnsi="Times New Roman"/>
          <w:sz w:val="24"/>
          <w:szCs w:val="28"/>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5D2B18" w:rsidRDefault="00AD272E" w:rsidP="00D031C4">
      <w:pPr>
        <w:numPr>
          <w:ilvl w:val="0"/>
          <w:numId w:val="122"/>
        </w:numPr>
        <w:tabs>
          <w:tab w:val="left" w:pos="993"/>
        </w:tabs>
        <w:spacing w:after="0" w:line="240" w:lineRule="auto"/>
        <w:ind w:left="0" w:firstLine="709"/>
        <w:contextualSpacing/>
        <w:jc w:val="both"/>
        <w:rPr>
          <w:rFonts w:ascii="Times New Roman" w:hAnsi="Times New Roman"/>
          <w:sz w:val="24"/>
          <w:szCs w:val="28"/>
        </w:rPr>
      </w:pPr>
      <w:r w:rsidRPr="005D2B18">
        <w:rPr>
          <w:rFonts w:ascii="Times New Roman" w:hAnsi="Times New Roman"/>
          <w:sz w:val="24"/>
          <w:szCs w:val="28"/>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5D2B18" w:rsidRDefault="00AD272E" w:rsidP="00D031C4">
      <w:pPr>
        <w:numPr>
          <w:ilvl w:val="0"/>
          <w:numId w:val="122"/>
        </w:numPr>
        <w:tabs>
          <w:tab w:val="left" w:pos="993"/>
        </w:tabs>
        <w:spacing w:after="0" w:line="240" w:lineRule="auto"/>
        <w:ind w:left="0" w:firstLine="709"/>
        <w:contextualSpacing/>
        <w:jc w:val="both"/>
        <w:rPr>
          <w:rFonts w:ascii="Times New Roman" w:hAnsi="Times New Roman"/>
          <w:sz w:val="24"/>
          <w:szCs w:val="28"/>
        </w:rPr>
      </w:pPr>
      <w:r w:rsidRPr="005D2B18">
        <w:rPr>
          <w:rFonts w:ascii="Times New Roman" w:hAnsi="Times New Roman"/>
          <w:sz w:val="24"/>
          <w:szCs w:val="28"/>
        </w:rPr>
        <w:t>определять основные признаки исторических эпох, стилевых направлений и национальных школ в западноевропейской музыке;</w:t>
      </w:r>
    </w:p>
    <w:p w:rsidR="00AD272E" w:rsidRPr="005D2B18" w:rsidRDefault="00AD272E" w:rsidP="00D031C4">
      <w:pPr>
        <w:numPr>
          <w:ilvl w:val="0"/>
          <w:numId w:val="122"/>
        </w:numPr>
        <w:tabs>
          <w:tab w:val="left" w:pos="993"/>
        </w:tabs>
        <w:spacing w:after="0" w:line="240" w:lineRule="auto"/>
        <w:ind w:left="0" w:firstLine="709"/>
        <w:contextualSpacing/>
        <w:jc w:val="both"/>
        <w:rPr>
          <w:rFonts w:ascii="Times New Roman" w:hAnsi="Times New Roman"/>
          <w:sz w:val="24"/>
          <w:szCs w:val="28"/>
        </w:rPr>
      </w:pPr>
      <w:r w:rsidRPr="005D2B18">
        <w:rPr>
          <w:rFonts w:ascii="Times New Roman" w:hAnsi="Times New Roman"/>
          <w:sz w:val="24"/>
          <w:szCs w:val="28"/>
        </w:rPr>
        <w:t>узнавать характерные черты и образцы творчества крупнейших русских и зарубежных композиторов;</w:t>
      </w:r>
    </w:p>
    <w:p w:rsidR="00AD272E" w:rsidRPr="005D2B18" w:rsidRDefault="00AD272E" w:rsidP="00D031C4">
      <w:pPr>
        <w:numPr>
          <w:ilvl w:val="0"/>
          <w:numId w:val="122"/>
        </w:numPr>
        <w:tabs>
          <w:tab w:val="left" w:pos="993"/>
        </w:tabs>
        <w:spacing w:after="0" w:line="240" w:lineRule="auto"/>
        <w:ind w:left="0" w:firstLine="709"/>
        <w:contextualSpacing/>
        <w:jc w:val="both"/>
        <w:rPr>
          <w:rFonts w:ascii="Times New Roman" w:hAnsi="Times New Roman"/>
          <w:sz w:val="24"/>
          <w:szCs w:val="28"/>
        </w:rPr>
      </w:pPr>
      <w:r w:rsidRPr="005D2B18">
        <w:rPr>
          <w:rFonts w:ascii="Times New Roman" w:hAnsi="Times New Roman"/>
          <w:sz w:val="24"/>
          <w:szCs w:val="28"/>
        </w:rPr>
        <w:t>выявлять общее и особенное при сравнении музыкальных произведений на основе полученных знаний о стилевых направлениях;</w:t>
      </w:r>
    </w:p>
    <w:p w:rsidR="00AD272E" w:rsidRPr="005D2B18" w:rsidRDefault="00AD272E" w:rsidP="00D031C4">
      <w:pPr>
        <w:numPr>
          <w:ilvl w:val="0"/>
          <w:numId w:val="122"/>
        </w:numPr>
        <w:tabs>
          <w:tab w:val="left" w:pos="993"/>
        </w:tabs>
        <w:spacing w:after="0" w:line="240" w:lineRule="auto"/>
        <w:ind w:left="0" w:firstLine="709"/>
        <w:contextualSpacing/>
        <w:jc w:val="both"/>
        <w:rPr>
          <w:rFonts w:ascii="Times New Roman" w:hAnsi="Times New Roman"/>
          <w:sz w:val="24"/>
          <w:szCs w:val="28"/>
        </w:rPr>
      </w:pPr>
      <w:r w:rsidRPr="005D2B18">
        <w:rPr>
          <w:rFonts w:ascii="Times New Roman" w:hAnsi="Times New Roman"/>
          <w:sz w:val="24"/>
          <w:szCs w:val="28"/>
        </w:rPr>
        <w:t>различать жанры вокальной, инструментальной, вокально-инструментальной, камерно-инструментальной, симфонической музыки;</w:t>
      </w:r>
    </w:p>
    <w:p w:rsidR="00AD272E" w:rsidRPr="005D2B18" w:rsidRDefault="00AD272E" w:rsidP="00D031C4">
      <w:pPr>
        <w:numPr>
          <w:ilvl w:val="0"/>
          <w:numId w:val="122"/>
        </w:numPr>
        <w:tabs>
          <w:tab w:val="left" w:pos="993"/>
        </w:tabs>
        <w:spacing w:after="0" w:line="240" w:lineRule="auto"/>
        <w:ind w:left="0" w:firstLine="709"/>
        <w:contextualSpacing/>
        <w:jc w:val="both"/>
        <w:rPr>
          <w:rFonts w:ascii="Times New Roman" w:hAnsi="Times New Roman"/>
          <w:sz w:val="24"/>
          <w:szCs w:val="28"/>
        </w:rPr>
      </w:pPr>
      <w:r w:rsidRPr="005D2B18">
        <w:rPr>
          <w:rFonts w:ascii="Times New Roman" w:hAnsi="Times New Roman"/>
          <w:sz w:val="24"/>
          <w:szCs w:val="28"/>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D272E" w:rsidRPr="005D2B18" w:rsidRDefault="00AD272E" w:rsidP="00D031C4">
      <w:pPr>
        <w:numPr>
          <w:ilvl w:val="0"/>
          <w:numId w:val="122"/>
        </w:numPr>
        <w:tabs>
          <w:tab w:val="left" w:pos="993"/>
        </w:tabs>
        <w:spacing w:after="0" w:line="240" w:lineRule="auto"/>
        <w:ind w:left="0" w:firstLine="709"/>
        <w:contextualSpacing/>
        <w:jc w:val="both"/>
        <w:rPr>
          <w:rFonts w:ascii="Times New Roman" w:hAnsi="Times New Roman"/>
          <w:sz w:val="24"/>
          <w:szCs w:val="28"/>
        </w:rPr>
      </w:pPr>
      <w:r w:rsidRPr="005D2B18">
        <w:rPr>
          <w:rFonts w:ascii="Times New Roman" w:hAnsi="Times New Roman"/>
          <w:sz w:val="24"/>
          <w:szCs w:val="28"/>
        </w:rPr>
        <w:t>узнавать формы построения музыки (двухчастную, трехчастную, вариации, рондо);</w:t>
      </w:r>
    </w:p>
    <w:p w:rsidR="00AD272E" w:rsidRPr="005D2B18" w:rsidRDefault="00AD272E" w:rsidP="00D031C4">
      <w:pPr>
        <w:numPr>
          <w:ilvl w:val="0"/>
          <w:numId w:val="122"/>
        </w:numPr>
        <w:tabs>
          <w:tab w:val="left" w:pos="993"/>
        </w:tabs>
        <w:spacing w:after="0" w:line="240" w:lineRule="auto"/>
        <w:ind w:left="0" w:firstLine="709"/>
        <w:contextualSpacing/>
        <w:jc w:val="both"/>
        <w:rPr>
          <w:rFonts w:ascii="Times New Roman" w:hAnsi="Times New Roman"/>
          <w:sz w:val="24"/>
          <w:szCs w:val="28"/>
        </w:rPr>
      </w:pPr>
      <w:r w:rsidRPr="005D2B18">
        <w:rPr>
          <w:rFonts w:ascii="Times New Roman" w:hAnsi="Times New Roman"/>
          <w:sz w:val="24"/>
          <w:szCs w:val="28"/>
        </w:rPr>
        <w:t>определять тембры музыкальных инструментов;</w:t>
      </w:r>
    </w:p>
    <w:p w:rsidR="00AD272E" w:rsidRPr="005D2B18" w:rsidRDefault="00AD272E" w:rsidP="00D031C4">
      <w:pPr>
        <w:numPr>
          <w:ilvl w:val="0"/>
          <w:numId w:val="122"/>
        </w:numPr>
        <w:tabs>
          <w:tab w:val="left" w:pos="993"/>
        </w:tabs>
        <w:spacing w:after="0" w:line="240" w:lineRule="auto"/>
        <w:ind w:left="0" w:firstLine="709"/>
        <w:contextualSpacing/>
        <w:jc w:val="both"/>
        <w:rPr>
          <w:rFonts w:ascii="Times New Roman" w:hAnsi="Times New Roman"/>
          <w:sz w:val="24"/>
          <w:szCs w:val="28"/>
        </w:rPr>
      </w:pPr>
      <w:r w:rsidRPr="005D2B18">
        <w:rPr>
          <w:rFonts w:ascii="Times New Roman" w:hAnsi="Times New Roman"/>
          <w:sz w:val="24"/>
          <w:szCs w:val="28"/>
        </w:rPr>
        <w:t>называть и определять звучание музыкальных инструментов: духовых, струнных, ударных, современных электронных;</w:t>
      </w:r>
    </w:p>
    <w:p w:rsidR="00AD272E" w:rsidRPr="005D2B18" w:rsidRDefault="00AD272E" w:rsidP="00D031C4">
      <w:pPr>
        <w:numPr>
          <w:ilvl w:val="0"/>
          <w:numId w:val="122"/>
        </w:numPr>
        <w:tabs>
          <w:tab w:val="left" w:pos="993"/>
        </w:tabs>
        <w:spacing w:after="0" w:line="240" w:lineRule="auto"/>
        <w:ind w:left="0" w:firstLine="709"/>
        <w:contextualSpacing/>
        <w:jc w:val="both"/>
        <w:rPr>
          <w:rFonts w:ascii="Times New Roman" w:hAnsi="Times New Roman"/>
          <w:sz w:val="24"/>
          <w:szCs w:val="28"/>
        </w:rPr>
      </w:pPr>
      <w:r w:rsidRPr="005D2B18">
        <w:rPr>
          <w:rFonts w:ascii="Times New Roman" w:hAnsi="Times New Roman"/>
          <w:sz w:val="24"/>
          <w:szCs w:val="28"/>
        </w:rPr>
        <w:t>определять виды оркестров: симфонического, духового, камерного, оркестра народных инструментов, эстрадно-джазового оркестра;</w:t>
      </w:r>
    </w:p>
    <w:p w:rsidR="00AD272E" w:rsidRPr="005D2B18" w:rsidRDefault="00AD272E" w:rsidP="00D031C4">
      <w:pPr>
        <w:numPr>
          <w:ilvl w:val="0"/>
          <w:numId w:val="122"/>
        </w:numPr>
        <w:tabs>
          <w:tab w:val="left" w:pos="993"/>
        </w:tabs>
        <w:spacing w:after="0" w:line="240" w:lineRule="auto"/>
        <w:ind w:left="0" w:firstLine="709"/>
        <w:contextualSpacing/>
        <w:jc w:val="both"/>
        <w:rPr>
          <w:rFonts w:ascii="Times New Roman" w:hAnsi="Times New Roman"/>
          <w:sz w:val="24"/>
          <w:szCs w:val="28"/>
        </w:rPr>
      </w:pPr>
      <w:r w:rsidRPr="005D2B18">
        <w:rPr>
          <w:rFonts w:ascii="Times New Roman" w:hAnsi="Times New Roman"/>
          <w:sz w:val="24"/>
          <w:szCs w:val="28"/>
        </w:rPr>
        <w:t>владеть музыкальными терминами в пределах изучаемой темы;</w:t>
      </w:r>
    </w:p>
    <w:p w:rsidR="00AD272E" w:rsidRPr="005D2B18" w:rsidRDefault="00AD272E" w:rsidP="00D031C4">
      <w:pPr>
        <w:numPr>
          <w:ilvl w:val="0"/>
          <w:numId w:val="122"/>
        </w:numPr>
        <w:tabs>
          <w:tab w:val="left" w:pos="993"/>
        </w:tabs>
        <w:spacing w:after="0" w:line="240" w:lineRule="auto"/>
        <w:ind w:left="0" w:firstLine="709"/>
        <w:contextualSpacing/>
        <w:jc w:val="both"/>
        <w:rPr>
          <w:rFonts w:ascii="Times New Roman" w:hAnsi="Times New Roman"/>
          <w:sz w:val="24"/>
          <w:szCs w:val="28"/>
        </w:rPr>
      </w:pPr>
      <w:r w:rsidRPr="005D2B18">
        <w:rPr>
          <w:rFonts w:ascii="Times New Roman" w:hAnsi="Times New Roman"/>
          <w:sz w:val="24"/>
          <w:szCs w:val="28"/>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AD272E" w:rsidRPr="005D2B18" w:rsidRDefault="00AD272E" w:rsidP="00D031C4">
      <w:pPr>
        <w:numPr>
          <w:ilvl w:val="0"/>
          <w:numId w:val="122"/>
        </w:numPr>
        <w:tabs>
          <w:tab w:val="left" w:pos="993"/>
        </w:tabs>
        <w:spacing w:after="0" w:line="240" w:lineRule="auto"/>
        <w:ind w:left="0" w:firstLine="709"/>
        <w:contextualSpacing/>
        <w:jc w:val="both"/>
        <w:rPr>
          <w:rFonts w:ascii="Times New Roman" w:hAnsi="Times New Roman"/>
          <w:sz w:val="24"/>
          <w:szCs w:val="28"/>
        </w:rPr>
      </w:pPr>
      <w:r w:rsidRPr="005D2B18">
        <w:rPr>
          <w:rFonts w:ascii="Times New Roman" w:hAnsi="Times New Roman"/>
          <w:sz w:val="24"/>
          <w:szCs w:val="28"/>
        </w:rPr>
        <w:t>определять характерные особенности музыкального языка;</w:t>
      </w:r>
    </w:p>
    <w:p w:rsidR="00AD272E" w:rsidRPr="005D2B18" w:rsidRDefault="00AD272E" w:rsidP="00D031C4">
      <w:pPr>
        <w:numPr>
          <w:ilvl w:val="0"/>
          <w:numId w:val="122"/>
        </w:numPr>
        <w:tabs>
          <w:tab w:val="left" w:pos="993"/>
        </w:tabs>
        <w:spacing w:after="0" w:line="240" w:lineRule="auto"/>
        <w:ind w:left="0" w:firstLine="709"/>
        <w:contextualSpacing/>
        <w:jc w:val="both"/>
        <w:rPr>
          <w:rFonts w:ascii="Times New Roman" w:hAnsi="Times New Roman"/>
          <w:sz w:val="24"/>
          <w:szCs w:val="28"/>
        </w:rPr>
      </w:pPr>
      <w:r w:rsidRPr="005D2B18">
        <w:rPr>
          <w:rFonts w:ascii="Times New Roman" w:hAnsi="Times New Roman"/>
          <w:sz w:val="24"/>
          <w:szCs w:val="28"/>
        </w:rPr>
        <w:t>эмоционально-образно воспринимать и характеризовать музыкальные произведения;</w:t>
      </w:r>
    </w:p>
    <w:p w:rsidR="00AD272E" w:rsidRPr="005D2B18" w:rsidRDefault="00AD272E" w:rsidP="00D031C4">
      <w:pPr>
        <w:numPr>
          <w:ilvl w:val="0"/>
          <w:numId w:val="122"/>
        </w:numPr>
        <w:tabs>
          <w:tab w:val="left" w:pos="993"/>
        </w:tabs>
        <w:spacing w:after="0" w:line="240" w:lineRule="auto"/>
        <w:ind w:left="0" w:firstLine="709"/>
        <w:contextualSpacing/>
        <w:jc w:val="both"/>
        <w:rPr>
          <w:rFonts w:ascii="Times New Roman" w:hAnsi="Times New Roman"/>
          <w:sz w:val="24"/>
          <w:szCs w:val="28"/>
        </w:rPr>
      </w:pPr>
      <w:r w:rsidRPr="005D2B18">
        <w:rPr>
          <w:rFonts w:ascii="Times New Roman" w:hAnsi="Times New Roman"/>
          <w:sz w:val="24"/>
          <w:szCs w:val="28"/>
        </w:rPr>
        <w:t>анализировать произведения выдающихся композиторов прошлого и современности;</w:t>
      </w:r>
    </w:p>
    <w:p w:rsidR="00AD272E" w:rsidRPr="005D2B18" w:rsidRDefault="00AD272E" w:rsidP="00D031C4">
      <w:pPr>
        <w:numPr>
          <w:ilvl w:val="0"/>
          <w:numId w:val="122"/>
        </w:numPr>
        <w:tabs>
          <w:tab w:val="left" w:pos="993"/>
        </w:tabs>
        <w:spacing w:after="0" w:line="240" w:lineRule="auto"/>
        <w:ind w:left="0" w:firstLine="709"/>
        <w:contextualSpacing/>
        <w:jc w:val="both"/>
        <w:rPr>
          <w:rFonts w:ascii="Times New Roman" w:hAnsi="Times New Roman"/>
          <w:sz w:val="24"/>
          <w:szCs w:val="28"/>
        </w:rPr>
      </w:pPr>
      <w:r w:rsidRPr="005D2B18">
        <w:rPr>
          <w:rFonts w:ascii="Times New Roman" w:hAnsi="Times New Roman"/>
          <w:sz w:val="24"/>
          <w:szCs w:val="28"/>
        </w:rPr>
        <w:t>анализировать единство жизненного содержания и художественной формы в различных музыкальных образах;</w:t>
      </w:r>
    </w:p>
    <w:p w:rsidR="00AD272E" w:rsidRPr="005D2B18" w:rsidRDefault="00AD272E" w:rsidP="00D031C4">
      <w:pPr>
        <w:numPr>
          <w:ilvl w:val="0"/>
          <w:numId w:val="122"/>
        </w:numPr>
        <w:tabs>
          <w:tab w:val="left" w:pos="993"/>
        </w:tabs>
        <w:spacing w:after="0" w:line="240" w:lineRule="auto"/>
        <w:ind w:left="0" w:firstLine="709"/>
        <w:contextualSpacing/>
        <w:jc w:val="both"/>
        <w:rPr>
          <w:rFonts w:ascii="Times New Roman" w:hAnsi="Times New Roman"/>
          <w:sz w:val="24"/>
          <w:szCs w:val="28"/>
        </w:rPr>
      </w:pPr>
      <w:r w:rsidRPr="005D2B18">
        <w:rPr>
          <w:rFonts w:ascii="Times New Roman" w:hAnsi="Times New Roman"/>
          <w:sz w:val="24"/>
          <w:szCs w:val="28"/>
        </w:rPr>
        <w:t>творчески интерпретировать содержание музыкальных произведений;</w:t>
      </w:r>
    </w:p>
    <w:p w:rsidR="00AD272E" w:rsidRPr="005D2B18" w:rsidRDefault="00AD272E" w:rsidP="00D031C4">
      <w:pPr>
        <w:numPr>
          <w:ilvl w:val="0"/>
          <w:numId w:val="122"/>
        </w:numPr>
        <w:tabs>
          <w:tab w:val="left" w:pos="993"/>
        </w:tabs>
        <w:spacing w:after="0" w:line="240" w:lineRule="auto"/>
        <w:ind w:left="0" w:firstLine="709"/>
        <w:contextualSpacing/>
        <w:jc w:val="both"/>
        <w:rPr>
          <w:rFonts w:ascii="Times New Roman" w:hAnsi="Times New Roman"/>
          <w:sz w:val="24"/>
          <w:szCs w:val="28"/>
        </w:rPr>
      </w:pPr>
      <w:r w:rsidRPr="005D2B18">
        <w:rPr>
          <w:rFonts w:ascii="Times New Roman" w:hAnsi="Times New Roman"/>
          <w:sz w:val="24"/>
          <w:szCs w:val="28"/>
        </w:rPr>
        <w:t xml:space="preserve">выявлять особенности интерпретации одной и той же художественной идеи, сюжета в творчестве различных композиторов; </w:t>
      </w:r>
    </w:p>
    <w:p w:rsidR="00AD272E" w:rsidRPr="005D2B18" w:rsidRDefault="00AD272E" w:rsidP="00D031C4">
      <w:pPr>
        <w:numPr>
          <w:ilvl w:val="0"/>
          <w:numId w:val="122"/>
        </w:numPr>
        <w:tabs>
          <w:tab w:val="left" w:pos="993"/>
        </w:tabs>
        <w:spacing w:after="0" w:line="240" w:lineRule="auto"/>
        <w:ind w:left="0" w:firstLine="709"/>
        <w:contextualSpacing/>
        <w:jc w:val="both"/>
        <w:rPr>
          <w:rFonts w:ascii="Times New Roman" w:hAnsi="Times New Roman"/>
          <w:sz w:val="24"/>
          <w:szCs w:val="28"/>
        </w:rPr>
      </w:pPr>
      <w:r w:rsidRPr="005D2B18">
        <w:rPr>
          <w:rFonts w:ascii="Times New Roman" w:hAnsi="Times New Roman"/>
          <w:sz w:val="24"/>
          <w:szCs w:val="28"/>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5D2B18" w:rsidRDefault="00AD272E" w:rsidP="00D031C4">
      <w:pPr>
        <w:numPr>
          <w:ilvl w:val="0"/>
          <w:numId w:val="122"/>
        </w:numPr>
        <w:tabs>
          <w:tab w:val="left" w:pos="993"/>
        </w:tabs>
        <w:spacing w:after="0" w:line="240" w:lineRule="auto"/>
        <w:ind w:left="0" w:firstLine="709"/>
        <w:contextualSpacing/>
        <w:jc w:val="both"/>
        <w:rPr>
          <w:rFonts w:ascii="Times New Roman" w:hAnsi="Times New Roman"/>
          <w:sz w:val="24"/>
          <w:szCs w:val="28"/>
        </w:rPr>
      </w:pPr>
      <w:r w:rsidRPr="005D2B18">
        <w:rPr>
          <w:rFonts w:ascii="Times New Roman" w:hAnsi="Times New Roman"/>
          <w:sz w:val="24"/>
          <w:szCs w:val="28"/>
        </w:rPr>
        <w:t>различать интерпретацию классической музыки в современных обработках;</w:t>
      </w:r>
    </w:p>
    <w:p w:rsidR="00AD272E" w:rsidRPr="005D2B18" w:rsidRDefault="00AD272E" w:rsidP="00D031C4">
      <w:pPr>
        <w:numPr>
          <w:ilvl w:val="0"/>
          <w:numId w:val="122"/>
        </w:numPr>
        <w:tabs>
          <w:tab w:val="left" w:pos="993"/>
        </w:tabs>
        <w:spacing w:after="0" w:line="240" w:lineRule="auto"/>
        <w:ind w:left="0" w:firstLine="709"/>
        <w:contextualSpacing/>
        <w:jc w:val="both"/>
        <w:rPr>
          <w:rFonts w:ascii="Times New Roman" w:hAnsi="Times New Roman"/>
          <w:sz w:val="24"/>
          <w:szCs w:val="28"/>
        </w:rPr>
      </w:pPr>
      <w:r w:rsidRPr="005D2B18">
        <w:rPr>
          <w:rFonts w:ascii="Times New Roman" w:hAnsi="Times New Roman"/>
          <w:sz w:val="24"/>
          <w:szCs w:val="28"/>
        </w:rPr>
        <w:t>определять характерные признаки современной популярной музыки;</w:t>
      </w:r>
    </w:p>
    <w:p w:rsidR="00AD272E" w:rsidRPr="005D2B18" w:rsidRDefault="00AD272E" w:rsidP="00D031C4">
      <w:pPr>
        <w:numPr>
          <w:ilvl w:val="0"/>
          <w:numId w:val="122"/>
        </w:numPr>
        <w:tabs>
          <w:tab w:val="left" w:pos="993"/>
        </w:tabs>
        <w:spacing w:after="0" w:line="240" w:lineRule="auto"/>
        <w:ind w:left="0" w:firstLine="709"/>
        <w:contextualSpacing/>
        <w:jc w:val="both"/>
        <w:rPr>
          <w:rFonts w:ascii="Times New Roman" w:hAnsi="Times New Roman"/>
          <w:sz w:val="24"/>
          <w:szCs w:val="28"/>
        </w:rPr>
      </w:pPr>
      <w:r w:rsidRPr="005D2B18">
        <w:rPr>
          <w:rFonts w:ascii="Times New Roman" w:hAnsi="Times New Roman"/>
          <w:sz w:val="24"/>
          <w:szCs w:val="28"/>
        </w:rPr>
        <w:t>называть стили рок-музыки и ее отдельных направлений: рок-оперы, рок-н-ролла и др.;</w:t>
      </w:r>
    </w:p>
    <w:p w:rsidR="00AD272E" w:rsidRPr="005D2B18" w:rsidRDefault="00AD272E" w:rsidP="00D031C4">
      <w:pPr>
        <w:numPr>
          <w:ilvl w:val="0"/>
          <w:numId w:val="122"/>
        </w:numPr>
        <w:tabs>
          <w:tab w:val="left" w:pos="993"/>
        </w:tabs>
        <w:spacing w:after="0" w:line="240" w:lineRule="auto"/>
        <w:ind w:left="0" w:firstLine="709"/>
        <w:contextualSpacing/>
        <w:jc w:val="both"/>
        <w:rPr>
          <w:rFonts w:ascii="Times New Roman" w:hAnsi="Times New Roman"/>
          <w:sz w:val="24"/>
          <w:szCs w:val="28"/>
        </w:rPr>
      </w:pPr>
      <w:r w:rsidRPr="005D2B18">
        <w:rPr>
          <w:rFonts w:ascii="Times New Roman" w:hAnsi="Times New Roman"/>
          <w:sz w:val="24"/>
          <w:szCs w:val="28"/>
        </w:rPr>
        <w:t>анализировать творчество исполнителей авторской песни;</w:t>
      </w:r>
    </w:p>
    <w:p w:rsidR="00AD272E" w:rsidRPr="005D2B18" w:rsidRDefault="00AD272E" w:rsidP="00D031C4">
      <w:pPr>
        <w:numPr>
          <w:ilvl w:val="0"/>
          <w:numId w:val="122"/>
        </w:numPr>
        <w:tabs>
          <w:tab w:val="left" w:pos="993"/>
        </w:tabs>
        <w:spacing w:after="0" w:line="240" w:lineRule="auto"/>
        <w:ind w:left="0" w:firstLine="709"/>
        <w:contextualSpacing/>
        <w:jc w:val="both"/>
        <w:rPr>
          <w:rFonts w:ascii="Times New Roman" w:hAnsi="Times New Roman"/>
          <w:sz w:val="24"/>
          <w:szCs w:val="28"/>
        </w:rPr>
      </w:pPr>
      <w:r w:rsidRPr="005D2B18">
        <w:rPr>
          <w:rFonts w:ascii="Times New Roman" w:hAnsi="Times New Roman"/>
          <w:sz w:val="24"/>
          <w:szCs w:val="28"/>
        </w:rPr>
        <w:t>выявлять особенности взаимодействия музыки с другими видами искусства;</w:t>
      </w:r>
    </w:p>
    <w:p w:rsidR="00AD272E" w:rsidRPr="005D2B18" w:rsidRDefault="00AD272E" w:rsidP="00D031C4">
      <w:pPr>
        <w:numPr>
          <w:ilvl w:val="0"/>
          <w:numId w:val="122"/>
        </w:numPr>
        <w:tabs>
          <w:tab w:val="left" w:pos="993"/>
        </w:tabs>
        <w:spacing w:after="0" w:line="240" w:lineRule="auto"/>
        <w:ind w:left="0" w:firstLine="709"/>
        <w:contextualSpacing/>
        <w:jc w:val="both"/>
        <w:rPr>
          <w:rFonts w:ascii="Times New Roman" w:hAnsi="Times New Roman"/>
          <w:sz w:val="24"/>
          <w:szCs w:val="28"/>
        </w:rPr>
      </w:pPr>
      <w:r w:rsidRPr="005D2B18">
        <w:rPr>
          <w:rFonts w:ascii="Times New Roman" w:hAnsi="Times New Roman"/>
          <w:sz w:val="24"/>
          <w:szCs w:val="28"/>
        </w:rPr>
        <w:t>находить жанровые параллели между музыкой и другими видами искусств;</w:t>
      </w:r>
    </w:p>
    <w:p w:rsidR="00AD272E" w:rsidRPr="005D2B18" w:rsidRDefault="00AD272E" w:rsidP="00D031C4">
      <w:pPr>
        <w:numPr>
          <w:ilvl w:val="0"/>
          <w:numId w:val="122"/>
        </w:numPr>
        <w:tabs>
          <w:tab w:val="left" w:pos="993"/>
        </w:tabs>
        <w:spacing w:after="0" w:line="240" w:lineRule="auto"/>
        <w:ind w:left="0" w:firstLine="709"/>
        <w:contextualSpacing/>
        <w:jc w:val="both"/>
        <w:rPr>
          <w:rFonts w:ascii="Times New Roman" w:hAnsi="Times New Roman"/>
          <w:sz w:val="24"/>
          <w:szCs w:val="28"/>
        </w:rPr>
      </w:pPr>
      <w:r w:rsidRPr="005D2B18">
        <w:rPr>
          <w:rFonts w:ascii="Times New Roman" w:hAnsi="Times New Roman"/>
          <w:sz w:val="24"/>
          <w:szCs w:val="28"/>
        </w:rPr>
        <w:t>сравнивать интонации музыкального, живописного и литературного произведений;</w:t>
      </w:r>
    </w:p>
    <w:p w:rsidR="00AD272E" w:rsidRPr="005D2B18" w:rsidRDefault="00AD272E" w:rsidP="00D031C4">
      <w:pPr>
        <w:numPr>
          <w:ilvl w:val="0"/>
          <w:numId w:val="122"/>
        </w:numPr>
        <w:tabs>
          <w:tab w:val="left" w:pos="993"/>
        </w:tabs>
        <w:spacing w:after="0" w:line="240" w:lineRule="auto"/>
        <w:ind w:left="0" w:firstLine="709"/>
        <w:contextualSpacing/>
        <w:jc w:val="both"/>
        <w:rPr>
          <w:rFonts w:ascii="Times New Roman" w:hAnsi="Times New Roman"/>
          <w:sz w:val="24"/>
          <w:szCs w:val="28"/>
        </w:rPr>
      </w:pPr>
      <w:r w:rsidRPr="005D2B18">
        <w:rPr>
          <w:rFonts w:ascii="Times New Roman" w:hAnsi="Times New Roman"/>
          <w:sz w:val="24"/>
          <w:szCs w:val="28"/>
        </w:rPr>
        <w:t>понимать взаимодействие музыки, изобразительного искусства и литературы на основе осознания специфики языка каждого из них;</w:t>
      </w:r>
    </w:p>
    <w:p w:rsidR="00AD272E" w:rsidRPr="005D2B18" w:rsidRDefault="00AD272E" w:rsidP="00D031C4">
      <w:pPr>
        <w:numPr>
          <w:ilvl w:val="0"/>
          <w:numId w:val="122"/>
        </w:numPr>
        <w:tabs>
          <w:tab w:val="left" w:pos="993"/>
        </w:tabs>
        <w:spacing w:after="0" w:line="240" w:lineRule="auto"/>
        <w:ind w:left="0" w:firstLine="709"/>
        <w:contextualSpacing/>
        <w:jc w:val="both"/>
        <w:rPr>
          <w:rFonts w:ascii="Times New Roman" w:hAnsi="Times New Roman"/>
          <w:sz w:val="24"/>
          <w:szCs w:val="28"/>
        </w:rPr>
      </w:pPr>
      <w:r w:rsidRPr="005D2B18">
        <w:rPr>
          <w:rFonts w:ascii="Times New Roman" w:hAnsi="Times New Roman"/>
          <w:sz w:val="24"/>
          <w:szCs w:val="28"/>
        </w:rPr>
        <w:t>находить ассоциативные связи между художественными образами музыки, изобразительного искусства и литературы;</w:t>
      </w:r>
    </w:p>
    <w:p w:rsidR="00AD272E" w:rsidRPr="005D2B18" w:rsidRDefault="00AD272E" w:rsidP="00D031C4">
      <w:pPr>
        <w:numPr>
          <w:ilvl w:val="0"/>
          <w:numId w:val="122"/>
        </w:numPr>
        <w:tabs>
          <w:tab w:val="left" w:pos="993"/>
        </w:tabs>
        <w:spacing w:after="0" w:line="240" w:lineRule="auto"/>
        <w:ind w:left="0" w:firstLine="709"/>
        <w:contextualSpacing/>
        <w:jc w:val="both"/>
        <w:rPr>
          <w:rFonts w:ascii="Times New Roman" w:hAnsi="Times New Roman"/>
          <w:sz w:val="24"/>
          <w:szCs w:val="28"/>
        </w:rPr>
      </w:pPr>
      <w:r w:rsidRPr="005D2B18">
        <w:rPr>
          <w:rFonts w:ascii="Times New Roman" w:hAnsi="Times New Roman"/>
          <w:sz w:val="24"/>
          <w:szCs w:val="28"/>
        </w:rPr>
        <w:t>понимать значимость музыки в творчестве писателей и поэтов;</w:t>
      </w:r>
    </w:p>
    <w:p w:rsidR="00AD272E" w:rsidRPr="005D2B18" w:rsidRDefault="00AD272E" w:rsidP="00D031C4">
      <w:pPr>
        <w:numPr>
          <w:ilvl w:val="0"/>
          <w:numId w:val="122"/>
        </w:numPr>
        <w:tabs>
          <w:tab w:val="left" w:pos="993"/>
        </w:tabs>
        <w:spacing w:after="0" w:line="240" w:lineRule="auto"/>
        <w:ind w:left="0" w:firstLine="709"/>
        <w:contextualSpacing/>
        <w:jc w:val="both"/>
        <w:rPr>
          <w:rFonts w:ascii="Times New Roman" w:hAnsi="Times New Roman"/>
          <w:sz w:val="24"/>
          <w:szCs w:val="28"/>
        </w:rPr>
      </w:pPr>
      <w:r w:rsidRPr="005D2B18">
        <w:rPr>
          <w:rFonts w:ascii="Times New Roman" w:hAnsi="Times New Roman"/>
          <w:sz w:val="24"/>
          <w:szCs w:val="28"/>
        </w:rPr>
        <w:t>называть и определять на слух мужские (тенор, баритон, бас) и женские (сопрано, меццо-сопрано, контральто) певческие голоса;</w:t>
      </w:r>
    </w:p>
    <w:p w:rsidR="00AD272E" w:rsidRPr="005D2B18" w:rsidRDefault="00AD272E" w:rsidP="00D031C4">
      <w:pPr>
        <w:numPr>
          <w:ilvl w:val="0"/>
          <w:numId w:val="122"/>
        </w:numPr>
        <w:tabs>
          <w:tab w:val="left" w:pos="993"/>
        </w:tabs>
        <w:spacing w:after="0" w:line="240" w:lineRule="auto"/>
        <w:ind w:left="0" w:firstLine="709"/>
        <w:contextualSpacing/>
        <w:jc w:val="both"/>
        <w:rPr>
          <w:rFonts w:ascii="Times New Roman" w:hAnsi="Times New Roman"/>
          <w:sz w:val="24"/>
          <w:szCs w:val="28"/>
        </w:rPr>
      </w:pPr>
      <w:r w:rsidRPr="005D2B18">
        <w:rPr>
          <w:rFonts w:ascii="Times New Roman" w:hAnsi="Times New Roman"/>
          <w:sz w:val="24"/>
          <w:szCs w:val="28"/>
        </w:rPr>
        <w:t>определять разновидности хоровых коллективов по стилю (манере) исполнения: народные, академические;</w:t>
      </w:r>
    </w:p>
    <w:p w:rsidR="00AD272E" w:rsidRPr="005D2B18" w:rsidRDefault="00AD272E" w:rsidP="00D031C4">
      <w:pPr>
        <w:numPr>
          <w:ilvl w:val="0"/>
          <w:numId w:val="122"/>
        </w:numPr>
        <w:tabs>
          <w:tab w:val="left" w:pos="993"/>
        </w:tabs>
        <w:spacing w:after="0" w:line="240" w:lineRule="auto"/>
        <w:ind w:left="0" w:firstLine="709"/>
        <w:contextualSpacing/>
        <w:jc w:val="both"/>
        <w:rPr>
          <w:rFonts w:ascii="Times New Roman" w:hAnsi="Times New Roman"/>
          <w:sz w:val="24"/>
          <w:szCs w:val="28"/>
        </w:rPr>
      </w:pPr>
      <w:r w:rsidRPr="005D2B18">
        <w:rPr>
          <w:rFonts w:ascii="Times New Roman" w:hAnsi="Times New Roman"/>
          <w:sz w:val="24"/>
          <w:szCs w:val="28"/>
        </w:rPr>
        <w:t>владеть навыками вокально-хорового музицирования;</w:t>
      </w:r>
    </w:p>
    <w:p w:rsidR="00AD272E" w:rsidRPr="005D2B18" w:rsidRDefault="00AD272E" w:rsidP="00D031C4">
      <w:pPr>
        <w:numPr>
          <w:ilvl w:val="0"/>
          <w:numId w:val="122"/>
        </w:numPr>
        <w:tabs>
          <w:tab w:val="left" w:pos="993"/>
        </w:tabs>
        <w:spacing w:after="0" w:line="240" w:lineRule="auto"/>
        <w:ind w:left="0" w:firstLine="709"/>
        <w:contextualSpacing/>
        <w:jc w:val="both"/>
        <w:rPr>
          <w:rFonts w:ascii="Times New Roman" w:hAnsi="Times New Roman"/>
          <w:sz w:val="24"/>
          <w:szCs w:val="28"/>
        </w:rPr>
      </w:pPr>
      <w:r w:rsidRPr="005D2B18">
        <w:rPr>
          <w:rFonts w:ascii="Times New Roman" w:hAnsi="Times New Roman"/>
          <w:sz w:val="24"/>
          <w:szCs w:val="28"/>
        </w:rPr>
        <w:t>применять навыки вокально-хоровой работы при пении с музыкальным сопровождением и без сопровождения (</w:t>
      </w:r>
      <w:r w:rsidRPr="005D2B18">
        <w:rPr>
          <w:rFonts w:ascii="Times New Roman" w:hAnsi="Times New Roman"/>
          <w:sz w:val="24"/>
          <w:szCs w:val="28"/>
          <w:lang w:val="en-US"/>
        </w:rPr>
        <w:t>a</w:t>
      </w:r>
      <w:r w:rsidR="005B3328" w:rsidRPr="005D2B18">
        <w:rPr>
          <w:rFonts w:ascii="Times New Roman" w:hAnsi="Times New Roman"/>
          <w:sz w:val="24"/>
          <w:szCs w:val="28"/>
        </w:rPr>
        <w:t xml:space="preserve"> </w:t>
      </w:r>
      <w:r w:rsidRPr="005D2B18">
        <w:rPr>
          <w:rFonts w:ascii="Times New Roman" w:hAnsi="Times New Roman"/>
          <w:sz w:val="24"/>
          <w:szCs w:val="28"/>
          <w:lang w:val="en-US"/>
        </w:rPr>
        <w:t>cappella</w:t>
      </w:r>
      <w:r w:rsidRPr="005D2B18">
        <w:rPr>
          <w:rFonts w:ascii="Times New Roman" w:hAnsi="Times New Roman"/>
          <w:sz w:val="24"/>
          <w:szCs w:val="28"/>
        </w:rPr>
        <w:t>);</w:t>
      </w:r>
    </w:p>
    <w:p w:rsidR="00AD272E" w:rsidRPr="005D2B18" w:rsidRDefault="00AD272E" w:rsidP="00D031C4">
      <w:pPr>
        <w:numPr>
          <w:ilvl w:val="0"/>
          <w:numId w:val="122"/>
        </w:numPr>
        <w:tabs>
          <w:tab w:val="left" w:pos="993"/>
        </w:tabs>
        <w:spacing w:after="0" w:line="240" w:lineRule="auto"/>
        <w:ind w:left="0" w:firstLine="709"/>
        <w:contextualSpacing/>
        <w:jc w:val="both"/>
        <w:rPr>
          <w:rFonts w:ascii="Times New Roman" w:hAnsi="Times New Roman"/>
          <w:sz w:val="24"/>
          <w:szCs w:val="28"/>
        </w:rPr>
      </w:pPr>
      <w:r w:rsidRPr="005D2B18">
        <w:rPr>
          <w:rFonts w:ascii="Times New Roman" w:hAnsi="Times New Roman"/>
          <w:sz w:val="24"/>
          <w:szCs w:val="28"/>
        </w:rPr>
        <w:t>творчески интерпретировать содержание музыкального произведения в пении;</w:t>
      </w:r>
    </w:p>
    <w:p w:rsidR="00AD272E" w:rsidRPr="005D2B18" w:rsidRDefault="00AD272E" w:rsidP="00D031C4">
      <w:pPr>
        <w:numPr>
          <w:ilvl w:val="0"/>
          <w:numId w:val="122"/>
        </w:numPr>
        <w:tabs>
          <w:tab w:val="left" w:pos="993"/>
        </w:tabs>
        <w:spacing w:after="0" w:line="240" w:lineRule="auto"/>
        <w:ind w:left="0" w:firstLine="709"/>
        <w:contextualSpacing/>
        <w:jc w:val="both"/>
        <w:rPr>
          <w:rFonts w:ascii="Times New Roman" w:hAnsi="Times New Roman"/>
          <w:sz w:val="24"/>
          <w:szCs w:val="28"/>
        </w:rPr>
      </w:pPr>
      <w:r w:rsidRPr="005D2B18">
        <w:rPr>
          <w:rFonts w:ascii="Times New Roman" w:hAnsi="Times New Roman"/>
          <w:sz w:val="24"/>
          <w:szCs w:val="28"/>
        </w:rPr>
        <w:t>участвовать в коллективной исполнительской деятельности, используя различные формы индивидуального и группового музицирования;</w:t>
      </w:r>
    </w:p>
    <w:p w:rsidR="00AD272E" w:rsidRPr="005D2B18" w:rsidRDefault="00AD272E" w:rsidP="00D031C4">
      <w:pPr>
        <w:numPr>
          <w:ilvl w:val="0"/>
          <w:numId w:val="122"/>
        </w:numPr>
        <w:tabs>
          <w:tab w:val="left" w:pos="993"/>
        </w:tabs>
        <w:spacing w:after="0" w:line="240" w:lineRule="auto"/>
        <w:ind w:left="0" w:firstLine="709"/>
        <w:contextualSpacing/>
        <w:jc w:val="both"/>
        <w:rPr>
          <w:rFonts w:ascii="Times New Roman" w:hAnsi="Times New Roman"/>
          <w:sz w:val="24"/>
          <w:szCs w:val="28"/>
        </w:rPr>
      </w:pPr>
      <w:r w:rsidRPr="005D2B18">
        <w:rPr>
          <w:rFonts w:ascii="Times New Roman" w:hAnsi="Times New Roman"/>
          <w:sz w:val="24"/>
          <w:szCs w:val="28"/>
        </w:rPr>
        <w:t>размышлять о знакомом музыкальном произведении, высказывать суждения об основной идее, о средствах и формах ее воплощения;</w:t>
      </w:r>
    </w:p>
    <w:p w:rsidR="00AD272E" w:rsidRPr="005D2B18" w:rsidRDefault="00AD272E" w:rsidP="00D031C4">
      <w:pPr>
        <w:numPr>
          <w:ilvl w:val="0"/>
          <w:numId w:val="122"/>
        </w:numPr>
        <w:tabs>
          <w:tab w:val="left" w:pos="993"/>
        </w:tabs>
        <w:spacing w:after="0" w:line="240" w:lineRule="auto"/>
        <w:ind w:left="0" w:firstLine="709"/>
        <w:contextualSpacing/>
        <w:jc w:val="both"/>
        <w:rPr>
          <w:rFonts w:ascii="Times New Roman" w:hAnsi="Times New Roman"/>
          <w:sz w:val="24"/>
          <w:szCs w:val="28"/>
        </w:rPr>
      </w:pPr>
      <w:r w:rsidRPr="005D2B18">
        <w:rPr>
          <w:rFonts w:ascii="Times New Roman" w:hAnsi="Times New Roman"/>
          <w:sz w:val="24"/>
          <w:szCs w:val="28"/>
        </w:rPr>
        <w:t xml:space="preserve">передавать свои музыкальные впечатления в устной или письменной форме; </w:t>
      </w:r>
    </w:p>
    <w:p w:rsidR="00AD272E" w:rsidRPr="005D2B18" w:rsidRDefault="00AD272E" w:rsidP="00D031C4">
      <w:pPr>
        <w:numPr>
          <w:ilvl w:val="0"/>
          <w:numId w:val="122"/>
        </w:numPr>
        <w:tabs>
          <w:tab w:val="left" w:pos="993"/>
        </w:tabs>
        <w:spacing w:after="0" w:line="240" w:lineRule="auto"/>
        <w:ind w:left="0" w:firstLine="709"/>
        <w:contextualSpacing/>
        <w:jc w:val="both"/>
        <w:rPr>
          <w:rFonts w:ascii="Times New Roman" w:hAnsi="Times New Roman"/>
          <w:sz w:val="24"/>
          <w:szCs w:val="28"/>
        </w:rPr>
      </w:pPr>
      <w:r w:rsidRPr="005D2B18">
        <w:rPr>
          <w:rFonts w:ascii="Times New Roman" w:hAnsi="Times New Roman"/>
          <w:sz w:val="24"/>
          <w:szCs w:val="28"/>
        </w:rPr>
        <w:t>проявлять творческую инициативу, участвуя в музыкально-эстетической деятельности;</w:t>
      </w:r>
    </w:p>
    <w:p w:rsidR="00AD272E" w:rsidRPr="005D2B18" w:rsidRDefault="00AD272E" w:rsidP="00D031C4">
      <w:pPr>
        <w:numPr>
          <w:ilvl w:val="0"/>
          <w:numId w:val="122"/>
        </w:numPr>
        <w:tabs>
          <w:tab w:val="left" w:pos="993"/>
        </w:tabs>
        <w:spacing w:after="0" w:line="240" w:lineRule="auto"/>
        <w:ind w:left="0" w:firstLine="709"/>
        <w:contextualSpacing/>
        <w:jc w:val="both"/>
        <w:rPr>
          <w:rFonts w:ascii="Times New Roman" w:hAnsi="Times New Roman"/>
          <w:sz w:val="24"/>
          <w:szCs w:val="28"/>
        </w:rPr>
      </w:pPr>
      <w:r w:rsidRPr="005D2B18">
        <w:rPr>
          <w:rFonts w:ascii="Times New Roman" w:hAnsi="Times New Roman"/>
          <w:sz w:val="24"/>
          <w:szCs w:val="28"/>
        </w:rPr>
        <w:t>понимать специфику музыки как вида искусства и ее значение в жизни человека и общества;</w:t>
      </w:r>
    </w:p>
    <w:p w:rsidR="00AD272E" w:rsidRPr="005D2B18" w:rsidRDefault="00AD272E" w:rsidP="00D031C4">
      <w:pPr>
        <w:numPr>
          <w:ilvl w:val="0"/>
          <w:numId w:val="122"/>
        </w:numPr>
        <w:tabs>
          <w:tab w:val="left" w:pos="993"/>
        </w:tabs>
        <w:spacing w:after="0" w:line="240" w:lineRule="auto"/>
        <w:ind w:left="0" w:firstLine="709"/>
        <w:contextualSpacing/>
        <w:jc w:val="both"/>
        <w:rPr>
          <w:rFonts w:ascii="Times New Roman" w:hAnsi="Times New Roman"/>
          <w:sz w:val="24"/>
          <w:szCs w:val="28"/>
        </w:rPr>
      </w:pPr>
      <w:r w:rsidRPr="005D2B18">
        <w:rPr>
          <w:rFonts w:ascii="Times New Roman" w:hAnsi="Times New Roman"/>
          <w:sz w:val="24"/>
          <w:szCs w:val="28"/>
        </w:rPr>
        <w:t>эмоционально проживать исторические события и судьбы защитников Отечества, воплощаемые в музыкальных произведениях;</w:t>
      </w:r>
    </w:p>
    <w:p w:rsidR="00AD272E" w:rsidRPr="005D2B18" w:rsidRDefault="00AD272E" w:rsidP="00D031C4">
      <w:pPr>
        <w:numPr>
          <w:ilvl w:val="0"/>
          <w:numId w:val="122"/>
        </w:numPr>
        <w:tabs>
          <w:tab w:val="left" w:pos="993"/>
        </w:tabs>
        <w:spacing w:after="0" w:line="240" w:lineRule="auto"/>
        <w:ind w:left="0" w:firstLine="709"/>
        <w:contextualSpacing/>
        <w:jc w:val="both"/>
        <w:rPr>
          <w:rFonts w:ascii="Times New Roman" w:hAnsi="Times New Roman"/>
          <w:sz w:val="24"/>
          <w:szCs w:val="28"/>
        </w:rPr>
      </w:pPr>
      <w:r w:rsidRPr="005D2B18">
        <w:rPr>
          <w:rFonts w:ascii="Times New Roman" w:hAnsi="Times New Roman"/>
          <w:sz w:val="24"/>
          <w:szCs w:val="28"/>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5D2B18" w:rsidRDefault="00AD272E" w:rsidP="00D031C4">
      <w:pPr>
        <w:numPr>
          <w:ilvl w:val="0"/>
          <w:numId w:val="122"/>
        </w:numPr>
        <w:tabs>
          <w:tab w:val="left" w:pos="993"/>
        </w:tabs>
        <w:spacing w:after="0" w:line="240" w:lineRule="auto"/>
        <w:ind w:left="0" w:firstLine="709"/>
        <w:contextualSpacing/>
        <w:jc w:val="both"/>
        <w:rPr>
          <w:rFonts w:ascii="Times New Roman" w:hAnsi="Times New Roman"/>
          <w:sz w:val="24"/>
          <w:szCs w:val="28"/>
        </w:rPr>
      </w:pPr>
      <w:r w:rsidRPr="005D2B18">
        <w:rPr>
          <w:rFonts w:ascii="Times New Roman" w:hAnsi="Times New Roman"/>
          <w:sz w:val="24"/>
          <w:szCs w:val="28"/>
        </w:rPr>
        <w:t>применять современные информационно-коммуникационные технологии для записи и воспроизведения музыки;</w:t>
      </w:r>
    </w:p>
    <w:p w:rsidR="00AD272E" w:rsidRPr="005D2B18" w:rsidRDefault="00AD272E" w:rsidP="00D031C4">
      <w:pPr>
        <w:numPr>
          <w:ilvl w:val="0"/>
          <w:numId w:val="122"/>
        </w:numPr>
        <w:tabs>
          <w:tab w:val="left" w:pos="993"/>
        </w:tabs>
        <w:spacing w:after="0" w:line="240" w:lineRule="auto"/>
        <w:ind w:left="0" w:firstLine="709"/>
        <w:contextualSpacing/>
        <w:jc w:val="both"/>
        <w:rPr>
          <w:rFonts w:ascii="Times New Roman" w:hAnsi="Times New Roman"/>
          <w:sz w:val="24"/>
          <w:szCs w:val="28"/>
        </w:rPr>
      </w:pPr>
      <w:r w:rsidRPr="005D2B18">
        <w:rPr>
          <w:rFonts w:ascii="Times New Roman" w:hAnsi="Times New Roman"/>
          <w:sz w:val="24"/>
          <w:szCs w:val="28"/>
        </w:rPr>
        <w:t>обосновывать собственные предпочтения, касающиеся музыкальных произведений различных стилей и жанров;</w:t>
      </w:r>
    </w:p>
    <w:p w:rsidR="00AD272E" w:rsidRPr="005D2B18" w:rsidRDefault="00AD272E" w:rsidP="00D031C4">
      <w:pPr>
        <w:numPr>
          <w:ilvl w:val="0"/>
          <w:numId w:val="122"/>
        </w:numPr>
        <w:tabs>
          <w:tab w:val="left" w:pos="993"/>
        </w:tabs>
        <w:spacing w:after="0" w:line="240" w:lineRule="auto"/>
        <w:ind w:left="0" w:firstLine="709"/>
        <w:contextualSpacing/>
        <w:jc w:val="both"/>
        <w:rPr>
          <w:rFonts w:ascii="Times New Roman" w:hAnsi="Times New Roman"/>
          <w:sz w:val="24"/>
          <w:szCs w:val="28"/>
        </w:rPr>
      </w:pPr>
      <w:r w:rsidRPr="005D2B18">
        <w:rPr>
          <w:rFonts w:ascii="Times New Roman" w:hAnsi="Times New Roman"/>
          <w:sz w:val="24"/>
          <w:szCs w:val="28"/>
        </w:rPr>
        <w:t>использовать знания о музыке и музыкантах, полученные на занятиях, при составлении домашней фонотеки, видеотеки;</w:t>
      </w:r>
    </w:p>
    <w:p w:rsidR="00E53743" w:rsidRPr="005D2B18" w:rsidRDefault="00AD272E" w:rsidP="005D2B18">
      <w:pPr>
        <w:tabs>
          <w:tab w:val="left" w:pos="993"/>
        </w:tabs>
        <w:spacing w:after="0" w:line="240" w:lineRule="auto"/>
        <w:contextualSpacing/>
        <w:jc w:val="both"/>
        <w:rPr>
          <w:rFonts w:ascii="Times New Roman" w:hAnsi="Times New Roman"/>
          <w:sz w:val="24"/>
          <w:szCs w:val="28"/>
        </w:rPr>
      </w:pPr>
      <w:r w:rsidRPr="005D2B18">
        <w:rPr>
          <w:rFonts w:ascii="Times New Roman" w:hAnsi="Times New Roman"/>
          <w:sz w:val="24"/>
          <w:szCs w:val="28"/>
        </w:rPr>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5D2B18" w:rsidRDefault="00E53743" w:rsidP="005D2B18">
      <w:pPr>
        <w:spacing w:after="0" w:line="240" w:lineRule="auto"/>
        <w:ind w:firstLine="709"/>
        <w:jc w:val="both"/>
        <w:rPr>
          <w:rFonts w:ascii="Times New Roman" w:hAnsi="Times New Roman"/>
          <w:b/>
          <w:sz w:val="24"/>
          <w:szCs w:val="28"/>
        </w:rPr>
      </w:pPr>
      <w:r w:rsidRPr="005D2B18">
        <w:rPr>
          <w:rFonts w:ascii="Times New Roman" w:hAnsi="Times New Roman"/>
          <w:b/>
          <w:sz w:val="24"/>
          <w:szCs w:val="28"/>
        </w:rPr>
        <w:t>Выпускник получит возможность научиться:</w:t>
      </w:r>
    </w:p>
    <w:p w:rsidR="00AD272E" w:rsidRPr="005D2B18" w:rsidRDefault="00AD272E" w:rsidP="00D031C4">
      <w:pPr>
        <w:numPr>
          <w:ilvl w:val="0"/>
          <w:numId w:val="121"/>
        </w:numPr>
        <w:tabs>
          <w:tab w:val="left" w:pos="993"/>
        </w:tabs>
        <w:spacing w:after="0" w:line="240" w:lineRule="auto"/>
        <w:ind w:left="0" w:firstLine="709"/>
        <w:contextualSpacing/>
        <w:jc w:val="both"/>
        <w:rPr>
          <w:rFonts w:ascii="Times New Roman" w:hAnsi="Times New Roman"/>
          <w:i/>
          <w:sz w:val="24"/>
          <w:szCs w:val="28"/>
        </w:rPr>
      </w:pPr>
      <w:r w:rsidRPr="005D2B18">
        <w:rPr>
          <w:rFonts w:ascii="Times New Roman" w:hAnsi="Times New Roman"/>
          <w:i/>
          <w:sz w:val="24"/>
          <w:szCs w:val="28"/>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5D2B18" w:rsidRDefault="00AD272E" w:rsidP="00D031C4">
      <w:pPr>
        <w:numPr>
          <w:ilvl w:val="0"/>
          <w:numId w:val="121"/>
        </w:numPr>
        <w:tabs>
          <w:tab w:val="left" w:pos="993"/>
        </w:tabs>
        <w:spacing w:after="0" w:line="240" w:lineRule="auto"/>
        <w:ind w:left="0" w:firstLine="709"/>
        <w:contextualSpacing/>
        <w:jc w:val="both"/>
        <w:rPr>
          <w:rFonts w:ascii="Times New Roman" w:hAnsi="Times New Roman"/>
          <w:i/>
          <w:sz w:val="24"/>
          <w:szCs w:val="28"/>
        </w:rPr>
      </w:pPr>
      <w:r w:rsidRPr="005D2B18">
        <w:rPr>
          <w:rFonts w:ascii="Times New Roman" w:hAnsi="Times New Roman"/>
          <w:i/>
          <w:sz w:val="24"/>
          <w:szCs w:val="28"/>
        </w:rPr>
        <w:t>понимать особенности языка западноевропейской музыки на примере мадригала, мотета, кантаты, прелюдии, фуги, мессы, реквиема;</w:t>
      </w:r>
    </w:p>
    <w:p w:rsidR="00AD272E" w:rsidRPr="005D2B18" w:rsidRDefault="00AD272E" w:rsidP="00D031C4">
      <w:pPr>
        <w:numPr>
          <w:ilvl w:val="0"/>
          <w:numId w:val="121"/>
        </w:numPr>
        <w:tabs>
          <w:tab w:val="left" w:pos="993"/>
        </w:tabs>
        <w:spacing w:after="0" w:line="240" w:lineRule="auto"/>
        <w:ind w:left="0" w:firstLine="709"/>
        <w:contextualSpacing/>
        <w:jc w:val="both"/>
        <w:rPr>
          <w:rFonts w:ascii="Times New Roman" w:hAnsi="Times New Roman"/>
          <w:i/>
          <w:sz w:val="24"/>
          <w:szCs w:val="28"/>
        </w:rPr>
      </w:pPr>
      <w:r w:rsidRPr="005D2B18">
        <w:rPr>
          <w:rFonts w:ascii="Times New Roman" w:hAnsi="Times New Roman"/>
          <w:i/>
          <w:sz w:val="24"/>
          <w:szCs w:val="28"/>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5D2B18" w:rsidRDefault="00AD272E" w:rsidP="00D031C4">
      <w:pPr>
        <w:numPr>
          <w:ilvl w:val="0"/>
          <w:numId w:val="121"/>
        </w:numPr>
        <w:tabs>
          <w:tab w:val="left" w:pos="993"/>
        </w:tabs>
        <w:spacing w:after="0" w:line="240" w:lineRule="auto"/>
        <w:ind w:left="0" w:firstLine="709"/>
        <w:contextualSpacing/>
        <w:jc w:val="both"/>
        <w:rPr>
          <w:rFonts w:ascii="Times New Roman" w:hAnsi="Times New Roman"/>
          <w:i/>
          <w:sz w:val="24"/>
          <w:szCs w:val="28"/>
        </w:rPr>
      </w:pPr>
      <w:r w:rsidRPr="005D2B18">
        <w:rPr>
          <w:rFonts w:ascii="Times New Roman" w:hAnsi="Times New Roman"/>
          <w:i/>
          <w:sz w:val="24"/>
          <w:szCs w:val="28"/>
        </w:rPr>
        <w:t>определять специфику духовной музыки в эпоху Средневековья;</w:t>
      </w:r>
    </w:p>
    <w:p w:rsidR="00AD272E" w:rsidRPr="005D2B18" w:rsidRDefault="00AD272E" w:rsidP="00D031C4">
      <w:pPr>
        <w:numPr>
          <w:ilvl w:val="0"/>
          <w:numId w:val="121"/>
        </w:numPr>
        <w:tabs>
          <w:tab w:val="left" w:pos="993"/>
        </w:tabs>
        <w:spacing w:after="0" w:line="240" w:lineRule="auto"/>
        <w:ind w:left="0" w:firstLine="709"/>
        <w:contextualSpacing/>
        <w:jc w:val="both"/>
        <w:rPr>
          <w:rFonts w:ascii="Times New Roman" w:hAnsi="Times New Roman"/>
          <w:i/>
          <w:sz w:val="24"/>
          <w:szCs w:val="28"/>
        </w:rPr>
      </w:pPr>
      <w:r w:rsidRPr="005D2B18">
        <w:rPr>
          <w:rFonts w:ascii="Times New Roman" w:hAnsi="Times New Roman"/>
          <w:i/>
          <w:sz w:val="24"/>
          <w:szCs w:val="28"/>
        </w:rPr>
        <w:t>распознавать мелодику знаменного распева – основы древнерусской церковной музыки;</w:t>
      </w:r>
    </w:p>
    <w:p w:rsidR="00AD272E" w:rsidRPr="005D2B18" w:rsidRDefault="00AD272E" w:rsidP="00D031C4">
      <w:pPr>
        <w:numPr>
          <w:ilvl w:val="0"/>
          <w:numId w:val="121"/>
        </w:numPr>
        <w:tabs>
          <w:tab w:val="left" w:pos="993"/>
        </w:tabs>
        <w:spacing w:after="0" w:line="240" w:lineRule="auto"/>
        <w:ind w:left="0" w:firstLine="709"/>
        <w:contextualSpacing/>
        <w:jc w:val="both"/>
        <w:rPr>
          <w:rFonts w:ascii="Times New Roman" w:hAnsi="Times New Roman"/>
          <w:i/>
          <w:sz w:val="24"/>
          <w:szCs w:val="28"/>
        </w:rPr>
      </w:pPr>
      <w:r w:rsidRPr="005D2B18">
        <w:rPr>
          <w:rFonts w:ascii="Times New Roman" w:hAnsi="Times New Roman"/>
          <w:i/>
          <w:sz w:val="24"/>
          <w:szCs w:val="28"/>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5D2B18" w:rsidRDefault="00AD272E" w:rsidP="00D031C4">
      <w:pPr>
        <w:numPr>
          <w:ilvl w:val="0"/>
          <w:numId w:val="121"/>
        </w:numPr>
        <w:tabs>
          <w:tab w:val="left" w:pos="993"/>
        </w:tabs>
        <w:spacing w:after="0" w:line="240" w:lineRule="auto"/>
        <w:ind w:left="0" w:firstLine="709"/>
        <w:contextualSpacing/>
        <w:jc w:val="both"/>
        <w:rPr>
          <w:rFonts w:ascii="Times New Roman" w:hAnsi="Times New Roman"/>
          <w:i/>
          <w:sz w:val="24"/>
          <w:szCs w:val="28"/>
        </w:rPr>
      </w:pPr>
      <w:r w:rsidRPr="005D2B18">
        <w:rPr>
          <w:rFonts w:ascii="Times New Roman" w:hAnsi="Times New Roman"/>
          <w:i/>
          <w:sz w:val="24"/>
          <w:szCs w:val="28"/>
        </w:rPr>
        <w:t>выделять признаки для установления стилевых связей в процессе изучения музыкального искусства;</w:t>
      </w:r>
    </w:p>
    <w:p w:rsidR="00AD272E" w:rsidRPr="005D2B18" w:rsidRDefault="00AD272E" w:rsidP="00D031C4">
      <w:pPr>
        <w:numPr>
          <w:ilvl w:val="0"/>
          <w:numId w:val="121"/>
        </w:numPr>
        <w:tabs>
          <w:tab w:val="left" w:pos="993"/>
        </w:tabs>
        <w:spacing w:after="0" w:line="240" w:lineRule="auto"/>
        <w:ind w:left="0" w:firstLine="709"/>
        <w:contextualSpacing/>
        <w:jc w:val="both"/>
        <w:rPr>
          <w:rFonts w:ascii="Times New Roman" w:hAnsi="Times New Roman"/>
          <w:i/>
          <w:sz w:val="24"/>
          <w:szCs w:val="28"/>
        </w:rPr>
      </w:pPr>
      <w:r w:rsidRPr="005D2B18">
        <w:rPr>
          <w:rFonts w:ascii="Times New Roman" w:hAnsi="Times New Roman"/>
          <w:i/>
          <w:sz w:val="24"/>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5D2B18" w:rsidRDefault="00AD272E" w:rsidP="00D031C4">
      <w:pPr>
        <w:numPr>
          <w:ilvl w:val="0"/>
          <w:numId w:val="121"/>
        </w:numPr>
        <w:tabs>
          <w:tab w:val="left" w:pos="993"/>
        </w:tabs>
        <w:spacing w:after="0" w:line="240" w:lineRule="auto"/>
        <w:ind w:left="0" w:firstLine="709"/>
        <w:contextualSpacing/>
        <w:jc w:val="both"/>
        <w:rPr>
          <w:rFonts w:ascii="Times New Roman" w:hAnsi="Times New Roman"/>
          <w:i/>
          <w:sz w:val="24"/>
          <w:szCs w:val="28"/>
        </w:rPr>
      </w:pPr>
      <w:r w:rsidRPr="005D2B18">
        <w:rPr>
          <w:rFonts w:ascii="Times New Roman" w:hAnsi="Times New Roman"/>
          <w:i/>
          <w:sz w:val="24"/>
          <w:szCs w:val="28"/>
        </w:rPr>
        <w:t>исполнять свою партию в хоре в простейших двухголосных произведениях, в том числе с ориентацией на нотную запись;</w:t>
      </w:r>
    </w:p>
    <w:p w:rsidR="00E53743" w:rsidRPr="005D2B18" w:rsidRDefault="00AD272E" w:rsidP="00D031C4">
      <w:pPr>
        <w:numPr>
          <w:ilvl w:val="0"/>
          <w:numId w:val="121"/>
        </w:numPr>
        <w:tabs>
          <w:tab w:val="left" w:pos="993"/>
        </w:tabs>
        <w:spacing w:after="0" w:line="240" w:lineRule="auto"/>
        <w:ind w:left="0" w:firstLine="709"/>
        <w:contextualSpacing/>
        <w:jc w:val="both"/>
        <w:rPr>
          <w:rFonts w:ascii="Times New Roman" w:hAnsi="Times New Roman"/>
          <w:i/>
          <w:sz w:val="24"/>
          <w:szCs w:val="28"/>
        </w:rPr>
      </w:pPr>
      <w:r w:rsidRPr="005D2B18">
        <w:rPr>
          <w:rFonts w:ascii="Times New Roman" w:hAnsi="Times New Roman"/>
          <w:i/>
          <w:sz w:val="24"/>
          <w:szCs w:val="28"/>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5D2B18">
        <w:rPr>
          <w:rFonts w:ascii="Times New Roman" w:hAnsi="Times New Roman"/>
          <w:i/>
          <w:sz w:val="24"/>
          <w:szCs w:val="28"/>
        </w:rPr>
        <w:t>.</w:t>
      </w:r>
    </w:p>
    <w:p w:rsidR="006C7538" w:rsidRPr="005D2B18" w:rsidRDefault="006C7538" w:rsidP="005D2B18">
      <w:pPr>
        <w:pStyle w:val="3"/>
        <w:spacing w:before="0" w:beforeAutospacing="0" w:after="0" w:afterAutospacing="0"/>
        <w:ind w:firstLine="709"/>
        <w:rPr>
          <w:rFonts w:eastAsia="Calibri"/>
          <w:i/>
          <w:sz w:val="24"/>
          <w:szCs w:val="28"/>
        </w:rPr>
      </w:pPr>
    </w:p>
    <w:p w:rsidR="00B540EE" w:rsidRPr="005D2B18" w:rsidRDefault="00243C14" w:rsidP="005D2B18">
      <w:pPr>
        <w:pStyle w:val="4"/>
        <w:spacing w:line="240" w:lineRule="auto"/>
        <w:rPr>
          <w:sz w:val="24"/>
        </w:rPr>
      </w:pPr>
      <w:bookmarkStart w:id="81" w:name="_Toc409691645"/>
      <w:bookmarkStart w:id="82" w:name="_Toc410653968"/>
      <w:bookmarkStart w:id="83" w:name="_Toc414553154"/>
      <w:r w:rsidRPr="005D2B18">
        <w:rPr>
          <w:sz w:val="24"/>
        </w:rPr>
        <w:t>1.2.</w:t>
      </w:r>
      <w:r w:rsidR="005D2B18" w:rsidRPr="005D2B18">
        <w:rPr>
          <w:sz w:val="24"/>
        </w:rPr>
        <w:t>5.14</w:t>
      </w:r>
      <w:r w:rsidR="00E63D8D" w:rsidRPr="005D2B18">
        <w:rPr>
          <w:sz w:val="24"/>
        </w:rPr>
        <w:t>.</w:t>
      </w:r>
      <w:r w:rsidR="00B40836" w:rsidRPr="005D2B18">
        <w:rPr>
          <w:sz w:val="24"/>
        </w:rPr>
        <w:t xml:space="preserve"> </w:t>
      </w:r>
      <w:r w:rsidR="00B540EE" w:rsidRPr="005D2B18">
        <w:rPr>
          <w:sz w:val="24"/>
        </w:rPr>
        <w:t>Технология</w:t>
      </w:r>
      <w:bookmarkEnd w:id="81"/>
      <w:bookmarkEnd w:id="82"/>
      <w:bookmarkEnd w:id="83"/>
    </w:p>
    <w:p w:rsidR="00E53743" w:rsidRPr="005D2B18" w:rsidRDefault="00E53743" w:rsidP="005D2B18">
      <w:pPr>
        <w:tabs>
          <w:tab w:val="left" w:pos="851"/>
        </w:tabs>
        <w:spacing w:after="0" w:line="240" w:lineRule="auto"/>
        <w:ind w:firstLine="709"/>
        <w:jc w:val="both"/>
        <w:rPr>
          <w:rFonts w:ascii="Times New Roman" w:hAnsi="Times New Roman"/>
          <w:sz w:val="24"/>
          <w:szCs w:val="28"/>
        </w:rPr>
      </w:pPr>
      <w:r w:rsidRPr="005D2B18">
        <w:rPr>
          <w:rFonts w:ascii="Times New Roman" w:hAnsi="Times New Roman"/>
          <w:sz w:val="24"/>
          <w:szCs w:val="28"/>
        </w:rPr>
        <w:t xml:space="preserve">В соответствии с требованиями Федерального государственного образовательного стандарта основного </w:t>
      </w:r>
      <w:r w:rsidR="00F32B1F" w:rsidRPr="005D2B18">
        <w:rPr>
          <w:rFonts w:ascii="Times New Roman" w:hAnsi="Times New Roman"/>
          <w:sz w:val="24"/>
          <w:szCs w:val="28"/>
        </w:rPr>
        <w:t xml:space="preserve">общего образования </w:t>
      </w:r>
      <w:r w:rsidRPr="005D2B18">
        <w:rPr>
          <w:rFonts w:ascii="Times New Roman" w:hAnsi="Times New Roman"/>
          <w:sz w:val="24"/>
          <w:szCs w:val="28"/>
        </w:rPr>
        <w:t xml:space="preserve">к результатам предметной области «Технология», планируемые результаты освоения предмета «Технология» отражают: </w:t>
      </w:r>
    </w:p>
    <w:p w:rsidR="00E53743" w:rsidRPr="005D2B18" w:rsidRDefault="00E53743" w:rsidP="00D031C4">
      <w:pPr>
        <w:pStyle w:val="a8"/>
        <w:numPr>
          <w:ilvl w:val="0"/>
          <w:numId w:val="72"/>
        </w:numPr>
        <w:tabs>
          <w:tab w:val="left" w:pos="993"/>
        </w:tabs>
        <w:ind w:left="0" w:firstLine="709"/>
        <w:jc w:val="both"/>
        <w:rPr>
          <w:rFonts w:ascii="Times New Roman" w:hAnsi="Times New Roman"/>
          <w:szCs w:val="28"/>
        </w:rPr>
      </w:pPr>
      <w:r w:rsidRPr="005D2B18">
        <w:rPr>
          <w:rFonts w:ascii="Times New Roman" w:hAnsi="Times New Roman"/>
          <w:szCs w:val="28"/>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5D2B18" w:rsidRDefault="00E53743" w:rsidP="00D031C4">
      <w:pPr>
        <w:pStyle w:val="a8"/>
        <w:numPr>
          <w:ilvl w:val="0"/>
          <w:numId w:val="72"/>
        </w:numPr>
        <w:tabs>
          <w:tab w:val="left" w:pos="993"/>
        </w:tabs>
        <w:ind w:left="0" w:firstLine="709"/>
        <w:jc w:val="both"/>
        <w:rPr>
          <w:rFonts w:ascii="Times New Roman" w:hAnsi="Times New Roman"/>
          <w:szCs w:val="28"/>
        </w:rPr>
      </w:pPr>
      <w:r w:rsidRPr="005D2B18">
        <w:rPr>
          <w:rFonts w:ascii="Times New Roman" w:hAnsi="Times New Roman"/>
          <w:szCs w:val="28"/>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5D2B18" w:rsidRDefault="00E53743" w:rsidP="00D031C4">
      <w:pPr>
        <w:pStyle w:val="a8"/>
        <w:numPr>
          <w:ilvl w:val="0"/>
          <w:numId w:val="72"/>
        </w:numPr>
        <w:tabs>
          <w:tab w:val="left" w:pos="993"/>
        </w:tabs>
        <w:ind w:left="0" w:firstLine="709"/>
        <w:jc w:val="both"/>
        <w:rPr>
          <w:rFonts w:ascii="Times New Roman" w:hAnsi="Times New Roman"/>
          <w:szCs w:val="28"/>
        </w:rPr>
      </w:pPr>
      <w:r w:rsidRPr="005D2B18">
        <w:rPr>
          <w:rFonts w:ascii="Times New Roman" w:hAnsi="Times New Roman"/>
          <w:szCs w:val="28"/>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5D2B18" w:rsidRDefault="00E53743" w:rsidP="00D031C4">
      <w:pPr>
        <w:pStyle w:val="a8"/>
        <w:numPr>
          <w:ilvl w:val="0"/>
          <w:numId w:val="72"/>
        </w:numPr>
        <w:tabs>
          <w:tab w:val="left" w:pos="993"/>
        </w:tabs>
        <w:ind w:left="0" w:firstLine="709"/>
        <w:jc w:val="both"/>
        <w:rPr>
          <w:rFonts w:ascii="Times New Roman" w:hAnsi="Times New Roman"/>
          <w:szCs w:val="28"/>
        </w:rPr>
      </w:pPr>
      <w:r w:rsidRPr="005D2B18">
        <w:rPr>
          <w:rFonts w:ascii="Times New Roman" w:hAnsi="Times New Roman"/>
          <w:szCs w:val="28"/>
        </w:rPr>
        <w:t>формирование умений устанавливать взаимосвязь знаний по разным учебным предметам для решения прикладных учебных задач;</w:t>
      </w:r>
    </w:p>
    <w:p w:rsidR="00E63D8D" w:rsidRPr="005D2B18" w:rsidRDefault="00E63D8D" w:rsidP="00D031C4">
      <w:pPr>
        <w:pStyle w:val="a8"/>
        <w:numPr>
          <w:ilvl w:val="0"/>
          <w:numId w:val="72"/>
        </w:numPr>
        <w:tabs>
          <w:tab w:val="left" w:pos="993"/>
        </w:tabs>
        <w:ind w:left="0" w:firstLine="709"/>
        <w:jc w:val="both"/>
        <w:rPr>
          <w:rFonts w:ascii="Times New Roman" w:hAnsi="Times New Roman"/>
          <w:szCs w:val="28"/>
        </w:rPr>
      </w:pPr>
      <w:r w:rsidRPr="005D2B18">
        <w:rPr>
          <w:rFonts w:ascii="Times New Roman" w:hAnsi="Times New Roman"/>
          <w:szCs w:val="28"/>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5D2B18" w:rsidRDefault="00E53743" w:rsidP="00D031C4">
      <w:pPr>
        <w:pStyle w:val="a8"/>
        <w:numPr>
          <w:ilvl w:val="0"/>
          <w:numId w:val="72"/>
        </w:numPr>
        <w:tabs>
          <w:tab w:val="left" w:pos="993"/>
        </w:tabs>
        <w:ind w:left="0" w:firstLine="709"/>
        <w:jc w:val="both"/>
        <w:rPr>
          <w:rFonts w:ascii="Times New Roman" w:hAnsi="Times New Roman"/>
          <w:szCs w:val="28"/>
        </w:rPr>
      </w:pPr>
      <w:r w:rsidRPr="005D2B18">
        <w:rPr>
          <w:rFonts w:ascii="Times New Roman" w:hAnsi="Times New Roman"/>
          <w:szCs w:val="28"/>
        </w:rPr>
        <w:t>формирование представлений о мире профессий, связанных с изучаемыми технологиями, их востребованности на рынке труда.</w:t>
      </w:r>
    </w:p>
    <w:p w:rsidR="00E53743" w:rsidRPr="005D2B18" w:rsidRDefault="00E53743" w:rsidP="005D2B18">
      <w:pPr>
        <w:tabs>
          <w:tab w:val="left" w:pos="851"/>
        </w:tabs>
        <w:spacing w:after="0" w:line="240" w:lineRule="auto"/>
        <w:ind w:firstLine="709"/>
        <w:jc w:val="both"/>
        <w:rPr>
          <w:rFonts w:ascii="Times New Roman" w:hAnsi="Times New Roman"/>
          <w:sz w:val="24"/>
          <w:szCs w:val="28"/>
        </w:rPr>
      </w:pPr>
      <w:r w:rsidRPr="005D2B18">
        <w:rPr>
          <w:rFonts w:ascii="Times New Roman" w:hAnsi="Times New Roman"/>
          <w:sz w:val="24"/>
          <w:szCs w:val="28"/>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5D2B18" w:rsidRDefault="00E53743" w:rsidP="005D2B18">
      <w:pPr>
        <w:pStyle w:val="-11"/>
        <w:ind w:left="0" w:firstLine="709"/>
        <w:jc w:val="both"/>
        <w:rPr>
          <w:b/>
          <w:szCs w:val="28"/>
          <w:lang w:eastAsia="en-US"/>
        </w:rPr>
      </w:pPr>
      <w:r w:rsidRPr="005D2B18">
        <w:rPr>
          <w:b/>
          <w:szCs w:val="28"/>
          <w:lang w:eastAsia="en-US"/>
        </w:rPr>
        <w:t>Результаты, заявленные образовательной программой «Технология» по блокам содержания</w:t>
      </w:r>
    </w:p>
    <w:p w:rsidR="00E53743" w:rsidRPr="005D2B18" w:rsidRDefault="00E53743" w:rsidP="005D2B18">
      <w:pPr>
        <w:pStyle w:val="-11"/>
        <w:ind w:left="0" w:firstLine="709"/>
        <w:jc w:val="both"/>
        <w:rPr>
          <w:b/>
          <w:szCs w:val="28"/>
          <w:lang w:eastAsia="en-US"/>
        </w:rPr>
      </w:pPr>
      <w:r w:rsidRPr="005D2B18">
        <w:rPr>
          <w:b/>
          <w:szCs w:val="28"/>
          <w:lang w:eastAsia="en-US"/>
        </w:rPr>
        <w:t>Современные материальные, информационные и гуманитарные технологии и перспективы их развития</w:t>
      </w:r>
    </w:p>
    <w:p w:rsidR="00E63D8D" w:rsidRPr="005D2B18" w:rsidRDefault="00180CC0" w:rsidP="005D2B18">
      <w:pPr>
        <w:pStyle w:val="-11"/>
        <w:ind w:left="0" w:firstLine="709"/>
        <w:jc w:val="both"/>
        <w:rPr>
          <w:rFonts w:eastAsia="MS Mincho"/>
          <w:szCs w:val="28"/>
        </w:rPr>
      </w:pPr>
      <w:r w:rsidRPr="005D2B18">
        <w:rPr>
          <w:szCs w:val="28"/>
        </w:rPr>
        <w:t>Выпускник научится:</w:t>
      </w:r>
    </w:p>
    <w:p w:rsidR="00E53743" w:rsidRPr="005D2B18" w:rsidRDefault="00180CC0" w:rsidP="00D031C4">
      <w:pPr>
        <w:pStyle w:val="-11"/>
        <w:numPr>
          <w:ilvl w:val="0"/>
          <w:numId w:val="62"/>
        </w:numPr>
        <w:tabs>
          <w:tab w:val="left" w:pos="993"/>
        </w:tabs>
        <w:ind w:left="0" w:firstLine="709"/>
        <w:jc w:val="both"/>
        <w:rPr>
          <w:szCs w:val="28"/>
          <w:lang w:eastAsia="en-US"/>
        </w:rPr>
      </w:pPr>
      <w:r w:rsidRPr="005D2B18">
        <w:rPr>
          <w:szCs w:val="28"/>
          <w:lang w:eastAsia="en-US"/>
        </w:rPr>
        <w:t xml:space="preserve">называть </w:t>
      </w:r>
      <w:r w:rsidR="00E53743" w:rsidRPr="005D2B18">
        <w:rPr>
          <w:szCs w:val="28"/>
          <w:lang w:eastAsia="en-US"/>
        </w:rPr>
        <w:t>и характериз</w:t>
      </w:r>
      <w:r w:rsidRPr="005D2B18">
        <w:rPr>
          <w:szCs w:val="28"/>
          <w:lang w:eastAsia="en-US"/>
        </w:rPr>
        <w:t>овать</w:t>
      </w:r>
      <w:r w:rsidR="00E53743" w:rsidRPr="005D2B18">
        <w:rPr>
          <w:szCs w:val="28"/>
          <w:lang w:eastAsia="en-US"/>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5D2B18">
        <w:rPr>
          <w:szCs w:val="28"/>
          <w:lang w:eastAsia="en-US"/>
        </w:rPr>
        <w:t>;</w:t>
      </w:r>
    </w:p>
    <w:p w:rsidR="00E53743" w:rsidRPr="005D2B18" w:rsidRDefault="00180CC0" w:rsidP="00D031C4">
      <w:pPr>
        <w:pStyle w:val="-11"/>
        <w:numPr>
          <w:ilvl w:val="0"/>
          <w:numId w:val="62"/>
        </w:numPr>
        <w:tabs>
          <w:tab w:val="left" w:pos="993"/>
        </w:tabs>
        <w:ind w:left="0" w:firstLine="709"/>
        <w:jc w:val="both"/>
        <w:rPr>
          <w:szCs w:val="28"/>
          <w:lang w:eastAsia="en-US"/>
        </w:rPr>
      </w:pPr>
      <w:r w:rsidRPr="005D2B18">
        <w:rPr>
          <w:szCs w:val="28"/>
          <w:lang w:eastAsia="en-US"/>
        </w:rPr>
        <w:t>называть  и характеризовать</w:t>
      </w:r>
      <w:r w:rsidR="00E53743" w:rsidRPr="005D2B18">
        <w:rPr>
          <w:szCs w:val="28"/>
          <w:lang w:eastAsia="en-US"/>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5D2B18">
        <w:rPr>
          <w:szCs w:val="28"/>
          <w:lang w:eastAsia="en-US"/>
        </w:rPr>
        <w:t>;</w:t>
      </w:r>
    </w:p>
    <w:p w:rsidR="00E53743" w:rsidRPr="005D2B18" w:rsidRDefault="00F578F2" w:rsidP="00D031C4">
      <w:pPr>
        <w:pStyle w:val="-11"/>
        <w:numPr>
          <w:ilvl w:val="0"/>
          <w:numId w:val="62"/>
        </w:numPr>
        <w:tabs>
          <w:tab w:val="left" w:pos="993"/>
        </w:tabs>
        <w:ind w:left="0" w:firstLine="709"/>
        <w:jc w:val="both"/>
        <w:rPr>
          <w:szCs w:val="28"/>
          <w:lang w:eastAsia="en-US"/>
        </w:rPr>
      </w:pPr>
      <w:r w:rsidRPr="005D2B18">
        <w:rPr>
          <w:szCs w:val="28"/>
          <w:lang w:eastAsia="en-US"/>
        </w:rPr>
        <w:t xml:space="preserve">объяснять </w:t>
      </w:r>
      <w:r w:rsidR="00E53743" w:rsidRPr="005D2B18">
        <w:rPr>
          <w:szCs w:val="28"/>
          <w:lang w:eastAsia="en-US"/>
        </w:rPr>
        <w:t>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w:t>
      </w:r>
      <w:r w:rsidRPr="005D2B18">
        <w:rPr>
          <w:szCs w:val="28"/>
          <w:lang w:eastAsia="en-US"/>
        </w:rPr>
        <w:t xml:space="preserve"> </w:t>
      </w:r>
      <w:r w:rsidR="00E53743" w:rsidRPr="005D2B18">
        <w:rPr>
          <w:szCs w:val="28"/>
          <w:lang w:eastAsia="en-US"/>
        </w:rPr>
        <w:t>технологической</w:t>
      </w:r>
      <w:r w:rsidRPr="005D2B18">
        <w:rPr>
          <w:szCs w:val="28"/>
          <w:lang w:eastAsia="en-US"/>
        </w:rPr>
        <w:t xml:space="preserve"> </w:t>
      </w:r>
      <w:r w:rsidR="00E53743" w:rsidRPr="005D2B18">
        <w:rPr>
          <w:szCs w:val="28"/>
          <w:lang w:eastAsia="en-US"/>
        </w:rPr>
        <w:t>чистоты</w:t>
      </w:r>
      <w:r w:rsidR="006C7538" w:rsidRPr="005D2B18">
        <w:rPr>
          <w:szCs w:val="28"/>
          <w:lang w:eastAsia="en-US"/>
        </w:rPr>
        <w:t>;</w:t>
      </w:r>
    </w:p>
    <w:p w:rsidR="00E53743" w:rsidRPr="005D2B18" w:rsidRDefault="00180CC0" w:rsidP="00D031C4">
      <w:pPr>
        <w:pStyle w:val="-11"/>
        <w:numPr>
          <w:ilvl w:val="0"/>
          <w:numId w:val="62"/>
        </w:numPr>
        <w:tabs>
          <w:tab w:val="left" w:pos="993"/>
        </w:tabs>
        <w:ind w:left="0" w:firstLine="709"/>
        <w:jc w:val="both"/>
        <w:rPr>
          <w:szCs w:val="28"/>
          <w:lang w:eastAsia="en-US"/>
        </w:rPr>
      </w:pPr>
      <w:r w:rsidRPr="005D2B18">
        <w:rPr>
          <w:szCs w:val="28"/>
          <w:lang w:eastAsia="en-US"/>
        </w:rPr>
        <w:t>проводить</w:t>
      </w:r>
      <w:r w:rsidR="00E53743" w:rsidRPr="005D2B18">
        <w:rPr>
          <w:szCs w:val="28"/>
          <w:lang w:eastAsia="en-US"/>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5D2B18" w:rsidRDefault="00E53743" w:rsidP="005D2B18">
      <w:pPr>
        <w:spacing w:after="0" w:line="240" w:lineRule="auto"/>
        <w:ind w:firstLine="709"/>
        <w:jc w:val="both"/>
        <w:rPr>
          <w:rFonts w:ascii="Times New Roman" w:hAnsi="Times New Roman"/>
          <w:b/>
          <w:sz w:val="24"/>
          <w:szCs w:val="28"/>
        </w:rPr>
      </w:pPr>
      <w:r w:rsidRPr="005D2B18">
        <w:rPr>
          <w:rFonts w:ascii="Times New Roman" w:hAnsi="Times New Roman"/>
          <w:b/>
          <w:sz w:val="24"/>
          <w:szCs w:val="28"/>
        </w:rPr>
        <w:t>Выпускник получит возможность научиться:</w:t>
      </w:r>
    </w:p>
    <w:p w:rsidR="00E53743" w:rsidRPr="005D2B18" w:rsidRDefault="00E53743" w:rsidP="00D031C4">
      <w:pPr>
        <w:pStyle w:val="-11"/>
        <w:numPr>
          <w:ilvl w:val="0"/>
          <w:numId w:val="62"/>
        </w:numPr>
        <w:tabs>
          <w:tab w:val="left" w:pos="993"/>
        </w:tabs>
        <w:ind w:left="0" w:firstLine="709"/>
        <w:jc w:val="both"/>
        <w:rPr>
          <w:i/>
          <w:szCs w:val="28"/>
          <w:lang w:eastAsia="en-US"/>
        </w:rPr>
      </w:pPr>
      <w:r w:rsidRPr="005D2B18">
        <w:rPr>
          <w:i/>
          <w:szCs w:val="28"/>
          <w:lang w:eastAsia="en-US"/>
        </w:rPr>
        <w:t>приводит</w:t>
      </w:r>
      <w:r w:rsidR="006C7538" w:rsidRPr="005D2B18">
        <w:rPr>
          <w:i/>
          <w:szCs w:val="28"/>
          <w:lang w:eastAsia="en-US"/>
        </w:rPr>
        <w:t>ь</w:t>
      </w:r>
      <w:r w:rsidRPr="005D2B18">
        <w:rPr>
          <w:i/>
          <w:szCs w:val="28"/>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5D2B18" w:rsidRDefault="00E53743" w:rsidP="005D2B18">
      <w:pPr>
        <w:pStyle w:val="-11"/>
        <w:ind w:left="0" w:firstLine="709"/>
        <w:jc w:val="both"/>
        <w:rPr>
          <w:b/>
          <w:szCs w:val="28"/>
          <w:lang w:eastAsia="en-US"/>
        </w:rPr>
      </w:pPr>
      <w:r w:rsidRPr="005D2B18">
        <w:rPr>
          <w:b/>
          <w:szCs w:val="28"/>
          <w:lang w:eastAsia="en-US"/>
        </w:rPr>
        <w:t>Формирование технологической культуры и проектно-технологического мышления обучающихся</w:t>
      </w:r>
    </w:p>
    <w:p w:rsidR="00E53743" w:rsidRPr="005D2B18" w:rsidRDefault="00180CC0" w:rsidP="005D2B18">
      <w:pPr>
        <w:pStyle w:val="-11"/>
        <w:ind w:left="0" w:firstLine="709"/>
        <w:jc w:val="both"/>
        <w:rPr>
          <w:rFonts w:eastAsia="MS Mincho"/>
          <w:szCs w:val="28"/>
        </w:rPr>
      </w:pPr>
      <w:r w:rsidRPr="005D2B18">
        <w:rPr>
          <w:szCs w:val="28"/>
        </w:rPr>
        <w:t>В</w:t>
      </w:r>
      <w:r w:rsidR="00E53743" w:rsidRPr="005D2B18">
        <w:rPr>
          <w:szCs w:val="28"/>
        </w:rPr>
        <w:t>ыпускник</w:t>
      </w:r>
      <w:r w:rsidRPr="005D2B18">
        <w:rPr>
          <w:szCs w:val="28"/>
        </w:rPr>
        <w:t xml:space="preserve"> научится</w:t>
      </w:r>
      <w:r w:rsidR="00E53743" w:rsidRPr="005D2B18">
        <w:rPr>
          <w:szCs w:val="28"/>
        </w:rPr>
        <w:t>:</w:t>
      </w:r>
    </w:p>
    <w:p w:rsidR="00E53743" w:rsidRPr="005D2B18" w:rsidRDefault="00E53743" w:rsidP="00D031C4">
      <w:pPr>
        <w:pStyle w:val="-11"/>
        <w:numPr>
          <w:ilvl w:val="1"/>
          <w:numId w:val="73"/>
        </w:numPr>
        <w:tabs>
          <w:tab w:val="left" w:pos="993"/>
        </w:tabs>
        <w:ind w:left="0" w:firstLine="709"/>
        <w:jc w:val="both"/>
        <w:rPr>
          <w:szCs w:val="28"/>
          <w:lang w:eastAsia="en-US"/>
        </w:rPr>
      </w:pPr>
      <w:r w:rsidRPr="005D2B18">
        <w:rPr>
          <w:szCs w:val="28"/>
          <w:lang w:eastAsia="en-US"/>
        </w:rPr>
        <w:t>след</w:t>
      </w:r>
      <w:r w:rsidR="00180CC0" w:rsidRPr="005D2B18">
        <w:rPr>
          <w:szCs w:val="28"/>
          <w:lang w:eastAsia="en-US"/>
        </w:rPr>
        <w:t>овать</w:t>
      </w:r>
      <w:r w:rsidRPr="005D2B18">
        <w:rPr>
          <w:szCs w:val="28"/>
          <w:lang w:eastAsia="en-US"/>
        </w:rPr>
        <w:t xml:space="preserve"> технологии, в том числе в процессе изготовления субъективно нового продукта</w:t>
      </w:r>
      <w:r w:rsidR="006C7538" w:rsidRPr="005D2B18">
        <w:rPr>
          <w:szCs w:val="28"/>
          <w:lang w:eastAsia="en-US"/>
        </w:rPr>
        <w:t>;</w:t>
      </w:r>
    </w:p>
    <w:p w:rsidR="00E53743" w:rsidRPr="005D2B18" w:rsidRDefault="00180CC0" w:rsidP="00D031C4">
      <w:pPr>
        <w:pStyle w:val="-11"/>
        <w:numPr>
          <w:ilvl w:val="1"/>
          <w:numId w:val="73"/>
        </w:numPr>
        <w:tabs>
          <w:tab w:val="left" w:pos="993"/>
        </w:tabs>
        <w:ind w:left="0" w:firstLine="709"/>
        <w:jc w:val="both"/>
        <w:rPr>
          <w:szCs w:val="28"/>
          <w:lang w:eastAsia="en-US"/>
        </w:rPr>
      </w:pPr>
      <w:r w:rsidRPr="005D2B18">
        <w:rPr>
          <w:szCs w:val="28"/>
          <w:lang w:eastAsia="en-US"/>
        </w:rPr>
        <w:t xml:space="preserve">оценивать </w:t>
      </w:r>
      <w:r w:rsidR="00E53743" w:rsidRPr="005D2B18">
        <w:rPr>
          <w:szCs w:val="28"/>
          <w:lang w:eastAsia="en-US"/>
        </w:rPr>
        <w:t>условия применимости технологии в том числе с позиций экологической защищенности</w:t>
      </w:r>
      <w:r w:rsidR="006C7538" w:rsidRPr="005D2B18">
        <w:rPr>
          <w:szCs w:val="28"/>
          <w:lang w:eastAsia="en-US"/>
        </w:rPr>
        <w:t>;</w:t>
      </w:r>
    </w:p>
    <w:p w:rsidR="00E53743" w:rsidRPr="005D2B18" w:rsidRDefault="00180CC0" w:rsidP="00D031C4">
      <w:pPr>
        <w:pStyle w:val="-11"/>
        <w:numPr>
          <w:ilvl w:val="1"/>
          <w:numId w:val="73"/>
        </w:numPr>
        <w:tabs>
          <w:tab w:val="left" w:pos="993"/>
        </w:tabs>
        <w:ind w:left="0" w:firstLine="709"/>
        <w:jc w:val="both"/>
        <w:rPr>
          <w:szCs w:val="28"/>
          <w:lang w:eastAsia="en-US"/>
        </w:rPr>
      </w:pPr>
      <w:r w:rsidRPr="005D2B18">
        <w:rPr>
          <w:szCs w:val="28"/>
          <w:lang w:eastAsia="en-US"/>
        </w:rPr>
        <w:t xml:space="preserve">прогнозировать </w:t>
      </w:r>
      <w:r w:rsidR="00E53743" w:rsidRPr="005D2B18">
        <w:rPr>
          <w:szCs w:val="28"/>
          <w:lang w:eastAsia="en-US"/>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5D2B18">
        <w:rPr>
          <w:szCs w:val="28"/>
          <w:lang w:eastAsia="en-US"/>
        </w:rPr>
        <w:t>е</w:t>
      </w:r>
      <w:r w:rsidR="00E53743" w:rsidRPr="005D2B18">
        <w:rPr>
          <w:szCs w:val="28"/>
          <w:lang w:eastAsia="en-US"/>
        </w:rPr>
        <w:t>м, в том числе самостоятельно планируя такого рода эксперименты</w:t>
      </w:r>
      <w:r w:rsidR="006C7538" w:rsidRPr="005D2B18">
        <w:rPr>
          <w:szCs w:val="28"/>
          <w:lang w:eastAsia="en-US"/>
        </w:rPr>
        <w:t>;</w:t>
      </w:r>
    </w:p>
    <w:p w:rsidR="00E53743" w:rsidRPr="005D2B18" w:rsidRDefault="00E53743" w:rsidP="00D031C4">
      <w:pPr>
        <w:pStyle w:val="-11"/>
        <w:numPr>
          <w:ilvl w:val="1"/>
          <w:numId w:val="73"/>
        </w:numPr>
        <w:tabs>
          <w:tab w:val="left" w:pos="993"/>
        </w:tabs>
        <w:ind w:left="0" w:firstLine="709"/>
        <w:jc w:val="both"/>
        <w:rPr>
          <w:szCs w:val="28"/>
          <w:lang w:eastAsia="en-US"/>
        </w:rPr>
      </w:pPr>
      <w:r w:rsidRPr="005D2B18">
        <w:rPr>
          <w:szCs w:val="28"/>
          <w:lang w:eastAsia="en-US"/>
        </w:rPr>
        <w:t xml:space="preserve">в зависимости от ситуации </w:t>
      </w:r>
      <w:r w:rsidR="00180CC0" w:rsidRPr="005D2B18">
        <w:rPr>
          <w:szCs w:val="28"/>
          <w:lang w:eastAsia="en-US"/>
        </w:rPr>
        <w:t xml:space="preserve">оптимизировать </w:t>
      </w:r>
      <w:r w:rsidRPr="005D2B18">
        <w:rPr>
          <w:szCs w:val="28"/>
          <w:lang w:eastAsia="en-US"/>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5D2B18">
        <w:rPr>
          <w:szCs w:val="28"/>
          <w:lang w:eastAsia="en-US"/>
        </w:rPr>
        <w:t>;</w:t>
      </w:r>
    </w:p>
    <w:p w:rsidR="00E53743" w:rsidRPr="005D2B18" w:rsidRDefault="00E53743" w:rsidP="00D031C4">
      <w:pPr>
        <w:pStyle w:val="-11"/>
        <w:numPr>
          <w:ilvl w:val="1"/>
          <w:numId w:val="73"/>
        </w:numPr>
        <w:tabs>
          <w:tab w:val="left" w:pos="993"/>
        </w:tabs>
        <w:ind w:left="0" w:firstLine="709"/>
        <w:jc w:val="both"/>
        <w:rPr>
          <w:szCs w:val="28"/>
          <w:lang w:eastAsia="en-US"/>
        </w:rPr>
      </w:pPr>
      <w:r w:rsidRPr="005D2B18">
        <w:rPr>
          <w:szCs w:val="28"/>
          <w:lang w:eastAsia="en-US"/>
        </w:rPr>
        <w:t>проводит</w:t>
      </w:r>
      <w:r w:rsidR="00180CC0" w:rsidRPr="005D2B18">
        <w:rPr>
          <w:szCs w:val="28"/>
          <w:lang w:eastAsia="en-US"/>
        </w:rPr>
        <w:t>ь</w:t>
      </w:r>
      <w:r w:rsidRPr="005D2B18">
        <w:rPr>
          <w:szCs w:val="28"/>
          <w:lang w:eastAsia="en-US"/>
        </w:rPr>
        <w:t xml:space="preserve"> оценку и испытание полученного продукта</w:t>
      </w:r>
      <w:r w:rsidR="006C7538" w:rsidRPr="005D2B18">
        <w:rPr>
          <w:szCs w:val="28"/>
          <w:lang w:eastAsia="en-US"/>
        </w:rPr>
        <w:t>;</w:t>
      </w:r>
    </w:p>
    <w:p w:rsidR="00E53743" w:rsidRPr="005D2B18" w:rsidRDefault="00E53743" w:rsidP="00D031C4">
      <w:pPr>
        <w:pStyle w:val="-11"/>
        <w:numPr>
          <w:ilvl w:val="1"/>
          <w:numId w:val="73"/>
        </w:numPr>
        <w:tabs>
          <w:tab w:val="left" w:pos="993"/>
        </w:tabs>
        <w:ind w:left="0" w:firstLine="709"/>
        <w:jc w:val="both"/>
        <w:rPr>
          <w:szCs w:val="28"/>
          <w:lang w:eastAsia="en-US"/>
        </w:rPr>
      </w:pPr>
      <w:r w:rsidRPr="005D2B18">
        <w:rPr>
          <w:szCs w:val="28"/>
          <w:lang w:eastAsia="en-US"/>
        </w:rPr>
        <w:t>проводит</w:t>
      </w:r>
      <w:r w:rsidR="00180CC0" w:rsidRPr="005D2B18">
        <w:rPr>
          <w:szCs w:val="28"/>
          <w:lang w:eastAsia="en-US"/>
        </w:rPr>
        <w:t>ь</w:t>
      </w:r>
      <w:r w:rsidRPr="005D2B18">
        <w:rPr>
          <w:szCs w:val="28"/>
          <w:lang w:eastAsia="en-US"/>
        </w:rPr>
        <w:t xml:space="preserve"> анализ потребностей в тех или иных материальных или информационных продуктах</w:t>
      </w:r>
      <w:r w:rsidR="006C7538" w:rsidRPr="005D2B18">
        <w:rPr>
          <w:szCs w:val="28"/>
          <w:lang w:eastAsia="en-US"/>
        </w:rPr>
        <w:t>;</w:t>
      </w:r>
    </w:p>
    <w:p w:rsidR="00E53743" w:rsidRPr="005D2B18" w:rsidRDefault="00180CC0" w:rsidP="00D031C4">
      <w:pPr>
        <w:pStyle w:val="-11"/>
        <w:numPr>
          <w:ilvl w:val="1"/>
          <w:numId w:val="73"/>
        </w:numPr>
        <w:tabs>
          <w:tab w:val="left" w:pos="993"/>
        </w:tabs>
        <w:ind w:left="0" w:firstLine="709"/>
        <w:jc w:val="both"/>
        <w:rPr>
          <w:szCs w:val="28"/>
          <w:lang w:eastAsia="en-US"/>
        </w:rPr>
      </w:pPr>
      <w:r w:rsidRPr="005D2B18">
        <w:rPr>
          <w:szCs w:val="28"/>
          <w:lang w:eastAsia="en-US"/>
        </w:rPr>
        <w:t xml:space="preserve">описывать </w:t>
      </w:r>
      <w:r w:rsidR="00E53743" w:rsidRPr="005D2B18">
        <w:rPr>
          <w:szCs w:val="28"/>
          <w:lang w:eastAsia="en-US"/>
        </w:rPr>
        <w:t>технологическое решение с помощью текста, рисунков, графического изображения</w:t>
      </w:r>
      <w:r w:rsidR="006C7538" w:rsidRPr="005D2B18">
        <w:rPr>
          <w:szCs w:val="28"/>
          <w:lang w:eastAsia="en-US"/>
        </w:rPr>
        <w:t>;</w:t>
      </w:r>
    </w:p>
    <w:p w:rsidR="00E53743" w:rsidRPr="005D2B18" w:rsidRDefault="00180CC0" w:rsidP="00D031C4">
      <w:pPr>
        <w:pStyle w:val="-11"/>
        <w:numPr>
          <w:ilvl w:val="1"/>
          <w:numId w:val="73"/>
        </w:numPr>
        <w:tabs>
          <w:tab w:val="left" w:pos="993"/>
        </w:tabs>
        <w:ind w:left="0" w:firstLine="709"/>
        <w:jc w:val="both"/>
        <w:rPr>
          <w:szCs w:val="28"/>
          <w:lang w:eastAsia="en-US"/>
        </w:rPr>
      </w:pPr>
      <w:r w:rsidRPr="005D2B18">
        <w:rPr>
          <w:szCs w:val="28"/>
          <w:lang w:eastAsia="en-US"/>
        </w:rPr>
        <w:t xml:space="preserve">анализировать </w:t>
      </w:r>
      <w:r w:rsidR="00E53743" w:rsidRPr="005D2B18">
        <w:rPr>
          <w:szCs w:val="28"/>
          <w:lang w:eastAsia="en-US"/>
        </w:rPr>
        <w:t>возможные технологические решения, определять их достоинства и недостатки в контексте заданной ситуации</w:t>
      </w:r>
      <w:r w:rsidR="006C7538" w:rsidRPr="005D2B18">
        <w:rPr>
          <w:szCs w:val="28"/>
          <w:lang w:eastAsia="en-US"/>
        </w:rPr>
        <w:t>;</w:t>
      </w:r>
    </w:p>
    <w:p w:rsidR="00E53743" w:rsidRPr="005D2B18" w:rsidRDefault="00180CC0" w:rsidP="00D031C4">
      <w:pPr>
        <w:pStyle w:val="-11"/>
        <w:numPr>
          <w:ilvl w:val="1"/>
          <w:numId w:val="73"/>
        </w:numPr>
        <w:tabs>
          <w:tab w:val="left" w:pos="993"/>
        </w:tabs>
        <w:ind w:left="0" w:firstLine="709"/>
        <w:jc w:val="both"/>
        <w:rPr>
          <w:szCs w:val="28"/>
          <w:lang w:eastAsia="en-US"/>
        </w:rPr>
      </w:pPr>
      <w:r w:rsidRPr="005D2B18">
        <w:rPr>
          <w:szCs w:val="28"/>
          <w:lang w:eastAsia="en-US"/>
        </w:rPr>
        <w:t>проводить и анализировать</w:t>
      </w:r>
      <w:r w:rsidR="00F578F2" w:rsidRPr="005D2B18">
        <w:rPr>
          <w:szCs w:val="28"/>
          <w:lang w:eastAsia="en-US"/>
        </w:rPr>
        <w:t xml:space="preserve"> </w:t>
      </w:r>
      <w:r w:rsidRPr="005D2B18">
        <w:rPr>
          <w:szCs w:val="28"/>
          <w:lang w:eastAsia="en-US"/>
        </w:rPr>
        <w:t xml:space="preserve">разработку </w:t>
      </w:r>
      <w:r w:rsidR="00E53743" w:rsidRPr="005D2B18">
        <w:rPr>
          <w:szCs w:val="28"/>
          <w:lang w:eastAsia="en-US"/>
        </w:rPr>
        <w:t xml:space="preserve">и / или </w:t>
      </w:r>
      <w:r w:rsidRPr="005D2B18">
        <w:rPr>
          <w:szCs w:val="28"/>
          <w:lang w:eastAsia="en-US"/>
        </w:rPr>
        <w:t xml:space="preserve">реализацию </w:t>
      </w:r>
      <w:r w:rsidR="00E53743" w:rsidRPr="005D2B18">
        <w:rPr>
          <w:szCs w:val="28"/>
          <w:lang w:eastAsia="en-US"/>
        </w:rPr>
        <w:t>прикладных проектов, предполагающих:</w:t>
      </w:r>
    </w:p>
    <w:p w:rsidR="00E53743" w:rsidRPr="005D2B18" w:rsidRDefault="00E53743" w:rsidP="00D031C4">
      <w:pPr>
        <w:pStyle w:val="-11"/>
        <w:numPr>
          <w:ilvl w:val="1"/>
          <w:numId w:val="152"/>
        </w:numPr>
        <w:ind w:left="709" w:firstLine="11"/>
        <w:jc w:val="both"/>
        <w:rPr>
          <w:szCs w:val="28"/>
          <w:lang w:eastAsia="en-US"/>
        </w:rPr>
      </w:pPr>
      <w:r w:rsidRPr="005D2B18">
        <w:rPr>
          <w:szCs w:val="28"/>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5D2B18" w:rsidRDefault="00E53743" w:rsidP="00D031C4">
      <w:pPr>
        <w:pStyle w:val="-11"/>
        <w:numPr>
          <w:ilvl w:val="1"/>
          <w:numId w:val="152"/>
        </w:numPr>
        <w:ind w:left="709" w:firstLine="11"/>
        <w:jc w:val="both"/>
        <w:rPr>
          <w:szCs w:val="28"/>
          <w:lang w:eastAsia="en-US"/>
        </w:rPr>
      </w:pPr>
      <w:r w:rsidRPr="005D2B18">
        <w:rPr>
          <w:szCs w:val="28"/>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5D2B18" w:rsidRDefault="00E53743" w:rsidP="00D031C4">
      <w:pPr>
        <w:pStyle w:val="-11"/>
        <w:numPr>
          <w:ilvl w:val="1"/>
          <w:numId w:val="152"/>
        </w:numPr>
        <w:ind w:left="709" w:firstLine="11"/>
        <w:jc w:val="both"/>
        <w:rPr>
          <w:szCs w:val="28"/>
          <w:lang w:eastAsia="en-US"/>
        </w:rPr>
      </w:pPr>
      <w:r w:rsidRPr="005D2B18">
        <w:rPr>
          <w:szCs w:val="28"/>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5D2B18" w:rsidRDefault="00E53743" w:rsidP="00D031C4">
      <w:pPr>
        <w:pStyle w:val="-11"/>
        <w:numPr>
          <w:ilvl w:val="1"/>
          <w:numId w:val="152"/>
        </w:numPr>
        <w:ind w:left="709" w:firstLine="11"/>
        <w:jc w:val="both"/>
        <w:rPr>
          <w:szCs w:val="28"/>
          <w:lang w:eastAsia="en-US"/>
        </w:rPr>
      </w:pPr>
      <w:r w:rsidRPr="005D2B18">
        <w:rPr>
          <w:szCs w:val="28"/>
          <w:lang w:eastAsia="en-US"/>
        </w:rPr>
        <w:t>встраивание созданного информационного продукта в заданную оболочку;</w:t>
      </w:r>
    </w:p>
    <w:p w:rsidR="00E53743" w:rsidRPr="005D2B18" w:rsidRDefault="00E53743" w:rsidP="00D031C4">
      <w:pPr>
        <w:pStyle w:val="-11"/>
        <w:numPr>
          <w:ilvl w:val="1"/>
          <w:numId w:val="152"/>
        </w:numPr>
        <w:ind w:left="709" w:firstLine="11"/>
        <w:jc w:val="both"/>
        <w:rPr>
          <w:szCs w:val="28"/>
          <w:lang w:eastAsia="en-US"/>
        </w:rPr>
      </w:pPr>
      <w:r w:rsidRPr="005D2B18">
        <w:rPr>
          <w:szCs w:val="28"/>
          <w:lang w:eastAsia="en-US"/>
        </w:rPr>
        <w:t>изготовление информационного продукта по заданному алгоритму в заданной оболочке</w:t>
      </w:r>
      <w:r w:rsidR="006C7538" w:rsidRPr="005D2B18">
        <w:rPr>
          <w:szCs w:val="28"/>
          <w:lang w:eastAsia="en-US"/>
        </w:rPr>
        <w:t>;</w:t>
      </w:r>
    </w:p>
    <w:p w:rsidR="00E53743" w:rsidRPr="005D2B18" w:rsidRDefault="00180CC0" w:rsidP="00D031C4">
      <w:pPr>
        <w:pStyle w:val="-11"/>
        <w:numPr>
          <w:ilvl w:val="1"/>
          <w:numId w:val="73"/>
        </w:numPr>
        <w:tabs>
          <w:tab w:val="left" w:pos="993"/>
        </w:tabs>
        <w:ind w:left="0" w:firstLine="709"/>
        <w:jc w:val="both"/>
        <w:rPr>
          <w:szCs w:val="28"/>
          <w:lang w:eastAsia="en-US"/>
        </w:rPr>
      </w:pPr>
      <w:r w:rsidRPr="005D2B18">
        <w:rPr>
          <w:szCs w:val="28"/>
          <w:lang w:eastAsia="en-US"/>
        </w:rPr>
        <w:t>проводить и анализировать</w:t>
      </w:r>
      <w:r w:rsidR="00F578F2" w:rsidRPr="005D2B18">
        <w:rPr>
          <w:szCs w:val="28"/>
          <w:lang w:eastAsia="en-US"/>
        </w:rPr>
        <w:t xml:space="preserve"> </w:t>
      </w:r>
      <w:r w:rsidRPr="005D2B18">
        <w:rPr>
          <w:szCs w:val="28"/>
          <w:lang w:eastAsia="en-US"/>
        </w:rPr>
        <w:t xml:space="preserve">разработку </w:t>
      </w:r>
      <w:r w:rsidR="00E53743" w:rsidRPr="005D2B18">
        <w:rPr>
          <w:szCs w:val="28"/>
          <w:lang w:eastAsia="en-US"/>
        </w:rPr>
        <w:t xml:space="preserve">и / или </w:t>
      </w:r>
      <w:r w:rsidRPr="005D2B18">
        <w:rPr>
          <w:szCs w:val="28"/>
          <w:lang w:eastAsia="en-US"/>
        </w:rPr>
        <w:t xml:space="preserve">реализацию </w:t>
      </w:r>
      <w:r w:rsidR="00E53743" w:rsidRPr="005D2B18">
        <w:rPr>
          <w:szCs w:val="28"/>
          <w:lang w:eastAsia="en-US"/>
        </w:rPr>
        <w:t>технологических проектов, предполагающих:</w:t>
      </w:r>
    </w:p>
    <w:p w:rsidR="00E53743" w:rsidRPr="005D2B18" w:rsidRDefault="00E53743" w:rsidP="00D031C4">
      <w:pPr>
        <w:pStyle w:val="-11"/>
        <w:numPr>
          <w:ilvl w:val="1"/>
          <w:numId w:val="152"/>
        </w:numPr>
        <w:ind w:left="709" w:firstLine="11"/>
        <w:jc w:val="both"/>
        <w:rPr>
          <w:szCs w:val="28"/>
          <w:lang w:eastAsia="en-US"/>
        </w:rPr>
      </w:pPr>
      <w:r w:rsidRPr="005D2B18">
        <w:rPr>
          <w:szCs w:val="28"/>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5D2B18" w:rsidRDefault="00E53743" w:rsidP="00D031C4">
      <w:pPr>
        <w:pStyle w:val="-11"/>
        <w:numPr>
          <w:ilvl w:val="1"/>
          <w:numId w:val="152"/>
        </w:numPr>
        <w:ind w:left="709" w:firstLine="11"/>
        <w:jc w:val="both"/>
        <w:rPr>
          <w:szCs w:val="28"/>
          <w:lang w:eastAsia="en-US"/>
        </w:rPr>
      </w:pPr>
      <w:r w:rsidRPr="005D2B18">
        <w:rPr>
          <w:szCs w:val="28"/>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5D2B18">
        <w:rPr>
          <w:szCs w:val="28"/>
          <w:lang w:eastAsia="en-US"/>
        </w:rPr>
        <w:t>е</w:t>
      </w:r>
      <w:r w:rsidRPr="005D2B18">
        <w:rPr>
          <w:szCs w:val="28"/>
          <w:lang w:eastAsia="en-US"/>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5D2B18" w:rsidRDefault="00E53743" w:rsidP="00D031C4">
      <w:pPr>
        <w:pStyle w:val="-11"/>
        <w:numPr>
          <w:ilvl w:val="1"/>
          <w:numId w:val="152"/>
        </w:numPr>
        <w:ind w:left="709" w:firstLine="11"/>
        <w:jc w:val="both"/>
        <w:rPr>
          <w:szCs w:val="28"/>
          <w:lang w:eastAsia="en-US"/>
        </w:rPr>
      </w:pPr>
      <w:r w:rsidRPr="005D2B18">
        <w:rPr>
          <w:szCs w:val="28"/>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5D2B18">
        <w:rPr>
          <w:szCs w:val="28"/>
          <w:lang w:eastAsia="en-US"/>
        </w:rPr>
        <w:t>;</w:t>
      </w:r>
    </w:p>
    <w:p w:rsidR="00E53743" w:rsidRPr="005D2B18" w:rsidRDefault="00180CC0" w:rsidP="00D031C4">
      <w:pPr>
        <w:pStyle w:val="-11"/>
        <w:numPr>
          <w:ilvl w:val="1"/>
          <w:numId w:val="73"/>
        </w:numPr>
        <w:tabs>
          <w:tab w:val="left" w:pos="993"/>
        </w:tabs>
        <w:ind w:left="0" w:firstLine="709"/>
        <w:jc w:val="both"/>
        <w:rPr>
          <w:szCs w:val="28"/>
          <w:lang w:eastAsia="en-US"/>
        </w:rPr>
      </w:pPr>
      <w:r w:rsidRPr="005D2B18">
        <w:rPr>
          <w:szCs w:val="28"/>
          <w:lang w:eastAsia="en-US"/>
        </w:rPr>
        <w:t xml:space="preserve">проводить и анализировать разработку </w:t>
      </w:r>
      <w:r w:rsidR="00E53743" w:rsidRPr="005D2B18">
        <w:rPr>
          <w:szCs w:val="28"/>
          <w:lang w:eastAsia="en-US"/>
        </w:rPr>
        <w:t xml:space="preserve">и / или </w:t>
      </w:r>
      <w:r w:rsidRPr="005D2B18">
        <w:rPr>
          <w:szCs w:val="28"/>
          <w:lang w:eastAsia="en-US"/>
        </w:rPr>
        <w:t xml:space="preserve">реализацию </w:t>
      </w:r>
      <w:r w:rsidR="00E53743" w:rsidRPr="005D2B18">
        <w:rPr>
          <w:szCs w:val="28"/>
          <w:lang w:eastAsia="en-US"/>
        </w:rPr>
        <w:t>проектов, предполагающих:</w:t>
      </w:r>
    </w:p>
    <w:p w:rsidR="00E53743" w:rsidRPr="005D2B18" w:rsidRDefault="00E53743" w:rsidP="00D031C4">
      <w:pPr>
        <w:pStyle w:val="-11"/>
        <w:numPr>
          <w:ilvl w:val="1"/>
          <w:numId w:val="152"/>
        </w:numPr>
        <w:ind w:left="709" w:firstLine="11"/>
        <w:jc w:val="both"/>
        <w:rPr>
          <w:szCs w:val="28"/>
          <w:lang w:eastAsia="en-US"/>
        </w:rPr>
      </w:pPr>
      <w:r w:rsidRPr="005D2B18">
        <w:rPr>
          <w:szCs w:val="28"/>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5D2B18" w:rsidRDefault="00E53743" w:rsidP="00D031C4">
      <w:pPr>
        <w:pStyle w:val="-11"/>
        <w:numPr>
          <w:ilvl w:val="1"/>
          <w:numId w:val="152"/>
        </w:numPr>
        <w:ind w:left="709" w:firstLine="11"/>
        <w:jc w:val="both"/>
        <w:rPr>
          <w:szCs w:val="28"/>
          <w:lang w:eastAsia="en-US"/>
        </w:rPr>
      </w:pPr>
      <w:r w:rsidRPr="005D2B18">
        <w:rPr>
          <w:szCs w:val="28"/>
          <w:lang w:eastAsia="en-US"/>
        </w:rPr>
        <w:t>планирование (разработку) материального продукта на основе самостоятельно провед</w:t>
      </w:r>
      <w:r w:rsidR="00245F1D" w:rsidRPr="005D2B18">
        <w:rPr>
          <w:szCs w:val="28"/>
          <w:lang w:eastAsia="en-US"/>
        </w:rPr>
        <w:t>е</w:t>
      </w:r>
      <w:r w:rsidRPr="005D2B18">
        <w:rPr>
          <w:szCs w:val="28"/>
          <w:lang w:eastAsia="en-US"/>
        </w:rPr>
        <w:t>нных исследований потребительских интересов;</w:t>
      </w:r>
    </w:p>
    <w:p w:rsidR="00E53743" w:rsidRPr="005D2B18" w:rsidRDefault="00E53743" w:rsidP="00D031C4">
      <w:pPr>
        <w:pStyle w:val="-11"/>
        <w:numPr>
          <w:ilvl w:val="1"/>
          <w:numId w:val="152"/>
        </w:numPr>
        <w:ind w:left="709" w:firstLine="11"/>
        <w:jc w:val="both"/>
        <w:rPr>
          <w:szCs w:val="28"/>
          <w:lang w:eastAsia="en-US"/>
        </w:rPr>
      </w:pPr>
      <w:r w:rsidRPr="005D2B18">
        <w:rPr>
          <w:szCs w:val="28"/>
          <w:lang w:eastAsia="en-US"/>
        </w:rPr>
        <w:t>разработку плана продвижения продукта</w:t>
      </w:r>
      <w:r w:rsidR="006C7538" w:rsidRPr="005D2B18">
        <w:rPr>
          <w:szCs w:val="28"/>
          <w:lang w:eastAsia="en-US"/>
        </w:rPr>
        <w:t>;</w:t>
      </w:r>
    </w:p>
    <w:p w:rsidR="00587979" w:rsidRPr="005D2B18" w:rsidRDefault="00587979" w:rsidP="00D031C4">
      <w:pPr>
        <w:pStyle w:val="-11"/>
        <w:numPr>
          <w:ilvl w:val="1"/>
          <w:numId w:val="73"/>
        </w:numPr>
        <w:tabs>
          <w:tab w:val="left" w:pos="993"/>
        </w:tabs>
        <w:ind w:left="0" w:firstLine="709"/>
        <w:jc w:val="both"/>
        <w:rPr>
          <w:szCs w:val="28"/>
          <w:lang w:eastAsia="en-US"/>
        </w:rPr>
      </w:pPr>
      <w:r w:rsidRPr="005D2B18">
        <w:rPr>
          <w:szCs w:val="28"/>
          <w:lang w:eastAsia="en-US"/>
        </w:rPr>
        <w:t>проводить и анализировать</w:t>
      </w:r>
      <w:r w:rsidR="00F578F2" w:rsidRPr="005D2B18">
        <w:rPr>
          <w:szCs w:val="28"/>
          <w:lang w:eastAsia="en-US"/>
        </w:rPr>
        <w:t xml:space="preserve"> </w:t>
      </w:r>
      <w:r w:rsidRPr="005D2B18">
        <w:rPr>
          <w:szCs w:val="28"/>
          <w:lang w:eastAsia="en-US"/>
        </w:rPr>
        <w:t>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E53743" w:rsidRPr="005D2B18" w:rsidRDefault="00E53743" w:rsidP="00D031C4">
      <w:pPr>
        <w:pStyle w:val="-11"/>
        <w:numPr>
          <w:ilvl w:val="1"/>
          <w:numId w:val="73"/>
        </w:numPr>
        <w:tabs>
          <w:tab w:val="left" w:pos="993"/>
        </w:tabs>
        <w:ind w:left="0" w:firstLine="709"/>
        <w:jc w:val="both"/>
        <w:rPr>
          <w:b/>
          <w:szCs w:val="28"/>
        </w:rPr>
      </w:pPr>
      <w:r w:rsidRPr="005D2B18">
        <w:rPr>
          <w:b/>
          <w:szCs w:val="28"/>
        </w:rPr>
        <w:t>Выпускник получит возможность научиться:</w:t>
      </w:r>
    </w:p>
    <w:p w:rsidR="00E53743" w:rsidRPr="005D2B18" w:rsidRDefault="006C7538" w:rsidP="00D031C4">
      <w:pPr>
        <w:pStyle w:val="-11"/>
        <w:numPr>
          <w:ilvl w:val="1"/>
          <w:numId w:val="65"/>
        </w:numPr>
        <w:tabs>
          <w:tab w:val="left" w:pos="993"/>
        </w:tabs>
        <w:ind w:left="0" w:firstLine="709"/>
        <w:jc w:val="both"/>
        <w:rPr>
          <w:i/>
          <w:szCs w:val="28"/>
          <w:lang w:eastAsia="en-US"/>
        </w:rPr>
      </w:pPr>
      <w:r w:rsidRPr="005D2B18">
        <w:rPr>
          <w:i/>
          <w:szCs w:val="28"/>
          <w:lang w:eastAsia="en-US"/>
        </w:rPr>
        <w:t xml:space="preserve">выявлять </w:t>
      </w:r>
      <w:r w:rsidR="00E53743" w:rsidRPr="005D2B18">
        <w:rPr>
          <w:i/>
          <w:szCs w:val="28"/>
          <w:lang w:eastAsia="en-US"/>
        </w:rPr>
        <w:t xml:space="preserve">и </w:t>
      </w:r>
      <w:r w:rsidRPr="005D2B18">
        <w:rPr>
          <w:i/>
          <w:szCs w:val="28"/>
          <w:lang w:eastAsia="en-US"/>
        </w:rPr>
        <w:t xml:space="preserve">формулировать </w:t>
      </w:r>
      <w:r w:rsidR="00E53743" w:rsidRPr="005D2B18">
        <w:rPr>
          <w:i/>
          <w:szCs w:val="28"/>
          <w:lang w:eastAsia="en-US"/>
        </w:rPr>
        <w:t>проблему, требующую технологического решения</w:t>
      </w:r>
      <w:r w:rsidRPr="005D2B18">
        <w:rPr>
          <w:i/>
          <w:szCs w:val="28"/>
          <w:lang w:eastAsia="en-US"/>
        </w:rPr>
        <w:t>;</w:t>
      </w:r>
    </w:p>
    <w:p w:rsidR="00E53743" w:rsidRPr="005D2B18" w:rsidRDefault="006C7538" w:rsidP="00D031C4">
      <w:pPr>
        <w:pStyle w:val="-11"/>
        <w:numPr>
          <w:ilvl w:val="1"/>
          <w:numId w:val="65"/>
        </w:numPr>
        <w:tabs>
          <w:tab w:val="left" w:pos="993"/>
        </w:tabs>
        <w:ind w:left="0" w:firstLine="709"/>
        <w:jc w:val="both"/>
        <w:rPr>
          <w:i/>
          <w:szCs w:val="28"/>
          <w:lang w:eastAsia="en-US"/>
        </w:rPr>
      </w:pPr>
      <w:r w:rsidRPr="005D2B18">
        <w:rPr>
          <w:i/>
          <w:szCs w:val="28"/>
          <w:lang w:eastAsia="en-US"/>
        </w:rPr>
        <w:t xml:space="preserve">модифицировать </w:t>
      </w:r>
      <w:r w:rsidR="00E53743" w:rsidRPr="005D2B18">
        <w:rPr>
          <w:i/>
          <w:szCs w:val="28"/>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5D2B18">
        <w:rPr>
          <w:i/>
          <w:szCs w:val="28"/>
          <w:lang w:eastAsia="en-US"/>
        </w:rPr>
        <w:t xml:space="preserve">разрабатывать </w:t>
      </w:r>
      <w:r w:rsidR="00E53743" w:rsidRPr="005D2B18">
        <w:rPr>
          <w:i/>
          <w:szCs w:val="28"/>
          <w:lang w:eastAsia="en-US"/>
        </w:rPr>
        <w:t>технологию на основе базовой технологи</w:t>
      </w:r>
      <w:r w:rsidRPr="005D2B18">
        <w:rPr>
          <w:i/>
          <w:szCs w:val="28"/>
          <w:lang w:eastAsia="en-US"/>
        </w:rPr>
        <w:t>и;</w:t>
      </w:r>
    </w:p>
    <w:p w:rsidR="00E53743" w:rsidRPr="005D2B18" w:rsidRDefault="006C7538" w:rsidP="00D031C4">
      <w:pPr>
        <w:pStyle w:val="-11"/>
        <w:numPr>
          <w:ilvl w:val="1"/>
          <w:numId w:val="65"/>
        </w:numPr>
        <w:tabs>
          <w:tab w:val="left" w:pos="993"/>
        </w:tabs>
        <w:ind w:left="0" w:firstLine="709"/>
        <w:jc w:val="both"/>
        <w:rPr>
          <w:i/>
          <w:szCs w:val="28"/>
          <w:lang w:eastAsia="en-US"/>
        </w:rPr>
      </w:pPr>
      <w:r w:rsidRPr="005D2B18">
        <w:rPr>
          <w:i/>
          <w:szCs w:val="28"/>
          <w:lang w:eastAsia="en-US"/>
        </w:rPr>
        <w:t xml:space="preserve">технологизировать </w:t>
      </w:r>
      <w:r w:rsidR="00E53743" w:rsidRPr="005D2B18">
        <w:rPr>
          <w:i/>
          <w:szCs w:val="28"/>
          <w:lang w:eastAsia="en-US"/>
        </w:rPr>
        <w:t xml:space="preserve">свой опыт, </w:t>
      </w:r>
      <w:r w:rsidRPr="005D2B18">
        <w:rPr>
          <w:i/>
          <w:szCs w:val="28"/>
          <w:lang w:eastAsia="en-US"/>
        </w:rPr>
        <w:t xml:space="preserve">представлять </w:t>
      </w:r>
      <w:r w:rsidR="00E53743" w:rsidRPr="005D2B18">
        <w:rPr>
          <w:i/>
          <w:szCs w:val="28"/>
          <w:lang w:eastAsia="en-US"/>
        </w:rPr>
        <w:t>на основе ретроспективного анализа и унификации деятельности описание в виде инструкции или технологической карты</w:t>
      </w:r>
      <w:r w:rsidRPr="005D2B18">
        <w:rPr>
          <w:i/>
          <w:szCs w:val="28"/>
          <w:lang w:eastAsia="en-US"/>
        </w:rPr>
        <w:t>;</w:t>
      </w:r>
    </w:p>
    <w:p w:rsidR="00E53743" w:rsidRPr="005D2B18" w:rsidRDefault="006C7538" w:rsidP="00D031C4">
      <w:pPr>
        <w:pStyle w:val="-11"/>
        <w:numPr>
          <w:ilvl w:val="1"/>
          <w:numId w:val="65"/>
        </w:numPr>
        <w:tabs>
          <w:tab w:val="left" w:pos="993"/>
        </w:tabs>
        <w:ind w:left="0" w:firstLine="709"/>
        <w:jc w:val="both"/>
        <w:rPr>
          <w:szCs w:val="28"/>
          <w:lang w:eastAsia="en-US"/>
        </w:rPr>
      </w:pPr>
      <w:r w:rsidRPr="005D2B18">
        <w:rPr>
          <w:i/>
          <w:szCs w:val="28"/>
          <w:lang w:eastAsia="en-US"/>
        </w:rPr>
        <w:t xml:space="preserve">оценивать </w:t>
      </w:r>
      <w:r w:rsidR="00E53743" w:rsidRPr="005D2B18">
        <w:rPr>
          <w:i/>
          <w:szCs w:val="28"/>
          <w:lang w:eastAsia="en-US"/>
        </w:rPr>
        <w:t>коммерческий потенциал продукта и / или технологии</w:t>
      </w:r>
      <w:r w:rsidR="00E53743" w:rsidRPr="005D2B18">
        <w:rPr>
          <w:szCs w:val="28"/>
          <w:lang w:eastAsia="en-US"/>
        </w:rPr>
        <w:t>.</w:t>
      </w:r>
    </w:p>
    <w:p w:rsidR="00E53743" w:rsidRPr="005D2B18" w:rsidRDefault="00E53743" w:rsidP="005D2B18">
      <w:pPr>
        <w:pStyle w:val="-11"/>
        <w:ind w:left="0" w:firstLine="709"/>
        <w:jc w:val="both"/>
        <w:rPr>
          <w:b/>
          <w:szCs w:val="28"/>
          <w:lang w:eastAsia="en-US"/>
        </w:rPr>
      </w:pPr>
      <w:r w:rsidRPr="005D2B18">
        <w:rPr>
          <w:b/>
          <w:szCs w:val="28"/>
          <w:lang w:eastAsia="en-US"/>
        </w:rPr>
        <w:t>Построение образовательных траекторий и планов в области профессионального самоопределения</w:t>
      </w:r>
    </w:p>
    <w:p w:rsidR="00E53743" w:rsidRPr="005D2B18" w:rsidRDefault="00587979" w:rsidP="005D2B18">
      <w:pPr>
        <w:pStyle w:val="-11"/>
        <w:ind w:left="0" w:firstLine="709"/>
        <w:jc w:val="both"/>
        <w:rPr>
          <w:rFonts w:eastAsia="MS Mincho"/>
          <w:szCs w:val="28"/>
        </w:rPr>
      </w:pPr>
      <w:r w:rsidRPr="005D2B18">
        <w:rPr>
          <w:szCs w:val="28"/>
        </w:rPr>
        <w:t>Выпускник научится</w:t>
      </w:r>
      <w:r w:rsidR="00E53743" w:rsidRPr="005D2B18">
        <w:rPr>
          <w:szCs w:val="28"/>
        </w:rPr>
        <w:t>:</w:t>
      </w:r>
    </w:p>
    <w:p w:rsidR="00E53743" w:rsidRPr="005D2B18" w:rsidRDefault="00587979" w:rsidP="00D031C4">
      <w:pPr>
        <w:pStyle w:val="-11"/>
        <w:numPr>
          <w:ilvl w:val="1"/>
          <w:numId w:val="64"/>
        </w:numPr>
        <w:tabs>
          <w:tab w:val="left" w:pos="993"/>
        </w:tabs>
        <w:ind w:left="0" w:firstLine="709"/>
        <w:jc w:val="both"/>
        <w:rPr>
          <w:szCs w:val="28"/>
          <w:lang w:eastAsia="en-US"/>
        </w:rPr>
      </w:pPr>
      <w:r w:rsidRPr="005D2B18">
        <w:rPr>
          <w:szCs w:val="28"/>
          <w:lang w:eastAsia="en-US"/>
        </w:rPr>
        <w:t xml:space="preserve">характеризовать </w:t>
      </w:r>
      <w:r w:rsidR="00E53743" w:rsidRPr="005D2B18">
        <w:rPr>
          <w:szCs w:val="28"/>
          <w:lang w:eastAsia="en-US"/>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5D2B18" w:rsidRDefault="00587979" w:rsidP="00D031C4">
      <w:pPr>
        <w:pStyle w:val="-11"/>
        <w:numPr>
          <w:ilvl w:val="1"/>
          <w:numId w:val="64"/>
        </w:numPr>
        <w:tabs>
          <w:tab w:val="left" w:pos="993"/>
        </w:tabs>
        <w:ind w:left="0" w:firstLine="709"/>
        <w:jc w:val="both"/>
        <w:rPr>
          <w:szCs w:val="28"/>
          <w:lang w:eastAsia="en-US"/>
        </w:rPr>
      </w:pPr>
      <w:r w:rsidRPr="005D2B18">
        <w:rPr>
          <w:szCs w:val="28"/>
          <w:lang w:eastAsia="en-US"/>
        </w:rPr>
        <w:t xml:space="preserve">характеризовать </w:t>
      </w:r>
      <w:r w:rsidR="00E53743" w:rsidRPr="005D2B18">
        <w:rPr>
          <w:szCs w:val="28"/>
          <w:lang w:eastAsia="en-US"/>
        </w:rPr>
        <w:t>ситуацию на региональном рынке труда, называет тенденции е</w:t>
      </w:r>
      <w:r w:rsidR="00245F1D" w:rsidRPr="005D2B18">
        <w:rPr>
          <w:szCs w:val="28"/>
          <w:lang w:eastAsia="en-US"/>
        </w:rPr>
        <w:t>е</w:t>
      </w:r>
      <w:r w:rsidR="00E53743" w:rsidRPr="005D2B18">
        <w:rPr>
          <w:szCs w:val="28"/>
          <w:lang w:eastAsia="en-US"/>
        </w:rPr>
        <w:t xml:space="preserve"> развития,</w:t>
      </w:r>
    </w:p>
    <w:p w:rsidR="00E53743" w:rsidRPr="005D2B18" w:rsidRDefault="00F578F2" w:rsidP="00D031C4">
      <w:pPr>
        <w:pStyle w:val="-11"/>
        <w:numPr>
          <w:ilvl w:val="1"/>
          <w:numId w:val="64"/>
        </w:numPr>
        <w:tabs>
          <w:tab w:val="left" w:pos="993"/>
        </w:tabs>
        <w:ind w:left="0" w:firstLine="709"/>
        <w:jc w:val="both"/>
        <w:rPr>
          <w:szCs w:val="28"/>
          <w:lang w:eastAsia="en-US"/>
        </w:rPr>
      </w:pPr>
      <w:r w:rsidRPr="005D2B18">
        <w:rPr>
          <w:szCs w:val="28"/>
          <w:lang w:eastAsia="en-US"/>
        </w:rPr>
        <w:t xml:space="preserve">разъяснять </w:t>
      </w:r>
      <w:r w:rsidR="00E53743" w:rsidRPr="005D2B18">
        <w:rPr>
          <w:szCs w:val="28"/>
          <w:lang w:eastAsia="en-US"/>
        </w:rPr>
        <w:t>социальное значение групп профессий, востребованных на региональном рынке труда,</w:t>
      </w:r>
    </w:p>
    <w:p w:rsidR="00E53743" w:rsidRPr="005D2B18" w:rsidRDefault="00587979" w:rsidP="00D031C4">
      <w:pPr>
        <w:pStyle w:val="-11"/>
        <w:numPr>
          <w:ilvl w:val="1"/>
          <w:numId w:val="64"/>
        </w:numPr>
        <w:tabs>
          <w:tab w:val="left" w:pos="993"/>
        </w:tabs>
        <w:ind w:left="0" w:firstLine="709"/>
        <w:jc w:val="both"/>
        <w:rPr>
          <w:szCs w:val="28"/>
          <w:lang w:eastAsia="en-US"/>
        </w:rPr>
      </w:pPr>
      <w:r w:rsidRPr="005D2B18">
        <w:rPr>
          <w:szCs w:val="28"/>
          <w:lang w:eastAsia="en-US"/>
        </w:rPr>
        <w:t xml:space="preserve">характеризовать </w:t>
      </w:r>
      <w:r w:rsidR="00E53743" w:rsidRPr="005D2B18">
        <w:rPr>
          <w:szCs w:val="28"/>
          <w:lang w:eastAsia="en-US"/>
        </w:rPr>
        <w:t>группы предприятий региона проживания,</w:t>
      </w:r>
    </w:p>
    <w:p w:rsidR="00E53743" w:rsidRPr="005D2B18" w:rsidRDefault="00587979" w:rsidP="00D031C4">
      <w:pPr>
        <w:pStyle w:val="-11"/>
        <w:numPr>
          <w:ilvl w:val="1"/>
          <w:numId w:val="64"/>
        </w:numPr>
        <w:tabs>
          <w:tab w:val="left" w:pos="993"/>
        </w:tabs>
        <w:ind w:left="0" w:firstLine="709"/>
        <w:jc w:val="both"/>
        <w:rPr>
          <w:szCs w:val="28"/>
          <w:lang w:eastAsia="en-US"/>
        </w:rPr>
      </w:pPr>
      <w:r w:rsidRPr="005D2B18">
        <w:rPr>
          <w:szCs w:val="28"/>
          <w:lang w:eastAsia="en-US"/>
        </w:rPr>
        <w:t xml:space="preserve">характеризовать </w:t>
      </w:r>
      <w:r w:rsidR="00E53743" w:rsidRPr="005D2B18">
        <w:rPr>
          <w:szCs w:val="28"/>
          <w:lang w:eastAsia="en-US"/>
        </w:rPr>
        <w:t>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5D2B18" w:rsidRDefault="00587979" w:rsidP="00D031C4">
      <w:pPr>
        <w:pStyle w:val="-11"/>
        <w:numPr>
          <w:ilvl w:val="1"/>
          <w:numId w:val="64"/>
        </w:numPr>
        <w:tabs>
          <w:tab w:val="left" w:pos="993"/>
        </w:tabs>
        <w:ind w:left="0" w:firstLine="709"/>
        <w:jc w:val="both"/>
        <w:rPr>
          <w:szCs w:val="28"/>
          <w:lang w:eastAsia="en-US"/>
        </w:rPr>
      </w:pPr>
      <w:r w:rsidRPr="005D2B18">
        <w:rPr>
          <w:szCs w:val="28"/>
          <w:lang w:eastAsia="en-US"/>
        </w:rPr>
        <w:t xml:space="preserve">анализировать </w:t>
      </w:r>
      <w:r w:rsidR="00E53743" w:rsidRPr="005D2B18">
        <w:rPr>
          <w:szCs w:val="28"/>
          <w:lang w:eastAsia="en-US"/>
        </w:rPr>
        <w:t>свои мотивы и причины принятия тех или иных решений,</w:t>
      </w:r>
    </w:p>
    <w:p w:rsidR="00E53743" w:rsidRPr="005D2B18" w:rsidRDefault="00587979" w:rsidP="00D031C4">
      <w:pPr>
        <w:pStyle w:val="-11"/>
        <w:numPr>
          <w:ilvl w:val="1"/>
          <w:numId w:val="64"/>
        </w:numPr>
        <w:tabs>
          <w:tab w:val="left" w:pos="993"/>
        </w:tabs>
        <w:ind w:left="0" w:firstLine="709"/>
        <w:jc w:val="both"/>
        <w:rPr>
          <w:szCs w:val="28"/>
          <w:lang w:eastAsia="en-US"/>
        </w:rPr>
      </w:pPr>
      <w:r w:rsidRPr="005D2B18">
        <w:rPr>
          <w:szCs w:val="28"/>
          <w:lang w:eastAsia="en-US"/>
        </w:rPr>
        <w:t xml:space="preserve">анализировать </w:t>
      </w:r>
      <w:r w:rsidR="00E53743" w:rsidRPr="005D2B18">
        <w:rPr>
          <w:szCs w:val="28"/>
          <w:lang w:eastAsia="en-US"/>
        </w:rPr>
        <w:t>результаты и последствия своих решений, связанных с выбором и реализацией образовательной траектории,</w:t>
      </w:r>
    </w:p>
    <w:p w:rsidR="00E53743" w:rsidRPr="005D2B18" w:rsidRDefault="00587979" w:rsidP="00D031C4">
      <w:pPr>
        <w:pStyle w:val="-11"/>
        <w:numPr>
          <w:ilvl w:val="1"/>
          <w:numId w:val="64"/>
        </w:numPr>
        <w:tabs>
          <w:tab w:val="left" w:pos="993"/>
        </w:tabs>
        <w:ind w:left="0" w:firstLine="709"/>
        <w:jc w:val="both"/>
        <w:rPr>
          <w:szCs w:val="28"/>
          <w:lang w:eastAsia="en-US"/>
        </w:rPr>
      </w:pPr>
      <w:r w:rsidRPr="005D2B18">
        <w:rPr>
          <w:szCs w:val="28"/>
          <w:lang w:eastAsia="en-US"/>
        </w:rPr>
        <w:t xml:space="preserve">анализировать </w:t>
      </w:r>
      <w:r w:rsidR="00E53743" w:rsidRPr="005D2B18">
        <w:rPr>
          <w:szCs w:val="28"/>
          <w:lang w:eastAsia="en-US"/>
        </w:rPr>
        <w:t>свои возможности и предпочтения, связанные с освоением определ</w:t>
      </w:r>
      <w:r w:rsidR="00245F1D" w:rsidRPr="005D2B18">
        <w:rPr>
          <w:szCs w:val="28"/>
          <w:lang w:eastAsia="en-US"/>
        </w:rPr>
        <w:t>е</w:t>
      </w:r>
      <w:r w:rsidR="00E53743" w:rsidRPr="005D2B18">
        <w:rPr>
          <w:szCs w:val="28"/>
          <w:lang w:eastAsia="en-US"/>
        </w:rPr>
        <w:t>нного уровня образовательных программ и реализацией тех или иных видов деятельности,</w:t>
      </w:r>
    </w:p>
    <w:p w:rsidR="00E53743" w:rsidRPr="005D2B18" w:rsidRDefault="00587979" w:rsidP="00D031C4">
      <w:pPr>
        <w:pStyle w:val="-11"/>
        <w:numPr>
          <w:ilvl w:val="1"/>
          <w:numId w:val="64"/>
        </w:numPr>
        <w:tabs>
          <w:tab w:val="left" w:pos="993"/>
        </w:tabs>
        <w:ind w:left="0" w:firstLine="709"/>
        <w:jc w:val="both"/>
        <w:rPr>
          <w:szCs w:val="28"/>
          <w:lang w:eastAsia="en-US"/>
        </w:rPr>
      </w:pPr>
      <w:r w:rsidRPr="005D2B18">
        <w:rPr>
          <w:szCs w:val="28"/>
          <w:lang w:eastAsia="en-US"/>
        </w:rPr>
        <w:t xml:space="preserve">получит </w:t>
      </w:r>
      <w:r w:rsidR="00E53743" w:rsidRPr="005D2B18">
        <w:rPr>
          <w:szCs w:val="28"/>
          <w:lang w:eastAsia="en-US"/>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5D2B18" w:rsidRDefault="00587979" w:rsidP="00D031C4">
      <w:pPr>
        <w:pStyle w:val="-11"/>
        <w:numPr>
          <w:ilvl w:val="1"/>
          <w:numId w:val="64"/>
        </w:numPr>
        <w:tabs>
          <w:tab w:val="left" w:pos="993"/>
        </w:tabs>
        <w:ind w:left="0" w:firstLine="709"/>
        <w:jc w:val="both"/>
        <w:rPr>
          <w:szCs w:val="28"/>
          <w:lang w:eastAsia="en-US"/>
        </w:rPr>
      </w:pPr>
      <w:r w:rsidRPr="005D2B18">
        <w:rPr>
          <w:szCs w:val="28"/>
          <w:lang w:eastAsia="en-US"/>
        </w:rPr>
        <w:t xml:space="preserve">получит </w:t>
      </w:r>
      <w:r w:rsidR="00E53743" w:rsidRPr="005D2B18">
        <w:rPr>
          <w:szCs w:val="28"/>
          <w:lang w:eastAsia="en-US"/>
        </w:rPr>
        <w:t>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5D2B18" w:rsidRDefault="00E53743" w:rsidP="005D2B18">
      <w:pPr>
        <w:spacing w:after="0" w:line="240" w:lineRule="auto"/>
        <w:ind w:firstLine="709"/>
        <w:jc w:val="both"/>
        <w:rPr>
          <w:rFonts w:ascii="Times New Roman" w:hAnsi="Times New Roman"/>
          <w:b/>
          <w:sz w:val="24"/>
          <w:szCs w:val="28"/>
        </w:rPr>
      </w:pPr>
      <w:r w:rsidRPr="005D2B18">
        <w:rPr>
          <w:rFonts w:ascii="Times New Roman" w:hAnsi="Times New Roman"/>
          <w:b/>
          <w:sz w:val="24"/>
          <w:szCs w:val="28"/>
        </w:rPr>
        <w:t>Выпускник получит возможность научиться:</w:t>
      </w:r>
    </w:p>
    <w:p w:rsidR="00E53743" w:rsidRPr="005D2B18" w:rsidRDefault="006C7538" w:rsidP="00D031C4">
      <w:pPr>
        <w:pStyle w:val="-11"/>
        <w:numPr>
          <w:ilvl w:val="1"/>
          <w:numId w:val="63"/>
        </w:numPr>
        <w:tabs>
          <w:tab w:val="left" w:pos="284"/>
          <w:tab w:val="left" w:pos="993"/>
        </w:tabs>
        <w:ind w:left="0" w:firstLine="709"/>
        <w:jc w:val="both"/>
        <w:rPr>
          <w:i/>
          <w:szCs w:val="28"/>
          <w:lang w:eastAsia="en-US"/>
        </w:rPr>
      </w:pPr>
      <w:r w:rsidRPr="005D2B18">
        <w:rPr>
          <w:i/>
          <w:szCs w:val="28"/>
          <w:lang w:eastAsia="en-US"/>
        </w:rPr>
        <w:t xml:space="preserve">предлагать </w:t>
      </w:r>
      <w:r w:rsidR="00E53743" w:rsidRPr="005D2B18">
        <w:rPr>
          <w:i/>
          <w:szCs w:val="28"/>
          <w:lang w:eastAsia="en-US"/>
        </w:rPr>
        <w:t>альтернативные варианты траекторий профессионального образования для занятия заданных должностей</w:t>
      </w:r>
      <w:r w:rsidRPr="005D2B18">
        <w:rPr>
          <w:i/>
          <w:szCs w:val="28"/>
          <w:lang w:eastAsia="en-US"/>
        </w:rPr>
        <w:t>;</w:t>
      </w:r>
    </w:p>
    <w:p w:rsidR="00E53743" w:rsidRPr="005D2B18" w:rsidRDefault="006C7538" w:rsidP="00D031C4">
      <w:pPr>
        <w:pStyle w:val="-11"/>
        <w:numPr>
          <w:ilvl w:val="1"/>
          <w:numId w:val="61"/>
        </w:numPr>
        <w:tabs>
          <w:tab w:val="left" w:pos="284"/>
          <w:tab w:val="left" w:pos="993"/>
        </w:tabs>
        <w:ind w:left="0" w:firstLine="709"/>
        <w:jc w:val="both"/>
        <w:rPr>
          <w:szCs w:val="28"/>
          <w:lang w:eastAsia="en-US"/>
        </w:rPr>
      </w:pPr>
      <w:r w:rsidRPr="005D2B18">
        <w:rPr>
          <w:i/>
          <w:szCs w:val="28"/>
          <w:lang w:eastAsia="en-US"/>
        </w:rPr>
        <w:t xml:space="preserve">анализировать </w:t>
      </w:r>
      <w:r w:rsidR="00E53743" w:rsidRPr="005D2B18">
        <w:rPr>
          <w:i/>
          <w:szCs w:val="28"/>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00E53743" w:rsidRPr="005D2B18">
        <w:rPr>
          <w:szCs w:val="28"/>
          <w:lang w:eastAsia="en-US"/>
        </w:rPr>
        <w:t>.</w:t>
      </w:r>
    </w:p>
    <w:p w:rsidR="00E53743" w:rsidRPr="005D2B18" w:rsidRDefault="00E53743" w:rsidP="005D2B18">
      <w:pPr>
        <w:pStyle w:val="afff8"/>
        <w:spacing w:line="240" w:lineRule="auto"/>
        <w:ind w:firstLine="709"/>
        <w:outlineLvl w:val="0"/>
        <w:rPr>
          <w:b/>
          <w:sz w:val="24"/>
          <w:szCs w:val="28"/>
        </w:rPr>
      </w:pPr>
      <w:bookmarkStart w:id="84" w:name="_Toc409691646"/>
      <w:bookmarkStart w:id="85" w:name="_Toc410653969"/>
      <w:bookmarkStart w:id="86" w:name="_Toc410702973"/>
      <w:bookmarkStart w:id="87" w:name="_Toc414553155"/>
      <w:r w:rsidRPr="005D2B18">
        <w:rPr>
          <w:b/>
          <w:sz w:val="24"/>
          <w:szCs w:val="28"/>
        </w:rPr>
        <w:t>По годам обучения результаты могут быть структурированы и конкретизированы следующим образом:</w:t>
      </w:r>
      <w:bookmarkEnd w:id="84"/>
      <w:bookmarkEnd w:id="85"/>
      <w:bookmarkEnd w:id="86"/>
      <w:bookmarkEnd w:id="87"/>
    </w:p>
    <w:p w:rsidR="00E53743" w:rsidRPr="005D2B18" w:rsidRDefault="00E53743" w:rsidP="005D2B18">
      <w:pPr>
        <w:tabs>
          <w:tab w:val="left" w:pos="851"/>
        </w:tabs>
        <w:spacing w:after="0" w:line="240" w:lineRule="auto"/>
        <w:ind w:firstLine="709"/>
        <w:jc w:val="both"/>
        <w:rPr>
          <w:rFonts w:ascii="Times New Roman" w:hAnsi="Times New Roman"/>
          <w:b/>
          <w:sz w:val="24"/>
          <w:szCs w:val="28"/>
        </w:rPr>
      </w:pPr>
      <w:r w:rsidRPr="005D2B18">
        <w:rPr>
          <w:rFonts w:ascii="Times New Roman" w:hAnsi="Times New Roman"/>
          <w:b/>
          <w:sz w:val="24"/>
          <w:szCs w:val="28"/>
        </w:rPr>
        <w:t>5 класс</w:t>
      </w:r>
    </w:p>
    <w:p w:rsidR="00E53743" w:rsidRPr="005D2B18" w:rsidRDefault="00E53743" w:rsidP="005D2B18">
      <w:pPr>
        <w:tabs>
          <w:tab w:val="left" w:pos="851"/>
        </w:tabs>
        <w:spacing w:after="0" w:line="240" w:lineRule="auto"/>
        <w:ind w:firstLine="709"/>
        <w:jc w:val="both"/>
        <w:rPr>
          <w:rFonts w:ascii="Times New Roman" w:hAnsi="Times New Roman"/>
          <w:sz w:val="24"/>
          <w:szCs w:val="28"/>
        </w:rPr>
      </w:pPr>
      <w:r w:rsidRPr="005D2B18">
        <w:rPr>
          <w:rFonts w:ascii="Times New Roman" w:hAnsi="Times New Roman"/>
          <w:sz w:val="24"/>
          <w:szCs w:val="28"/>
        </w:rPr>
        <w:t>По завершении учебного года обучающийся:</w:t>
      </w:r>
    </w:p>
    <w:p w:rsidR="00E53743" w:rsidRPr="005D2B18" w:rsidRDefault="00E53743" w:rsidP="00D031C4">
      <w:pPr>
        <w:numPr>
          <w:ilvl w:val="1"/>
          <w:numId w:val="61"/>
        </w:numPr>
        <w:tabs>
          <w:tab w:val="left" w:pos="284"/>
          <w:tab w:val="left" w:pos="993"/>
          <w:tab w:val="left" w:pos="1134"/>
          <w:tab w:val="left" w:pos="2410"/>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характеризует рекламу как средство формирования потребностей</w:t>
      </w:r>
      <w:r w:rsidR="006C7538" w:rsidRPr="005D2B18">
        <w:rPr>
          <w:rFonts w:ascii="Times New Roman" w:hAnsi="Times New Roman"/>
          <w:sz w:val="24"/>
          <w:szCs w:val="28"/>
        </w:rPr>
        <w:t>;</w:t>
      </w:r>
    </w:p>
    <w:p w:rsidR="00E53743" w:rsidRPr="005D2B18" w:rsidRDefault="00E53743" w:rsidP="00D031C4">
      <w:pPr>
        <w:numPr>
          <w:ilvl w:val="1"/>
          <w:numId w:val="61"/>
        </w:numPr>
        <w:tabs>
          <w:tab w:val="left" w:pos="284"/>
          <w:tab w:val="left" w:pos="993"/>
          <w:tab w:val="left" w:pos="1134"/>
          <w:tab w:val="left" w:pos="2410"/>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характеризует виды ресурсов, объясняет место ресурсов в проектировании и реализации технологического процесса</w:t>
      </w:r>
      <w:r w:rsidR="006C7538" w:rsidRPr="005D2B18">
        <w:rPr>
          <w:rFonts w:ascii="Times New Roman" w:hAnsi="Times New Roman"/>
          <w:sz w:val="24"/>
          <w:szCs w:val="28"/>
        </w:rPr>
        <w:t>;</w:t>
      </w:r>
    </w:p>
    <w:p w:rsidR="00E53743" w:rsidRPr="005D2B18" w:rsidRDefault="00E53743" w:rsidP="00D031C4">
      <w:pPr>
        <w:numPr>
          <w:ilvl w:val="1"/>
          <w:numId w:val="61"/>
        </w:numPr>
        <w:tabs>
          <w:tab w:val="left" w:pos="284"/>
          <w:tab w:val="left" w:pos="993"/>
          <w:tab w:val="left" w:pos="1134"/>
          <w:tab w:val="left" w:pos="2410"/>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5D2B18">
        <w:rPr>
          <w:rFonts w:ascii="Times New Roman" w:hAnsi="Times New Roman"/>
          <w:sz w:val="24"/>
          <w:szCs w:val="28"/>
        </w:rPr>
        <w:t>;</w:t>
      </w:r>
    </w:p>
    <w:p w:rsidR="00E53743" w:rsidRPr="005D2B18" w:rsidRDefault="00E53743" w:rsidP="00D031C4">
      <w:pPr>
        <w:numPr>
          <w:ilvl w:val="1"/>
          <w:numId w:val="61"/>
        </w:numPr>
        <w:tabs>
          <w:tab w:val="left" w:pos="284"/>
          <w:tab w:val="left" w:pos="993"/>
          <w:tab w:val="left" w:pos="1134"/>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5D2B18">
        <w:rPr>
          <w:rFonts w:ascii="Times New Roman" w:hAnsi="Times New Roman"/>
          <w:sz w:val="24"/>
          <w:szCs w:val="28"/>
        </w:rPr>
        <w:t>;</w:t>
      </w:r>
    </w:p>
    <w:p w:rsidR="00E53743" w:rsidRPr="005D2B18" w:rsidRDefault="00E53743" w:rsidP="00D031C4">
      <w:pPr>
        <w:numPr>
          <w:ilvl w:val="1"/>
          <w:numId w:val="61"/>
        </w:numPr>
        <w:tabs>
          <w:tab w:val="left" w:pos="284"/>
          <w:tab w:val="left" w:pos="993"/>
          <w:tab w:val="left" w:pos="1134"/>
          <w:tab w:val="left" w:pos="2410"/>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5D2B18">
        <w:rPr>
          <w:rFonts w:ascii="Times New Roman" w:hAnsi="Times New Roman"/>
          <w:sz w:val="24"/>
          <w:szCs w:val="28"/>
        </w:rPr>
        <w:t>;</w:t>
      </w:r>
    </w:p>
    <w:p w:rsidR="00E53743" w:rsidRPr="005D2B18" w:rsidRDefault="00E53743" w:rsidP="00D031C4">
      <w:pPr>
        <w:numPr>
          <w:ilvl w:val="1"/>
          <w:numId w:val="61"/>
        </w:numPr>
        <w:tabs>
          <w:tab w:val="left" w:pos="284"/>
          <w:tab w:val="left" w:pos="993"/>
          <w:tab w:val="left" w:pos="1134"/>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приводит произвольные примеры производственных технологий и технологий в сфере быта</w:t>
      </w:r>
      <w:r w:rsidR="006C7538" w:rsidRPr="005D2B18">
        <w:rPr>
          <w:rFonts w:ascii="Times New Roman" w:hAnsi="Times New Roman"/>
          <w:sz w:val="24"/>
          <w:szCs w:val="28"/>
        </w:rPr>
        <w:t>;</w:t>
      </w:r>
    </w:p>
    <w:p w:rsidR="00E53743" w:rsidRPr="005D2B18" w:rsidRDefault="00E53743" w:rsidP="00D031C4">
      <w:pPr>
        <w:numPr>
          <w:ilvl w:val="1"/>
          <w:numId w:val="61"/>
        </w:numPr>
        <w:tabs>
          <w:tab w:val="left" w:pos="284"/>
          <w:tab w:val="left" w:pos="993"/>
          <w:tab w:val="left" w:pos="1134"/>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объясняет, приводя примеры, принципиальную технологическую схему, в том числе характеризуя негативные эффекты</w:t>
      </w:r>
      <w:r w:rsidR="006C7538" w:rsidRPr="005D2B18">
        <w:rPr>
          <w:rFonts w:ascii="Times New Roman" w:hAnsi="Times New Roman"/>
          <w:sz w:val="24"/>
          <w:szCs w:val="28"/>
        </w:rPr>
        <w:t>;</w:t>
      </w:r>
    </w:p>
    <w:p w:rsidR="00E53743" w:rsidRPr="005D2B18" w:rsidRDefault="00E53743" w:rsidP="00D031C4">
      <w:pPr>
        <w:numPr>
          <w:ilvl w:val="1"/>
          <w:numId w:val="61"/>
        </w:numPr>
        <w:tabs>
          <w:tab w:val="left" w:pos="284"/>
          <w:tab w:val="left" w:pos="993"/>
          <w:tab w:val="left" w:pos="1134"/>
          <w:tab w:val="left" w:pos="2410"/>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составляет техническое задание, памятку, инструкцию, технологическую карту</w:t>
      </w:r>
      <w:r w:rsidR="006C7538" w:rsidRPr="005D2B18">
        <w:rPr>
          <w:rFonts w:ascii="Times New Roman" w:hAnsi="Times New Roman"/>
          <w:sz w:val="24"/>
          <w:szCs w:val="28"/>
        </w:rPr>
        <w:t>;</w:t>
      </w:r>
    </w:p>
    <w:p w:rsidR="00E53743" w:rsidRPr="005D2B18" w:rsidRDefault="00E53743" w:rsidP="00D031C4">
      <w:pPr>
        <w:numPr>
          <w:ilvl w:val="1"/>
          <w:numId w:val="61"/>
        </w:numPr>
        <w:tabs>
          <w:tab w:val="left" w:pos="284"/>
          <w:tab w:val="left" w:pos="993"/>
          <w:tab w:val="left" w:pos="1134"/>
          <w:tab w:val="left" w:pos="2410"/>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осуществляет сборку моделей с помощью образовательного конструктора по инструкции</w:t>
      </w:r>
      <w:r w:rsidR="006C7538" w:rsidRPr="005D2B18">
        <w:rPr>
          <w:rFonts w:ascii="Times New Roman" w:hAnsi="Times New Roman"/>
          <w:sz w:val="24"/>
          <w:szCs w:val="28"/>
        </w:rPr>
        <w:t>;</w:t>
      </w:r>
    </w:p>
    <w:p w:rsidR="00E53743" w:rsidRPr="005D2B18" w:rsidRDefault="00E53743" w:rsidP="00D031C4">
      <w:pPr>
        <w:numPr>
          <w:ilvl w:val="1"/>
          <w:numId w:val="61"/>
        </w:numPr>
        <w:tabs>
          <w:tab w:val="left" w:pos="284"/>
          <w:tab w:val="left" w:pos="993"/>
          <w:tab w:val="left" w:pos="1134"/>
          <w:tab w:val="left" w:pos="2410"/>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осуществляет выбор товара в модельной ситуации</w:t>
      </w:r>
      <w:r w:rsidR="006C7538" w:rsidRPr="005D2B18">
        <w:rPr>
          <w:rFonts w:ascii="Times New Roman" w:hAnsi="Times New Roman"/>
          <w:sz w:val="24"/>
          <w:szCs w:val="28"/>
        </w:rPr>
        <w:t>;</w:t>
      </w:r>
    </w:p>
    <w:p w:rsidR="00E53743" w:rsidRPr="005D2B18" w:rsidRDefault="00E53743" w:rsidP="00D031C4">
      <w:pPr>
        <w:numPr>
          <w:ilvl w:val="1"/>
          <w:numId w:val="61"/>
        </w:numPr>
        <w:tabs>
          <w:tab w:val="left" w:pos="284"/>
          <w:tab w:val="left" w:pos="993"/>
          <w:tab w:val="left" w:pos="1134"/>
          <w:tab w:val="left" w:pos="2410"/>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 xml:space="preserve"> осуществляет сохранение информации в формах описания, схемы, эскиза, фотографии</w:t>
      </w:r>
      <w:r w:rsidR="006C7538" w:rsidRPr="005D2B18">
        <w:rPr>
          <w:rFonts w:ascii="Times New Roman" w:hAnsi="Times New Roman"/>
          <w:sz w:val="24"/>
          <w:szCs w:val="28"/>
        </w:rPr>
        <w:t>;</w:t>
      </w:r>
    </w:p>
    <w:p w:rsidR="00E53743" w:rsidRPr="005D2B18" w:rsidRDefault="00E53743" w:rsidP="00D031C4">
      <w:pPr>
        <w:numPr>
          <w:ilvl w:val="1"/>
          <w:numId w:val="61"/>
        </w:numPr>
        <w:tabs>
          <w:tab w:val="left" w:pos="284"/>
          <w:tab w:val="left" w:pos="993"/>
          <w:tab w:val="left" w:pos="1134"/>
          <w:tab w:val="left" w:pos="2410"/>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конструирует модель по заданному прототипу</w:t>
      </w:r>
      <w:r w:rsidR="006C7538" w:rsidRPr="005D2B18">
        <w:rPr>
          <w:rFonts w:ascii="Times New Roman" w:hAnsi="Times New Roman"/>
          <w:sz w:val="24"/>
          <w:szCs w:val="28"/>
        </w:rPr>
        <w:t>;</w:t>
      </w:r>
    </w:p>
    <w:p w:rsidR="00E53743" w:rsidRPr="005D2B18" w:rsidRDefault="00E53743" w:rsidP="00D031C4">
      <w:pPr>
        <w:numPr>
          <w:ilvl w:val="1"/>
          <w:numId w:val="61"/>
        </w:numPr>
        <w:tabs>
          <w:tab w:val="left" w:pos="284"/>
          <w:tab w:val="left" w:pos="993"/>
          <w:tab w:val="left" w:pos="1134"/>
          <w:tab w:val="left" w:pos="2410"/>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5D2B18">
        <w:rPr>
          <w:rFonts w:ascii="Times New Roman" w:hAnsi="Times New Roman"/>
          <w:sz w:val="24"/>
          <w:szCs w:val="28"/>
        </w:rPr>
        <w:t>;</w:t>
      </w:r>
    </w:p>
    <w:p w:rsidR="00E53743" w:rsidRPr="005D2B18" w:rsidRDefault="00E53743" w:rsidP="00D031C4">
      <w:pPr>
        <w:numPr>
          <w:ilvl w:val="1"/>
          <w:numId w:val="61"/>
        </w:numPr>
        <w:tabs>
          <w:tab w:val="left" w:pos="284"/>
          <w:tab w:val="left" w:pos="993"/>
          <w:tab w:val="left" w:pos="1134"/>
          <w:tab w:val="left" w:pos="2410"/>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5D2B18">
        <w:rPr>
          <w:rFonts w:ascii="Times New Roman" w:hAnsi="Times New Roman"/>
          <w:sz w:val="24"/>
          <w:szCs w:val="28"/>
        </w:rPr>
        <w:t>;</w:t>
      </w:r>
    </w:p>
    <w:p w:rsidR="00E53743" w:rsidRPr="005D2B18" w:rsidRDefault="00E53743" w:rsidP="00D031C4">
      <w:pPr>
        <w:numPr>
          <w:ilvl w:val="1"/>
          <w:numId w:val="61"/>
        </w:numPr>
        <w:tabs>
          <w:tab w:val="left" w:pos="284"/>
          <w:tab w:val="left" w:pos="993"/>
          <w:tab w:val="left" w:pos="1134"/>
          <w:tab w:val="left" w:pos="2410"/>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получил и проанализировал опыт проведения испытания, анализа, модернизации модели</w:t>
      </w:r>
      <w:r w:rsidR="00523BF1" w:rsidRPr="005D2B18">
        <w:rPr>
          <w:rFonts w:ascii="Times New Roman" w:hAnsi="Times New Roman"/>
          <w:sz w:val="24"/>
          <w:szCs w:val="28"/>
        </w:rPr>
        <w:t>;</w:t>
      </w:r>
    </w:p>
    <w:p w:rsidR="00E53743" w:rsidRPr="005D2B18" w:rsidRDefault="00E53743" w:rsidP="00D031C4">
      <w:pPr>
        <w:numPr>
          <w:ilvl w:val="1"/>
          <w:numId w:val="61"/>
        </w:numPr>
        <w:tabs>
          <w:tab w:val="left" w:pos="284"/>
          <w:tab w:val="left" w:pos="993"/>
          <w:tab w:val="left" w:pos="1134"/>
          <w:tab w:val="left" w:pos="2410"/>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5D2B18">
        <w:rPr>
          <w:rFonts w:ascii="Times New Roman" w:hAnsi="Times New Roman"/>
          <w:sz w:val="24"/>
          <w:szCs w:val="28"/>
        </w:rPr>
        <w:t>;</w:t>
      </w:r>
    </w:p>
    <w:p w:rsidR="00E53743" w:rsidRPr="005D2B18" w:rsidRDefault="00E53743" w:rsidP="00D031C4">
      <w:pPr>
        <w:numPr>
          <w:ilvl w:val="1"/>
          <w:numId w:val="61"/>
        </w:numPr>
        <w:tabs>
          <w:tab w:val="left" w:pos="284"/>
          <w:tab w:val="left" w:pos="993"/>
          <w:tab w:val="left" w:pos="1134"/>
          <w:tab w:val="left" w:pos="2410"/>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получил и проанализировал опыт изготовления информационного продукта по заданному алгоритму</w:t>
      </w:r>
      <w:r w:rsidR="00523BF1" w:rsidRPr="005D2B18">
        <w:rPr>
          <w:rFonts w:ascii="Times New Roman" w:hAnsi="Times New Roman"/>
          <w:sz w:val="24"/>
          <w:szCs w:val="28"/>
        </w:rPr>
        <w:t>;</w:t>
      </w:r>
    </w:p>
    <w:p w:rsidR="00E53743" w:rsidRPr="005D2B18" w:rsidRDefault="00E53743" w:rsidP="00D031C4">
      <w:pPr>
        <w:numPr>
          <w:ilvl w:val="1"/>
          <w:numId w:val="61"/>
        </w:numPr>
        <w:tabs>
          <w:tab w:val="left" w:pos="284"/>
          <w:tab w:val="left" w:pos="993"/>
          <w:tab w:val="left" w:pos="1134"/>
          <w:tab w:val="left" w:pos="2410"/>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5D2B18">
        <w:rPr>
          <w:rFonts w:ascii="Times New Roman" w:hAnsi="Times New Roman"/>
          <w:sz w:val="24"/>
          <w:szCs w:val="28"/>
        </w:rPr>
        <w:t>;</w:t>
      </w:r>
    </w:p>
    <w:p w:rsidR="00E53743" w:rsidRPr="005D2B18" w:rsidRDefault="00E53743" w:rsidP="00D031C4">
      <w:pPr>
        <w:numPr>
          <w:ilvl w:val="1"/>
          <w:numId w:val="61"/>
        </w:numPr>
        <w:tabs>
          <w:tab w:val="left" w:pos="284"/>
          <w:tab w:val="left" w:pos="993"/>
          <w:tab w:val="left" w:pos="1134"/>
          <w:tab w:val="left" w:pos="2410"/>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получил и проанализировал опыт разработки или оптимизации и введение технологии на примере организации д</w:t>
      </w:r>
      <w:r w:rsidR="00243C14" w:rsidRPr="005D2B18">
        <w:rPr>
          <w:rFonts w:ascii="Times New Roman" w:hAnsi="Times New Roman"/>
          <w:sz w:val="24"/>
          <w:szCs w:val="28"/>
        </w:rPr>
        <w:t>ействий и взаимодействия в быту.</w:t>
      </w:r>
    </w:p>
    <w:p w:rsidR="00E53743" w:rsidRPr="005D2B18" w:rsidRDefault="00E53743" w:rsidP="005D2B18">
      <w:pPr>
        <w:tabs>
          <w:tab w:val="left" w:pos="851"/>
        </w:tabs>
        <w:spacing w:after="0" w:line="240" w:lineRule="auto"/>
        <w:ind w:firstLine="709"/>
        <w:jc w:val="both"/>
        <w:rPr>
          <w:rFonts w:ascii="Times New Roman" w:hAnsi="Times New Roman"/>
          <w:b/>
          <w:sz w:val="24"/>
          <w:szCs w:val="28"/>
        </w:rPr>
      </w:pPr>
      <w:r w:rsidRPr="005D2B18">
        <w:rPr>
          <w:rFonts w:ascii="Times New Roman" w:hAnsi="Times New Roman"/>
          <w:b/>
          <w:sz w:val="24"/>
          <w:szCs w:val="28"/>
        </w:rPr>
        <w:t>6 класс</w:t>
      </w:r>
    </w:p>
    <w:p w:rsidR="00E53743" w:rsidRPr="005D2B18" w:rsidRDefault="00E53743" w:rsidP="005D2B18">
      <w:pPr>
        <w:tabs>
          <w:tab w:val="left" w:pos="851"/>
        </w:tabs>
        <w:spacing w:after="0" w:line="240" w:lineRule="auto"/>
        <w:ind w:firstLine="709"/>
        <w:jc w:val="both"/>
        <w:rPr>
          <w:rFonts w:ascii="Times New Roman" w:hAnsi="Times New Roman"/>
          <w:sz w:val="24"/>
          <w:szCs w:val="28"/>
        </w:rPr>
      </w:pPr>
      <w:r w:rsidRPr="005D2B18">
        <w:rPr>
          <w:rFonts w:ascii="Times New Roman" w:hAnsi="Times New Roman"/>
          <w:sz w:val="24"/>
          <w:szCs w:val="28"/>
        </w:rPr>
        <w:t>По завершении учебного года обучающийся:</w:t>
      </w:r>
    </w:p>
    <w:p w:rsidR="00E53743" w:rsidRPr="005D2B18" w:rsidRDefault="00E53743" w:rsidP="00D031C4">
      <w:pPr>
        <w:numPr>
          <w:ilvl w:val="1"/>
          <w:numId w:val="61"/>
        </w:numPr>
        <w:tabs>
          <w:tab w:val="left" w:pos="426"/>
          <w:tab w:val="left" w:pos="993"/>
          <w:tab w:val="left" w:pos="1134"/>
          <w:tab w:val="left" w:pos="2410"/>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5D2B18">
        <w:rPr>
          <w:rFonts w:ascii="Times New Roman" w:hAnsi="Times New Roman"/>
          <w:sz w:val="24"/>
          <w:szCs w:val="28"/>
        </w:rPr>
        <w:t>;</w:t>
      </w:r>
    </w:p>
    <w:p w:rsidR="00E53743" w:rsidRPr="005D2B18" w:rsidRDefault="00E53743" w:rsidP="00D031C4">
      <w:pPr>
        <w:numPr>
          <w:ilvl w:val="1"/>
          <w:numId w:val="61"/>
        </w:numPr>
        <w:tabs>
          <w:tab w:val="left" w:pos="426"/>
          <w:tab w:val="left" w:pos="993"/>
          <w:tab w:val="left" w:pos="1134"/>
          <w:tab w:val="left" w:pos="2410"/>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описывает жизненный цикл технологии, приводя примеры</w:t>
      </w:r>
      <w:r w:rsidR="00523BF1" w:rsidRPr="005D2B18">
        <w:rPr>
          <w:rFonts w:ascii="Times New Roman" w:hAnsi="Times New Roman"/>
          <w:sz w:val="24"/>
          <w:szCs w:val="28"/>
        </w:rPr>
        <w:t>;</w:t>
      </w:r>
    </w:p>
    <w:p w:rsidR="00E53743" w:rsidRPr="005D2B18" w:rsidRDefault="00E53743" w:rsidP="00D031C4">
      <w:pPr>
        <w:numPr>
          <w:ilvl w:val="1"/>
          <w:numId w:val="61"/>
        </w:numPr>
        <w:tabs>
          <w:tab w:val="left" w:pos="426"/>
          <w:tab w:val="left" w:pos="993"/>
          <w:tab w:val="left" w:pos="1134"/>
          <w:tab w:val="left" w:pos="2410"/>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оперирует понятием «технологическая система» при описании средств удовлетворения потребностей человека</w:t>
      </w:r>
      <w:r w:rsidR="00523BF1" w:rsidRPr="005D2B18">
        <w:rPr>
          <w:rFonts w:ascii="Times New Roman" w:hAnsi="Times New Roman"/>
          <w:sz w:val="24"/>
          <w:szCs w:val="28"/>
        </w:rPr>
        <w:t>;</w:t>
      </w:r>
    </w:p>
    <w:p w:rsidR="00E53743" w:rsidRPr="005D2B18" w:rsidRDefault="00E53743" w:rsidP="00D031C4">
      <w:pPr>
        <w:numPr>
          <w:ilvl w:val="1"/>
          <w:numId w:val="61"/>
        </w:numPr>
        <w:tabs>
          <w:tab w:val="left" w:pos="426"/>
          <w:tab w:val="left" w:pos="993"/>
          <w:tab w:val="left" w:pos="1134"/>
          <w:tab w:val="left" w:pos="2410"/>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проводит морфологический и функциональный анализ технологической системы</w:t>
      </w:r>
      <w:r w:rsidR="00523BF1" w:rsidRPr="005D2B18">
        <w:rPr>
          <w:rFonts w:ascii="Times New Roman" w:hAnsi="Times New Roman"/>
          <w:sz w:val="24"/>
          <w:szCs w:val="28"/>
        </w:rPr>
        <w:t>;</w:t>
      </w:r>
    </w:p>
    <w:p w:rsidR="00E53743" w:rsidRPr="005D2B18" w:rsidRDefault="00E53743" w:rsidP="00D031C4">
      <w:pPr>
        <w:numPr>
          <w:ilvl w:val="1"/>
          <w:numId w:val="61"/>
        </w:numPr>
        <w:tabs>
          <w:tab w:val="left" w:pos="426"/>
          <w:tab w:val="left" w:pos="993"/>
          <w:tab w:val="left" w:pos="1134"/>
          <w:tab w:val="left" w:pos="2410"/>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проводит анализ технологической системы – надсистемы – подсистемы в процессе проектирования продукта</w:t>
      </w:r>
      <w:r w:rsidR="00523BF1" w:rsidRPr="005D2B18">
        <w:rPr>
          <w:rFonts w:ascii="Times New Roman" w:hAnsi="Times New Roman"/>
          <w:sz w:val="24"/>
          <w:szCs w:val="28"/>
        </w:rPr>
        <w:t>;</w:t>
      </w:r>
    </w:p>
    <w:p w:rsidR="00E53743" w:rsidRPr="005D2B18" w:rsidRDefault="00E53743" w:rsidP="00D031C4">
      <w:pPr>
        <w:numPr>
          <w:ilvl w:val="1"/>
          <w:numId w:val="61"/>
        </w:numPr>
        <w:tabs>
          <w:tab w:val="left" w:pos="426"/>
          <w:tab w:val="left" w:pos="993"/>
          <w:tab w:val="left" w:pos="1134"/>
          <w:tab w:val="left" w:pos="2410"/>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читает элементарные чертежи и эскизы</w:t>
      </w:r>
      <w:r w:rsidR="00523BF1" w:rsidRPr="005D2B18">
        <w:rPr>
          <w:rFonts w:ascii="Times New Roman" w:hAnsi="Times New Roman"/>
          <w:sz w:val="24"/>
          <w:szCs w:val="28"/>
        </w:rPr>
        <w:t>;</w:t>
      </w:r>
    </w:p>
    <w:p w:rsidR="00523BF1" w:rsidRPr="005D2B18" w:rsidRDefault="00E53743" w:rsidP="00D031C4">
      <w:pPr>
        <w:numPr>
          <w:ilvl w:val="1"/>
          <w:numId w:val="61"/>
        </w:numPr>
        <w:tabs>
          <w:tab w:val="left" w:pos="426"/>
          <w:tab w:val="left" w:pos="993"/>
          <w:tab w:val="left" w:pos="1134"/>
          <w:tab w:val="left" w:pos="2410"/>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выполняет эскизы механизмов, интерьера</w:t>
      </w:r>
      <w:r w:rsidR="00523BF1" w:rsidRPr="005D2B18">
        <w:rPr>
          <w:rFonts w:ascii="Times New Roman" w:hAnsi="Times New Roman"/>
          <w:sz w:val="24"/>
          <w:szCs w:val="28"/>
        </w:rPr>
        <w:t>;</w:t>
      </w:r>
    </w:p>
    <w:p w:rsidR="00E53743" w:rsidRPr="005D2B18" w:rsidRDefault="00E53743" w:rsidP="00D031C4">
      <w:pPr>
        <w:numPr>
          <w:ilvl w:val="1"/>
          <w:numId w:val="61"/>
        </w:numPr>
        <w:tabs>
          <w:tab w:val="left" w:pos="426"/>
          <w:tab w:val="left" w:pos="993"/>
          <w:tab w:val="left" w:pos="1134"/>
          <w:tab w:val="left" w:pos="2410"/>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освоил техники обработки материалов (по выбору обучающегося в соответствии с содержанием проектной деятельности)</w:t>
      </w:r>
      <w:r w:rsidR="00523BF1" w:rsidRPr="005D2B18">
        <w:rPr>
          <w:rFonts w:ascii="Times New Roman" w:hAnsi="Times New Roman"/>
          <w:sz w:val="24"/>
          <w:szCs w:val="28"/>
        </w:rPr>
        <w:t>;</w:t>
      </w:r>
    </w:p>
    <w:p w:rsidR="00E53743" w:rsidRPr="005D2B18" w:rsidRDefault="00E53743" w:rsidP="00D031C4">
      <w:pPr>
        <w:numPr>
          <w:ilvl w:val="1"/>
          <w:numId w:val="61"/>
        </w:numPr>
        <w:tabs>
          <w:tab w:val="left" w:pos="426"/>
          <w:tab w:val="left" w:pos="993"/>
          <w:tab w:val="left" w:pos="1134"/>
          <w:tab w:val="left" w:pos="2410"/>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применяет простые механизмы для решения поставленных задач по модернизации / проектированию технологических систем</w:t>
      </w:r>
      <w:r w:rsidR="00523BF1" w:rsidRPr="005D2B18">
        <w:rPr>
          <w:rFonts w:ascii="Times New Roman" w:hAnsi="Times New Roman"/>
          <w:sz w:val="24"/>
          <w:szCs w:val="28"/>
        </w:rPr>
        <w:t>;</w:t>
      </w:r>
    </w:p>
    <w:p w:rsidR="00E53743" w:rsidRPr="005D2B18" w:rsidRDefault="00E53743" w:rsidP="00D031C4">
      <w:pPr>
        <w:numPr>
          <w:ilvl w:val="1"/>
          <w:numId w:val="61"/>
        </w:numPr>
        <w:tabs>
          <w:tab w:val="left" w:pos="426"/>
          <w:tab w:val="left" w:pos="993"/>
          <w:tab w:val="left" w:pos="1134"/>
          <w:tab w:val="left" w:pos="2410"/>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строит модель механизма, состоящего из нескольких простых механизмов по кинематической схеме</w:t>
      </w:r>
      <w:r w:rsidR="00523BF1" w:rsidRPr="005D2B18">
        <w:rPr>
          <w:rFonts w:ascii="Times New Roman" w:hAnsi="Times New Roman"/>
          <w:sz w:val="24"/>
          <w:szCs w:val="28"/>
        </w:rPr>
        <w:t>;</w:t>
      </w:r>
    </w:p>
    <w:p w:rsidR="00E53743" w:rsidRPr="005D2B18" w:rsidRDefault="00E53743" w:rsidP="00D031C4">
      <w:pPr>
        <w:numPr>
          <w:ilvl w:val="1"/>
          <w:numId w:val="61"/>
        </w:numPr>
        <w:tabs>
          <w:tab w:val="left" w:pos="426"/>
          <w:tab w:val="left" w:pos="993"/>
          <w:tab w:val="left" w:pos="1134"/>
          <w:tab w:val="left" w:pos="2410"/>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получил и проанализировал опыт исследования способов жизнеобеспечения и состояния жилых зданий микрорайона / поселения</w:t>
      </w:r>
      <w:r w:rsidR="00523BF1" w:rsidRPr="005D2B18">
        <w:rPr>
          <w:rFonts w:ascii="Times New Roman" w:hAnsi="Times New Roman"/>
          <w:sz w:val="24"/>
          <w:szCs w:val="28"/>
        </w:rPr>
        <w:t>;</w:t>
      </w:r>
    </w:p>
    <w:p w:rsidR="00E53743" w:rsidRPr="005D2B18" w:rsidRDefault="00E53743" w:rsidP="00D031C4">
      <w:pPr>
        <w:numPr>
          <w:ilvl w:val="1"/>
          <w:numId w:val="61"/>
        </w:numPr>
        <w:tabs>
          <w:tab w:val="left" w:pos="426"/>
          <w:tab w:val="left" w:pos="993"/>
          <w:tab w:val="left" w:pos="1134"/>
          <w:tab w:val="left" w:pos="2410"/>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получил и проанализировал опыт решения задач на взаимодействие со службами ЖКХ</w:t>
      </w:r>
      <w:r w:rsidR="00523BF1" w:rsidRPr="005D2B18">
        <w:rPr>
          <w:rFonts w:ascii="Times New Roman" w:hAnsi="Times New Roman"/>
          <w:sz w:val="24"/>
          <w:szCs w:val="28"/>
        </w:rPr>
        <w:t>;</w:t>
      </w:r>
    </w:p>
    <w:p w:rsidR="00E53743" w:rsidRPr="005D2B18" w:rsidRDefault="00E53743" w:rsidP="00D031C4">
      <w:pPr>
        <w:numPr>
          <w:ilvl w:val="1"/>
          <w:numId w:val="61"/>
        </w:numPr>
        <w:tabs>
          <w:tab w:val="left" w:pos="426"/>
          <w:tab w:val="left" w:pos="993"/>
          <w:tab w:val="left" w:pos="1134"/>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5D2B18">
        <w:rPr>
          <w:rFonts w:ascii="Times New Roman" w:hAnsi="Times New Roman"/>
          <w:sz w:val="24"/>
          <w:szCs w:val="28"/>
        </w:rPr>
        <w:t>;</w:t>
      </w:r>
    </w:p>
    <w:p w:rsidR="00E53743" w:rsidRPr="005D2B18" w:rsidRDefault="00E53743" w:rsidP="00D031C4">
      <w:pPr>
        <w:numPr>
          <w:ilvl w:val="1"/>
          <w:numId w:val="61"/>
        </w:numPr>
        <w:tabs>
          <w:tab w:val="left" w:pos="426"/>
          <w:tab w:val="left" w:pos="993"/>
          <w:tab w:val="left" w:pos="1134"/>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5D2B18">
        <w:rPr>
          <w:rFonts w:ascii="Times New Roman" w:hAnsi="Times New Roman"/>
          <w:sz w:val="24"/>
          <w:szCs w:val="28"/>
        </w:rPr>
        <w:t>;</w:t>
      </w:r>
    </w:p>
    <w:p w:rsidR="00E53743" w:rsidRPr="005D2B18" w:rsidRDefault="00E53743" w:rsidP="00D031C4">
      <w:pPr>
        <w:numPr>
          <w:ilvl w:val="1"/>
          <w:numId w:val="61"/>
        </w:numPr>
        <w:tabs>
          <w:tab w:val="left" w:pos="426"/>
          <w:tab w:val="left" w:pos="993"/>
          <w:tab w:val="left" w:pos="1134"/>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5D2B18">
        <w:rPr>
          <w:rFonts w:ascii="Times New Roman" w:hAnsi="Times New Roman"/>
          <w:sz w:val="24"/>
          <w:szCs w:val="28"/>
        </w:rPr>
        <w:t>е</w:t>
      </w:r>
      <w:r w:rsidRPr="005D2B18">
        <w:rPr>
          <w:rFonts w:ascii="Times New Roman" w:hAnsi="Times New Roman"/>
          <w:sz w:val="24"/>
          <w:szCs w:val="28"/>
        </w:rPr>
        <w:t>нных исследований потребительских интересов.</w:t>
      </w:r>
    </w:p>
    <w:p w:rsidR="00E53743" w:rsidRPr="005D2B18" w:rsidRDefault="00E53743" w:rsidP="005D2B18">
      <w:pPr>
        <w:tabs>
          <w:tab w:val="left" w:pos="851"/>
        </w:tabs>
        <w:spacing w:after="0" w:line="240" w:lineRule="auto"/>
        <w:ind w:firstLine="709"/>
        <w:jc w:val="both"/>
        <w:rPr>
          <w:rFonts w:ascii="Times New Roman" w:hAnsi="Times New Roman"/>
          <w:b/>
          <w:sz w:val="24"/>
          <w:szCs w:val="28"/>
        </w:rPr>
      </w:pPr>
      <w:r w:rsidRPr="005D2B18">
        <w:rPr>
          <w:rFonts w:ascii="Times New Roman" w:hAnsi="Times New Roman"/>
          <w:b/>
          <w:sz w:val="24"/>
          <w:szCs w:val="28"/>
        </w:rPr>
        <w:t>7 класс</w:t>
      </w:r>
    </w:p>
    <w:p w:rsidR="00E53743" w:rsidRPr="005D2B18" w:rsidRDefault="00E53743" w:rsidP="005D2B18">
      <w:pPr>
        <w:tabs>
          <w:tab w:val="left" w:pos="851"/>
        </w:tabs>
        <w:spacing w:after="0" w:line="240" w:lineRule="auto"/>
        <w:ind w:firstLine="709"/>
        <w:jc w:val="both"/>
        <w:rPr>
          <w:rFonts w:ascii="Times New Roman" w:hAnsi="Times New Roman"/>
          <w:sz w:val="24"/>
          <w:szCs w:val="28"/>
        </w:rPr>
      </w:pPr>
      <w:r w:rsidRPr="005D2B18">
        <w:rPr>
          <w:rFonts w:ascii="Times New Roman" w:hAnsi="Times New Roman"/>
          <w:sz w:val="24"/>
          <w:szCs w:val="28"/>
        </w:rPr>
        <w:t>По завершении учебного года обучающийся:</w:t>
      </w:r>
    </w:p>
    <w:p w:rsidR="00E53743" w:rsidRPr="005D2B18" w:rsidRDefault="00E53743" w:rsidP="00D031C4">
      <w:pPr>
        <w:numPr>
          <w:ilvl w:val="1"/>
          <w:numId w:val="61"/>
        </w:numPr>
        <w:tabs>
          <w:tab w:val="left" w:pos="993"/>
          <w:tab w:val="left" w:pos="1134"/>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5D2B18">
        <w:rPr>
          <w:rFonts w:ascii="Times New Roman" w:hAnsi="Times New Roman"/>
          <w:sz w:val="24"/>
          <w:szCs w:val="28"/>
        </w:rPr>
        <w:t>;</w:t>
      </w:r>
    </w:p>
    <w:p w:rsidR="00E53743" w:rsidRPr="005D2B18" w:rsidRDefault="00E53743" w:rsidP="00D031C4">
      <w:pPr>
        <w:numPr>
          <w:ilvl w:val="1"/>
          <w:numId w:val="61"/>
        </w:numPr>
        <w:tabs>
          <w:tab w:val="left" w:pos="993"/>
          <w:tab w:val="left" w:pos="1134"/>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5D2B18">
        <w:rPr>
          <w:rFonts w:ascii="Times New Roman" w:hAnsi="Times New Roman"/>
          <w:sz w:val="24"/>
          <w:szCs w:val="28"/>
        </w:rPr>
        <w:t>;</w:t>
      </w:r>
    </w:p>
    <w:p w:rsidR="00E53743" w:rsidRPr="005D2B18" w:rsidRDefault="00E53743" w:rsidP="00D031C4">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5D2B18">
        <w:rPr>
          <w:rFonts w:ascii="Times New Roman" w:hAnsi="Times New Roman"/>
          <w:sz w:val="24"/>
          <w:szCs w:val="28"/>
        </w:rPr>
        <w:t>;</w:t>
      </w:r>
    </w:p>
    <w:p w:rsidR="00E53743" w:rsidRPr="005D2B18" w:rsidRDefault="00E53743" w:rsidP="00D031C4">
      <w:pPr>
        <w:numPr>
          <w:ilvl w:val="1"/>
          <w:numId w:val="61"/>
        </w:numPr>
        <w:tabs>
          <w:tab w:val="left" w:pos="993"/>
          <w:tab w:val="left" w:pos="1134"/>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перечисляет, характеризует и распознает устройства для накопления энергии, для передачи энергии</w:t>
      </w:r>
      <w:r w:rsidR="00523BF1" w:rsidRPr="005D2B18">
        <w:rPr>
          <w:rFonts w:ascii="Times New Roman" w:hAnsi="Times New Roman"/>
          <w:sz w:val="24"/>
          <w:szCs w:val="28"/>
        </w:rPr>
        <w:t>;</w:t>
      </w:r>
    </w:p>
    <w:p w:rsidR="00E53743" w:rsidRPr="005D2B18" w:rsidRDefault="00E53743" w:rsidP="00D031C4">
      <w:pPr>
        <w:numPr>
          <w:ilvl w:val="1"/>
          <w:numId w:val="61"/>
        </w:numPr>
        <w:tabs>
          <w:tab w:val="left" w:pos="993"/>
          <w:tab w:val="left" w:pos="1134"/>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объясняет понятие «машина», характеризует технологические системы, преобразующие энергию в вид, необходимый потребителю</w:t>
      </w:r>
      <w:r w:rsidR="00523BF1" w:rsidRPr="005D2B18">
        <w:rPr>
          <w:rFonts w:ascii="Times New Roman" w:hAnsi="Times New Roman"/>
          <w:sz w:val="24"/>
          <w:szCs w:val="28"/>
        </w:rPr>
        <w:t>;</w:t>
      </w:r>
    </w:p>
    <w:p w:rsidR="00E53743" w:rsidRPr="005D2B18" w:rsidRDefault="00E53743" w:rsidP="00D031C4">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объясняет сущность управления в технологических системах, характеризует автоматические и саморегулируемые системы</w:t>
      </w:r>
      <w:r w:rsidR="00523BF1" w:rsidRPr="005D2B18">
        <w:rPr>
          <w:rFonts w:ascii="Times New Roman" w:hAnsi="Times New Roman"/>
          <w:sz w:val="24"/>
          <w:szCs w:val="28"/>
        </w:rPr>
        <w:t>;</w:t>
      </w:r>
    </w:p>
    <w:p w:rsidR="00E53743" w:rsidRPr="005D2B18" w:rsidRDefault="00E53743" w:rsidP="00D031C4">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осуществляет сборку электрических цепей по электрической схеме, проводит анализ неполадок электрической цепи</w:t>
      </w:r>
      <w:r w:rsidR="00523BF1" w:rsidRPr="005D2B18">
        <w:rPr>
          <w:rFonts w:ascii="Times New Roman" w:hAnsi="Times New Roman"/>
          <w:sz w:val="24"/>
          <w:szCs w:val="28"/>
        </w:rPr>
        <w:t>;</w:t>
      </w:r>
    </w:p>
    <w:p w:rsidR="00E53743" w:rsidRPr="005D2B18" w:rsidRDefault="00E53743" w:rsidP="00D031C4">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5D2B18">
        <w:rPr>
          <w:rFonts w:ascii="Times New Roman" w:hAnsi="Times New Roman"/>
          <w:sz w:val="24"/>
          <w:szCs w:val="28"/>
        </w:rPr>
        <w:t>;</w:t>
      </w:r>
    </w:p>
    <w:p w:rsidR="00E53743" w:rsidRPr="005D2B18" w:rsidRDefault="00E53743" w:rsidP="00D031C4">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выполняет базовые операции редактора компьютерного тр</w:t>
      </w:r>
      <w:r w:rsidR="00245F1D" w:rsidRPr="005D2B18">
        <w:rPr>
          <w:rFonts w:ascii="Times New Roman" w:hAnsi="Times New Roman"/>
          <w:sz w:val="24"/>
          <w:szCs w:val="28"/>
        </w:rPr>
        <w:t>е</w:t>
      </w:r>
      <w:r w:rsidRPr="005D2B18">
        <w:rPr>
          <w:rFonts w:ascii="Times New Roman" w:hAnsi="Times New Roman"/>
          <w:sz w:val="24"/>
          <w:szCs w:val="28"/>
        </w:rPr>
        <w:t>хмерного проектирования (на выбор образовательной организации)</w:t>
      </w:r>
      <w:r w:rsidR="00523BF1" w:rsidRPr="005D2B18">
        <w:rPr>
          <w:rFonts w:ascii="Times New Roman" w:hAnsi="Times New Roman"/>
          <w:sz w:val="24"/>
          <w:szCs w:val="28"/>
        </w:rPr>
        <w:t>;</w:t>
      </w:r>
    </w:p>
    <w:p w:rsidR="00E53743" w:rsidRPr="005D2B18" w:rsidRDefault="00E53743" w:rsidP="00D031C4">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конструирует простые системы с обратной связью на основе технических конструкторов</w:t>
      </w:r>
      <w:r w:rsidR="00523BF1" w:rsidRPr="005D2B18">
        <w:rPr>
          <w:rFonts w:ascii="Times New Roman" w:hAnsi="Times New Roman"/>
          <w:sz w:val="24"/>
          <w:szCs w:val="28"/>
        </w:rPr>
        <w:t>;</w:t>
      </w:r>
    </w:p>
    <w:p w:rsidR="00E53743" w:rsidRPr="005D2B18" w:rsidRDefault="00E53743" w:rsidP="00D031C4">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следует технологии, в том числе, в процессе изготовления субъективно нового продукта</w:t>
      </w:r>
      <w:r w:rsidR="00523BF1" w:rsidRPr="005D2B18">
        <w:rPr>
          <w:rFonts w:ascii="Times New Roman" w:hAnsi="Times New Roman"/>
          <w:sz w:val="24"/>
          <w:szCs w:val="28"/>
        </w:rPr>
        <w:t>;</w:t>
      </w:r>
    </w:p>
    <w:p w:rsidR="00E53743" w:rsidRPr="005D2B18" w:rsidRDefault="00E53743" w:rsidP="00D031C4">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5D2B18">
        <w:rPr>
          <w:rFonts w:ascii="Times New Roman" w:hAnsi="Times New Roman"/>
          <w:sz w:val="24"/>
          <w:szCs w:val="28"/>
        </w:rPr>
        <w:t>;</w:t>
      </w:r>
    </w:p>
    <w:p w:rsidR="00E53743" w:rsidRPr="005D2B18" w:rsidRDefault="00E53743" w:rsidP="00D031C4">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5D2B18">
        <w:rPr>
          <w:rFonts w:ascii="Times New Roman" w:hAnsi="Times New Roman"/>
          <w:sz w:val="24"/>
          <w:szCs w:val="28"/>
        </w:rPr>
        <w:t>е</w:t>
      </w:r>
      <w:r w:rsidRPr="005D2B18">
        <w:rPr>
          <w:rFonts w:ascii="Times New Roman" w:hAnsi="Times New Roman"/>
          <w:sz w:val="24"/>
          <w:szCs w:val="28"/>
        </w:rPr>
        <w:t>хмерного проектирования</w:t>
      </w:r>
      <w:r w:rsidR="00523BF1" w:rsidRPr="005D2B18">
        <w:rPr>
          <w:rFonts w:ascii="Times New Roman" w:hAnsi="Times New Roman"/>
          <w:sz w:val="24"/>
          <w:szCs w:val="28"/>
        </w:rPr>
        <w:t>;</w:t>
      </w:r>
    </w:p>
    <w:p w:rsidR="00E53743" w:rsidRPr="005D2B18" w:rsidRDefault="00E53743" w:rsidP="00D031C4">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5D2B18" w:rsidRDefault="00E53743" w:rsidP="005D2B18">
      <w:pPr>
        <w:tabs>
          <w:tab w:val="left" w:pos="851"/>
        </w:tabs>
        <w:spacing w:after="0" w:line="240" w:lineRule="auto"/>
        <w:ind w:firstLine="709"/>
        <w:jc w:val="both"/>
        <w:rPr>
          <w:rFonts w:ascii="Times New Roman" w:hAnsi="Times New Roman"/>
          <w:b/>
          <w:sz w:val="24"/>
          <w:szCs w:val="28"/>
        </w:rPr>
      </w:pPr>
      <w:r w:rsidRPr="005D2B18">
        <w:rPr>
          <w:rFonts w:ascii="Times New Roman" w:hAnsi="Times New Roman"/>
          <w:b/>
          <w:sz w:val="24"/>
          <w:szCs w:val="28"/>
        </w:rPr>
        <w:t>8 класс</w:t>
      </w:r>
    </w:p>
    <w:p w:rsidR="00E53743" w:rsidRPr="005D2B18" w:rsidRDefault="00E53743" w:rsidP="005D2B18">
      <w:pPr>
        <w:tabs>
          <w:tab w:val="left" w:pos="851"/>
        </w:tabs>
        <w:spacing w:after="0" w:line="240" w:lineRule="auto"/>
        <w:ind w:firstLine="709"/>
        <w:jc w:val="both"/>
        <w:rPr>
          <w:rFonts w:ascii="Times New Roman" w:hAnsi="Times New Roman"/>
          <w:sz w:val="24"/>
          <w:szCs w:val="28"/>
        </w:rPr>
      </w:pPr>
      <w:r w:rsidRPr="005D2B18">
        <w:rPr>
          <w:rFonts w:ascii="Times New Roman" w:hAnsi="Times New Roman"/>
          <w:sz w:val="24"/>
          <w:szCs w:val="28"/>
        </w:rPr>
        <w:t>По завершении учебного года обучающийся:</w:t>
      </w:r>
    </w:p>
    <w:p w:rsidR="00E53743" w:rsidRPr="005D2B18" w:rsidRDefault="00E53743" w:rsidP="00D031C4">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5D2B18">
        <w:rPr>
          <w:rFonts w:ascii="Times New Roman" w:hAnsi="Times New Roman"/>
          <w:sz w:val="24"/>
          <w:szCs w:val="28"/>
        </w:rPr>
        <w:t>;</w:t>
      </w:r>
    </w:p>
    <w:p w:rsidR="00E53743" w:rsidRPr="005D2B18" w:rsidRDefault="00E53743" w:rsidP="00D031C4">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характеризует современную индустрию питания, в том числе в регионе проживания, и перспективы е</w:t>
      </w:r>
      <w:r w:rsidR="00245F1D" w:rsidRPr="005D2B18">
        <w:rPr>
          <w:rFonts w:ascii="Times New Roman" w:hAnsi="Times New Roman"/>
          <w:sz w:val="24"/>
          <w:szCs w:val="28"/>
        </w:rPr>
        <w:t>е</w:t>
      </w:r>
      <w:r w:rsidRPr="005D2B18">
        <w:rPr>
          <w:rFonts w:ascii="Times New Roman" w:hAnsi="Times New Roman"/>
          <w:sz w:val="24"/>
          <w:szCs w:val="28"/>
        </w:rPr>
        <w:t xml:space="preserve"> развития</w:t>
      </w:r>
      <w:r w:rsidR="00523BF1" w:rsidRPr="005D2B18">
        <w:rPr>
          <w:rFonts w:ascii="Times New Roman" w:hAnsi="Times New Roman"/>
          <w:sz w:val="24"/>
          <w:szCs w:val="28"/>
        </w:rPr>
        <w:t>;</w:t>
      </w:r>
    </w:p>
    <w:p w:rsidR="00E53743" w:rsidRPr="005D2B18" w:rsidRDefault="00E53743" w:rsidP="00D031C4">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называет и характеризует актуальные и перспективные технологии транспорта</w:t>
      </w:r>
      <w:r w:rsidR="00523BF1" w:rsidRPr="005D2B18">
        <w:rPr>
          <w:rFonts w:ascii="Times New Roman" w:hAnsi="Times New Roman"/>
          <w:sz w:val="24"/>
          <w:szCs w:val="28"/>
        </w:rPr>
        <w:t>;</w:t>
      </w:r>
    </w:p>
    <w:p w:rsidR="00E53743" w:rsidRPr="005D2B18" w:rsidRDefault="00E53743" w:rsidP="00D031C4">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r w:rsidR="00F578F2" w:rsidRPr="005D2B18">
        <w:rPr>
          <w:rFonts w:ascii="Times New Roman" w:hAnsi="Times New Roman"/>
          <w:sz w:val="24"/>
          <w:szCs w:val="28"/>
        </w:rPr>
        <w:t>;</w:t>
      </w:r>
    </w:p>
    <w:p w:rsidR="00E53743" w:rsidRPr="005D2B18" w:rsidRDefault="00E53743" w:rsidP="00D031C4">
      <w:pPr>
        <w:numPr>
          <w:ilvl w:val="1"/>
          <w:numId w:val="61"/>
        </w:numPr>
        <w:tabs>
          <w:tab w:val="left" w:pos="993"/>
          <w:tab w:val="left" w:pos="1134"/>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характеризует ситуацию на региональном рынке труда, называет тенденции е</w:t>
      </w:r>
      <w:r w:rsidR="00A23AB5" w:rsidRPr="005D2B18">
        <w:rPr>
          <w:rFonts w:ascii="Times New Roman" w:hAnsi="Times New Roman"/>
          <w:sz w:val="24"/>
          <w:szCs w:val="28"/>
        </w:rPr>
        <w:t>е</w:t>
      </w:r>
      <w:r w:rsidRPr="005D2B18">
        <w:rPr>
          <w:rFonts w:ascii="Times New Roman" w:hAnsi="Times New Roman"/>
          <w:sz w:val="24"/>
          <w:szCs w:val="28"/>
        </w:rPr>
        <w:t xml:space="preserve"> развития;</w:t>
      </w:r>
    </w:p>
    <w:p w:rsidR="00E53743" w:rsidRPr="005D2B18" w:rsidRDefault="00E53743" w:rsidP="00D031C4">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перечисляет и характеризует виды технической и технологической документации</w:t>
      </w:r>
      <w:r w:rsidR="00F578F2" w:rsidRPr="005D2B18">
        <w:rPr>
          <w:rFonts w:ascii="Times New Roman" w:hAnsi="Times New Roman"/>
          <w:sz w:val="24"/>
          <w:szCs w:val="28"/>
        </w:rPr>
        <w:t>;</w:t>
      </w:r>
    </w:p>
    <w:p w:rsidR="00E53743" w:rsidRPr="005D2B18" w:rsidRDefault="00E53743" w:rsidP="00D031C4">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r w:rsidR="00F578F2" w:rsidRPr="005D2B18">
        <w:rPr>
          <w:rFonts w:ascii="Times New Roman" w:hAnsi="Times New Roman"/>
          <w:sz w:val="24"/>
          <w:szCs w:val="28"/>
        </w:rPr>
        <w:t>;</w:t>
      </w:r>
    </w:p>
    <w:p w:rsidR="00E53743" w:rsidRPr="005D2B18" w:rsidRDefault="00E53743" w:rsidP="00D031C4">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r w:rsidR="00F578F2" w:rsidRPr="005D2B18">
        <w:rPr>
          <w:rFonts w:ascii="Times New Roman" w:hAnsi="Times New Roman"/>
          <w:sz w:val="24"/>
          <w:szCs w:val="28"/>
        </w:rPr>
        <w:t>;</w:t>
      </w:r>
    </w:p>
    <w:p w:rsidR="00E53743" w:rsidRPr="005D2B18" w:rsidRDefault="00E53743" w:rsidP="00D031C4">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разъясняет функции модели и принципы моделирования</w:t>
      </w:r>
      <w:r w:rsidR="00F578F2" w:rsidRPr="005D2B18">
        <w:rPr>
          <w:rFonts w:ascii="Times New Roman" w:hAnsi="Times New Roman"/>
          <w:sz w:val="24"/>
          <w:szCs w:val="28"/>
        </w:rPr>
        <w:t>;</w:t>
      </w:r>
    </w:p>
    <w:p w:rsidR="00E53743" w:rsidRPr="005D2B18" w:rsidRDefault="00E53743" w:rsidP="00D031C4">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созда</w:t>
      </w:r>
      <w:r w:rsidR="00A23AB5" w:rsidRPr="005D2B18">
        <w:rPr>
          <w:rFonts w:ascii="Times New Roman" w:hAnsi="Times New Roman"/>
          <w:sz w:val="24"/>
          <w:szCs w:val="28"/>
        </w:rPr>
        <w:t>е</w:t>
      </w:r>
      <w:r w:rsidRPr="005D2B18">
        <w:rPr>
          <w:rFonts w:ascii="Times New Roman" w:hAnsi="Times New Roman"/>
          <w:sz w:val="24"/>
          <w:szCs w:val="28"/>
        </w:rPr>
        <w:t>т модель, адекватную практической задаче</w:t>
      </w:r>
      <w:r w:rsidR="00F578F2" w:rsidRPr="005D2B18">
        <w:rPr>
          <w:rFonts w:ascii="Times New Roman" w:hAnsi="Times New Roman"/>
          <w:sz w:val="24"/>
          <w:szCs w:val="28"/>
        </w:rPr>
        <w:t>;</w:t>
      </w:r>
    </w:p>
    <w:p w:rsidR="00E53743" w:rsidRPr="005D2B18" w:rsidRDefault="00E53743" w:rsidP="00D031C4">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отбирает материал в соответствии с техническим решением или по заданным критериям</w:t>
      </w:r>
      <w:r w:rsidR="00F578F2" w:rsidRPr="005D2B18">
        <w:rPr>
          <w:rFonts w:ascii="Times New Roman" w:hAnsi="Times New Roman"/>
          <w:sz w:val="24"/>
          <w:szCs w:val="28"/>
        </w:rPr>
        <w:t>;</w:t>
      </w:r>
    </w:p>
    <w:p w:rsidR="00E53743" w:rsidRPr="005D2B18" w:rsidRDefault="00E53743" w:rsidP="00D031C4">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составляет рацион питания, адекватный ситуации</w:t>
      </w:r>
      <w:r w:rsidR="00F578F2" w:rsidRPr="005D2B18">
        <w:rPr>
          <w:rFonts w:ascii="Times New Roman" w:hAnsi="Times New Roman"/>
          <w:sz w:val="24"/>
          <w:szCs w:val="28"/>
        </w:rPr>
        <w:t>;</w:t>
      </w:r>
    </w:p>
    <w:p w:rsidR="00E53743" w:rsidRPr="005D2B18" w:rsidRDefault="00E53743" w:rsidP="00D031C4">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планирует продвижение продукта</w:t>
      </w:r>
      <w:r w:rsidR="00F578F2" w:rsidRPr="005D2B18">
        <w:rPr>
          <w:rFonts w:ascii="Times New Roman" w:hAnsi="Times New Roman"/>
          <w:sz w:val="24"/>
          <w:szCs w:val="28"/>
        </w:rPr>
        <w:t>;</w:t>
      </w:r>
    </w:p>
    <w:p w:rsidR="00E53743" w:rsidRPr="005D2B18" w:rsidRDefault="00E53743" w:rsidP="00D031C4">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регламентирует заданный процесс в заданной форме</w:t>
      </w:r>
      <w:r w:rsidR="00F578F2" w:rsidRPr="005D2B18">
        <w:rPr>
          <w:rFonts w:ascii="Times New Roman" w:hAnsi="Times New Roman"/>
          <w:sz w:val="24"/>
          <w:szCs w:val="28"/>
        </w:rPr>
        <w:t>;</w:t>
      </w:r>
    </w:p>
    <w:p w:rsidR="00E53743" w:rsidRPr="005D2B18" w:rsidRDefault="00E53743" w:rsidP="00D031C4">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проводит оценку и испытание полученного продукта</w:t>
      </w:r>
      <w:r w:rsidR="00F578F2" w:rsidRPr="005D2B18">
        <w:rPr>
          <w:rFonts w:ascii="Times New Roman" w:hAnsi="Times New Roman"/>
          <w:sz w:val="24"/>
          <w:szCs w:val="28"/>
        </w:rPr>
        <w:t>;</w:t>
      </w:r>
    </w:p>
    <w:p w:rsidR="00E53743" w:rsidRPr="005D2B18" w:rsidRDefault="00E53743" w:rsidP="00D031C4">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описывает технологическое решение с помощью текста, рисунков, графического изображения</w:t>
      </w:r>
      <w:r w:rsidR="00F578F2" w:rsidRPr="005D2B18">
        <w:rPr>
          <w:rFonts w:ascii="Times New Roman" w:hAnsi="Times New Roman"/>
          <w:sz w:val="24"/>
          <w:szCs w:val="28"/>
        </w:rPr>
        <w:t>;</w:t>
      </w:r>
    </w:p>
    <w:p w:rsidR="00E53743" w:rsidRPr="005D2B18" w:rsidRDefault="00E53743" w:rsidP="00D031C4">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получил и проанализировал опыт лабораторного исследования продуктов питания</w:t>
      </w:r>
      <w:r w:rsidR="00F578F2" w:rsidRPr="005D2B18">
        <w:rPr>
          <w:rFonts w:ascii="Times New Roman" w:hAnsi="Times New Roman"/>
          <w:sz w:val="24"/>
          <w:szCs w:val="28"/>
        </w:rPr>
        <w:t>;</w:t>
      </w:r>
    </w:p>
    <w:p w:rsidR="00E53743" w:rsidRPr="005D2B18" w:rsidRDefault="00E53743" w:rsidP="00D031C4">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получил и проанализировал опыт разработки организационного проекта и решения логистических задач</w:t>
      </w:r>
      <w:r w:rsidR="00F578F2" w:rsidRPr="005D2B18">
        <w:rPr>
          <w:rFonts w:ascii="Times New Roman" w:hAnsi="Times New Roman"/>
          <w:sz w:val="24"/>
          <w:szCs w:val="28"/>
        </w:rPr>
        <w:t>;</w:t>
      </w:r>
    </w:p>
    <w:p w:rsidR="00E53743" w:rsidRPr="005D2B18" w:rsidRDefault="00E53743" w:rsidP="00D031C4">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r w:rsidR="00F578F2" w:rsidRPr="005D2B18">
        <w:rPr>
          <w:rFonts w:ascii="Times New Roman" w:hAnsi="Times New Roman"/>
          <w:sz w:val="24"/>
          <w:szCs w:val="28"/>
        </w:rPr>
        <w:t>;</w:t>
      </w:r>
    </w:p>
    <w:p w:rsidR="00E53743" w:rsidRPr="005D2B18" w:rsidRDefault="00E53743" w:rsidP="00D031C4">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получил и проанализировал опыт выявления проблем транспортной логистики насел</w:t>
      </w:r>
      <w:r w:rsidR="00A23AB5" w:rsidRPr="005D2B18">
        <w:rPr>
          <w:rFonts w:ascii="Times New Roman" w:hAnsi="Times New Roman"/>
          <w:sz w:val="24"/>
          <w:szCs w:val="28"/>
        </w:rPr>
        <w:t>е</w:t>
      </w:r>
      <w:r w:rsidRPr="005D2B18">
        <w:rPr>
          <w:rFonts w:ascii="Times New Roman" w:hAnsi="Times New Roman"/>
          <w:sz w:val="24"/>
          <w:szCs w:val="28"/>
        </w:rPr>
        <w:t>нного пункта / трассы на основе самостоятельно спланированного наблюдения</w:t>
      </w:r>
      <w:r w:rsidR="00F578F2" w:rsidRPr="005D2B18">
        <w:rPr>
          <w:rFonts w:ascii="Times New Roman" w:hAnsi="Times New Roman"/>
          <w:sz w:val="24"/>
          <w:szCs w:val="28"/>
        </w:rPr>
        <w:t>;</w:t>
      </w:r>
      <w:r w:rsidRPr="005D2B18">
        <w:rPr>
          <w:rFonts w:ascii="Times New Roman" w:hAnsi="Times New Roman"/>
          <w:sz w:val="24"/>
          <w:szCs w:val="28"/>
        </w:rPr>
        <w:t xml:space="preserve"> </w:t>
      </w:r>
    </w:p>
    <w:p w:rsidR="00E53743" w:rsidRPr="005D2B18" w:rsidRDefault="00E53743" w:rsidP="00D031C4">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получил и проанализировал опыт моделирования транспортных потоков</w:t>
      </w:r>
      <w:r w:rsidR="00F578F2" w:rsidRPr="005D2B18">
        <w:rPr>
          <w:rFonts w:ascii="Times New Roman" w:hAnsi="Times New Roman"/>
          <w:sz w:val="24"/>
          <w:szCs w:val="28"/>
        </w:rPr>
        <w:t>;</w:t>
      </w:r>
    </w:p>
    <w:p w:rsidR="00E53743" w:rsidRPr="005D2B18" w:rsidRDefault="00E53743" w:rsidP="00D031C4">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получил опыт анализа объявлений, предлагающих работу</w:t>
      </w:r>
      <w:r w:rsidR="00F578F2" w:rsidRPr="005D2B18">
        <w:rPr>
          <w:rFonts w:ascii="Times New Roman" w:hAnsi="Times New Roman"/>
          <w:sz w:val="24"/>
          <w:szCs w:val="28"/>
        </w:rPr>
        <w:t>;</w:t>
      </w:r>
    </w:p>
    <w:p w:rsidR="00E53743" w:rsidRPr="005D2B18" w:rsidRDefault="00E53743" w:rsidP="00D031C4">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r w:rsidR="00F578F2" w:rsidRPr="005D2B18">
        <w:rPr>
          <w:rFonts w:ascii="Times New Roman" w:hAnsi="Times New Roman"/>
          <w:sz w:val="24"/>
          <w:szCs w:val="28"/>
        </w:rPr>
        <w:t>;</w:t>
      </w:r>
    </w:p>
    <w:p w:rsidR="00E53743" w:rsidRPr="005D2B18" w:rsidRDefault="00E53743" w:rsidP="00D031C4">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получил и проанализировал опыт создания информационного продукта и его встраивания в заданную оболочку</w:t>
      </w:r>
      <w:r w:rsidR="00F578F2" w:rsidRPr="005D2B18">
        <w:rPr>
          <w:rFonts w:ascii="Times New Roman" w:hAnsi="Times New Roman"/>
          <w:sz w:val="24"/>
          <w:szCs w:val="28"/>
        </w:rPr>
        <w:t>;</w:t>
      </w:r>
    </w:p>
    <w:p w:rsidR="00E53743" w:rsidRPr="005D2B18" w:rsidRDefault="00E53743" w:rsidP="00D031C4">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53743" w:rsidRPr="005D2B18" w:rsidRDefault="00E53743" w:rsidP="005D2B18">
      <w:pPr>
        <w:tabs>
          <w:tab w:val="left" w:pos="851"/>
        </w:tabs>
        <w:spacing w:after="0" w:line="240" w:lineRule="auto"/>
        <w:ind w:firstLine="851"/>
        <w:jc w:val="both"/>
        <w:rPr>
          <w:rFonts w:ascii="Times New Roman" w:hAnsi="Times New Roman"/>
          <w:b/>
          <w:sz w:val="24"/>
          <w:szCs w:val="28"/>
        </w:rPr>
      </w:pPr>
      <w:r w:rsidRPr="005D2B18">
        <w:rPr>
          <w:rFonts w:ascii="Times New Roman" w:hAnsi="Times New Roman"/>
          <w:b/>
          <w:sz w:val="24"/>
          <w:szCs w:val="28"/>
        </w:rPr>
        <w:t xml:space="preserve">9 класс </w:t>
      </w:r>
    </w:p>
    <w:p w:rsidR="00E53743" w:rsidRPr="005D2B18" w:rsidRDefault="00E53743" w:rsidP="005D2B18">
      <w:pPr>
        <w:tabs>
          <w:tab w:val="left" w:pos="851"/>
        </w:tabs>
        <w:spacing w:after="0" w:line="240" w:lineRule="auto"/>
        <w:ind w:firstLine="851"/>
        <w:jc w:val="both"/>
        <w:rPr>
          <w:rFonts w:ascii="Times New Roman" w:hAnsi="Times New Roman"/>
          <w:sz w:val="24"/>
          <w:szCs w:val="28"/>
        </w:rPr>
      </w:pPr>
      <w:r w:rsidRPr="005D2B18">
        <w:rPr>
          <w:rFonts w:ascii="Times New Roman" w:hAnsi="Times New Roman"/>
          <w:sz w:val="24"/>
          <w:szCs w:val="28"/>
        </w:rPr>
        <w:t>По завершении учебного года обучающийся:</w:t>
      </w:r>
    </w:p>
    <w:p w:rsidR="00E53743" w:rsidRPr="005D2B18" w:rsidRDefault="00E53743" w:rsidP="00D031C4">
      <w:pPr>
        <w:numPr>
          <w:ilvl w:val="1"/>
          <w:numId w:val="61"/>
        </w:numPr>
        <w:tabs>
          <w:tab w:val="left" w:pos="426"/>
          <w:tab w:val="left" w:pos="993"/>
          <w:tab w:val="left" w:pos="2410"/>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 xml:space="preserve">называет и характеризует актуальные и перспективные медицинские технологии,  </w:t>
      </w:r>
    </w:p>
    <w:p w:rsidR="00E53743" w:rsidRPr="005D2B18" w:rsidRDefault="00E53743" w:rsidP="00D031C4">
      <w:pPr>
        <w:numPr>
          <w:ilvl w:val="1"/>
          <w:numId w:val="61"/>
        </w:numPr>
        <w:tabs>
          <w:tab w:val="left" w:pos="426"/>
          <w:tab w:val="left" w:pos="993"/>
          <w:tab w:val="left" w:pos="2410"/>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называет и характеризует технологии в области электроники, тенденции их развития и новые продукты на их основе,</w:t>
      </w:r>
    </w:p>
    <w:p w:rsidR="00E53743" w:rsidRPr="005D2B18" w:rsidRDefault="00E53743" w:rsidP="00D031C4">
      <w:pPr>
        <w:numPr>
          <w:ilvl w:val="1"/>
          <w:numId w:val="61"/>
        </w:numPr>
        <w:tabs>
          <w:tab w:val="left" w:pos="426"/>
          <w:tab w:val="left" w:pos="993"/>
          <w:tab w:val="left" w:pos="2410"/>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объясняет закономерности технологического развития цивилизации,</w:t>
      </w:r>
    </w:p>
    <w:p w:rsidR="00E53743" w:rsidRPr="005D2B18" w:rsidRDefault="00E53743" w:rsidP="00D031C4">
      <w:pPr>
        <w:numPr>
          <w:ilvl w:val="1"/>
          <w:numId w:val="61"/>
        </w:numPr>
        <w:tabs>
          <w:tab w:val="left" w:pos="426"/>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разъясняет социальное значение групп профессий, востребованных на региональном рынке труда,</w:t>
      </w:r>
    </w:p>
    <w:p w:rsidR="00E53743" w:rsidRPr="005D2B18" w:rsidRDefault="00E53743" w:rsidP="00D031C4">
      <w:pPr>
        <w:numPr>
          <w:ilvl w:val="1"/>
          <w:numId w:val="61"/>
        </w:numPr>
        <w:tabs>
          <w:tab w:val="left" w:pos="426"/>
          <w:tab w:val="left" w:pos="993"/>
          <w:tab w:val="left" w:pos="2410"/>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оценивает условия использования технологии в том числе с позиций экологической защищ</w:t>
      </w:r>
      <w:r w:rsidR="00A23AB5" w:rsidRPr="005D2B18">
        <w:rPr>
          <w:rFonts w:ascii="Times New Roman" w:hAnsi="Times New Roman"/>
          <w:sz w:val="24"/>
          <w:szCs w:val="28"/>
        </w:rPr>
        <w:t>е</w:t>
      </w:r>
      <w:r w:rsidRPr="005D2B18">
        <w:rPr>
          <w:rFonts w:ascii="Times New Roman" w:hAnsi="Times New Roman"/>
          <w:sz w:val="24"/>
          <w:szCs w:val="28"/>
        </w:rPr>
        <w:t>нности,</w:t>
      </w:r>
    </w:p>
    <w:p w:rsidR="00E53743" w:rsidRPr="005D2B18" w:rsidRDefault="00E53743" w:rsidP="00D031C4">
      <w:pPr>
        <w:numPr>
          <w:ilvl w:val="1"/>
          <w:numId w:val="61"/>
        </w:numPr>
        <w:tabs>
          <w:tab w:val="left" w:pos="426"/>
          <w:tab w:val="left" w:pos="993"/>
          <w:tab w:val="left" w:pos="2410"/>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A23AB5" w:rsidRPr="005D2B18">
        <w:rPr>
          <w:rFonts w:ascii="Times New Roman" w:hAnsi="Times New Roman"/>
          <w:sz w:val="24"/>
          <w:szCs w:val="28"/>
        </w:rPr>
        <w:t>е</w:t>
      </w:r>
      <w:r w:rsidRPr="005D2B18">
        <w:rPr>
          <w:rFonts w:ascii="Times New Roman" w:hAnsi="Times New Roman"/>
          <w:sz w:val="24"/>
          <w:szCs w:val="28"/>
        </w:rPr>
        <w:t>м, в том числе самостоятельно планируя такого рода эксперименты,</w:t>
      </w:r>
    </w:p>
    <w:p w:rsidR="00E53743" w:rsidRPr="005D2B18" w:rsidRDefault="00E53743" w:rsidP="00D031C4">
      <w:pPr>
        <w:numPr>
          <w:ilvl w:val="1"/>
          <w:numId w:val="61"/>
        </w:numPr>
        <w:tabs>
          <w:tab w:val="left" w:pos="426"/>
          <w:tab w:val="left" w:pos="993"/>
          <w:tab w:val="left" w:pos="2410"/>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 xml:space="preserve">анализирует возможные технологические решения, определяет их достоинства и недостатки в контексте заданной ситуации, </w:t>
      </w:r>
    </w:p>
    <w:p w:rsidR="00E53743" w:rsidRPr="005D2B18" w:rsidRDefault="00E53743" w:rsidP="00D031C4">
      <w:pPr>
        <w:numPr>
          <w:ilvl w:val="1"/>
          <w:numId w:val="61"/>
        </w:numPr>
        <w:tabs>
          <w:tab w:val="left" w:pos="426"/>
          <w:tab w:val="left" w:pos="993"/>
          <w:tab w:val="left" w:pos="2410"/>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53743" w:rsidRPr="005D2B18" w:rsidRDefault="00E53743" w:rsidP="00D031C4">
      <w:pPr>
        <w:numPr>
          <w:ilvl w:val="1"/>
          <w:numId w:val="61"/>
        </w:numPr>
        <w:tabs>
          <w:tab w:val="left" w:pos="426"/>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анализирует результаты и последствия своих решений, связанных с выбором и реализацией собственной образовательной траектории,</w:t>
      </w:r>
    </w:p>
    <w:p w:rsidR="00E53743" w:rsidRPr="005D2B18" w:rsidRDefault="00E53743" w:rsidP="00D031C4">
      <w:pPr>
        <w:numPr>
          <w:ilvl w:val="1"/>
          <w:numId w:val="61"/>
        </w:numPr>
        <w:tabs>
          <w:tab w:val="left" w:pos="426"/>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анализирует свои возможности и предпочтения, связанные с освоением определ</w:t>
      </w:r>
      <w:r w:rsidR="00A23AB5" w:rsidRPr="005D2B18">
        <w:rPr>
          <w:rFonts w:ascii="Times New Roman" w:hAnsi="Times New Roman"/>
          <w:sz w:val="24"/>
          <w:szCs w:val="28"/>
        </w:rPr>
        <w:t>е</w:t>
      </w:r>
      <w:r w:rsidRPr="005D2B18">
        <w:rPr>
          <w:rFonts w:ascii="Times New Roman" w:hAnsi="Times New Roman"/>
          <w:sz w:val="24"/>
          <w:szCs w:val="28"/>
        </w:rPr>
        <w:t>нного уровня образовательных программ и реализацией тех или иных видов деятельности,</w:t>
      </w:r>
    </w:p>
    <w:p w:rsidR="00E53743" w:rsidRPr="005D2B18" w:rsidRDefault="00E53743" w:rsidP="00D031C4">
      <w:pPr>
        <w:numPr>
          <w:ilvl w:val="1"/>
          <w:numId w:val="61"/>
        </w:numPr>
        <w:tabs>
          <w:tab w:val="left" w:pos="426"/>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5D2B18" w:rsidRDefault="00E53743" w:rsidP="00D031C4">
      <w:pPr>
        <w:numPr>
          <w:ilvl w:val="1"/>
          <w:numId w:val="61"/>
        </w:numPr>
        <w:tabs>
          <w:tab w:val="left" w:pos="426"/>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5D2B18" w:rsidRDefault="00E53743" w:rsidP="00D031C4">
      <w:pPr>
        <w:numPr>
          <w:ilvl w:val="1"/>
          <w:numId w:val="61"/>
        </w:numPr>
        <w:tabs>
          <w:tab w:val="left" w:pos="426"/>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получил и проанализировал опыт предпрофессиональных проб,</w:t>
      </w:r>
    </w:p>
    <w:p w:rsidR="00E53743" w:rsidRPr="005D2B18" w:rsidRDefault="00E53743" w:rsidP="00D031C4">
      <w:pPr>
        <w:numPr>
          <w:ilvl w:val="1"/>
          <w:numId w:val="61"/>
        </w:numPr>
        <w:tabs>
          <w:tab w:val="left" w:pos="426"/>
          <w:tab w:val="left" w:pos="993"/>
        </w:tabs>
        <w:spacing w:after="0" w:line="240" w:lineRule="auto"/>
        <w:ind w:left="0" w:firstLine="709"/>
        <w:jc w:val="both"/>
        <w:rPr>
          <w:rFonts w:ascii="Times New Roman" w:hAnsi="Times New Roman"/>
          <w:sz w:val="24"/>
          <w:szCs w:val="28"/>
        </w:rPr>
      </w:pPr>
      <w:r w:rsidRPr="005D2B18">
        <w:rPr>
          <w:rFonts w:ascii="Times New Roman" w:hAnsi="Times New Roman"/>
          <w:sz w:val="24"/>
          <w:szCs w:val="28"/>
        </w:rPr>
        <w:t>получил и проанализировал опыт разработки и / или реализации специализированного проекта.</w:t>
      </w:r>
    </w:p>
    <w:p w:rsidR="00B540EE" w:rsidRPr="005D2B18" w:rsidRDefault="00B540EE" w:rsidP="005D2B18">
      <w:pPr>
        <w:spacing w:after="0" w:line="240" w:lineRule="auto"/>
        <w:ind w:firstLine="709"/>
        <w:jc w:val="both"/>
        <w:rPr>
          <w:rFonts w:ascii="Times New Roman" w:hAnsi="Times New Roman"/>
          <w:sz w:val="24"/>
          <w:szCs w:val="28"/>
        </w:rPr>
      </w:pPr>
    </w:p>
    <w:p w:rsidR="00B540EE" w:rsidRPr="005D2B18" w:rsidRDefault="00243C14" w:rsidP="005D2B18">
      <w:pPr>
        <w:pStyle w:val="4"/>
        <w:spacing w:line="240" w:lineRule="auto"/>
        <w:rPr>
          <w:sz w:val="24"/>
        </w:rPr>
      </w:pPr>
      <w:bookmarkStart w:id="88" w:name="_Toc409691647"/>
      <w:bookmarkStart w:id="89" w:name="_Toc410653970"/>
      <w:bookmarkStart w:id="90" w:name="_Toc414553156"/>
      <w:r w:rsidRPr="005D2B18">
        <w:rPr>
          <w:sz w:val="24"/>
        </w:rPr>
        <w:t>1.2.</w:t>
      </w:r>
      <w:r w:rsidR="005D2B18" w:rsidRPr="005D2B18">
        <w:rPr>
          <w:sz w:val="24"/>
        </w:rPr>
        <w:t>5.15</w:t>
      </w:r>
      <w:r w:rsidRPr="005D2B18">
        <w:rPr>
          <w:sz w:val="24"/>
        </w:rPr>
        <w:t xml:space="preserve">. </w:t>
      </w:r>
      <w:r w:rsidR="00B540EE" w:rsidRPr="005D2B18">
        <w:rPr>
          <w:sz w:val="24"/>
        </w:rPr>
        <w:t>Физическая культура</w:t>
      </w:r>
      <w:bookmarkEnd w:id="88"/>
      <w:bookmarkEnd w:id="89"/>
      <w:bookmarkEnd w:id="90"/>
    </w:p>
    <w:p w:rsidR="00E53743" w:rsidRPr="005D2B18" w:rsidRDefault="00E53743" w:rsidP="005D2B18">
      <w:pPr>
        <w:spacing w:after="0" w:line="240" w:lineRule="auto"/>
        <w:ind w:right="-5"/>
        <w:jc w:val="both"/>
        <w:rPr>
          <w:rFonts w:ascii="Times New Roman" w:hAnsi="Times New Roman"/>
          <w:sz w:val="24"/>
          <w:szCs w:val="28"/>
        </w:rPr>
      </w:pPr>
      <w:r w:rsidRPr="005D2B18">
        <w:rPr>
          <w:rFonts w:ascii="Times New Roman" w:hAnsi="Times New Roman"/>
          <w:b/>
          <w:sz w:val="24"/>
          <w:szCs w:val="28"/>
        </w:rPr>
        <w:t xml:space="preserve">Выпускник научится: </w:t>
      </w:r>
    </w:p>
    <w:p w:rsidR="00E53743" w:rsidRPr="005D2B18" w:rsidRDefault="00E53743" w:rsidP="00D031C4">
      <w:pPr>
        <w:numPr>
          <w:ilvl w:val="0"/>
          <w:numId w:val="117"/>
        </w:numPr>
        <w:tabs>
          <w:tab w:val="left" w:pos="709"/>
          <w:tab w:val="left" w:pos="1134"/>
        </w:tabs>
        <w:spacing w:after="0" w:line="240" w:lineRule="auto"/>
        <w:ind w:left="0" w:right="-5" w:firstLine="709"/>
        <w:contextualSpacing/>
        <w:jc w:val="both"/>
        <w:rPr>
          <w:rFonts w:ascii="Times New Roman" w:hAnsi="Times New Roman"/>
          <w:sz w:val="24"/>
          <w:szCs w:val="28"/>
        </w:rPr>
      </w:pPr>
      <w:r w:rsidRPr="005D2B18">
        <w:rPr>
          <w:rFonts w:ascii="Times New Roman" w:hAnsi="Times New Roman"/>
          <w:sz w:val="24"/>
          <w:szCs w:val="28"/>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5D2B18" w:rsidRDefault="00E53743" w:rsidP="00D031C4">
      <w:pPr>
        <w:numPr>
          <w:ilvl w:val="0"/>
          <w:numId w:val="117"/>
        </w:numPr>
        <w:tabs>
          <w:tab w:val="left" w:pos="709"/>
          <w:tab w:val="left" w:pos="1134"/>
        </w:tabs>
        <w:spacing w:after="0" w:line="240" w:lineRule="auto"/>
        <w:ind w:left="0" w:right="-5" w:firstLine="709"/>
        <w:contextualSpacing/>
        <w:jc w:val="both"/>
        <w:rPr>
          <w:rFonts w:ascii="Times New Roman" w:hAnsi="Times New Roman"/>
          <w:sz w:val="24"/>
          <w:szCs w:val="28"/>
        </w:rPr>
      </w:pPr>
      <w:r w:rsidRPr="005D2B18">
        <w:rPr>
          <w:rFonts w:ascii="Times New Roman" w:hAnsi="Times New Roman"/>
          <w:sz w:val="24"/>
          <w:szCs w:val="28"/>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5D2B18" w:rsidRDefault="00E53743" w:rsidP="00D031C4">
      <w:pPr>
        <w:numPr>
          <w:ilvl w:val="0"/>
          <w:numId w:val="117"/>
        </w:numPr>
        <w:tabs>
          <w:tab w:val="left" w:pos="709"/>
          <w:tab w:val="left" w:pos="1134"/>
        </w:tabs>
        <w:spacing w:after="0" w:line="240" w:lineRule="auto"/>
        <w:ind w:left="0" w:right="-5" w:firstLine="709"/>
        <w:contextualSpacing/>
        <w:jc w:val="both"/>
        <w:rPr>
          <w:rFonts w:ascii="Times New Roman" w:hAnsi="Times New Roman"/>
          <w:sz w:val="24"/>
          <w:szCs w:val="28"/>
        </w:rPr>
      </w:pPr>
      <w:r w:rsidRPr="005D2B18">
        <w:rPr>
          <w:rFonts w:ascii="Times New Roman" w:hAnsi="Times New Roman"/>
          <w:sz w:val="24"/>
          <w:szCs w:val="28"/>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5D2B18" w:rsidRDefault="00E53743" w:rsidP="00D031C4">
      <w:pPr>
        <w:numPr>
          <w:ilvl w:val="0"/>
          <w:numId w:val="117"/>
        </w:numPr>
        <w:tabs>
          <w:tab w:val="left" w:pos="709"/>
          <w:tab w:val="left" w:pos="1134"/>
        </w:tabs>
        <w:spacing w:after="0" w:line="240" w:lineRule="auto"/>
        <w:ind w:left="0" w:right="-5" w:firstLine="709"/>
        <w:contextualSpacing/>
        <w:jc w:val="both"/>
        <w:rPr>
          <w:rFonts w:ascii="Times New Roman" w:hAnsi="Times New Roman"/>
          <w:sz w:val="24"/>
          <w:szCs w:val="28"/>
        </w:rPr>
      </w:pPr>
      <w:r w:rsidRPr="005D2B18">
        <w:rPr>
          <w:rFonts w:ascii="Times New Roman" w:hAnsi="Times New Roman"/>
          <w:sz w:val="24"/>
          <w:szCs w:val="28"/>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5D2B18" w:rsidRDefault="00E53743" w:rsidP="00D031C4">
      <w:pPr>
        <w:numPr>
          <w:ilvl w:val="0"/>
          <w:numId w:val="117"/>
        </w:numPr>
        <w:tabs>
          <w:tab w:val="left" w:pos="709"/>
          <w:tab w:val="left" w:pos="1134"/>
        </w:tabs>
        <w:spacing w:after="0" w:line="240" w:lineRule="auto"/>
        <w:ind w:left="0" w:right="-5" w:firstLine="709"/>
        <w:contextualSpacing/>
        <w:jc w:val="both"/>
        <w:rPr>
          <w:rFonts w:ascii="Times New Roman" w:hAnsi="Times New Roman"/>
          <w:sz w:val="24"/>
          <w:szCs w:val="28"/>
        </w:rPr>
      </w:pPr>
      <w:r w:rsidRPr="005D2B18">
        <w:rPr>
          <w:rFonts w:ascii="Times New Roman" w:hAnsi="Times New Roman"/>
          <w:sz w:val="24"/>
          <w:szCs w:val="28"/>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5D2B18" w:rsidRDefault="00E53743" w:rsidP="00D031C4">
      <w:pPr>
        <w:numPr>
          <w:ilvl w:val="0"/>
          <w:numId w:val="117"/>
        </w:numPr>
        <w:tabs>
          <w:tab w:val="left" w:pos="709"/>
          <w:tab w:val="left" w:pos="1134"/>
        </w:tabs>
        <w:spacing w:after="0" w:line="240" w:lineRule="auto"/>
        <w:ind w:left="0" w:right="-5" w:firstLine="709"/>
        <w:contextualSpacing/>
        <w:jc w:val="both"/>
        <w:rPr>
          <w:rFonts w:ascii="Times New Roman" w:hAnsi="Times New Roman"/>
          <w:sz w:val="24"/>
          <w:szCs w:val="28"/>
        </w:rPr>
      </w:pPr>
      <w:r w:rsidRPr="005D2B18">
        <w:rPr>
          <w:rFonts w:ascii="Times New Roman" w:hAnsi="Times New Roman"/>
          <w:sz w:val="24"/>
          <w:szCs w:val="28"/>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5D2B18" w:rsidRDefault="00E53743" w:rsidP="00D031C4">
      <w:pPr>
        <w:numPr>
          <w:ilvl w:val="0"/>
          <w:numId w:val="117"/>
        </w:numPr>
        <w:tabs>
          <w:tab w:val="left" w:pos="709"/>
          <w:tab w:val="left" w:pos="1134"/>
        </w:tabs>
        <w:spacing w:after="0" w:line="240" w:lineRule="auto"/>
        <w:ind w:left="0" w:right="-5" w:firstLine="709"/>
        <w:contextualSpacing/>
        <w:jc w:val="both"/>
        <w:rPr>
          <w:rFonts w:ascii="Times New Roman" w:hAnsi="Times New Roman"/>
          <w:sz w:val="24"/>
          <w:szCs w:val="28"/>
        </w:rPr>
      </w:pPr>
      <w:r w:rsidRPr="005D2B18">
        <w:rPr>
          <w:rFonts w:ascii="Times New Roman" w:hAnsi="Times New Roman"/>
          <w:sz w:val="24"/>
          <w:szCs w:val="28"/>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5D2B18" w:rsidRDefault="00E53743" w:rsidP="00D031C4">
      <w:pPr>
        <w:numPr>
          <w:ilvl w:val="0"/>
          <w:numId w:val="117"/>
        </w:numPr>
        <w:tabs>
          <w:tab w:val="left" w:pos="709"/>
          <w:tab w:val="left" w:pos="1134"/>
        </w:tabs>
        <w:spacing w:after="0" w:line="240" w:lineRule="auto"/>
        <w:ind w:left="0" w:right="-5" w:firstLine="709"/>
        <w:contextualSpacing/>
        <w:jc w:val="both"/>
        <w:rPr>
          <w:rFonts w:ascii="Times New Roman" w:hAnsi="Times New Roman"/>
          <w:sz w:val="24"/>
          <w:szCs w:val="28"/>
        </w:rPr>
      </w:pPr>
      <w:r w:rsidRPr="005D2B18">
        <w:rPr>
          <w:rFonts w:ascii="Times New Roman" w:hAnsi="Times New Roman"/>
          <w:sz w:val="24"/>
          <w:szCs w:val="28"/>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5D2B18" w:rsidRDefault="00E53743" w:rsidP="00D031C4">
      <w:pPr>
        <w:numPr>
          <w:ilvl w:val="0"/>
          <w:numId w:val="117"/>
        </w:numPr>
        <w:tabs>
          <w:tab w:val="left" w:pos="709"/>
          <w:tab w:val="left" w:pos="1134"/>
        </w:tabs>
        <w:spacing w:after="0" w:line="240" w:lineRule="auto"/>
        <w:ind w:left="0" w:right="-5" w:firstLine="709"/>
        <w:contextualSpacing/>
        <w:jc w:val="both"/>
        <w:rPr>
          <w:rFonts w:ascii="Times New Roman" w:hAnsi="Times New Roman"/>
          <w:sz w:val="24"/>
          <w:szCs w:val="28"/>
        </w:rPr>
      </w:pPr>
      <w:r w:rsidRPr="005D2B18">
        <w:rPr>
          <w:rFonts w:ascii="Times New Roman" w:hAnsi="Times New Roman"/>
          <w:sz w:val="24"/>
          <w:szCs w:val="28"/>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5D2B18" w:rsidRDefault="00E53743" w:rsidP="00D031C4">
      <w:pPr>
        <w:numPr>
          <w:ilvl w:val="0"/>
          <w:numId w:val="117"/>
        </w:numPr>
        <w:tabs>
          <w:tab w:val="left" w:pos="709"/>
          <w:tab w:val="left" w:pos="1134"/>
        </w:tabs>
        <w:spacing w:after="0" w:line="240" w:lineRule="auto"/>
        <w:ind w:left="0" w:right="-5" w:firstLine="709"/>
        <w:contextualSpacing/>
        <w:jc w:val="both"/>
        <w:rPr>
          <w:rFonts w:ascii="Times New Roman" w:hAnsi="Times New Roman"/>
          <w:sz w:val="24"/>
          <w:szCs w:val="28"/>
        </w:rPr>
      </w:pPr>
      <w:r w:rsidRPr="005D2B18">
        <w:rPr>
          <w:rFonts w:ascii="Times New Roman" w:hAnsi="Times New Roman"/>
          <w:sz w:val="24"/>
          <w:szCs w:val="28"/>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5D2B18" w:rsidRDefault="00E53743" w:rsidP="00D031C4">
      <w:pPr>
        <w:numPr>
          <w:ilvl w:val="0"/>
          <w:numId w:val="117"/>
        </w:numPr>
        <w:tabs>
          <w:tab w:val="left" w:pos="709"/>
          <w:tab w:val="left" w:pos="1134"/>
        </w:tabs>
        <w:spacing w:after="0" w:line="240" w:lineRule="auto"/>
        <w:ind w:left="0" w:right="-5" w:firstLine="709"/>
        <w:contextualSpacing/>
        <w:jc w:val="both"/>
        <w:rPr>
          <w:rFonts w:ascii="Times New Roman" w:hAnsi="Times New Roman"/>
          <w:sz w:val="24"/>
          <w:szCs w:val="28"/>
        </w:rPr>
      </w:pPr>
      <w:r w:rsidRPr="005D2B18">
        <w:rPr>
          <w:rFonts w:ascii="Times New Roman" w:hAnsi="Times New Roman"/>
          <w:sz w:val="24"/>
          <w:szCs w:val="28"/>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5D2B18" w:rsidRDefault="00E53743" w:rsidP="00D031C4">
      <w:pPr>
        <w:numPr>
          <w:ilvl w:val="0"/>
          <w:numId w:val="117"/>
        </w:numPr>
        <w:tabs>
          <w:tab w:val="left" w:pos="709"/>
          <w:tab w:val="left" w:pos="1134"/>
        </w:tabs>
        <w:spacing w:after="0" w:line="240" w:lineRule="auto"/>
        <w:ind w:left="0" w:right="-5" w:firstLine="709"/>
        <w:contextualSpacing/>
        <w:jc w:val="both"/>
        <w:rPr>
          <w:rFonts w:ascii="Times New Roman" w:hAnsi="Times New Roman"/>
          <w:sz w:val="24"/>
          <w:szCs w:val="28"/>
        </w:rPr>
      </w:pPr>
      <w:r w:rsidRPr="005D2B18">
        <w:rPr>
          <w:rFonts w:ascii="Times New Roman" w:hAnsi="Times New Roman"/>
          <w:sz w:val="24"/>
          <w:szCs w:val="28"/>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5D2B18" w:rsidRDefault="00E53743" w:rsidP="00D031C4">
      <w:pPr>
        <w:numPr>
          <w:ilvl w:val="0"/>
          <w:numId w:val="117"/>
        </w:numPr>
        <w:tabs>
          <w:tab w:val="left" w:pos="709"/>
          <w:tab w:val="left" w:pos="1134"/>
        </w:tabs>
        <w:spacing w:after="0" w:line="240" w:lineRule="auto"/>
        <w:ind w:left="0" w:right="-5" w:firstLine="709"/>
        <w:contextualSpacing/>
        <w:jc w:val="both"/>
        <w:rPr>
          <w:rFonts w:ascii="Times New Roman" w:hAnsi="Times New Roman"/>
          <w:sz w:val="24"/>
          <w:szCs w:val="28"/>
        </w:rPr>
      </w:pPr>
      <w:r w:rsidRPr="005D2B18">
        <w:rPr>
          <w:rFonts w:ascii="Times New Roman" w:hAnsi="Times New Roman"/>
          <w:sz w:val="24"/>
          <w:szCs w:val="28"/>
        </w:rPr>
        <w:t>выполнять акробатические комбинации из числа хорошо освоенных упражнений;</w:t>
      </w:r>
    </w:p>
    <w:p w:rsidR="00E53743" w:rsidRPr="005D2B18" w:rsidRDefault="00E53743" w:rsidP="00D031C4">
      <w:pPr>
        <w:numPr>
          <w:ilvl w:val="0"/>
          <w:numId w:val="117"/>
        </w:numPr>
        <w:tabs>
          <w:tab w:val="left" w:pos="709"/>
          <w:tab w:val="left" w:pos="1134"/>
        </w:tabs>
        <w:spacing w:after="0" w:line="240" w:lineRule="auto"/>
        <w:ind w:left="0" w:right="-5" w:firstLine="709"/>
        <w:contextualSpacing/>
        <w:jc w:val="both"/>
        <w:rPr>
          <w:rFonts w:ascii="Times New Roman" w:hAnsi="Times New Roman"/>
          <w:sz w:val="24"/>
          <w:szCs w:val="28"/>
        </w:rPr>
      </w:pPr>
      <w:r w:rsidRPr="005D2B18">
        <w:rPr>
          <w:rFonts w:ascii="Times New Roman" w:hAnsi="Times New Roman"/>
          <w:sz w:val="24"/>
          <w:szCs w:val="28"/>
        </w:rPr>
        <w:t>выполнять гимнастические комбинации на спортивных снарядах из числа хорошо освоенных упражнений;</w:t>
      </w:r>
    </w:p>
    <w:p w:rsidR="00E53743" w:rsidRPr="005D2B18" w:rsidRDefault="00E53743" w:rsidP="00D031C4">
      <w:pPr>
        <w:numPr>
          <w:ilvl w:val="0"/>
          <w:numId w:val="117"/>
        </w:numPr>
        <w:tabs>
          <w:tab w:val="left" w:pos="709"/>
          <w:tab w:val="left" w:pos="1134"/>
        </w:tabs>
        <w:spacing w:after="0" w:line="240" w:lineRule="auto"/>
        <w:ind w:left="0" w:right="-5" w:firstLine="709"/>
        <w:contextualSpacing/>
        <w:jc w:val="both"/>
        <w:rPr>
          <w:rFonts w:ascii="Times New Roman" w:hAnsi="Times New Roman"/>
          <w:sz w:val="24"/>
          <w:szCs w:val="28"/>
        </w:rPr>
      </w:pPr>
      <w:r w:rsidRPr="005D2B18">
        <w:rPr>
          <w:rFonts w:ascii="Times New Roman" w:hAnsi="Times New Roman"/>
          <w:sz w:val="24"/>
          <w:szCs w:val="28"/>
        </w:rPr>
        <w:t>выполнять легкоатлетические упражнения в беге и в прыжках (в длину и высоту);</w:t>
      </w:r>
    </w:p>
    <w:p w:rsidR="00E53743" w:rsidRPr="005D2B18" w:rsidRDefault="00E53743" w:rsidP="00D031C4">
      <w:pPr>
        <w:numPr>
          <w:ilvl w:val="0"/>
          <w:numId w:val="117"/>
        </w:numPr>
        <w:tabs>
          <w:tab w:val="left" w:pos="709"/>
          <w:tab w:val="left" w:pos="1134"/>
        </w:tabs>
        <w:spacing w:after="0" w:line="240" w:lineRule="auto"/>
        <w:ind w:left="0" w:right="-5" w:firstLine="709"/>
        <w:contextualSpacing/>
        <w:jc w:val="both"/>
        <w:rPr>
          <w:rFonts w:ascii="Times New Roman" w:hAnsi="Times New Roman"/>
          <w:sz w:val="24"/>
          <w:szCs w:val="28"/>
        </w:rPr>
      </w:pPr>
      <w:r w:rsidRPr="005D2B18">
        <w:rPr>
          <w:rFonts w:ascii="Times New Roman" w:hAnsi="Times New Roman"/>
          <w:sz w:val="24"/>
          <w:szCs w:val="28"/>
        </w:rPr>
        <w:t>выполнять спуски и торможения на лыжах с пологого склона;</w:t>
      </w:r>
    </w:p>
    <w:p w:rsidR="00E53743" w:rsidRPr="005D2B18" w:rsidRDefault="00E53743" w:rsidP="00D031C4">
      <w:pPr>
        <w:numPr>
          <w:ilvl w:val="0"/>
          <w:numId w:val="117"/>
        </w:numPr>
        <w:tabs>
          <w:tab w:val="left" w:pos="709"/>
          <w:tab w:val="left" w:pos="1134"/>
        </w:tabs>
        <w:spacing w:after="0" w:line="240" w:lineRule="auto"/>
        <w:ind w:left="0" w:right="-5" w:firstLine="709"/>
        <w:contextualSpacing/>
        <w:jc w:val="both"/>
        <w:rPr>
          <w:rFonts w:ascii="Times New Roman" w:hAnsi="Times New Roman"/>
          <w:sz w:val="24"/>
          <w:szCs w:val="28"/>
        </w:rPr>
      </w:pPr>
      <w:r w:rsidRPr="005D2B18">
        <w:rPr>
          <w:rFonts w:ascii="Times New Roman" w:hAnsi="Times New Roman"/>
          <w:sz w:val="24"/>
          <w:szCs w:val="28"/>
        </w:rPr>
        <w:t>выполнять основные технические действия и приемы игры в футбол, волейбол, баскетбол в условиях учебной и игровой деятельности;</w:t>
      </w:r>
    </w:p>
    <w:p w:rsidR="00E53743" w:rsidRPr="005D2B18" w:rsidRDefault="00E53743" w:rsidP="00D031C4">
      <w:pPr>
        <w:numPr>
          <w:ilvl w:val="0"/>
          <w:numId w:val="117"/>
        </w:numPr>
        <w:tabs>
          <w:tab w:val="left" w:pos="709"/>
          <w:tab w:val="left" w:pos="1134"/>
        </w:tabs>
        <w:spacing w:after="0" w:line="240" w:lineRule="auto"/>
        <w:ind w:left="0" w:right="-5" w:firstLine="709"/>
        <w:contextualSpacing/>
        <w:jc w:val="both"/>
        <w:rPr>
          <w:rFonts w:ascii="Times New Roman" w:hAnsi="Times New Roman"/>
          <w:sz w:val="24"/>
          <w:szCs w:val="28"/>
        </w:rPr>
      </w:pPr>
      <w:r w:rsidRPr="005D2B18">
        <w:rPr>
          <w:rFonts w:ascii="Times New Roman" w:hAnsi="Times New Roman"/>
          <w:sz w:val="24"/>
          <w:szCs w:val="28"/>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5D2B18" w:rsidRDefault="00E53743" w:rsidP="00D031C4">
      <w:pPr>
        <w:numPr>
          <w:ilvl w:val="0"/>
          <w:numId w:val="117"/>
        </w:numPr>
        <w:tabs>
          <w:tab w:val="left" w:pos="709"/>
          <w:tab w:val="left" w:pos="1134"/>
        </w:tabs>
        <w:spacing w:after="0" w:line="240" w:lineRule="auto"/>
        <w:ind w:left="0" w:right="-5" w:firstLine="709"/>
        <w:contextualSpacing/>
        <w:jc w:val="both"/>
        <w:rPr>
          <w:rFonts w:ascii="Times New Roman" w:hAnsi="Times New Roman"/>
          <w:sz w:val="24"/>
          <w:szCs w:val="28"/>
        </w:rPr>
      </w:pPr>
      <w:r w:rsidRPr="005D2B18">
        <w:rPr>
          <w:rFonts w:ascii="Times New Roman" w:hAnsi="Times New Roman"/>
          <w:sz w:val="24"/>
          <w:szCs w:val="28"/>
        </w:rPr>
        <w:t>выполнять тестовые упражнения для оценки уровня индивидуального развития основных физических качеств.</w:t>
      </w:r>
    </w:p>
    <w:p w:rsidR="00E53743" w:rsidRPr="005D2B18" w:rsidRDefault="00E53743" w:rsidP="005D2B18">
      <w:pPr>
        <w:spacing w:after="0" w:line="240" w:lineRule="auto"/>
        <w:ind w:right="-5"/>
        <w:jc w:val="both"/>
        <w:rPr>
          <w:rFonts w:ascii="Times New Roman" w:hAnsi="Times New Roman"/>
          <w:sz w:val="24"/>
          <w:szCs w:val="28"/>
        </w:rPr>
      </w:pPr>
      <w:r w:rsidRPr="005D2B18">
        <w:rPr>
          <w:rFonts w:ascii="Times New Roman" w:hAnsi="Times New Roman"/>
          <w:b/>
          <w:sz w:val="24"/>
          <w:szCs w:val="28"/>
        </w:rPr>
        <w:t>Выпускник получит возможность научиться:</w:t>
      </w:r>
    </w:p>
    <w:p w:rsidR="00E53743" w:rsidRPr="005D2B18" w:rsidRDefault="00E53743" w:rsidP="00D031C4">
      <w:pPr>
        <w:numPr>
          <w:ilvl w:val="0"/>
          <w:numId w:val="118"/>
        </w:numPr>
        <w:tabs>
          <w:tab w:val="left" w:pos="993"/>
        </w:tabs>
        <w:spacing w:after="0" w:line="240" w:lineRule="auto"/>
        <w:ind w:left="0" w:firstLine="709"/>
        <w:contextualSpacing/>
        <w:jc w:val="both"/>
        <w:rPr>
          <w:rFonts w:ascii="Times New Roman" w:hAnsi="Times New Roman"/>
          <w:i/>
          <w:sz w:val="24"/>
          <w:szCs w:val="28"/>
        </w:rPr>
      </w:pPr>
      <w:r w:rsidRPr="005D2B18">
        <w:rPr>
          <w:rFonts w:ascii="Times New Roman" w:hAnsi="Times New Roman"/>
          <w:i/>
          <w:sz w:val="24"/>
          <w:szCs w:val="28"/>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5D2B18" w:rsidRDefault="00E53743" w:rsidP="00D031C4">
      <w:pPr>
        <w:numPr>
          <w:ilvl w:val="0"/>
          <w:numId w:val="118"/>
        </w:numPr>
        <w:tabs>
          <w:tab w:val="left" w:pos="993"/>
        </w:tabs>
        <w:spacing w:after="0" w:line="240" w:lineRule="auto"/>
        <w:ind w:left="0" w:firstLine="709"/>
        <w:contextualSpacing/>
        <w:jc w:val="both"/>
        <w:rPr>
          <w:rFonts w:ascii="Times New Roman" w:hAnsi="Times New Roman"/>
          <w:i/>
          <w:sz w:val="24"/>
          <w:szCs w:val="28"/>
        </w:rPr>
      </w:pPr>
      <w:r w:rsidRPr="005D2B18">
        <w:rPr>
          <w:rFonts w:ascii="Times New Roman" w:hAnsi="Times New Roman"/>
          <w:i/>
          <w:sz w:val="24"/>
          <w:szCs w:val="28"/>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5D2B18" w:rsidRDefault="00E53743" w:rsidP="00D031C4">
      <w:pPr>
        <w:numPr>
          <w:ilvl w:val="0"/>
          <w:numId w:val="118"/>
        </w:numPr>
        <w:tabs>
          <w:tab w:val="left" w:pos="993"/>
        </w:tabs>
        <w:spacing w:after="0" w:line="240" w:lineRule="auto"/>
        <w:ind w:left="0" w:firstLine="709"/>
        <w:contextualSpacing/>
        <w:jc w:val="both"/>
        <w:rPr>
          <w:rFonts w:ascii="Times New Roman" w:hAnsi="Times New Roman"/>
          <w:i/>
          <w:sz w:val="24"/>
          <w:szCs w:val="28"/>
        </w:rPr>
      </w:pPr>
      <w:r w:rsidRPr="005D2B18">
        <w:rPr>
          <w:rFonts w:ascii="Times New Roman" w:hAnsi="Times New Roman"/>
          <w:i/>
          <w:sz w:val="24"/>
          <w:szCs w:val="28"/>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5D2B18" w:rsidRDefault="00E53743" w:rsidP="00D031C4">
      <w:pPr>
        <w:numPr>
          <w:ilvl w:val="0"/>
          <w:numId w:val="118"/>
        </w:numPr>
        <w:tabs>
          <w:tab w:val="left" w:pos="993"/>
        </w:tabs>
        <w:spacing w:after="0" w:line="240" w:lineRule="auto"/>
        <w:ind w:left="0" w:firstLine="709"/>
        <w:contextualSpacing/>
        <w:jc w:val="both"/>
        <w:rPr>
          <w:rFonts w:ascii="Times New Roman" w:hAnsi="Times New Roman"/>
          <w:i/>
          <w:sz w:val="24"/>
          <w:szCs w:val="28"/>
        </w:rPr>
      </w:pPr>
      <w:r w:rsidRPr="005D2B18">
        <w:rPr>
          <w:rFonts w:ascii="Times New Roman" w:hAnsi="Times New Roman"/>
          <w:i/>
          <w:sz w:val="24"/>
          <w:szCs w:val="28"/>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5D2B18" w:rsidRDefault="00E53743" w:rsidP="00D031C4">
      <w:pPr>
        <w:numPr>
          <w:ilvl w:val="0"/>
          <w:numId w:val="118"/>
        </w:numPr>
        <w:tabs>
          <w:tab w:val="left" w:pos="993"/>
        </w:tabs>
        <w:spacing w:after="0" w:line="240" w:lineRule="auto"/>
        <w:ind w:left="0" w:firstLine="709"/>
        <w:contextualSpacing/>
        <w:jc w:val="both"/>
        <w:rPr>
          <w:rFonts w:ascii="Times New Roman" w:hAnsi="Times New Roman"/>
          <w:i/>
          <w:sz w:val="24"/>
          <w:szCs w:val="28"/>
        </w:rPr>
      </w:pPr>
      <w:r w:rsidRPr="005D2B18">
        <w:rPr>
          <w:rFonts w:ascii="Times New Roman" w:hAnsi="Times New Roman"/>
          <w:i/>
          <w:sz w:val="24"/>
          <w:szCs w:val="28"/>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CC08F7" w:rsidRDefault="00E53743" w:rsidP="00D031C4">
      <w:pPr>
        <w:numPr>
          <w:ilvl w:val="0"/>
          <w:numId w:val="118"/>
        </w:numPr>
        <w:tabs>
          <w:tab w:val="left" w:pos="993"/>
        </w:tabs>
        <w:spacing w:after="0" w:line="240" w:lineRule="auto"/>
        <w:ind w:left="0" w:firstLine="709"/>
        <w:contextualSpacing/>
        <w:jc w:val="both"/>
        <w:rPr>
          <w:rFonts w:ascii="Times New Roman" w:hAnsi="Times New Roman"/>
          <w:i/>
          <w:color w:val="FF0000"/>
          <w:sz w:val="24"/>
          <w:szCs w:val="24"/>
        </w:rPr>
      </w:pPr>
      <w:r w:rsidRPr="005D2B18">
        <w:rPr>
          <w:rFonts w:ascii="Times New Roman" w:hAnsi="Times New Roman"/>
          <w:i/>
          <w:sz w:val="24"/>
          <w:szCs w:val="28"/>
        </w:rPr>
        <w:t>проводить восстановительные мероприятия с использованием банных процедур и сеанс</w:t>
      </w:r>
      <w:r w:rsidRPr="00CC08F7">
        <w:rPr>
          <w:rFonts w:ascii="Times New Roman" w:hAnsi="Times New Roman"/>
          <w:i/>
          <w:color w:val="FF0000"/>
          <w:sz w:val="24"/>
          <w:szCs w:val="24"/>
        </w:rPr>
        <w:t>ов оздоровительного массажа;</w:t>
      </w:r>
    </w:p>
    <w:p w:rsidR="00E53743" w:rsidRPr="00CC08F7" w:rsidRDefault="00E53743" w:rsidP="00D031C4">
      <w:pPr>
        <w:numPr>
          <w:ilvl w:val="0"/>
          <w:numId w:val="118"/>
        </w:numPr>
        <w:tabs>
          <w:tab w:val="left" w:pos="993"/>
        </w:tabs>
        <w:spacing w:after="0" w:line="240" w:lineRule="auto"/>
        <w:ind w:left="0" w:firstLine="709"/>
        <w:contextualSpacing/>
        <w:jc w:val="both"/>
        <w:rPr>
          <w:rFonts w:ascii="Times New Roman" w:hAnsi="Times New Roman"/>
          <w:i/>
          <w:color w:val="FF0000"/>
          <w:sz w:val="24"/>
          <w:szCs w:val="24"/>
        </w:rPr>
      </w:pPr>
      <w:r w:rsidRPr="00CC08F7">
        <w:rPr>
          <w:rFonts w:ascii="Times New Roman" w:hAnsi="Times New Roman"/>
          <w:i/>
          <w:color w:val="FF0000"/>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CC08F7" w:rsidRDefault="00E53743" w:rsidP="00D031C4">
      <w:pPr>
        <w:numPr>
          <w:ilvl w:val="0"/>
          <w:numId w:val="118"/>
        </w:numPr>
        <w:tabs>
          <w:tab w:val="left" w:pos="993"/>
        </w:tabs>
        <w:spacing w:after="0" w:line="240" w:lineRule="auto"/>
        <w:ind w:left="0" w:firstLine="709"/>
        <w:contextualSpacing/>
        <w:jc w:val="both"/>
        <w:rPr>
          <w:rFonts w:ascii="Times New Roman" w:hAnsi="Times New Roman"/>
          <w:i/>
          <w:color w:val="FF0000"/>
          <w:sz w:val="24"/>
          <w:szCs w:val="24"/>
        </w:rPr>
      </w:pPr>
      <w:r w:rsidRPr="00CC08F7">
        <w:rPr>
          <w:rFonts w:ascii="Times New Roman" w:hAnsi="Times New Roman"/>
          <w:i/>
          <w:color w:val="FF0000"/>
          <w:sz w:val="24"/>
          <w:szCs w:val="24"/>
        </w:rPr>
        <w:t>преодолевать естественные и искусственные препятствия с помощью разнообразных способов лазания, прыжков и бега;</w:t>
      </w:r>
    </w:p>
    <w:p w:rsidR="00E53743" w:rsidRPr="00CC08F7" w:rsidRDefault="00E53743" w:rsidP="00D031C4">
      <w:pPr>
        <w:numPr>
          <w:ilvl w:val="0"/>
          <w:numId w:val="118"/>
        </w:numPr>
        <w:tabs>
          <w:tab w:val="left" w:pos="993"/>
        </w:tabs>
        <w:spacing w:after="0" w:line="240" w:lineRule="auto"/>
        <w:ind w:left="0" w:firstLine="709"/>
        <w:contextualSpacing/>
        <w:jc w:val="both"/>
        <w:rPr>
          <w:rFonts w:ascii="Times New Roman" w:hAnsi="Times New Roman"/>
          <w:i/>
          <w:color w:val="FF0000"/>
          <w:sz w:val="24"/>
          <w:szCs w:val="24"/>
        </w:rPr>
      </w:pPr>
      <w:r w:rsidRPr="00CC08F7">
        <w:rPr>
          <w:rFonts w:ascii="Times New Roman" w:hAnsi="Times New Roman"/>
          <w:i/>
          <w:color w:val="FF0000"/>
          <w:sz w:val="24"/>
          <w:szCs w:val="24"/>
        </w:rPr>
        <w:t xml:space="preserve">осуществлять судейство по одному из осваиваемых видов спорта; </w:t>
      </w:r>
    </w:p>
    <w:p w:rsidR="00E53743" w:rsidRPr="00CC08F7" w:rsidRDefault="00E53743" w:rsidP="00D031C4">
      <w:pPr>
        <w:numPr>
          <w:ilvl w:val="0"/>
          <w:numId w:val="118"/>
        </w:numPr>
        <w:tabs>
          <w:tab w:val="left" w:pos="993"/>
        </w:tabs>
        <w:spacing w:after="0" w:line="240" w:lineRule="auto"/>
        <w:ind w:left="0" w:firstLine="709"/>
        <w:contextualSpacing/>
        <w:jc w:val="both"/>
        <w:rPr>
          <w:rFonts w:ascii="Times New Roman" w:hAnsi="Times New Roman"/>
          <w:i/>
          <w:color w:val="FF0000"/>
          <w:sz w:val="24"/>
          <w:szCs w:val="24"/>
        </w:rPr>
      </w:pPr>
      <w:r w:rsidRPr="00CC08F7">
        <w:rPr>
          <w:rFonts w:ascii="Times New Roman" w:hAnsi="Times New Roman"/>
          <w:i/>
          <w:color w:val="FF0000"/>
          <w:sz w:val="24"/>
          <w:szCs w:val="24"/>
        </w:rPr>
        <w:t>выполнять тестовые нормативы Всероссийского физкультурно-спортивного комплекса «Готов к труду и обороне»;</w:t>
      </w:r>
    </w:p>
    <w:p w:rsidR="00F962DD" w:rsidRPr="00CC08F7" w:rsidRDefault="00F962DD" w:rsidP="00D031C4">
      <w:pPr>
        <w:numPr>
          <w:ilvl w:val="0"/>
          <w:numId w:val="118"/>
        </w:numPr>
        <w:tabs>
          <w:tab w:val="left" w:pos="993"/>
        </w:tabs>
        <w:spacing w:after="0" w:line="240" w:lineRule="auto"/>
        <w:ind w:left="0" w:firstLine="709"/>
        <w:contextualSpacing/>
        <w:jc w:val="both"/>
        <w:rPr>
          <w:rFonts w:ascii="Times New Roman" w:hAnsi="Times New Roman"/>
          <w:i/>
          <w:color w:val="FF0000"/>
          <w:sz w:val="24"/>
          <w:szCs w:val="24"/>
        </w:rPr>
      </w:pPr>
      <w:r w:rsidRPr="00CC08F7">
        <w:rPr>
          <w:rFonts w:ascii="Times New Roman" w:hAnsi="Times New Roman"/>
          <w:i/>
          <w:color w:val="FF0000"/>
          <w:sz w:val="24"/>
          <w:szCs w:val="24"/>
        </w:rPr>
        <w:t>выполнять технико-тактические действия национальных видов спорта;</w:t>
      </w:r>
    </w:p>
    <w:p w:rsidR="00E53743" w:rsidRPr="00CC08F7" w:rsidRDefault="00E53743" w:rsidP="00D031C4">
      <w:pPr>
        <w:numPr>
          <w:ilvl w:val="0"/>
          <w:numId w:val="118"/>
        </w:numPr>
        <w:tabs>
          <w:tab w:val="left" w:pos="993"/>
        </w:tabs>
        <w:spacing w:after="0" w:line="240" w:lineRule="auto"/>
        <w:ind w:left="0" w:firstLine="709"/>
        <w:contextualSpacing/>
        <w:jc w:val="both"/>
        <w:rPr>
          <w:rFonts w:ascii="Times New Roman" w:hAnsi="Times New Roman"/>
          <w:i/>
          <w:color w:val="FF0000"/>
          <w:sz w:val="24"/>
          <w:szCs w:val="24"/>
        </w:rPr>
      </w:pPr>
      <w:r w:rsidRPr="00CC08F7">
        <w:rPr>
          <w:rFonts w:ascii="Times New Roman" w:hAnsi="Times New Roman"/>
          <w:i/>
          <w:color w:val="FF0000"/>
          <w:sz w:val="24"/>
          <w:szCs w:val="24"/>
        </w:rPr>
        <w:t>проплывать учебную дистанцию вольным стилем.</w:t>
      </w:r>
    </w:p>
    <w:p w:rsidR="00B540EE" w:rsidRPr="00CC08F7" w:rsidRDefault="00B540EE" w:rsidP="005D2B18">
      <w:pPr>
        <w:spacing w:after="0" w:line="240" w:lineRule="auto"/>
        <w:ind w:firstLine="709"/>
        <w:jc w:val="both"/>
        <w:rPr>
          <w:rFonts w:ascii="Times New Roman" w:hAnsi="Times New Roman"/>
          <w:b/>
          <w:color w:val="FF0000"/>
          <w:sz w:val="24"/>
          <w:szCs w:val="24"/>
        </w:rPr>
      </w:pPr>
    </w:p>
    <w:p w:rsidR="00B540EE" w:rsidRPr="00CC08F7" w:rsidRDefault="00523BF1" w:rsidP="005D2B18">
      <w:pPr>
        <w:pStyle w:val="4"/>
        <w:spacing w:line="240" w:lineRule="auto"/>
        <w:rPr>
          <w:color w:val="FF0000"/>
          <w:sz w:val="24"/>
          <w:szCs w:val="24"/>
        </w:rPr>
      </w:pPr>
      <w:bookmarkStart w:id="91" w:name="_Toc409691648"/>
      <w:bookmarkStart w:id="92" w:name="_Toc410653971"/>
      <w:bookmarkStart w:id="93" w:name="_Toc414553157"/>
      <w:r w:rsidRPr="00CC08F7">
        <w:rPr>
          <w:color w:val="FF0000"/>
          <w:sz w:val="24"/>
          <w:szCs w:val="24"/>
        </w:rPr>
        <w:t>1.2.</w:t>
      </w:r>
      <w:r w:rsidR="005D2B18" w:rsidRPr="00CC08F7">
        <w:rPr>
          <w:color w:val="FF0000"/>
          <w:sz w:val="24"/>
          <w:szCs w:val="24"/>
        </w:rPr>
        <w:t>5.16</w:t>
      </w:r>
      <w:r w:rsidRPr="00CC08F7">
        <w:rPr>
          <w:color w:val="FF0000"/>
          <w:sz w:val="24"/>
          <w:szCs w:val="24"/>
        </w:rPr>
        <w:t xml:space="preserve">. </w:t>
      </w:r>
      <w:r w:rsidR="00B540EE" w:rsidRPr="00CC08F7">
        <w:rPr>
          <w:color w:val="FF0000"/>
          <w:sz w:val="24"/>
          <w:szCs w:val="24"/>
        </w:rPr>
        <w:t>Основы безопасности жизнедеятельности</w:t>
      </w:r>
      <w:bookmarkEnd w:id="91"/>
      <w:bookmarkEnd w:id="92"/>
      <w:bookmarkEnd w:id="93"/>
    </w:p>
    <w:p w:rsidR="00E53743" w:rsidRPr="00CC08F7" w:rsidRDefault="00E53743" w:rsidP="005D2B18">
      <w:pPr>
        <w:spacing w:after="0" w:line="240" w:lineRule="auto"/>
        <w:ind w:firstLine="709"/>
        <w:jc w:val="both"/>
        <w:rPr>
          <w:rFonts w:ascii="Times New Roman" w:hAnsi="Times New Roman"/>
          <w:b/>
          <w:bCs/>
          <w:color w:val="FF0000"/>
          <w:sz w:val="24"/>
          <w:szCs w:val="24"/>
          <w:shd w:val="clear" w:color="auto" w:fill="FFFFFF"/>
        </w:rPr>
      </w:pPr>
      <w:r w:rsidRPr="00CC08F7">
        <w:rPr>
          <w:rFonts w:ascii="Times New Roman" w:hAnsi="Times New Roman"/>
          <w:b/>
          <w:bCs/>
          <w:color w:val="FF0000"/>
          <w:sz w:val="24"/>
          <w:szCs w:val="24"/>
          <w:shd w:val="clear" w:color="auto" w:fill="FFFFFF"/>
        </w:rPr>
        <w:t>Выпускник научится:</w:t>
      </w:r>
    </w:p>
    <w:p w:rsidR="00E53743" w:rsidRPr="00CC08F7" w:rsidRDefault="00E53743" w:rsidP="00D031C4">
      <w:pPr>
        <w:numPr>
          <w:ilvl w:val="0"/>
          <w:numId w:val="119"/>
        </w:numPr>
        <w:tabs>
          <w:tab w:val="left" w:pos="993"/>
        </w:tabs>
        <w:autoSpaceDE w:val="0"/>
        <w:autoSpaceDN w:val="0"/>
        <w:adjustRightInd w:val="0"/>
        <w:spacing w:after="0" w:line="240" w:lineRule="auto"/>
        <w:ind w:left="0" w:firstLine="709"/>
        <w:jc w:val="both"/>
        <w:rPr>
          <w:rFonts w:ascii="Times New Roman" w:hAnsi="Times New Roman"/>
          <w:iCs/>
          <w:color w:val="FF0000"/>
          <w:sz w:val="24"/>
          <w:szCs w:val="24"/>
        </w:rPr>
      </w:pPr>
      <w:r w:rsidRPr="00CC08F7">
        <w:rPr>
          <w:rFonts w:ascii="Times New Roman" w:hAnsi="Times New Roman"/>
          <w:color w:val="FF0000"/>
          <w:sz w:val="24"/>
          <w:szCs w:val="24"/>
        </w:rPr>
        <w:t>классифицировать и характеризовать</w:t>
      </w:r>
      <w:r w:rsidRPr="00CC08F7">
        <w:rPr>
          <w:rFonts w:ascii="Times New Roman" w:hAnsi="Times New Roman"/>
          <w:iCs/>
          <w:color w:val="FF0000"/>
          <w:sz w:val="24"/>
          <w:szCs w:val="24"/>
        </w:rPr>
        <w:t xml:space="preserve"> условия экологической безопасности;</w:t>
      </w:r>
    </w:p>
    <w:p w:rsidR="00E53743" w:rsidRPr="00CC08F7" w:rsidRDefault="00E53743" w:rsidP="00D031C4">
      <w:pPr>
        <w:numPr>
          <w:ilvl w:val="0"/>
          <w:numId w:val="119"/>
        </w:numPr>
        <w:tabs>
          <w:tab w:val="left" w:pos="993"/>
        </w:tabs>
        <w:autoSpaceDE w:val="0"/>
        <w:autoSpaceDN w:val="0"/>
        <w:adjustRightInd w:val="0"/>
        <w:spacing w:after="0" w:line="240" w:lineRule="auto"/>
        <w:ind w:left="0" w:firstLine="709"/>
        <w:jc w:val="both"/>
        <w:rPr>
          <w:rFonts w:ascii="Times New Roman" w:hAnsi="Times New Roman"/>
          <w:iCs/>
          <w:color w:val="FF0000"/>
          <w:sz w:val="24"/>
          <w:szCs w:val="24"/>
        </w:rPr>
      </w:pPr>
      <w:r w:rsidRPr="00CC08F7">
        <w:rPr>
          <w:rFonts w:ascii="Times New Roman" w:hAnsi="Times New Roman"/>
          <w:iCs/>
          <w:color w:val="FF0000"/>
          <w:sz w:val="24"/>
          <w:szCs w:val="24"/>
        </w:rPr>
        <w:t>использовать знания о предельно допустимых концентрациях вредных веществ в атмосфере, воде и почве;</w:t>
      </w:r>
    </w:p>
    <w:p w:rsidR="00E53743" w:rsidRPr="00CC08F7" w:rsidRDefault="00E53743" w:rsidP="00D031C4">
      <w:pPr>
        <w:numPr>
          <w:ilvl w:val="0"/>
          <w:numId w:val="119"/>
        </w:numPr>
        <w:tabs>
          <w:tab w:val="left" w:pos="993"/>
        </w:tabs>
        <w:autoSpaceDE w:val="0"/>
        <w:autoSpaceDN w:val="0"/>
        <w:adjustRightInd w:val="0"/>
        <w:spacing w:after="0" w:line="240" w:lineRule="auto"/>
        <w:ind w:left="0" w:firstLine="709"/>
        <w:jc w:val="both"/>
        <w:rPr>
          <w:rFonts w:ascii="Times New Roman" w:hAnsi="Times New Roman"/>
          <w:bCs/>
          <w:iCs/>
          <w:color w:val="FF0000"/>
          <w:sz w:val="24"/>
          <w:szCs w:val="24"/>
        </w:rPr>
      </w:pPr>
      <w:r w:rsidRPr="00CC08F7">
        <w:rPr>
          <w:rFonts w:ascii="Times New Roman" w:hAnsi="Times New Roman"/>
          <w:iCs/>
          <w:color w:val="FF0000"/>
          <w:sz w:val="24"/>
          <w:szCs w:val="24"/>
        </w:rPr>
        <w:t>использовать знания о способах контроля качества окружающей среды и продуктов питания с использованием бытовых приборов;</w:t>
      </w:r>
    </w:p>
    <w:p w:rsidR="00E53743" w:rsidRPr="00CC08F7" w:rsidRDefault="00E53743" w:rsidP="00D031C4">
      <w:pPr>
        <w:numPr>
          <w:ilvl w:val="0"/>
          <w:numId w:val="119"/>
        </w:numPr>
        <w:tabs>
          <w:tab w:val="left" w:pos="993"/>
        </w:tabs>
        <w:autoSpaceDE w:val="0"/>
        <w:autoSpaceDN w:val="0"/>
        <w:adjustRightInd w:val="0"/>
        <w:spacing w:after="0" w:line="240" w:lineRule="auto"/>
        <w:ind w:left="0" w:firstLine="709"/>
        <w:jc w:val="both"/>
        <w:rPr>
          <w:rFonts w:ascii="Times New Roman" w:hAnsi="Times New Roman"/>
          <w:color w:val="FF0000"/>
          <w:sz w:val="24"/>
          <w:szCs w:val="24"/>
        </w:rPr>
      </w:pPr>
      <w:r w:rsidRPr="00CC08F7">
        <w:rPr>
          <w:rFonts w:ascii="Times New Roman" w:hAnsi="Times New Roman"/>
          <w:color w:val="FF0000"/>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CC08F7" w:rsidRDefault="00E53743" w:rsidP="00D031C4">
      <w:pPr>
        <w:numPr>
          <w:ilvl w:val="0"/>
          <w:numId w:val="119"/>
        </w:numPr>
        <w:tabs>
          <w:tab w:val="left" w:pos="993"/>
        </w:tabs>
        <w:autoSpaceDE w:val="0"/>
        <w:autoSpaceDN w:val="0"/>
        <w:adjustRightInd w:val="0"/>
        <w:spacing w:after="0" w:line="240" w:lineRule="auto"/>
        <w:ind w:left="0" w:firstLine="709"/>
        <w:jc w:val="both"/>
        <w:rPr>
          <w:rFonts w:ascii="Times New Roman" w:hAnsi="Times New Roman"/>
          <w:color w:val="FF0000"/>
          <w:sz w:val="24"/>
          <w:szCs w:val="24"/>
        </w:rPr>
      </w:pPr>
      <w:r w:rsidRPr="00CC08F7">
        <w:rPr>
          <w:rFonts w:ascii="Times New Roman" w:hAnsi="Times New Roman"/>
          <w:color w:val="FF0000"/>
          <w:sz w:val="24"/>
          <w:szCs w:val="24"/>
        </w:rPr>
        <w:t>безопасно, использовать бытовые приборы контроля качества окружающей среды и продуктов питания;</w:t>
      </w:r>
    </w:p>
    <w:p w:rsidR="00E53743" w:rsidRPr="00CC08F7" w:rsidRDefault="00E53743" w:rsidP="00D031C4">
      <w:pPr>
        <w:numPr>
          <w:ilvl w:val="0"/>
          <w:numId w:val="119"/>
        </w:numPr>
        <w:tabs>
          <w:tab w:val="left" w:pos="993"/>
        </w:tabs>
        <w:autoSpaceDE w:val="0"/>
        <w:autoSpaceDN w:val="0"/>
        <w:adjustRightInd w:val="0"/>
        <w:spacing w:after="0" w:line="240" w:lineRule="auto"/>
        <w:ind w:left="0" w:firstLine="709"/>
        <w:jc w:val="both"/>
        <w:rPr>
          <w:rFonts w:ascii="Times New Roman" w:hAnsi="Times New Roman"/>
          <w:color w:val="FF0000"/>
          <w:sz w:val="24"/>
          <w:szCs w:val="24"/>
        </w:rPr>
      </w:pPr>
      <w:r w:rsidRPr="00CC08F7">
        <w:rPr>
          <w:rFonts w:ascii="Times New Roman" w:hAnsi="Times New Roman"/>
          <w:color w:val="FF0000"/>
          <w:sz w:val="24"/>
          <w:szCs w:val="24"/>
        </w:rPr>
        <w:t>безопасно использовать бытовые приборы;</w:t>
      </w:r>
    </w:p>
    <w:p w:rsidR="00E53743" w:rsidRPr="00CC08F7" w:rsidRDefault="00E53743" w:rsidP="00D031C4">
      <w:pPr>
        <w:numPr>
          <w:ilvl w:val="0"/>
          <w:numId w:val="119"/>
        </w:numPr>
        <w:tabs>
          <w:tab w:val="left" w:pos="993"/>
        </w:tabs>
        <w:autoSpaceDE w:val="0"/>
        <w:autoSpaceDN w:val="0"/>
        <w:adjustRightInd w:val="0"/>
        <w:spacing w:after="0" w:line="240" w:lineRule="auto"/>
        <w:ind w:left="0" w:firstLine="709"/>
        <w:jc w:val="both"/>
        <w:rPr>
          <w:rFonts w:ascii="Times New Roman" w:hAnsi="Times New Roman"/>
          <w:color w:val="FF0000"/>
          <w:sz w:val="24"/>
          <w:szCs w:val="24"/>
        </w:rPr>
      </w:pPr>
      <w:r w:rsidRPr="00CC08F7">
        <w:rPr>
          <w:rFonts w:ascii="Times New Roman" w:hAnsi="Times New Roman"/>
          <w:color w:val="FF0000"/>
          <w:sz w:val="24"/>
          <w:szCs w:val="24"/>
        </w:rPr>
        <w:t>безопасно использовать средства бытовой химии;</w:t>
      </w:r>
    </w:p>
    <w:p w:rsidR="00E53743" w:rsidRPr="00CC08F7" w:rsidRDefault="00E53743" w:rsidP="00D031C4">
      <w:pPr>
        <w:numPr>
          <w:ilvl w:val="0"/>
          <w:numId w:val="119"/>
        </w:numPr>
        <w:tabs>
          <w:tab w:val="left" w:pos="993"/>
        </w:tabs>
        <w:autoSpaceDE w:val="0"/>
        <w:autoSpaceDN w:val="0"/>
        <w:adjustRightInd w:val="0"/>
        <w:spacing w:after="0" w:line="240" w:lineRule="auto"/>
        <w:ind w:left="0" w:firstLine="709"/>
        <w:jc w:val="both"/>
        <w:rPr>
          <w:rFonts w:ascii="Times New Roman" w:hAnsi="Times New Roman"/>
          <w:color w:val="FF0000"/>
          <w:sz w:val="24"/>
          <w:szCs w:val="24"/>
        </w:rPr>
      </w:pPr>
      <w:r w:rsidRPr="00CC08F7">
        <w:rPr>
          <w:rFonts w:ascii="Times New Roman" w:hAnsi="Times New Roman"/>
          <w:color w:val="FF0000"/>
          <w:sz w:val="24"/>
          <w:szCs w:val="24"/>
        </w:rPr>
        <w:t>безопасно использовать средства коммуникации;</w:t>
      </w:r>
    </w:p>
    <w:p w:rsidR="00E53743" w:rsidRPr="00CC08F7" w:rsidRDefault="00E53743" w:rsidP="00D031C4">
      <w:pPr>
        <w:numPr>
          <w:ilvl w:val="0"/>
          <w:numId w:val="119"/>
        </w:numPr>
        <w:tabs>
          <w:tab w:val="left" w:pos="993"/>
        </w:tabs>
        <w:autoSpaceDE w:val="0"/>
        <w:autoSpaceDN w:val="0"/>
        <w:adjustRightInd w:val="0"/>
        <w:spacing w:after="0" w:line="240" w:lineRule="auto"/>
        <w:ind w:left="0" w:firstLine="709"/>
        <w:jc w:val="both"/>
        <w:rPr>
          <w:rFonts w:ascii="Times New Roman" w:hAnsi="Times New Roman"/>
          <w:color w:val="FF0000"/>
          <w:sz w:val="24"/>
          <w:szCs w:val="24"/>
        </w:rPr>
      </w:pPr>
      <w:r w:rsidRPr="00CC08F7">
        <w:rPr>
          <w:rFonts w:ascii="Times New Roman" w:hAnsi="Times New Roman"/>
          <w:color w:val="FF0000"/>
          <w:sz w:val="24"/>
          <w:szCs w:val="24"/>
        </w:rPr>
        <w:t>классифицировать и характеризовать опасные ситуации криминогенного характера;</w:t>
      </w:r>
    </w:p>
    <w:p w:rsidR="00E53743" w:rsidRPr="00CC08F7" w:rsidRDefault="00E53743" w:rsidP="00D031C4">
      <w:pPr>
        <w:numPr>
          <w:ilvl w:val="0"/>
          <w:numId w:val="119"/>
        </w:numPr>
        <w:tabs>
          <w:tab w:val="left" w:pos="993"/>
        </w:tabs>
        <w:autoSpaceDE w:val="0"/>
        <w:autoSpaceDN w:val="0"/>
        <w:adjustRightInd w:val="0"/>
        <w:spacing w:after="0" w:line="240" w:lineRule="auto"/>
        <w:ind w:left="0" w:firstLine="709"/>
        <w:jc w:val="both"/>
        <w:rPr>
          <w:rFonts w:ascii="Times New Roman" w:hAnsi="Times New Roman"/>
          <w:b/>
          <w:color w:val="FF0000"/>
          <w:sz w:val="24"/>
          <w:szCs w:val="24"/>
        </w:rPr>
      </w:pPr>
      <w:r w:rsidRPr="00CC08F7">
        <w:rPr>
          <w:rFonts w:ascii="Times New Roman" w:hAnsi="Times New Roman"/>
          <w:color w:val="FF0000"/>
          <w:sz w:val="24"/>
          <w:szCs w:val="24"/>
        </w:rPr>
        <w:t>предвидеть причины возникновения возможных опасных ситуаций криминогенного характера;</w:t>
      </w:r>
    </w:p>
    <w:p w:rsidR="00E53743" w:rsidRPr="00CC08F7" w:rsidRDefault="00E53743" w:rsidP="00D031C4">
      <w:pPr>
        <w:numPr>
          <w:ilvl w:val="0"/>
          <w:numId w:val="119"/>
        </w:numPr>
        <w:tabs>
          <w:tab w:val="left" w:pos="993"/>
        </w:tabs>
        <w:autoSpaceDE w:val="0"/>
        <w:autoSpaceDN w:val="0"/>
        <w:adjustRightInd w:val="0"/>
        <w:spacing w:after="0" w:line="240" w:lineRule="auto"/>
        <w:ind w:left="0" w:firstLine="709"/>
        <w:jc w:val="both"/>
        <w:rPr>
          <w:rFonts w:ascii="Times New Roman" w:hAnsi="Times New Roman"/>
          <w:color w:val="FF0000"/>
          <w:sz w:val="24"/>
          <w:szCs w:val="24"/>
        </w:rPr>
      </w:pPr>
      <w:r w:rsidRPr="00CC08F7">
        <w:rPr>
          <w:rFonts w:ascii="Times New Roman" w:hAnsi="Times New Roman"/>
          <w:color w:val="FF0000"/>
          <w:sz w:val="24"/>
          <w:szCs w:val="24"/>
        </w:rPr>
        <w:t>безопасно вести и применять способы самозащиты в криминогенной ситуации на улице;</w:t>
      </w:r>
    </w:p>
    <w:p w:rsidR="00E53743" w:rsidRPr="00CC08F7" w:rsidRDefault="00E53743" w:rsidP="00D031C4">
      <w:pPr>
        <w:numPr>
          <w:ilvl w:val="0"/>
          <w:numId w:val="119"/>
        </w:numPr>
        <w:tabs>
          <w:tab w:val="left" w:pos="993"/>
        </w:tabs>
        <w:autoSpaceDE w:val="0"/>
        <w:autoSpaceDN w:val="0"/>
        <w:adjustRightInd w:val="0"/>
        <w:spacing w:after="0" w:line="240" w:lineRule="auto"/>
        <w:ind w:left="0" w:firstLine="709"/>
        <w:jc w:val="both"/>
        <w:rPr>
          <w:rFonts w:ascii="Times New Roman" w:hAnsi="Times New Roman"/>
          <w:color w:val="FF0000"/>
          <w:sz w:val="24"/>
          <w:szCs w:val="24"/>
        </w:rPr>
      </w:pPr>
      <w:r w:rsidRPr="00CC08F7">
        <w:rPr>
          <w:rFonts w:ascii="Times New Roman" w:hAnsi="Times New Roman"/>
          <w:color w:val="FF0000"/>
          <w:sz w:val="24"/>
          <w:szCs w:val="24"/>
        </w:rPr>
        <w:t>безопасно вести и применять способы самозащиты в криминогенной ситуации в подъезде;</w:t>
      </w:r>
    </w:p>
    <w:p w:rsidR="00E53743" w:rsidRPr="00CC08F7" w:rsidRDefault="00E53743" w:rsidP="00D031C4">
      <w:pPr>
        <w:numPr>
          <w:ilvl w:val="0"/>
          <w:numId w:val="119"/>
        </w:numPr>
        <w:tabs>
          <w:tab w:val="left" w:pos="993"/>
        </w:tabs>
        <w:autoSpaceDE w:val="0"/>
        <w:autoSpaceDN w:val="0"/>
        <w:adjustRightInd w:val="0"/>
        <w:spacing w:after="0" w:line="240" w:lineRule="auto"/>
        <w:ind w:left="0" w:firstLine="709"/>
        <w:jc w:val="both"/>
        <w:rPr>
          <w:rFonts w:ascii="Times New Roman" w:hAnsi="Times New Roman"/>
          <w:color w:val="FF0000"/>
          <w:sz w:val="24"/>
          <w:szCs w:val="24"/>
        </w:rPr>
      </w:pPr>
      <w:r w:rsidRPr="00CC08F7">
        <w:rPr>
          <w:rFonts w:ascii="Times New Roman" w:hAnsi="Times New Roman"/>
          <w:color w:val="FF0000"/>
          <w:sz w:val="24"/>
          <w:szCs w:val="24"/>
        </w:rPr>
        <w:t>безопасно вести и применять способы самозащиты в криминогенной ситуации в лифте;</w:t>
      </w:r>
    </w:p>
    <w:p w:rsidR="00E53743" w:rsidRPr="00CC08F7" w:rsidRDefault="00E53743" w:rsidP="00D031C4">
      <w:pPr>
        <w:numPr>
          <w:ilvl w:val="0"/>
          <w:numId w:val="119"/>
        </w:numPr>
        <w:tabs>
          <w:tab w:val="left" w:pos="993"/>
        </w:tabs>
        <w:autoSpaceDE w:val="0"/>
        <w:autoSpaceDN w:val="0"/>
        <w:adjustRightInd w:val="0"/>
        <w:spacing w:after="0" w:line="240" w:lineRule="auto"/>
        <w:ind w:left="0" w:firstLine="709"/>
        <w:jc w:val="both"/>
        <w:rPr>
          <w:rFonts w:ascii="Times New Roman" w:hAnsi="Times New Roman"/>
          <w:color w:val="FF0000"/>
          <w:sz w:val="24"/>
          <w:szCs w:val="24"/>
        </w:rPr>
      </w:pPr>
      <w:r w:rsidRPr="00CC08F7">
        <w:rPr>
          <w:rFonts w:ascii="Times New Roman" w:hAnsi="Times New Roman"/>
          <w:color w:val="FF0000"/>
          <w:sz w:val="24"/>
          <w:szCs w:val="24"/>
        </w:rPr>
        <w:t>безопасно вести и применять способы самозащиты в криминогенной ситуации в квартире;</w:t>
      </w:r>
    </w:p>
    <w:p w:rsidR="00E53743" w:rsidRPr="00CC08F7" w:rsidRDefault="00E53743" w:rsidP="00D031C4">
      <w:pPr>
        <w:numPr>
          <w:ilvl w:val="0"/>
          <w:numId w:val="119"/>
        </w:numPr>
        <w:tabs>
          <w:tab w:val="left" w:pos="993"/>
        </w:tabs>
        <w:autoSpaceDE w:val="0"/>
        <w:autoSpaceDN w:val="0"/>
        <w:adjustRightInd w:val="0"/>
        <w:spacing w:after="0" w:line="240" w:lineRule="auto"/>
        <w:ind w:left="0" w:firstLine="709"/>
        <w:jc w:val="both"/>
        <w:rPr>
          <w:rFonts w:ascii="Times New Roman" w:hAnsi="Times New Roman"/>
          <w:color w:val="FF0000"/>
          <w:sz w:val="24"/>
          <w:szCs w:val="24"/>
        </w:rPr>
      </w:pPr>
      <w:r w:rsidRPr="00CC08F7">
        <w:rPr>
          <w:rFonts w:ascii="Times New Roman" w:hAnsi="Times New Roman"/>
          <w:color w:val="FF0000"/>
          <w:sz w:val="24"/>
          <w:szCs w:val="24"/>
        </w:rPr>
        <w:t>безопасно вести и применять способы самозащиты при карманной краже;</w:t>
      </w:r>
    </w:p>
    <w:p w:rsidR="00E53743" w:rsidRPr="00CC08F7" w:rsidRDefault="00E53743" w:rsidP="00D031C4">
      <w:pPr>
        <w:numPr>
          <w:ilvl w:val="0"/>
          <w:numId w:val="119"/>
        </w:numPr>
        <w:tabs>
          <w:tab w:val="left" w:pos="993"/>
        </w:tabs>
        <w:autoSpaceDE w:val="0"/>
        <w:autoSpaceDN w:val="0"/>
        <w:adjustRightInd w:val="0"/>
        <w:spacing w:after="0" w:line="240" w:lineRule="auto"/>
        <w:ind w:left="0" w:firstLine="709"/>
        <w:jc w:val="both"/>
        <w:rPr>
          <w:rFonts w:ascii="Times New Roman" w:hAnsi="Times New Roman"/>
          <w:color w:val="FF0000"/>
          <w:sz w:val="24"/>
          <w:szCs w:val="24"/>
        </w:rPr>
      </w:pPr>
      <w:r w:rsidRPr="00CC08F7">
        <w:rPr>
          <w:rFonts w:ascii="Times New Roman" w:hAnsi="Times New Roman"/>
          <w:color w:val="FF0000"/>
          <w:sz w:val="24"/>
          <w:szCs w:val="24"/>
        </w:rPr>
        <w:t>безопасно вести и применять способы самозащиты при попытке мошенничества;</w:t>
      </w:r>
    </w:p>
    <w:p w:rsidR="00E53743" w:rsidRPr="00CC08F7" w:rsidRDefault="00E53743" w:rsidP="00D031C4">
      <w:pPr>
        <w:numPr>
          <w:ilvl w:val="0"/>
          <w:numId w:val="119"/>
        </w:numPr>
        <w:tabs>
          <w:tab w:val="left" w:pos="993"/>
        </w:tabs>
        <w:autoSpaceDE w:val="0"/>
        <w:autoSpaceDN w:val="0"/>
        <w:adjustRightInd w:val="0"/>
        <w:spacing w:after="0" w:line="240" w:lineRule="auto"/>
        <w:ind w:left="0" w:firstLine="709"/>
        <w:jc w:val="both"/>
        <w:rPr>
          <w:rFonts w:ascii="Times New Roman" w:hAnsi="Times New Roman"/>
          <w:color w:val="FF0000"/>
          <w:sz w:val="24"/>
          <w:szCs w:val="24"/>
        </w:rPr>
      </w:pPr>
      <w:r w:rsidRPr="00CC08F7">
        <w:rPr>
          <w:rFonts w:ascii="Times New Roman" w:hAnsi="Times New Roman"/>
          <w:color w:val="FF0000"/>
          <w:sz w:val="24"/>
          <w:szCs w:val="24"/>
        </w:rPr>
        <w:t>адекватно оценивать ситуацию дорожного движения;</w:t>
      </w:r>
    </w:p>
    <w:p w:rsidR="00E53743" w:rsidRPr="00CC08F7" w:rsidRDefault="00E53743" w:rsidP="00D031C4">
      <w:pPr>
        <w:numPr>
          <w:ilvl w:val="0"/>
          <w:numId w:val="119"/>
        </w:numPr>
        <w:tabs>
          <w:tab w:val="left" w:pos="993"/>
        </w:tabs>
        <w:autoSpaceDE w:val="0"/>
        <w:autoSpaceDN w:val="0"/>
        <w:adjustRightInd w:val="0"/>
        <w:spacing w:after="0" w:line="240" w:lineRule="auto"/>
        <w:ind w:left="0" w:firstLine="709"/>
        <w:jc w:val="both"/>
        <w:rPr>
          <w:rFonts w:ascii="Times New Roman" w:hAnsi="Times New Roman"/>
          <w:color w:val="FF0000"/>
          <w:sz w:val="24"/>
          <w:szCs w:val="24"/>
        </w:rPr>
      </w:pPr>
      <w:r w:rsidRPr="00CC08F7">
        <w:rPr>
          <w:rFonts w:ascii="Times New Roman" w:hAnsi="Times New Roman"/>
          <w:color w:val="FF0000"/>
          <w:sz w:val="24"/>
          <w:szCs w:val="24"/>
        </w:rPr>
        <w:t>адекватно оценивать ситуацию и безопасно действовать при пожаре;</w:t>
      </w:r>
    </w:p>
    <w:p w:rsidR="00E53743" w:rsidRPr="00CC08F7" w:rsidRDefault="00E53743" w:rsidP="00D031C4">
      <w:pPr>
        <w:numPr>
          <w:ilvl w:val="0"/>
          <w:numId w:val="119"/>
        </w:numPr>
        <w:tabs>
          <w:tab w:val="left" w:pos="993"/>
        </w:tabs>
        <w:autoSpaceDE w:val="0"/>
        <w:autoSpaceDN w:val="0"/>
        <w:adjustRightInd w:val="0"/>
        <w:spacing w:after="0" w:line="240" w:lineRule="auto"/>
        <w:ind w:left="0" w:firstLine="709"/>
        <w:jc w:val="both"/>
        <w:rPr>
          <w:rFonts w:ascii="Times New Roman" w:hAnsi="Times New Roman"/>
          <w:color w:val="FF0000"/>
          <w:sz w:val="24"/>
          <w:szCs w:val="24"/>
        </w:rPr>
      </w:pPr>
      <w:r w:rsidRPr="00CC08F7">
        <w:rPr>
          <w:rFonts w:ascii="Times New Roman" w:hAnsi="Times New Roman"/>
          <w:color w:val="FF0000"/>
          <w:sz w:val="24"/>
          <w:szCs w:val="24"/>
        </w:rPr>
        <w:t>безопасно использовать средства индивидуальной защиты при пожаре;</w:t>
      </w:r>
    </w:p>
    <w:p w:rsidR="00E53743" w:rsidRPr="00CC08F7" w:rsidRDefault="00E53743" w:rsidP="00D031C4">
      <w:pPr>
        <w:numPr>
          <w:ilvl w:val="0"/>
          <w:numId w:val="119"/>
        </w:numPr>
        <w:tabs>
          <w:tab w:val="left" w:pos="993"/>
        </w:tabs>
        <w:autoSpaceDE w:val="0"/>
        <w:autoSpaceDN w:val="0"/>
        <w:adjustRightInd w:val="0"/>
        <w:spacing w:after="0" w:line="240" w:lineRule="auto"/>
        <w:ind w:left="0" w:firstLine="709"/>
        <w:jc w:val="both"/>
        <w:rPr>
          <w:rFonts w:ascii="Times New Roman" w:hAnsi="Times New Roman"/>
          <w:color w:val="FF0000"/>
          <w:sz w:val="24"/>
          <w:szCs w:val="24"/>
        </w:rPr>
      </w:pPr>
      <w:r w:rsidRPr="00CC08F7">
        <w:rPr>
          <w:rFonts w:ascii="Times New Roman" w:hAnsi="Times New Roman"/>
          <w:color w:val="FF0000"/>
          <w:sz w:val="24"/>
          <w:szCs w:val="24"/>
        </w:rPr>
        <w:t>безопасно применять первичные средства пожаротушения;</w:t>
      </w:r>
    </w:p>
    <w:p w:rsidR="00E53743" w:rsidRPr="00CC08F7" w:rsidRDefault="00E53743" w:rsidP="00D031C4">
      <w:pPr>
        <w:numPr>
          <w:ilvl w:val="0"/>
          <w:numId w:val="119"/>
        </w:numPr>
        <w:tabs>
          <w:tab w:val="left" w:pos="993"/>
        </w:tabs>
        <w:autoSpaceDE w:val="0"/>
        <w:autoSpaceDN w:val="0"/>
        <w:adjustRightInd w:val="0"/>
        <w:spacing w:after="0" w:line="240" w:lineRule="auto"/>
        <w:ind w:left="0" w:firstLine="709"/>
        <w:jc w:val="both"/>
        <w:rPr>
          <w:rFonts w:ascii="Times New Roman" w:hAnsi="Times New Roman"/>
          <w:color w:val="FF0000"/>
          <w:sz w:val="24"/>
          <w:szCs w:val="24"/>
        </w:rPr>
      </w:pPr>
      <w:r w:rsidRPr="00CC08F7">
        <w:rPr>
          <w:rFonts w:ascii="Times New Roman" w:hAnsi="Times New Roman"/>
          <w:color w:val="FF0000"/>
          <w:sz w:val="24"/>
          <w:szCs w:val="24"/>
        </w:rPr>
        <w:t>соблюдать правила безопасности дорожного движения пешехода;</w:t>
      </w:r>
    </w:p>
    <w:p w:rsidR="00E53743" w:rsidRPr="00CC08F7" w:rsidRDefault="00E53743" w:rsidP="00D031C4">
      <w:pPr>
        <w:numPr>
          <w:ilvl w:val="0"/>
          <w:numId w:val="119"/>
        </w:numPr>
        <w:tabs>
          <w:tab w:val="left" w:pos="993"/>
        </w:tabs>
        <w:autoSpaceDE w:val="0"/>
        <w:autoSpaceDN w:val="0"/>
        <w:adjustRightInd w:val="0"/>
        <w:spacing w:after="0" w:line="240" w:lineRule="auto"/>
        <w:ind w:left="0" w:firstLine="709"/>
        <w:jc w:val="both"/>
        <w:rPr>
          <w:rFonts w:ascii="Times New Roman" w:hAnsi="Times New Roman"/>
          <w:color w:val="FF0000"/>
          <w:sz w:val="24"/>
          <w:szCs w:val="24"/>
        </w:rPr>
      </w:pPr>
      <w:r w:rsidRPr="00CC08F7">
        <w:rPr>
          <w:rFonts w:ascii="Times New Roman" w:hAnsi="Times New Roman"/>
          <w:color w:val="FF0000"/>
          <w:sz w:val="24"/>
          <w:szCs w:val="24"/>
        </w:rPr>
        <w:t>соблюдать правила безопасности дорожного движения велосипедиста;</w:t>
      </w:r>
    </w:p>
    <w:p w:rsidR="00E53743" w:rsidRPr="00CC08F7" w:rsidRDefault="00E53743" w:rsidP="00D031C4">
      <w:pPr>
        <w:numPr>
          <w:ilvl w:val="0"/>
          <w:numId w:val="119"/>
        </w:numPr>
        <w:tabs>
          <w:tab w:val="left" w:pos="993"/>
        </w:tabs>
        <w:autoSpaceDE w:val="0"/>
        <w:autoSpaceDN w:val="0"/>
        <w:adjustRightInd w:val="0"/>
        <w:spacing w:after="0" w:line="240" w:lineRule="auto"/>
        <w:ind w:left="0" w:firstLine="709"/>
        <w:jc w:val="both"/>
        <w:rPr>
          <w:rFonts w:ascii="Times New Roman" w:hAnsi="Times New Roman"/>
          <w:color w:val="FF0000"/>
          <w:sz w:val="24"/>
          <w:szCs w:val="24"/>
        </w:rPr>
      </w:pPr>
      <w:r w:rsidRPr="00CC08F7">
        <w:rPr>
          <w:rFonts w:ascii="Times New Roman" w:hAnsi="Times New Roman"/>
          <w:color w:val="FF0000"/>
          <w:sz w:val="24"/>
          <w:szCs w:val="24"/>
        </w:rPr>
        <w:t>соблюдать правила безопасности дорожного движения пассажира транспортного средства</w:t>
      </w:r>
      <w:r w:rsidR="00AA585F" w:rsidRPr="00CC08F7">
        <w:rPr>
          <w:rFonts w:ascii="Times New Roman" w:hAnsi="Times New Roman"/>
          <w:color w:val="FF0000"/>
          <w:sz w:val="24"/>
          <w:szCs w:val="24"/>
        </w:rPr>
        <w:t xml:space="preserve"> </w:t>
      </w:r>
      <w:r w:rsidR="00AA585F" w:rsidRPr="00CC08F7">
        <w:rPr>
          <w:rFonts w:ascii="Times New Roman" w:eastAsia="Times New Roman" w:hAnsi="Times New Roman"/>
          <w:color w:val="FF0000"/>
          <w:sz w:val="24"/>
          <w:szCs w:val="24"/>
          <w:lang w:eastAsia="ru-RU"/>
        </w:rPr>
        <w:t>правила поведения на транспорте (наземном, в том числе железнодорожном, воздушном и водном)</w:t>
      </w:r>
      <w:r w:rsidRPr="00CC08F7">
        <w:rPr>
          <w:rFonts w:ascii="Times New Roman" w:hAnsi="Times New Roman"/>
          <w:color w:val="FF0000"/>
          <w:sz w:val="24"/>
          <w:szCs w:val="24"/>
        </w:rPr>
        <w:t>;</w:t>
      </w:r>
    </w:p>
    <w:p w:rsidR="00E53743" w:rsidRPr="00CC08F7" w:rsidRDefault="00E53743" w:rsidP="00D031C4">
      <w:pPr>
        <w:numPr>
          <w:ilvl w:val="0"/>
          <w:numId w:val="119"/>
        </w:numPr>
        <w:tabs>
          <w:tab w:val="left" w:pos="993"/>
        </w:tabs>
        <w:autoSpaceDE w:val="0"/>
        <w:autoSpaceDN w:val="0"/>
        <w:adjustRightInd w:val="0"/>
        <w:spacing w:after="0" w:line="240" w:lineRule="auto"/>
        <w:ind w:left="0" w:firstLine="709"/>
        <w:jc w:val="both"/>
        <w:rPr>
          <w:rFonts w:ascii="Times New Roman" w:hAnsi="Times New Roman"/>
          <w:color w:val="FF0000"/>
          <w:sz w:val="24"/>
          <w:szCs w:val="24"/>
        </w:rPr>
      </w:pPr>
      <w:r w:rsidRPr="00CC08F7">
        <w:rPr>
          <w:rFonts w:ascii="Times New Roman" w:hAnsi="Times New Roman"/>
          <w:color w:val="FF0000"/>
          <w:sz w:val="24"/>
          <w:szCs w:val="24"/>
        </w:rPr>
        <w:t>классифицировать и характеризовать причины и последствия опасных ситуаций на воде;</w:t>
      </w:r>
    </w:p>
    <w:p w:rsidR="00E53743" w:rsidRPr="00CC08F7" w:rsidRDefault="00E53743" w:rsidP="00D031C4">
      <w:pPr>
        <w:numPr>
          <w:ilvl w:val="0"/>
          <w:numId w:val="119"/>
        </w:numPr>
        <w:tabs>
          <w:tab w:val="left" w:pos="993"/>
        </w:tabs>
        <w:autoSpaceDE w:val="0"/>
        <w:autoSpaceDN w:val="0"/>
        <w:adjustRightInd w:val="0"/>
        <w:spacing w:after="0" w:line="240" w:lineRule="auto"/>
        <w:ind w:left="0" w:firstLine="709"/>
        <w:jc w:val="both"/>
        <w:rPr>
          <w:rFonts w:ascii="Times New Roman" w:hAnsi="Times New Roman"/>
          <w:color w:val="FF0000"/>
          <w:sz w:val="24"/>
          <w:szCs w:val="24"/>
        </w:rPr>
      </w:pPr>
      <w:r w:rsidRPr="00CC08F7">
        <w:rPr>
          <w:rFonts w:ascii="Times New Roman" w:hAnsi="Times New Roman"/>
          <w:color w:val="FF0000"/>
          <w:sz w:val="24"/>
          <w:szCs w:val="24"/>
        </w:rPr>
        <w:t>адекватно оценивать ситуацию и безопасно вести у воды и на воде;</w:t>
      </w:r>
    </w:p>
    <w:p w:rsidR="00E53743" w:rsidRPr="00CC08F7" w:rsidRDefault="00E53743" w:rsidP="00D031C4">
      <w:pPr>
        <w:numPr>
          <w:ilvl w:val="0"/>
          <w:numId w:val="119"/>
        </w:numPr>
        <w:tabs>
          <w:tab w:val="left" w:pos="993"/>
        </w:tabs>
        <w:autoSpaceDE w:val="0"/>
        <w:autoSpaceDN w:val="0"/>
        <w:adjustRightInd w:val="0"/>
        <w:spacing w:after="0" w:line="240" w:lineRule="auto"/>
        <w:ind w:left="0" w:firstLine="709"/>
        <w:jc w:val="both"/>
        <w:rPr>
          <w:rFonts w:ascii="Times New Roman" w:hAnsi="Times New Roman"/>
          <w:color w:val="FF0000"/>
          <w:sz w:val="24"/>
          <w:szCs w:val="24"/>
        </w:rPr>
      </w:pPr>
      <w:r w:rsidRPr="00CC08F7">
        <w:rPr>
          <w:rFonts w:ascii="Times New Roman" w:hAnsi="Times New Roman"/>
          <w:color w:val="FF0000"/>
          <w:sz w:val="24"/>
          <w:szCs w:val="24"/>
        </w:rPr>
        <w:t>использовать средства и способы само- и взаимопомощи на воде;</w:t>
      </w:r>
    </w:p>
    <w:p w:rsidR="00E53743" w:rsidRPr="00CC08F7" w:rsidRDefault="00E53743" w:rsidP="00D031C4">
      <w:pPr>
        <w:numPr>
          <w:ilvl w:val="0"/>
          <w:numId w:val="119"/>
        </w:numPr>
        <w:tabs>
          <w:tab w:val="left" w:pos="993"/>
        </w:tabs>
        <w:autoSpaceDE w:val="0"/>
        <w:autoSpaceDN w:val="0"/>
        <w:adjustRightInd w:val="0"/>
        <w:spacing w:after="0" w:line="240" w:lineRule="auto"/>
        <w:ind w:left="0" w:firstLine="709"/>
        <w:jc w:val="both"/>
        <w:rPr>
          <w:rFonts w:ascii="Times New Roman" w:hAnsi="Times New Roman"/>
          <w:color w:val="FF0000"/>
          <w:sz w:val="24"/>
          <w:szCs w:val="24"/>
        </w:rPr>
      </w:pPr>
      <w:r w:rsidRPr="00CC08F7">
        <w:rPr>
          <w:rFonts w:ascii="Times New Roman" w:hAnsi="Times New Roman"/>
          <w:color w:val="FF0000"/>
          <w:sz w:val="24"/>
          <w:szCs w:val="24"/>
        </w:rPr>
        <w:t>классифицировать и характеризовать причины и последствия опасных ситуаций в туристических походах;</w:t>
      </w:r>
    </w:p>
    <w:p w:rsidR="00E53743" w:rsidRPr="00CC08F7" w:rsidRDefault="00E53743" w:rsidP="00D031C4">
      <w:pPr>
        <w:numPr>
          <w:ilvl w:val="0"/>
          <w:numId w:val="119"/>
        </w:numPr>
        <w:tabs>
          <w:tab w:val="left" w:pos="993"/>
        </w:tabs>
        <w:autoSpaceDE w:val="0"/>
        <w:autoSpaceDN w:val="0"/>
        <w:adjustRightInd w:val="0"/>
        <w:spacing w:after="0" w:line="240" w:lineRule="auto"/>
        <w:ind w:left="0" w:firstLine="709"/>
        <w:jc w:val="both"/>
        <w:rPr>
          <w:rFonts w:ascii="Times New Roman" w:hAnsi="Times New Roman"/>
          <w:color w:val="FF0000"/>
          <w:sz w:val="24"/>
          <w:szCs w:val="24"/>
        </w:rPr>
      </w:pPr>
      <w:r w:rsidRPr="00CC08F7">
        <w:rPr>
          <w:rFonts w:ascii="Times New Roman" w:hAnsi="Times New Roman"/>
          <w:color w:val="FF0000"/>
          <w:sz w:val="24"/>
          <w:szCs w:val="24"/>
        </w:rPr>
        <w:t>готовиться к туристическим походам;</w:t>
      </w:r>
    </w:p>
    <w:p w:rsidR="00E53743" w:rsidRPr="00CC08F7" w:rsidRDefault="00E53743" w:rsidP="00D031C4">
      <w:pPr>
        <w:numPr>
          <w:ilvl w:val="0"/>
          <w:numId w:val="119"/>
        </w:numPr>
        <w:tabs>
          <w:tab w:val="left" w:pos="993"/>
        </w:tabs>
        <w:autoSpaceDE w:val="0"/>
        <w:autoSpaceDN w:val="0"/>
        <w:adjustRightInd w:val="0"/>
        <w:spacing w:after="0" w:line="240" w:lineRule="auto"/>
        <w:ind w:left="0" w:firstLine="709"/>
        <w:jc w:val="both"/>
        <w:rPr>
          <w:rFonts w:ascii="Times New Roman" w:hAnsi="Times New Roman"/>
          <w:color w:val="FF0000"/>
          <w:sz w:val="24"/>
          <w:szCs w:val="24"/>
        </w:rPr>
      </w:pPr>
      <w:r w:rsidRPr="00CC08F7">
        <w:rPr>
          <w:rFonts w:ascii="Times New Roman" w:hAnsi="Times New Roman"/>
          <w:color w:val="FF0000"/>
          <w:sz w:val="24"/>
          <w:szCs w:val="24"/>
        </w:rPr>
        <w:t>адекватно оценивать ситуацию и безопасно вести в туристических походах;</w:t>
      </w:r>
    </w:p>
    <w:p w:rsidR="00E53743" w:rsidRPr="00CC08F7" w:rsidRDefault="00E53743" w:rsidP="00D031C4">
      <w:pPr>
        <w:numPr>
          <w:ilvl w:val="0"/>
          <w:numId w:val="119"/>
        </w:numPr>
        <w:tabs>
          <w:tab w:val="left" w:pos="993"/>
        </w:tabs>
        <w:autoSpaceDE w:val="0"/>
        <w:autoSpaceDN w:val="0"/>
        <w:adjustRightInd w:val="0"/>
        <w:spacing w:after="0" w:line="240" w:lineRule="auto"/>
        <w:ind w:left="0" w:firstLine="709"/>
        <w:jc w:val="both"/>
        <w:rPr>
          <w:rFonts w:ascii="Times New Roman" w:hAnsi="Times New Roman"/>
          <w:color w:val="FF0000"/>
          <w:sz w:val="24"/>
          <w:szCs w:val="24"/>
        </w:rPr>
      </w:pPr>
      <w:r w:rsidRPr="00CC08F7">
        <w:rPr>
          <w:rFonts w:ascii="Times New Roman" w:hAnsi="Times New Roman"/>
          <w:color w:val="FF0000"/>
          <w:sz w:val="24"/>
          <w:szCs w:val="24"/>
        </w:rPr>
        <w:t>адекватно оценивать ситуацию и ориентироваться на местности;</w:t>
      </w:r>
    </w:p>
    <w:p w:rsidR="00E53743" w:rsidRPr="00CC08F7" w:rsidRDefault="00E53743" w:rsidP="00D031C4">
      <w:pPr>
        <w:numPr>
          <w:ilvl w:val="0"/>
          <w:numId w:val="119"/>
        </w:numPr>
        <w:tabs>
          <w:tab w:val="left" w:pos="993"/>
        </w:tabs>
        <w:autoSpaceDE w:val="0"/>
        <w:autoSpaceDN w:val="0"/>
        <w:adjustRightInd w:val="0"/>
        <w:spacing w:after="0" w:line="240" w:lineRule="auto"/>
        <w:ind w:left="0" w:firstLine="709"/>
        <w:jc w:val="both"/>
        <w:rPr>
          <w:rFonts w:ascii="Times New Roman" w:hAnsi="Times New Roman"/>
          <w:color w:val="FF0000"/>
          <w:sz w:val="24"/>
          <w:szCs w:val="24"/>
        </w:rPr>
      </w:pPr>
      <w:r w:rsidRPr="00CC08F7">
        <w:rPr>
          <w:rFonts w:ascii="Times New Roman" w:hAnsi="Times New Roman"/>
          <w:color w:val="FF0000"/>
          <w:sz w:val="24"/>
          <w:szCs w:val="24"/>
        </w:rPr>
        <w:t>добывать и поддерживать огонь в автономных условиях;</w:t>
      </w:r>
    </w:p>
    <w:p w:rsidR="00E53743" w:rsidRPr="00CC08F7" w:rsidRDefault="00E53743" w:rsidP="00D031C4">
      <w:pPr>
        <w:numPr>
          <w:ilvl w:val="0"/>
          <w:numId w:val="119"/>
        </w:numPr>
        <w:tabs>
          <w:tab w:val="left" w:pos="993"/>
        </w:tabs>
        <w:autoSpaceDE w:val="0"/>
        <w:autoSpaceDN w:val="0"/>
        <w:adjustRightInd w:val="0"/>
        <w:spacing w:after="0" w:line="240" w:lineRule="auto"/>
        <w:ind w:left="0" w:firstLine="709"/>
        <w:jc w:val="both"/>
        <w:rPr>
          <w:rFonts w:ascii="Times New Roman" w:hAnsi="Times New Roman"/>
          <w:color w:val="FF0000"/>
          <w:sz w:val="24"/>
          <w:szCs w:val="24"/>
        </w:rPr>
      </w:pPr>
      <w:r w:rsidRPr="00CC08F7">
        <w:rPr>
          <w:rFonts w:ascii="Times New Roman" w:hAnsi="Times New Roman"/>
          <w:color w:val="FF0000"/>
          <w:sz w:val="24"/>
          <w:szCs w:val="24"/>
        </w:rPr>
        <w:t>добывать и очищать воду в автономных условиях;</w:t>
      </w:r>
    </w:p>
    <w:p w:rsidR="00E53743" w:rsidRPr="00CC08F7" w:rsidRDefault="00E53743" w:rsidP="00D031C4">
      <w:pPr>
        <w:numPr>
          <w:ilvl w:val="0"/>
          <w:numId w:val="119"/>
        </w:numPr>
        <w:tabs>
          <w:tab w:val="left" w:pos="993"/>
        </w:tabs>
        <w:autoSpaceDE w:val="0"/>
        <w:autoSpaceDN w:val="0"/>
        <w:adjustRightInd w:val="0"/>
        <w:spacing w:after="0" w:line="240" w:lineRule="auto"/>
        <w:ind w:left="0" w:firstLine="709"/>
        <w:jc w:val="both"/>
        <w:rPr>
          <w:rFonts w:ascii="Times New Roman" w:hAnsi="Times New Roman"/>
          <w:color w:val="FF0000"/>
          <w:sz w:val="24"/>
          <w:szCs w:val="24"/>
        </w:rPr>
      </w:pPr>
      <w:r w:rsidRPr="00CC08F7">
        <w:rPr>
          <w:rFonts w:ascii="Times New Roman" w:hAnsi="Times New Roman"/>
          <w:color w:val="FF0000"/>
          <w:sz w:val="24"/>
          <w:szCs w:val="24"/>
        </w:rPr>
        <w:t>добывать и готовить пищу в автономных условиях; сооружать (обустраивать) временное жилище в автономных условиях;</w:t>
      </w:r>
    </w:p>
    <w:p w:rsidR="00E53743" w:rsidRPr="00CC08F7" w:rsidRDefault="00E53743" w:rsidP="00D031C4">
      <w:pPr>
        <w:numPr>
          <w:ilvl w:val="0"/>
          <w:numId w:val="119"/>
        </w:numPr>
        <w:tabs>
          <w:tab w:val="left" w:pos="993"/>
        </w:tabs>
        <w:autoSpaceDE w:val="0"/>
        <w:autoSpaceDN w:val="0"/>
        <w:adjustRightInd w:val="0"/>
        <w:spacing w:after="0" w:line="240" w:lineRule="auto"/>
        <w:ind w:left="0" w:firstLine="709"/>
        <w:jc w:val="both"/>
        <w:rPr>
          <w:rFonts w:ascii="Times New Roman" w:hAnsi="Times New Roman"/>
          <w:color w:val="FF0000"/>
          <w:sz w:val="24"/>
          <w:szCs w:val="24"/>
        </w:rPr>
      </w:pPr>
      <w:r w:rsidRPr="00CC08F7">
        <w:rPr>
          <w:rFonts w:ascii="Times New Roman" w:hAnsi="Times New Roman"/>
          <w:color w:val="FF0000"/>
          <w:sz w:val="24"/>
          <w:szCs w:val="24"/>
        </w:rPr>
        <w:t>подавать сигналы бедствия и отвечать на них;</w:t>
      </w:r>
    </w:p>
    <w:p w:rsidR="00E53743" w:rsidRPr="00CC08F7" w:rsidRDefault="00E53743" w:rsidP="00D031C4">
      <w:pPr>
        <w:numPr>
          <w:ilvl w:val="0"/>
          <w:numId w:val="119"/>
        </w:numPr>
        <w:tabs>
          <w:tab w:val="left" w:pos="993"/>
        </w:tabs>
        <w:autoSpaceDE w:val="0"/>
        <w:autoSpaceDN w:val="0"/>
        <w:adjustRightInd w:val="0"/>
        <w:spacing w:after="0" w:line="240" w:lineRule="auto"/>
        <w:ind w:left="0" w:firstLine="709"/>
        <w:jc w:val="both"/>
        <w:rPr>
          <w:rFonts w:ascii="Times New Roman" w:hAnsi="Times New Roman"/>
          <w:color w:val="FF0000"/>
          <w:sz w:val="24"/>
          <w:szCs w:val="24"/>
        </w:rPr>
      </w:pPr>
      <w:r w:rsidRPr="00CC08F7">
        <w:rPr>
          <w:rFonts w:ascii="Times New Roman" w:hAnsi="Times New Roman"/>
          <w:color w:val="FF0000"/>
          <w:sz w:val="24"/>
          <w:szCs w:val="24"/>
        </w:rPr>
        <w:t>характеризовать причины и последствия чрезвычайных ситуаций природного характера для личности, общества и государства;</w:t>
      </w:r>
    </w:p>
    <w:p w:rsidR="00F962DD" w:rsidRPr="00CC08F7" w:rsidRDefault="00F962DD" w:rsidP="00D031C4">
      <w:pPr>
        <w:numPr>
          <w:ilvl w:val="0"/>
          <w:numId w:val="119"/>
        </w:numPr>
        <w:tabs>
          <w:tab w:val="left" w:pos="993"/>
        </w:tabs>
        <w:autoSpaceDE w:val="0"/>
        <w:autoSpaceDN w:val="0"/>
        <w:adjustRightInd w:val="0"/>
        <w:spacing w:after="0" w:line="240" w:lineRule="auto"/>
        <w:ind w:left="0" w:firstLine="709"/>
        <w:jc w:val="both"/>
        <w:rPr>
          <w:rFonts w:ascii="Times New Roman" w:hAnsi="Times New Roman"/>
          <w:color w:val="FF0000"/>
          <w:sz w:val="24"/>
          <w:szCs w:val="24"/>
        </w:rPr>
      </w:pPr>
      <w:r w:rsidRPr="00CC08F7">
        <w:rPr>
          <w:rFonts w:ascii="Times New Roman" w:hAnsi="Times New Roman"/>
          <w:color w:val="FF0000"/>
          <w:sz w:val="24"/>
          <w:szCs w:val="24"/>
        </w:rPr>
        <w:t>предвидеть опасности и правильно действовать в случае чрезвычайных ситуаций природного характера;</w:t>
      </w:r>
    </w:p>
    <w:p w:rsidR="00E53743" w:rsidRPr="00CC08F7" w:rsidRDefault="00E53743" w:rsidP="00D031C4">
      <w:pPr>
        <w:numPr>
          <w:ilvl w:val="0"/>
          <w:numId w:val="119"/>
        </w:numPr>
        <w:tabs>
          <w:tab w:val="left" w:pos="993"/>
        </w:tabs>
        <w:autoSpaceDE w:val="0"/>
        <w:autoSpaceDN w:val="0"/>
        <w:adjustRightInd w:val="0"/>
        <w:spacing w:after="0" w:line="240" w:lineRule="auto"/>
        <w:ind w:left="0" w:firstLine="709"/>
        <w:jc w:val="both"/>
        <w:rPr>
          <w:rFonts w:ascii="Times New Roman" w:hAnsi="Times New Roman"/>
          <w:color w:val="FF0000"/>
          <w:sz w:val="24"/>
          <w:szCs w:val="24"/>
        </w:rPr>
      </w:pPr>
      <w:r w:rsidRPr="00CC08F7">
        <w:rPr>
          <w:rFonts w:ascii="Times New Roman" w:hAnsi="Times New Roman"/>
          <w:color w:val="FF0000"/>
          <w:sz w:val="24"/>
          <w:szCs w:val="24"/>
        </w:rPr>
        <w:t>классифицировать мероприятия по защите населения от чрезвычайных ситуаций природного характера;</w:t>
      </w:r>
    </w:p>
    <w:p w:rsidR="00E53743" w:rsidRPr="00CC08F7" w:rsidRDefault="00E53743" w:rsidP="00D031C4">
      <w:pPr>
        <w:numPr>
          <w:ilvl w:val="0"/>
          <w:numId w:val="119"/>
        </w:numPr>
        <w:tabs>
          <w:tab w:val="left" w:pos="993"/>
        </w:tabs>
        <w:autoSpaceDE w:val="0"/>
        <w:autoSpaceDN w:val="0"/>
        <w:adjustRightInd w:val="0"/>
        <w:spacing w:after="0" w:line="240" w:lineRule="auto"/>
        <w:ind w:left="0" w:firstLine="709"/>
        <w:jc w:val="both"/>
        <w:rPr>
          <w:rFonts w:ascii="Times New Roman" w:hAnsi="Times New Roman"/>
          <w:color w:val="FF0000"/>
          <w:sz w:val="24"/>
          <w:szCs w:val="24"/>
        </w:rPr>
      </w:pPr>
      <w:r w:rsidRPr="00CC08F7">
        <w:rPr>
          <w:rFonts w:ascii="Times New Roman" w:hAnsi="Times New Roman"/>
          <w:color w:val="FF0000"/>
          <w:sz w:val="24"/>
          <w:szCs w:val="24"/>
        </w:rPr>
        <w:t xml:space="preserve">безопасно использовать средства индивидуальной защиты; </w:t>
      </w:r>
    </w:p>
    <w:p w:rsidR="00E53743" w:rsidRPr="00CC08F7" w:rsidRDefault="00E53743" w:rsidP="00D031C4">
      <w:pPr>
        <w:numPr>
          <w:ilvl w:val="0"/>
          <w:numId w:val="119"/>
        </w:numPr>
        <w:tabs>
          <w:tab w:val="left" w:pos="993"/>
        </w:tabs>
        <w:autoSpaceDE w:val="0"/>
        <w:autoSpaceDN w:val="0"/>
        <w:adjustRightInd w:val="0"/>
        <w:spacing w:after="0" w:line="240" w:lineRule="auto"/>
        <w:ind w:left="0" w:firstLine="709"/>
        <w:jc w:val="both"/>
        <w:rPr>
          <w:rFonts w:ascii="Times New Roman" w:hAnsi="Times New Roman"/>
          <w:color w:val="FF0000"/>
          <w:sz w:val="24"/>
          <w:szCs w:val="24"/>
        </w:rPr>
      </w:pPr>
      <w:r w:rsidRPr="00CC08F7">
        <w:rPr>
          <w:rFonts w:ascii="Times New Roman" w:hAnsi="Times New Roman"/>
          <w:color w:val="FF0000"/>
          <w:sz w:val="24"/>
          <w:szCs w:val="24"/>
        </w:rPr>
        <w:t>характеризовать причины и последствия чрезвычайных ситуаций техногенного характера для личности, общества и государства;</w:t>
      </w:r>
    </w:p>
    <w:p w:rsidR="00F962DD" w:rsidRPr="00CC08F7" w:rsidRDefault="00F962DD" w:rsidP="00D031C4">
      <w:pPr>
        <w:numPr>
          <w:ilvl w:val="0"/>
          <w:numId w:val="119"/>
        </w:numPr>
        <w:tabs>
          <w:tab w:val="left" w:pos="993"/>
        </w:tabs>
        <w:autoSpaceDE w:val="0"/>
        <w:autoSpaceDN w:val="0"/>
        <w:adjustRightInd w:val="0"/>
        <w:spacing w:after="0" w:line="240" w:lineRule="auto"/>
        <w:ind w:left="0" w:firstLine="709"/>
        <w:jc w:val="both"/>
        <w:rPr>
          <w:rFonts w:ascii="Times New Roman" w:hAnsi="Times New Roman"/>
          <w:color w:val="FF0000"/>
          <w:sz w:val="24"/>
          <w:szCs w:val="24"/>
        </w:rPr>
      </w:pPr>
      <w:r w:rsidRPr="00CC08F7">
        <w:rPr>
          <w:rFonts w:ascii="Times New Roman" w:hAnsi="Times New Roman"/>
          <w:color w:val="FF0000"/>
          <w:sz w:val="24"/>
          <w:szCs w:val="24"/>
        </w:rPr>
        <w:t>предвидеть опасности и правильно действовать в чрезвычайных ситуациях техногенного характера;</w:t>
      </w:r>
    </w:p>
    <w:p w:rsidR="00E53743" w:rsidRPr="00CC08F7" w:rsidRDefault="00E53743" w:rsidP="00D031C4">
      <w:pPr>
        <w:numPr>
          <w:ilvl w:val="0"/>
          <w:numId w:val="119"/>
        </w:numPr>
        <w:tabs>
          <w:tab w:val="left" w:pos="993"/>
        </w:tabs>
        <w:autoSpaceDE w:val="0"/>
        <w:autoSpaceDN w:val="0"/>
        <w:adjustRightInd w:val="0"/>
        <w:spacing w:after="0" w:line="240" w:lineRule="auto"/>
        <w:ind w:left="0" w:firstLine="709"/>
        <w:jc w:val="both"/>
        <w:rPr>
          <w:rFonts w:ascii="Times New Roman" w:hAnsi="Times New Roman"/>
          <w:color w:val="FF0000"/>
          <w:sz w:val="24"/>
          <w:szCs w:val="24"/>
        </w:rPr>
      </w:pPr>
      <w:r w:rsidRPr="00CC08F7">
        <w:rPr>
          <w:rFonts w:ascii="Times New Roman" w:hAnsi="Times New Roman"/>
          <w:color w:val="FF0000"/>
          <w:sz w:val="24"/>
          <w:szCs w:val="24"/>
        </w:rPr>
        <w:t>классифицировать мероприятия по защите населения от чрезвычайных ситуаций техногенного характера;</w:t>
      </w:r>
    </w:p>
    <w:p w:rsidR="00E53743" w:rsidRPr="00CC08F7" w:rsidRDefault="00E53743" w:rsidP="00D031C4">
      <w:pPr>
        <w:numPr>
          <w:ilvl w:val="0"/>
          <w:numId w:val="119"/>
        </w:numPr>
        <w:tabs>
          <w:tab w:val="left" w:pos="993"/>
        </w:tabs>
        <w:autoSpaceDE w:val="0"/>
        <w:autoSpaceDN w:val="0"/>
        <w:adjustRightInd w:val="0"/>
        <w:spacing w:after="0" w:line="240" w:lineRule="auto"/>
        <w:ind w:left="0" w:firstLine="709"/>
        <w:jc w:val="both"/>
        <w:rPr>
          <w:rFonts w:ascii="Times New Roman" w:hAnsi="Times New Roman"/>
          <w:color w:val="FF0000"/>
          <w:sz w:val="24"/>
          <w:szCs w:val="24"/>
        </w:rPr>
      </w:pPr>
      <w:r w:rsidRPr="00CC08F7">
        <w:rPr>
          <w:rFonts w:ascii="Times New Roman" w:hAnsi="Times New Roman"/>
          <w:color w:val="FF0000"/>
          <w:sz w:val="24"/>
          <w:szCs w:val="24"/>
        </w:rPr>
        <w:t>безопасно действовать по сигналу «Внимание всем!»;</w:t>
      </w:r>
    </w:p>
    <w:p w:rsidR="00E53743" w:rsidRPr="00CC08F7" w:rsidRDefault="00E53743" w:rsidP="00D031C4">
      <w:pPr>
        <w:numPr>
          <w:ilvl w:val="0"/>
          <w:numId w:val="119"/>
        </w:numPr>
        <w:tabs>
          <w:tab w:val="left" w:pos="993"/>
        </w:tabs>
        <w:autoSpaceDE w:val="0"/>
        <w:autoSpaceDN w:val="0"/>
        <w:adjustRightInd w:val="0"/>
        <w:spacing w:after="0" w:line="240" w:lineRule="auto"/>
        <w:ind w:left="0" w:firstLine="709"/>
        <w:jc w:val="both"/>
        <w:rPr>
          <w:rFonts w:ascii="Times New Roman" w:hAnsi="Times New Roman"/>
          <w:color w:val="FF0000"/>
          <w:sz w:val="24"/>
          <w:szCs w:val="24"/>
        </w:rPr>
      </w:pPr>
      <w:r w:rsidRPr="00CC08F7">
        <w:rPr>
          <w:rFonts w:ascii="Times New Roman" w:hAnsi="Times New Roman"/>
          <w:color w:val="FF0000"/>
          <w:sz w:val="24"/>
          <w:szCs w:val="24"/>
        </w:rPr>
        <w:t xml:space="preserve">безопасно использовать средства индивидуальной </w:t>
      </w:r>
      <w:r w:rsidR="00F962DD" w:rsidRPr="00CC08F7">
        <w:rPr>
          <w:rFonts w:ascii="Times New Roman" w:hAnsi="Times New Roman"/>
          <w:color w:val="FF0000"/>
          <w:sz w:val="24"/>
          <w:szCs w:val="24"/>
        </w:rPr>
        <w:t xml:space="preserve">и коллективной </w:t>
      </w:r>
      <w:r w:rsidRPr="00CC08F7">
        <w:rPr>
          <w:rFonts w:ascii="Times New Roman" w:hAnsi="Times New Roman"/>
          <w:color w:val="FF0000"/>
          <w:sz w:val="24"/>
          <w:szCs w:val="24"/>
        </w:rPr>
        <w:t>защиты;</w:t>
      </w:r>
    </w:p>
    <w:p w:rsidR="00E53743" w:rsidRPr="00CC08F7" w:rsidRDefault="00E53743" w:rsidP="00D031C4">
      <w:pPr>
        <w:numPr>
          <w:ilvl w:val="0"/>
          <w:numId w:val="119"/>
        </w:numPr>
        <w:tabs>
          <w:tab w:val="left" w:pos="993"/>
        </w:tabs>
        <w:autoSpaceDE w:val="0"/>
        <w:autoSpaceDN w:val="0"/>
        <w:adjustRightInd w:val="0"/>
        <w:spacing w:after="0" w:line="240" w:lineRule="auto"/>
        <w:ind w:left="0" w:firstLine="709"/>
        <w:jc w:val="both"/>
        <w:rPr>
          <w:rFonts w:ascii="Times New Roman" w:hAnsi="Times New Roman"/>
          <w:color w:val="FF0000"/>
          <w:sz w:val="24"/>
          <w:szCs w:val="24"/>
        </w:rPr>
      </w:pPr>
      <w:r w:rsidRPr="00CC08F7">
        <w:rPr>
          <w:rFonts w:ascii="Times New Roman" w:hAnsi="Times New Roman"/>
          <w:color w:val="FF0000"/>
          <w:sz w:val="24"/>
          <w:szCs w:val="24"/>
        </w:rPr>
        <w:t>комплектовать минимально необходимый набор вещей (документов, продуктов) в случае эвакуации;</w:t>
      </w:r>
    </w:p>
    <w:p w:rsidR="00E53743" w:rsidRPr="00CC08F7" w:rsidRDefault="00E53743" w:rsidP="00D031C4">
      <w:pPr>
        <w:numPr>
          <w:ilvl w:val="0"/>
          <w:numId w:val="119"/>
        </w:numPr>
        <w:tabs>
          <w:tab w:val="left" w:pos="993"/>
        </w:tabs>
        <w:autoSpaceDE w:val="0"/>
        <w:autoSpaceDN w:val="0"/>
        <w:adjustRightInd w:val="0"/>
        <w:spacing w:after="0" w:line="240" w:lineRule="auto"/>
        <w:ind w:left="0" w:firstLine="709"/>
        <w:jc w:val="both"/>
        <w:rPr>
          <w:rFonts w:ascii="Times New Roman" w:hAnsi="Times New Roman"/>
          <w:color w:val="FF0000"/>
          <w:sz w:val="24"/>
          <w:szCs w:val="24"/>
        </w:rPr>
      </w:pPr>
      <w:r w:rsidRPr="00CC08F7">
        <w:rPr>
          <w:rFonts w:ascii="Times New Roman" w:hAnsi="Times New Roman"/>
          <w:color w:val="FF0000"/>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CC08F7" w:rsidRDefault="00E53743" w:rsidP="00D031C4">
      <w:pPr>
        <w:numPr>
          <w:ilvl w:val="0"/>
          <w:numId w:val="119"/>
        </w:numPr>
        <w:tabs>
          <w:tab w:val="left" w:pos="993"/>
        </w:tabs>
        <w:autoSpaceDE w:val="0"/>
        <w:autoSpaceDN w:val="0"/>
        <w:adjustRightInd w:val="0"/>
        <w:spacing w:after="0" w:line="240" w:lineRule="auto"/>
        <w:ind w:left="0" w:firstLine="709"/>
        <w:jc w:val="both"/>
        <w:rPr>
          <w:rFonts w:ascii="Times New Roman" w:hAnsi="Times New Roman"/>
          <w:color w:val="FF0000"/>
          <w:sz w:val="24"/>
          <w:szCs w:val="24"/>
        </w:rPr>
      </w:pPr>
      <w:r w:rsidRPr="00CC08F7">
        <w:rPr>
          <w:rFonts w:ascii="Times New Roman" w:hAnsi="Times New Roman"/>
          <w:color w:val="FF0000"/>
          <w:sz w:val="24"/>
          <w:szCs w:val="24"/>
        </w:rPr>
        <w:t>классифицировать мероприятия по защите населения от терроризма, экстремизма, наркотизма;</w:t>
      </w:r>
    </w:p>
    <w:p w:rsidR="00E53743" w:rsidRPr="00CC08F7" w:rsidRDefault="00E53743" w:rsidP="00D031C4">
      <w:pPr>
        <w:numPr>
          <w:ilvl w:val="0"/>
          <w:numId w:val="119"/>
        </w:numPr>
        <w:tabs>
          <w:tab w:val="left" w:pos="993"/>
        </w:tabs>
        <w:autoSpaceDE w:val="0"/>
        <w:autoSpaceDN w:val="0"/>
        <w:adjustRightInd w:val="0"/>
        <w:spacing w:after="0" w:line="240" w:lineRule="auto"/>
        <w:ind w:left="0" w:firstLine="709"/>
        <w:jc w:val="both"/>
        <w:rPr>
          <w:rFonts w:ascii="Times New Roman" w:hAnsi="Times New Roman"/>
          <w:color w:val="FF0000"/>
          <w:sz w:val="24"/>
          <w:szCs w:val="24"/>
        </w:rPr>
      </w:pPr>
      <w:r w:rsidRPr="00CC08F7">
        <w:rPr>
          <w:rFonts w:ascii="Times New Roman" w:hAnsi="Times New Roman"/>
          <w:color w:val="FF0000"/>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CC08F7" w:rsidRDefault="00E53743" w:rsidP="00D031C4">
      <w:pPr>
        <w:numPr>
          <w:ilvl w:val="0"/>
          <w:numId w:val="119"/>
        </w:numPr>
        <w:tabs>
          <w:tab w:val="left" w:pos="993"/>
        </w:tabs>
        <w:autoSpaceDE w:val="0"/>
        <w:autoSpaceDN w:val="0"/>
        <w:adjustRightInd w:val="0"/>
        <w:spacing w:after="0" w:line="240" w:lineRule="auto"/>
        <w:ind w:left="0" w:firstLine="709"/>
        <w:jc w:val="both"/>
        <w:rPr>
          <w:rFonts w:ascii="Times New Roman" w:hAnsi="Times New Roman"/>
          <w:color w:val="FF0000"/>
          <w:sz w:val="24"/>
          <w:szCs w:val="24"/>
        </w:rPr>
      </w:pPr>
      <w:r w:rsidRPr="00CC08F7">
        <w:rPr>
          <w:rFonts w:ascii="Times New Roman" w:hAnsi="Times New Roman"/>
          <w:color w:val="FF0000"/>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CC08F7" w:rsidRDefault="00E53743" w:rsidP="00D031C4">
      <w:pPr>
        <w:numPr>
          <w:ilvl w:val="0"/>
          <w:numId w:val="119"/>
        </w:numPr>
        <w:tabs>
          <w:tab w:val="left" w:pos="993"/>
        </w:tabs>
        <w:autoSpaceDE w:val="0"/>
        <w:autoSpaceDN w:val="0"/>
        <w:adjustRightInd w:val="0"/>
        <w:spacing w:after="0" w:line="240" w:lineRule="auto"/>
        <w:ind w:left="0" w:firstLine="709"/>
        <w:jc w:val="both"/>
        <w:rPr>
          <w:rFonts w:ascii="Times New Roman" w:hAnsi="Times New Roman"/>
          <w:color w:val="FF0000"/>
          <w:sz w:val="24"/>
          <w:szCs w:val="24"/>
        </w:rPr>
      </w:pPr>
      <w:r w:rsidRPr="00CC08F7">
        <w:rPr>
          <w:rFonts w:ascii="Times New Roman" w:hAnsi="Times New Roman"/>
          <w:color w:val="FF0000"/>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CC08F7" w:rsidRDefault="00E53743" w:rsidP="00D031C4">
      <w:pPr>
        <w:numPr>
          <w:ilvl w:val="0"/>
          <w:numId w:val="119"/>
        </w:numPr>
        <w:tabs>
          <w:tab w:val="left" w:pos="993"/>
        </w:tabs>
        <w:autoSpaceDE w:val="0"/>
        <w:autoSpaceDN w:val="0"/>
        <w:adjustRightInd w:val="0"/>
        <w:spacing w:after="0" w:line="240" w:lineRule="auto"/>
        <w:ind w:left="0" w:firstLine="709"/>
        <w:jc w:val="both"/>
        <w:rPr>
          <w:rFonts w:ascii="Times New Roman" w:hAnsi="Times New Roman"/>
          <w:color w:val="FF0000"/>
          <w:sz w:val="24"/>
          <w:szCs w:val="24"/>
        </w:rPr>
      </w:pPr>
      <w:r w:rsidRPr="00CC08F7">
        <w:rPr>
          <w:rFonts w:ascii="Times New Roman" w:hAnsi="Times New Roman"/>
          <w:color w:val="FF0000"/>
          <w:sz w:val="24"/>
          <w:szCs w:val="24"/>
        </w:rPr>
        <w:t>классифицировать и характеризовать опасные ситуации в местах большого скопления людей;</w:t>
      </w:r>
    </w:p>
    <w:p w:rsidR="00E53743" w:rsidRPr="00CC08F7" w:rsidRDefault="00E53743" w:rsidP="00D031C4">
      <w:pPr>
        <w:numPr>
          <w:ilvl w:val="0"/>
          <w:numId w:val="119"/>
        </w:numPr>
        <w:tabs>
          <w:tab w:val="left" w:pos="993"/>
        </w:tabs>
        <w:autoSpaceDE w:val="0"/>
        <w:autoSpaceDN w:val="0"/>
        <w:adjustRightInd w:val="0"/>
        <w:spacing w:after="0" w:line="240" w:lineRule="auto"/>
        <w:ind w:left="0" w:firstLine="709"/>
        <w:jc w:val="both"/>
        <w:rPr>
          <w:rFonts w:ascii="Times New Roman" w:hAnsi="Times New Roman"/>
          <w:color w:val="FF0000"/>
          <w:sz w:val="24"/>
          <w:szCs w:val="24"/>
        </w:rPr>
      </w:pPr>
      <w:r w:rsidRPr="00CC08F7">
        <w:rPr>
          <w:rFonts w:ascii="Times New Roman" w:hAnsi="Times New Roman"/>
          <w:color w:val="FF0000"/>
          <w:sz w:val="24"/>
          <w:szCs w:val="24"/>
        </w:rPr>
        <w:t>предвидеть причины возникновения возможных опасных ситуаций в местах большого скопления людей;</w:t>
      </w:r>
    </w:p>
    <w:p w:rsidR="00E53743" w:rsidRPr="00CC08F7" w:rsidRDefault="00E53743" w:rsidP="00D031C4">
      <w:pPr>
        <w:numPr>
          <w:ilvl w:val="0"/>
          <w:numId w:val="119"/>
        </w:numPr>
        <w:tabs>
          <w:tab w:val="left" w:pos="993"/>
        </w:tabs>
        <w:autoSpaceDE w:val="0"/>
        <w:autoSpaceDN w:val="0"/>
        <w:adjustRightInd w:val="0"/>
        <w:spacing w:after="0" w:line="240" w:lineRule="auto"/>
        <w:ind w:left="0" w:firstLine="709"/>
        <w:jc w:val="both"/>
        <w:rPr>
          <w:rFonts w:ascii="Times New Roman" w:hAnsi="Times New Roman"/>
          <w:color w:val="FF0000"/>
          <w:sz w:val="24"/>
          <w:szCs w:val="24"/>
        </w:rPr>
      </w:pPr>
      <w:r w:rsidRPr="00CC08F7">
        <w:rPr>
          <w:rFonts w:ascii="Times New Roman" w:hAnsi="Times New Roman"/>
          <w:color w:val="FF0000"/>
          <w:sz w:val="24"/>
          <w:szCs w:val="24"/>
        </w:rPr>
        <w:t>адекватно оценивать ситуацию и безопасно действовать в местах массового скопления людей;</w:t>
      </w:r>
    </w:p>
    <w:p w:rsidR="00E53743" w:rsidRPr="00CC08F7" w:rsidRDefault="00E53743" w:rsidP="00D031C4">
      <w:pPr>
        <w:numPr>
          <w:ilvl w:val="0"/>
          <w:numId w:val="119"/>
        </w:numPr>
        <w:tabs>
          <w:tab w:val="left" w:pos="993"/>
        </w:tabs>
        <w:autoSpaceDE w:val="0"/>
        <w:autoSpaceDN w:val="0"/>
        <w:adjustRightInd w:val="0"/>
        <w:spacing w:after="0" w:line="240" w:lineRule="auto"/>
        <w:ind w:left="0" w:firstLine="709"/>
        <w:jc w:val="both"/>
        <w:rPr>
          <w:rFonts w:ascii="Times New Roman" w:hAnsi="Times New Roman"/>
          <w:color w:val="FF0000"/>
          <w:sz w:val="24"/>
          <w:szCs w:val="24"/>
        </w:rPr>
      </w:pPr>
      <w:r w:rsidRPr="00CC08F7">
        <w:rPr>
          <w:rFonts w:ascii="Times New Roman" w:hAnsi="Times New Roman"/>
          <w:color w:val="FF0000"/>
          <w:sz w:val="24"/>
          <w:szCs w:val="24"/>
        </w:rPr>
        <w:t>оповещать (вызывать) экстренные службы при чрезвычайной ситуации;</w:t>
      </w:r>
    </w:p>
    <w:p w:rsidR="00E53743" w:rsidRPr="00CC08F7" w:rsidRDefault="00E53743" w:rsidP="00D031C4">
      <w:pPr>
        <w:numPr>
          <w:ilvl w:val="0"/>
          <w:numId w:val="119"/>
        </w:numPr>
        <w:tabs>
          <w:tab w:val="left" w:pos="993"/>
        </w:tabs>
        <w:autoSpaceDE w:val="0"/>
        <w:autoSpaceDN w:val="0"/>
        <w:adjustRightInd w:val="0"/>
        <w:spacing w:after="0" w:line="240" w:lineRule="auto"/>
        <w:ind w:left="0" w:firstLine="709"/>
        <w:jc w:val="both"/>
        <w:rPr>
          <w:rFonts w:ascii="Times New Roman" w:hAnsi="Times New Roman"/>
          <w:color w:val="FF0000"/>
          <w:sz w:val="24"/>
          <w:szCs w:val="24"/>
        </w:rPr>
      </w:pPr>
      <w:r w:rsidRPr="00CC08F7">
        <w:rPr>
          <w:rFonts w:ascii="Times New Roman" w:hAnsi="Times New Roman"/>
          <w:color w:val="FF0000"/>
          <w:sz w:val="24"/>
          <w:szCs w:val="24"/>
        </w:rPr>
        <w:t>характеризовать безопасный и здоровый образ жизни, его составляющие и значение для личности, общества и государства;</w:t>
      </w:r>
    </w:p>
    <w:p w:rsidR="00E53743" w:rsidRPr="00CC08F7" w:rsidRDefault="00E53743" w:rsidP="00D031C4">
      <w:pPr>
        <w:numPr>
          <w:ilvl w:val="0"/>
          <w:numId w:val="119"/>
        </w:numPr>
        <w:tabs>
          <w:tab w:val="left" w:pos="993"/>
        </w:tabs>
        <w:autoSpaceDE w:val="0"/>
        <w:autoSpaceDN w:val="0"/>
        <w:adjustRightInd w:val="0"/>
        <w:spacing w:after="0" w:line="240" w:lineRule="auto"/>
        <w:ind w:left="0" w:firstLine="709"/>
        <w:jc w:val="both"/>
        <w:rPr>
          <w:rFonts w:ascii="Times New Roman" w:hAnsi="Times New Roman"/>
          <w:bCs/>
          <w:color w:val="FF0000"/>
          <w:sz w:val="24"/>
          <w:szCs w:val="24"/>
        </w:rPr>
      </w:pPr>
      <w:r w:rsidRPr="00CC08F7">
        <w:rPr>
          <w:rFonts w:ascii="Times New Roman" w:hAnsi="Times New Roman"/>
          <w:color w:val="FF0000"/>
          <w:sz w:val="24"/>
          <w:szCs w:val="24"/>
        </w:rPr>
        <w:t>классифицировать мероприятия и факторы, укрепляющие и разрушающие здоровье;</w:t>
      </w:r>
    </w:p>
    <w:p w:rsidR="00E53743" w:rsidRPr="00CC08F7" w:rsidRDefault="00E53743" w:rsidP="00D031C4">
      <w:pPr>
        <w:numPr>
          <w:ilvl w:val="0"/>
          <w:numId w:val="119"/>
        </w:numPr>
        <w:tabs>
          <w:tab w:val="left" w:pos="993"/>
        </w:tabs>
        <w:autoSpaceDE w:val="0"/>
        <w:autoSpaceDN w:val="0"/>
        <w:adjustRightInd w:val="0"/>
        <w:spacing w:after="0" w:line="240" w:lineRule="auto"/>
        <w:ind w:left="0" w:firstLine="709"/>
        <w:jc w:val="both"/>
        <w:rPr>
          <w:rFonts w:ascii="Times New Roman" w:hAnsi="Times New Roman"/>
          <w:bCs/>
          <w:color w:val="FF0000"/>
          <w:sz w:val="24"/>
          <w:szCs w:val="24"/>
        </w:rPr>
      </w:pPr>
      <w:r w:rsidRPr="00CC08F7">
        <w:rPr>
          <w:rFonts w:ascii="Times New Roman" w:hAnsi="Times New Roman"/>
          <w:bCs/>
          <w:color w:val="FF0000"/>
          <w:sz w:val="24"/>
          <w:szCs w:val="24"/>
        </w:rPr>
        <w:t>планировать профилактические мероприятия по сохранению и укреплению своего здоровья;</w:t>
      </w:r>
    </w:p>
    <w:p w:rsidR="002818BE" w:rsidRPr="00CC08F7" w:rsidRDefault="00E53743" w:rsidP="00D031C4">
      <w:pPr>
        <w:numPr>
          <w:ilvl w:val="0"/>
          <w:numId w:val="119"/>
        </w:numPr>
        <w:tabs>
          <w:tab w:val="left" w:pos="993"/>
        </w:tabs>
        <w:autoSpaceDE w:val="0"/>
        <w:autoSpaceDN w:val="0"/>
        <w:adjustRightInd w:val="0"/>
        <w:spacing w:after="0" w:line="240" w:lineRule="auto"/>
        <w:ind w:left="0" w:firstLine="709"/>
        <w:jc w:val="both"/>
        <w:rPr>
          <w:rFonts w:ascii="Times New Roman" w:hAnsi="Times New Roman"/>
          <w:color w:val="FF0000"/>
          <w:sz w:val="24"/>
          <w:szCs w:val="24"/>
        </w:rPr>
      </w:pPr>
      <w:r w:rsidRPr="00CC08F7">
        <w:rPr>
          <w:rFonts w:ascii="Times New Roman" w:hAnsi="Times New Roman"/>
          <w:color w:val="FF0000"/>
          <w:sz w:val="24"/>
          <w:szCs w:val="24"/>
        </w:rPr>
        <w:t>адекватно оценивать нагрузку и профилактические занятия по укреплению здоровья;</w:t>
      </w:r>
      <w:r w:rsidR="00F578F2" w:rsidRPr="00CC08F7">
        <w:rPr>
          <w:rFonts w:ascii="Times New Roman" w:hAnsi="Times New Roman"/>
          <w:color w:val="FF0000"/>
          <w:sz w:val="24"/>
          <w:szCs w:val="24"/>
        </w:rPr>
        <w:t xml:space="preserve"> </w:t>
      </w:r>
      <w:r w:rsidRPr="00CC08F7">
        <w:rPr>
          <w:rFonts w:ascii="Times New Roman" w:hAnsi="Times New Roman"/>
          <w:color w:val="FF0000"/>
          <w:sz w:val="24"/>
          <w:szCs w:val="24"/>
        </w:rPr>
        <w:t>планировать распорядок дня с учетом нагрузок;</w:t>
      </w:r>
    </w:p>
    <w:p w:rsidR="002818BE" w:rsidRPr="00CC08F7" w:rsidRDefault="002818BE" w:rsidP="00D031C4">
      <w:pPr>
        <w:numPr>
          <w:ilvl w:val="0"/>
          <w:numId w:val="119"/>
        </w:numPr>
        <w:tabs>
          <w:tab w:val="left" w:pos="993"/>
        </w:tabs>
        <w:autoSpaceDE w:val="0"/>
        <w:autoSpaceDN w:val="0"/>
        <w:adjustRightInd w:val="0"/>
        <w:spacing w:after="0" w:line="240" w:lineRule="auto"/>
        <w:ind w:left="0" w:firstLine="709"/>
        <w:jc w:val="both"/>
        <w:rPr>
          <w:rFonts w:ascii="Times New Roman" w:hAnsi="Times New Roman"/>
          <w:bCs/>
          <w:color w:val="FF0000"/>
          <w:sz w:val="24"/>
          <w:szCs w:val="24"/>
        </w:rPr>
      </w:pPr>
      <w:r w:rsidRPr="00CC08F7">
        <w:rPr>
          <w:rFonts w:ascii="Times New Roman" w:hAnsi="Times New Roman"/>
          <w:bCs/>
          <w:color w:val="FF0000"/>
          <w:sz w:val="24"/>
          <w:szCs w:val="24"/>
        </w:rPr>
        <w:t>выявлять мероприятия и факторы, потенциально опасные для здоровья;</w:t>
      </w:r>
    </w:p>
    <w:p w:rsidR="00EA45E1" w:rsidRPr="00CC08F7" w:rsidRDefault="002818BE" w:rsidP="00D031C4">
      <w:pPr>
        <w:numPr>
          <w:ilvl w:val="0"/>
          <w:numId w:val="119"/>
        </w:numPr>
        <w:tabs>
          <w:tab w:val="left" w:pos="993"/>
        </w:tabs>
        <w:autoSpaceDE w:val="0"/>
        <w:autoSpaceDN w:val="0"/>
        <w:adjustRightInd w:val="0"/>
        <w:spacing w:after="0" w:line="240" w:lineRule="auto"/>
        <w:ind w:left="0" w:firstLine="709"/>
        <w:jc w:val="both"/>
        <w:rPr>
          <w:rFonts w:ascii="Times New Roman" w:hAnsi="Times New Roman"/>
          <w:color w:val="FF0000"/>
          <w:sz w:val="24"/>
          <w:szCs w:val="24"/>
        </w:rPr>
      </w:pPr>
      <w:r w:rsidRPr="00CC08F7">
        <w:rPr>
          <w:rFonts w:ascii="Times New Roman" w:hAnsi="Times New Roman"/>
          <w:color w:val="FF0000"/>
          <w:sz w:val="24"/>
          <w:szCs w:val="24"/>
        </w:rPr>
        <w:t>безопасно использовать ресурсы интернета;</w:t>
      </w:r>
    </w:p>
    <w:p w:rsidR="002818BE" w:rsidRPr="00CC08F7" w:rsidRDefault="002818BE" w:rsidP="00D031C4">
      <w:pPr>
        <w:numPr>
          <w:ilvl w:val="0"/>
          <w:numId w:val="119"/>
        </w:numPr>
        <w:tabs>
          <w:tab w:val="left" w:pos="993"/>
        </w:tabs>
        <w:autoSpaceDE w:val="0"/>
        <w:autoSpaceDN w:val="0"/>
        <w:adjustRightInd w:val="0"/>
        <w:spacing w:after="0" w:line="240" w:lineRule="auto"/>
        <w:ind w:left="0" w:firstLine="709"/>
        <w:jc w:val="both"/>
        <w:rPr>
          <w:rFonts w:ascii="Times New Roman" w:hAnsi="Times New Roman"/>
          <w:color w:val="FF0000"/>
          <w:sz w:val="24"/>
          <w:szCs w:val="24"/>
        </w:rPr>
      </w:pPr>
      <w:r w:rsidRPr="00CC08F7">
        <w:rPr>
          <w:rFonts w:ascii="Times New Roman" w:hAnsi="Times New Roman"/>
          <w:bCs/>
          <w:color w:val="FF0000"/>
          <w:sz w:val="24"/>
          <w:szCs w:val="24"/>
        </w:rPr>
        <w:t>анализировать состояние своего здоровья;</w:t>
      </w:r>
    </w:p>
    <w:p w:rsidR="00E53743" w:rsidRPr="00CC08F7" w:rsidRDefault="00E53743" w:rsidP="00D031C4">
      <w:pPr>
        <w:numPr>
          <w:ilvl w:val="0"/>
          <w:numId w:val="119"/>
        </w:numPr>
        <w:tabs>
          <w:tab w:val="left" w:pos="993"/>
        </w:tabs>
        <w:autoSpaceDE w:val="0"/>
        <w:autoSpaceDN w:val="0"/>
        <w:adjustRightInd w:val="0"/>
        <w:spacing w:after="0" w:line="240" w:lineRule="auto"/>
        <w:ind w:left="0" w:firstLine="709"/>
        <w:jc w:val="both"/>
        <w:rPr>
          <w:rFonts w:ascii="Times New Roman" w:hAnsi="Times New Roman"/>
          <w:color w:val="FF0000"/>
          <w:sz w:val="24"/>
          <w:szCs w:val="24"/>
        </w:rPr>
      </w:pPr>
      <w:r w:rsidRPr="00CC08F7">
        <w:rPr>
          <w:rFonts w:ascii="Times New Roman" w:hAnsi="Times New Roman"/>
          <w:color w:val="FF0000"/>
          <w:sz w:val="24"/>
          <w:szCs w:val="24"/>
        </w:rPr>
        <w:t>определять состояния оказания неотложной помощи;</w:t>
      </w:r>
    </w:p>
    <w:p w:rsidR="00E53743" w:rsidRPr="00CC08F7" w:rsidRDefault="00E53743" w:rsidP="00D031C4">
      <w:pPr>
        <w:numPr>
          <w:ilvl w:val="0"/>
          <w:numId w:val="119"/>
        </w:numPr>
        <w:tabs>
          <w:tab w:val="left" w:pos="993"/>
        </w:tabs>
        <w:autoSpaceDE w:val="0"/>
        <w:autoSpaceDN w:val="0"/>
        <w:adjustRightInd w:val="0"/>
        <w:spacing w:after="0" w:line="240" w:lineRule="auto"/>
        <w:ind w:left="0" w:firstLine="709"/>
        <w:jc w:val="both"/>
        <w:rPr>
          <w:rFonts w:ascii="Times New Roman" w:hAnsi="Times New Roman"/>
          <w:bCs/>
          <w:color w:val="FF0000"/>
          <w:sz w:val="24"/>
          <w:szCs w:val="24"/>
        </w:rPr>
      </w:pPr>
      <w:r w:rsidRPr="00CC08F7">
        <w:rPr>
          <w:rFonts w:ascii="Times New Roman" w:hAnsi="Times New Roman"/>
          <w:bCs/>
          <w:color w:val="FF0000"/>
          <w:sz w:val="24"/>
          <w:szCs w:val="24"/>
        </w:rPr>
        <w:t>использовать алгоритм действий по оказанию первой помощи;</w:t>
      </w:r>
    </w:p>
    <w:p w:rsidR="00E53743" w:rsidRPr="00CC08F7" w:rsidRDefault="00E53743" w:rsidP="00D031C4">
      <w:pPr>
        <w:numPr>
          <w:ilvl w:val="0"/>
          <w:numId w:val="119"/>
        </w:numPr>
        <w:tabs>
          <w:tab w:val="left" w:pos="993"/>
        </w:tabs>
        <w:autoSpaceDE w:val="0"/>
        <w:autoSpaceDN w:val="0"/>
        <w:adjustRightInd w:val="0"/>
        <w:spacing w:after="0" w:line="240" w:lineRule="auto"/>
        <w:ind w:left="0" w:firstLine="709"/>
        <w:jc w:val="both"/>
        <w:rPr>
          <w:rFonts w:ascii="Times New Roman" w:hAnsi="Times New Roman"/>
          <w:color w:val="FF0000"/>
          <w:sz w:val="24"/>
          <w:szCs w:val="24"/>
        </w:rPr>
      </w:pPr>
      <w:r w:rsidRPr="00CC08F7">
        <w:rPr>
          <w:rFonts w:ascii="Times New Roman" w:hAnsi="Times New Roman"/>
          <w:bCs/>
          <w:color w:val="FF0000"/>
          <w:sz w:val="24"/>
          <w:szCs w:val="24"/>
        </w:rPr>
        <w:t xml:space="preserve">классифицировать </w:t>
      </w:r>
      <w:r w:rsidRPr="00CC08F7">
        <w:rPr>
          <w:rFonts w:ascii="Times New Roman" w:hAnsi="Times New Roman"/>
          <w:color w:val="FF0000"/>
          <w:sz w:val="24"/>
          <w:szCs w:val="24"/>
        </w:rPr>
        <w:t>средства оказания первой помощи;</w:t>
      </w:r>
    </w:p>
    <w:p w:rsidR="00E53743" w:rsidRPr="00CC08F7" w:rsidRDefault="00E53743" w:rsidP="00D031C4">
      <w:pPr>
        <w:numPr>
          <w:ilvl w:val="0"/>
          <w:numId w:val="119"/>
        </w:numPr>
        <w:tabs>
          <w:tab w:val="left" w:pos="993"/>
        </w:tabs>
        <w:autoSpaceDE w:val="0"/>
        <w:autoSpaceDN w:val="0"/>
        <w:adjustRightInd w:val="0"/>
        <w:spacing w:after="0" w:line="240" w:lineRule="auto"/>
        <w:ind w:left="0" w:firstLine="709"/>
        <w:jc w:val="both"/>
        <w:rPr>
          <w:rFonts w:ascii="Times New Roman" w:hAnsi="Times New Roman"/>
          <w:color w:val="FF0000"/>
          <w:sz w:val="24"/>
          <w:szCs w:val="24"/>
        </w:rPr>
      </w:pPr>
      <w:r w:rsidRPr="00CC08F7">
        <w:rPr>
          <w:rFonts w:ascii="Times New Roman" w:hAnsi="Times New Roman"/>
          <w:color w:val="FF0000"/>
          <w:sz w:val="24"/>
          <w:szCs w:val="24"/>
        </w:rPr>
        <w:t>оказывать первую помощь при наружном и внутреннем кровотечении;</w:t>
      </w:r>
    </w:p>
    <w:p w:rsidR="007A1E4C" w:rsidRPr="00CC08F7" w:rsidRDefault="007A1E4C" w:rsidP="00D031C4">
      <w:pPr>
        <w:numPr>
          <w:ilvl w:val="0"/>
          <w:numId w:val="119"/>
        </w:numPr>
        <w:tabs>
          <w:tab w:val="left" w:pos="993"/>
        </w:tabs>
        <w:autoSpaceDE w:val="0"/>
        <w:autoSpaceDN w:val="0"/>
        <w:adjustRightInd w:val="0"/>
        <w:spacing w:after="0" w:line="240" w:lineRule="auto"/>
        <w:ind w:left="0" w:firstLine="709"/>
        <w:jc w:val="both"/>
        <w:rPr>
          <w:rFonts w:ascii="Times New Roman" w:hAnsi="Times New Roman"/>
          <w:color w:val="FF0000"/>
          <w:sz w:val="24"/>
          <w:szCs w:val="24"/>
        </w:rPr>
      </w:pPr>
      <w:r w:rsidRPr="00CC08F7">
        <w:rPr>
          <w:rFonts w:ascii="Times New Roman" w:hAnsi="Times New Roman"/>
          <w:color w:val="FF0000"/>
          <w:sz w:val="24"/>
          <w:szCs w:val="24"/>
        </w:rPr>
        <w:t>извлекать инородное тело из верхних дыхательных путей;</w:t>
      </w:r>
    </w:p>
    <w:p w:rsidR="00E53743" w:rsidRPr="00CC08F7" w:rsidRDefault="00E53743" w:rsidP="00D031C4">
      <w:pPr>
        <w:numPr>
          <w:ilvl w:val="0"/>
          <w:numId w:val="119"/>
        </w:numPr>
        <w:tabs>
          <w:tab w:val="left" w:pos="993"/>
        </w:tabs>
        <w:autoSpaceDE w:val="0"/>
        <w:autoSpaceDN w:val="0"/>
        <w:adjustRightInd w:val="0"/>
        <w:spacing w:after="0" w:line="240" w:lineRule="auto"/>
        <w:ind w:left="0" w:firstLine="709"/>
        <w:jc w:val="both"/>
        <w:rPr>
          <w:rFonts w:ascii="Times New Roman" w:hAnsi="Times New Roman"/>
          <w:color w:val="FF0000"/>
          <w:sz w:val="24"/>
          <w:szCs w:val="24"/>
        </w:rPr>
      </w:pPr>
      <w:r w:rsidRPr="00CC08F7">
        <w:rPr>
          <w:rFonts w:ascii="Times New Roman" w:hAnsi="Times New Roman"/>
          <w:color w:val="FF0000"/>
          <w:sz w:val="24"/>
          <w:szCs w:val="24"/>
        </w:rPr>
        <w:t>оказывать первую помощь при ушибах;</w:t>
      </w:r>
    </w:p>
    <w:p w:rsidR="00E53743" w:rsidRPr="00CC08F7" w:rsidRDefault="00E53743" w:rsidP="00D031C4">
      <w:pPr>
        <w:numPr>
          <w:ilvl w:val="0"/>
          <w:numId w:val="119"/>
        </w:numPr>
        <w:tabs>
          <w:tab w:val="left" w:pos="993"/>
        </w:tabs>
        <w:autoSpaceDE w:val="0"/>
        <w:autoSpaceDN w:val="0"/>
        <w:adjustRightInd w:val="0"/>
        <w:spacing w:after="0" w:line="240" w:lineRule="auto"/>
        <w:ind w:left="0" w:firstLine="709"/>
        <w:jc w:val="both"/>
        <w:rPr>
          <w:rFonts w:ascii="Times New Roman" w:hAnsi="Times New Roman"/>
          <w:color w:val="FF0000"/>
          <w:sz w:val="24"/>
          <w:szCs w:val="24"/>
        </w:rPr>
      </w:pPr>
      <w:r w:rsidRPr="00CC08F7">
        <w:rPr>
          <w:rFonts w:ascii="Times New Roman" w:hAnsi="Times New Roman"/>
          <w:color w:val="FF0000"/>
          <w:sz w:val="24"/>
          <w:szCs w:val="24"/>
        </w:rPr>
        <w:t>оказывать первую помощь при растяжениях;</w:t>
      </w:r>
    </w:p>
    <w:p w:rsidR="00E53743" w:rsidRPr="00CC08F7" w:rsidRDefault="00E53743" w:rsidP="00D031C4">
      <w:pPr>
        <w:numPr>
          <w:ilvl w:val="0"/>
          <w:numId w:val="119"/>
        </w:numPr>
        <w:tabs>
          <w:tab w:val="left" w:pos="993"/>
        </w:tabs>
        <w:autoSpaceDE w:val="0"/>
        <w:autoSpaceDN w:val="0"/>
        <w:adjustRightInd w:val="0"/>
        <w:spacing w:after="0" w:line="240" w:lineRule="auto"/>
        <w:ind w:left="0" w:firstLine="709"/>
        <w:jc w:val="both"/>
        <w:rPr>
          <w:rFonts w:ascii="Times New Roman" w:hAnsi="Times New Roman"/>
          <w:color w:val="FF0000"/>
          <w:sz w:val="24"/>
          <w:szCs w:val="24"/>
        </w:rPr>
      </w:pPr>
      <w:r w:rsidRPr="00CC08F7">
        <w:rPr>
          <w:rFonts w:ascii="Times New Roman" w:hAnsi="Times New Roman"/>
          <w:color w:val="FF0000"/>
          <w:sz w:val="24"/>
          <w:szCs w:val="24"/>
        </w:rPr>
        <w:t>оказывать первую помощь при вывихах;</w:t>
      </w:r>
    </w:p>
    <w:p w:rsidR="00E53743" w:rsidRPr="00CC08F7" w:rsidRDefault="00E53743" w:rsidP="00D031C4">
      <w:pPr>
        <w:numPr>
          <w:ilvl w:val="0"/>
          <w:numId w:val="119"/>
        </w:numPr>
        <w:tabs>
          <w:tab w:val="left" w:pos="993"/>
        </w:tabs>
        <w:autoSpaceDE w:val="0"/>
        <w:autoSpaceDN w:val="0"/>
        <w:adjustRightInd w:val="0"/>
        <w:spacing w:after="0" w:line="240" w:lineRule="auto"/>
        <w:ind w:left="0" w:firstLine="709"/>
        <w:jc w:val="both"/>
        <w:rPr>
          <w:rFonts w:ascii="Times New Roman" w:hAnsi="Times New Roman"/>
          <w:color w:val="FF0000"/>
          <w:sz w:val="24"/>
          <w:szCs w:val="24"/>
        </w:rPr>
      </w:pPr>
      <w:r w:rsidRPr="00CC08F7">
        <w:rPr>
          <w:rFonts w:ascii="Times New Roman" w:hAnsi="Times New Roman"/>
          <w:color w:val="FF0000"/>
          <w:sz w:val="24"/>
          <w:szCs w:val="24"/>
        </w:rPr>
        <w:t>оказывать первую помощь при переломах;</w:t>
      </w:r>
    </w:p>
    <w:p w:rsidR="00E53743" w:rsidRPr="00CC08F7" w:rsidRDefault="00E53743" w:rsidP="00D031C4">
      <w:pPr>
        <w:numPr>
          <w:ilvl w:val="0"/>
          <w:numId w:val="119"/>
        </w:numPr>
        <w:tabs>
          <w:tab w:val="left" w:pos="993"/>
        </w:tabs>
        <w:autoSpaceDE w:val="0"/>
        <w:autoSpaceDN w:val="0"/>
        <w:adjustRightInd w:val="0"/>
        <w:spacing w:after="0" w:line="240" w:lineRule="auto"/>
        <w:ind w:left="0" w:firstLine="709"/>
        <w:jc w:val="both"/>
        <w:rPr>
          <w:rFonts w:ascii="Times New Roman" w:hAnsi="Times New Roman"/>
          <w:color w:val="FF0000"/>
          <w:sz w:val="24"/>
          <w:szCs w:val="24"/>
        </w:rPr>
      </w:pPr>
      <w:r w:rsidRPr="00CC08F7">
        <w:rPr>
          <w:rFonts w:ascii="Times New Roman" w:hAnsi="Times New Roman"/>
          <w:color w:val="FF0000"/>
          <w:sz w:val="24"/>
          <w:szCs w:val="24"/>
        </w:rPr>
        <w:t>оказывать первую помощь при ожогах;</w:t>
      </w:r>
    </w:p>
    <w:p w:rsidR="00E53743" w:rsidRPr="00CC08F7" w:rsidRDefault="00E53743" w:rsidP="00D031C4">
      <w:pPr>
        <w:numPr>
          <w:ilvl w:val="0"/>
          <w:numId w:val="119"/>
        </w:numPr>
        <w:tabs>
          <w:tab w:val="left" w:pos="993"/>
        </w:tabs>
        <w:autoSpaceDE w:val="0"/>
        <w:autoSpaceDN w:val="0"/>
        <w:adjustRightInd w:val="0"/>
        <w:spacing w:after="0" w:line="240" w:lineRule="auto"/>
        <w:ind w:left="0" w:firstLine="709"/>
        <w:jc w:val="both"/>
        <w:rPr>
          <w:rFonts w:ascii="Times New Roman" w:hAnsi="Times New Roman"/>
          <w:color w:val="FF0000"/>
          <w:sz w:val="24"/>
          <w:szCs w:val="24"/>
        </w:rPr>
      </w:pPr>
      <w:r w:rsidRPr="00CC08F7">
        <w:rPr>
          <w:rFonts w:ascii="Times New Roman" w:hAnsi="Times New Roman"/>
          <w:color w:val="FF0000"/>
          <w:sz w:val="24"/>
          <w:szCs w:val="24"/>
        </w:rPr>
        <w:t xml:space="preserve">оказывать первую помощь при </w:t>
      </w:r>
      <w:r w:rsidR="007A1E4C" w:rsidRPr="00CC08F7">
        <w:rPr>
          <w:rFonts w:ascii="Times New Roman" w:hAnsi="Times New Roman"/>
          <w:color w:val="FF0000"/>
          <w:sz w:val="24"/>
          <w:szCs w:val="24"/>
        </w:rPr>
        <w:t>отморожениях и общем переохлаждении</w:t>
      </w:r>
      <w:r w:rsidRPr="00CC08F7">
        <w:rPr>
          <w:rFonts w:ascii="Times New Roman" w:hAnsi="Times New Roman"/>
          <w:color w:val="FF0000"/>
          <w:sz w:val="24"/>
          <w:szCs w:val="24"/>
        </w:rPr>
        <w:t>;</w:t>
      </w:r>
    </w:p>
    <w:p w:rsidR="00E53743" w:rsidRPr="00CC08F7" w:rsidRDefault="00E53743" w:rsidP="00D031C4">
      <w:pPr>
        <w:numPr>
          <w:ilvl w:val="0"/>
          <w:numId w:val="119"/>
        </w:numPr>
        <w:tabs>
          <w:tab w:val="left" w:pos="993"/>
        </w:tabs>
        <w:autoSpaceDE w:val="0"/>
        <w:autoSpaceDN w:val="0"/>
        <w:adjustRightInd w:val="0"/>
        <w:spacing w:after="0" w:line="240" w:lineRule="auto"/>
        <w:ind w:left="0" w:firstLine="709"/>
        <w:jc w:val="both"/>
        <w:rPr>
          <w:rFonts w:ascii="Times New Roman" w:hAnsi="Times New Roman"/>
          <w:color w:val="FF0000"/>
          <w:sz w:val="24"/>
          <w:szCs w:val="24"/>
        </w:rPr>
      </w:pPr>
      <w:r w:rsidRPr="00CC08F7">
        <w:rPr>
          <w:rFonts w:ascii="Times New Roman" w:hAnsi="Times New Roman"/>
          <w:color w:val="FF0000"/>
          <w:sz w:val="24"/>
          <w:szCs w:val="24"/>
        </w:rPr>
        <w:t>оказывать первую помощь при отравлениях;</w:t>
      </w:r>
    </w:p>
    <w:p w:rsidR="00E53743" w:rsidRPr="00CC08F7" w:rsidRDefault="00E53743" w:rsidP="00D031C4">
      <w:pPr>
        <w:numPr>
          <w:ilvl w:val="0"/>
          <w:numId w:val="119"/>
        </w:numPr>
        <w:tabs>
          <w:tab w:val="left" w:pos="993"/>
        </w:tabs>
        <w:autoSpaceDE w:val="0"/>
        <w:autoSpaceDN w:val="0"/>
        <w:adjustRightInd w:val="0"/>
        <w:spacing w:after="0" w:line="240" w:lineRule="auto"/>
        <w:ind w:left="0" w:firstLine="709"/>
        <w:jc w:val="both"/>
        <w:rPr>
          <w:rFonts w:ascii="Times New Roman" w:hAnsi="Times New Roman"/>
          <w:color w:val="FF0000"/>
          <w:sz w:val="24"/>
          <w:szCs w:val="24"/>
        </w:rPr>
      </w:pPr>
      <w:r w:rsidRPr="00CC08F7">
        <w:rPr>
          <w:rFonts w:ascii="Times New Roman" w:hAnsi="Times New Roman"/>
          <w:color w:val="FF0000"/>
          <w:sz w:val="24"/>
          <w:szCs w:val="24"/>
        </w:rPr>
        <w:t>оказывать первую помощь при тепловом (солнечном) ударе;</w:t>
      </w:r>
    </w:p>
    <w:p w:rsidR="00E53743" w:rsidRPr="00CC08F7" w:rsidRDefault="00E53743" w:rsidP="00D031C4">
      <w:pPr>
        <w:numPr>
          <w:ilvl w:val="0"/>
          <w:numId w:val="119"/>
        </w:numPr>
        <w:tabs>
          <w:tab w:val="left" w:pos="993"/>
        </w:tabs>
        <w:autoSpaceDE w:val="0"/>
        <w:autoSpaceDN w:val="0"/>
        <w:adjustRightInd w:val="0"/>
        <w:spacing w:after="0" w:line="240" w:lineRule="auto"/>
        <w:ind w:left="0" w:firstLine="709"/>
        <w:jc w:val="both"/>
        <w:rPr>
          <w:rFonts w:ascii="Times New Roman" w:hAnsi="Times New Roman"/>
          <w:color w:val="FF0000"/>
          <w:sz w:val="24"/>
          <w:szCs w:val="24"/>
        </w:rPr>
      </w:pPr>
      <w:r w:rsidRPr="00CC08F7">
        <w:rPr>
          <w:rFonts w:ascii="Times New Roman" w:hAnsi="Times New Roman"/>
          <w:color w:val="FF0000"/>
          <w:sz w:val="24"/>
          <w:szCs w:val="24"/>
        </w:rPr>
        <w:t>оказывать первую помощь при укусе насекомых</w:t>
      </w:r>
      <w:r w:rsidR="007A1E4C" w:rsidRPr="00CC08F7">
        <w:rPr>
          <w:rFonts w:ascii="Times New Roman" w:hAnsi="Times New Roman"/>
          <w:color w:val="FF0000"/>
          <w:sz w:val="24"/>
          <w:szCs w:val="24"/>
        </w:rPr>
        <w:t xml:space="preserve"> и змей.</w:t>
      </w:r>
    </w:p>
    <w:p w:rsidR="00E53743" w:rsidRPr="00CC08F7" w:rsidRDefault="00E53743" w:rsidP="005D2B18">
      <w:pPr>
        <w:spacing w:after="0" w:line="240" w:lineRule="auto"/>
        <w:ind w:firstLine="709"/>
        <w:jc w:val="both"/>
        <w:rPr>
          <w:rFonts w:ascii="Times New Roman" w:hAnsi="Times New Roman"/>
          <w:b/>
          <w:color w:val="FF0000"/>
          <w:sz w:val="24"/>
          <w:szCs w:val="24"/>
        </w:rPr>
      </w:pPr>
      <w:r w:rsidRPr="00CC08F7">
        <w:rPr>
          <w:rFonts w:ascii="Times New Roman" w:hAnsi="Times New Roman"/>
          <w:b/>
          <w:color w:val="FF0000"/>
          <w:sz w:val="24"/>
          <w:szCs w:val="24"/>
        </w:rPr>
        <w:t>Выпускник получит возможность научиться:</w:t>
      </w:r>
    </w:p>
    <w:p w:rsidR="00E53743" w:rsidRPr="00CC08F7" w:rsidRDefault="00E53743" w:rsidP="00D031C4">
      <w:pPr>
        <w:numPr>
          <w:ilvl w:val="0"/>
          <w:numId w:val="120"/>
        </w:numPr>
        <w:tabs>
          <w:tab w:val="left" w:pos="993"/>
        </w:tabs>
        <w:autoSpaceDE w:val="0"/>
        <w:autoSpaceDN w:val="0"/>
        <w:adjustRightInd w:val="0"/>
        <w:spacing w:after="0" w:line="240" w:lineRule="auto"/>
        <w:ind w:left="0" w:firstLine="709"/>
        <w:jc w:val="both"/>
        <w:rPr>
          <w:rFonts w:ascii="Times New Roman" w:hAnsi="Times New Roman"/>
          <w:i/>
          <w:color w:val="FF0000"/>
          <w:sz w:val="24"/>
          <w:szCs w:val="24"/>
        </w:rPr>
      </w:pPr>
      <w:r w:rsidRPr="00CC08F7">
        <w:rPr>
          <w:rFonts w:ascii="Times New Roman" w:hAnsi="Times New Roman"/>
          <w:i/>
          <w:color w:val="FF0000"/>
          <w:sz w:val="24"/>
          <w:szCs w:val="24"/>
        </w:rPr>
        <w:t xml:space="preserve">безопасно использовать средства индивидуальной защиты велосипедиста; </w:t>
      </w:r>
    </w:p>
    <w:p w:rsidR="00E53743" w:rsidRPr="00CC08F7" w:rsidRDefault="00E53743" w:rsidP="00D031C4">
      <w:pPr>
        <w:numPr>
          <w:ilvl w:val="0"/>
          <w:numId w:val="120"/>
        </w:numPr>
        <w:tabs>
          <w:tab w:val="left" w:pos="993"/>
        </w:tabs>
        <w:autoSpaceDE w:val="0"/>
        <w:autoSpaceDN w:val="0"/>
        <w:adjustRightInd w:val="0"/>
        <w:spacing w:after="0" w:line="240" w:lineRule="auto"/>
        <w:ind w:left="0" w:firstLine="709"/>
        <w:jc w:val="both"/>
        <w:rPr>
          <w:rFonts w:ascii="Times New Roman" w:hAnsi="Times New Roman"/>
          <w:i/>
          <w:color w:val="FF0000"/>
          <w:sz w:val="24"/>
          <w:szCs w:val="24"/>
        </w:rPr>
      </w:pPr>
      <w:r w:rsidRPr="00CC08F7">
        <w:rPr>
          <w:rFonts w:ascii="Times New Roman" w:hAnsi="Times New Roman"/>
          <w:i/>
          <w:color w:val="FF0000"/>
          <w:sz w:val="24"/>
          <w:szCs w:val="24"/>
        </w:rPr>
        <w:t xml:space="preserve">классифицировать и характеризовать причины и последствия опасных ситуаций в туристических поездках; </w:t>
      </w:r>
    </w:p>
    <w:p w:rsidR="00E53743" w:rsidRPr="00CC08F7" w:rsidRDefault="00E53743" w:rsidP="00D031C4">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FF0000"/>
          <w:sz w:val="24"/>
          <w:szCs w:val="24"/>
        </w:rPr>
      </w:pPr>
      <w:r w:rsidRPr="00CC08F7">
        <w:rPr>
          <w:rFonts w:ascii="Times New Roman" w:hAnsi="Times New Roman"/>
          <w:i/>
          <w:color w:val="FF0000"/>
          <w:sz w:val="24"/>
          <w:szCs w:val="24"/>
        </w:rPr>
        <w:t>готовиться к туристическим поездкам;</w:t>
      </w:r>
    </w:p>
    <w:p w:rsidR="00E53743" w:rsidRPr="00CC08F7" w:rsidRDefault="00E53743" w:rsidP="00D031C4">
      <w:pPr>
        <w:numPr>
          <w:ilvl w:val="0"/>
          <w:numId w:val="120"/>
        </w:numPr>
        <w:tabs>
          <w:tab w:val="left" w:pos="993"/>
        </w:tabs>
        <w:autoSpaceDE w:val="0"/>
        <w:autoSpaceDN w:val="0"/>
        <w:adjustRightInd w:val="0"/>
        <w:spacing w:after="0" w:line="240" w:lineRule="auto"/>
        <w:ind w:left="0" w:firstLine="709"/>
        <w:jc w:val="both"/>
        <w:rPr>
          <w:rFonts w:ascii="Times New Roman" w:hAnsi="Times New Roman"/>
          <w:i/>
          <w:color w:val="FF0000"/>
          <w:sz w:val="24"/>
          <w:szCs w:val="24"/>
        </w:rPr>
      </w:pPr>
      <w:r w:rsidRPr="00CC08F7">
        <w:rPr>
          <w:rFonts w:ascii="Times New Roman" w:hAnsi="Times New Roman"/>
          <w:i/>
          <w:color w:val="FF0000"/>
          <w:sz w:val="24"/>
          <w:szCs w:val="24"/>
        </w:rPr>
        <w:t xml:space="preserve">адекватно оценивать ситуацию и безопасно вести в туристических поездках; </w:t>
      </w:r>
    </w:p>
    <w:p w:rsidR="00E53743" w:rsidRPr="00CC08F7" w:rsidRDefault="00E53743" w:rsidP="00D031C4">
      <w:pPr>
        <w:numPr>
          <w:ilvl w:val="0"/>
          <w:numId w:val="120"/>
        </w:numPr>
        <w:tabs>
          <w:tab w:val="left" w:pos="993"/>
        </w:tabs>
        <w:autoSpaceDE w:val="0"/>
        <w:autoSpaceDN w:val="0"/>
        <w:adjustRightInd w:val="0"/>
        <w:spacing w:after="0" w:line="240" w:lineRule="auto"/>
        <w:ind w:left="0" w:firstLine="709"/>
        <w:jc w:val="both"/>
        <w:rPr>
          <w:rFonts w:ascii="Times New Roman" w:hAnsi="Times New Roman"/>
          <w:i/>
          <w:color w:val="FF0000"/>
          <w:sz w:val="24"/>
          <w:szCs w:val="24"/>
        </w:rPr>
      </w:pPr>
      <w:r w:rsidRPr="00CC08F7">
        <w:rPr>
          <w:rFonts w:ascii="Times New Roman" w:hAnsi="Times New Roman"/>
          <w:i/>
          <w:color w:val="FF0000"/>
          <w:sz w:val="24"/>
          <w:szCs w:val="24"/>
        </w:rPr>
        <w:t xml:space="preserve">анализировать последствия возможных опасных ситуаций в местах большого скопления людей; </w:t>
      </w:r>
    </w:p>
    <w:p w:rsidR="00E53743" w:rsidRPr="00CC08F7" w:rsidRDefault="00E53743" w:rsidP="00D031C4">
      <w:pPr>
        <w:numPr>
          <w:ilvl w:val="0"/>
          <w:numId w:val="120"/>
        </w:numPr>
        <w:tabs>
          <w:tab w:val="left" w:pos="993"/>
        </w:tabs>
        <w:autoSpaceDE w:val="0"/>
        <w:autoSpaceDN w:val="0"/>
        <w:adjustRightInd w:val="0"/>
        <w:spacing w:after="0" w:line="240" w:lineRule="auto"/>
        <w:ind w:left="0" w:firstLine="709"/>
        <w:jc w:val="both"/>
        <w:rPr>
          <w:rFonts w:ascii="Times New Roman" w:hAnsi="Times New Roman"/>
          <w:i/>
          <w:color w:val="FF0000"/>
          <w:sz w:val="24"/>
          <w:szCs w:val="24"/>
        </w:rPr>
      </w:pPr>
      <w:r w:rsidRPr="00CC08F7">
        <w:rPr>
          <w:rFonts w:ascii="Times New Roman" w:hAnsi="Times New Roman"/>
          <w:i/>
          <w:color w:val="FF0000"/>
          <w:sz w:val="24"/>
          <w:szCs w:val="24"/>
        </w:rPr>
        <w:t xml:space="preserve">анализировать последствия возможных опасных ситуаций криминогенного характера; </w:t>
      </w:r>
    </w:p>
    <w:p w:rsidR="00E53743" w:rsidRPr="00CC08F7" w:rsidRDefault="00E53743" w:rsidP="00D031C4">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FF0000"/>
          <w:sz w:val="24"/>
          <w:szCs w:val="24"/>
        </w:rPr>
      </w:pPr>
      <w:r w:rsidRPr="00CC08F7">
        <w:rPr>
          <w:rFonts w:ascii="Times New Roman" w:hAnsi="Times New Roman"/>
          <w:i/>
          <w:color w:val="FF0000"/>
          <w:sz w:val="24"/>
          <w:szCs w:val="24"/>
        </w:rPr>
        <w:t>безопасно вести и применять права покупателя;</w:t>
      </w:r>
    </w:p>
    <w:p w:rsidR="00E53743" w:rsidRPr="00CC08F7" w:rsidRDefault="00E53743" w:rsidP="00D031C4">
      <w:pPr>
        <w:numPr>
          <w:ilvl w:val="0"/>
          <w:numId w:val="120"/>
        </w:numPr>
        <w:tabs>
          <w:tab w:val="left" w:pos="993"/>
        </w:tabs>
        <w:autoSpaceDE w:val="0"/>
        <w:autoSpaceDN w:val="0"/>
        <w:adjustRightInd w:val="0"/>
        <w:spacing w:after="0" w:line="240" w:lineRule="auto"/>
        <w:ind w:left="0" w:firstLine="709"/>
        <w:jc w:val="both"/>
        <w:rPr>
          <w:rFonts w:ascii="Times New Roman" w:hAnsi="Times New Roman"/>
          <w:b/>
          <w:i/>
          <w:color w:val="FF0000"/>
          <w:sz w:val="24"/>
          <w:szCs w:val="24"/>
        </w:rPr>
      </w:pPr>
      <w:r w:rsidRPr="00CC08F7">
        <w:rPr>
          <w:rFonts w:ascii="Times New Roman" w:hAnsi="Times New Roman"/>
          <w:i/>
          <w:color w:val="FF0000"/>
          <w:sz w:val="24"/>
          <w:szCs w:val="24"/>
        </w:rPr>
        <w:t>анализировать последствия проявления терроризма, экстремизма, наркотизма;</w:t>
      </w:r>
    </w:p>
    <w:p w:rsidR="00E53743" w:rsidRPr="00CC08F7" w:rsidRDefault="00E53743" w:rsidP="00D031C4">
      <w:pPr>
        <w:numPr>
          <w:ilvl w:val="0"/>
          <w:numId w:val="120"/>
        </w:numPr>
        <w:tabs>
          <w:tab w:val="left" w:pos="993"/>
        </w:tabs>
        <w:autoSpaceDE w:val="0"/>
        <w:autoSpaceDN w:val="0"/>
        <w:adjustRightInd w:val="0"/>
        <w:spacing w:after="0" w:line="240" w:lineRule="auto"/>
        <w:ind w:left="0" w:firstLine="709"/>
        <w:jc w:val="both"/>
        <w:rPr>
          <w:rFonts w:ascii="Times New Roman" w:hAnsi="Times New Roman"/>
          <w:bCs/>
          <w:i/>
          <w:color w:val="FF0000"/>
          <w:sz w:val="24"/>
          <w:szCs w:val="24"/>
        </w:rPr>
      </w:pPr>
      <w:r w:rsidRPr="00CC08F7">
        <w:rPr>
          <w:rFonts w:ascii="Times New Roman" w:hAnsi="Times New Roman"/>
          <w:i/>
          <w:color w:val="FF0000"/>
          <w:sz w:val="24"/>
          <w:szCs w:val="24"/>
        </w:rPr>
        <w:t>предвидеть пути и средства возможного вовлечения в террористическую, экстремистскую и наркотическую деятельность;</w:t>
      </w:r>
      <w:r w:rsidR="00F578F2" w:rsidRPr="00CC08F7">
        <w:rPr>
          <w:rFonts w:ascii="Times New Roman" w:hAnsi="Times New Roman"/>
          <w:i/>
          <w:color w:val="FF0000"/>
          <w:sz w:val="24"/>
          <w:szCs w:val="24"/>
        </w:rPr>
        <w:t xml:space="preserve"> </w:t>
      </w:r>
      <w:r w:rsidRPr="00CC08F7">
        <w:rPr>
          <w:rFonts w:ascii="Times New Roman" w:hAnsi="Times New Roman"/>
          <w:bCs/>
          <w:i/>
          <w:color w:val="FF0000"/>
          <w:sz w:val="24"/>
          <w:szCs w:val="24"/>
        </w:rPr>
        <w:t xml:space="preserve">анализировать влияние вредных привычек и факторов и на состояние своего здоровья; </w:t>
      </w:r>
    </w:p>
    <w:p w:rsidR="00E53743" w:rsidRPr="00CC08F7" w:rsidRDefault="00E53743" w:rsidP="00D031C4">
      <w:pPr>
        <w:numPr>
          <w:ilvl w:val="0"/>
          <w:numId w:val="120"/>
        </w:numPr>
        <w:tabs>
          <w:tab w:val="left" w:pos="993"/>
        </w:tabs>
        <w:autoSpaceDE w:val="0"/>
        <w:autoSpaceDN w:val="0"/>
        <w:adjustRightInd w:val="0"/>
        <w:spacing w:after="0" w:line="240" w:lineRule="auto"/>
        <w:ind w:left="0" w:firstLine="709"/>
        <w:jc w:val="both"/>
        <w:rPr>
          <w:rFonts w:ascii="Times New Roman" w:hAnsi="Times New Roman"/>
          <w:i/>
          <w:color w:val="FF0000"/>
          <w:sz w:val="24"/>
          <w:szCs w:val="24"/>
        </w:rPr>
      </w:pPr>
      <w:r w:rsidRPr="00CC08F7">
        <w:rPr>
          <w:rFonts w:ascii="Times New Roman" w:hAnsi="Times New Roman"/>
          <w:bCs/>
          <w:i/>
          <w:color w:val="FF0000"/>
          <w:sz w:val="24"/>
          <w:szCs w:val="24"/>
        </w:rPr>
        <w:t xml:space="preserve">характеризовать </w:t>
      </w:r>
      <w:r w:rsidRPr="00CC08F7">
        <w:rPr>
          <w:rFonts w:ascii="Times New Roman" w:hAnsi="Times New Roman"/>
          <w:i/>
          <w:color w:val="FF0000"/>
          <w:sz w:val="24"/>
          <w:szCs w:val="24"/>
        </w:rPr>
        <w:t xml:space="preserve">роль семьи в жизни личности и общества и ее влияние на здоровье человека; </w:t>
      </w:r>
    </w:p>
    <w:p w:rsidR="00E53743" w:rsidRPr="00CC08F7" w:rsidRDefault="00E53743" w:rsidP="00D031C4">
      <w:pPr>
        <w:numPr>
          <w:ilvl w:val="0"/>
          <w:numId w:val="120"/>
        </w:numPr>
        <w:tabs>
          <w:tab w:val="left" w:pos="993"/>
        </w:tabs>
        <w:autoSpaceDE w:val="0"/>
        <w:autoSpaceDN w:val="0"/>
        <w:adjustRightInd w:val="0"/>
        <w:spacing w:after="0" w:line="240" w:lineRule="auto"/>
        <w:ind w:left="0" w:firstLine="709"/>
        <w:jc w:val="both"/>
        <w:rPr>
          <w:rFonts w:ascii="Times New Roman" w:hAnsi="Times New Roman"/>
          <w:i/>
          <w:color w:val="FF0000"/>
          <w:sz w:val="24"/>
          <w:szCs w:val="24"/>
        </w:rPr>
      </w:pPr>
      <w:r w:rsidRPr="00CC08F7">
        <w:rPr>
          <w:rFonts w:ascii="Times New Roman" w:hAnsi="Times New Roman"/>
          <w:i/>
          <w:color w:val="FF0000"/>
          <w:sz w:val="24"/>
          <w:szCs w:val="24"/>
        </w:rPr>
        <w:t>классифицировать и характеризовать основные положения</w:t>
      </w:r>
      <w:r w:rsidR="00F578F2" w:rsidRPr="00CC08F7">
        <w:rPr>
          <w:rFonts w:ascii="Times New Roman" w:hAnsi="Times New Roman"/>
          <w:i/>
          <w:color w:val="FF0000"/>
          <w:sz w:val="24"/>
          <w:szCs w:val="24"/>
        </w:rPr>
        <w:t xml:space="preserve"> </w:t>
      </w:r>
      <w:r w:rsidRPr="00CC08F7">
        <w:rPr>
          <w:rFonts w:ascii="Times New Roman" w:hAnsi="Times New Roman"/>
          <w:i/>
          <w:color w:val="FF0000"/>
          <w:sz w:val="24"/>
          <w:szCs w:val="24"/>
        </w:rPr>
        <w:t xml:space="preserve">законодательных актов, регулирующих права и обязанности супругов, и защищающих права ребенка; </w:t>
      </w:r>
    </w:p>
    <w:p w:rsidR="00E53743" w:rsidRPr="00CC08F7" w:rsidRDefault="00E53743" w:rsidP="00D031C4">
      <w:pPr>
        <w:numPr>
          <w:ilvl w:val="0"/>
          <w:numId w:val="120"/>
        </w:numPr>
        <w:tabs>
          <w:tab w:val="left" w:pos="993"/>
        </w:tabs>
        <w:autoSpaceDE w:val="0"/>
        <w:autoSpaceDN w:val="0"/>
        <w:adjustRightInd w:val="0"/>
        <w:spacing w:after="0" w:line="240" w:lineRule="auto"/>
        <w:ind w:left="0" w:firstLine="709"/>
        <w:jc w:val="both"/>
        <w:rPr>
          <w:rFonts w:ascii="Times New Roman" w:hAnsi="Times New Roman"/>
          <w:i/>
          <w:color w:val="FF0000"/>
          <w:sz w:val="24"/>
          <w:szCs w:val="24"/>
        </w:rPr>
      </w:pPr>
      <w:r w:rsidRPr="00CC08F7">
        <w:rPr>
          <w:rFonts w:ascii="Times New Roman" w:hAnsi="Times New Roman"/>
          <w:i/>
          <w:color w:val="FF0000"/>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CC08F7" w:rsidRDefault="00E53743" w:rsidP="00D031C4">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FF0000"/>
          <w:sz w:val="24"/>
          <w:szCs w:val="24"/>
        </w:rPr>
      </w:pPr>
      <w:r w:rsidRPr="00CC08F7">
        <w:rPr>
          <w:rFonts w:ascii="Times New Roman" w:hAnsi="Times New Roman"/>
          <w:i/>
          <w:color w:val="FF0000"/>
          <w:sz w:val="24"/>
          <w:szCs w:val="24"/>
        </w:rPr>
        <w:t>классифицировать основные правовые аспекты оказания первой помощи;</w:t>
      </w:r>
    </w:p>
    <w:p w:rsidR="00E53743" w:rsidRPr="00CC08F7" w:rsidRDefault="00E53743" w:rsidP="00D031C4">
      <w:pPr>
        <w:numPr>
          <w:ilvl w:val="0"/>
          <w:numId w:val="120"/>
        </w:numPr>
        <w:tabs>
          <w:tab w:val="left" w:pos="993"/>
        </w:tabs>
        <w:autoSpaceDE w:val="0"/>
        <w:autoSpaceDN w:val="0"/>
        <w:adjustRightInd w:val="0"/>
        <w:spacing w:after="0" w:line="240" w:lineRule="auto"/>
        <w:ind w:left="0" w:firstLine="709"/>
        <w:jc w:val="both"/>
        <w:rPr>
          <w:rFonts w:ascii="Times New Roman" w:hAnsi="Times New Roman"/>
          <w:i/>
          <w:color w:val="FF0000"/>
          <w:sz w:val="24"/>
          <w:szCs w:val="24"/>
        </w:rPr>
      </w:pPr>
      <w:r w:rsidRPr="00CC08F7">
        <w:rPr>
          <w:rFonts w:ascii="Times New Roman" w:hAnsi="Times New Roman"/>
          <w:i/>
          <w:color w:val="FF0000"/>
          <w:sz w:val="24"/>
          <w:szCs w:val="24"/>
        </w:rPr>
        <w:t xml:space="preserve">оказывать первую помощь при не инфекционных заболеваниях; </w:t>
      </w:r>
    </w:p>
    <w:p w:rsidR="00E53743" w:rsidRPr="00CC08F7" w:rsidRDefault="00E53743" w:rsidP="00D031C4">
      <w:pPr>
        <w:numPr>
          <w:ilvl w:val="0"/>
          <w:numId w:val="120"/>
        </w:numPr>
        <w:tabs>
          <w:tab w:val="left" w:pos="993"/>
        </w:tabs>
        <w:autoSpaceDE w:val="0"/>
        <w:autoSpaceDN w:val="0"/>
        <w:adjustRightInd w:val="0"/>
        <w:spacing w:after="0" w:line="240" w:lineRule="auto"/>
        <w:ind w:left="0" w:firstLine="709"/>
        <w:jc w:val="both"/>
        <w:rPr>
          <w:rFonts w:ascii="Times New Roman" w:hAnsi="Times New Roman"/>
          <w:i/>
          <w:color w:val="FF0000"/>
          <w:sz w:val="24"/>
          <w:szCs w:val="24"/>
        </w:rPr>
      </w:pPr>
      <w:r w:rsidRPr="00CC08F7">
        <w:rPr>
          <w:rFonts w:ascii="Times New Roman" w:hAnsi="Times New Roman"/>
          <w:i/>
          <w:color w:val="FF0000"/>
          <w:sz w:val="24"/>
          <w:szCs w:val="24"/>
        </w:rPr>
        <w:t xml:space="preserve">оказывать первую помощь при инфекционных заболеваниях; </w:t>
      </w:r>
    </w:p>
    <w:p w:rsidR="00E53743" w:rsidRPr="00CC08F7" w:rsidRDefault="00E53743" w:rsidP="00D031C4">
      <w:pPr>
        <w:numPr>
          <w:ilvl w:val="0"/>
          <w:numId w:val="120"/>
        </w:numPr>
        <w:tabs>
          <w:tab w:val="left" w:pos="993"/>
        </w:tabs>
        <w:autoSpaceDE w:val="0"/>
        <w:autoSpaceDN w:val="0"/>
        <w:adjustRightInd w:val="0"/>
        <w:spacing w:after="0" w:line="240" w:lineRule="auto"/>
        <w:ind w:left="0" w:firstLine="709"/>
        <w:jc w:val="both"/>
        <w:rPr>
          <w:rFonts w:ascii="Times New Roman" w:hAnsi="Times New Roman"/>
          <w:i/>
          <w:color w:val="FF0000"/>
          <w:sz w:val="24"/>
          <w:szCs w:val="24"/>
        </w:rPr>
      </w:pPr>
      <w:r w:rsidRPr="00CC08F7">
        <w:rPr>
          <w:rFonts w:ascii="Times New Roman" w:hAnsi="Times New Roman"/>
          <w:i/>
          <w:color w:val="FF0000"/>
          <w:sz w:val="24"/>
          <w:szCs w:val="24"/>
        </w:rPr>
        <w:t>оказывать первую помощь при остановке сердечной деятельности;</w:t>
      </w:r>
    </w:p>
    <w:p w:rsidR="00E53743" w:rsidRPr="00CC08F7" w:rsidRDefault="00E53743" w:rsidP="00D031C4">
      <w:pPr>
        <w:numPr>
          <w:ilvl w:val="0"/>
          <w:numId w:val="120"/>
        </w:numPr>
        <w:tabs>
          <w:tab w:val="left" w:pos="993"/>
        </w:tabs>
        <w:autoSpaceDE w:val="0"/>
        <w:autoSpaceDN w:val="0"/>
        <w:adjustRightInd w:val="0"/>
        <w:spacing w:after="0" w:line="240" w:lineRule="auto"/>
        <w:ind w:left="0" w:firstLine="709"/>
        <w:jc w:val="both"/>
        <w:rPr>
          <w:rFonts w:ascii="Times New Roman" w:hAnsi="Times New Roman"/>
          <w:i/>
          <w:color w:val="FF0000"/>
          <w:sz w:val="24"/>
          <w:szCs w:val="24"/>
        </w:rPr>
      </w:pPr>
      <w:r w:rsidRPr="00CC08F7">
        <w:rPr>
          <w:rFonts w:ascii="Times New Roman" w:hAnsi="Times New Roman"/>
          <w:i/>
          <w:color w:val="FF0000"/>
          <w:sz w:val="24"/>
          <w:szCs w:val="24"/>
        </w:rPr>
        <w:t xml:space="preserve">оказывать первую помощь при коме; </w:t>
      </w:r>
    </w:p>
    <w:p w:rsidR="00E53743" w:rsidRPr="00CC08F7" w:rsidRDefault="00E53743" w:rsidP="00D031C4">
      <w:pPr>
        <w:numPr>
          <w:ilvl w:val="0"/>
          <w:numId w:val="120"/>
        </w:numPr>
        <w:tabs>
          <w:tab w:val="left" w:pos="993"/>
        </w:tabs>
        <w:autoSpaceDE w:val="0"/>
        <w:autoSpaceDN w:val="0"/>
        <w:adjustRightInd w:val="0"/>
        <w:spacing w:after="0" w:line="240" w:lineRule="auto"/>
        <w:ind w:left="0" w:firstLine="709"/>
        <w:jc w:val="both"/>
        <w:rPr>
          <w:rFonts w:ascii="Times New Roman" w:hAnsi="Times New Roman"/>
          <w:i/>
          <w:color w:val="FF0000"/>
          <w:sz w:val="24"/>
          <w:szCs w:val="24"/>
        </w:rPr>
      </w:pPr>
      <w:r w:rsidRPr="00CC08F7">
        <w:rPr>
          <w:rFonts w:ascii="Times New Roman" w:hAnsi="Times New Roman"/>
          <w:i/>
          <w:color w:val="FF0000"/>
          <w:sz w:val="24"/>
          <w:szCs w:val="24"/>
        </w:rPr>
        <w:t xml:space="preserve">оказывать первую помощь при поражении электрическим током; </w:t>
      </w:r>
    </w:p>
    <w:p w:rsidR="00E53743" w:rsidRPr="00CC08F7" w:rsidRDefault="00E53743" w:rsidP="00D031C4">
      <w:pPr>
        <w:numPr>
          <w:ilvl w:val="0"/>
          <w:numId w:val="120"/>
        </w:numPr>
        <w:tabs>
          <w:tab w:val="left" w:pos="993"/>
        </w:tabs>
        <w:autoSpaceDE w:val="0"/>
        <w:autoSpaceDN w:val="0"/>
        <w:adjustRightInd w:val="0"/>
        <w:spacing w:after="0" w:line="240" w:lineRule="auto"/>
        <w:ind w:left="0" w:firstLine="709"/>
        <w:jc w:val="both"/>
        <w:rPr>
          <w:rFonts w:ascii="Times New Roman" w:hAnsi="Times New Roman"/>
          <w:i/>
          <w:color w:val="FF0000"/>
          <w:sz w:val="24"/>
          <w:szCs w:val="24"/>
        </w:rPr>
      </w:pPr>
      <w:r w:rsidRPr="00CC08F7">
        <w:rPr>
          <w:rFonts w:ascii="Times New Roman" w:hAnsi="Times New Roman"/>
          <w:i/>
          <w:color w:val="FF0000"/>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CC08F7" w:rsidRDefault="00E53743" w:rsidP="00D031C4">
      <w:pPr>
        <w:numPr>
          <w:ilvl w:val="0"/>
          <w:numId w:val="120"/>
        </w:numPr>
        <w:tabs>
          <w:tab w:val="left" w:pos="993"/>
        </w:tabs>
        <w:autoSpaceDE w:val="0"/>
        <w:autoSpaceDN w:val="0"/>
        <w:adjustRightInd w:val="0"/>
        <w:spacing w:after="0" w:line="240" w:lineRule="auto"/>
        <w:ind w:left="0" w:firstLine="709"/>
        <w:jc w:val="both"/>
        <w:rPr>
          <w:rFonts w:ascii="Times New Roman" w:hAnsi="Times New Roman"/>
          <w:i/>
          <w:color w:val="FF0000"/>
          <w:sz w:val="24"/>
          <w:szCs w:val="24"/>
        </w:rPr>
      </w:pPr>
      <w:r w:rsidRPr="00CC08F7">
        <w:rPr>
          <w:rFonts w:ascii="Times New Roman" w:hAnsi="Times New Roman"/>
          <w:i/>
          <w:color w:val="FF0000"/>
          <w:sz w:val="24"/>
          <w:szCs w:val="24"/>
        </w:rPr>
        <w:t xml:space="preserve">усваивать приемы действий в различных опасных и чрезвычайных ситуациях; </w:t>
      </w:r>
    </w:p>
    <w:p w:rsidR="00E53743" w:rsidRPr="00CC08F7" w:rsidRDefault="00E53743" w:rsidP="00D031C4">
      <w:pPr>
        <w:numPr>
          <w:ilvl w:val="0"/>
          <w:numId w:val="120"/>
        </w:numPr>
        <w:tabs>
          <w:tab w:val="left" w:pos="993"/>
        </w:tabs>
        <w:autoSpaceDE w:val="0"/>
        <w:autoSpaceDN w:val="0"/>
        <w:adjustRightInd w:val="0"/>
        <w:spacing w:after="0" w:line="240" w:lineRule="auto"/>
        <w:ind w:left="0" w:firstLine="709"/>
        <w:jc w:val="both"/>
        <w:rPr>
          <w:rFonts w:ascii="Times New Roman" w:hAnsi="Times New Roman"/>
          <w:i/>
          <w:color w:val="FF0000"/>
          <w:sz w:val="24"/>
          <w:szCs w:val="24"/>
        </w:rPr>
      </w:pPr>
      <w:r w:rsidRPr="00CC08F7">
        <w:rPr>
          <w:rFonts w:ascii="Times New Roman" w:hAnsi="Times New Roman"/>
          <w:i/>
          <w:color w:val="FF0000"/>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E5C7E" w:rsidRPr="00CC08F7" w:rsidRDefault="00E53743" w:rsidP="00D031C4">
      <w:pPr>
        <w:numPr>
          <w:ilvl w:val="0"/>
          <w:numId w:val="120"/>
        </w:numPr>
        <w:tabs>
          <w:tab w:val="left" w:pos="993"/>
        </w:tabs>
        <w:autoSpaceDE w:val="0"/>
        <w:autoSpaceDN w:val="0"/>
        <w:adjustRightInd w:val="0"/>
        <w:spacing w:after="0" w:line="240" w:lineRule="auto"/>
        <w:ind w:left="0" w:firstLine="709"/>
        <w:jc w:val="both"/>
        <w:rPr>
          <w:rFonts w:ascii="Times New Roman" w:hAnsi="Times New Roman"/>
          <w:i/>
          <w:color w:val="FF0000"/>
          <w:sz w:val="24"/>
          <w:szCs w:val="24"/>
        </w:rPr>
      </w:pPr>
      <w:r w:rsidRPr="00CC08F7">
        <w:rPr>
          <w:rFonts w:ascii="Times New Roman" w:hAnsi="Times New Roman"/>
          <w:i/>
          <w:color w:val="FF0000"/>
          <w:sz w:val="24"/>
          <w:szCs w:val="24"/>
        </w:rPr>
        <w:t>творчески решать моделируемые ситуации и практические задачи в области безопасности жизнедеятельности.</w:t>
      </w:r>
      <w:bookmarkStart w:id="94" w:name="_Toc406058984"/>
      <w:bookmarkStart w:id="95" w:name="_Toc409691649"/>
    </w:p>
    <w:p w:rsidR="00A50ED3" w:rsidRPr="00CC08F7" w:rsidRDefault="00A50ED3" w:rsidP="001E2A07">
      <w:pPr>
        <w:tabs>
          <w:tab w:val="left" w:pos="993"/>
        </w:tabs>
        <w:autoSpaceDE w:val="0"/>
        <w:autoSpaceDN w:val="0"/>
        <w:adjustRightInd w:val="0"/>
        <w:spacing w:after="0" w:line="360" w:lineRule="auto"/>
        <w:ind w:firstLine="709"/>
        <w:jc w:val="both"/>
        <w:rPr>
          <w:rFonts w:ascii="Times New Roman" w:hAnsi="Times New Roman"/>
          <w:i/>
          <w:color w:val="FF0000"/>
          <w:sz w:val="24"/>
          <w:szCs w:val="24"/>
        </w:rPr>
      </w:pPr>
    </w:p>
    <w:p w:rsidR="00CE7331" w:rsidRPr="00CC08F7" w:rsidRDefault="00CE7331">
      <w:pPr>
        <w:rPr>
          <w:rFonts w:ascii="Times New Roman" w:hAnsi="Times New Roman"/>
          <w:b/>
          <w:color w:val="FF0000"/>
          <w:sz w:val="24"/>
          <w:szCs w:val="24"/>
        </w:rPr>
      </w:pPr>
      <w:r w:rsidRPr="00CC08F7">
        <w:rPr>
          <w:rFonts w:ascii="Times New Roman" w:hAnsi="Times New Roman"/>
          <w:b/>
          <w:color w:val="FF0000"/>
          <w:sz w:val="24"/>
          <w:szCs w:val="24"/>
        </w:rPr>
        <w:t>1.2.5.17.  Башкирский язык</w:t>
      </w:r>
    </w:p>
    <w:p w:rsidR="00CE7331" w:rsidRPr="00CE7331" w:rsidRDefault="00CE7331" w:rsidP="00CE7331">
      <w:pPr>
        <w:spacing w:after="0" w:line="240" w:lineRule="auto"/>
        <w:ind w:firstLine="709"/>
        <w:jc w:val="center"/>
        <w:rPr>
          <w:rFonts w:ascii="Times New Roman" w:hAnsi="Times New Roman"/>
          <w:b/>
          <w:color w:val="FF0000"/>
          <w:sz w:val="24"/>
          <w:szCs w:val="24"/>
          <w:lang w:val="be-BY" w:eastAsia="ru-RU"/>
        </w:rPr>
      </w:pPr>
      <w:r w:rsidRPr="00CE7331">
        <w:rPr>
          <w:rFonts w:ascii="Times New Roman" w:hAnsi="Times New Roman"/>
          <w:b/>
          <w:color w:val="FF0000"/>
          <w:sz w:val="24"/>
          <w:szCs w:val="24"/>
          <w:lang w:val="be-BY" w:eastAsia="ru-RU"/>
        </w:rPr>
        <w:t>5-се  класс өсөн туған (башҡорт) теленән һәм әҙәбиәтенән эш программаһы.</w:t>
      </w:r>
    </w:p>
    <w:p w:rsidR="00CE7331" w:rsidRPr="00CE7331" w:rsidRDefault="00CE7331" w:rsidP="00CE7331">
      <w:pPr>
        <w:spacing w:after="0" w:line="240" w:lineRule="auto"/>
        <w:jc w:val="center"/>
        <w:rPr>
          <w:rFonts w:ascii="Times New Roman" w:eastAsia="Times New Roman" w:hAnsi="Times New Roman"/>
          <w:color w:val="FF0000"/>
          <w:sz w:val="24"/>
          <w:szCs w:val="24"/>
          <w:lang w:val="be-BY"/>
        </w:rPr>
      </w:pPr>
      <w:r w:rsidRPr="00CE7331">
        <w:rPr>
          <w:rFonts w:ascii="Times New Roman" w:eastAsia="Times New Roman" w:hAnsi="Times New Roman"/>
          <w:color w:val="FF0000"/>
          <w:sz w:val="24"/>
          <w:szCs w:val="24"/>
          <w:lang w:val="be-BY"/>
        </w:rPr>
        <w:t>Эш прогаммаһы 70 сәғәткә бүленгән (аҙнаға 2 сәғәт).</w:t>
      </w:r>
    </w:p>
    <w:p w:rsidR="00CE7331" w:rsidRPr="00CE7331" w:rsidRDefault="00CE7331" w:rsidP="00CE7331">
      <w:pPr>
        <w:spacing w:after="0" w:line="240" w:lineRule="auto"/>
        <w:rPr>
          <w:rFonts w:ascii="Times New Roman" w:eastAsia="Times New Roman" w:hAnsi="Times New Roman"/>
          <w:b/>
          <w:color w:val="FF0000"/>
          <w:sz w:val="24"/>
          <w:szCs w:val="24"/>
          <w:lang w:val="be-BY"/>
        </w:rPr>
      </w:pPr>
    </w:p>
    <w:p w:rsidR="00CE7331" w:rsidRPr="00CE7331" w:rsidRDefault="00CE7331" w:rsidP="00CE7331">
      <w:pPr>
        <w:spacing w:after="0" w:line="240" w:lineRule="auto"/>
        <w:jc w:val="center"/>
        <w:rPr>
          <w:rFonts w:ascii="Times New Roman" w:eastAsia="Times New Roman" w:hAnsi="Times New Roman"/>
          <w:b/>
          <w:color w:val="FF0000"/>
          <w:sz w:val="24"/>
          <w:szCs w:val="24"/>
          <w:lang w:val="be-BY"/>
        </w:rPr>
      </w:pPr>
      <w:r w:rsidRPr="00CE7331">
        <w:rPr>
          <w:rFonts w:ascii="Times New Roman" w:eastAsia="Times New Roman" w:hAnsi="Times New Roman"/>
          <w:b/>
          <w:color w:val="FF0000"/>
          <w:sz w:val="24"/>
          <w:szCs w:val="24"/>
          <w:lang w:val="be-BY"/>
        </w:rPr>
        <w:t>Аңлатма яҙыу</w:t>
      </w:r>
    </w:p>
    <w:p w:rsidR="00CE7331" w:rsidRPr="00CE7331" w:rsidRDefault="00CE7331" w:rsidP="00CE7331">
      <w:pPr>
        <w:tabs>
          <w:tab w:val="left" w:pos="708"/>
        </w:tabs>
        <w:suppressAutoHyphens/>
        <w:spacing w:after="0" w:line="100" w:lineRule="atLeast"/>
        <w:jc w:val="center"/>
        <w:rPr>
          <w:rFonts w:ascii="Times New Roman" w:eastAsia="a_Helver Bashkir;Arial" w:hAnsi="Times New Roman"/>
          <w:b/>
          <w:color w:val="FF0000"/>
          <w:sz w:val="24"/>
          <w:szCs w:val="24"/>
          <w:lang w:val="be-BY" w:eastAsia="ru-RU"/>
        </w:rPr>
      </w:pPr>
    </w:p>
    <w:p w:rsidR="00CE7331" w:rsidRPr="00CE7331" w:rsidRDefault="00CE7331" w:rsidP="00CE7331">
      <w:pPr>
        <w:jc w:val="both"/>
        <w:rPr>
          <w:rFonts w:ascii="Times New Roman" w:eastAsia="Times New Roman" w:hAnsi="Times New Roman"/>
          <w:color w:val="FF0000"/>
          <w:sz w:val="24"/>
          <w:szCs w:val="24"/>
          <w:lang w:val="ba-RU" w:eastAsia="ru-RU"/>
        </w:rPr>
      </w:pPr>
      <w:r w:rsidRPr="00CE7331">
        <w:rPr>
          <w:rFonts w:ascii="Times New Roman" w:eastAsia="Times New Roman" w:hAnsi="Times New Roman"/>
          <w:color w:val="FF0000"/>
          <w:sz w:val="24"/>
          <w:szCs w:val="24"/>
          <w:lang w:val="be-BY" w:eastAsia="ru-RU"/>
        </w:rPr>
        <w:t>Баш</w:t>
      </w:r>
      <w:r w:rsidRPr="00CE7331">
        <w:rPr>
          <w:rFonts w:ascii="Times New Roman" w:eastAsia="Times New Roman" w:hAnsi="Times New Roman"/>
          <w:color w:val="FF0000"/>
          <w:sz w:val="24"/>
          <w:szCs w:val="24"/>
          <w:lang w:val="ba-RU" w:eastAsia="ru-RU"/>
        </w:rPr>
        <w:t xml:space="preserve">ҡортостан </w:t>
      </w:r>
      <w:r w:rsidRPr="00CE7331">
        <w:rPr>
          <w:rFonts w:ascii="Times New Roman" w:eastAsia="Times New Roman" w:hAnsi="Times New Roman"/>
          <w:color w:val="FF0000"/>
          <w:sz w:val="24"/>
          <w:szCs w:val="24"/>
          <w:lang w:val="be-BY" w:eastAsia="ru-RU"/>
        </w:rPr>
        <w:t xml:space="preserve">Республикаһы  Мәғариф министрлығы тарафынан тәҡдим ителгән программа Шүлгән урта белем биреү мәктәбе  муниципаль бюджет урта белем биреү учреждениеһының уҡыу планына ярашлы рәүештә тормошҡа ашырыла. </w:t>
      </w:r>
      <w:r w:rsidRPr="00CE7331">
        <w:rPr>
          <w:rFonts w:ascii="Times New Roman" w:hAnsi="Times New Roman"/>
          <w:color w:val="FF0000"/>
          <w:sz w:val="24"/>
          <w:szCs w:val="24"/>
          <w:shd w:val="clear" w:color="auto" w:fill="FFFFFF"/>
          <w:lang w:val="be-BY" w:eastAsia="ru-RU"/>
        </w:rPr>
        <w:t>Дөйөм белем биреү буйынса дәүләт федераль стандарттары (РФ ММ 05.03.2004 йыл, 1089-сы бойороҡ);</w:t>
      </w:r>
      <w:r w:rsidRPr="00CE7331">
        <w:rPr>
          <w:rFonts w:ascii="Times New Roman" w:eastAsia="Times New Roman" w:hAnsi="Times New Roman"/>
          <w:color w:val="FF0000"/>
          <w:sz w:val="24"/>
          <w:szCs w:val="24"/>
          <w:lang w:val="ba-RU" w:eastAsia="ru-RU"/>
        </w:rPr>
        <w:t xml:space="preserve">БР мәғариф министрлығы  тарафынан  29.04.2015йылда раҫланған, </w:t>
      </w:r>
      <w:r w:rsidRPr="00CE7331">
        <w:rPr>
          <w:rFonts w:ascii="Times New Roman" w:eastAsia="Times New Roman" w:hAnsi="Times New Roman"/>
          <w:color w:val="FF0000"/>
          <w:sz w:val="24"/>
          <w:szCs w:val="24"/>
          <w:lang w:val="tt-RU" w:eastAsia="ru-RU"/>
        </w:rPr>
        <w:t>№ 905 ҡарары буйынса  Шүлгән урта мәктәбенең базис у</w:t>
      </w:r>
      <w:r w:rsidRPr="00CE7331">
        <w:rPr>
          <w:rFonts w:ascii="Times New Roman" w:eastAsia="Times New Roman" w:hAnsi="Times New Roman"/>
          <w:color w:val="FF0000"/>
          <w:sz w:val="24"/>
          <w:szCs w:val="24"/>
          <w:lang w:val="ba-RU" w:eastAsia="ru-RU"/>
        </w:rPr>
        <w:t>ҡыу планы(№ 228, 31.08.2015) буйынса  туған башҡорт теле һәм әҙәбиәтен уҡытыуға бирелгән аҙналыҡ сәғәттәр һаны – 2 сәғәт</w:t>
      </w:r>
    </w:p>
    <w:p w:rsidR="00CE7331" w:rsidRPr="00CE7331" w:rsidRDefault="00CE7331" w:rsidP="00CE7331">
      <w:pPr>
        <w:tabs>
          <w:tab w:val="left" w:pos="708"/>
        </w:tabs>
        <w:suppressAutoHyphens/>
        <w:spacing w:after="0"/>
        <w:jc w:val="both"/>
        <w:rPr>
          <w:rFonts w:ascii="Times New Roman" w:eastAsia="Times New Roman" w:hAnsi="Times New Roman"/>
          <w:color w:val="FF0000"/>
          <w:sz w:val="24"/>
          <w:szCs w:val="24"/>
          <w:lang w:val="be-BY"/>
        </w:rPr>
      </w:pPr>
      <w:r w:rsidRPr="00CE7331">
        <w:rPr>
          <w:rFonts w:ascii="Times New Roman" w:eastAsia="Times New Roman" w:hAnsi="Times New Roman"/>
          <w:color w:val="FF0000"/>
          <w:sz w:val="24"/>
          <w:szCs w:val="24"/>
          <w:lang w:val="ba-RU" w:eastAsia="ru-RU"/>
        </w:rPr>
        <w:t xml:space="preserve">         </w:t>
      </w:r>
    </w:p>
    <w:p w:rsidR="00CE7331" w:rsidRPr="00CC08F7" w:rsidRDefault="00CE7331" w:rsidP="00CE7331">
      <w:pPr>
        <w:pStyle w:val="2ff1"/>
        <w:jc w:val="center"/>
        <w:rPr>
          <w:rFonts w:ascii="Times New Roman" w:hAnsi="Times New Roman"/>
          <w:b/>
          <w:color w:val="FF0000"/>
          <w:sz w:val="24"/>
          <w:szCs w:val="24"/>
          <w:lang w:val="be-BY"/>
        </w:rPr>
      </w:pPr>
      <w:r w:rsidRPr="00CC08F7">
        <w:rPr>
          <w:rFonts w:ascii="Times New Roman" w:hAnsi="Times New Roman"/>
          <w:b/>
          <w:color w:val="FF0000"/>
          <w:sz w:val="24"/>
          <w:szCs w:val="24"/>
          <w:lang w:val="be-BY"/>
        </w:rPr>
        <w:t>Уҡыусыларҙың  белем кимәленә талаптар</w:t>
      </w:r>
    </w:p>
    <w:p w:rsidR="00CE7331" w:rsidRPr="00CC08F7" w:rsidRDefault="00CE7331" w:rsidP="00D031C4">
      <w:pPr>
        <w:pStyle w:val="2ff1"/>
        <w:numPr>
          <w:ilvl w:val="0"/>
          <w:numId w:val="220"/>
        </w:numPr>
        <w:jc w:val="both"/>
        <w:rPr>
          <w:rFonts w:ascii="Times New Roman" w:hAnsi="Times New Roman"/>
          <w:color w:val="FF0000"/>
          <w:sz w:val="24"/>
          <w:szCs w:val="24"/>
          <w:lang w:val="be-BY"/>
        </w:rPr>
      </w:pPr>
      <w:r w:rsidRPr="00CC08F7">
        <w:rPr>
          <w:rFonts w:ascii="Times New Roman" w:hAnsi="Times New Roman"/>
          <w:color w:val="FF0000"/>
          <w:sz w:val="24"/>
          <w:szCs w:val="24"/>
          <w:lang w:val="be-BY"/>
        </w:rPr>
        <w:t>Уҡытыусы уҡыған йәки һөйләгән, үҙең уҡыған тексты аңлай алыу;</w:t>
      </w:r>
    </w:p>
    <w:p w:rsidR="00CE7331" w:rsidRPr="00CC08F7" w:rsidRDefault="00CE7331" w:rsidP="00D031C4">
      <w:pPr>
        <w:pStyle w:val="2ff1"/>
        <w:numPr>
          <w:ilvl w:val="0"/>
          <w:numId w:val="220"/>
        </w:numPr>
        <w:jc w:val="both"/>
        <w:rPr>
          <w:rFonts w:ascii="Times New Roman" w:hAnsi="Times New Roman"/>
          <w:color w:val="FF0000"/>
          <w:sz w:val="24"/>
          <w:szCs w:val="24"/>
          <w:lang w:val="be-BY"/>
        </w:rPr>
      </w:pPr>
      <w:r w:rsidRPr="00CC08F7">
        <w:rPr>
          <w:rFonts w:ascii="Times New Roman" w:hAnsi="Times New Roman"/>
          <w:color w:val="FF0000"/>
          <w:sz w:val="24"/>
          <w:szCs w:val="24"/>
          <w:lang w:val="be-BY"/>
        </w:rPr>
        <w:t>Уҡыған әҫәр, картина, экскурсия, ҡараған фильм буйынса әңгәмәлә ҡатнашыу;</w:t>
      </w:r>
    </w:p>
    <w:p w:rsidR="00CE7331" w:rsidRPr="00CC08F7" w:rsidRDefault="00CE7331" w:rsidP="00D031C4">
      <w:pPr>
        <w:pStyle w:val="2ff1"/>
        <w:numPr>
          <w:ilvl w:val="0"/>
          <w:numId w:val="220"/>
        </w:numPr>
        <w:jc w:val="both"/>
        <w:rPr>
          <w:rFonts w:ascii="Times New Roman" w:hAnsi="Times New Roman"/>
          <w:color w:val="FF0000"/>
          <w:sz w:val="24"/>
          <w:szCs w:val="24"/>
          <w:lang w:val="be-BY"/>
        </w:rPr>
      </w:pPr>
      <w:r w:rsidRPr="00CC08F7">
        <w:rPr>
          <w:rFonts w:ascii="Times New Roman" w:hAnsi="Times New Roman"/>
          <w:color w:val="FF0000"/>
          <w:sz w:val="24"/>
          <w:szCs w:val="24"/>
          <w:lang w:val="be-BY"/>
        </w:rPr>
        <w:t>Предметты, күренеште элементар рәүештә һүрәтләү, уға үҙ мөнәсәбәтеңде белдереү;</w:t>
      </w:r>
    </w:p>
    <w:p w:rsidR="00CE7331" w:rsidRPr="00CC08F7" w:rsidRDefault="00CE7331" w:rsidP="00D031C4">
      <w:pPr>
        <w:pStyle w:val="2ff1"/>
        <w:numPr>
          <w:ilvl w:val="0"/>
          <w:numId w:val="220"/>
        </w:numPr>
        <w:jc w:val="both"/>
        <w:rPr>
          <w:rFonts w:ascii="Times New Roman" w:hAnsi="Times New Roman"/>
          <w:color w:val="FF0000"/>
          <w:sz w:val="24"/>
          <w:szCs w:val="24"/>
          <w:lang w:val="be-BY"/>
        </w:rPr>
      </w:pPr>
      <w:r w:rsidRPr="00CC08F7">
        <w:rPr>
          <w:rFonts w:ascii="Times New Roman" w:hAnsi="Times New Roman"/>
          <w:color w:val="FF0000"/>
          <w:sz w:val="24"/>
          <w:szCs w:val="24"/>
          <w:lang w:val="be-BY"/>
        </w:rPr>
        <w:t>Хәбәр, һорау, өндәү һөйләмдәрҙе, поэтик әҫәрҙәрҙе дөрөҫ интонация менән һөйләү;</w:t>
      </w:r>
    </w:p>
    <w:p w:rsidR="00CE7331" w:rsidRPr="00CC08F7" w:rsidRDefault="00CE7331" w:rsidP="00D031C4">
      <w:pPr>
        <w:pStyle w:val="2ff1"/>
        <w:numPr>
          <w:ilvl w:val="0"/>
          <w:numId w:val="220"/>
        </w:numPr>
        <w:jc w:val="both"/>
        <w:rPr>
          <w:rFonts w:ascii="Times New Roman" w:hAnsi="Times New Roman"/>
          <w:color w:val="FF0000"/>
          <w:sz w:val="24"/>
          <w:szCs w:val="24"/>
          <w:lang w:val="be-BY"/>
        </w:rPr>
      </w:pPr>
      <w:r w:rsidRPr="00CC08F7">
        <w:rPr>
          <w:rFonts w:ascii="Times New Roman" w:hAnsi="Times New Roman"/>
          <w:color w:val="FF0000"/>
          <w:sz w:val="24"/>
          <w:szCs w:val="24"/>
          <w:lang w:val="be-BY"/>
        </w:rPr>
        <w:t>8 – 10 шиғырҙы яттан тасуири һөйләй белеү;</w:t>
      </w:r>
    </w:p>
    <w:p w:rsidR="00CE7331" w:rsidRPr="00CC08F7" w:rsidRDefault="00CE7331" w:rsidP="00D031C4">
      <w:pPr>
        <w:pStyle w:val="2ff1"/>
        <w:numPr>
          <w:ilvl w:val="0"/>
          <w:numId w:val="220"/>
        </w:numPr>
        <w:jc w:val="both"/>
        <w:rPr>
          <w:rFonts w:ascii="Times New Roman" w:hAnsi="Times New Roman"/>
          <w:color w:val="FF0000"/>
          <w:sz w:val="24"/>
          <w:szCs w:val="24"/>
          <w:lang w:val="be-BY"/>
        </w:rPr>
      </w:pPr>
      <w:r w:rsidRPr="00CC08F7">
        <w:rPr>
          <w:rFonts w:ascii="Times New Roman" w:hAnsi="Times New Roman"/>
          <w:color w:val="FF0000"/>
          <w:sz w:val="24"/>
          <w:szCs w:val="24"/>
          <w:lang w:val="be-BY"/>
        </w:rPr>
        <w:t>Тексты шыма, аңлы, дөрөҫ, тотош һүҙләп уҡыу, логик баҫымдарҙы, паузаларҙы дөрөҫ әйтеү; тасуири уҡыу; текстың өлөштәренә, иллюстрацияларына исем биреү, өҙөк буйынса план төҙөү; текстан аңлашылмаған һүҙҙәрҙе, һүрәтләү, тасуирлау сараларын табыу, мәғәнәләрен аңлатыу, һүҙлектәр менән эш итеү;</w:t>
      </w:r>
    </w:p>
    <w:p w:rsidR="00CE7331" w:rsidRPr="00CC08F7" w:rsidRDefault="00CE7331" w:rsidP="00D031C4">
      <w:pPr>
        <w:pStyle w:val="2ff1"/>
        <w:numPr>
          <w:ilvl w:val="0"/>
          <w:numId w:val="220"/>
        </w:numPr>
        <w:jc w:val="both"/>
        <w:rPr>
          <w:rFonts w:ascii="Times New Roman" w:hAnsi="Times New Roman"/>
          <w:color w:val="FF0000"/>
          <w:sz w:val="24"/>
          <w:szCs w:val="24"/>
          <w:lang w:val="be-BY"/>
        </w:rPr>
      </w:pPr>
      <w:r w:rsidRPr="00CC08F7">
        <w:rPr>
          <w:rFonts w:ascii="Times New Roman" w:hAnsi="Times New Roman"/>
          <w:color w:val="FF0000"/>
          <w:sz w:val="24"/>
          <w:szCs w:val="24"/>
          <w:lang w:val="be-BY"/>
        </w:rPr>
        <w:t>Хикәйә, әкиәт, мәҡәл, йомаҡ жанрҙарын практик айыра белеү;</w:t>
      </w:r>
    </w:p>
    <w:p w:rsidR="00CE7331" w:rsidRPr="00CC08F7" w:rsidRDefault="00CE7331" w:rsidP="00D031C4">
      <w:pPr>
        <w:pStyle w:val="2ff1"/>
        <w:numPr>
          <w:ilvl w:val="0"/>
          <w:numId w:val="220"/>
        </w:numPr>
        <w:jc w:val="both"/>
        <w:rPr>
          <w:rFonts w:ascii="Times New Roman" w:hAnsi="Times New Roman"/>
          <w:color w:val="FF0000"/>
          <w:sz w:val="24"/>
          <w:szCs w:val="24"/>
          <w:lang w:val="be-BY"/>
        </w:rPr>
      </w:pPr>
      <w:r w:rsidRPr="00CC08F7">
        <w:rPr>
          <w:rFonts w:ascii="Times New Roman" w:hAnsi="Times New Roman"/>
          <w:color w:val="FF0000"/>
          <w:sz w:val="24"/>
          <w:szCs w:val="24"/>
          <w:lang w:val="be-BY"/>
        </w:rPr>
        <w:t>Ҙур булмаған һөйләмдәрҙе күсереп һәм яттан яҙыу; текст, күҙәтеүҙәр йәки экскурсия буйынса һорауҙарға яуап яҙыу; бер телдән икенсе телгә тәржемә итеү;</w:t>
      </w:r>
    </w:p>
    <w:p w:rsidR="00CE7331" w:rsidRPr="00CC08F7" w:rsidRDefault="00CE7331" w:rsidP="00CE7331">
      <w:pPr>
        <w:rPr>
          <w:rFonts w:ascii="Times New Roman" w:hAnsi="Times New Roman"/>
          <w:color w:val="FF0000"/>
          <w:sz w:val="24"/>
          <w:szCs w:val="24"/>
          <w:lang w:val="be-BY"/>
        </w:rPr>
      </w:pPr>
      <w:r w:rsidRPr="00CC08F7">
        <w:rPr>
          <w:rFonts w:ascii="Times New Roman" w:hAnsi="Times New Roman"/>
          <w:color w:val="FF0000"/>
          <w:sz w:val="24"/>
          <w:szCs w:val="24"/>
          <w:lang w:val="be-BY"/>
        </w:rPr>
        <w:t>Өйрәтеү характерындағы изложение, иншалар яҙыу; яҙғанды элементар формала камиллаштыра алыу</w:t>
      </w:r>
    </w:p>
    <w:p w:rsidR="00CE7331" w:rsidRPr="00CE7331" w:rsidRDefault="00CE7331" w:rsidP="00D031C4">
      <w:pPr>
        <w:widowControl w:val="0"/>
        <w:numPr>
          <w:ilvl w:val="0"/>
          <w:numId w:val="221"/>
        </w:numPr>
        <w:autoSpaceDE w:val="0"/>
        <w:autoSpaceDN w:val="0"/>
        <w:adjustRightInd w:val="0"/>
        <w:spacing w:after="0" w:line="240" w:lineRule="auto"/>
        <w:contextualSpacing/>
        <w:jc w:val="both"/>
        <w:rPr>
          <w:rFonts w:ascii="Times New Roman" w:hAnsi="Times New Roman"/>
          <w:bCs/>
          <w:color w:val="FF0000"/>
          <w:kern w:val="32"/>
          <w:sz w:val="24"/>
          <w:szCs w:val="24"/>
          <w:lang w:val="be-BY" w:eastAsia="ru-RU"/>
        </w:rPr>
      </w:pPr>
      <w:r w:rsidRPr="00CE7331">
        <w:rPr>
          <w:rFonts w:ascii="Times New Roman" w:hAnsi="Times New Roman"/>
          <w:bCs/>
          <w:color w:val="FF0000"/>
          <w:kern w:val="32"/>
          <w:sz w:val="24"/>
          <w:szCs w:val="24"/>
          <w:lang w:val="be-BY" w:eastAsia="ru-RU"/>
        </w:rPr>
        <w:t>Башҡорт теленең өндәрен, һүҙҙәрен дөрөҫ әйтеп, үҙ-ара һөйләшергә, тәҡдим ителгән темалар, ситуациялар буйынса һөйләргә өйрәтеү.</w:t>
      </w:r>
    </w:p>
    <w:p w:rsidR="00CE7331" w:rsidRPr="00CE7331" w:rsidRDefault="00CE7331" w:rsidP="00D031C4">
      <w:pPr>
        <w:widowControl w:val="0"/>
        <w:numPr>
          <w:ilvl w:val="0"/>
          <w:numId w:val="221"/>
        </w:numPr>
        <w:autoSpaceDE w:val="0"/>
        <w:autoSpaceDN w:val="0"/>
        <w:adjustRightInd w:val="0"/>
        <w:spacing w:after="0" w:line="240" w:lineRule="auto"/>
        <w:contextualSpacing/>
        <w:jc w:val="both"/>
        <w:rPr>
          <w:rFonts w:ascii="Times New Roman" w:hAnsi="Times New Roman"/>
          <w:bCs/>
          <w:color w:val="FF0000"/>
          <w:kern w:val="32"/>
          <w:sz w:val="24"/>
          <w:szCs w:val="24"/>
          <w:lang w:val="be-BY" w:eastAsia="ru-RU"/>
        </w:rPr>
      </w:pPr>
      <w:r w:rsidRPr="00CE7331">
        <w:rPr>
          <w:rFonts w:ascii="Times New Roman" w:hAnsi="Times New Roman"/>
          <w:bCs/>
          <w:color w:val="FF0000"/>
          <w:kern w:val="32"/>
          <w:sz w:val="24"/>
          <w:szCs w:val="24"/>
          <w:lang w:val="be-BY" w:eastAsia="ru-RU"/>
        </w:rPr>
        <w:t>Дәреслектәге, уҡыу ҡулланмаларындағы текстарҙы, башҡорт телендә сыға торған «Йәншишмә», «Аҡбуҙат», «Аманат», «Шоңҡар», «Йәшлек» гәзит-журналдарын үҙ аллы һәм аңлы уҡыу күнекмәләрен биреү.</w:t>
      </w:r>
    </w:p>
    <w:p w:rsidR="00CE7331" w:rsidRPr="00CE7331" w:rsidRDefault="00CE7331" w:rsidP="00D031C4">
      <w:pPr>
        <w:widowControl w:val="0"/>
        <w:numPr>
          <w:ilvl w:val="0"/>
          <w:numId w:val="221"/>
        </w:numPr>
        <w:autoSpaceDE w:val="0"/>
        <w:autoSpaceDN w:val="0"/>
        <w:adjustRightInd w:val="0"/>
        <w:spacing w:after="0" w:line="240" w:lineRule="auto"/>
        <w:contextualSpacing/>
        <w:jc w:val="both"/>
        <w:rPr>
          <w:rFonts w:ascii="Times New Roman" w:hAnsi="Times New Roman"/>
          <w:bCs/>
          <w:color w:val="FF0000"/>
          <w:kern w:val="32"/>
          <w:sz w:val="24"/>
          <w:szCs w:val="24"/>
          <w:lang w:val="be-BY" w:eastAsia="ru-RU"/>
        </w:rPr>
      </w:pPr>
      <w:r w:rsidRPr="00CE7331">
        <w:rPr>
          <w:rFonts w:ascii="Times New Roman" w:hAnsi="Times New Roman"/>
          <w:bCs/>
          <w:color w:val="FF0000"/>
          <w:kern w:val="32"/>
          <w:sz w:val="24"/>
          <w:szCs w:val="24"/>
          <w:lang w:val="be-BY" w:eastAsia="ru-RU"/>
        </w:rPr>
        <w:t>Аралашыуҙа кәрәк була торған типик һөйләмдәрҙе күсереп, үҙ фекерҙәрен билдәле кимәлдә үҙ аллы яҙыу күнекмәләрен булдырыу.</w:t>
      </w:r>
    </w:p>
    <w:p w:rsidR="00CE7331" w:rsidRPr="00CE7331" w:rsidRDefault="00CE7331" w:rsidP="00D031C4">
      <w:pPr>
        <w:widowControl w:val="0"/>
        <w:numPr>
          <w:ilvl w:val="0"/>
          <w:numId w:val="221"/>
        </w:numPr>
        <w:autoSpaceDE w:val="0"/>
        <w:autoSpaceDN w:val="0"/>
        <w:adjustRightInd w:val="0"/>
        <w:spacing w:after="0" w:line="240" w:lineRule="auto"/>
        <w:contextualSpacing/>
        <w:jc w:val="both"/>
        <w:rPr>
          <w:rFonts w:ascii="Times New Roman" w:hAnsi="Times New Roman"/>
          <w:bCs/>
          <w:color w:val="FF0000"/>
          <w:kern w:val="32"/>
          <w:sz w:val="24"/>
          <w:szCs w:val="24"/>
          <w:lang w:val="be-BY" w:eastAsia="ru-RU"/>
        </w:rPr>
      </w:pPr>
      <w:r w:rsidRPr="00CE7331">
        <w:rPr>
          <w:rFonts w:ascii="Times New Roman" w:hAnsi="Times New Roman"/>
          <w:bCs/>
          <w:color w:val="FF0000"/>
          <w:kern w:val="32"/>
          <w:sz w:val="24"/>
          <w:szCs w:val="24"/>
          <w:lang w:val="be-BY" w:eastAsia="ru-RU"/>
        </w:rPr>
        <w:t>Башҡорт телен өйҙә, йәмәғәт тормошонда, хеҙмәт процесында практик файҙаланырға өйрәтеү.</w:t>
      </w:r>
    </w:p>
    <w:p w:rsidR="00CE7331" w:rsidRPr="00CE7331" w:rsidRDefault="00CE7331" w:rsidP="00D031C4">
      <w:pPr>
        <w:widowControl w:val="0"/>
        <w:numPr>
          <w:ilvl w:val="0"/>
          <w:numId w:val="221"/>
        </w:numPr>
        <w:autoSpaceDE w:val="0"/>
        <w:autoSpaceDN w:val="0"/>
        <w:adjustRightInd w:val="0"/>
        <w:spacing w:after="0" w:line="240" w:lineRule="auto"/>
        <w:contextualSpacing/>
        <w:jc w:val="both"/>
        <w:rPr>
          <w:rFonts w:ascii="Times New Roman" w:hAnsi="Times New Roman"/>
          <w:bCs/>
          <w:color w:val="FF0000"/>
          <w:kern w:val="32"/>
          <w:sz w:val="24"/>
          <w:szCs w:val="24"/>
          <w:lang w:val="be-BY" w:eastAsia="ru-RU"/>
        </w:rPr>
      </w:pPr>
      <w:r w:rsidRPr="00CE7331">
        <w:rPr>
          <w:rFonts w:ascii="Times New Roman" w:hAnsi="Times New Roman"/>
          <w:bCs/>
          <w:color w:val="FF0000"/>
          <w:kern w:val="32"/>
          <w:sz w:val="24"/>
          <w:szCs w:val="24"/>
          <w:lang w:val="be-BY" w:eastAsia="ru-RU"/>
        </w:rPr>
        <w:t>Башҡорт телен практик өйрәнеүгә бәйләп, балаларҙы башҡорт халҡының тарихы, мәҙәниәте, сәнғәте, әҙәбиәте, милли йолалары, башҡорт халҡының күренекле шәхестәре, уларҙың эшмәкәрлеге, ижады һәм башҡалар менән таныштырыу, башҡорт халҡына, үҙҙәре йәшәгән төйәккә ихтирам һәм һөйөү тәрбиәләү.</w:t>
      </w:r>
    </w:p>
    <w:p w:rsidR="00CE7331" w:rsidRPr="00CC08F7" w:rsidRDefault="00CE7331" w:rsidP="00D031C4">
      <w:pPr>
        <w:pStyle w:val="3f2"/>
        <w:numPr>
          <w:ilvl w:val="0"/>
          <w:numId w:val="221"/>
        </w:numPr>
        <w:jc w:val="both"/>
        <w:rPr>
          <w:color w:val="FF0000"/>
          <w:sz w:val="24"/>
          <w:szCs w:val="24"/>
          <w:lang w:val="ba-RU"/>
        </w:rPr>
      </w:pPr>
      <w:r w:rsidRPr="00CC08F7">
        <w:rPr>
          <w:color w:val="FF0000"/>
          <w:sz w:val="24"/>
          <w:szCs w:val="24"/>
          <w:lang w:val="ba-RU"/>
        </w:rPr>
        <w:t>Һүрәтләү, хикәйәләү тибындағы текстарҙы тыңлау һәм аңлап ҡабул итеү;</w:t>
      </w:r>
    </w:p>
    <w:p w:rsidR="00CE7331" w:rsidRPr="00CC08F7" w:rsidRDefault="00CE7331" w:rsidP="00CE7331">
      <w:pPr>
        <w:ind w:left="1701" w:hanging="621"/>
        <w:jc w:val="both"/>
        <w:rPr>
          <w:color w:val="FF0000"/>
          <w:sz w:val="24"/>
          <w:szCs w:val="24"/>
          <w:lang w:val="ba-RU"/>
        </w:rPr>
      </w:pPr>
      <w:r w:rsidRPr="00CC08F7">
        <w:rPr>
          <w:color w:val="FF0000"/>
          <w:sz w:val="24"/>
          <w:szCs w:val="24"/>
          <w:lang w:val="ba-RU"/>
        </w:rPr>
        <w:t>*   текстың планын төҙөү;</w:t>
      </w:r>
    </w:p>
    <w:p w:rsidR="00CE7331" w:rsidRPr="00CC08F7" w:rsidRDefault="00CE7331" w:rsidP="00CE7331">
      <w:pPr>
        <w:ind w:left="1080"/>
        <w:jc w:val="both"/>
        <w:rPr>
          <w:color w:val="FF0000"/>
          <w:sz w:val="24"/>
          <w:szCs w:val="24"/>
          <w:lang w:val="ba-RU"/>
        </w:rPr>
      </w:pPr>
      <w:r w:rsidRPr="00CC08F7">
        <w:rPr>
          <w:color w:val="FF0000"/>
          <w:sz w:val="24"/>
          <w:szCs w:val="24"/>
          <w:lang w:val="ba-RU"/>
        </w:rPr>
        <w:t>*   текстың йөкмәткеһен план буйынса һөйләү.</w:t>
      </w:r>
    </w:p>
    <w:p w:rsidR="00CE7331" w:rsidRPr="00CC08F7" w:rsidRDefault="00CE7331" w:rsidP="00CE7331">
      <w:pPr>
        <w:pStyle w:val="3f2"/>
        <w:ind w:left="426"/>
        <w:jc w:val="both"/>
        <w:rPr>
          <w:color w:val="FF0000"/>
          <w:sz w:val="24"/>
          <w:szCs w:val="24"/>
          <w:lang w:val="ba-RU"/>
        </w:rPr>
      </w:pPr>
      <w:r w:rsidRPr="00CC08F7">
        <w:rPr>
          <w:color w:val="FF0000"/>
          <w:sz w:val="24"/>
          <w:szCs w:val="24"/>
          <w:lang w:val="ba-RU"/>
        </w:rPr>
        <w:t>2. Бирелгән тема буйынса диалог төҙөү; диалогты дауам итеү;</w:t>
      </w:r>
    </w:p>
    <w:p w:rsidR="00CE7331" w:rsidRPr="00CC08F7" w:rsidRDefault="00CE7331" w:rsidP="00CE7331">
      <w:pPr>
        <w:pStyle w:val="3f2"/>
        <w:tabs>
          <w:tab w:val="left" w:pos="993"/>
        </w:tabs>
        <w:ind w:left="1146"/>
        <w:jc w:val="both"/>
        <w:rPr>
          <w:b w:val="0"/>
          <w:color w:val="FF0000"/>
          <w:sz w:val="24"/>
          <w:szCs w:val="24"/>
          <w:lang w:val="ba-RU"/>
        </w:rPr>
      </w:pPr>
      <w:r w:rsidRPr="00CC08F7">
        <w:rPr>
          <w:b w:val="0"/>
          <w:color w:val="FF0000"/>
          <w:sz w:val="24"/>
          <w:szCs w:val="24"/>
          <w:lang w:val="ba-RU"/>
        </w:rPr>
        <w:t>* текстағы образлы һүҙҙәрҙе, һүрәтләү – тасуирлау сараларын, мәҡәлдәрҙе табыу, уларҙы телмәрҙә дөрөҫ итеп ҡулланыу;</w:t>
      </w:r>
    </w:p>
    <w:p w:rsidR="00CE7331" w:rsidRPr="00CC08F7" w:rsidRDefault="00CE7331" w:rsidP="00CE7331">
      <w:pPr>
        <w:pStyle w:val="3f2"/>
        <w:tabs>
          <w:tab w:val="left" w:pos="993"/>
        </w:tabs>
        <w:ind w:left="1146"/>
        <w:jc w:val="both"/>
        <w:rPr>
          <w:b w:val="0"/>
          <w:color w:val="FF0000"/>
          <w:sz w:val="24"/>
          <w:szCs w:val="24"/>
          <w:lang w:val="ba-RU"/>
        </w:rPr>
      </w:pPr>
      <w:r w:rsidRPr="00CC08F7">
        <w:rPr>
          <w:b w:val="0"/>
          <w:color w:val="FF0000"/>
          <w:sz w:val="24"/>
          <w:szCs w:val="24"/>
          <w:lang w:val="ba-RU"/>
        </w:rPr>
        <w:t>*     тексты икенсе телгә тәржемә итеп һөйләү;</w:t>
      </w:r>
    </w:p>
    <w:p w:rsidR="00CE7331" w:rsidRPr="00CC08F7" w:rsidRDefault="00CE7331" w:rsidP="00CE7331">
      <w:pPr>
        <w:pStyle w:val="3f2"/>
        <w:tabs>
          <w:tab w:val="left" w:pos="993"/>
        </w:tabs>
        <w:ind w:left="1146"/>
        <w:jc w:val="both"/>
        <w:rPr>
          <w:b w:val="0"/>
          <w:color w:val="FF0000"/>
          <w:sz w:val="24"/>
          <w:szCs w:val="24"/>
          <w:lang w:val="ba-RU"/>
        </w:rPr>
      </w:pPr>
      <w:r w:rsidRPr="00CC08F7">
        <w:rPr>
          <w:b w:val="0"/>
          <w:color w:val="FF0000"/>
          <w:sz w:val="24"/>
          <w:szCs w:val="24"/>
          <w:lang w:val="ba-RU"/>
        </w:rPr>
        <w:t>*     5-6  шиғырҙы яттан тасуири һөйләй белеү.</w:t>
      </w:r>
    </w:p>
    <w:p w:rsidR="00CE7331" w:rsidRPr="00CC08F7" w:rsidRDefault="00CE7331" w:rsidP="00CE7331">
      <w:pPr>
        <w:pStyle w:val="3f2"/>
        <w:tabs>
          <w:tab w:val="left" w:pos="426"/>
        </w:tabs>
        <w:ind w:left="426"/>
        <w:jc w:val="both"/>
        <w:rPr>
          <w:color w:val="FF0000"/>
          <w:sz w:val="24"/>
          <w:szCs w:val="24"/>
          <w:lang w:val="ba-RU"/>
        </w:rPr>
      </w:pPr>
      <w:r w:rsidRPr="00CC08F7">
        <w:rPr>
          <w:color w:val="FF0000"/>
          <w:sz w:val="24"/>
          <w:szCs w:val="24"/>
          <w:lang w:val="ba-RU"/>
        </w:rPr>
        <w:t>3.  Тексты дөрөҫ, аңлы, тасуири уҡыу;</w:t>
      </w:r>
    </w:p>
    <w:p w:rsidR="00CE7331" w:rsidRPr="00CC08F7" w:rsidRDefault="00CE7331" w:rsidP="00CE7331">
      <w:pPr>
        <w:pStyle w:val="3f2"/>
        <w:tabs>
          <w:tab w:val="left" w:pos="426"/>
        </w:tabs>
        <w:ind w:left="426"/>
        <w:jc w:val="both"/>
        <w:rPr>
          <w:b w:val="0"/>
          <w:color w:val="FF0000"/>
          <w:sz w:val="24"/>
          <w:szCs w:val="24"/>
          <w:lang w:val="ba-RU"/>
        </w:rPr>
      </w:pPr>
      <w:r w:rsidRPr="00CC08F7">
        <w:rPr>
          <w:color w:val="FF0000"/>
          <w:sz w:val="24"/>
          <w:szCs w:val="24"/>
          <w:lang w:val="ba-RU"/>
        </w:rPr>
        <w:t xml:space="preserve">        </w:t>
      </w:r>
      <w:r w:rsidRPr="00CC08F7">
        <w:rPr>
          <w:b w:val="0"/>
          <w:color w:val="FF0000"/>
          <w:sz w:val="24"/>
          <w:szCs w:val="24"/>
          <w:lang w:val="ba-RU"/>
        </w:rPr>
        <w:t>*  тексты мәғәнәле өлөштәргә бүлеү, уларға исем биреү, план төҙөү;</w:t>
      </w:r>
    </w:p>
    <w:p w:rsidR="00CE7331" w:rsidRPr="00CC08F7" w:rsidRDefault="00CE7331" w:rsidP="00CE7331">
      <w:pPr>
        <w:pStyle w:val="3f2"/>
        <w:tabs>
          <w:tab w:val="left" w:pos="426"/>
        </w:tabs>
        <w:ind w:left="426"/>
        <w:jc w:val="both"/>
        <w:rPr>
          <w:b w:val="0"/>
          <w:color w:val="FF0000"/>
          <w:sz w:val="24"/>
          <w:szCs w:val="24"/>
          <w:lang w:val="ba-RU"/>
        </w:rPr>
      </w:pPr>
      <w:r w:rsidRPr="00CC08F7">
        <w:rPr>
          <w:b w:val="0"/>
          <w:color w:val="FF0000"/>
          <w:sz w:val="24"/>
          <w:szCs w:val="24"/>
          <w:lang w:val="ba-RU"/>
        </w:rPr>
        <w:t xml:space="preserve">        *    әҫәрҙән кәрәкле өлөштәрҙе һайлап ала белеү;</w:t>
      </w:r>
    </w:p>
    <w:p w:rsidR="00CE7331" w:rsidRPr="00CC08F7" w:rsidRDefault="00CE7331" w:rsidP="00CE7331">
      <w:pPr>
        <w:pStyle w:val="3f2"/>
        <w:tabs>
          <w:tab w:val="left" w:pos="426"/>
        </w:tabs>
        <w:ind w:left="426"/>
        <w:jc w:val="both"/>
        <w:rPr>
          <w:b w:val="0"/>
          <w:color w:val="FF0000"/>
          <w:sz w:val="24"/>
          <w:szCs w:val="24"/>
          <w:lang w:val="ba-RU"/>
        </w:rPr>
      </w:pPr>
      <w:r w:rsidRPr="00CC08F7">
        <w:rPr>
          <w:b w:val="0"/>
          <w:color w:val="FF0000"/>
          <w:sz w:val="24"/>
          <w:szCs w:val="24"/>
          <w:lang w:val="ba-RU"/>
        </w:rPr>
        <w:t xml:space="preserve">        * текстан аңлашылмаған һүҙҙәрҙе табыу, һүҙлектәр менән эш итә белеү.</w:t>
      </w:r>
    </w:p>
    <w:p w:rsidR="00CE7331" w:rsidRPr="00CC08F7" w:rsidRDefault="00CE7331" w:rsidP="00CE7331">
      <w:pPr>
        <w:pStyle w:val="3f2"/>
        <w:tabs>
          <w:tab w:val="left" w:pos="426"/>
        </w:tabs>
        <w:ind w:left="426"/>
        <w:jc w:val="both"/>
        <w:rPr>
          <w:color w:val="FF0000"/>
          <w:sz w:val="24"/>
          <w:szCs w:val="24"/>
          <w:lang w:val="ba-RU"/>
        </w:rPr>
      </w:pPr>
      <w:r w:rsidRPr="00CC08F7">
        <w:rPr>
          <w:color w:val="FF0000"/>
          <w:sz w:val="24"/>
          <w:szCs w:val="24"/>
          <w:lang w:val="ba-RU"/>
        </w:rPr>
        <w:t>4.Ижади диктанттар, өйрәтәү изложениелары һәм иншалары яҙыу;</w:t>
      </w:r>
    </w:p>
    <w:p w:rsidR="00CE7331" w:rsidRPr="00CC08F7" w:rsidRDefault="00CE7331" w:rsidP="00CE7331">
      <w:pPr>
        <w:pStyle w:val="3f2"/>
        <w:tabs>
          <w:tab w:val="left" w:pos="426"/>
        </w:tabs>
        <w:ind w:left="426"/>
        <w:jc w:val="both"/>
        <w:rPr>
          <w:b w:val="0"/>
          <w:color w:val="FF0000"/>
          <w:sz w:val="24"/>
          <w:szCs w:val="24"/>
          <w:lang w:val="be-BY"/>
        </w:rPr>
      </w:pPr>
      <w:r w:rsidRPr="00CC08F7">
        <w:rPr>
          <w:color w:val="FF0000"/>
          <w:sz w:val="24"/>
          <w:szCs w:val="24"/>
          <w:lang w:val="ba-RU"/>
        </w:rPr>
        <w:t xml:space="preserve">       </w:t>
      </w:r>
      <w:r w:rsidRPr="00CC08F7">
        <w:rPr>
          <w:b w:val="0"/>
          <w:color w:val="FF0000"/>
          <w:sz w:val="24"/>
          <w:szCs w:val="24"/>
          <w:lang w:val="ba-RU"/>
        </w:rPr>
        <w:t>* иптәшеңдең яҙғанын һәм үҙ яҙмаларыңды тикшереү,  каммилаштыра  белеү күнекмәләре.</w:t>
      </w:r>
    </w:p>
    <w:p w:rsidR="00B16A98" w:rsidRPr="00B16A98" w:rsidRDefault="00B16A98" w:rsidP="00D031C4">
      <w:pPr>
        <w:widowControl w:val="0"/>
        <w:numPr>
          <w:ilvl w:val="0"/>
          <w:numId w:val="222"/>
        </w:numPr>
        <w:autoSpaceDE w:val="0"/>
        <w:autoSpaceDN w:val="0"/>
        <w:adjustRightInd w:val="0"/>
        <w:spacing w:after="0" w:line="240" w:lineRule="auto"/>
        <w:contextualSpacing/>
        <w:jc w:val="both"/>
        <w:rPr>
          <w:rFonts w:ascii="Times New Roman" w:hAnsi="Times New Roman"/>
          <w:bCs/>
          <w:color w:val="FF0000"/>
          <w:kern w:val="32"/>
          <w:sz w:val="24"/>
          <w:szCs w:val="24"/>
          <w:lang w:val="be-BY" w:eastAsia="ru-RU"/>
        </w:rPr>
      </w:pPr>
      <w:r w:rsidRPr="00B16A98">
        <w:rPr>
          <w:rFonts w:ascii="Times New Roman" w:hAnsi="Times New Roman"/>
          <w:bCs/>
          <w:color w:val="FF0000"/>
          <w:kern w:val="32"/>
          <w:sz w:val="24"/>
          <w:szCs w:val="24"/>
          <w:lang w:val="be-BY" w:eastAsia="ru-RU"/>
        </w:rPr>
        <w:t>Уҡыусыларҙа башҡорт телендә һөйләгәнде, уҡығанды, тыңлағанды аңлау күнекмәләре булдырыу (аудирование).</w:t>
      </w:r>
    </w:p>
    <w:p w:rsidR="00B16A98" w:rsidRPr="00B16A98" w:rsidRDefault="00B16A98" w:rsidP="00D031C4">
      <w:pPr>
        <w:widowControl w:val="0"/>
        <w:numPr>
          <w:ilvl w:val="0"/>
          <w:numId w:val="222"/>
        </w:numPr>
        <w:autoSpaceDE w:val="0"/>
        <w:autoSpaceDN w:val="0"/>
        <w:adjustRightInd w:val="0"/>
        <w:spacing w:after="0" w:line="240" w:lineRule="auto"/>
        <w:contextualSpacing/>
        <w:jc w:val="both"/>
        <w:rPr>
          <w:rFonts w:ascii="Times New Roman" w:hAnsi="Times New Roman"/>
          <w:bCs/>
          <w:color w:val="FF0000"/>
          <w:kern w:val="32"/>
          <w:sz w:val="24"/>
          <w:szCs w:val="24"/>
          <w:lang w:val="be-BY" w:eastAsia="ru-RU"/>
        </w:rPr>
      </w:pPr>
      <w:r w:rsidRPr="00B16A98">
        <w:rPr>
          <w:rFonts w:ascii="Times New Roman" w:hAnsi="Times New Roman"/>
          <w:bCs/>
          <w:color w:val="FF0000"/>
          <w:kern w:val="32"/>
          <w:sz w:val="24"/>
          <w:szCs w:val="24"/>
          <w:lang w:val="be-BY" w:eastAsia="ru-RU"/>
        </w:rPr>
        <w:t>Башҡорт теленең өндәрен, һүҙҙәрен дөрөҫ әйтеп, үҙ-ара һөйләшергә, тәҡдим ителгән темалар, ситуациялар буйынса һөйләргә өйрәтеү.</w:t>
      </w:r>
    </w:p>
    <w:p w:rsidR="00B16A98" w:rsidRPr="00B16A98" w:rsidRDefault="00B16A98" w:rsidP="00D031C4">
      <w:pPr>
        <w:widowControl w:val="0"/>
        <w:numPr>
          <w:ilvl w:val="0"/>
          <w:numId w:val="222"/>
        </w:numPr>
        <w:autoSpaceDE w:val="0"/>
        <w:autoSpaceDN w:val="0"/>
        <w:adjustRightInd w:val="0"/>
        <w:spacing w:after="0" w:line="240" w:lineRule="auto"/>
        <w:contextualSpacing/>
        <w:jc w:val="both"/>
        <w:rPr>
          <w:rFonts w:ascii="Times New Roman" w:hAnsi="Times New Roman"/>
          <w:bCs/>
          <w:color w:val="FF0000"/>
          <w:kern w:val="32"/>
          <w:sz w:val="24"/>
          <w:szCs w:val="24"/>
          <w:lang w:val="be-BY" w:eastAsia="ru-RU"/>
        </w:rPr>
      </w:pPr>
      <w:r w:rsidRPr="00B16A98">
        <w:rPr>
          <w:rFonts w:ascii="Times New Roman" w:hAnsi="Times New Roman"/>
          <w:bCs/>
          <w:color w:val="FF0000"/>
          <w:kern w:val="32"/>
          <w:sz w:val="24"/>
          <w:szCs w:val="24"/>
          <w:lang w:val="be-BY" w:eastAsia="ru-RU"/>
        </w:rPr>
        <w:t>дәреслектәге, уҡыу ҡулланмаларындағы текстарҙы, башҡорт гәзит-журналдарын үҙ аллы һәм аңлы уҡыу күнекмәләрен биреү.</w:t>
      </w:r>
    </w:p>
    <w:p w:rsidR="00B16A98" w:rsidRPr="00B16A98" w:rsidRDefault="00B16A98" w:rsidP="00D031C4">
      <w:pPr>
        <w:widowControl w:val="0"/>
        <w:numPr>
          <w:ilvl w:val="0"/>
          <w:numId w:val="222"/>
        </w:numPr>
        <w:autoSpaceDE w:val="0"/>
        <w:autoSpaceDN w:val="0"/>
        <w:adjustRightInd w:val="0"/>
        <w:spacing w:after="0" w:line="240" w:lineRule="auto"/>
        <w:contextualSpacing/>
        <w:jc w:val="both"/>
        <w:rPr>
          <w:rFonts w:ascii="Times New Roman" w:hAnsi="Times New Roman"/>
          <w:bCs/>
          <w:color w:val="FF0000"/>
          <w:kern w:val="32"/>
          <w:sz w:val="24"/>
          <w:szCs w:val="24"/>
          <w:lang w:val="be-BY" w:eastAsia="ru-RU"/>
        </w:rPr>
      </w:pPr>
      <w:r w:rsidRPr="00B16A98">
        <w:rPr>
          <w:rFonts w:ascii="Times New Roman" w:hAnsi="Times New Roman"/>
          <w:bCs/>
          <w:color w:val="FF0000"/>
          <w:kern w:val="32"/>
          <w:sz w:val="24"/>
          <w:szCs w:val="24"/>
          <w:lang w:val="be-BY" w:eastAsia="ru-RU"/>
        </w:rPr>
        <w:t>Аралашыуҙа кәрәк була торған типик һөйләмдәрҙе күсереп, үҙ фекерҙәрен билдәле кимәлдә үҙ аллы яҙыу күнекмәләрен булдырыу.</w:t>
      </w:r>
    </w:p>
    <w:p w:rsidR="00B16A98" w:rsidRPr="00B16A98" w:rsidRDefault="00B16A98" w:rsidP="00D031C4">
      <w:pPr>
        <w:widowControl w:val="0"/>
        <w:numPr>
          <w:ilvl w:val="0"/>
          <w:numId w:val="222"/>
        </w:numPr>
        <w:autoSpaceDE w:val="0"/>
        <w:autoSpaceDN w:val="0"/>
        <w:adjustRightInd w:val="0"/>
        <w:spacing w:after="0" w:line="240" w:lineRule="auto"/>
        <w:contextualSpacing/>
        <w:jc w:val="both"/>
        <w:rPr>
          <w:rFonts w:ascii="Times New Roman" w:hAnsi="Times New Roman"/>
          <w:bCs/>
          <w:color w:val="FF0000"/>
          <w:kern w:val="32"/>
          <w:sz w:val="24"/>
          <w:szCs w:val="24"/>
          <w:lang w:val="be-BY" w:eastAsia="ru-RU"/>
        </w:rPr>
      </w:pPr>
      <w:r w:rsidRPr="00B16A98">
        <w:rPr>
          <w:rFonts w:ascii="Times New Roman" w:hAnsi="Times New Roman"/>
          <w:bCs/>
          <w:color w:val="FF0000"/>
          <w:kern w:val="32"/>
          <w:sz w:val="24"/>
          <w:szCs w:val="24"/>
          <w:lang w:val="be-BY" w:eastAsia="ru-RU"/>
        </w:rPr>
        <w:t>Башҡорт телен өйҙә, йәмәғәт тормошонда, хеҙмәт процесында практик файҙаланырға өйрәтеү.</w:t>
      </w:r>
    </w:p>
    <w:p w:rsidR="00B16A98" w:rsidRPr="00B16A98" w:rsidRDefault="00B16A98" w:rsidP="00D031C4">
      <w:pPr>
        <w:widowControl w:val="0"/>
        <w:numPr>
          <w:ilvl w:val="0"/>
          <w:numId w:val="222"/>
        </w:numPr>
        <w:autoSpaceDE w:val="0"/>
        <w:autoSpaceDN w:val="0"/>
        <w:adjustRightInd w:val="0"/>
        <w:spacing w:after="0" w:line="240" w:lineRule="auto"/>
        <w:contextualSpacing/>
        <w:jc w:val="both"/>
        <w:rPr>
          <w:rFonts w:ascii="Times New Roman" w:hAnsi="Times New Roman"/>
          <w:bCs/>
          <w:color w:val="FF0000"/>
          <w:kern w:val="32"/>
          <w:sz w:val="24"/>
          <w:szCs w:val="24"/>
          <w:lang w:val="be-BY" w:eastAsia="ru-RU"/>
        </w:rPr>
      </w:pPr>
      <w:r w:rsidRPr="00B16A98">
        <w:rPr>
          <w:rFonts w:ascii="Times New Roman" w:hAnsi="Times New Roman"/>
          <w:bCs/>
          <w:color w:val="FF0000"/>
          <w:kern w:val="32"/>
          <w:sz w:val="24"/>
          <w:szCs w:val="24"/>
          <w:lang w:val="be-BY" w:eastAsia="ru-RU"/>
        </w:rPr>
        <w:t>Башҡорт телен практик өйрәнеүгә бәйләп, балаларҙы башҡорт халҡының тарихы, мәҙәниәте, сәнғәте, әҙәбиәте, милли йолалары, башҡорт халҡының күренекле шәхестәре, уларҙың эшмәкәрлеге, ижады менән таныштырыу, башҡорт халҡына, үҙҙәре йәшәгән төйәккә ихтирам һәм һөйөү тәрбиәләү.</w:t>
      </w:r>
    </w:p>
    <w:p w:rsidR="00B16A98" w:rsidRPr="00B16A98" w:rsidRDefault="00B16A98" w:rsidP="00D031C4">
      <w:pPr>
        <w:widowControl w:val="0"/>
        <w:numPr>
          <w:ilvl w:val="0"/>
          <w:numId w:val="222"/>
        </w:numPr>
        <w:autoSpaceDE w:val="0"/>
        <w:autoSpaceDN w:val="0"/>
        <w:adjustRightInd w:val="0"/>
        <w:spacing w:after="0" w:line="240" w:lineRule="auto"/>
        <w:contextualSpacing/>
        <w:jc w:val="both"/>
        <w:rPr>
          <w:rFonts w:ascii="Times New Roman" w:hAnsi="Times New Roman"/>
          <w:bCs/>
          <w:color w:val="FF0000"/>
          <w:kern w:val="32"/>
          <w:sz w:val="24"/>
          <w:szCs w:val="24"/>
          <w:lang w:val="be-BY" w:eastAsia="ru-RU"/>
        </w:rPr>
      </w:pPr>
      <w:r w:rsidRPr="00B16A98">
        <w:rPr>
          <w:rFonts w:ascii="Times New Roman" w:hAnsi="Times New Roman"/>
          <w:bCs/>
          <w:color w:val="FF0000"/>
          <w:kern w:val="32"/>
          <w:sz w:val="24"/>
          <w:szCs w:val="24"/>
          <w:lang w:val="be-BY" w:eastAsia="ru-RU"/>
        </w:rPr>
        <w:t>текстағы яңы һүҙҙәр, фразаларҙы аңлатыу, һүҙлек эше үткәреү мотлаҡ.</w:t>
      </w:r>
    </w:p>
    <w:p w:rsidR="00B16A98" w:rsidRPr="00B16A98" w:rsidRDefault="00B16A98" w:rsidP="00B16A98">
      <w:pPr>
        <w:spacing w:after="0" w:line="240" w:lineRule="auto"/>
        <w:ind w:left="644"/>
        <w:contextualSpacing/>
        <w:rPr>
          <w:rFonts w:ascii="Times New Roman" w:hAnsi="Times New Roman"/>
          <w:bCs/>
          <w:color w:val="FF0000"/>
          <w:kern w:val="32"/>
          <w:sz w:val="24"/>
          <w:szCs w:val="24"/>
          <w:lang w:val="be-BY" w:eastAsia="ru-RU"/>
        </w:rPr>
      </w:pPr>
    </w:p>
    <w:p w:rsidR="00CE7331" w:rsidRPr="00CC08F7" w:rsidRDefault="00B16A98" w:rsidP="00CE7331">
      <w:pPr>
        <w:widowControl w:val="0"/>
        <w:suppressAutoHyphens/>
        <w:autoSpaceDN w:val="0"/>
        <w:spacing w:after="0" w:line="240" w:lineRule="auto"/>
        <w:textAlignment w:val="baseline"/>
        <w:rPr>
          <w:rFonts w:ascii="Times New Roman" w:eastAsia="Arial Unicode MS" w:hAnsi="Times New Roman"/>
          <w:b/>
          <w:color w:val="FF0000"/>
          <w:kern w:val="3"/>
          <w:sz w:val="24"/>
          <w:szCs w:val="24"/>
          <w:lang w:val="be-BY" w:eastAsia="zh-CN" w:bidi="hi-IN"/>
        </w:rPr>
      </w:pPr>
      <w:r w:rsidRPr="00CC08F7">
        <w:rPr>
          <w:rFonts w:ascii="Times New Roman" w:eastAsia="Arial Unicode MS" w:hAnsi="Times New Roman"/>
          <w:color w:val="FF0000"/>
          <w:kern w:val="3"/>
          <w:sz w:val="24"/>
          <w:szCs w:val="24"/>
          <w:lang w:val="be-BY" w:eastAsia="zh-CN" w:bidi="hi-IN"/>
        </w:rPr>
        <w:t xml:space="preserve">1.2.5.18.  </w:t>
      </w:r>
      <w:r w:rsidRPr="00CC08F7">
        <w:rPr>
          <w:rFonts w:ascii="Times New Roman" w:eastAsia="Arial Unicode MS" w:hAnsi="Times New Roman"/>
          <w:b/>
          <w:color w:val="FF0000"/>
          <w:kern w:val="3"/>
          <w:sz w:val="24"/>
          <w:szCs w:val="24"/>
          <w:lang w:val="be-BY" w:eastAsia="zh-CN" w:bidi="hi-IN"/>
        </w:rPr>
        <w:t>Родной язык и литература</w:t>
      </w:r>
    </w:p>
    <w:p w:rsidR="00B16A98" w:rsidRPr="00CC08F7" w:rsidRDefault="00B16A98" w:rsidP="00B16A98">
      <w:pPr>
        <w:widowControl w:val="0"/>
        <w:suppressAutoHyphens/>
        <w:autoSpaceDN w:val="0"/>
        <w:spacing w:after="0" w:line="240" w:lineRule="auto"/>
        <w:textAlignment w:val="baseline"/>
        <w:rPr>
          <w:rFonts w:ascii="Times New Roman" w:eastAsia="Arial Unicode MS" w:hAnsi="Times New Roman"/>
          <w:color w:val="FF0000"/>
          <w:kern w:val="3"/>
          <w:sz w:val="24"/>
          <w:szCs w:val="24"/>
          <w:lang w:val="be-BY" w:eastAsia="zh-CN" w:bidi="hi-IN"/>
        </w:rPr>
      </w:pPr>
      <w:r w:rsidRPr="00CC08F7">
        <w:rPr>
          <w:rFonts w:ascii="Times New Roman" w:eastAsia="Arial Unicode MS" w:hAnsi="Times New Roman"/>
          <w:color w:val="FF0000"/>
          <w:kern w:val="3"/>
          <w:sz w:val="24"/>
          <w:szCs w:val="24"/>
          <w:lang w:val="be-BY" w:eastAsia="zh-CN" w:bidi="hi-IN"/>
        </w:rPr>
        <w:t>Татарский  язык —  средство межнационального общения, консолидации и единения народов России; основа формирования гражданской идентичности и толерантности в поликультурном обществе.</w:t>
      </w:r>
    </w:p>
    <w:p w:rsidR="00B16A98" w:rsidRPr="00CC08F7" w:rsidRDefault="00B16A98" w:rsidP="00B16A98">
      <w:pPr>
        <w:widowControl w:val="0"/>
        <w:suppressAutoHyphens/>
        <w:autoSpaceDN w:val="0"/>
        <w:spacing w:after="0" w:line="240" w:lineRule="auto"/>
        <w:textAlignment w:val="baseline"/>
        <w:rPr>
          <w:rFonts w:ascii="Times New Roman" w:eastAsia="Arial Unicode MS" w:hAnsi="Times New Roman"/>
          <w:color w:val="FF0000"/>
          <w:kern w:val="3"/>
          <w:sz w:val="24"/>
          <w:szCs w:val="24"/>
          <w:lang w:val="be-BY" w:eastAsia="zh-CN" w:bidi="hi-IN"/>
        </w:rPr>
      </w:pPr>
      <w:r w:rsidRPr="00CC08F7">
        <w:rPr>
          <w:rFonts w:ascii="Times New Roman" w:eastAsia="Arial Unicode MS" w:hAnsi="Times New Roman"/>
          <w:color w:val="FF0000"/>
          <w:kern w:val="3"/>
          <w:sz w:val="24"/>
          <w:szCs w:val="24"/>
          <w:lang w:val="be-BY" w:eastAsia="zh-CN" w:bidi="hi-IN"/>
        </w:rPr>
        <w:t xml:space="preserve"> Метапредметные образовательные функции татарского языка определяют универсальный, обобщающий характер воздействия предмета «Родной (татарский) язык» на формирование личности ребенка в процессе его обучения в школе. Родной (татарский)язык является основой развития мышления, воображения, интеллектуальных и творческих способностей учащихся; основой самореализации личности, развития способности к самостоятельному усвоению новых знаний и умений, включая организацию учебной деятельности. Родной язык является средством приобщения к духовному богатству татарской культуры и литературы, основным каналом социализации личности, приобщения ее к культурно-историческому опыту человечества. Будучи формой хранения и усвоения различных знаний, татарский язык неразрывно связан со всеми школьными предметами, влияет на качество их усвоения, а в дальнейшем на качество овладения профессиональными навыками. Умение общаться, добиваться успеха в процессе коммуникации, высокая социальная и профессиональная активность являются теми характеристиками личности, которые во многом определяют достижения человека практически во всех областях жизни, способствуют его социальной адаптации к изменяющимся условиям современного мира. Родной язык является основой формирования этических норм поведения ребенка в разных жизненных ситуациях, развития способности давать аргументированную оценку поступкам с позиций моральных норм.</w:t>
      </w:r>
    </w:p>
    <w:p w:rsidR="00B16A98" w:rsidRPr="00CC08F7" w:rsidRDefault="00B16A98" w:rsidP="00B16A98">
      <w:pPr>
        <w:widowControl w:val="0"/>
        <w:suppressAutoHyphens/>
        <w:autoSpaceDN w:val="0"/>
        <w:spacing w:after="0" w:line="240" w:lineRule="auto"/>
        <w:textAlignment w:val="baseline"/>
        <w:rPr>
          <w:rFonts w:ascii="Times New Roman" w:eastAsia="Arial Unicode MS" w:hAnsi="Times New Roman"/>
          <w:color w:val="FF0000"/>
          <w:kern w:val="3"/>
          <w:sz w:val="24"/>
          <w:szCs w:val="24"/>
          <w:lang w:val="be-BY" w:eastAsia="zh-CN" w:bidi="hi-IN"/>
        </w:rPr>
      </w:pPr>
      <w:r w:rsidRPr="00CC08F7">
        <w:rPr>
          <w:rFonts w:ascii="Times New Roman" w:eastAsia="Arial Unicode MS" w:hAnsi="Times New Roman"/>
          <w:color w:val="FF0000"/>
          <w:kern w:val="3"/>
          <w:sz w:val="24"/>
          <w:szCs w:val="24"/>
          <w:lang w:val="be-BY" w:eastAsia="zh-CN" w:bidi="hi-IN"/>
        </w:rPr>
        <w:t>1.3 Изучение татарского языка в основной школе направлено на достижение следующих целей:</w:t>
      </w:r>
    </w:p>
    <w:p w:rsidR="00B16A98" w:rsidRPr="00CC08F7" w:rsidRDefault="00B16A98" w:rsidP="00B16A98">
      <w:pPr>
        <w:widowControl w:val="0"/>
        <w:suppressAutoHyphens/>
        <w:autoSpaceDN w:val="0"/>
        <w:spacing w:after="0" w:line="240" w:lineRule="auto"/>
        <w:textAlignment w:val="baseline"/>
        <w:rPr>
          <w:rFonts w:ascii="Times New Roman" w:eastAsia="Arial Unicode MS" w:hAnsi="Times New Roman"/>
          <w:color w:val="FF0000"/>
          <w:kern w:val="3"/>
          <w:sz w:val="24"/>
          <w:szCs w:val="24"/>
          <w:lang w:val="be-BY" w:eastAsia="zh-CN" w:bidi="hi-IN"/>
        </w:rPr>
      </w:pPr>
      <w:r w:rsidRPr="00CC08F7">
        <w:rPr>
          <w:rFonts w:ascii="Times New Roman" w:eastAsia="Arial Unicode MS" w:hAnsi="Times New Roman"/>
          <w:color w:val="FF0000"/>
          <w:kern w:val="3"/>
          <w:sz w:val="24"/>
          <w:szCs w:val="24"/>
          <w:lang w:val="be-BY" w:eastAsia="zh-CN" w:bidi="hi-IN"/>
        </w:rPr>
        <w:t>•</w:t>
      </w:r>
      <w:r w:rsidRPr="00CC08F7">
        <w:rPr>
          <w:rFonts w:ascii="Times New Roman" w:eastAsia="Arial Unicode MS" w:hAnsi="Times New Roman"/>
          <w:color w:val="FF0000"/>
          <w:kern w:val="3"/>
          <w:sz w:val="24"/>
          <w:szCs w:val="24"/>
          <w:lang w:val="be-BY" w:eastAsia="zh-CN" w:bidi="hi-IN"/>
        </w:rPr>
        <w:tab/>
        <w:t>воспитание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татарскому языку;</w:t>
      </w:r>
    </w:p>
    <w:p w:rsidR="00B16A98" w:rsidRPr="00CC08F7" w:rsidRDefault="00B16A98" w:rsidP="00B16A98">
      <w:pPr>
        <w:widowControl w:val="0"/>
        <w:suppressAutoHyphens/>
        <w:autoSpaceDN w:val="0"/>
        <w:spacing w:after="0" w:line="240" w:lineRule="auto"/>
        <w:textAlignment w:val="baseline"/>
        <w:rPr>
          <w:rFonts w:ascii="Times New Roman" w:eastAsia="Arial Unicode MS" w:hAnsi="Times New Roman"/>
          <w:color w:val="FF0000"/>
          <w:kern w:val="3"/>
          <w:sz w:val="24"/>
          <w:szCs w:val="24"/>
          <w:lang w:val="be-BY" w:eastAsia="zh-CN" w:bidi="hi-IN"/>
        </w:rPr>
      </w:pPr>
      <w:r w:rsidRPr="00CC08F7">
        <w:rPr>
          <w:rFonts w:ascii="Times New Roman" w:eastAsia="Arial Unicode MS" w:hAnsi="Times New Roman"/>
          <w:color w:val="FF0000"/>
          <w:kern w:val="3"/>
          <w:sz w:val="24"/>
          <w:szCs w:val="24"/>
          <w:lang w:val="be-BY" w:eastAsia="zh-CN" w:bidi="hi-IN"/>
        </w:rPr>
        <w:t>•</w:t>
      </w:r>
      <w:r w:rsidRPr="00CC08F7">
        <w:rPr>
          <w:rFonts w:ascii="Times New Roman" w:eastAsia="Arial Unicode MS" w:hAnsi="Times New Roman"/>
          <w:color w:val="FF0000"/>
          <w:kern w:val="3"/>
          <w:sz w:val="24"/>
          <w:szCs w:val="24"/>
          <w:lang w:val="be-BY" w:eastAsia="zh-CN" w:bidi="hi-IN"/>
        </w:rPr>
        <w:tab/>
        <w:t>совершенствование речемыслительной деятельности, коммуникативных умений и навыков, обеспечивающих свободное владение татарским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B16A98" w:rsidRPr="00CC08F7" w:rsidRDefault="00B16A98" w:rsidP="00B16A98">
      <w:pPr>
        <w:widowControl w:val="0"/>
        <w:suppressAutoHyphens/>
        <w:autoSpaceDN w:val="0"/>
        <w:spacing w:after="0" w:line="240" w:lineRule="auto"/>
        <w:textAlignment w:val="baseline"/>
        <w:rPr>
          <w:rFonts w:ascii="Times New Roman" w:eastAsia="Arial Unicode MS" w:hAnsi="Times New Roman"/>
          <w:color w:val="FF0000"/>
          <w:kern w:val="3"/>
          <w:sz w:val="24"/>
          <w:szCs w:val="24"/>
          <w:lang w:val="be-BY" w:eastAsia="zh-CN" w:bidi="hi-IN"/>
        </w:rPr>
      </w:pPr>
      <w:r w:rsidRPr="00CC08F7">
        <w:rPr>
          <w:rFonts w:ascii="Times New Roman" w:eastAsia="Arial Unicode MS" w:hAnsi="Times New Roman"/>
          <w:color w:val="FF0000"/>
          <w:kern w:val="3"/>
          <w:sz w:val="24"/>
          <w:szCs w:val="24"/>
          <w:lang w:val="be-BY" w:eastAsia="zh-CN" w:bidi="hi-IN"/>
        </w:rPr>
        <w:t>•</w:t>
      </w:r>
      <w:r w:rsidRPr="00CC08F7">
        <w:rPr>
          <w:rFonts w:ascii="Times New Roman" w:eastAsia="Arial Unicode MS" w:hAnsi="Times New Roman"/>
          <w:color w:val="FF0000"/>
          <w:kern w:val="3"/>
          <w:sz w:val="24"/>
          <w:szCs w:val="24"/>
          <w:lang w:val="be-BY" w:eastAsia="zh-CN" w:bidi="hi-IN"/>
        </w:rPr>
        <w:tab/>
        <w:t>освоение знаний о татарском языке, его устройстве; об особенностях функционирования татарского языка в различных сферах и ситуациях общения; о стилистических ресурсах татарского языка; об основных нормах татарского литературного языка; об особенностях татарского речевого этикета;</w:t>
      </w:r>
    </w:p>
    <w:p w:rsidR="00B16A98" w:rsidRPr="00CC08F7" w:rsidRDefault="00B16A98" w:rsidP="00B16A98">
      <w:pPr>
        <w:widowControl w:val="0"/>
        <w:suppressAutoHyphens/>
        <w:autoSpaceDN w:val="0"/>
        <w:spacing w:after="0" w:line="240" w:lineRule="auto"/>
        <w:textAlignment w:val="baseline"/>
        <w:rPr>
          <w:rFonts w:ascii="Times New Roman" w:eastAsia="Arial Unicode MS" w:hAnsi="Times New Roman"/>
          <w:color w:val="FF0000"/>
          <w:kern w:val="3"/>
          <w:sz w:val="24"/>
          <w:szCs w:val="24"/>
          <w:lang w:val="be-BY" w:eastAsia="zh-CN" w:bidi="hi-IN"/>
        </w:rPr>
      </w:pPr>
      <w:r w:rsidRPr="00CC08F7">
        <w:rPr>
          <w:rFonts w:ascii="Times New Roman" w:eastAsia="Arial Unicode MS" w:hAnsi="Times New Roman"/>
          <w:color w:val="FF0000"/>
          <w:kern w:val="3"/>
          <w:sz w:val="24"/>
          <w:szCs w:val="24"/>
          <w:lang w:val="be-BY" w:eastAsia="zh-CN" w:bidi="hi-IN"/>
        </w:rPr>
        <w:t>•</w:t>
      </w:r>
      <w:r w:rsidRPr="00CC08F7">
        <w:rPr>
          <w:rFonts w:ascii="Times New Roman" w:eastAsia="Arial Unicode MS" w:hAnsi="Times New Roman"/>
          <w:color w:val="FF0000"/>
          <w:kern w:val="3"/>
          <w:sz w:val="24"/>
          <w:szCs w:val="24"/>
          <w:lang w:val="be-BY" w:eastAsia="zh-CN" w:bidi="hi-IN"/>
        </w:rPr>
        <w:tab/>
        <w:t>формирование умений опознавать, анализировать, сопоставлять, классифицировать языковые факты, оценивать их с точки зрения нормативности, соответствия ситуации, сфере общения; умений работать с текстом, осуществлять информационный поиск, извлекать и преобразовывать необходимую информацию.</w:t>
      </w:r>
    </w:p>
    <w:p w:rsidR="00B16A98" w:rsidRPr="00CC08F7" w:rsidRDefault="00B16A98" w:rsidP="00B16A98">
      <w:pPr>
        <w:widowControl w:val="0"/>
        <w:suppressAutoHyphens/>
        <w:autoSpaceDN w:val="0"/>
        <w:spacing w:after="0" w:line="240" w:lineRule="auto"/>
        <w:textAlignment w:val="baseline"/>
        <w:rPr>
          <w:rFonts w:ascii="Times New Roman" w:eastAsia="Arial Unicode MS" w:hAnsi="Times New Roman"/>
          <w:color w:val="FF0000"/>
          <w:kern w:val="3"/>
          <w:sz w:val="24"/>
          <w:szCs w:val="24"/>
          <w:lang w:val="be-BY" w:eastAsia="zh-CN" w:bidi="hi-IN"/>
        </w:rPr>
      </w:pPr>
    </w:p>
    <w:p w:rsidR="00B16A98" w:rsidRPr="00CC08F7" w:rsidRDefault="00B16A98" w:rsidP="00B16A98">
      <w:pPr>
        <w:widowControl w:val="0"/>
        <w:suppressAutoHyphens/>
        <w:autoSpaceDN w:val="0"/>
        <w:spacing w:after="0" w:line="240" w:lineRule="auto"/>
        <w:textAlignment w:val="baseline"/>
        <w:rPr>
          <w:rFonts w:ascii="Times New Roman" w:eastAsia="Arial Unicode MS" w:hAnsi="Times New Roman"/>
          <w:color w:val="FF0000"/>
          <w:kern w:val="3"/>
          <w:sz w:val="24"/>
          <w:szCs w:val="24"/>
          <w:lang w:val="be-BY" w:eastAsia="zh-CN" w:bidi="hi-IN"/>
        </w:rPr>
      </w:pPr>
      <w:r w:rsidRPr="00CC08F7">
        <w:rPr>
          <w:rFonts w:ascii="Times New Roman" w:eastAsia="Arial Unicode MS" w:hAnsi="Times New Roman"/>
          <w:color w:val="FF0000"/>
          <w:kern w:val="3"/>
          <w:sz w:val="24"/>
          <w:szCs w:val="24"/>
          <w:lang w:val="be-BY" w:eastAsia="zh-CN" w:bidi="hi-IN"/>
        </w:rPr>
        <w:t>1.4 Общая характеристика учебного предмета</w:t>
      </w:r>
    </w:p>
    <w:p w:rsidR="00B16A98" w:rsidRPr="00CC08F7" w:rsidRDefault="00B16A98" w:rsidP="00B16A98">
      <w:pPr>
        <w:widowControl w:val="0"/>
        <w:suppressAutoHyphens/>
        <w:autoSpaceDN w:val="0"/>
        <w:spacing w:after="0" w:line="240" w:lineRule="auto"/>
        <w:textAlignment w:val="baseline"/>
        <w:rPr>
          <w:rFonts w:ascii="Times New Roman" w:eastAsia="Arial Unicode MS" w:hAnsi="Times New Roman"/>
          <w:color w:val="FF0000"/>
          <w:kern w:val="3"/>
          <w:sz w:val="24"/>
          <w:szCs w:val="24"/>
          <w:lang w:val="be-BY" w:eastAsia="zh-CN" w:bidi="hi-IN"/>
        </w:rPr>
      </w:pPr>
      <w:r w:rsidRPr="00CC08F7">
        <w:rPr>
          <w:rFonts w:ascii="Times New Roman" w:eastAsia="Arial Unicode MS" w:hAnsi="Times New Roman"/>
          <w:color w:val="FF0000"/>
          <w:kern w:val="3"/>
          <w:sz w:val="24"/>
          <w:szCs w:val="24"/>
          <w:lang w:val="be-BY" w:eastAsia="zh-CN" w:bidi="hi-IN"/>
        </w:rPr>
        <w:t>Содержание курса родного (татарского)  языка в основной школе обусловлено общей нацеленностью образовательного процесса на достижение метапредметных и предметных целей обучения, что возможно на основе компетентностного подхода, который обеспечивает формирование и развитие коммуникативной, языковой и лингвистической (языковедческой) и культуроведческой компетенций.</w:t>
      </w:r>
    </w:p>
    <w:p w:rsidR="00B16A98" w:rsidRPr="00CC08F7" w:rsidRDefault="00B16A98" w:rsidP="00B16A98">
      <w:pPr>
        <w:widowControl w:val="0"/>
        <w:suppressAutoHyphens/>
        <w:autoSpaceDN w:val="0"/>
        <w:spacing w:after="0" w:line="240" w:lineRule="auto"/>
        <w:textAlignment w:val="baseline"/>
        <w:rPr>
          <w:rFonts w:ascii="Times New Roman" w:eastAsia="Arial Unicode MS" w:hAnsi="Times New Roman"/>
          <w:color w:val="FF0000"/>
          <w:kern w:val="3"/>
          <w:sz w:val="24"/>
          <w:szCs w:val="24"/>
          <w:lang w:val="be-BY" w:eastAsia="zh-CN" w:bidi="hi-IN"/>
        </w:rPr>
      </w:pPr>
      <w:r w:rsidRPr="00CC08F7">
        <w:rPr>
          <w:rFonts w:ascii="Times New Roman" w:eastAsia="Arial Unicode MS" w:hAnsi="Times New Roman"/>
          <w:color w:val="FF0000"/>
          <w:kern w:val="3"/>
          <w:sz w:val="24"/>
          <w:szCs w:val="24"/>
          <w:lang w:val="be-BY" w:eastAsia="zh-CN" w:bidi="hi-IN"/>
        </w:rPr>
        <w:t xml:space="preserve"> </w:t>
      </w:r>
      <w:r w:rsidRPr="00CC08F7">
        <w:rPr>
          <w:rFonts w:ascii="Times New Roman" w:eastAsia="Arial Unicode MS" w:hAnsi="Times New Roman"/>
          <w:color w:val="FF0000"/>
          <w:kern w:val="3"/>
          <w:sz w:val="24"/>
          <w:szCs w:val="24"/>
          <w:lang w:val="be-BY" w:eastAsia="zh-CN" w:bidi="hi-IN"/>
        </w:rPr>
        <w:tab/>
        <w:t>Коммуникативная компетенция предполагает овладение видами речевой деятельности и основами культуры устной и письменной речи, базовыми умениями и навыками использования языка в жизненно важных для данного возраста сферах и ситуациях общения. Коммуникативная компетентность проявляется в умении определять цели коммуникации, оценивать речевую ситуацию, учитывать намерения и способы коммуникации партнера, выбирать адекватные стратегии коммуникации, быть готовым к осмысленному изменению собственного речевого поведения.</w:t>
      </w:r>
    </w:p>
    <w:p w:rsidR="00B16A98" w:rsidRPr="00CC08F7" w:rsidRDefault="00B16A98" w:rsidP="00B16A98">
      <w:pPr>
        <w:widowControl w:val="0"/>
        <w:suppressAutoHyphens/>
        <w:autoSpaceDN w:val="0"/>
        <w:spacing w:after="0" w:line="240" w:lineRule="auto"/>
        <w:textAlignment w:val="baseline"/>
        <w:rPr>
          <w:rFonts w:ascii="Times New Roman" w:eastAsia="Arial Unicode MS" w:hAnsi="Times New Roman"/>
          <w:color w:val="FF0000"/>
          <w:kern w:val="3"/>
          <w:sz w:val="24"/>
          <w:szCs w:val="24"/>
          <w:lang w:val="be-BY" w:eastAsia="zh-CN" w:bidi="hi-IN"/>
        </w:rPr>
      </w:pPr>
      <w:r w:rsidRPr="00CC08F7">
        <w:rPr>
          <w:rFonts w:ascii="Times New Roman" w:eastAsia="Arial Unicode MS" w:hAnsi="Times New Roman"/>
          <w:color w:val="FF0000"/>
          <w:kern w:val="3"/>
          <w:sz w:val="24"/>
          <w:szCs w:val="24"/>
          <w:lang w:val="be-BY" w:eastAsia="zh-CN" w:bidi="hi-IN"/>
        </w:rPr>
        <w:t xml:space="preserve"> </w:t>
      </w:r>
      <w:r w:rsidRPr="00CC08F7">
        <w:rPr>
          <w:rFonts w:ascii="Times New Roman" w:eastAsia="Arial Unicode MS" w:hAnsi="Times New Roman"/>
          <w:color w:val="FF0000"/>
          <w:kern w:val="3"/>
          <w:sz w:val="24"/>
          <w:szCs w:val="24"/>
          <w:lang w:val="be-BY" w:eastAsia="zh-CN" w:bidi="hi-IN"/>
        </w:rPr>
        <w:tab/>
        <w:t>Языковая и лингвистическая (языковедческая) компетенции формируются на основе овладения необходимыми знаниями о языке как знаковой системе и общественном явлении, его устройстве, развитии и функционировании; освоения основных норм татарского литературного языка; обогащения словарного запаса и грамматического строя речи учащихся; формирования способности к анализу и оценке языковых явлений и фактов, необходимых знаний о лингвистике как науке, ее основных разделах и базовых понятиях; умения пользоваться различными видами лингвистических словарей.</w:t>
      </w:r>
    </w:p>
    <w:p w:rsidR="00B16A98" w:rsidRPr="00CC08F7" w:rsidRDefault="00B16A98" w:rsidP="00B16A98">
      <w:pPr>
        <w:widowControl w:val="0"/>
        <w:suppressAutoHyphens/>
        <w:autoSpaceDN w:val="0"/>
        <w:spacing w:after="0" w:line="240" w:lineRule="auto"/>
        <w:textAlignment w:val="baseline"/>
        <w:rPr>
          <w:rFonts w:ascii="Times New Roman" w:eastAsia="Arial Unicode MS" w:hAnsi="Times New Roman"/>
          <w:color w:val="FF0000"/>
          <w:kern w:val="3"/>
          <w:sz w:val="24"/>
          <w:szCs w:val="24"/>
          <w:lang w:val="be-BY" w:eastAsia="zh-CN" w:bidi="hi-IN"/>
        </w:rPr>
      </w:pPr>
      <w:r w:rsidRPr="00CC08F7">
        <w:rPr>
          <w:rFonts w:ascii="Times New Roman" w:eastAsia="Arial Unicode MS" w:hAnsi="Times New Roman"/>
          <w:color w:val="FF0000"/>
          <w:kern w:val="3"/>
          <w:sz w:val="24"/>
          <w:szCs w:val="24"/>
          <w:lang w:val="be-BY" w:eastAsia="zh-CN" w:bidi="hi-IN"/>
        </w:rPr>
        <w:t xml:space="preserve"> Культуроведческая компетенция предполагает осознание родного языка как формы выражения национальной культуры, понимание взаимосвязи языка и истории народа, национально-культурной специфики татарского языка, освоение норм татарского речевого этикета, культуры межнационального общения; способность объяснять значения слов с национально-культурным компонентом.</w:t>
      </w:r>
    </w:p>
    <w:p w:rsidR="00B16A98" w:rsidRPr="00CC08F7" w:rsidRDefault="00B16A98" w:rsidP="00B16A98">
      <w:pPr>
        <w:widowControl w:val="0"/>
        <w:suppressAutoHyphens/>
        <w:autoSpaceDN w:val="0"/>
        <w:spacing w:after="0" w:line="240" w:lineRule="auto"/>
        <w:textAlignment w:val="baseline"/>
        <w:rPr>
          <w:rFonts w:ascii="Times New Roman" w:eastAsia="Arial Unicode MS" w:hAnsi="Times New Roman"/>
          <w:color w:val="FF0000"/>
          <w:kern w:val="3"/>
          <w:sz w:val="24"/>
          <w:szCs w:val="24"/>
          <w:lang w:val="be-BY" w:eastAsia="zh-CN" w:bidi="hi-IN"/>
        </w:rPr>
      </w:pPr>
      <w:r w:rsidRPr="00CC08F7">
        <w:rPr>
          <w:rFonts w:ascii="Times New Roman" w:eastAsia="Arial Unicode MS" w:hAnsi="Times New Roman"/>
          <w:color w:val="FF0000"/>
          <w:kern w:val="3"/>
          <w:sz w:val="24"/>
          <w:szCs w:val="24"/>
          <w:lang w:val="be-BY" w:eastAsia="zh-CN" w:bidi="hi-IN"/>
        </w:rPr>
        <w:t>Усиление коммуникативно-деятельностной направленности курса родного (татарского) языка, нацеленность его на метапредметные результаты обучения являются важнейшими условиями формирования функциональной грамотности как способности человека максимально быстро адаптироваться во внешней среде и активно в ней функционировать.</w:t>
      </w:r>
    </w:p>
    <w:p w:rsidR="00B16A98" w:rsidRPr="00CC08F7" w:rsidRDefault="00B16A98" w:rsidP="00B16A98">
      <w:pPr>
        <w:widowControl w:val="0"/>
        <w:suppressAutoHyphens/>
        <w:autoSpaceDN w:val="0"/>
        <w:spacing w:after="0" w:line="240" w:lineRule="auto"/>
        <w:textAlignment w:val="baseline"/>
        <w:rPr>
          <w:rFonts w:ascii="Times New Roman" w:eastAsia="Arial Unicode MS" w:hAnsi="Times New Roman"/>
          <w:color w:val="FF0000"/>
          <w:kern w:val="3"/>
          <w:sz w:val="24"/>
          <w:szCs w:val="24"/>
          <w:lang w:val="be-BY" w:eastAsia="zh-CN" w:bidi="hi-IN"/>
        </w:rPr>
      </w:pPr>
      <w:r w:rsidRPr="00CC08F7">
        <w:rPr>
          <w:rFonts w:ascii="Times New Roman" w:eastAsia="Arial Unicode MS" w:hAnsi="Times New Roman"/>
          <w:color w:val="FF0000"/>
          <w:kern w:val="3"/>
          <w:sz w:val="24"/>
          <w:szCs w:val="24"/>
          <w:lang w:val="be-BY" w:eastAsia="zh-CN" w:bidi="hi-IN"/>
        </w:rPr>
        <w:t xml:space="preserve"> Основными индикаторами функциональной грамотности, имеющей метапредметный статус, являются: </w:t>
      </w:r>
    </w:p>
    <w:p w:rsidR="00B16A98" w:rsidRPr="00CC08F7" w:rsidRDefault="00B16A98" w:rsidP="00B16A98">
      <w:pPr>
        <w:widowControl w:val="0"/>
        <w:suppressAutoHyphens/>
        <w:autoSpaceDN w:val="0"/>
        <w:spacing w:after="0" w:line="240" w:lineRule="auto"/>
        <w:textAlignment w:val="baseline"/>
        <w:rPr>
          <w:rFonts w:ascii="Times New Roman" w:eastAsia="Arial Unicode MS" w:hAnsi="Times New Roman"/>
          <w:color w:val="FF0000"/>
          <w:kern w:val="3"/>
          <w:sz w:val="24"/>
          <w:szCs w:val="24"/>
          <w:lang w:val="be-BY" w:eastAsia="zh-CN" w:bidi="hi-IN"/>
        </w:rPr>
      </w:pPr>
      <w:r w:rsidRPr="00CC08F7">
        <w:rPr>
          <w:rFonts w:ascii="Times New Roman" w:eastAsia="Arial Unicode MS" w:hAnsi="Times New Roman"/>
          <w:color w:val="FF0000"/>
          <w:kern w:val="3"/>
          <w:sz w:val="24"/>
          <w:szCs w:val="24"/>
          <w:lang w:val="be-BY" w:eastAsia="zh-CN" w:bidi="hi-IN"/>
        </w:rPr>
        <w:t xml:space="preserve">коммуникативные универсальные учебные действия : владеть всеми видами речевой деятельности, строить продуктивное речевое взаимодействие со сверстниками и взрослыми; адекватно воспринимать устную и письменную речь; точно, правильно, логично и выразительно излагать свою точку зрения по поставленной проблеме; соблюдать в процессе коммуникации основные нормы устной и письменной речи и правила татарского речевого этикета.; </w:t>
      </w:r>
    </w:p>
    <w:p w:rsidR="00B16A98" w:rsidRPr="00CC08F7" w:rsidRDefault="00B16A98" w:rsidP="00B16A98">
      <w:pPr>
        <w:widowControl w:val="0"/>
        <w:suppressAutoHyphens/>
        <w:autoSpaceDN w:val="0"/>
        <w:spacing w:after="0" w:line="240" w:lineRule="auto"/>
        <w:textAlignment w:val="baseline"/>
        <w:rPr>
          <w:rFonts w:ascii="Times New Roman" w:eastAsia="Arial Unicode MS" w:hAnsi="Times New Roman"/>
          <w:color w:val="FF0000"/>
          <w:kern w:val="3"/>
          <w:sz w:val="24"/>
          <w:szCs w:val="24"/>
          <w:lang w:val="be-BY" w:eastAsia="zh-CN" w:bidi="hi-IN"/>
        </w:rPr>
      </w:pPr>
      <w:r w:rsidRPr="00CC08F7">
        <w:rPr>
          <w:rFonts w:ascii="Times New Roman" w:eastAsia="Arial Unicode MS" w:hAnsi="Times New Roman"/>
          <w:color w:val="FF0000"/>
          <w:kern w:val="3"/>
          <w:sz w:val="24"/>
          <w:szCs w:val="24"/>
          <w:lang w:val="be-BY" w:eastAsia="zh-CN" w:bidi="hi-IN"/>
        </w:rPr>
        <w:t xml:space="preserve">познавательные универсальные учебные действия: формулировать проблему, выдвигать аргументы, строить логическую цепь рассуждения, находить доказательства, подтверждающие или опровергающие тезис; осуществ-лять библиографический поиск, извлекать необходимую информацию из различных источников; определять основную и второстепенную информацию, осмысливать цель чтения, выбирая вид чтения в зависимости от коммуникативной цели; применять методы информационного поиска, в том числе с помощью компьютерных средств; перерабатывать, систематизировать информацию и предъявлять ее разными способами ; </w:t>
      </w:r>
    </w:p>
    <w:p w:rsidR="00B16A98" w:rsidRPr="00CC08F7" w:rsidRDefault="00B16A98" w:rsidP="00B16A98">
      <w:pPr>
        <w:widowControl w:val="0"/>
        <w:suppressAutoHyphens/>
        <w:autoSpaceDN w:val="0"/>
        <w:spacing w:after="0" w:line="240" w:lineRule="auto"/>
        <w:textAlignment w:val="baseline"/>
        <w:rPr>
          <w:rFonts w:ascii="Times New Roman" w:eastAsia="Arial Unicode MS" w:hAnsi="Times New Roman"/>
          <w:color w:val="FF0000"/>
          <w:kern w:val="3"/>
          <w:sz w:val="24"/>
          <w:szCs w:val="24"/>
          <w:lang w:val="be-BY" w:eastAsia="zh-CN" w:bidi="hi-IN"/>
        </w:rPr>
      </w:pPr>
      <w:r w:rsidRPr="00CC08F7">
        <w:rPr>
          <w:rFonts w:ascii="Times New Roman" w:eastAsia="Arial Unicode MS" w:hAnsi="Times New Roman"/>
          <w:color w:val="FF0000"/>
          <w:kern w:val="3"/>
          <w:sz w:val="24"/>
          <w:szCs w:val="24"/>
          <w:lang w:val="be-BY" w:eastAsia="zh-CN" w:bidi="hi-IN"/>
        </w:rPr>
        <w:t xml:space="preserve">регулятивные универсальные учебные действия: ставить и адекватно формулировать цель деятельности, планировать последовательность действий и при необходимости изменять ее; осуществлять самоконтроль, самооценку, самокоррекцию . </w:t>
      </w:r>
    </w:p>
    <w:p w:rsidR="00B16A98" w:rsidRPr="00CC08F7" w:rsidRDefault="00B16A98" w:rsidP="00B16A98">
      <w:pPr>
        <w:widowControl w:val="0"/>
        <w:suppressAutoHyphens/>
        <w:autoSpaceDN w:val="0"/>
        <w:spacing w:after="0" w:line="240" w:lineRule="auto"/>
        <w:textAlignment w:val="baseline"/>
        <w:rPr>
          <w:rFonts w:ascii="Times New Roman" w:eastAsia="Arial Unicode MS" w:hAnsi="Times New Roman"/>
          <w:color w:val="FF0000"/>
          <w:kern w:val="3"/>
          <w:sz w:val="24"/>
          <w:szCs w:val="24"/>
          <w:lang w:val="be-BY" w:eastAsia="zh-CN" w:bidi="hi-IN"/>
        </w:rPr>
      </w:pPr>
      <w:r w:rsidRPr="00CC08F7">
        <w:rPr>
          <w:rFonts w:ascii="Times New Roman" w:eastAsia="Arial Unicode MS" w:hAnsi="Times New Roman"/>
          <w:color w:val="FF0000"/>
          <w:kern w:val="3"/>
          <w:sz w:val="24"/>
          <w:szCs w:val="24"/>
          <w:lang w:val="be-BY" w:eastAsia="zh-CN" w:bidi="hi-IN"/>
        </w:rPr>
        <w:t xml:space="preserve">Процесс обучения должен быть ориентирован не только на формирование навыков анализа языка, способности классифицировать языковые явления и факты, но и на воспитание речевой культуры, формирование таких жизненно важных умений, как использование различных видов чтения, информационная переработка текстов, различные формы поиска информации и разные способы передачи ее. Таким образом, обучение татарскому (родному) языку в основной школе должно обеспечить общекультурный уровень человека. </w:t>
      </w:r>
    </w:p>
    <w:p w:rsidR="00B16A98" w:rsidRPr="00CC08F7" w:rsidRDefault="00B16A98" w:rsidP="00B16A98">
      <w:pPr>
        <w:widowControl w:val="0"/>
        <w:suppressAutoHyphens/>
        <w:autoSpaceDN w:val="0"/>
        <w:spacing w:after="0" w:line="240" w:lineRule="auto"/>
        <w:textAlignment w:val="baseline"/>
        <w:rPr>
          <w:rFonts w:ascii="Times New Roman" w:eastAsia="Arial Unicode MS" w:hAnsi="Times New Roman"/>
          <w:color w:val="FF0000"/>
          <w:kern w:val="3"/>
          <w:sz w:val="24"/>
          <w:szCs w:val="24"/>
          <w:lang w:val="be-BY" w:eastAsia="zh-CN" w:bidi="hi-IN"/>
        </w:rPr>
      </w:pPr>
      <w:r w:rsidRPr="00CC08F7">
        <w:rPr>
          <w:rFonts w:ascii="Times New Roman" w:eastAsia="Arial Unicode MS" w:hAnsi="Times New Roman"/>
          <w:color w:val="FF0000"/>
          <w:kern w:val="3"/>
          <w:sz w:val="24"/>
          <w:szCs w:val="24"/>
          <w:lang w:val="be-BY" w:eastAsia="zh-CN" w:bidi="hi-IN"/>
        </w:rPr>
        <w:t xml:space="preserve">    1.5 Основные содержательные линии</w:t>
      </w:r>
    </w:p>
    <w:p w:rsidR="00B16A98" w:rsidRPr="00CC08F7" w:rsidRDefault="00B16A98" w:rsidP="00B16A98">
      <w:pPr>
        <w:widowControl w:val="0"/>
        <w:suppressAutoHyphens/>
        <w:autoSpaceDN w:val="0"/>
        <w:spacing w:after="0" w:line="240" w:lineRule="auto"/>
        <w:textAlignment w:val="baseline"/>
        <w:rPr>
          <w:rFonts w:ascii="Times New Roman" w:eastAsia="Arial Unicode MS" w:hAnsi="Times New Roman"/>
          <w:color w:val="FF0000"/>
          <w:kern w:val="3"/>
          <w:sz w:val="24"/>
          <w:szCs w:val="24"/>
          <w:lang w:val="be-BY" w:eastAsia="zh-CN" w:bidi="hi-IN"/>
        </w:rPr>
      </w:pPr>
      <w:r w:rsidRPr="00CC08F7">
        <w:rPr>
          <w:rFonts w:ascii="Times New Roman" w:eastAsia="Arial Unicode MS" w:hAnsi="Times New Roman"/>
          <w:color w:val="FF0000"/>
          <w:kern w:val="3"/>
          <w:sz w:val="24"/>
          <w:szCs w:val="24"/>
          <w:lang w:val="be-BY" w:eastAsia="zh-CN" w:bidi="hi-IN"/>
        </w:rPr>
        <w:t>Направленность курса татарского (родного) языка на формирование коммуникативной, языковой и лингвистической (языковедческой) и культуроведческой компетенций нашла отражение в структуре программы. В ней выделяются три сквозные содержательные линии, обеспечивающие формирование указанных компетенций:</w:t>
      </w:r>
    </w:p>
    <w:p w:rsidR="00B16A98" w:rsidRPr="00CC08F7" w:rsidRDefault="00B16A98" w:rsidP="00B16A98">
      <w:pPr>
        <w:widowControl w:val="0"/>
        <w:suppressAutoHyphens/>
        <w:autoSpaceDN w:val="0"/>
        <w:spacing w:after="0" w:line="240" w:lineRule="auto"/>
        <w:textAlignment w:val="baseline"/>
        <w:rPr>
          <w:rFonts w:ascii="Times New Roman" w:eastAsia="Arial Unicode MS" w:hAnsi="Times New Roman"/>
          <w:color w:val="FF0000"/>
          <w:kern w:val="3"/>
          <w:sz w:val="24"/>
          <w:szCs w:val="24"/>
          <w:lang w:val="be-BY" w:eastAsia="zh-CN" w:bidi="hi-IN"/>
        </w:rPr>
      </w:pPr>
      <w:r w:rsidRPr="00CC08F7">
        <w:rPr>
          <w:rFonts w:ascii="Times New Roman" w:eastAsia="Arial Unicode MS" w:hAnsi="Times New Roman"/>
          <w:color w:val="FF0000"/>
          <w:kern w:val="3"/>
          <w:sz w:val="24"/>
          <w:szCs w:val="24"/>
          <w:lang w:val="be-BY" w:eastAsia="zh-CN" w:bidi="hi-IN"/>
        </w:rPr>
        <w:t xml:space="preserve"> • содержание, обеспечивающее формирование коммуникативной компетенции;</w:t>
      </w:r>
    </w:p>
    <w:p w:rsidR="00B16A98" w:rsidRPr="00CC08F7" w:rsidRDefault="00B16A98" w:rsidP="00B16A98">
      <w:pPr>
        <w:widowControl w:val="0"/>
        <w:suppressAutoHyphens/>
        <w:autoSpaceDN w:val="0"/>
        <w:spacing w:after="0" w:line="240" w:lineRule="auto"/>
        <w:textAlignment w:val="baseline"/>
        <w:rPr>
          <w:rFonts w:ascii="Times New Roman" w:eastAsia="Arial Unicode MS" w:hAnsi="Times New Roman"/>
          <w:color w:val="FF0000"/>
          <w:kern w:val="3"/>
          <w:sz w:val="24"/>
          <w:szCs w:val="24"/>
          <w:lang w:val="be-BY" w:eastAsia="zh-CN" w:bidi="hi-IN"/>
        </w:rPr>
      </w:pPr>
      <w:r w:rsidRPr="00CC08F7">
        <w:rPr>
          <w:rFonts w:ascii="Times New Roman" w:eastAsia="Arial Unicode MS" w:hAnsi="Times New Roman"/>
          <w:color w:val="FF0000"/>
          <w:kern w:val="3"/>
          <w:sz w:val="24"/>
          <w:szCs w:val="24"/>
          <w:lang w:val="be-BY" w:eastAsia="zh-CN" w:bidi="hi-IN"/>
        </w:rPr>
        <w:t xml:space="preserve"> • содержание, обеспечивающее формирование языковой и лингвистической (языковедческой) компетенций;</w:t>
      </w:r>
    </w:p>
    <w:p w:rsidR="00B16A98" w:rsidRPr="00CC08F7" w:rsidRDefault="00B16A98" w:rsidP="00B16A98">
      <w:pPr>
        <w:widowControl w:val="0"/>
        <w:suppressAutoHyphens/>
        <w:autoSpaceDN w:val="0"/>
        <w:spacing w:after="0" w:line="240" w:lineRule="auto"/>
        <w:textAlignment w:val="baseline"/>
        <w:rPr>
          <w:rFonts w:ascii="Times New Roman" w:eastAsia="Arial Unicode MS" w:hAnsi="Times New Roman"/>
          <w:color w:val="FF0000"/>
          <w:kern w:val="3"/>
          <w:sz w:val="24"/>
          <w:szCs w:val="24"/>
          <w:lang w:val="be-BY" w:eastAsia="zh-CN" w:bidi="hi-IN"/>
        </w:rPr>
      </w:pPr>
      <w:r w:rsidRPr="00CC08F7">
        <w:rPr>
          <w:rFonts w:ascii="Times New Roman" w:eastAsia="Arial Unicode MS" w:hAnsi="Times New Roman"/>
          <w:color w:val="FF0000"/>
          <w:kern w:val="3"/>
          <w:sz w:val="24"/>
          <w:szCs w:val="24"/>
          <w:lang w:val="be-BY" w:eastAsia="zh-CN" w:bidi="hi-IN"/>
        </w:rPr>
        <w:t xml:space="preserve"> • содержание, обеспечивающее формирование культуроведческой компетенции.</w:t>
      </w:r>
    </w:p>
    <w:p w:rsidR="00B16A98" w:rsidRPr="00CC08F7" w:rsidRDefault="00B16A98" w:rsidP="00B16A98">
      <w:pPr>
        <w:widowControl w:val="0"/>
        <w:suppressAutoHyphens/>
        <w:autoSpaceDN w:val="0"/>
        <w:spacing w:after="0" w:line="240" w:lineRule="auto"/>
        <w:textAlignment w:val="baseline"/>
        <w:rPr>
          <w:rFonts w:ascii="Times New Roman" w:eastAsia="Arial Unicode MS" w:hAnsi="Times New Roman"/>
          <w:color w:val="FF0000"/>
          <w:kern w:val="3"/>
          <w:sz w:val="24"/>
          <w:szCs w:val="24"/>
          <w:lang w:val="be-BY" w:eastAsia="zh-CN" w:bidi="hi-IN"/>
        </w:rPr>
      </w:pPr>
      <w:r w:rsidRPr="00CC08F7">
        <w:rPr>
          <w:rFonts w:ascii="Times New Roman" w:eastAsia="Arial Unicode MS" w:hAnsi="Times New Roman"/>
          <w:color w:val="FF0000"/>
          <w:kern w:val="3"/>
          <w:sz w:val="24"/>
          <w:szCs w:val="24"/>
          <w:lang w:val="be-BY" w:eastAsia="zh-CN" w:bidi="hi-IN"/>
        </w:rPr>
        <w:t>II.</w:t>
      </w:r>
      <w:r w:rsidRPr="00CC08F7">
        <w:rPr>
          <w:rFonts w:ascii="Times New Roman" w:eastAsia="Arial Unicode MS" w:hAnsi="Times New Roman"/>
          <w:color w:val="FF0000"/>
          <w:kern w:val="3"/>
          <w:sz w:val="24"/>
          <w:szCs w:val="24"/>
          <w:lang w:val="be-BY" w:eastAsia="zh-CN" w:bidi="hi-IN"/>
        </w:rPr>
        <w:tab/>
        <w:t>Результаты изучения предмета  «Родной (татарский) язык»</w:t>
      </w:r>
    </w:p>
    <w:p w:rsidR="00B16A98" w:rsidRPr="00CC08F7" w:rsidRDefault="00B16A98" w:rsidP="00B16A98">
      <w:pPr>
        <w:widowControl w:val="0"/>
        <w:suppressAutoHyphens/>
        <w:autoSpaceDN w:val="0"/>
        <w:spacing w:after="0" w:line="240" w:lineRule="auto"/>
        <w:textAlignment w:val="baseline"/>
        <w:rPr>
          <w:rFonts w:ascii="Times New Roman" w:eastAsia="Arial Unicode MS" w:hAnsi="Times New Roman"/>
          <w:color w:val="FF0000"/>
          <w:kern w:val="3"/>
          <w:sz w:val="24"/>
          <w:szCs w:val="24"/>
          <w:lang w:val="be-BY" w:eastAsia="zh-CN" w:bidi="hi-IN"/>
        </w:rPr>
      </w:pPr>
      <w:r w:rsidRPr="00CC08F7">
        <w:rPr>
          <w:rFonts w:ascii="Times New Roman" w:eastAsia="Arial Unicode MS" w:hAnsi="Times New Roman"/>
          <w:color w:val="FF0000"/>
          <w:kern w:val="3"/>
          <w:sz w:val="24"/>
          <w:szCs w:val="24"/>
          <w:lang w:val="be-BY" w:eastAsia="zh-CN" w:bidi="hi-IN"/>
        </w:rPr>
        <w:t>Личностными результатами освоения выпускниками основной школы программы по родному (татарскому) языку являются:</w:t>
      </w:r>
    </w:p>
    <w:p w:rsidR="00B16A98" w:rsidRPr="00CC08F7" w:rsidRDefault="00B16A98" w:rsidP="00B16A98">
      <w:pPr>
        <w:widowControl w:val="0"/>
        <w:suppressAutoHyphens/>
        <w:autoSpaceDN w:val="0"/>
        <w:spacing w:after="0" w:line="240" w:lineRule="auto"/>
        <w:textAlignment w:val="baseline"/>
        <w:rPr>
          <w:rFonts w:ascii="Times New Roman" w:eastAsia="Arial Unicode MS" w:hAnsi="Times New Roman"/>
          <w:color w:val="FF0000"/>
          <w:kern w:val="3"/>
          <w:sz w:val="24"/>
          <w:szCs w:val="24"/>
          <w:lang w:val="be-BY" w:eastAsia="zh-CN" w:bidi="hi-IN"/>
        </w:rPr>
      </w:pPr>
      <w:r w:rsidRPr="00CC08F7">
        <w:rPr>
          <w:rFonts w:ascii="Times New Roman" w:eastAsia="Arial Unicode MS" w:hAnsi="Times New Roman"/>
          <w:color w:val="FF0000"/>
          <w:kern w:val="3"/>
          <w:sz w:val="24"/>
          <w:szCs w:val="24"/>
          <w:lang w:val="be-BY" w:eastAsia="zh-CN" w:bidi="hi-IN"/>
        </w:rPr>
        <w:t xml:space="preserve"> 1) понимание татарского языка как одной из основных национально-культурных ценностей народов России,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rsidR="00B16A98" w:rsidRPr="00CC08F7" w:rsidRDefault="00B16A98" w:rsidP="00B16A98">
      <w:pPr>
        <w:widowControl w:val="0"/>
        <w:suppressAutoHyphens/>
        <w:autoSpaceDN w:val="0"/>
        <w:spacing w:after="0" w:line="240" w:lineRule="auto"/>
        <w:textAlignment w:val="baseline"/>
        <w:rPr>
          <w:rFonts w:ascii="Times New Roman" w:eastAsia="Arial Unicode MS" w:hAnsi="Times New Roman"/>
          <w:color w:val="FF0000"/>
          <w:kern w:val="3"/>
          <w:sz w:val="24"/>
          <w:szCs w:val="24"/>
          <w:lang w:val="be-BY" w:eastAsia="zh-CN" w:bidi="hi-IN"/>
        </w:rPr>
      </w:pPr>
      <w:r w:rsidRPr="00CC08F7">
        <w:rPr>
          <w:rFonts w:ascii="Times New Roman" w:eastAsia="Arial Unicode MS" w:hAnsi="Times New Roman"/>
          <w:color w:val="FF0000"/>
          <w:kern w:val="3"/>
          <w:sz w:val="24"/>
          <w:szCs w:val="24"/>
          <w:lang w:val="be-BY" w:eastAsia="zh-CN" w:bidi="hi-IN"/>
        </w:rPr>
        <w:t xml:space="preserve"> 2) осознание эстетической ценности татарского языка; уважительное отношение к родному языку, гордость за него; потребность сохранить чистоту татарского языка как явления национальной культуры; стремление к речевому самосовершенствованию;</w:t>
      </w:r>
    </w:p>
    <w:p w:rsidR="00B16A98" w:rsidRPr="00CC08F7" w:rsidRDefault="00B16A98" w:rsidP="00B16A98">
      <w:pPr>
        <w:widowControl w:val="0"/>
        <w:suppressAutoHyphens/>
        <w:autoSpaceDN w:val="0"/>
        <w:spacing w:after="0" w:line="240" w:lineRule="auto"/>
        <w:textAlignment w:val="baseline"/>
        <w:rPr>
          <w:rFonts w:ascii="Times New Roman" w:eastAsia="Arial Unicode MS" w:hAnsi="Times New Roman"/>
          <w:color w:val="FF0000"/>
          <w:kern w:val="3"/>
          <w:sz w:val="24"/>
          <w:szCs w:val="24"/>
          <w:lang w:val="be-BY" w:eastAsia="zh-CN" w:bidi="hi-IN"/>
        </w:rPr>
      </w:pPr>
      <w:r w:rsidRPr="00CC08F7">
        <w:rPr>
          <w:rFonts w:ascii="Times New Roman" w:eastAsia="Arial Unicode MS" w:hAnsi="Times New Roman"/>
          <w:color w:val="FF0000"/>
          <w:kern w:val="3"/>
          <w:sz w:val="24"/>
          <w:szCs w:val="24"/>
          <w:lang w:val="be-BY" w:eastAsia="zh-CN" w:bidi="hi-IN"/>
        </w:rPr>
        <w:t xml:space="preserve"> 3) достаточный объем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речью.</w:t>
      </w:r>
    </w:p>
    <w:p w:rsidR="00B16A98" w:rsidRPr="00CC08F7" w:rsidRDefault="00B16A98" w:rsidP="00B16A98">
      <w:pPr>
        <w:widowControl w:val="0"/>
        <w:suppressAutoHyphens/>
        <w:autoSpaceDN w:val="0"/>
        <w:spacing w:after="0" w:line="240" w:lineRule="auto"/>
        <w:textAlignment w:val="baseline"/>
        <w:rPr>
          <w:rFonts w:ascii="Times New Roman" w:eastAsia="Arial Unicode MS" w:hAnsi="Times New Roman"/>
          <w:color w:val="FF0000"/>
          <w:kern w:val="3"/>
          <w:sz w:val="24"/>
          <w:szCs w:val="24"/>
          <w:lang w:val="be-BY" w:eastAsia="zh-CN" w:bidi="hi-IN"/>
        </w:rPr>
      </w:pPr>
      <w:r w:rsidRPr="00CC08F7">
        <w:rPr>
          <w:rFonts w:ascii="Times New Roman" w:eastAsia="Arial Unicode MS" w:hAnsi="Times New Roman"/>
          <w:color w:val="FF0000"/>
          <w:kern w:val="3"/>
          <w:sz w:val="24"/>
          <w:szCs w:val="24"/>
          <w:lang w:val="be-BY" w:eastAsia="zh-CN" w:bidi="hi-IN"/>
        </w:rPr>
        <w:t xml:space="preserve"> Метапредметными результатами освоения выпускниками основной школы программы по родному (татарскому) языку являются:</w:t>
      </w:r>
    </w:p>
    <w:p w:rsidR="00B16A98" w:rsidRPr="00CC08F7" w:rsidRDefault="00B16A98" w:rsidP="00B16A98">
      <w:pPr>
        <w:widowControl w:val="0"/>
        <w:suppressAutoHyphens/>
        <w:autoSpaceDN w:val="0"/>
        <w:spacing w:after="0" w:line="240" w:lineRule="auto"/>
        <w:textAlignment w:val="baseline"/>
        <w:rPr>
          <w:rFonts w:ascii="Times New Roman" w:eastAsia="Arial Unicode MS" w:hAnsi="Times New Roman"/>
          <w:color w:val="FF0000"/>
          <w:kern w:val="3"/>
          <w:sz w:val="24"/>
          <w:szCs w:val="24"/>
          <w:lang w:val="be-BY" w:eastAsia="zh-CN" w:bidi="hi-IN"/>
        </w:rPr>
      </w:pPr>
      <w:r w:rsidRPr="00CC08F7">
        <w:rPr>
          <w:rFonts w:ascii="Times New Roman" w:eastAsia="Arial Unicode MS" w:hAnsi="Times New Roman"/>
          <w:color w:val="FF0000"/>
          <w:kern w:val="3"/>
          <w:sz w:val="24"/>
          <w:szCs w:val="24"/>
          <w:lang w:val="be-BY" w:eastAsia="zh-CN" w:bidi="hi-IN"/>
        </w:rPr>
        <w:t xml:space="preserve"> 1) владение всеми видами речевой деятельности:</w:t>
      </w:r>
    </w:p>
    <w:p w:rsidR="00B16A98" w:rsidRPr="00CC08F7" w:rsidRDefault="00B16A98" w:rsidP="00B16A98">
      <w:pPr>
        <w:widowControl w:val="0"/>
        <w:suppressAutoHyphens/>
        <w:autoSpaceDN w:val="0"/>
        <w:spacing w:after="0" w:line="240" w:lineRule="auto"/>
        <w:textAlignment w:val="baseline"/>
        <w:rPr>
          <w:rFonts w:ascii="Times New Roman" w:eastAsia="Arial Unicode MS" w:hAnsi="Times New Roman"/>
          <w:color w:val="FF0000"/>
          <w:kern w:val="3"/>
          <w:sz w:val="24"/>
          <w:szCs w:val="24"/>
          <w:lang w:val="be-BY" w:eastAsia="zh-CN" w:bidi="hi-IN"/>
        </w:rPr>
      </w:pPr>
      <w:r w:rsidRPr="00CC08F7">
        <w:rPr>
          <w:rFonts w:ascii="Times New Roman" w:eastAsia="Arial Unicode MS" w:hAnsi="Times New Roman"/>
          <w:color w:val="FF0000"/>
          <w:kern w:val="3"/>
          <w:sz w:val="24"/>
          <w:szCs w:val="24"/>
          <w:lang w:val="be-BY" w:eastAsia="zh-CN" w:bidi="hi-IN"/>
        </w:rPr>
        <w:t xml:space="preserve"> Аудирование и чтение:</w:t>
      </w:r>
    </w:p>
    <w:p w:rsidR="00B16A98" w:rsidRPr="00CC08F7" w:rsidRDefault="00B16A98" w:rsidP="00B16A98">
      <w:pPr>
        <w:widowControl w:val="0"/>
        <w:suppressAutoHyphens/>
        <w:autoSpaceDN w:val="0"/>
        <w:spacing w:after="0" w:line="240" w:lineRule="auto"/>
        <w:textAlignment w:val="baseline"/>
        <w:rPr>
          <w:rFonts w:ascii="Times New Roman" w:eastAsia="Arial Unicode MS" w:hAnsi="Times New Roman"/>
          <w:color w:val="FF0000"/>
          <w:kern w:val="3"/>
          <w:sz w:val="24"/>
          <w:szCs w:val="24"/>
          <w:lang w:val="be-BY" w:eastAsia="zh-CN" w:bidi="hi-IN"/>
        </w:rPr>
      </w:pPr>
      <w:r w:rsidRPr="00CC08F7">
        <w:rPr>
          <w:rFonts w:ascii="Times New Roman" w:eastAsia="Arial Unicode MS" w:hAnsi="Times New Roman"/>
          <w:color w:val="FF0000"/>
          <w:kern w:val="3"/>
          <w:sz w:val="24"/>
          <w:szCs w:val="24"/>
          <w:lang w:val="be-BY" w:eastAsia="zh-CN" w:bidi="hi-IN"/>
        </w:rPr>
        <w:t xml:space="preserve"> • адекватное понимание информации устного и письменного сообщения (коммуникативной установки, темы текста, основной мысли; основной и дополнительной информации);</w:t>
      </w:r>
    </w:p>
    <w:p w:rsidR="00B16A98" w:rsidRPr="00CC08F7" w:rsidRDefault="00B16A98" w:rsidP="00B16A98">
      <w:pPr>
        <w:widowControl w:val="0"/>
        <w:suppressAutoHyphens/>
        <w:autoSpaceDN w:val="0"/>
        <w:spacing w:after="0" w:line="240" w:lineRule="auto"/>
        <w:textAlignment w:val="baseline"/>
        <w:rPr>
          <w:rFonts w:ascii="Times New Roman" w:eastAsia="Arial Unicode MS" w:hAnsi="Times New Roman"/>
          <w:color w:val="FF0000"/>
          <w:kern w:val="3"/>
          <w:sz w:val="24"/>
          <w:szCs w:val="24"/>
          <w:lang w:val="be-BY" w:eastAsia="zh-CN" w:bidi="hi-IN"/>
        </w:rPr>
      </w:pPr>
      <w:r w:rsidRPr="00CC08F7">
        <w:rPr>
          <w:rFonts w:ascii="Times New Roman" w:eastAsia="Arial Unicode MS" w:hAnsi="Times New Roman"/>
          <w:color w:val="FF0000"/>
          <w:kern w:val="3"/>
          <w:sz w:val="24"/>
          <w:szCs w:val="24"/>
          <w:lang w:val="be-BY" w:eastAsia="zh-CN" w:bidi="hi-IN"/>
        </w:rPr>
        <w:t xml:space="preserve"> • владение разными видами чтения (поисковым, просмотровым, ознакомительным, изучающим) текстов разных стилей и жанров;</w:t>
      </w:r>
    </w:p>
    <w:p w:rsidR="00B16A98" w:rsidRPr="00CC08F7" w:rsidRDefault="00B16A98" w:rsidP="00B16A98">
      <w:pPr>
        <w:widowControl w:val="0"/>
        <w:suppressAutoHyphens/>
        <w:autoSpaceDN w:val="0"/>
        <w:spacing w:after="0" w:line="240" w:lineRule="auto"/>
        <w:textAlignment w:val="baseline"/>
        <w:rPr>
          <w:rFonts w:ascii="Times New Roman" w:eastAsia="Arial Unicode MS" w:hAnsi="Times New Roman"/>
          <w:color w:val="FF0000"/>
          <w:kern w:val="3"/>
          <w:sz w:val="24"/>
          <w:szCs w:val="24"/>
          <w:lang w:val="be-BY" w:eastAsia="zh-CN" w:bidi="hi-IN"/>
        </w:rPr>
      </w:pPr>
      <w:r w:rsidRPr="00CC08F7">
        <w:rPr>
          <w:rFonts w:ascii="Times New Roman" w:eastAsia="Arial Unicode MS" w:hAnsi="Times New Roman"/>
          <w:color w:val="FF0000"/>
          <w:kern w:val="3"/>
          <w:sz w:val="24"/>
          <w:szCs w:val="24"/>
          <w:lang w:val="be-BY" w:eastAsia="zh-CN" w:bidi="hi-IN"/>
        </w:rPr>
        <w:t xml:space="preserve"> • адекватное восприятие на слух текстов разных стилей и жанров; владение разными видами аудирования (выборочным, ознакомительным, детальным);</w:t>
      </w:r>
    </w:p>
    <w:p w:rsidR="00B16A98" w:rsidRPr="00CC08F7" w:rsidRDefault="00B16A98" w:rsidP="00B16A98">
      <w:pPr>
        <w:widowControl w:val="0"/>
        <w:suppressAutoHyphens/>
        <w:autoSpaceDN w:val="0"/>
        <w:spacing w:after="0" w:line="240" w:lineRule="auto"/>
        <w:textAlignment w:val="baseline"/>
        <w:rPr>
          <w:rFonts w:ascii="Times New Roman" w:eastAsia="Arial Unicode MS" w:hAnsi="Times New Roman"/>
          <w:color w:val="FF0000"/>
          <w:kern w:val="3"/>
          <w:sz w:val="24"/>
          <w:szCs w:val="24"/>
          <w:lang w:val="be-BY" w:eastAsia="zh-CN" w:bidi="hi-IN"/>
        </w:rPr>
      </w:pPr>
      <w:r w:rsidRPr="00CC08F7">
        <w:rPr>
          <w:rFonts w:ascii="Times New Roman" w:eastAsia="Arial Unicode MS" w:hAnsi="Times New Roman"/>
          <w:color w:val="FF0000"/>
          <w:kern w:val="3"/>
          <w:sz w:val="24"/>
          <w:szCs w:val="24"/>
          <w:lang w:val="be-BY" w:eastAsia="zh-CN" w:bidi="hi-IN"/>
        </w:rPr>
        <w:t xml:space="preserve"> • способность извлекать информацию из различных источников, включая средства массовой информации, компакт-диски учебного назначения, ресурсы Интернета;  свободно пользоваться словарями различных типов, справочной литературой, в том числе и на электронных носителях;</w:t>
      </w:r>
    </w:p>
    <w:p w:rsidR="00B16A98" w:rsidRPr="00CC08F7" w:rsidRDefault="00B16A98" w:rsidP="00B16A98">
      <w:pPr>
        <w:widowControl w:val="0"/>
        <w:suppressAutoHyphens/>
        <w:autoSpaceDN w:val="0"/>
        <w:spacing w:after="0" w:line="240" w:lineRule="auto"/>
        <w:textAlignment w:val="baseline"/>
        <w:rPr>
          <w:rFonts w:ascii="Times New Roman" w:eastAsia="Arial Unicode MS" w:hAnsi="Times New Roman"/>
          <w:color w:val="FF0000"/>
          <w:kern w:val="3"/>
          <w:sz w:val="24"/>
          <w:szCs w:val="24"/>
          <w:lang w:val="be-BY" w:eastAsia="zh-CN" w:bidi="hi-IN"/>
        </w:rPr>
      </w:pPr>
      <w:r w:rsidRPr="00CC08F7">
        <w:rPr>
          <w:rFonts w:ascii="Times New Roman" w:eastAsia="Arial Unicode MS" w:hAnsi="Times New Roman"/>
          <w:color w:val="FF0000"/>
          <w:kern w:val="3"/>
          <w:sz w:val="24"/>
          <w:szCs w:val="24"/>
          <w:lang w:val="be-BY" w:eastAsia="zh-CN" w:bidi="hi-IN"/>
        </w:rPr>
        <w:t xml:space="preserve"> • овладение приемами отбора и систематизации материала на определенную тему; умение вести самостоятельный поиск информации; способность к преобразованию, сохранению и передаче информации, полученной в результате чтения или аудирования;</w:t>
      </w:r>
    </w:p>
    <w:p w:rsidR="00B16A98" w:rsidRPr="00CC08F7" w:rsidRDefault="00B16A98" w:rsidP="00B16A98">
      <w:pPr>
        <w:widowControl w:val="0"/>
        <w:suppressAutoHyphens/>
        <w:autoSpaceDN w:val="0"/>
        <w:spacing w:after="0" w:line="240" w:lineRule="auto"/>
        <w:textAlignment w:val="baseline"/>
        <w:rPr>
          <w:rFonts w:ascii="Times New Roman" w:eastAsia="Arial Unicode MS" w:hAnsi="Times New Roman"/>
          <w:color w:val="FF0000"/>
          <w:kern w:val="3"/>
          <w:sz w:val="24"/>
          <w:szCs w:val="24"/>
          <w:lang w:val="be-BY" w:eastAsia="zh-CN" w:bidi="hi-IN"/>
        </w:rPr>
      </w:pPr>
      <w:r w:rsidRPr="00CC08F7">
        <w:rPr>
          <w:rFonts w:ascii="Times New Roman" w:eastAsia="Arial Unicode MS" w:hAnsi="Times New Roman"/>
          <w:color w:val="FF0000"/>
          <w:kern w:val="3"/>
          <w:sz w:val="24"/>
          <w:szCs w:val="24"/>
          <w:lang w:val="be-BY" w:eastAsia="zh-CN" w:bidi="hi-IN"/>
        </w:rPr>
        <w:t xml:space="preserve"> • умение сопоставлять и сравнивать речевые высказывания с точки зрения их содержания, стилистических особенностей и использованных языковых средств;</w:t>
      </w:r>
    </w:p>
    <w:p w:rsidR="00B16A98" w:rsidRPr="00CC08F7" w:rsidRDefault="00B16A98" w:rsidP="00B16A98">
      <w:pPr>
        <w:widowControl w:val="0"/>
        <w:suppressAutoHyphens/>
        <w:autoSpaceDN w:val="0"/>
        <w:spacing w:after="0" w:line="240" w:lineRule="auto"/>
        <w:textAlignment w:val="baseline"/>
        <w:rPr>
          <w:rFonts w:ascii="Times New Roman" w:eastAsia="Arial Unicode MS" w:hAnsi="Times New Roman"/>
          <w:color w:val="FF0000"/>
          <w:kern w:val="3"/>
          <w:sz w:val="24"/>
          <w:szCs w:val="24"/>
          <w:lang w:val="be-BY" w:eastAsia="zh-CN" w:bidi="hi-IN"/>
        </w:rPr>
      </w:pPr>
      <w:r w:rsidRPr="00CC08F7">
        <w:rPr>
          <w:rFonts w:ascii="Times New Roman" w:eastAsia="Arial Unicode MS" w:hAnsi="Times New Roman"/>
          <w:color w:val="FF0000"/>
          <w:kern w:val="3"/>
          <w:sz w:val="24"/>
          <w:szCs w:val="24"/>
          <w:lang w:val="be-BY" w:eastAsia="zh-CN" w:bidi="hi-IN"/>
        </w:rPr>
        <w:t xml:space="preserve"> говорение и письмо:</w:t>
      </w:r>
    </w:p>
    <w:p w:rsidR="00B16A98" w:rsidRPr="00CC08F7" w:rsidRDefault="00B16A98" w:rsidP="00B16A98">
      <w:pPr>
        <w:widowControl w:val="0"/>
        <w:suppressAutoHyphens/>
        <w:autoSpaceDN w:val="0"/>
        <w:spacing w:after="0" w:line="240" w:lineRule="auto"/>
        <w:textAlignment w:val="baseline"/>
        <w:rPr>
          <w:rFonts w:ascii="Times New Roman" w:eastAsia="Arial Unicode MS" w:hAnsi="Times New Roman"/>
          <w:color w:val="FF0000"/>
          <w:kern w:val="3"/>
          <w:sz w:val="24"/>
          <w:szCs w:val="24"/>
          <w:lang w:val="be-BY" w:eastAsia="zh-CN" w:bidi="hi-IN"/>
        </w:rPr>
      </w:pPr>
      <w:r w:rsidRPr="00CC08F7">
        <w:rPr>
          <w:rFonts w:ascii="Times New Roman" w:eastAsia="Arial Unicode MS" w:hAnsi="Times New Roman"/>
          <w:color w:val="FF0000"/>
          <w:kern w:val="3"/>
          <w:sz w:val="24"/>
          <w:szCs w:val="24"/>
          <w:lang w:val="be-BY" w:eastAsia="zh-CN" w:bidi="hi-IN"/>
        </w:rPr>
        <w:t xml:space="preserve"> • способность 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w:t>
      </w:r>
    </w:p>
    <w:p w:rsidR="00B16A98" w:rsidRPr="00CC08F7" w:rsidRDefault="00B16A98" w:rsidP="00B16A98">
      <w:pPr>
        <w:widowControl w:val="0"/>
        <w:suppressAutoHyphens/>
        <w:autoSpaceDN w:val="0"/>
        <w:spacing w:after="0" w:line="240" w:lineRule="auto"/>
        <w:textAlignment w:val="baseline"/>
        <w:rPr>
          <w:rFonts w:ascii="Times New Roman" w:eastAsia="Arial Unicode MS" w:hAnsi="Times New Roman"/>
          <w:color w:val="FF0000"/>
          <w:kern w:val="3"/>
          <w:sz w:val="24"/>
          <w:szCs w:val="24"/>
          <w:lang w:val="be-BY" w:eastAsia="zh-CN" w:bidi="hi-IN"/>
        </w:rPr>
      </w:pPr>
      <w:r w:rsidRPr="00CC08F7">
        <w:rPr>
          <w:rFonts w:ascii="Times New Roman" w:eastAsia="Arial Unicode MS" w:hAnsi="Times New Roman"/>
          <w:color w:val="FF0000"/>
          <w:kern w:val="3"/>
          <w:sz w:val="24"/>
          <w:szCs w:val="24"/>
          <w:lang w:val="be-BY" w:eastAsia="zh-CN" w:bidi="hi-IN"/>
        </w:rPr>
        <w:t xml:space="preserve"> • умение воспроизводить прослушанный или прочитанный текст с заданной степенью свернутости (план, пересказ, конспект, аннотация);</w:t>
      </w:r>
    </w:p>
    <w:p w:rsidR="00B16A98" w:rsidRPr="00CC08F7" w:rsidRDefault="00B16A98" w:rsidP="00B16A98">
      <w:pPr>
        <w:widowControl w:val="0"/>
        <w:suppressAutoHyphens/>
        <w:autoSpaceDN w:val="0"/>
        <w:spacing w:after="0" w:line="240" w:lineRule="auto"/>
        <w:textAlignment w:val="baseline"/>
        <w:rPr>
          <w:rFonts w:ascii="Times New Roman" w:eastAsia="Arial Unicode MS" w:hAnsi="Times New Roman"/>
          <w:color w:val="FF0000"/>
          <w:kern w:val="3"/>
          <w:sz w:val="24"/>
          <w:szCs w:val="24"/>
          <w:lang w:val="be-BY" w:eastAsia="zh-CN" w:bidi="hi-IN"/>
        </w:rPr>
      </w:pPr>
      <w:r w:rsidRPr="00CC08F7">
        <w:rPr>
          <w:rFonts w:ascii="Times New Roman" w:eastAsia="Arial Unicode MS" w:hAnsi="Times New Roman"/>
          <w:color w:val="FF0000"/>
          <w:kern w:val="3"/>
          <w:sz w:val="24"/>
          <w:szCs w:val="24"/>
          <w:lang w:val="be-BY" w:eastAsia="zh-CN" w:bidi="hi-IN"/>
        </w:rPr>
        <w:t xml:space="preserve"> • умение создавать устные и письменные тексты разных типов, стилей речи и жанров с учетом замысла, адресата и ситуации общения;</w:t>
      </w:r>
    </w:p>
    <w:p w:rsidR="00B16A98" w:rsidRPr="00CC08F7" w:rsidRDefault="00B16A98" w:rsidP="00B16A98">
      <w:pPr>
        <w:widowControl w:val="0"/>
        <w:suppressAutoHyphens/>
        <w:autoSpaceDN w:val="0"/>
        <w:spacing w:after="0" w:line="240" w:lineRule="auto"/>
        <w:textAlignment w:val="baseline"/>
        <w:rPr>
          <w:rFonts w:ascii="Times New Roman" w:eastAsia="Arial Unicode MS" w:hAnsi="Times New Roman"/>
          <w:color w:val="FF0000"/>
          <w:kern w:val="3"/>
          <w:sz w:val="24"/>
          <w:szCs w:val="24"/>
          <w:lang w:val="be-BY" w:eastAsia="zh-CN" w:bidi="hi-IN"/>
        </w:rPr>
      </w:pPr>
      <w:r w:rsidRPr="00CC08F7">
        <w:rPr>
          <w:rFonts w:ascii="Times New Roman" w:eastAsia="Arial Unicode MS" w:hAnsi="Times New Roman"/>
          <w:color w:val="FF0000"/>
          <w:kern w:val="3"/>
          <w:sz w:val="24"/>
          <w:szCs w:val="24"/>
          <w:lang w:val="be-BY" w:eastAsia="zh-CN" w:bidi="hi-IN"/>
        </w:rPr>
        <w:t xml:space="preserve"> • способность свободно, правильно излагать свои мысли в устной и письменной форме, соблюдать нормы построения текста (логичность, последовательность, связность, соответствие теме и др.); адекватно выражать свое отношение к фактам и явлениям окружающей действительности, к прочитанному, услышанному, увиденному;</w:t>
      </w:r>
    </w:p>
    <w:p w:rsidR="00B16A98" w:rsidRPr="00CC08F7" w:rsidRDefault="00B16A98" w:rsidP="00B16A98">
      <w:pPr>
        <w:widowControl w:val="0"/>
        <w:suppressAutoHyphens/>
        <w:autoSpaceDN w:val="0"/>
        <w:spacing w:after="0" w:line="240" w:lineRule="auto"/>
        <w:textAlignment w:val="baseline"/>
        <w:rPr>
          <w:rFonts w:ascii="Times New Roman" w:eastAsia="Arial Unicode MS" w:hAnsi="Times New Roman"/>
          <w:color w:val="FF0000"/>
          <w:kern w:val="3"/>
          <w:sz w:val="24"/>
          <w:szCs w:val="24"/>
          <w:lang w:val="be-BY" w:eastAsia="zh-CN" w:bidi="hi-IN"/>
        </w:rPr>
      </w:pPr>
      <w:r w:rsidRPr="00CC08F7">
        <w:rPr>
          <w:rFonts w:ascii="Times New Roman" w:eastAsia="Arial Unicode MS" w:hAnsi="Times New Roman"/>
          <w:color w:val="FF0000"/>
          <w:kern w:val="3"/>
          <w:sz w:val="24"/>
          <w:szCs w:val="24"/>
          <w:lang w:val="be-BY" w:eastAsia="zh-CN" w:bidi="hi-IN"/>
        </w:rPr>
        <w:t xml:space="preserve"> • владение различными видами монолога (повествование, описание, рассуждение; сочетание разных видов монолога) и диалога (этикетный, диалог-расспрос, диалог-побуждение, диалог — обмен мнениями и др.; сочетание разных видов диалога);</w:t>
      </w:r>
    </w:p>
    <w:p w:rsidR="00B16A98" w:rsidRPr="00CC08F7" w:rsidRDefault="00B16A98" w:rsidP="00B16A98">
      <w:pPr>
        <w:widowControl w:val="0"/>
        <w:suppressAutoHyphens/>
        <w:autoSpaceDN w:val="0"/>
        <w:spacing w:after="0" w:line="240" w:lineRule="auto"/>
        <w:textAlignment w:val="baseline"/>
        <w:rPr>
          <w:rFonts w:ascii="Times New Roman" w:eastAsia="Arial Unicode MS" w:hAnsi="Times New Roman"/>
          <w:color w:val="FF0000"/>
          <w:kern w:val="3"/>
          <w:sz w:val="24"/>
          <w:szCs w:val="24"/>
          <w:lang w:val="be-BY" w:eastAsia="zh-CN" w:bidi="hi-IN"/>
        </w:rPr>
      </w:pPr>
      <w:r w:rsidRPr="00CC08F7">
        <w:rPr>
          <w:rFonts w:ascii="Times New Roman" w:eastAsia="Arial Unicode MS" w:hAnsi="Times New Roman"/>
          <w:color w:val="FF0000"/>
          <w:kern w:val="3"/>
          <w:sz w:val="24"/>
          <w:szCs w:val="24"/>
          <w:lang w:val="be-BY" w:eastAsia="zh-CN" w:bidi="hi-IN"/>
        </w:rPr>
        <w:t xml:space="preserve"> • соблюдение в практике речевого общения основных орфоэпических, лексических, грамматических, стилистических норм современного татарского литературного языка; соблюдение основных правил орфографии и пунктуации в процессе письменного общения;</w:t>
      </w:r>
    </w:p>
    <w:p w:rsidR="00B16A98" w:rsidRPr="00CC08F7" w:rsidRDefault="00B16A98" w:rsidP="00B16A98">
      <w:pPr>
        <w:widowControl w:val="0"/>
        <w:suppressAutoHyphens/>
        <w:autoSpaceDN w:val="0"/>
        <w:spacing w:after="0" w:line="240" w:lineRule="auto"/>
        <w:textAlignment w:val="baseline"/>
        <w:rPr>
          <w:rFonts w:ascii="Times New Roman" w:eastAsia="Arial Unicode MS" w:hAnsi="Times New Roman"/>
          <w:color w:val="FF0000"/>
          <w:kern w:val="3"/>
          <w:sz w:val="24"/>
          <w:szCs w:val="24"/>
          <w:lang w:val="be-BY" w:eastAsia="zh-CN" w:bidi="hi-IN"/>
        </w:rPr>
      </w:pPr>
      <w:r w:rsidRPr="00CC08F7">
        <w:rPr>
          <w:rFonts w:ascii="Times New Roman" w:eastAsia="Arial Unicode MS" w:hAnsi="Times New Roman"/>
          <w:color w:val="FF0000"/>
          <w:kern w:val="3"/>
          <w:sz w:val="24"/>
          <w:szCs w:val="24"/>
          <w:lang w:val="be-BY" w:eastAsia="zh-CN" w:bidi="hi-IN"/>
        </w:rPr>
        <w:t xml:space="preserve"> • способность участвовать в речевом общении, соблюдая нормы речевого этикета; адекватно использовать жесты, мимику в процессе речевого общения;</w:t>
      </w:r>
    </w:p>
    <w:p w:rsidR="00B16A98" w:rsidRPr="00CC08F7" w:rsidRDefault="00B16A98" w:rsidP="00B16A98">
      <w:pPr>
        <w:widowControl w:val="0"/>
        <w:suppressAutoHyphens/>
        <w:autoSpaceDN w:val="0"/>
        <w:spacing w:after="0" w:line="240" w:lineRule="auto"/>
        <w:textAlignment w:val="baseline"/>
        <w:rPr>
          <w:rFonts w:ascii="Times New Roman" w:eastAsia="Arial Unicode MS" w:hAnsi="Times New Roman"/>
          <w:color w:val="FF0000"/>
          <w:kern w:val="3"/>
          <w:sz w:val="24"/>
          <w:szCs w:val="24"/>
          <w:lang w:val="be-BY" w:eastAsia="zh-CN" w:bidi="hi-IN"/>
        </w:rPr>
      </w:pPr>
      <w:r w:rsidRPr="00CC08F7">
        <w:rPr>
          <w:rFonts w:ascii="Times New Roman" w:eastAsia="Arial Unicode MS" w:hAnsi="Times New Roman"/>
          <w:color w:val="FF0000"/>
          <w:kern w:val="3"/>
          <w:sz w:val="24"/>
          <w:szCs w:val="24"/>
          <w:lang w:val="be-BY" w:eastAsia="zh-CN" w:bidi="hi-IN"/>
        </w:rPr>
        <w:t xml:space="preserve"> • способность осуществлять речевой самоконтроль в процессе учебной деятельности и в повседневной практике речевого общения; способность оценивать свою речь с точки зрения ее содержания, языкового оформления; умение находить грамматические и речевые ошибки, недочеты, исправлять их; совершенствовать и редактировать собственные тексты;</w:t>
      </w:r>
    </w:p>
    <w:p w:rsidR="00B16A98" w:rsidRPr="00CC08F7" w:rsidRDefault="00B16A98" w:rsidP="00B16A98">
      <w:pPr>
        <w:widowControl w:val="0"/>
        <w:suppressAutoHyphens/>
        <w:autoSpaceDN w:val="0"/>
        <w:spacing w:after="0" w:line="240" w:lineRule="auto"/>
        <w:textAlignment w:val="baseline"/>
        <w:rPr>
          <w:rFonts w:ascii="Times New Roman" w:eastAsia="Arial Unicode MS" w:hAnsi="Times New Roman"/>
          <w:color w:val="FF0000"/>
          <w:kern w:val="3"/>
          <w:sz w:val="24"/>
          <w:szCs w:val="24"/>
          <w:lang w:val="be-BY" w:eastAsia="zh-CN" w:bidi="hi-IN"/>
        </w:rPr>
      </w:pPr>
      <w:r w:rsidRPr="00CC08F7">
        <w:rPr>
          <w:rFonts w:ascii="Times New Roman" w:eastAsia="Arial Unicode MS" w:hAnsi="Times New Roman"/>
          <w:color w:val="FF0000"/>
          <w:kern w:val="3"/>
          <w:sz w:val="24"/>
          <w:szCs w:val="24"/>
          <w:lang w:val="be-BY" w:eastAsia="zh-CN" w:bidi="hi-IN"/>
        </w:rPr>
        <w:t xml:space="preserve"> • умение выступать перед аудиторией сверстников с небольшими сообщениями, докладом, рефератом; участие в спорах, обсуждениях актуальных тем с использованием различных средств аргументации;</w:t>
      </w:r>
    </w:p>
    <w:p w:rsidR="00B16A98" w:rsidRPr="00CC08F7" w:rsidRDefault="00B16A98" w:rsidP="00B16A98">
      <w:pPr>
        <w:widowControl w:val="0"/>
        <w:suppressAutoHyphens/>
        <w:autoSpaceDN w:val="0"/>
        <w:spacing w:after="0" w:line="240" w:lineRule="auto"/>
        <w:textAlignment w:val="baseline"/>
        <w:rPr>
          <w:rFonts w:ascii="Times New Roman" w:eastAsia="Arial Unicode MS" w:hAnsi="Times New Roman"/>
          <w:color w:val="FF0000"/>
          <w:kern w:val="3"/>
          <w:sz w:val="24"/>
          <w:szCs w:val="24"/>
          <w:lang w:val="be-BY" w:eastAsia="zh-CN" w:bidi="hi-IN"/>
        </w:rPr>
      </w:pPr>
      <w:r w:rsidRPr="00CC08F7">
        <w:rPr>
          <w:rFonts w:ascii="Times New Roman" w:eastAsia="Arial Unicode MS" w:hAnsi="Times New Roman"/>
          <w:color w:val="FF0000"/>
          <w:kern w:val="3"/>
          <w:sz w:val="24"/>
          <w:szCs w:val="24"/>
          <w:lang w:val="be-BY" w:eastAsia="zh-CN" w:bidi="hi-IN"/>
        </w:rPr>
        <w:t xml:space="preserve"> 2) применение приобретенных знаний, умений и навыков в повседневной жизни; способность использовать родной язык как средство получения знаний по другим учебным предметам; применение полученных знаний, умений и навыков анализа языковых явлений на межпредметном уровне.</w:t>
      </w:r>
    </w:p>
    <w:p w:rsidR="00B16A98" w:rsidRPr="00CC08F7" w:rsidRDefault="00B16A98" w:rsidP="00B16A98">
      <w:pPr>
        <w:widowControl w:val="0"/>
        <w:suppressAutoHyphens/>
        <w:autoSpaceDN w:val="0"/>
        <w:spacing w:after="0" w:line="240" w:lineRule="auto"/>
        <w:textAlignment w:val="baseline"/>
        <w:rPr>
          <w:rFonts w:ascii="Times New Roman" w:eastAsia="Arial Unicode MS" w:hAnsi="Times New Roman"/>
          <w:color w:val="FF0000"/>
          <w:kern w:val="3"/>
          <w:sz w:val="24"/>
          <w:szCs w:val="24"/>
          <w:lang w:val="be-BY" w:eastAsia="zh-CN" w:bidi="hi-IN"/>
        </w:rPr>
      </w:pPr>
      <w:r w:rsidRPr="00CC08F7">
        <w:rPr>
          <w:rFonts w:ascii="Times New Roman" w:eastAsia="Arial Unicode MS" w:hAnsi="Times New Roman"/>
          <w:color w:val="FF0000"/>
          <w:kern w:val="3"/>
          <w:sz w:val="24"/>
          <w:szCs w:val="24"/>
          <w:lang w:val="be-BY" w:eastAsia="zh-CN" w:bidi="hi-IN"/>
        </w:rPr>
        <w:t xml:space="preserve"> 3) коммуникативно целесообразное взаимодействие с окружающими людьми в процессе речевого общения, совместного выполнения какого-либо задания, участия в спорах, обсуждениях актуальных тем;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B16A98" w:rsidRPr="00CC08F7" w:rsidRDefault="00B16A98" w:rsidP="00B16A98">
      <w:pPr>
        <w:widowControl w:val="0"/>
        <w:suppressAutoHyphens/>
        <w:autoSpaceDN w:val="0"/>
        <w:spacing w:after="0" w:line="240" w:lineRule="auto"/>
        <w:textAlignment w:val="baseline"/>
        <w:rPr>
          <w:rFonts w:ascii="Times New Roman" w:eastAsia="Arial Unicode MS" w:hAnsi="Times New Roman"/>
          <w:color w:val="FF0000"/>
          <w:kern w:val="3"/>
          <w:sz w:val="24"/>
          <w:szCs w:val="24"/>
          <w:lang w:val="be-BY" w:eastAsia="zh-CN" w:bidi="hi-IN"/>
        </w:rPr>
      </w:pPr>
      <w:r w:rsidRPr="00CC08F7">
        <w:rPr>
          <w:rFonts w:ascii="Times New Roman" w:eastAsia="Arial Unicode MS" w:hAnsi="Times New Roman"/>
          <w:color w:val="FF0000"/>
          <w:kern w:val="3"/>
          <w:sz w:val="24"/>
          <w:szCs w:val="24"/>
          <w:lang w:val="be-BY" w:eastAsia="zh-CN" w:bidi="hi-IN"/>
        </w:rPr>
        <w:t xml:space="preserve"> Предметными результатами освоения выпускниками основной школы программы по родному (татарскому) языку являются:</w:t>
      </w:r>
    </w:p>
    <w:p w:rsidR="00B16A98" w:rsidRPr="00CC08F7" w:rsidRDefault="00B16A98" w:rsidP="00B16A98">
      <w:pPr>
        <w:widowControl w:val="0"/>
        <w:suppressAutoHyphens/>
        <w:autoSpaceDN w:val="0"/>
        <w:spacing w:after="0" w:line="240" w:lineRule="auto"/>
        <w:textAlignment w:val="baseline"/>
        <w:rPr>
          <w:rFonts w:ascii="Times New Roman" w:eastAsia="Arial Unicode MS" w:hAnsi="Times New Roman"/>
          <w:color w:val="FF0000"/>
          <w:kern w:val="3"/>
          <w:sz w:val="24"/>
          <w:szCs w:val="24"/>
          <w:lang w:val="be-BY" w:eastAsia="zh-CN" w:bidi="hi-IN"/>
        </w:rPr>
      </w:pPr>
      <w:r w:rsidRPr="00CC08F7">
        <w:rPr>
          <w:rFonts w:ascii="Times New Roman" w:eastAsia="Arial Unicode MS" w:hAnsi="Times New Roman"/>
          <w:color w:val="FF0000"/>
          <w:kern w:val="3"/>
          <w:sz w:val="24"/>
          <w:szCs w:val="24"/>
          <w:lang w:val="be-BY" w:eastAsia="zh-CN" w:bidi="hi-IN"/>
        </w:rPr>
        <w:t xml:space="preserve"> 1) представление об основных функциях языка, о роли татарского языка как национального языка татарского народа и языка межнационального общения, о связи языка и культуры народа, о роли родного языка в жизни человека и общества;</w:t>
      </w:r>
    </w:p>
    <w:p w:rsidR="00B16A98" w:rsidRPr="00CC08F7" w:rsidRDefault="00B16A98" w:rsidP="00B16A98">
      <w:pPr>
        <w:widowControl w:val="0"/>
        <w:suppressAutoHyphens/>
        <w:autoSpaceDN w:val="0"/>
        <w:spacing w:after="0" w:line="240" w:lineRule="auto"/>
        <w:textAlignment w:val="baseline"/>
        <w:rPr>
          <w:rFonts w:ascii="Times New Roman" w:eastAsia="Arial Unicode MS" w:hAnsi="Times New Roman"/>
          <w:color w:val="FF0000"/>
          <w:kern w:val="3"/>
          <w:sz w:val="24"/>
          <w:szCs w:val="24"/>
          <w:lang w:val="be-BY" w:eastAsia="zh-CN" w:bidi="hi-IN"/>
        </w:rPr>
      </w:pPr>
      <w:r w:rsidRPr="00CC08F7">
        <w:rPr>
          <w:rFonts w:ascii="Times New Roman" w:eastAsia="Arial Unicode MS" w:hAnsi="Times New Roman"/>
          <w:color w:val="FF0000"/>
          <w:kern w:val="3"/>
          <w:sz w:val="24"/>
          <w:szCs w:val="24"/>
          <w:lang w:val="be-BY" w:eastAsia="zh-CN" w:bidi="hi-IN"/>
        </w:rPr>
        <w:t xml:space="preserve"> 2) понимание места родного языка в системе гуманитарных наук и его роли в образовании в целом;</w:t>
      </w:r>
    </w:p>
    <w:p w:rsidR="00B16A98" w:rsidRPr="00CC08F7" w:rsidRDefault="00B16A98" w:rsidP="00B16A98">
      <w:pPr>
        <w:widowControl w:val="0"/>
        <w:suppressAutoHyphens/>
        <w:autoSpaceDN w:val="0"/>
        <w:spacing w:after="0" w:line="240" w:lineRule="auto"/>
        <w:textAlignment w:val="baseline"/>
        <w:rPr>
          <w:rFonts w:ascii="Times New Roman" w:eastAsia="Arial Unicode MS" w:hAnsi="Times New Roman"/>
          <w:color w:val="FF0000"/>
          <w:kern w:val="3"/>
          <w:sz w:val="24"/>
          <w:szCs w:val="24"/>
          <w:lang w:val="be-BY" w:eastAsia="zh-CN" w:bidi="hi-IN"/>
        </w:rPr>
      </w:pPr>
      <w:r w:rsidRPr="00CC08F7">
        <w:rPr>
          <w:rFonts w:ascii="Times New Roman" w:eastAsia="Arial Unicode MS" w:hAnsi="Times New Roman"/>
          <w:color w:val="FF0000"/>
          <w:kern w:val="3"/>
          <w:sz w:val="24"/>
          <w:szCs w:val="24"/>
          <w:lang w:val="be-BY" w:eastAsia="zh-CN" w:bidi="hi-IN"/>
        </w:rPr>
        <w:t xml:space="preserve"> 3) усвоение основ научных знаний о родном языке; понимание взаимосвязи его уровней и единиц;</w:t>
      </w:r>
    </w:p>
    <w:p w:rsidR="00B16A98" w:rsidRPr="00CC08F7" w:rsidRDefault="00B16A98" w:rsidP="00B16A98">
      <w:pPr>
        <w:widowControl w:val="0"/>
        <w:suppressAutoHyphens/>
        <w:autoSpaceDN w:val="0"/>
        <w:spacing w:after="0" w:line="240" w:lineRule="auto"/>
        <w:textAlignment w:val="baseline"/>
        <w:rPr>
          <w:rFonts w:ascii="Times New Roman" w:eastAsia="Arial Unicode MS" w:hAnsi="Times New Roman"/>
          <w:color w:val="FF0000"/>
          <w:kern w:val="3"/>
          <w:sz w:val="24"/>
          <w:szCs w:val="24"/>
          <w:lang w:val="be-BY" w:eastAsia="zh-CN" w:bidi="hi-IN"/>
        </w:rPr>
      </w:pPr>
      <w:r w:rsidRPr="00CC08F7">
        <w:rPr>
          <w:rFonts w:ascii="Times New Roman" w:eastAsia="Arial Unicode MS" w:hAnsi="Times New Roman"/>
          <w:color w:val="FF0000"/>
          <w:kern w:val="3"/>
          <w:sz w:val="24"/>
          <w:szCs w:val="24"/>
          <w:lang w:val="be-BY" w:eastAsia="zh-CN" w:bidi="hi-IN"/>
        </w:rPr>
        <w:t xml:space="preserve"> 4) освоение базовых понятий лингвистики: лингвистика и ее основные разделы; язык и речь, речевое общение, речь устная и письменная; монолог, диалог и их виды; ситуация речевого общения; разговорная речь, научный, публицистический, официально-деловой стили, язык художественной литературы; жанры научного, публицистического, официально-делового стилей и разговорной речи; функционально-смысловые типы речи (повествование, описание, рассуждение); текст, типы текста; основные единицы языка, их признаки и особенности употребления в речи;</w:t>
      </w:r>
    </w:p>
    <w:p w:rsidR="00B16A98" w:rsidRPr="00CC08F7" w:rsidRDefault="00B16A98" w:rsidP="00B16A98">
      <w:pPr>
        <w:widowControl w:val="0"/>
        <w:suppressAutoHyphens/>
        <w:autoSpaceDN w:val="0"/>
        <w:spacing w:after="0" w:line="240" w:lineRule="auto"/>
        <w:textAlignment w:val="baseline"/>
        <w:rPr>
          <w:rFonts w:ascii="Times New Roman" w:eastAsia="Arial Unicode MS" w:hAnsi="Times New Roman"/>
          <w:color w:val="FF0000"/>
          <w:kern w:val="3"/>
          <w:sz w:val="24"/>
          <w:szCs w:val="24"/>
          <w:lang w:val="be-BY" w:eastAsia="zh-CN" w:bidi="hi-IN"/>
        </w:rPr>
      </w:pPr>
      <w:r w:rsidRPr="00CC08F7">
        <w:rPr>
          <w:rFonts w:ascii="Times New Roman" w:eastAsia="Arial Unicode MS" w:hAnsi="Times New Roman"/>
          <w:color w:val="FF0000"/>
          <w:kern w:val="3"/>
          <w:sz w:val="24"/>
          <w:szCs w:val="24"/>
          <w:lang w:val="be-BY" w:eastAsia="zh-CN" w:bidi="hi-IN"/>
        </w:rPr>
        <w:t xml:space="preserve"> 5) овладение основными стилистическими ресурсами лексики и фразеологии татарского языка, основными нормами татарского литературного языка (орфоэпическими, лексическими, грамматическими, орфографическими, пунктуационными), нормами речевого этикета и использование их в своей речевой практике при создании устных и письменных высказываний;</w:t>
      </w:r>
    </w:p>
    <w:p w:rsidR="00B16A98" w:rsidRPr="00CC08F7" w:rsidRDefault="00B16A98" w:rsidP="00B16A98">
      <w:pPr>
        <w:widowControl w:val="0"/>
        <w:suppressAutoHyphens/>
        <w:autoSpaceDN w:val="0"/>
        <w:spacing w:after="0" w:line="240" w:lineRule="auto"/>
        <w:textAlignment w:val="baseline"/>
        <w:rPr>
          <w:rFonts w:ascii="Times New Roman" w:eastAsia="Arial Unicode MS" w:hAnsi="Times New Roman"/>
          <w:color w:val="FF0000"/>
          <w:kern w:val="3"/>
          <w:sz w:val="24"/>
          <w:szCs w:val="24"/>
          <w:lang w:val="be-BY" w:eastAsia="zh-CN" w:bidi="hi-IN"/>
        </w:rPr>
      </w:pPr>
      <w:r w:rsidRPr="00CC08F7">
        <w:rPr>
          <w:rFonts w:ascii="Times New Roman" w:eastAsia="Arial Unicode MS" w:hAnsi="Times New Roman"/>
          <w:color w:val="FF0000"/>
          <w:kern w:val="3"/>
          <w:sz w:val="24"/>
          <w:szCs w:val="24"/>
          <w:lang w:val="be-BY" w:eastAsia="zh-CN" w:bidi="hi-IN"/>
        </w:rPr>
        <w:t xml:space="preserve"> 6) опознавание и анализ основных единиц языка, грамматических категорий языка, уместное употребление языковых единиц адекватно ситуации речевого общения;</w:t>
      </w:r>
    </w:p>
    <w:p w:rsidR="00B16A98" w:rsidRPr="00CC08F7" w:rsidRDefault="00B16A98" w:rsidP="00B16A98">
      <w:pPr>
        <w:widowControl w:val="0"/>
        <w:suppressAutoHyphens/>
        <w:autoSpaceDN w:val="0"/>
        <w:spacing w:after="0" w:line="240" w:lineRule="auto"/>
        <w:textAlignment w:val="baseline"/>
        <w:rPr>
          <w:rFonts w:ascii="Times New Roman" w:eastAsia="Arial Unicode MS" w:hAnsi="Times New Roman"/>
          <w:color w:val="FF0000"/>
          <w:kern w:val="3"/>
          <w:sz w:val="24"/>
          <w:szCs w:val="24"/>
          <w:lang w:val="be-BY" w:eastAsia="zh-CN" w:bidi="hi-IN"/>
        </w:rPr>
      </w:pPr>
      <w:r w:rsidRPr="00CC08F7">
        <w:rPr>
          <w:rFonts w:ascii="Times New Roman" w:eastAsia="Arial Unicode MS" w:hAnsi="Times New Roman"/>
          <w:color w:val="FF0000"/>
          <w:kern w:val="3"/>
          <w:sz w:val="24"/>
          <w:szCs w:val="24"/>
          <w:lang w:val="be-BY" w:eastAsia="zh-CN" w:bidi="hi-IN"/>
        </w:rPr>
        <w:t xml:space="preserve"> 7) проведение различных видов анализа слова (фонетический, морфемный, словообразовательный, лексический, морфологический), синтаксического анализа словосочетания и предложения, многоаспектного анализа текста с точки зрения его основных признаков и структуры, принадлежности к  определенным функциональным разновидностям языка, особенностей языкового оформления, использования выразительных средств языка;</w:t>
      </w:r>
    </w:p>
    <w:p w:rsidR="00B16A98" w:rsidRPr="00CC08F7" w:rsidRDefault="00B16A98" w:rsidP="00B16A98">
      <w:pPr>
        <w:widowControl w:val="0"/>
        <w:suppressAutoHyphens/>
        <w:autoSpaceDN w:val="0"/>
        <w:spacing w:after="0" w:line="240" w:lineRule="auto"/>
        <w:textAlignment w:val="baseline"/>
        <w:rPr>
          <w:rFonts w:ascii="Times New Roman" w:eastAsia="Arial Unicode MS" w:hAnsi="Times New Roman"/>
          <w:color w:val="FF0000"/>
          <w:kern w:val="3"/>
          <w:sz w:val="24"/>
          <w:szCs w:val="24"/>
          <w:lang w:val="be-BY" w:eastAsia="zh-CN" w:bidi="hi-IN"/>
        </w:rPr>
      </w:pPr>
      <w:r w:rsidRPr="00CC08F7">
        <w:rPr>
          <w:rFonts w:ascii="Times New Roman" w:eastAsia="Arial Unicode MS" w:hAnsi="Times New Roman"/>
          <w:color w:val="FF0000"/>
          <w:kern w:val="3"/>
          <w:sz w:val="24"/>
          <w:szCs w:val="24"/>
          <w:lang w:val="be-BY" w:eastAsia="zh-CN" w:bidi="hi-IN"/>
        </w:rPr>
        <w:t xml:space="preserve"> 8) понимание коммуникативно-эстетических возможностей лексической и грамматической синонимии и использование их в собственной речевой практике;</w:t>
      </w:r>
    </w:p>
    <w:p w:rsidR="00B16A98" w:rsidRPr="00CC08F7" w:rsidRDefault="00B16A98" w:rsidP="00B16A98">
      <w:pPr>
        <w:widowControl w:val="0"/>
        <w:suppressAutoHyphens/>
        <w:autoSpaceDN w:val="0"/>
        <w:spacing w:after="0" w:line="240" w:lineRule="auto"/>
        <w:textAlignment w:val="baseline"/>
        <w:rPr>
          <w:rFonts w:ascii="Times New Roman" w:eastAsia="Arial Unicode MS" w:hAnsi="Times New Roman"/>
          <w:color w:val="FF0000"/>
          <w:kern w:val="3"/>
          <w:sz w:val="24"/>
          <w:szCs w:val="24"/>
          <w:lang w:val="be-BY" w:eastAsia="zh-CN" w:bidi="hi-IN"/>
        </w:rPr>
      </w:pPr>
      <w:r w:rsidRPr="00CC08F7">
        <w:rPr>
          <w:rFonts w:ascii="Times New Roman" w:eastAsia="Arial Unicode MS" w:hAnsi="Times New Roman"/>
          <w:color w:val="FF0000"/>
          <w:kern w:val="3"/>
          <w:sz w:val="24"/>
          <w:szCs w:val="24"/>
          <w:lang w:val="be-BY" w:eastAsia="zh-CN" w:bidi="hi-IN"/>
        </w:rPr>
        <w:t xml:space="preserve"> 9) осознание эстетической функции родного языка, способность оценивать эстетическую сторону речевого высказывания при анализе текстов художественной литературы.</w:t>
      </w:r>
    </w:p>
    <w:p w:rsidR="00B16A98" w:rsidRPr="00CC08F7" w:rsidRDefault="00B16A98" w:rsidP="00B16A98">
      <w:pPr>
        <w:widowControl w:val="0"/>
        <w:suppressAutoHyphens/>
        <w:autoSpaceDN w:val="0"/>
        <w:spacing w:after="0" w:line="240" w:lineRule="auto"/>
        <w:textAlignment w:val="baseline"/>
        <w:rPr>
          <w:rFonts w:ascii="Times New Roman" w:eastAsia="Arial Unicode MS" w:hAnsi="Times New Roman"/>
          <w:b/>
          <w:color w:val="FF0000"/>
          <w:kern w:val="3"/>
          <w:sz w:val="24"/>
          <w:szCs w:val="24"/>
          <w:lang w:val="be-BY" w:eastAsia="zh-CN" w:bidi="hi-IN"/>
        </w:rPr>
      </w:pPr>
      <w:r w:rsidRPr="00CC08F7">
        <w:rPr>
          <w:rFonts w:ascii="Times New Roman" w:eastAsia="Arial Unicode MS" w:hAnsi="Times New Roman"/>
          <w:color w:val="FF0000"/>
          <w:kern w:val="3"/>
          <w:sz w:val="24"/>
          <w:szCs w:val="24"/>
          <w:lang w:val="be-BY" w:eastAsia="zh-CN" w:bidi="hi-IN"/>
        </w:rPr>
        <w:t xml:space="preserve">1.2.5.19. </w:t>
      </w:r>
      <w:r w:rsidRPr="00CC08F7">
        <w:rPr>
          <w:rFonts w:ascii="Times New Roman" w:eastAsia="Arial Unicode MS" w:hAnsi="Times New Roman"/>
          <w:b/>
          <w:color w:val="FF0000"/>
          <w:kern w:val="3"/>
          <w:sz w:val="24"/>
          <w:szCs w:val="24"/>
          <w:lang w:val="be-BY" w:eastAsia="zh-CN" w:bidi="hi-IN"/>
        </w:rPr>
        <w:t>Основы духовно-нравственной культуры народов России</w:t>
      </w:r>
    </w:p>
    <w:p w:rsidR="00B16A98" w:rsidRPr="00CC08F7" w:rsidRDefault="00B16A98" w:rsidP="00061BAE">
      <w:pPr>
        <w:shd w:val="clear" w:color="auto" w:fill="FFFFFF"/>
        <w:spacing w:after="0" w:line="240" w:lineRule="auto"/>
        <w:jc w:val="center"/>
        <w:rPr>
          <w:rFonts w:ascii="Arial" w:eastAsia="Times New Roman" w:hAnsi="Arial" w:cs="Arial"/>
          <w:color w:val="FF0000"/>
          <w:sz w:val="24"/>
          <w:szCs w:val="24"/>
          <w:lang w:eastAsia="ru-RU"/>
        </w:rPr>
      </w:pPr>
      <w:r w:rsidRPr="00B16A98">
        <w:rPr>
          <w:rFonts w:ascii="Times New Roman" w:eastAsia="Times New Roman" w:hAnsi="Times New Roman"/>
          <w:b/>
          <w:bCs/>
          <w:color w:val="FF0000"/>
          <w:sz w:val="24"/>
          <w:szCs w:val="24"/>
          <w:lang w:eastAsia="ru-RU"/>
        </w:rPr>
        <w:t>Планируемые результаты освоения программы.</w:t>
      </w:r>
      <w:bookmarkStart w:id="96" w:name="d3afbcbed2e41aa9e554aa2c62f3d539e15e1e11"/>
      <w:bookmarkStart w:id="97" w:name="5"/>
      <w:bookmarkEnd w:id="96"/>
      <w:bookmarkEnd w:id="97"/>
    </w:p>
    <w:p w:rsidR="00B16A98" w:rsidRPr="00CC08F7" w:rsidRDefault="00B16A98" w:rsidP="00B16A98">
      <w:pPr>
        <w:widowControl w:val="0"/>
        <w:suppressAutoHyphens/>
        <w:autoSpaceDN w:val="0"/>
        <w:spacing w:after="0" w:line="240" w:lineRule="auto"/>
        <w:textAlignment w:val="baseline"/>
        <w:rPr>
          <w:rFonts w:ascii="Times New Roman" w:eastAsia="Arial Unicode MS" w:hAnsi="Times New Roman"/>
          <w:b/>
          <w:color w:val="FF0000"/>
          <w:kern w:val="3"/>
          <w:sz w:val="24"/>
          <w:szCs w:val="24"/>
          <w:lang w:val="be-BY" w:eastAsia="zh-CN" w:bidi="hi-IN"/>
        </w:rPr>
      </w:pPr>
      <w:r w:rsidRPr="00CC08F7">
        <w:rPr>
          <w:rFonts w:ascii="Times New Roman" w:eastAsia="Arial Unicode MS" w:hAnsi="Times New Roman"/>
          <w:b/>
          <w:color w:val="FF0000"/>
          <w:kern w:val="3"/>
          <w:sz w:val="24"/>
          <w:szCs w:val="24"/>
          <w:lang w:val="be-BY" w:eastAsia="zh-CN" w:bidi="hi-IN"/>
        </w:rPr>
        <w:t>Личностные</w:t>
      </w:r>
      <w:r w:rsidRPr="00CC08F7">
        <w:rPr>
          <w:rFonts w:ascii="Times New Roman" w:eastAsia="Arial Unicode MS" w:hAnsi="Times New Roman"/>
          <w:b/>
          <w:color w:val="FF0000"/>
          <w:kern w:val="3"/>
          <w:sz w:val="24"/>
          <w:szCs w:val="24"/>
          <w:lang w:val="be-BY" w:eastAsia="zh-CN" w:bidi="hi-IN"/>
        </w:rPr>
        <w:tab/>
      </w:r>
    </w:p>
    <w:p w:rsidR="00B16A98" w:rsidRPr="00CC08F7" w:rsidRDefault="00B16A98" w:rsidP="00B16A98">
      <w:pPr>
        <w:widowControl w:val="0"/>
        <w:suppressAutoHyphens/>
        <w:autoSpaceDN w:val="0"/>
        <w:spacing w:after="0" w:line="240" w:lineRule="auto"/>
        <w:textAlignment w:val="baseline"/>
        <w:rPr>
          <w:rFonts w:ascii="Times New Roman" w:eastAsia="Arial Unicode MS" w:hAnsi="Times New Roman"/>
          <w:color w:val="FF0000"/>
          <w:kern w:val="3"/>
          <w:sz w:val="24"/>
          <w:szCs w:val="24"/>
          <w:lang w:val="be-BY" w:eastAsia="zh-CN" w:bidi="hi-IN"/>
        </w:rPr>
      </w:pPr>
      <w:r w:rsidRPr="00CC08F7">
        <w:rPr>
          <w:rFonts w:ascii="Times New Roman" w:eastAsia="Arial Unicode MS" w:hAnsi="Times New Roman"/>
          <w:color w:val="FF0000"/>
          <w:kern w:val="3"/>
          <w:sz w:val="24"/>
          <w:szCs w:val="24"/>
          <w:lang w:val="be-BY" w:eastAsia="zh-CN" w:bidi="hi-IN"/>
        </w:rPr>
        <w:t>— формирование образа мира как единого и целостного при разнообразии культур, национальностей, религий, воспитание доверия и уважения к истории и культуре всех народов;</w:t>
      </w:r>
    </w:p>
    <w:p w:rsidR="00B16A98" w:rsidRPr="00CC08F7" w:rsidRDefault="00B16A98" w:rsidP="00B16A98">
      <w:pPr>
        <w:widowControl w:val="0"/>
        <w:suppressAutoHyphens/>
        <w:autoSpaceDN w:val="0"/>
        <w:spacing w:after="0" w:line="240" w:lineRule="auto"/>
        <w:textAlignment w:val="baseline"/>
        <w:rPr>
          <w:rFonts w:ascii="Times New Roman" w:eastAsia="Arial Unicode MS" w:hAnsi="Times New Roman"/>
          <w:color w:val="FF0000"/>
          <w:kern w:val="3"/>
          <w:sz w:val="24"/>
          <w:szCs w:val="24"/>
          <w:lang w:val="be-BY" w:eastAsia="zh-CN" w:bidi="hi-IN"/>
        </w:rPr>
      </w:pPr>
      <w:r w:rsidRPr="00CC08F7">
        <w:rPr>
          <w:rFonts w:ascii="Times New Roman" w:eastAsia="Arial Unicode MS" w:hAnsi="Times New Roman"/>
          <w:color w:val="FF0000"/>
          <w:kern w:val="3"/>
          <w:sz w:val="24"/>
          <w:szCs w:val="24"/>
          <w:lang w:val="be-BY" w:eastAsia="zh-CN" w:bidi="hi-IN"/>
        </w:rPr>
        <w:t>— 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B16A98" w:rsidRPr="00CC08F7" w:rsidRDefault="00B16A98" w:rsidP="00B16A98">
      <w:pPr>
        <w:widowControl w:val="0"/>
        <w:suppressAutoHyphens/>
        <w:autoSpaceDN w:val="0"/>
        <w:spacing w:after="0" w:line="240" w:lineRule="auto"/>
        <w:textAlignment w:val="baseline"/>
        <w:rPr>
          <w:rFonts w:ascii="Times New Roman" w:eastAsia="Arial Unicode MS" w:hAnsi="Times New Roman"/>
          <w:color w:val="FF0000"/>
          <w:kern w:val="3"/>
          <w:sz w:val="24"/>
          <w:szCs w:val="24"/>
          <w:lang w:val="be-BY" w:eastAsia="zh-CN" w:bidi="hi-IN"/>
        </w:rPr>
      </w:pPr>
      <w:r w:rsidRPr="00CC08F7">
        <w:rPr>
          <w:rFonts w:ascii="Times New Roman" w:eastAsia="Arial Unicode MS" w:hAnsi="Times New Roman"/>
          <w:color w:val="FF0000"/>
          <w:kern w:val="3"/>
          <w:sz w:val="24"/>
          <w:szCs w:val="24"/>
          <w:lang w:val="be-BY" w:eastAsia="zh-CN" w:bidi="hi-IN"/>
        </w:rPr>
        <w:t>— развитие этических чувств как регуляторов морального поведения;</w:t>
      </w:r>
    </w:p>
    <w:p w:rsidR="00B16A98" w:rsidRPr="00CC08F7" w:rsidRDefault="00B16A98" w:rsidP="00B16A98">
      <w:pPr>
        <w:widowControl w:val="0"/>
        <w:suppressAutoHyphens/>
        <w:autoSpaceDN w:val="0"/>
        <w:spacing w:after="0" w:line="240" w:lineRule="auto"/>
        <w:textAlignment w:val="baseline"/>
        <w:rPr>
          <w:rFonts w:ascii="Times New Roman" w:eastAsia="Arial Unicode MS" w:hAnsi="Times New Roman"/>
          <w:color w:val="FF0000"/>
          <w:kern w:val="3"/>
          <w:sz w:val="24"/>
          <w:szCs w:val="24"/>
          <w:lang w:val="be-BY" w:eastAsia="zh-CN" w:bidi="hi-IN"/>
        </w:rPr>
      </w:pPr>
      <w:r w:rsidRPr="00CC08F7">
        <w:rPr>
          <w:rFonts w:ascii="Times New Roman" w:eastAsia="Arial Unicode MS" w:hAnsi="Times New Roman"/>
          <w:color w:val="FF0000"/>
          <w:kern w:val="3"/>
          <w:sz w:val="24"/>
          <w:szCs w:val="24"/>
          <w:lang w:val="be-BY" w:eastAsia="zh-CN" w:bidi="hi-IN"/>
        </w:rPr>
        <w:t>— воспитание доброжелательности и эмоционально-нравственной отзывчивости, понимания и сопереживания чувствам других людей; развитие начальных форм регуляции своих эмоциональных состояний;</w:t>
      </w:r>
    </w:p>
    <w:p w:rsidR="00B16A98" w:rsidRPr="00CC08F7" w:rsidRDefault="00B16A98" w:rsidP="00B16A98">
      <w:pPr>
        <w:widowControl w:val="0"/>
        <w:suppressAutoHyphens/>
        <w:autoSpaceDN w:val="0"/>
        <w:spacing w:after="0" w:line="240" w:lineRule="auto"/>
        <w:textAlignment w:val="baseline"/>
        <w:rPr>
          <w:rFonts w:ascii="Times New Roman" w:eastAsia="Arial Unicode MS" w:hAnsi="Times New Roman"/>
          <w:color w:val="FF0000"/>
          <w:kern w:val="3"/>
          <w:sz w:val="24"/>
          <w:szCs w:val="24"/>
          <w:lang w:val="be-BY" w:eastAsia="zh-CN" w:bidi="hi-IN"/>
        </w:rPr>
      </w:pPr>
      <w:r w:rsidRPr="00CC08F7">
        <w:rPr>
          <w:rFonts w:ascii="Times New Roman" w:eastAsia="Arial Unicode MS" w:hAnsi="Times New Roman"/>
          <w:color w:val="FF0000"/>
          <w:kern w:val="3"/>
          <w:sz w:val="24"/>
          <w:szCs w:val="24"/>
          <w:lang w:val="be-BY" w:eastAsia="zh-CN" w:bidi="hi-IN"/>
        </w:rPr>
        <w:t>— развитие навыков сотрудничества со взрослыми и сверстниками в различных социальных ситуациях, умений не создавать конфликтов и находить выходы из спорных ситуаций;</w:t>
      </w:r>
      <w:r w:rsidRPr="00CC08F7">
        <w:rPr>
          <w:rFonts w:ascii="Times New Roman" w:eastAsia="Arial Unicode MS" w:hAnsi="Times New Roman"/>
          <w:color w:val="FF0000"/>
          <w:kern w:val="3"/>
          <w:sz w:val="24"/>
          <w:szCs w:val="24"/>
          <w:lang w:val="be-BY" w:eastAsia="zh-CN" w:bidi="hi-IN"/>
        </w:rPr>
        <w:tab/>
        <w:t>- овладение способностью принимать и сохранять цели и задачи учебной деятельности, а также находить средства ее осуществления;</w:t>
      </w:r>
    </w:p>
    <w:p w:rsidR="00B16A98" w:rsidRPr="00CC08F7" w:rsidRDefault="00B16A98" w:rsidP="00B16A98">
      <w:pPr>
        <w:widowControl w:val="0"/>
        <w:suppressAutoHyphens/>
        <w:autoSpaceDN w:val="0"/>
        <w:spacing w:after="0" w:line="240" w:lineRule="auto"/>
        <w:textAlignment w:val="baseline"/>
        <w:rPr>
          <w:rFonts w:ascii="Times New Roman" w:eastAsia="Arial Unicode MS" w:hAnsi="Times New Roman"/>
          <w:color w:val="FF0000"/>
          <w:kern w:val="3"/>
          <w:sz w:val="24"/>
          <w:szCs w:val="24"/>
          <w:lang w:val="be-BY" w:eastAsia="zh-CN" w:bidi="hi-IN"/>
        </w:rPr>
      </w:pPr>
      <w:r w:rsidRPr="00CC08F7">
        <w:rPr>
          <w:rFonts w:ascii="Times New Roman" w:eastAsia="Arial Unicode MS" w:hAnsi="Times New Roman"/>
          <w:color w:val="FF0000"/>
          <w:kern w:val="3"/>
          <w:sz w:val="24"/>
          <w:szCs w:val="24"/>
          <w:lang w:val="be-BY" w:eastAsia="zh-CN" w:bidi="hi-IN"/>
        </w:rPr>
        <w:t xml:space="preserve">— формирование умений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w:t>
      </w:r>
    </w:p>
    <w:p w:rsidR="00B16A98" w:rsidRPr="00CC08F7" w:rsidRDefault="00B16A98" w:rsidP="00B16A98">
      <w:pPr>
        <w:widowControl w:val="0"/>
        <w:suppressAutoHyphens/>
        <w:autoSpaceDN w:val="0"/>
        <w:spacing w:after="0" w:line="240" w:lineRule="auto"/>
        <w:textAlignment w:val="baseline"/>
        <w:rPr>
          <w:rFonts w:ascii="Times New Roman" w:eastAsia="Arial Unicode MS" w:hAnsi="Times New Roman"/>
          <w:color w:val="FF0000"/>
          <w:kern w:val="3"/>
          <w:sz w:val="24"/>
          <w:szCs w:val="24"/>
          <w:lang w:val="be-BY" w:eastAsia="zh-CN" w:bidi="hi-IN"/>
        </w:rPr>
      </w:pPr>
      <w:r w:rsidRPr="00CC08F7">
        <w:rPr>
          <w:rFonts w:ascii="Times New Roman" w:eastAsia="Arial Unicode MS" w:hAnsi="Times New Roman"/>
          <w:color w:val="FF0000"/>
          <w:kern w:val="3"/>
          <w:sz w:val="24"/>
          <w:szCs w:val="24"/>
          <w:lang w:val="be-BY" w:eastAsia="zh-CN" w:bidi="hi-IN"/>
        </w:rPr>
        <w:t>- вносить соответствующие коррективы в их выполнение на основе оценки и с учетом характера ошибок; понимать причины успеха/неуспеха учебной деятельности;</w:t>
      </w:r>
    </w:p>
    <w:p w:rsidR="00B16A98" w:rsidRPr="00CC08F7" w:rsidRDefault="00B16A98" w:rsidP="00B16A98">
      <w:pPr>
        <w:widowControl w:val="0"/>
        <w:suppressAutoHyphens/>
        <w:autoSpaceDN w:val="0"/>
        <w:spacing w:after="0" w:line="240" w:lineRule="auto"/>
        <w:textAlignment w:val="baseline"/>
        <w:rPr>
          <w:rFonts w:ascii="Times New Roman" w:eastAsia="Arial Unicode MS" w:hAnsi="Times New Roman"/>
          <w:color w:val="FF0000"/>
          <w:kern w:val="3"/>
          <w:sz w:val="24"/>
          <w:szCs w:val="24"/>
          <w:lang w:val="be-BY" w:eastAsia="zh-CN" w:bidi="hi-IN"/>
        </w:rPr>
      </w:pPr>
      <w:r w:rsidRPr="00CC08F7">
        <w:rPr>
          <w:rFonts w:ascii="Times New Roman" w:eastAsia="Arial Unicode MS" w:hAnsi="Times New Roman"/>
          <w:color w:val="FF0000"/>
          <w:kern w:val="3"/>
          <w:sz w:val="24"/>
          <w:szCs w:val="24"/>
          <w:lang w:val="be-BY" w:eastAsia="zh-CN" w:bidi="hi-IN"/>
        </w:rPr>
        <w:t>—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B16A98" w:rsidRPr="00CC08F7" w:rsidRDefault="00B16A98" w:rsidP="00B16A98">
      <w:pPr>
        <w:widowControl w:val="0"/>
        <w:suppressAutoHyphens/>
        <w:autoSpaceDN w:val="0"/>
        <w:spacing w:after="0" w:line="240" w:lineRule="auto"/>
        <w:textAlignment w:val="baseline"/>
        <w:rPr>
          <w:rFonts w:ascii="Times New Roman" w:eastAsia="Arial Unicode MS" w:hAnsi="Times New Roman"/>
          <w:color w:val="FF0000"/>
          <w:kern w:val="3"/>
          <w:sz w:val="24"/>
          <w:szCs w:val="24"/>
          <w:lang w:val="be-BY" w:eastAsia="zh-CN" w:bidi="hi-IN"/>
        </w:rPr>
      </w:pPr>
      <w:r w:rsidRPr="00CC08F7">
        <w:rPr>
          <w:rFonts w:ascii="Times New Roman" w:eastAsia="Arial Unicode MS" w:hAnsi="Times New Roman"/>
          <w:color w:val="FF0000"/>
          <w:kern w:val="3"/>
          <w:sz w:val="24"/>
          <w:szCs w:val="24"/>
          <w:lang w:val="be-BY" w:eastAsia="zh-CN" w:bidi="hi-IN"/>
        </w:rPr>
        <w:t>— умение осуществлять информационный поиск для выполнения учебных заданий;</w:t>
      </w:r>
    </w:p>
    <w:p w:rsidR="00B16A98" w:rsidRPr="00CC08F7" w:rsidRDefault="00B16A98" w:rsidP="00B16A98">
      <w:pPr>
        <w:widowControl w:val="0"/>
        <w:suppressAutoHyphens/>
        <w:autoSpaceDN w:val="0"/>
        <w:spacing w:after="0" w:line="240" w:lineRule="auto"/>
        <w:textAlignment w:val="baseline"/>
        <w:rPr>
          <w:rFonts w:ascii="Times New Roman" w:eastAsia="Arial Unicode MS" w:hAnsi="Times New Roman"/>
          <w:b/>
          <w:color w:val="FF0000"/>
          <w:kern w:val="3"/>
          <w:sz w:val="24"/>
          <w:szCs w:val="24"/>
          <w:lang w:val="be-BY" w:eastAsia="zh-CN" w:bidi="hi-IN"/>
        </w:rPr>
      </w:pPr>
      <w:r w:rsidRPr="00CC08F7">
        <w:rPr>
          <w:rFonts w:ascii="Times New Roman" w:eastAsia="Arial Unicode MS" w:hAnsi="Times New Roman"/>
          <w:b/>
          <w:color w:val="FF0000"/>
          <w:kern w:val="3"/>
          <w:sz w:val="24"/>
          <w:szCs w:val="24"/>
          <w:lang w:val="be-BY" w:eastAsia="zh-CN" w:bidi="hi-IN"/>
        </w:rPr>
        <w:t>метапредметные</w:t>
      </w:r>
    </w:p>
    <w:p w:rsidR="00B16A98" w:rsidRPr="00CC08F7" w:rsidRDefault="00B16A98" w:rsidP="00B16A98">
      <w:pPr>
        <w:widowControl w:val="0"/>
        <w:suppressAutoHyphens/>
        <w:autoSpaceDN w:val="0"/>
        <w:spacing w:after="0" w:line="240" w:lineRule="auto"/>
        <w:textAlignment w:val="baseline"/>
        <w:rPr>
          <w:rFonts w:ascii="Times New Roman" w:eastAsia="Arial Unicode MS" w:hAnsi="Times New Roman"/>
          <w:color w:val="FF0000"/>
          <w:kern w:val="3"/>
          <w:sz w:val="24"/>
          <w:szCs w:val="24"/>
          <w:lang w:val="be-BY" w:eastAsia="zh-CN" w:bidi="hi-IN"/>
        </w:rPr>
      </w:pPr>
      <w:r w:rsidRPr="00CC08F7">
        <w:rPr>
          <w:rFonts w:ascii="Times New Roman" w:eastAsia="Arial Unicode MS" w:hAnsi="Times New Roman"/>
          <w:color w:val="FF0000"/>
          <w:kern w:val="3"/>
          <w:sz w:val="24"/>
          <w:szCs w:val="24"/>
          <w:lang w:val="be-BY" w:eastAsia="zh-CN" w:bidi="hi-IN"/>
        </w:rPr>
        <w:t>— овладение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B16A98" w:rsidRPr="00CC08F7" w:rsidRDefault="00B16A98" w:rsidP="00B16A98">
      <w:pPr>
        <w:widowControl w:val="0"/>
        <w:suppressAutoHyphens/>
        <w:autoSpaceDN w:val="0"/>
        <w:spacing w:after="0" w:line="240" w:lineRule="auto"/>
        <w:textAlignment w:val="baseline"/>
        <w:rPr>
          <w:rFonts w:ascii="Times New Roman" w:eastAsia="Arial Unicode MS" w:hAnsi="Times New Roman"/>
          <w:color w:val="FF0000"/>
          <w:kern w:val="3"/>
          <w:sz w:val="24"/>
          <w:szCs w:val="24"/>
          <w:lang w:val="be-BY" w:eastAsia="zh-CN" w:bidi="hi-IN"/>
        </w:rPr>
      </w:pPr>
      <w:r w:rsidRPr="00CC08F7">
        <w:rPr>
          <w:rFonts w:ascii="Times New Roman" w:eastAsia="Arial Unicode MS" w:hAnsi="Times New Roman"/>
          <w:color w:val="FF0000"/>
          <w:kern w:val="3"/>
          <w:sz w:val="24"/>
          <w:szCs w:val="24"/>
          <w:lang w:val="be-BY" w:eastAsia="zh-CN" w:bidi="hi-IN"/>
        </w:rPr>
        <w:t>— овладение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B16A98" w:rsidRPr="00CC08F7" w:rsidRDefault="00B16A98" w:rsidP="00B16A98">
      <w:pPr>
        <w:widowControl w:val="0"/>
        <w:suppressAutoHyphens/>
        <w:autoSpaceDN w:val="0"/>
        <w:spacing w:after="0" w:line="240" w:lineRule="auto"/>
        <w:textAlignment w:val="baseline"/>
        <w:rPr>
          <w:rFonts w:ascii="Times New Roman" w:eastAsia="Arial Unicode MS" w:hAnsi="Times New Roman"/>
          <w:color w:val="FF0000"/>
          <w:kern w:val="3"/>
          <w:sz w:val="24"/>
          <w:szCs w:val="24"/>
          <w:lang w:val="be-BY" w:eastAsia="zh-CN" w:bidi="hi-IN"/>
        </w:rPr>
      </w:pPr>
      <w:r w:rsidRPr="00CC08F7">
        <w:rPr>
          <w:rFonts w:ascii="Times New Roman" w:eastAsia="Arial Unicode MS" w:hAnsi="Times New Roman"/>
          <w:color w:val="FF0000"/>
          <w:kern w:val="3"/>
          <w:sz w:val="24"/>
          <w:szCs w:val="24"/>
          <w:lang w:val="be-BY" w:eastAsia="zh-CN" w:bidi="hi-IN"/>
        </w:rPr>
        <w:t>— готовность слушать собеседника, вести диалог, признавать возможность существования различных точек зрения и права каждого иметь свою собственную; излагать свое мнение и аргументировать свою точку зрения и оценку событий;</w:t>
      </w:r>
    </w:p>
    <w:p w:rsidR="00B16A98" w:rsidRPr="00CC08F7" w:rsidRDefault="00B16A98" w:rsidP="00B16A98">
      <w:pPr>
        <w:widowControl w:val="0"/>
        <w:suppressAutoHyphens/>
        <w:autoSpaceDN w:val="0"/>
        <w:spacing w:after="0" w:line="240" w:lineRule="auto"/>
        <w:textAlignment w:val="baseline"/>
        <w:rPr>
          <w:rFonts w:ascii="Times New Roman" w:eastAsia="Arial Unicode MS" w:hAnsi="Times New Roman"/>
          <w:color w:val="FF0000"/>
          <w:kern w:val="3"/>
          <w:sz w:val="24"/>
          <w:szCs w:val="24"/>
          <w:lang w:val="be-BY" w:eastAsia="zh-CN" w:bidi="hi-IN"/>
        </w:rPr>
      </w:pPr>
      <w:r w:rsidRPr="00CC08F7">
        <w:rPr>
          <w:rFonts w:ascii="Times New Roman" w:eastAsia="Arial Unicode MS" w:hAnsi="Times New Roman"/>
          <w:color w:val="FF0000"/>
          <w:kern w:val="3"/>
          <w:sz w:val="24"/>
          <w:szCs w:val="24"/>
          <w:lang w:val="be-BY" w:eastAsia="zh-CN" w:bidi="hi-IN"/>
        </w:rPr>
        <w:t>— определение общей цели и путей ее достижения, умение договориться о распределении ролей в совместной деятельности; адекватно оценивать собственное поведение и поведение окружающих.</w:t>
      </w:r>
      <w:r w:rsidRPr="00CC08F7">
        <w:rPr>
          <w:rFonts w:ascii="Times New Roman" w:eastAsia="Arial Unicode MS" w:hAnsi="Times New Roman"/>
          <w:color w:val="FF0000"/>
          <w:kern w:val="3"/>
          <w:sz w:val="24"/>
          <w:szCs w:val="24"/>
          <w:lang w:val="be-BY" w:eastAsia="zh-CN" w:bidi="hi-IN"/>
        </w:rPr>
        <w:tab/>
        <w:t>- знание, понимание и принятие обучающимися ценностей: Отечество, нравственность, долг, милосердие, миролюбие, как основы культурных традиций многонационального народа России;</w:t>
      </w:r>
    </w:p>
    <w:p w:rsidR="00B16A98" w:rsidRPr="00CC08F7" w:rsidRDefault="00B16A98" w:rsidP="00B16A98">
      <w:pPr>
        <w:widowControl w:val="0"/>
        <w:suppressAutoHyphens/>
        <w:autoSpaceDN w:val="0"/>
        <w:spacing w:after="0" w:line="240" w:lineRule="auto"/>
        <w:textAlignment w:val="baseline"/>
        <w:rPr>
          <w:rFonts w:ascii="Times New Roman" w:eastAsia="Arial Unicode MS" w:hAnsi="Times New Roman"/>
          <w:color w:val="FF0000"/>
          <w:kern w:val="3"/>
          <w:sz w:val="24"/>
          <w:szCs w:val="24"/>
          <w:lang w:val="be-BY" w:eastAsia="zh-CN" w:bidi="hi-IN"/>
        </w:rPr>
      </w:pPr>
      <w:r w:rsidRPr="00CC08F7">
        <w:rPr>
          <w:rFonts w:ascii="Times New Roman" w:eastAsia="Arial Unicode MS" w:hAnsi="Times New Roman"/>
          <w:color w:val="FF0000"/>
          <w:kern w:val="3"/>
          <w:sz w:val="24"/>
          <w:szCs w:val="24"/>
          <w:lang w:val="be-BY" w:eastAsia="zh-CN" w:bidi="hi-IN"/>
        </w:rPr>
        <w:t>— знакомство с основами светской и религиозной морали, понимание их значения в выстраивании конструктивных отношений в обществе;</w:t>
      </w:r>
    </w:p>
    <w:p w:rsidR="00B16A98" w:rsidRPr="00CC08F7" w:rsidRDefault="00B16A98" w:rsidP="00B16A98">
      <w:pPr>
        <w:widowControl w:val="0"/>
        <w:suppressAutoHyphens/>
        <w:autoSpaceDN w:val="0"/>
        <w:spacing w:after="0" w:line="240" w:lineRule="auto"/>
        <w:textAlignment w:val="baseline"/>
        <w:rPr>
          <w:rFonts w:ascii="Times New Roman" w:eastAsia="Arial Unicode MS" w:hAnsi="Times New Roman"/>
          <w:color w:val="FF0000"/>
          <w:kern w:val="3"/>
          <w:sz w:val="24"/>
          <w:szCs w:val="24"/>
          <w:lang w:val="be-BY" w:eastAsia="zh-CN" w:bidi="hi-IN"/>
        </w:rPr>
      </w:pPr>
      <w:r w:rsidRPr="00CC08F7">
        <w:rPr>
          <w:rFonts w:ascii="Times New Roman" w:eastAsia="Arial Unicode MS" w:hAnsi="Times New Roman"/>
          <w:color w:val="FF0000"/>
          <w:kern w:val="3"/>
          <w:sz w:val="24"/>
          <w:szCs w:val="24"/>
          <w:lang w:val="be-BY" w:eastAsia="zh-CN" w:bidi="hi-IN"/>
        </w:rPr>
        <w:t>— формирование первоначальных представлений о светской этике, религиозной культуре и их роли в истории и современности России;</w:t>
      </w:r>
    </w:p>
    <w:p w:rsidR="00B16A98" w:rsidRPr="00CC08F7" w:rsidRDefault="00B16A98" w:rsidP="00B16A98">
      <w:pPr>
        <w:widowControl w:val="0"/>
        <w:suppressAutoHyphens/>
        <w:autoSpaceDN w:val="0"/>
        <w:spacing w:after="0" w:line="240" w:lineRule="auto"/>
        <w:textAlignment w:val="baseline"/>
        <w:rPr>
          <w:rFonts w:ascii="Times New Roman" w:eastAsia="Arial Unicode MS" w:hAnsi="Times New Roman"/>
          <w:color w:val="FF0000"/>
          <w:kern w:val="3"/>
          <w:sz w:val="24"/>
          <w:szCs w:val="24"/>
          <w:lang w:val="be-BY" w:eastAsia="zh-CN" w:bidi="hi-IN"/>
        </w:rPr>
      </w:pPr>
      <w:r w:rsidRPr="00CC08F7">
        <w:rPr>
          <w:rFonts w:ascii="Times New Roman" w:eastAsia="Arial Unicode MS" w:hAnsi="Times New Roman"/>
          <w:color w:val="FF0000"/>
          <w:kern w:val="3"/>
          <w:sz w:val="24"/>
          <w:szCs w:val="24"/>
          <w:lang w:val="be-BY" w:eastAsia="zh-CN" w:bidi="hi-IN"/>
        </w:rPr>
        <w:t xml:space="preserve">— осознание ценности нравственности и духовности </w:t>
      </w:r>
    </w:p>
    <w:p w:rsidR="00061BAE" w:rsidRPr="00CC08F7" w:rsidRDefault="00061BAE" w:rsidP="00B16A98">
      <w:pPr>
        <w:widowControl w:val="0"/>
        <w:suppressAutoHyphens/>
        <w:autoSpaceDN w:val="0"/>
        <w:spacing w:after="0" w:line="240" w:lineRule="auto"/>
        <w:textAlignment w:val="baseline"/>
        <w:rPr>
          <w:rFonts w:ascii="Times New Roman" w:eastAsia="Arial Unicode MS" w:hAnsi="Times New Roman"/>
          <w:b/>
          <w:color w:val="FF0000"/>
          <w:kern w:val="3"/>
          <w:sz w:val="24"/>
          <w:szCs w:val="24"/>
          <w:lang w:val="be-BY" w:eastAsia="zh-CN" w:bidi="hi-IN"/>
        </w:rPr>
      </w:pPr>
      <w:r w:rsidRPr="00CC08F7">
        <w:rPr>
          <w:rFonts w:ascii="Times New Roman" w:eastAsia="Arial Unicode MS" w:hAnsi="Times New Roman"/>
          <w:b/>
          <w:color w:val="FF0000"/>
          <w:kern w:val="3"/>
          <w:sz w:val="24"/>
          <w:szCs w:val="24"/>
          <w:lang w:val="be-BY" w:eastAsia="zh-CN" w:bidi="hi-IN"/>
        </w:rPr>
        <w:t xml:space="preserve">Предметные </w:t>
      </w:r>
    </w:p>
    <w:p w:rsidR="00B16A98" w:rsidRPr="00CE7331" w:rsidRDefault="00B16A98" w:rsidP="00B16A98">
      <w:pPr>
        <w:widowControl w:val="0"/>
        <w:suppressAutoHyphens/>
        <w:autoSpaceDN w:val="0"/>
        <w:spacing w:after="0" w:line="240" w:lineRule="auto"/>
        <w:textAlignment w:val="baseline"/>
        <w:rPr>
          <w:rFonts w:ascii="Times New Roman" w:eastAsia="Arial Unicode MS" w:hAnsi="Times New Roman"/>
          <w:color w:val="FF0000"/>
          <w:kern w:val="3"/>
          <w:sz w:val="24"/>
          <w:szCs w:val="24"/>
          <w:lang w:val="be-BY" w:eastAsia="zh-CN" w:bidi="hi-IN"/>
        </w:rPr>
      </w:pPr>
    </w:p>
    <w:p w:rsidR="00061BAE" w:rsidRPr="00CC08F7" w:rsidRDefault="00061BAE" w:rsidP="00061BAE">
      <w:pPr>
        <w:rPr>
          <w:rFonts w:ascii="Times New Roman" w:hAnsi="Times New Roman"/>
          <w:color w:val="FF0000"/>
          <w:sz w:val="24"/>
          <w:szCs w:val="24"/>
          <w:lang w:val="be-BY"/>
        </w:rPr>
      </w:pPr>
      <w:r w:rsidRPr="00CC08F7">
        <w:rPr>
          <w:rFonts w:ascii="Times New Roman" w:hAnsi="Times New Roman"/>
          <w:color w:val="FF0000"/>
          <w:sz w:val="24"/>
          <w:szCs w:val="24"/>
          <w:lang w:val="be-BY"/>
        </w:rPr>
        <w:t>- знание, понимание и принятие обучающимися ценностей: Отечество, нравственность, долг, милосердие, миролюбие, как основы культурных традиций многонационального народа России;</w:t>
      </w:r>
    </w:p>
    <w:p w:rsidR="00061BAE" w:rsidRPr="00CC08F7" w:rsidRDefault="00061BAE" w:rsidP="00061BAE">
      <w:pPr>
        <w:rPr>
          <w:rFonts w:ascii="Times New Roman" w:hAnsi="Times New Roman"/>
          <w:color w:val="FF0000"/>
          <w:sz w:val="24"/>
          <w:szCs w:val="24"/>
          <w:lang w:val="be-BY"/>
        </w:rPr>
      </w:pPr>
      <w:r w:rsidRPr="00CC08F7">
        <w:rPr>
          <w:rFonts w:ascii="Times New Roman" w:hAnsi="Times New Roman"/>
          <w:color w:val="FF0000"/>
          <w:sz w:val="24"/>
          <w:szCs w:val="24"/>
          <w:lang w:val="be-BY"/>
        </w:rPr>
        <w:t>— знакомство с основами светской и религиозной морали, понимание их значения в выстраивании конструктивных отношений в обществе;</w:t>
      </w:r>
    </w:p>
    <w:p w:rsidR="00061BAE" w:rsidRPr="00CC08F7" w:rsidRDefault="00061BAE" w:rsidP="00061BAE">
      <w:pPr>
        <w:rPr>
          <w:rFonts w:ascii="Times New Roman" w:hAnsi="Times New Roman"/>
          <w:color w:val="FF0000"/>
          <w:sz w:val="24"/>
          <w:szCs w:val="24"/>
          <w:lang w:val="be-BY"/>
        </w:rPr>
      </w:pPr>
      <w:r w:rsidRPr="00CC08F7">
        <w:rPr>
          <w:rFonts w:ascii="Times New Roman" w:hAnsi="Times New Roman"/>
          <w:color w:val="FF0000"/>
          <w:sz w:val="24"/>
          <w:szCs w:val="24"/>
          <w:lang w:val="be-BY"/>
        </w:rPr>
        <w:t>— формирование первоначальных представлений о светской этике, религиозной культуре и их роли в истории и современности России;</w:t>
      </w:r>
    </w:p>
    <w:p w:rsidR="00061BAE" w:rsidRPr="00CC08F7" w:rsidRDefault="00061BAE" w:rsidP="00061BAE">
      <w:pPr>
        <w:rPr>
          <w:rFonts w:ascii="Times New Roman" w:hAnsi="Times New Roman"/>
          <w:color w:val="FF0000"/>
          <w:sz w:val="24"/>
          <w:szCs w:val="24"/>
          <w:lang w:val="be-BY"/>
        </w:rPr>
      </w:pPr>
      <w:r w:rsidRPr="00CC08F7">
        <w:rPr>
          <w:rFonts w:ascii="Times New Roman" w:hAnsi="Times New Roman"/>
          <w:color w:val="FF0000"/>
          <w:sz w:val="24"/>
          <w:szCs w:val="24"/>
          <w:lang w:val="be-BY"/>
        </w:rPr>
        <w:t xml:space="preserve">— осознание ценности нравственности и духовности </w:t>
      </w:r>
    </w:p>
    <w:p w:rsidR="00061BAE" w:rsidRPr="005D4FFD" w:rsidRDefault="00061BAE" w:rsidP="00D031C4">
      <w:pPr>
        <w:pStyle w:val="a8"/>
        <w:numPr>
          <w:ilvl w:val="1"/>
          <w:numId w:val="126"/>
        </w:numPr>
        <w:rPr>
          <w:rFonts w:ascii="Times New Roman" w:hAnsi="Times New Roman"/>
          <w:b/>
          <w:sz w:val="28"/>
          <w:szCs w:val="28"/>
          <w:lang w:val="be-BY"/>
        </w:rPr>
      </w:pPr>
      <w:r w:rsidRPr="00CC08F7">
        <w:rPr>
          <w:rFonts w:ascii="Times New Roman" w:hAnsi="Times New Roman"/>
          <w:b/>
          <w:color w:val="FF0000"/>
          <w:lang w:val="be-BY"/>
        </w:rPr>
        <w:t>Внеурочная деятельность</w:t>
      </w:r>
    </w:p>
    <w:p w:rsidR="005D4FFD" w:rsidRPr="005D4FFD" w:rsidRDefault="005D4FFD" w:rsidP="005D4FFD">
      <w:pPr>
        <w:pStyle w:val="a8"/>
        <w:ind w:left="1440"/>
        <w:rPr>
          <w:rFonts w:ascii="Times New Roman" w:hAnsi="Times New Roman"/>
          <w:b/>
          <w:sz w:val="28"/>
          <w:szCs w:val="28"/>
          <w:lang w:val="be-BY"/>
        </w:rPr>
      </w:pPr>
      <w:r>
        <w:rPr>
          <w:rFonts w:ascii="Times New Roman" w:hAnsi="Times New Roman"/>
          <w:b/>
          <w:color w:val="FF0000"/>
          <w:lang w:val="be-BY"/>
        </w:rPr>
        <w:t xml:space="preserve">Планируемые результаты общекультурного направления </w:t>
      </w:r>
    </w:p>
    <w:p w:rsidR="005D4FFD" w:rsidRPr="005D4FFD" w:rsidRDefault="005D4FFD" w:rsidP="005D4FFD">
      <w:pPr>
        <w:spacing w:after="0" w:line="240" w:lineRule="auto"/>
        <w:jc w:val="center"/>
        <w:rPr>
          <w:rFonts w:ascii="Times New Roman" w:hAnsi="Times New Roman"/>
          <w:b/>
          <w:sz w:val="24"/>
          <w:szCs w:val="24"/>
        </w:rPr>
      </w:pPr>
      <w:r w:rsidRPr="005D4FFD">
        <w:rPr>
          <w:rFonts w:ascii="Times New Roman" w:hAnsi="Times New Roman"/>
          <w:b/>
          <w:sz w:val="24"/>
          <w:szCs w:val="24"/>
        </w:rPr>
        <w:t xml:space="preserve">Личностные, метапредметные и предметные результаты    </w:t>
      </w:r>
    </w:p>
    <w:p w:rsidR="005D4FFD" w:rsidRPr="005D4FFD" w:rsidRDefault="005D4FFD" w:rsidP="005D4FFD">
      <w:pPr>
        <w:shd w:val="clear" w:color="auto" w:fill="FFFFFF"/>
        <w:spacing w:after="0" w:line="259" w:lineRule="exact"/>
        <w:ind w:firstLine="284"/>
        <w:jc w:val="both"/>
        <w:rPr>
          <w:rFonts w:ascii="Times New Roman" w:hAnsi="Times New Roman"/>
          <w:sz w:val="24"/>
          <w:szCs w:val="24"/>
        </w:rPr>
      </w:pPr>
      <w:r w:rsidRPr="005D4FFD">
        <w:rPr>
          <w:rFonts w:ascii="Times New Roman" w:hAnsi="Times New Roman"/>
          <w:sz w:val="24"/>
          <w:szCs w:val="24"/>
        </w:rPr>
        <w:tab/>
      </w:r>
      <w:r w:rsidRPr="005D4FFD">
        <w:rPr>
          <w:rFonts w:ascii="Times New Roman" w:hAnsi="Times New Roman"/>
          <w:spacing w:val="-2"/>
          <w:sz w:val="24"/>
          <w:szCs w:val="24"/>
        </w:rPr>
        <w:t>Представленная программа обеспечивает достижение лич</w:t>
      </w:r>
      <w:r w:rsidRPr="005D4FFD">
        <w:rPr>
          <w:rFonts w:ascii="Times New Roman" w:hAnsi="Times New Roman"/>
          <w:spacing w:val="-2"/>
          <w:sz w:val="24"/>
          <w:szCs w:val="24"/>
        </w:rPr>
        <w:softHyphen/>
      </w:r>
      <w:r w:rsidRPr="005D4FFD">
        <w:rPr>
          <w:rFonts w:ascii="Times New Roman" w:hAnsi="Times New Roman"/>
          <w:sz w:val="24"/>
          <w:szCs w:val="24"/>
        </w:rPr>
        <w:t>ностных, метапредметных и предметных результатов.</w:t>
      </w:r>
    </w:p>
    <w:p w:rsidR="005D4FFD" w:rsidRPr="005D4FFD" w:rsidRDefault="005D4FFD" w:rsidP="005D4FFD">
      <w:pPr>
        <w:shd w:val="clear" w:color="auto" w:fill="FFFFFF"/>
        <w:spacing w:after="0" w:line="259" w:lineRule="exact"/>
        <w:jc w:val="both"/>
        <w:rPr>
          <w:rFonts w:ascii="Times New Roman" w:hAnsi="Times New Roman"/>
          <w:sz w:val="24"/>
          <w:szCs w:val="24"/>
        </w:rPr>
      </w:pPr>
    </w:p>
    <w:p w:rsidR="005D4FFD" w:rsidRPr="005D4FFD" w:rsidRDefault="005D4FFD" w:rsidP="005D4FFD">
      <w:pPr>
        <w:shd w:val="clear" w:color="auto" w:fill="FFFFFF"/>
        <w:spacing w:after="0" w:line="259" w:lineRule="exact"/>
        <w:jc w:val="both"/>
        <w:rPr>
          <w:rFonts w:ascii="Times New Roman" w:hAnsi="Times New Roman"/>
          <w:b/>
          <w:bCs/>
          <w:spacing w:val="-2"/>
          <w:sz w:val="24"/>
          <w:szCs w:val="24"/>
        </w:rPr>
      </w:pPr>
      <w:r w:rsidRPr="005D4FFD">
        <w:rPr>
          <w:rFonts w:ascii="Times New Roman" w:hAnsi="Times New Roman"/>
          <w:b/>
          <w:bCs/>
          <w:spacing w:val="-2"/>
          <w:sz w:val="24"/>
          <w:szCs w:val="24"/>
        </w:rPr>
        <w:t>Личностные результаты:</w:t>
      </w:r>
    </w:p>
    <w:p w:rsidR="005D4FFD" w:rsidRPr="005D4FFD" w:rsidRDefault="005D4FFD" w:rsidP="00D031C4">
      <w:pPr>
        <w:widowControl w:val="0"/>
        <w:numPr>
          <w:ilvl w:val="0"/>
          <w:numId w:val="224"/>
        </w:numPr>
        <w:shd w:val="clear" w:color="auto" w:fill="FFFFFF"/>
        <w:tabs>
          <w:tab w:val="left" w:pos="562"/>
        </w:tabs>
        <w:autoSpaceDE w:val="0"/>
        <w:autoSpaceDN w:val="0"/>
        <w:adjustRightInd w:val="0"/>
        <w:spacing w:after="0" w:line="259" w:lineRule="exact"/>
        <w:jc w:val="both"/>
        <w:rPr>
          <w:rFonts w:ascii="Times New Roman" w:hAnsi="Times New Roman"/>
          <w:sz w:val="24"/>
          <w:szCs w:val="24"/>
        </w:rPr>
      </w:pPr>
      <w:r w:rsidRPr="005D4FFD">
        <w:rPr>
          <w:rFonts w:ascii="Times New Roman" w:hAnsi="Times New Roman"/>
          <w:sz w:val="24"/>
          <w:szCs w:val="24"/>
        </w:rPr>
        <w:t>освоение социальной роли обучающегося, развитие мо</w:t>
      </w:r>
      <w:r w:rsidRPr="005D4FFD">
        <w:rPr>
          <w:rFonts w:ascii="Times New Roman" w:hAnsi="Times New Roman"/>
          <w:spacing w:val="6"/>
          <w:sz w:val="24"/>
          <w:szCs w:val="24"/>
        </w:rPr>
        <w:t xml:space="preserve">тивов учебной деятельности и формирование личностного </w:t>
      </w:r>
      <w:r w:rsidRPr="005D4FFD">
        <w:rPr>
          <w:rFonts w:ascii="Times New Roman" w:hAnsi="Times New Roman"/>
          <w:spacing w:val="-1"/>
          <w:sz w:val="24"/>
          <w:szCs w:val="24"/>
        </w:rPr>
        <w:t>смысла учения;</w:t>
      </w:r>
    </w:p>
    <w:p w:rsidR="005D4FFD" w:rsidRPr="005D4FFD" w:rsidRDefault="005D4FFD" w:rsidP="00D031C4">
      <w:pPr>
        <w:widowControl w:val="0"/>
        <w:numPr>
          <w:ilvl w:val="0"/>
          <w:numId w:val="224"/>
        </w:numPr>
        <w:shd w:val="clear" w:color="auto" w:fill="FFFFFF"/>
        <w:tabs>
          <w:tab w:val="left" w:pos="562"/>
        </w:tabs>
        <w:autoSpaceDE w:val="0"/>
        <w:autoSpaceDN w:val="0"/>
        <w:adjustRightInd w:val="0"/>
        <w:spacing w:after="0" w:line="259" w:lineRule="exact"/>
        <w:jc w:val="both"/>
        <w:rPr>
          <w:rFonts w:ascii="Times New Roman" w:hAnsi="Times New Roman"/>
          <w:sz w:val="24"/>
          <w:szCs w:val="24"/>
        </w:rPr>
      </w:pPr>
      <w:r w:rsidRPr="005D4FFD">
        <w:rPr>
          <w:rFonts w:ascii="Times New Roman" w:hAnsi="Times New Roman"/>
          <w:spacing w:val="5"/>
          <w:sz w:val="24"/>
          <w:szCs w:val="24"/>
        </w:rPr>
        <w:t>развитие самостоятельности и личной ответственности за свои поступки, в том числе в процессе учения;</w:t>
      </w:r>
    </w:p>
    <w:p w:rsidR="005D4FFD" w:rsidRPr="005D4FFD" w:rsidRDefault="005D4FFD" w:rsidP="00D031C4">
      <w:pPr>
        <w:widowControl w:val="0"/>
        <w:numPr>
          <w:ilvl w:val="0"/>
          <w:numId w:val="224"/>
        </w:numPr>
        <w:shd w:val="clear" w:color="auto" w:fill="FFFFFF"/>
        <w:tabs>
          <w:tab w:val="left" w:pos="562"/>
        </w:tabs>
        <w:autoSpaceDE w:val="0"/>
        <w:autoSpaceDN w:val="0"/>
        <w:adjustRightInd w:val="0"/>
        <w:spacing w:after="0" w:line="259" w:lineRule="exact"/>
        <w:jc w:val="both"/>
        <w:rPr>
          <w:rFonts w:ascii="Times New Roman" w:hAnsi="Times New Roman"/>
          <w:sz w:val="24"/>
          <w:szCs w:val="24"/>
        </w:rPr>
      </w:pPr>
      <w:r w:rsidRPr="005D4FFD">
        <w:rPr>
          <w:rFonts w:ascii="Times New Roman" w:hAnsi="Times New Roman"/>
          <w:spacing w:val="-2"/>
          <w:sz w:val="24"/>
          <w:szCs w:val="24"/>
        </w:rPr>
        <w:t xml:space="preserve">формирование целостного, социально ориентированного </w:t>
      </w:r>
      <w:r w:rsidRPr="005D4FFD">
        <w:rPr>
          <w:rFonts w:ascii="Times New Roman" w:hAnsi="Times New Roman"/>
          <w:spacing w:val="7"/>
          <w:sz w:val="24"/>
          <w:szCs w:val="24"/>
        </w:rPr>
        <w:t xml:space="preserve">взгляда на мир в его органичном единстве и разнообразии </w:t>
      </w:r>
      <w:r w:rsidRPr="005D4FFD">
        <w:rPr>
          <w:rFonts w:ascii="Times New Roman" w:hAnsi="Times New Roman"/>
          <w:spacing w:val="2"/>
          <w:sz w:val="24"/>
          <w:szCs w:val="24"/>
        </w:rPr>
        <w:t>природы, народов, культур и религий;</w:t>
      </w:r>
    </w:p>
    <w:p w:rsidR="005D4FFD" w:rsidRPr="005D4FFD" w:rsidRDefault="005D4FFD" w:rsidP="00D031C4">
      <w:pPr>
        <w:widowControl w:val="0"/>
        <w:numPr>
          <w:ilvl w:val="0"/>
          <w:numId w:val="224"/>
        </w:numPr>
        <w:shd w:val="clear" w:color="auto" w:fill="FFFFFF"/>
        <w:tabs>
          <w:tab w:val="left" w:pos="562"/>
        </w:tabs>
        <w:autoSpaceDE w:val="0"/>
        <w:autoSpaceDN w:val="0"/>
        <w:adjustRightInd w:val="0"/>
        <w:spacing w:after="0" w:line="259" w:lineRule="exact"/>
        <w:jc w:val="both"/>
        <w:rPr>
          <w:rFonts w:ascii="Times New Roman" w:hAnsi="Times New Roman"/>
          <w:sz w:val="24"/>
          <w:szCs w:val="24"/>
        </w:rPr>
      </w:pPr>
      <w:r w:rsidRPr="005D4FFD">
        <w:rPr>
          <w:rFonts w:ascii="Times New Roman" w:hAnsi="Times New Roman"/>
          <w:sz w:val="24"/>
          <w:szCs w:val="24"/>
        </w:rPr>
        <w:t>овладение начальными навыками адаптации в динамич</w:t>
      </w:r>
      <w:r w:rsidRPr="005D4FFD">
        <w:rPr>
          <w:rFonts w:ascii="Times New Roman" w:hAnsi="Times New Roman"/>
          <w:spacing w:val="2"/>
          <w:sz w:val="24"/>
          <w:szCs w:val="24"/>
        </w:rPr>
        <w:t xml:space="preserve">но изменяющемся и развивающемся </w:t>
      </w:r>
      <w:r w:rsidRPr="005D4FFD">
        <w:rPr>
          <w:rFonts w:ascii="Times New Roman" w:hAnsi="Times New Roman"/>
          <w:b/>
          <w:bCs/>
          <w:spacing w:val="2"/>
          <w:sz w:val="24"/>
          <w:szCs w:val="24"/>
        </w:rPr>
        <w:t>мире;</w:t>
      </w:r>
    </w:p>
    <w:p w:rsidR="005D4FFD" w:rsidRPr="005D4FFD" w:rsidRDefault="005D4FFD" w:rsidP="00D031C4">
      <w:pPr>
        <w:widowControl w:val="0"/>
        <w:numPr>
          <w:ilvl w:val="0"/>
          <w:numId w:val="224"/>
        </w:numPr>
        <w:shd w:val="clear" w:color="auto" w:fill="FFFFFF"/>
        <w:tabs>
          <w:tab w:val="left" w:pos="562"/>
        </w:tabs>
        <w:autoSpaceDE w:val="0"/>
        <w:autoSpaceDN w:val="0"/>
        <w:adjustRightInd w:val="0"/>
        <w:spacing w:after="0" w:line="259" w:lineRule="exact"/>
        <w:jc w:val="both"/>
        <w:rPr>
          <w:rFonts w:ascii="Times New Roman" w:hAnsi="Times New Roman"/>
          <w:sz w:val="24"/>
          <w:szCs w:val="24"/>
        </w:rPr>
      </w:pPr>
      <w:r w:rsidRPr="005D4FFD">
        <w:rPr>
          <w:rFonts w:ascii="Times New Roman" w:hAnsi="Times New Roman"/>
          <w:spacing w:val="7"/>
          <w:sz w:val="24"/>
          <w:szCs w:val="24"/>
        </w:rPr>
        <w:t>формирование основ российской гражданской иден</w:t>
      </w:r>
      <w:r w:rsidRPr="005D4FFD">
        <w:rPr>
          <w:rFonts w:ascii="Times New Roman" w:hAnsi="Times New Roman"/>
          <w:spacing w:val="3"/>
          <w:sz w:val="24"/>
          <w:szCs w:val="24"/>
        </w:rPr>
        <w:t>тичности, чувства гордости за свою Родину, российский на</w:t>
      </w:r>
      <w:r w:rsidRPr="005D4FFD">
        <w:rPr>
          <w:rFonts w:ascii="Times New Roman" w:hAnsi="Times New Roman"/>
          <w:spacing w:val="8"/>
          <w:sz w:val="24"/>
          <w:szCs w:val="24"/>
        </w:rPr>
        <w:t>род и историю России, осознание своей этнической и на</w:t>
      </w:r>
      <w:r w:rsidRPr="005D4FFD">
        <w:rPr>
          <w:rFonts w:ascii="Times New Roman" w:hAnsi="Times New Roman"/>
          <w:spacing w:val="9"/>
          <w:sz w:val="24"/>
          <w:szCs w:val="24"/>
        </w:rPr>
        <w:t xml:space="preserve">циональной принадлежности;  формирование  ценностей </w:t>
      </w:r>
      <w:r w:rsidRPr="005D4FFD">
        <w:rPr>
          <w:rFonts w:ascii="Times New Roman" w:hAnsi="Times New Roman"/>
          <w:spacing w:val="7"/>
          <w:sz w:val="24"/>
          <w:szCs w:val="24"/>
        </w:rPr>
        <w:t xml:space="preserve">многонационального российского общества; становление </w:t>
      </w:r>
      <w:r w:rsidRPr="005D4FFD">
        <w:rPr>
          <w:rFonts w:ascii="Times New Roman" w:hAnsi="Times New Roman"/>
          <w:spacing w:val="6"/>
          <w:sz w:val="24"/>
          <w:szCs w:val="24"/>
        </w:rPr>
        <w:t>гуманистических и демократических ценностных ориента</w:t>
      </w:r>
      <w:r w:rsidRPr="005D4FFD">
        <w:rPr>
          <w:rFonts w:ascii="Times New Roman" w:hAnsi="Times New Roman"/>
          <w:sz w:val="24"/>
          <w:szCs w:val="24"/>
        </w:rPr>
        <w:t>ции;</w:t>
      </w:r>
    </w:p>
    <w:p w:rsidR="005D4FFD" w:rsidRPr="005D4FFD" w:rsidRDefault="005D4FFD" w:rsidP="00D031C4">
      <w:pPr>
        <w:widowControl w:val="0"/>
        <w:numPr>
          <w:ilvl w:val="0"/>
          <w:numId w:val="224"/>
        </w:numPr>
        <w:shd w:val="clear" w:color="auto" w:fill="FFFFFF"/>
        <w:tabs>
          <w:tab w:val="left" w:pos="562"/>
        </w:tabs>
        <w:autoSpaceDE w:val="0"/>
        <w:autoSpaceDN w:val="0"/>
        <w:adjustRightInd w:val="0"/>
        <w:spacing w:after="0" w:line="259" w:lineRule="exact"/>
        <w:jc w:val="both"/>
        <w:rPr>
          <w:rFonts w:ascii="Times New Roman" w:hAnsi="Times New Roman"/>
          <w:sz w:val="24"/>
          <w:szCs w:val="24"/>
        </w:rPr>
      </w:pPr>
      <w:r w:rsidRPr="005D4FFD">
        <w:rPr>
          <w:rFonts w:ascii="Times New Roman" w:hAnsi="Times New Roman"/>
          <w:spacing w:val="1"/>
          <w:sz w:val="24"/>
          <w:szCs w:val="24"/>
        </w:rPr>
        <w:t>формирование уважительного отношения к иному мне</w:t>
      </w:r>
      <w:r w:rsidRPr="005D4FFD">
        <w:rPr>
          <w:rFonts w:ascii="Times New Roman" w:hAnsi="Times New Roman"/>
          <w:spacing w:val="2"/>
          <w:sz w:val="24"/>
          <w:szCs w:val="24"/>
        </w:rPr>
        <w:t>нию, истории и культуре других народов;</w:t>
      </w:r>
    </w:p>
    <w:p w:rsidR="005D4FFD" w:rsidRPr="005D4FFD" w:rsidRDefault="005D4FFD" w:rsidP="00D031C4">
      <w:pPr>
        <w:widowControl w:val="0"/>
        <w:numPr>
          <w:ilvl w:val="0"/>
          <w:numId w:val="224"/>
        </w:numPr>
        <w:shd w:val="clear" w:color="auto" w:fill="FFFFFF"/>
        <w:tabs>
          <w:tab w:val="left" w:pos="562"/>
        </w:tabs>
        <w:autoSpaceDE w:val="0"/>
        <w:autoSpaceDN w:val="0"/>
        <w:adjustRightInd w:val="0"/>
        <w:spacing w:after="0" w:line="259" w:lineRule="exact"/>
        <w:jc w:val="both"/>
        <w:rPr>
          <w:rFonts w:ascii="Times New Roman" w:hAnsi="Times New Roman"/>
          <w:sz w:val="24"/>
          <w:szCs w:val="24"/>
        </w:rPr>
      </w:pPr>
      <w:r w:rsidRPr="005D4FFD">
        <w:rPr>
          <w:rFonts w:ascii="Times New Roman" w:hAnsi="Times New Roman"/>
          <w:sz w:val="24"/>
          <w:szCs w:val="24"/>
        </w:rPr>
        <w:t xml:space="preserve">формирование эстетических потребностей, ценностей и </w:t>
      </w:r>
      <w:r w:rsidRPr="005D4FFD">
        <w:rPr>
          <w:rFonts w:ascii="Times New Roman" w:hAnsi="Times New Roman"/>
          <w:spacing w:val="-8"/>
          <w:sz w:val="24"/>
          <w:szCs w:val="24"/>
        </w:rPr>
        <w:t>чувств;</w:t>
      </w:r>
    </w:p>
    <w:p w:rsidR="005D4FFD" w:rsidRPr="005D4FFD" w:rsidRDefault="005D4FFD" w:rsidP="00D031C4">
      <w:pPr>
        <w:widowControl w:val="0"/>
        <w:numPr>
          <w:ilvl w:val="0"/>
          <w:numId w:val="224"/>
        </w:numPr>
        <w:shd w:val="clear" w:color="auto" w:fill="FFFFFF"/>
        <w:tabs>
          <w:tab w:val="left" w:pos="557"/>
        </w:tabs>
        <w:autoSpaceDE w:val="0"/>
        <w:autoSpaceDN w:val="0"/>
        <w:adjustRightInd w:val="0"/>
        <w:spacing w:after="0" w:line="254" w:lineRule="exact"/>
        <w:jc w:val="both"/>
        <w:rPr>
          <w:rFonts w:ascii="Times New Roman" w:hAnsi="Times New Roman"/>
          <w:sz w:val="24"/>
          <w:szCs w:val="24"/>
        </w:rPr>
      </w:pPr>
      <w:r w:rsidRPr="005D4FFD">
        <w:rPr>
          <w:rFonts w:ascii="Times New Roman" w:hAnsi="Times New Roman"/>
          <w:spacing w:val="1"/>
          <w:sz w:val="24"/>
          <w:szCs w:val="24"/>
        </w:rPr>
        <w:t>развитие этических чувств, доброжелательности и эмо</w:t>
      </w:r>
      <w:r w:rsidRPr="005D4FFD">
        <w:rPr>
          <w:rFonts w:ascii="Times New Roman" w:hAnsi="Times New Roman"/>
          <w:sz w:val="24"/>
          <w:szCs w:val="24"/>
        </w:rPr>
        <w:t>ционально-нравственной отзывчивости, понимания и сопереживания чувствам других людей; развитие навыков сотрудничества со взрослыми и свер</w:t>
      </w:r>
      <w:r w:rsidRPr="005D4FFD">
        <w:rPr>
          <w:rFonts w:ascii="Times New Roman" w:hAnsi="Times New Roman"/>
          <w:spacing w:val="3"/>
          <w:sz w:val="24"/>
          <w:szCs w:val="24"/>
        </w:rPr>
        <w:t>стниками в разных социальных ситуациях, умения не создавать конфликтов и находить выходы из спорных ситуаций;</w:t>
      </w:r>
    </w:p>
    <w:p w:rsidR="005D4FFD" w:rsidRPr="005D4FFD" w:rsidRDefault="005D4FFD" w:rsidP="00D031C4">
      <w:pPr>
        <w:widowControl w:val="0"/>
        <w:numPr>
          <w:ilvl w:val="0"/>
          <w:numId w:val="225"/>
        </w:numPr>
        <w:shd w:val="clear" w:color="auto" w:fill="FFFFFF"/>
        <w:tabs>
          <w:tab w:val="left" w:pos="557"/>
        </w:tabs>
        <w:autoSpaceDE w:val="0"/>
        <w:autoSpaceDN w:val="0"/>
        <w:adjustRightInd w:val="0"/>
        <w:spacing w:after="0" w:line="259" w:lineRule="exact"/>
        <w:jc w:val="both"/>
        <w:rPr>
          <w:rFonts w:ascii="Times New Roman" w:hAnsi="Times New Roman"/>
          <w:sz w:val="24"/>
          <w:szCs w:val="24"/>
        </w:rPr>
      </w:pPr>
      <w:r w:rsidRPr="005D4FFD">
        <w:rPr>
          <w:rFonts w:ascii="Times New Roman" w:hAnsi="Times New Roman"/>
          <w:spacing w:val="2"/>
          <w:sz w:val="24"/>
          <w:szCs w:val="24"/>
        </w:rPr>
        <w:t>формирование установки на безопасный, здоровый об</w:t>
      </w:r>
      <w:r w:rsidRPr="005D4FFD">
        <w:rPr>
          <w:rFonts w:ascii="Times New Roman" w:hAnsi="Times New Roman"/>
          <w:spacing w:val="4"/>
          <w:sz w:val="24"/>
          <w:szCs w:val="24"/>
        </w:rPr>
        <w:t>раз жизни, наличие мотивации к творческому труду, работе на результат, бережному отношению к материальным и ду</w:t>
      </w:r>
      <w:r w:rsidRPr="005D4FFD">
        <w:rPr>
          <w:rFonts w:ascii="Times New Roman" w:hAnsi="Times New Roman"/>
          <w:sz w:val="24"/>
          <w:szCs w:val="24"/>
        </w:rPr>
        <w:t>ховным ценностям.</w:t>
      </w:r>
    </w:p>
    <w:p w:rsidR="005D4FFD" w:rsidRPr="005D4FFD" w:rsidRDefault="005D4FFD" w:rsidP="005D4FFD">
      <w:pPr>
        <w:widowControl w:val="0"/>
        <w:shd w:val="clear" w:color="auto" w:fill="FFFFFF"/>
        <w:tabs>
          <w:tab w:val="left" w:pos="557"/>
        </w:tabs>
        <w:autoSpaceDE w:val="0"/>
        <w:autoSpaceDN w:val="0"/>
        <w:adjustRightInd w:val="0"/>
        <w:spacing w:after="0" w:line="259" w:lineRule="exact"/>
        <w:jc w:val="both"/>
        <w:rPr>
          <w:rFonts w:ascii="Times New Roman" w:hAnsi="Times New Roman"/>
          <w:sz w:val="24"/>
          <w:szCs w:val="24"/>
        </w:rPr>
      </w:pPr>
    </w:p>
    <w:p w:rsidR="005D4FFD" w:rsidRPr="005D4FFD" w:rsidRDefault="005D4FFD" w:rsidP="005D4FFD">
      <w:pPr>
        <w:widowControl w:val="0"/>
        <w:shd w:val="clear" w:color="auto" w:fill="FFFFFF"/>
        <w:autoSpaceDE w:val="0"/>
        <w:autoSpaceDN w:val="0"/>
        <w:adjustRightInd w:val="0"/>
        <w:spacing w:after="0" w:line="259" w:lineRule="exact"/>
        <w:ind w:firstLine="284"/>
        <w:jc w:val="both"/>
        <w:rPr>
          <w:rFonts w:ascii="Times New Roman" w:hAnsi="Times New Roman"/>
          <w:sz w:val="24"/>
          <w:szCs w:val="24"/>
        </w:rPr>
      </w:pPr>
      <w:r w:rsidRPr="005D4FFD">
        <w:rPr>
          <w:rFonts w:ascii="Times New Roman" w:hAnsi="Times New Roman"/>
          <w:b/>
          <w:bCs/>
          <w:spacing w:val="-1"/>
          <w:sz w:val="24"/>
          <w:szCs w:val="24"/>
        </w:rPr>
        <w:t>Метапредметные результаты:</w:t>
      </w:r>
    </w:p>
    <w:p w:rsidR="005D4FFD" w:rsidRPr="005D4FFD" w:rsidRDefault="005D4FFD" w:rsidP="00D031C4">
      <w:pPr>
        <w:widowControl w:val="0"/>
        <w:numPr>
          <w:ilvl w:val="0"/>
          <w:numId w:val="225"/>
        </w:numPr>
        <w:shd w:val="clear" w:color="auto" w:fill="FFFFFF"/>
        <w:tabs>
          <w:tab w:val="left" w:pos="557"/>
        </w:tabs>
        <w:autoSpaceDE w:val="0"/>
        <w:autoSpaceDN w:val="0"/>
        <w:adjustRightInd w:val="0"/>
        <w:spacing w:after="0" w:line="259" w:lineRule="exact"/>
        <w:jc w:val="both"/>
        <w:rPr>
          <w:rFonts w:ascii="Times New Roman" w:hAnsi="Times New Roman"/>
          <w:sz w:val="24"/>
          <w:szCs w:val="24"/>
        </w:rPr>
      </w:pPr>
      <w:r w:rsidRPr="005D4FFD">
        <w:rPr>
          <w:rFonts w:ascii="Times New Roman" w:hAnsi="Times New Roman"/>
          <w:spacing w:val="1"/>
          <w:sz w:val="24"/>
          <w:szCs w:val="24"/>
        </w:rPr>
        <w:t>овладение способностью принимать и сохранять цели и задачи учебной деятельности, поиска средств её осуществле</w:t>
      </w:r>
      <w:r w:rsidRPr="005D4FFD">
        <w:rPr>
          <w:rFonts w:ascii="Times New Roman" w:hAnsi="Times New Roman"/>
          <w:sz w:val="24"/>
          <w:szCs w:val="24"/>
        </w:rPr>
        <w:t>ния;</w:t>
      </w:r>
    </w:p>
    <w:p w:rsidR="005D4FFD" w:rsidRPr="005D4FFD" w:rsidRDefault="005D4FFD" w:rsidP="00D031C4">
      <w:pPr>
        <w:widowControl w:val="0"/>
        <w:numPr>
          <w:ilvl w:val="0"/>
          <w:numId w:val="225"/>
        </w:numPr>
        <w:shd w:val="clear" w:color="auto" w:fill="FFFFFF"/>
        <w:tabs>
          <w:tab w:val="left" w:pos="557"/>
        </w:tabs>
        <w:autoSpaceDE w:val="0"/>
        <w:autoSpaceDN w:val="0"/>
        <w:adjustRightInd w:val="0"/>
        <w:spacing w:after="0" w:line="259" w:lineRule="exact"/>
        <w:jc w:val="both"/>
        <w:rPr>
          <w:rFonts w:ascii="Times New Roman" w:hAnsi="Times New Roman"/>
          <w:sz w:val="24"/>
          <w:szCs w:val="24"/>
        </w:rPr>
      </w:pPr>
      <w:r w:rsidRPr="005D4FFD">
        <w:rPr>
          <w:rFonts w:ascii="Times New Roman" w:hAnsi="Times New Roman"/>
          <w:spacing w:val="1"/>
          <w:sz w:val="24"/>
          <w:szCs w:val="24"/>
        </w:rPr>
        <w:t>освоение способов решения проблем творческого и по</w:t>
      </w:r>
      <w:r w:rsidRPr="005D4FFD">
        <w:rPr>
          <w:rFonts w:ascii="Times New Roman" w:hAnsi="Times New Roman"/>
          <w:spacing w:val="-2"/>
          <w:sz w:val="24"/>
          <w:szCs w:val="24"/>
        </w:rPr>
        <w:t>искового характера;</w:t>
      </w:r>
    </w:p>
    <w:p w:rsidR="005D4FFD" w:rsidRPr="005D4FFD" w:rsidRDefault="005D4FFD" w:rsidP="00D031C4">
      <w:pPr>
        <w:widowControl w:val="0"/>
        <w:numPr>
          <w:ilvl w:val="0"/>
          <w:numId w:val="225"/>
        </w:numPr>
        <w:shd w:val="clear" w:color="auto" w:fill="FFFFFF"/>
        <w:tabs>
          <w:tab w:val="left" w:pos="557"/>
        </w:tabs>
        <w:autoSpaceDE w:val="0"/>
        <w:autoSpaceDN w:val="0"/>
        <w:adjustRightInd w:val="0"/>
        <w:spacing w:after="0" w:line="259" w:lineRule="exact"/>
        <w:jc w:val="both"/>
        <w:rPr>
          <w:rFonts w:ascii="Times New Roman" w:hAnsi="Times New Roman"/>
          <w:sz w:val="24"/>
          <w:szCs w:val="24"/>
        </w:rPr>
      </w:pPr>
      <w:r w:rsidRPr="005D4FFD">
        <w:rPr>
          <w:rFonts w:ascii="Times New Roman" w:hAnsi="Times New Roman"/>
          <w:spacing w:val="3"/>
          <w:sz w:val="24"/>
          <w:szCs w:val="24"/>
        </w:rPr>
        <w:t xml:space="preserve">формирование умения планировать, контролировать и оценивать учебные действия в соответствии с поставленной </w:t>
      </w:r>
      <w:r w:rsidRPr="005D4FFD">
        <w:rPr>
          <w:rFonts w:ascii="Times New Roman" w:hAnsi="Times New Roman"/>
          <w:spacing w:val="1"/>
          <w:sz w:val="24"/>
          <w:szCs w:val="24"/>
        </w:rPr>
        <w:t>задачей и условиями её реализации; определять наиболее эф</w:t>
      </w:r>
      <w:r w:rsidRPr="005D4FFD">
        <w:rPr>
          <w:rFonts w:ascii="Times New Roman" w:hAnsi="Times New Roman"/>
          <w:sz w:val="24"/>
          <w:szCs w:val="24"/>
        </w:rPr>
        <w:t>фективные способы достижения результата;</w:t>
      </w:r>
    </w:p>
    <w:p w:rsidR="005D4FFD" w:rsidRPr="005D4FFD" w:rsidRDefault="005D4FFD" w:rsidP="00D031C4">
      <w:pPr>
        <w:widowControl w:val="0"/>
        <w:numPr>
          <w:ilvl w:val="0"/>
          <w:numId w:val="225"/>
        </w:numPr>
        <w:shd w:val="clear" w:color="auto" w:fill="FFFFFF"/>
        <w:tabs>
          <w:tab w:val="left" w:pos="557"/>
        </w:tabs>
        <w:autoSpaceDE w:val="0"/>
        <w:autoSpaceDN w:val="0"/>
        <w:adjustRightInd w:val="0"/>
        <w:spacing w:after="0" w:line="259" w:lineRule="exact"/>
        <w:jc w:val="both"/>
        <w:rPr>
          <w:rFonts w:ascii="Times New Roman" w:hAnsi="Times New Roman"/>
          <w:sz w:val="24"/>
          <w:szCs w:val="24"/>
        </w:rPr>
      </w:pPr>
      <w:r w:rsidRPr="005D4FFD">
        <w:rPr>
          <w:rFonts w:ascii="Times New Roman" w:hAnsi="Times New Roman"/>
          <w:spacing w:val="1"/>
          <w:sz w:val="24"/>
          <w:szCs w:val="24"/>
        </w:rPr>
        <w:t>формирование умения понимать причины успеха/неус</w:t>
      </w:r>
      <w:r w:rsidRPr="005D4FFD">
        <w:rPr>
          <w:rFonts w:ascii="Times New Roman" w:hAnsi="Times New Roman"/>
          <w:spacing w:val="8"/>
          <w:sz w:val="24"/>
          <w:szCs w:val="24"/>
        </w:rPr>
        <w:t xml:space="preserve">пеха учебной деятельности и способности конструктивно </w:t>
      </w:r>
      <w:r w:rsidRPr="005D4FFD">
        <w:rPr>
          <w:rFonts w:ascii="Times New Roman" w:hAnsi="Times New Roman"/>
          <w:sz w:val="24"/>
          <w:szCs w:val="24"/>
        </w:rPr>
        <w:t>действовать даже в ситуациях неуспеха;</w:t>
      </w:r>
    </w:p>
    <w:p w:rsidR="005D4FFD" w:rsidRPr="005D4FFD" w:rsidRDefault="005D4FFD" w:rsidP="00D031C4">
      <w:pPr>
        <w:widowControl w:val="0"/>
        <w:numPr>
          <w:ilvl w:val="0"/>
          <w:numId w:val="225"/>
        </w:numPr>
        <w:shd w:val="clear" w:color="auto" w:fill="FFFFFF"/>
        <w:tabs>
          <w:tab w:val="left" w:pos="557"/>
        </w:tabs>
        <w:autoSpaceDE w:val="0"/>
        <w:autoSpaceDN w:val="0"/>
        <w:adjustRightInd w:val="0"/>
        <w:spacing w:after="0" w:line="259" w:lineRule="exact"/>
        <w:jc w:val="both"/>
        <w:rPr>
          <w:rFonts w:ascii="Times New Roman" w:hAnsi="Times New Roman"/>
          <w:sz w:val="24"/>
          <w:szCs w:val="24"/>
        </w:rPr>
      </w:pPr>
      <w:r w:rsidRPr="005D4FFD">
        <w:rPr>
          <w:rFonts w:ascii="Times New Roman" w:hAnsi="Times New Roman"/>
          <w:spacing w:val="-1"/>
          <w:sz w:val="24"/>
          <w:szCs w:val="24"/>
        </w:rPr>
        <w:t>освоение начальных форм рефлексии (самоконтроля, са</w:t>
      </w:r>
      <w:r w:rsidRPr="005D4FFD">
        <w:rPr>
          <w:rFonts w:ascii="Times New Roman" w:hAnsi="Times New Roman"/>
          <w:sz w:val="24"/>
          <w:szCs w:val="24"/>
        </w:rPr>
        <w:t>моанализа, саморегуляции, самооценки);</w:t>
      </w:r>
    </w:p>
    <w:p w:rsidR="005D4FFD" w:rsidRPr="005D4FFD" w:rsidRDefault="005D4FFD" w:rsidP="00D031C4">
      <w:pPr>
        <w:widowControl w:val="0"/>
        <w:numPr>
          <w:ilvl w:val="0"/>
          <w:numId w:val="225"/>
        </w:numPr>
        <w:shd w:val="clear" w:color="auto" w:fill="FFFFFF"/>
        <w:tabs>
          <w:tab w:val="left" w:pos="557"/>
        </w:tabs>
        <w:autoSpaceDE w:val="0"/>
        <w:autoSpaceDN w:val="0"/>
        <w:adjustRightInd w:val="0"/>
        <w:spacing w:after="0" w:line="259" w:lineRule="exact"/>
        <w:jc w:val="both"/>
        <w:rPr>
          <w:rFonts w:ascii="Times New Roman" w:hAnsi="Times New Roman"/>
          <w:sz w:val="24"/>
          <w:szCs w:val="24"/>
        </w:rPr>
      </w:pPr>
      <w:r w:rsidRPr="005D4FFD">
        <w:rPr>
          <w:rFonts w:ascii="Times New Roman" w:hAnsi="Times New Roman"/>
          <w:spacing w:val="-2"/>
          <w:sz w:val="24"/>
          <w:szCs w:val="24"/>
        </w:rPr>
        <w:t>использование знаково-символических средств представ</w:t>
      </w:r>
      <w:r w:rsidRPr="005D4FFD">
        <w:rPr>
          <w:rFonts w:ascii="Times New Roman" w:hAnsi="Times New Roman"/>
          <w:spacing w:val="3"/>
          <w:sz w:val="24"/>
          <w:szCs w:val="24"/>
        </w:rPr>
        <w:t>ления информации для создания моделей изучаемых объек</w:t>
      </w:r>
      <w:r w:rsidRPr="005D4FFD">
        <w:rPr>
          <w:rFonts w:ascii="Times New Roman" w:hAnsi="Times New Roman"/>
          <w:spacing w:val="10"/>
          <w:sz w:val="24"/>
          <w:szCs w:val="24"/>
        </w:rPr>
        <w:t xml:space="preserve">тов и процессов, схем решения учебных и практических </w:t>
      </w:r>
      <w:r w:rsidRPr="005D4FFD">
        <w:rPr>
          <w:rFonts w:ascii="Times New Roman" w:hAnsi="Times New Roman"/>
          <w:spacing w:val="-6"/>
          <w:sz w:val="24"/>
          <w:szCs w:val="24"/>
        </w:rPr>
        <w:t>задач;</w:t>
      </w:r>
    </w:p>
    <w:p w:rsidR="005D4FFD" w:rsidRPr="005D4FFD" w:rsidRDefault="005D4FFD" w:rsidP="00D031C4">
      <w:pPr>
        <w:widowControl w:val="0"/>
        <w:numPr>
          <w:ilvl w:val="0"/>
          <w:numId w:val="226"/>
        </w:numPr>
        <w:shd w:val="clear" w:color="auto" w:fill="FFFFFF"/>
        <w:tabs>
          <w:tab w:val="left" w:pos="557"/>
        </w:tabs>
        <w:autoSpaceDE w:val="0"/>
        <w:autoSpaceDN w:val="0"/>
        <w:adjustRightInd w:val="0"/>
        <w:spacing w:after="0" w:line="240" w:lineRule="auto"/>
        <w:jc w:val="both"/>
        <w:rPr>
          <w:rFonts w:ascii="Times New Roman" w:hAnsi="Times New Roman"/>
          <w:sz w:val="24"/>
          <w:szCs w:val="24"/>
        </w:rPr>
      </w:pPr>
      <w:r w:rsidRPr="005D4FFD">
        <w:rPr>
          <w:rFonts w:ascii="Times New Roman" w:hAnsi="Times New Roman"/>
          <w:spacing w:val="4"/>
          <w:sz w:val="24"/>
          <w:szCs w:val="24"/>
        </w:rPr>
        <w:t xml:space="preserve">умение работать в группе и определять общую цель и </w:t>
      </w:r>
      <w:r w:rsidRPr="005D4FFD">
        <w:rPr>
          <w:rFonts w:ascii="Times New Roman" w:hAnsi="Times New Roman"/>
          <w:sz w:val="24"/>
          <w:szCs w:val="24"/>
        </w:rPr>
        <w:t xml:space="preserve">пути её достижения; умение договариваться о распределении </w:t>
      </w:r>
      <w:r w:rsidRPr="005D4FFD">
        <w:rPr>
          <w:rFonts w:ascii="Times New Roman" w:hAnsi="Times New Roman"/>
          <w:spacing w:val="4"/>
          <w:sz w:val="24"/>
          <w:szCs w:val="24"/>
        </w:rPr>
        <w:t xml:space="preserve">функций и ролей в совместной деятельности; осуществлять </w:t>
      </w:r>
      <w:r w:rsidRPr="005D4FFD">
        <w:rPr>
          <w:rFonts w:ascii="Times New Roman" w:hAnsi="Times New Roman"/>
          <w:spacing w:val="6"/>
          <w:sz w:val="24"/>
          <w:szCs w:val="24"/>
        </w:rPr>
        <w:t xml:space="preserve">взаимный контроль в совместной деятельности, адекватно </w:t>
      </w:r>
      <w:r w:rsidRPr="005D4FFD">
        <w:rPr>
          <w:rFonts w:ascii="Times New Roman" w:hAnsi="Times New Roman"/>
          <w:spacing w:val="1"/>
          <w:sz w:val="24"/>
          <w:szCs w:val="24"/>
        </w:rPr>
        <w:t>оценивать собственное поведение и поведение окружающих;</w:t>
      </w:r>
    </w:p>
    <w:p w:rsidR="005D4FFD" w:rsidRPr="005D4FFD" w:rsidRDefault="005D4FFD" w:rsidP="00D031C4">
      <w:pPr>
        <w:widowControl w:val="0"/>
        <w:numPr>
          <w:ilvl w:val="0"/>
          <w:numId w:val="226"/>
        </w:numPr>
        <w:shd w:val="clear" w:color="auto" w:fill="FFFFFF"/>
        <w:tabs>
          <w:tab w:val="left" w:pos="557"/>
        </w:tabs>
        <w:autoSpaceDE w:val="0"/>
        <w:autoSpaceDN w:val="0"/>
        <w:adjustRightInd w:val="0"/>
        <w:spacing w:after="0" w:line="259" w:lineRule="exact"/>
        <w:jc w:val="both"/>
        <w:rPr>
          <w:rFonts w:ascii="Times New Roman" w:hAnsi="Times New Roman"/>
          <w:sz w:val="24"/>
          <w:szCs w:val="24"/>
        </w:rPr>
      </w:pPr>
      <w:r w:rsidRPr="005D4FFD">
        <w:rPr>
          <w:rFonts w:ascii="Times New Roman" w:hAnsi="Times New Roman"/>
          <w:spacing w:val="6"/>
          <w:sz w:val="24"/>
          <w:szCs w:val="24"/>
        </w:rPr>
        <w:t>готовность конструктивно разрешать конфликты по</w:t>
      </w:r>
      <w:r w:rsidRPr="005D4FFD">
        <w:rPr>
          <w:rFonts w:ascii="Times New Roman" w:hAnsi="Times New Roman"/>
          <w:spacing w:val="1"/>
          <w:sz w:val="24"/>
          <w:szCs w:val="24"/>
        </w:rPr>
        <w:t>средством учёта интересов сторон и сотрудничества;</w:t>
      </w:r>
    </w:p>
    <w:p w:rsidR="005D4FFD" w:rsidRPr="005D4FFD" w:rsidRDefault="005D4FFD" w:rsidP="005D4FFD">
      <w:pPr>
        <w:widowControl w:val="0"/>
        <w:shd w:val="clear" w:color="auto" w:fill="FFFFFF"/>
        <w:autoSpaceDE w:val="0"/>
        <w:autoSpaceDN w:val="0"/>
        <w:adjustRightInd w:val="0"/>
        <w:spacing w:after="0" w:line="259" w:lineRule="exact"/>
        <w:ind w:firstLine="284"/>
        <w:jc w:val="both"/>
        <w:rPr>
          <w:rFonts w:ascii="Times New Roman" w:hAnsi="Times New Roman"/>
          <w:sz w:val="24"/>
          <w:szCs w:val="24"/>
        </w:rPr>
      </w:pPr>
      <w:r w:rsidRPr="005D4FFD">
        <w:rPr>
          <w:rFonts w:ascii="Times New Roman" w:hAnsi="Times New Roman"/>
          <w:sz w:val="24"/>
          <w:szCs w:val="24"/>
        </w:rPr>
        <w:t xml:space="preserve">« овладение базовыми предметными и межпредметными </w:t>
      </w:r>
      <w:r w:rsidRPr="005D4FFD">
        <w:rPr>
          <w:rFonts w:ascii="Times New Roman" w:hAnsi="Times New Roman"/>
          <w:spacing w:val="-1"/>
          <w:sz w:val="24"/>
          <w:szCs w:val="24"/>
        </w:rPr>
        <w:t xml:space="preserve">понятиями, отражающими существенные связи и отношения </w:t>
      </w:r>
      <w:r w:rsidRPr="005D4FFD">
        <w:rPr>
          <w:rFonts w:ascii="Times New Roman" w:hAnsi="Times New Roman"/>
          <w:spacing w:val="1"/>
          <w:sz w:val="24"/>
          <w:szCs w:val="24"/>
        </w:rPr>
        <w:t>между объектами и процессами;</w:t>
      </w:r>
    </w:p>
    <w:p w:rsidR="005D4FFD" w:rsidRPr="005D4FFD" w:rsidRDefault="005D4FFD" w:rsidP="005D4FFD">
      <w:pPr>
        <w:widowControl w:val="0"/>
        <w:shd w:val="clear" w:color="auto" w:fill="FFFFFF"/>
        <w:tabs>
          <w:tab w:val="left" w:pos="557"/>
        </w:tabs>
        <w:autoSpaceDE w:val="0"/>
        <w:autoSpaceDN w:val="0"/>
        <w:adjustRightInd w:val="0"/>
        <w:spacing w:after="0" w:line="259" w:lineRule="exact"/>
        <w:ind w:firstLine="284"/>
        <w:jc w:val="both"/>
        <w:rPr>
          <w:rFonts w:ascii="Times New Roman" w:hAnsi="Times New Roman"/>
          <w:sz w:val="24"/>
          <w:szCs w:val="24"/>
        </w:rPr>
      </w:pPr>
      <w:r w:rsidRPr="005D4FFD">
        <w:rPr>
          <w:rFonts w:ascii="Times New Roman" w:hAnsi="Times New Roman"/>
          <w:sz w:val="24"/>
          <w:szCs w:val="24"/>
        </w:rPr>
        <w:t>•</w:t>
      </w:r>
      <w:r w:rsidRPr="005D4FFD">
        <w:rPr>
          <w:rFonts w:ascii="Times New Roman" w:hAnsi="Times New Roman"/>
          <w:sz w:val="24"/>
          <w:szCs w:val="24"/>
        </w:rPr>
        <w:tab/>
      </w:r>
      <w:r w:rsidRPr="005D4FFD">
        <w:rPr>
          <w:rFonts w:ascii="Times New Roman" w:hAnsi="Times New Roman"/>
          <w:spacing w:val="7"/>
          <w:sz w:val="24"/>
          <w:szCs w:val="24"/>
        </w:rPr>
        <w:t xml:space="preserve">умение работать в материальной и информационной </w:t>
      </w:r>
      <w:r w:rsidRPr="005D4FFD">
        <w:rPr>
          <w:rFonts w:ascii="Times New Roman" w:hAnsi="Times New Roman"/>
          <w:sz w:val="24"/>
          <w:szCs w:val="24"/>
        </w:rPr>
        <w:t>среде начального общего образования (в том числе с учебными моделями).</w:t>
      </w:r>
    </w:p>
    <w:p w:rsidR="005D4FFD" w:rsidRPr="005D4FFD" w:rsidRDefault="005D4FFD" w:rsidP="005D4FFD">
      <w:pPr>
        <w:widowControl w:val="0"/>
        <w:shd w:val="clear" w:color="auto" w:fill="FFFFFF"/>
        <w:autoSpaceDE w:val="0"/>
        <w:autoSpaceDN w:val="0"/>
        <w:adjustRightInd w:val="0"/>
        <w:spacing w:after="0" w:line="259" w:lineRule="exact"/>
        <w:ind w:firstLine="284"/>
        <w:jc w:val="both"/>
        <w:rPr>
          <w:rFonts w:ascii="Times New Roman" w:hAnsi="Times New Roman"/>
          <w:b/>
          <w:bCs/>
          <w:spacing w:val="-1"/>
          <w:sz w:val="24"/>
          <w:szCs w:val="24"/>
        </w:rPr>
      </w:pPr>
    </w:p>
    <w:p w:rsidR="005D4FFD" w:rsidRPr="005D4FFD" w:rsidRDefault="005D4FFD" w:rsidP="005D4FFD">
      <w:pPr>
        <w:widowControl w:val="0"/>
        <w:autoSpaceDE w:val="0"/>
        <w:autoSpaceDN w:val="0"/>
        <w:adjustRightInd w:val="0"/>
        <w:spacing w:after="0" w:line="240" w:lineRule="auto"/>
        <w:jc w:val="both"/>
        <w:rPr>
          <w:rFonts w:ascii="Times New Roman" w:hAnsi="Times New Roman"/>
          <w:b/>
          <w:bCs/>
          <w:spacing w:val="-1"/>
          <w:sz w:val="24"/>
          <w:szCs w:val="24"/>
        </w:rPr>
      </w:pPr>
      <w:r w:rsidRPr="005D4FFD">
        <w:rPr>
          <w:rFonts w:ascii="Times New Roman" w:hAnsi="Times New Roman"/>
          <w:b/>
          <w:bCs/>
          <w:spacing w:val="-1"/>
          <w:sz w:val="24"/>
          <w:szCs w:val="24"/>
        </w:rPr>
        <w:t xml:space="preserve">Предметные результаты: </w:t>
      </w:r>
    </w:p>
    <w:p w:rsidR="005D4FFD" w:rsidRPr="005D4FFD" w:rsidRDefault="005D4FFD" w:rsidP="005D4FFD">
      <w:pPr>
        <w:widowControl w:val="0"/>
        <w:autoSpaceDE w:val="0"/>
        <w:autoSpaceDN w:val="0"/>
        <w:adjustRightInd w:val="0"/>
        <w:spacing w:after="0" w:line="240" w:lineRule="auto"/>
        <w:jc w:val="both"/>
        <w:rPr>
          <w:rFonts w:ascii="Times New Roman" w:hAnsi="Times New Roman"/>
          <w:b/>
          <w:bCs/>
          <w:spacing w:val="-1"/>
          <w:sz w:val="24"/>
          <w:szCs w:val="24"/>
        </w:rPr>
      </w:pPr>
    </w:p>
    <w:p w:rsidR="005D4FFD" w:rsidRPr="005D4FFD" w:rsidRDefault="005D4FFD" w:rsidP="005D4FFD">
      <w:pPr>
        <w:widowControl w:val="0"/>
        <w:autoSpaceDE w:val="0"/>
        <w:autoSpaceDN w:val="0"/>
        <w:adjustRightInd w:val="0"/>
        <w:spacing w:after="0" w:line="240" w:lineRule="auto"/>
        <w:jc w:val="both"/>
        <w:rPr>
          <w:rFonts w:ascii="Times New Roman" w:hAnsi="Times New Roman"/>
          <w:color w:val="000000"/>
          <w:sz w:val="24"/>
          <w:szCs w:val="24"/>
          <w:u w:val="single"/>
        </w:rPr>
      </w:pPr>
      <w:r w:rsidRPr="005D4FFD">
        <w:rPr>
          <w:rFonts w:ascii="Times New Roman" w:hAnsi="Times New Roman"/>
          <w:color w:val="000000"/>
          <w:sz w:val="24"/>
          <w:szCs w:val="24"/>
          <w:u w:val="single"/>
        </w:rPr>
        <w:t>В области формирования личностной культуры:</w:t>
      </w:r>
    </w:p>
    <w:p w:rsidR="005D4FFD" w:rsidRPr="005D4FFD" w:rsidRDefault="005D4FFD" w:rsidP="005D4FFD">
      <w:pPr>
        <w:widowControl w:val="0"/>
        <w:autoSpaceDE w:val="0"/>
        <w:autoSpaceDN w:val="0"/>
        <w:adjustRightInd w:val="0"/>
        <w:spacing w:after="0" w:line="240" w:lineRule="auto"/>
        <w:jc w:val="both"/>
        <w:rPr>
          <w:rFonts w:ascii="Times New Roman" w:hAnsi="Times New Roman"/>
          <w:color w:val="000000"/>
          <w:sz w:val="24"/>
          <w:szCs w:val="24"/>
          <w:u w:val="single"/>
        </w:rPr>
      </w:pPr>
    </w:p>
    <w:p w:rsidR="005D4FFD" w:rsidRPr="005D4FFD" w:rsidRDefault="005D4FFD" w:rsidP="005D4FFD">
      <w:pPr>
        <w:widowControl w:val="0"/>
        <w:autoSpaceDE w:val="0"/>
        <w:autoSpaceDN w:val="0"/>
        <w:adjustRightInd w:val="0"/>
        <w:spacing w:after="0" w:line="240" w:lineRule="auto"/>
        <w:ind w:left="360"/>
        <w:jc w:val="both"/>
        <w:rPr>
          <w:rFonts w:ascii="Times New Roman" w:hAnsi="Times New Roman"/>
          <w:color w:val="000000"/>
          <w:sz w:val="24"/>
          <w:szCs w:val="24"/>
        </w:rPr>
      </w:pPr>
      <w:r w:rsidRPr="005D4FFD">
        <w:rPr>
          <w:rFonts w:ascii="Times New Roman" w:hAnsi="Times New Roman"/>
          <w:color w:val="000000"/>
          <w:sz w:val="24"/>
          <w:szCs w:val="24"/>
        </w:rPr>
        <w:t>1.Формирование способности к духовному развитию, реа</w:t>
      </w:r>
      <w:r w:rsidRPr="005D4FFD">
        <w:rPr>
          <w:rFonts w:ascii="Times New Roman" w:hAnsi="Times New Roman"/>
          <w:color w:val="000000"/>
          <w:sz w:val="24"/>
          <w:szCs w:val="24"/>
        </w:rPr>
        <w:softHyphen/>
        <w:t>лизации творческого потенциала в учебно-игровой, на основе нравственных установок и моральных норм, самовоспитания и универсальной духовно-нравственной компетенции — «становиться лучше»;</w:t>
      </w:r>
    </w:p>
    <w:p w:rsidR="005D4FFD" w:rsidRPr="005D4FFD" w:rsidRDefault="005D4FFD" w:rsidP="005D4FFD">
      <w:pPr>
        <w:widowControl w:val="0"/>
        <w:autoSpaceDE w:val="0"/>
        <w:autoSpaceDN w:val="0"/>
        <w:adjustRightInd w:val="0"/>
        <w:spacing w:after="0" w:line="240" w:lineRule="auto"/>
        <w:ind w:left="360"/>
        <w:jc w:val="both"/>
        <w:rPr>
          <w:rFonts w:ascii="Times New Roman" w:hAnsi="Times New Roman"/>
          <w:color w:val="000000"/>
          <w:sz w:val="24"/>
          <w:szCs w:val="24"/>
        </w:rPr>
      </w:pPr>
      <w:r w:rsidRPr="005D4FFD">
        <w:rPr>
          <w:rFonts w:ascii="Times New Roman" w:hAnsi="Times New Roman"/>
          <w:color w:val="000000"/>
          <w:sz w:val="24"/>
          <w:szCs w:val="24"/>
        </w:rPr>
        <w:t>2.  развитие трудолюбия, способности к преодолению труд</w:t>
      </w:r>
      <w:r w:rsidRPr="005D4FFD">
        <w:rPr>
          <w:rFonts w:ascii="Times New Roman" w:hAnsi="Times New Roman"/>
          <w:color w:val="000000"/>
          <w:sz w:val="24"/>
          <w:szCs w:val="24"/>
        </w:rPr>
        <w:softHyphen/>
        <w:t>ностей, целеустремлённости и настойчивости в достижении результата.</w:t>
      </w:r>
    </w:p>
    <w:p w:rsidR="005D4FFD" w:rsidRPr="005D4FFD" w:rsidRDefault="005D4FFD" w:rsidP="005D4FFD">
      <w:pPr>
        <w:widowControl w:val="0"/>
        <w:autoSpaceDE w:val="0"/>
        <w:autoSpaceDN w:val="0"/>
        <w:adjustRightInd w:val="0"/>
        <w:spacing w:after="0" w:line="240" w:lineRule="auto"/>
        <w:jc w:val="both"/>
        <w:rPr>
          <w:rFonts w:ascii="Times New Roman" w:hAnsi="Times New Roman"/>
          <w:b/>
          <w:color w:val="000000"/>
          <w:sz w:val="24"/>
          <w:szCs w:val="24"/>
          <w:u w:val="single"/>
        </w:rPr>
      </w:pPr>
    </w:p>
    <w:p w:rsidR="005D4FFD" w:rsidRPr="005D4FFD" w:rsidRDefault="005D4FFD" w:rsidP="005D4FFD">
      <w:pPr>
        <w:widowControl w:val="0"/>
        <w:autoSpaceDE w:val="0"/>
        <w:autoSpaceDN w:val="0"/>
        <w:adjustRightInd w:val="0"/>
        <w:spacing w:after="0" w:line="240" w:lineRule="auto"/>
        <w:jc w:val="both"/>
        <w:rPr>
          <w:rFonts w:ascii="Times New Roman" w:hAnsi="Times New Roman"/>
          <w:color w:val="000000"/>
          <w:sz w:val="24"/>
          <w:szCs w:val="24"/>
          <w:u w:val="single"/>
        </w:rPr>
      </w:pPr>
      <w:r w:rsidRPr="005D4FFD">
        <w:rPr>
          <w:rFonts w:ascii="Times New Roman" w:hAnsi="Times New Roman"/>
          <w:color w:val="000000"/>
          <w:sz w:val="24"/>
          <w:szCs w:val="24"/>
          <w:u w:val="single"/>
        </w:rPr>
        <w:t>В области формирования социальной культуры:</w:t>
      </w:r>
    </w:p>
    <w:p w:rsidR="005D4FFD" w:rsidRPr="005D4FFD" w:rsidRDefault="005D4FFD" w:rsidP="00D031C4">
      <w:pPr>
        <w:widowControl w:val="0"/>
        <w:numPr>
          <w:ilvl w:val="0"/>
          <w:numId w:val="227"/>
        </w:numPr>
        <w:autoSpaceDE w:val="0"/>
        <w:autoSpaceDN w:val="0"/>
        <w:adjustRightInd w:val="0"/>
        <w:spacing w:after="0" w:line="240" w:lineRule="auto"/>
        <w:contextualSpacing/>
        <w:jc w:val="both"/>
        <w:rPr>
          <w:rFonts w:ascii="Times New Roman" w:hAnsi="Times New Roman"/>
          <w:color w:val="000000"/>
          <w:sz w:val="24"/>
          <w:szCs w:val="24"/>
        </w:rPr>
      </w:pPr>
      <w:r w:rsidRPr="005D4FFD">
        <w:rPr>
          <w:rFonts w:ascii="Times New Roman" w:hAnsi="Times New Roman"/>
          <w:color w:val="000000"/>
          <w:sz w:val="24"/>
          <w:szCs w:val="24"/>
        </w:rPr>
        <w:t>воспитание ценностного отношения к своему нацио</w:t>
      </w:r>
      <w:r w:rsidRPr="005D4FFD">
        <w:rPr>
          <w:rFonts w:ascii="Times New Roman" w:hAnsi="Times New Roman"/>
          <w:color w:val="000000"/>
          <w:sz w:val="24"/>
          <w:szCs w:val="24"/>
        </w:rPr>
        <w:softHyphen/>
        <w:t>нальному языку и культуре;</w:t>
      </w:r>
    </w:p>
    <w:p w:rsidR="005D4FFD" w:rsidRPr="005D4FFD" w:rsidRDefault="005D4FFD" w:rsidP="00D031C4">
      <w:pPr>
        <w:widowControl w:val="0"/>
        <w:numPr>
          <w:ilvl w:val="0"/>
          <w:numId w:val="227"/>
        </w:numPr>
        <w:autoSpaceDE w:val="0"/>
        <w:autoSpaceDN w:val="0"/>
        <w:adjustRightInd w:val="0"/>
        <w:spacing w:after="0" w:line="240" w:lineRule="auto"/>
        <w:contextualSpacing/>
        <w:jc w:val="both"/>
        <w:rPr>
          <w:rFonts w:ascii="Times New Roman" w:hAnsi="Times New Roman"/>
          <w:color w:val="000000"/>
          <w:sz w:val="24"/>
          <w:szCs w:val="24"/>
        </w:rPr>
      </w:pPr>
      <w:r w:rsidRPr="005D4FFD">
        <w:rPr>
          <w:rFonts w:ascii="Times New Roman" w:hAnsi="Times New Roman"/>
          <w:color w:val="000000"/>
          <w:sz w:val="24"/>
          <w:szCs w:val="24"/>
        </w:rPr>
        <w:t>развитие навыков организации и осуществления сотруд</w:t>
      </w:r>
      <w:r w:rsidRPr="005D4FFD">
        <w:rPr>
          <w:rFonts w:ascii="Times New Roman" w:hAnsi="Times New Roman"/>
          <w:color w:val="000000"/>
          <w:sz w:val="24"/>
          <w:szCs w:val="24"/>
        </w:rPr>
        <w:softHyphen/>
        <w:t>ничества со сверстниками, родителями в решении общих проблем;</w:t>
      </w:r>
    </w:p>
    <w:p w:rsidR="005D4FFD" w:rsidRPr="005D4FFD" w:rsidRDefault="005D4FFD" w:rsidP="00D031C4">
      <w:pPr>
        <w:widowControl w:val="0"/>
        <w:numPr>
          <w:ilvl w:val="0"/>
          <w:numId w:val="227"/>
        </w:numPr>
        <w:autoSpaceDE w:val="0"/>
        <w:autoSpaceDN w:val="0"/>
        <w:adjustRightInd w:val="0"/>
        <w:spacing w:after="0" w:line="240" w:lineRule="auto"/>
        <w:contextualSpacing/>
        <w:jc w:val="both"/>
        <w:rPr>
          <w:rFonts w:ascii="Times New Roman" w:hAnsi="Times New Roman"/>
          <w:color w:val="000000"/>
          <w:sz w:val="24"/>
          <w:szCs w:val="24"/>
        </w:rPr>
      </w:pPr>
      <w:r w:rsidRPr="005D4FFD">
        <w:rPr>
          <w:rFonts w:ascii="Times New Roman" w:hAnsi="Times New Roman"/>
          <w:color w:val="000000"/>
          <w:sz w:val="24"/>
          <w:szCs w:val="24"/>
        </w:rPr>
        <w:t>развитие доброжелательности к другим людям;</w:t>
      </w:r>
    </w:p>
    <w:p w:rsidR="005D4FFD" w:rsidRPr="005D4FFD" w:rsidRDefault="005D4FFD" w:rsidP="00D031C4">
      <w:pPr>
        <w:widowControl w:val="0"/>
        <w:numPr>
          <w:ilvl w:val="0"/>
          <w:numId w:val="227"/>
        </w:numPr>
        <w:autoSpaceDE w:val="0"/>
        <w:autoSpaceDN w:val="0"/>
        <w:adjustRightInd w:val="0"/>
        <w:spacing w:after="0" w:line="240" w:lineRule="auto"/>
        <w:contextualSpacing/>
        <w:jc w:val="both"/>
        <w:rPr>
          <w:rFonts w:ascii="Times New Roman" w:hAnsi="Times New Roman"/>
          <w:color w:val="000000"/>
          <w:sz w:val="24"/>
          <w:szCs w:val="24"/>
        </w:rPr>
      </w:pPr>
      <w:r w:rsidRPr="005D4FFD">
        <w:rPr>
          <w:rFonts w:ascii="Times New Roman" w:hAnsi="Times New Roman"/>
          <w:color w:val="000000"/>
          <w:sz w:val="24"/>
          <w:szCs w:val="24"/>
        </w:rPr>
        <w:t>формирование толерантности и основ культуры межэт</w:t>
      </w:r>
      <w:r w:rsidRPr="005D4FFD">
        <w:rPr>
          <w:rFonts w:ascii="Times New Roman" w:hAnsi="Times New Roman"/>
          <w:color w:val="000000"/>
          <w:sz w:val="24"/>
          <w:szCs w:val="24"/>
        </w:rPr>
        <w:softHyphen/>
        <w:t>нического общения, уважения к культурным традициям представителей народов России.</w:t>
      </w:r>
    </w:p>
    <w:p w:rsidR="005D4FFD" w:rsidRPr="005D4FFD" w:rsidRDefault="005D4FFD" w:rsidP="005D4FFD">
      <w:pPr>
        <w:spacing w:after="0" w:line="240" w:lineRule="auto"/>
        <w:jc w:val="both"/>
        <w:rPr>
          <w:rFonts w:ascii="Times New Roman" w:hAnsi="Times New Roman"/>
          <w:color w:val="000000"/>
          <w:sz w:val="24"/>
          <w:szCs w:val="24"/>
        </w:rPr>
      </w:pPr>
    </w:p>
    <w:p w:rsidR="005D4FFD" w:rsidRPr="005D4FFD" w:rsidRDefault="005D4FFD" w:rsidP="005D4FFD">
      <w:pPr>
        <w:widowControl w:val="0"/>
        <w:autoSpaceDE w:val="0"/>
        <w:autoSpaceDN w:val="0"/>
        <w:adjustRightInd w:val="0"/>
        <w:spacing w:after="0" w:line="240" w:lineRule="auto"/>
        <w:jc w:val="both"/>
        <w:rPr>
          <w:rFonts w:ascii="Times New Roman" w:hAnsi="Times New Roman"/>
          <w:color w:val="000000"/>
          <w:sz w:val="24"/>
          <w:szCs w:val="24"/>
          <w:u w:val="single"/>
        </w:rPr>
      </w:pPr>
      <w:r w:rsidRPr="005D4FFD">
        <w:rPr>
          <w:rFonts w:ascii="Times New Roman" w:hAnsi="Times New Roman"/>
          <w:color w:val="000000"/>
          <w:sz w:val="24"/>
          <w:szCs w:val="24"/>
          <w:u w:val="single"/>
        </w:rPr>
        <w:t>В области формирования семейной культуры:</w:t>
      </w:r>
    </w:p>
    <w:p w:rsidR="005D4FFD" w:rsidRPr="005D4FFD" w:rsidRDefault="005D4FFD" w:rsidP="005D4FFD">
      <w:pPr>
        <w:widowControl w:val="0"/>
        <w:autoSpaceDE w:val="0"/>
        <w:autoSpaceDN w:val="0"/>
        <w:adjustRightInd w:val="0"/>
        <w:spacing w:after="0" w:line="240" w:lineRule="auto"/>
        <w:jc w:val="both"/>
        <w:rPr>
          <w:rFonts w:ascii="Times New Roman" w:hAnsi="Times New Roman"/>
          <w:color w:val="000000"/>
          <w:sz w:val="24"/>
          <w:szCs w:val="24"/>
          <w:u w:val="single"/>
        </w:rPr>
      </w:pPr>
    </w:p>
    <w:p w:rsidR="005D4FFD" w:rsidRPr="005D4FFD" w:rsidRDefault="005D4FFD" w:rsidP="00D031C4">
      <w:pPr>
        <w:widowControl w:val="0"/>
        <w:numPr>
          <w:ilvl w:val="0"/>
          <w:numId w:val="228"/>
        </w:numPr>
        <w:autoSpaceDE w:val="0"/>
        <w:autoSpaceDN w:val="0"/>
        <w:adjustRightInd w:val="0"/>
        <w:spacing w:after="0" w:line="240" w:lineRule="auto"/>
        <w:contextualSpacing/>
        <w:jc w:val="both"/>
        <w:rPr>
          <w:rFonts w:ascii="Times New Roman" w:hAnsi="Times New Roman"/>
          <w:color w:val="000000"/>
          <w:sz w:val="24"/>
          <w:szCs w:val="24"/>
        </w:rPr>
      </w:pPr>
      <w:r w:rsidRPr="005D4FFD">
        <w:rPr>
          <w:rFonts w:ascii="Times New Roman" w:hAnsi="Times New Roman"/>
          <w:color w:val="000000"/>
          <w:sz w:val="24"/>
          <w:szCs w:val="24"/>
        </w:rPr>
        <w:t>формирование у обучающегося уважительного отноше</w:t>
      </w:r>
      <w:r w:rsidRPr="005D4FFD">
        <w:rPr>
          <w:rFonts w:ascii="Times New Roman" w:hAnsi="Times New Roman"/>
          <w:color w:val="000000"/>
          <w:sz w:val="24"/>
          <w:szCs w:val="24"/>
        </w:rPr>
        <w:softHyphen/>
        <w:t>ния к родителям.</w:t>
      </w:r>
    </w:p>
    <w:p w:rsidR="005D4FFD" w:rsidRPr="005D4FFD" w:rsidRDefault="005D4FFD" w:rsidP="005D4FFD">
      <w:pPr>
        <w:spacing w:after="0" w:line="240" w:lineRule="auto"/>
        <w:jc w:val="both"/>
        <w:rPr>
          <w:rFonts w:ascii="Times New Roman" w:hAnsi="Times New Roman"/>
          <w:i/>
          <w:color w:val="000000"/>
          <w:sz w:val="24"/>
          <w:szCs w:val="24"/>
        </w:rPr>
      </w:pPr>
    </w:p>
    <w:p w:rsidR="005D4FFD" w:rsidRPr="005D4FFD" w:rsidRDefault="005D4FFD" w:rsidP="005D4FFD">
      <w:pPr>
        <w:spacing w:after="0" w:line="240" w:lineRule="auto"/>
        <w:rPr>
          <w:rFonts w:ascii="Times New Roman" w:hAnsi="Times New Roman"/>
          <w:b/>
          <w:color w:val="000000"/>
          <w:sz w:val="24"/>
          <w:szCs w:val="24"/>
        </w:rPr>
      </w:pPr>
      <w:r w:rsidRPr="005D4FFD">
        <w:rPr>
          <w:rFonts w:ascii="Times New Roman" w:hAnsi="Times New Roman"/>
          <w:b/>
          <w:color w:val="000000"/>
          <w:sz w:val="24"/>
          <w:szCs w:val="24"/>
        </w:rPr>
        <w:t>Планируемые результаты спортивного направления</w:t>
      </w:r>
    </w:p>
    <w:p w:rsidR="005D4FFD" w:rsidRPr="005D4FFD" w:rsidRDefault="005D4FFD" w:rsidP="005D4FFD">
      <w:pPr>
        <w:spacing w:after="0" w:line="240" w:lineRule="auto"/>
        <w:rPr>
          <w:rFonts w:ascii="Times New Roman" w:hAnsi="Times New Roman"/>
          <w:color w:val="000000"/>
          <w:sz w:val="24"/>
          <w:szCs w:val="24"/>
        </w:rPr>
      </w:pPr>
    </w:p>
    <w:p w:rsidR="005D4FFD" w:rsidRPr="005D4FFD" w:rsidRDefault="005D4FFD" w:rsidP="005D4FFD">
      <w:pPr>
        <w:spacing w:after="0" w:line="240" w:lineRule="auto"/>
        <w:rPr>
          <w:rFonts w:ascii="Times New Roman" w:hAnsi="Times New Roman"/>
          <w:b/>
          <w:color w:val="000000"/>
          <w:sz w:val="24"/>
          <w:szCs w:val="24"/>
        </w:rPr>
      </w:pPr>
      <w:r w:rsidRPr="005D4FFD">
        <w:rPr>
          <w:rFonts w:ascii="Times New Roman" w:hAnsi="Times New Roman"/>
          <w:b/>
          <w:color w:val="000000"/>
          <w:sz w:val="24"/>
          <w:szCs w:val="24"/>
        </w:rPr>
        <w:t>Общие:</w:t>
      </w:r>
    </w:p>
    <w:p w:rsidR="005D4FFD" w:rsidRPr="005D4FFD" w:rsidRDefault="005D4FFD" w:rsidP="005D4FFD">
      <w:pPr>
        <w:spacing w:after="0" w:line="240" w:lineRule="auto"/>
        <w:rPr>
          <w:rFonts w:ascii="Times New Roman" w:hAnsi="Times New Roman"/>
          <w:color w:val="000000"/>
          <w:sz w:val="24"/>
          <w:szCs w:val="24"/>
        </w:rPr>
      </w:pPr>
      <w:r w:rsidRPr="005D4FFD">
        <w:rPr>
          <w:rFonts w:ascii="Times New Roman" w:hAnsi="Times New Roman"/>
          <w:color w:val="000000"/>
          <w:sz w:val="24"/>
          <w:szCs w:val="24"/>
        </w:rPr>
        <w:t>- снижение  уровня заболеваемости;</w:t>
      </w:r>
    </w:p>
    <w:p w:rsidR="005D4FFD" w:rsidRPr="005D4FFD" w:rsidRDefault="005D4FFD" w:rsidP="005D4FFD">
      <w:pPr>
        <w:spacing w:after="0" w:line="240" w:lineRule="auto"/>
        <w:rPr>
          <w:rFonts w:ascii="Times New Roman" w:hAnsi="Times New Roman"/>
          <w:color w:val="000000"/>
          <w:sz w:val="24"/>
          <w:szCs w:val="24"/>
        </w:rPr>
      </w:pPr>
      <w:r w:rsidRPr="005D4FFD">
        <w:rPr>
          <w:rFonts w:ascii="Times New Roman" w:hAnsi="Times New Roman"/>
          <w:color w:val="000000"/>
          <w:sz w:val="24"/>
          <w:szCs w:val="24"/>
        </w:rPr>
        <w:t>- повышение уровня физической подготовленности;</w:t>
      </w:r>
    </w:p>
    <w:p w:rsidR="005D4FFD" w:rsidRPr="005D4FFD" w:rsidRDefault="005D4FFD" w:rsidP="005D4FFD">
      <w:pPr>
        <w:spacing w:after="0" w:line="240" w:lineRule="auto"/>
        <w:rPr>
          <w:rFonts w:ascii="Times New Roman" w:hAnsi="Times New Roman"/>
          <w:color w:val="000000"/>
          <w:sz w:val="24"/>
          <w:szCs w:val="24"/>
        </w:rPr>
      </w:pPr>
      <w:r w:rsidRPr="005D4FFD">
        <w:rPr>
          <w:rFonts w:ascii="Times New Roman" w:hAnsi="Times New Roman"/>
          <w:color w:val="000000"/>
          <w:sz w:val="24"/>
          <w:szCs w:val="24"/>
        </w:rPr>
        <w:t>-  сформированности  осознанной  потребности в ведении здорового образа жизни, желания заботиться о своем здоровье (формирование заинтересованного отношения к собственному здоровью); формирование установки на использование здорового питания;</w:t>
      </w:r>
    </w:p>
    <w:p w:rsidR="005D4FFD" w:rsidRPr="005D4FFD" w:rsidRDefault="005D4FFD" w:rsidP="005D4FFD">
      <w:pPr>
        <w:spacing w:after="0" w:line="240" w:lineRule="auto"/>
        <w:rPr>
          <w:rFonts w:ascii="Times New Roman" w:hAnsi="Times New Roman"/>
          <w:color w:val="000000"/>
          <w:sz w:val="24"/>
          <w:szCs w:val="24"/>
        </w:rPr>
      </w:pPr>
      <w:r w:rsidRPr="005D4FFD">
        <w:rPr>
          <w:rFonts w:ascii="Times New Roman" w:hAnsi="Times New Roman"/>
          <w:color w:val="000000"/>
          <w:sz w:val="24"/>
          <w:szCs w:val="24"/>
        </w:rPr>
        <w:t>- развитие физических и нравственных качеств.</w:t>
      </w:r>
    </w:p>
    <w:p w:rsidR="005D4FFD" w:rsidRPr="005D4FFD" w:rsidRDefault="005D4FFD" w:rsidP="005D4FFD">
      <w:pPr>
        <w:spacing w:after="0" w:line="240" w:lineRule="auto"/>
        <w:rPr>
          <w:rFonts w:ascii="Times New Roman" w:hAnsi="Times New Roman"/>
          <w:color w:val="000000"/>
          <w:sz w:val="24"/>
          <w:szCs w:val="24"/>
        </w:rPr>
      </w:pPr>
      <w:r w:rsidRPr="005D4FFD">
        <w:rPr>
          <w:rFonts w:ascii="Times New Roman" w:hAnsi="Times New Roman"/>
          <w:color w:val="000000"/>
          <w:sz w:val="24"/>
          <w:szCs w:val="24"/>
        </w:rPr>
        <w:t>- стремление к овладению основами техники и тактики игры в баскетбол.</w:t>
      </w:r>
    </w:p>
    <w:p w:rsidR="005D4FFD" w:rsidRPr="005D4FFD" w:rsidRDefault="005D4FFD" w:rsidP="005D4FFD">
      <w:pPr>
        <w:spacing w:after="0" w:line="240" w:lineRule="auto"/>
        <w:rPr>
          <w:rFonts w:ascii="Times New Roman" w:hAnsi="Times New Roman"/>
          <w:color w:val="000000"/>
          <w:sz w:val="24"/>
          <w:szCs w:val="24"/>
        </w:rPr>
      </w:pPr>
    </w:p>
    <w:p w:rsidR="005D4FFD" w:rsidRPr="005D4FFD" w:rsidRDefault="005D4FFD" w:rsidP="005D4FFD">
      <w:pPr>
        <w:spacing w:after="0" w:line="240" w:lineRule="auto"/>
        <w:rPr>
          <w:rFonts w:ascii="Times New Roman" w:hAnsi="Times New Roman"/>
          <w:b/>
          <w:color w:val="000000"/>
          <w:sz w:val="24"/>
          <w:szCs w:val="24"/>
        </w:rPr>
      </w:pPr>
      <w:r w:rsidRPr="005D4FFD">
        <w:rPr>
          <w:rFonts w:ascii="Times New Roman" w:hAnsi="Times New Roman"/>
          <w:b/>
          <w:color w:val="000000"/>
          <w:sz w:val="24"/>
          <w:szCs w:val="24"/>
        </w:rPr>
        <w:t>Личностные:</w:t>
      </w:r>
    </w:p>
    <w:p w:rsidR="005D4FFD" w:rsidRPr="005D4FFD" w:rsidRDefault="005D4FFD" w:rsidP="005D4FFD">
      <w:pPr>
        <w:spacing w:after="0" w:line="240" w:lineRule="auto"/>
        <w:rPr>
          <w:rFonts w:ascii="Times New Roman" w:hAnsi="Times New Roman"/>
          <w:color w:val="000000"/>
          <w:sz w:val="24"/>
          <w:szCs w:val="24"/>
        </w:rPr>
      </w:pPr>
      <w:r w:rsidRPr="005D4FFD">
        <w:rPr>
          <w:rFonts w:ascii="Times New Roman" w:hAnsi="Times New Roman"/>
          <w:color w:val="000000"/>
          <w:sz w:val="24"/>
          <w:szCs w:val="24"/>
        </w:rPr>
        <w:t>- активное включение в общение и взаимодействие со сверстниками на принципах уважения и доброжелательности, взаимопомощи и сопереживания;</w:t>
      </w:r>
    </w:p>
    <w:p w:rsidR="005D4FFD" w:rsidRPr="005D4FFD" w:rsidRDefault="005D4FFD" w:rsidP="005D4FFD">
      <w:pPr>
        <w:spacing w:after="0" w:line="240" w:lineRule="auto"/>
        <w:rPr>
          <w:rFonts w:ascii="Times New Roman" w:hAnsi="Times New Roman"/>
          <w:color w:val="000000"/>
          <w:sz w:val="24"/>
          <w:szCs w:val="24"/>
        </w:rPr>
      </w:pPr>
      <w:r w:rsidRPr="005D4FFD">
        <w:rPr>
          <w:rFonts w:ascii="Times New Roman" w:hAnsi="Times New Roman"/>
          <w:color w:val="000000"/>
          <w:sz w:val="24"/>
          <w:szCs w:val="24"/>
        </w:rPr>
        <w:t>- проявление положительных качеств личности и управление своими эмоциями в различных (нестандартных) ситуациях и условиях;</w:t>
      </w:r>
    </w:p>
    <w:p w:rsidR="005D4FFD" w:rsidRPr="005D4FFD" w:rsidRDefault="005D4FFD" w:rsidP="005D4FFD">
      <w:pPr>
        <w:spacing w:after="0" w:line="240" w:lineRule="auto"/>
        <w:rPr>
          <w:rFonts w:ascii="Times New Roman" w:hAnsi="Times New Roman"/>
          <w:color w:val="000000"/>
          <w:sz w:val="24"/>
          <w:szCs w:val="24"/>
        </w:rPr>
      </w:pPr>
      <w:r w:rsidRPr="005D4FFD">
        <w:rPr>
          <w:rFonts w:ascii="Times New Roman" w:hAnsi="Times New Roman"/>
          <w:color w:val="000000"/>
          <w:sz w:val="24"/>
          <w:szCs w:val="24"/>
        </w:rPr>
        <w:t>- проявление дисциплинированности, трудолюбие и упорство  в достижении поставленных целей;</w:t>
      </w:r>
    </w:p>
    <w:p w:rsidR="005D4FFD" w:rsidRPr="005D4FFD" w:rsidRDefault="005D4FFD" w:rsidP="005D4FFD">
      <w:pPr>
        <w:spacing w:after="0" w:line="240" w:lineRule="auto"/>
        <w:rPr>
          <w:rFonts w:ascii="Times New Roman" w:hAnsi="Times New Roman"/>
          <w:color w:val="000000"/>
          <w:sz w:val="24"/>
          <w:szCs w:val="24"/>
        </w:rPr>
      </w:pPr>
      <w:r w:rsidRPr="005D4FFD">
        <w:rPr>
          <w:rFonts w:ascii="Times New Roman" w:hAnsi="Times New Roman"/>
          <w:color w:val="000000"/>
          <w:sz w:val="24"/>
          <w:szCs w:val="24"/>
        </w:rPr>
        <w:t>- оказание бескорыстной помощи своим сверстникам, нахождение с ними общего языка и общих интересов.</w:t>
      </w:r>
    </w:p>
    <w:p w:rsidR="005D4FFD" w:rsidRPr="005D4FFD" w:rsidRDefault="005D4FFD" w:rsidP="005D4FFD">
      <w:pPr>
        <w:spacing w:after="0" w:line="240" w:lineRule="auto"/>
        <w:rPr>
          <w:rFonts w:ascii="Times New Roman" w:hAnsi="Times New Roman"/>
          <w:color w:val="000000"/>
          <w:sz w:val="24"/>
          <w:szCs w:val="24"/>
        </w:rPr>
      </w:pPr>
    </w:p>
    <w:p w:rsidR="005D4FFD" w:rsidRPr="005D4FFD" w:rsidRDefault="005D4FFD" w:rsidP="005D4FFD">
      <w:pPr>
        <w:spacing w:after="0" w:line="240" w:lineRule="auto"/>
        <w:rPr>
          <w:rFonts w:ascii="Times New Roman" w:hAnsi="Times New Roman"/>
          <w:b/>
          <w:color w:val="000000"/>
          <w:sz w:val="24"/>
          <w:szCs w:val="24"/>
        </w:rPr>
      </w:pPr>
      <w:r w:rsidRPr="005D4FFD">
        <w:rPr>
          <w:rFonts w:ascii="Times New Roman" w:hAnsi="Times New Roman"/>
          <w:b/>
          <w:color w:val="000000"/>
          <w:sz w:val="24"/>
          <w:szCs w:val="24"/>
        </w:rPr>
        <w:t>Метапредметные:</w:t>
      </w:r>
    </w:p>
    <w:p w:rsidR="005D4FFD" w:rsidRPr="005D4FFD" w:rsidRDefault="005D4FFD" w:rsidP="005D4FFD">
      <w:pPr>
        <w:spacing w:after="0" w:line="240" w:lineRule="auto"/>
        <w:rPr>
          <w:rFonts w:ascii="Times New Roman" w:hAnsi="Times New Roman"/>
          <w:color w:val="000000"/>
          <w:sz w:val="24"/>
          <w:szCs w:val="24"/>
        </w:rPr>
      </w:pPr>
      <w:r w:rsidRPr="005D4FFD">
        <w:rPr>
          <w:rFonts w:ascii="Times New Roman" w:hAnsi="Times New Roman"/>
          <w:color w:val="000000"/>
          <w:sz w:val="24"/>
          <w:szCs w:val="24"/>
        </w:rPr>
        <w:t>- общение и взаимодействие со сверстниками на принципах взаимоуважения и взаимопомощи, дружбы и толерантности;</w:t>
      </w:r>
    </w:p>
    <w:p w:rsidR="005D4FFD" w:rsidRPr="005D4FFD" w:rsidRDefault="005D4FFD" w:rsidP="005D4FFD">
      <w:pPr>
        <w:spacing w:after="0" w:line="240" w:lineRule="auto"/>
        <w:rPr>
          <w:rFonts w:ascii="Times New Roman" w:hAnsi="Times New Roman"/>
          <w:color w:val="000000"/>
          <w:sz w:val="24"/>
          <w:szCs w:val="24"/>
        </w:rPr>
      </w:pPr>
      <w:r w:rsidRPr="005D4FFD">
        <w:rPr>
          <w:rFonts w:ascii="Times New Roman" w:hAnsi="Times New Roman"/>
          <w:color w:val="000000"/>
          <w:sz w:val="24"/>
          <w:szCs w:val="24"/>
        </w:rPr>
        <w:t>- обеспечение защиты и сохранности природы    во время активного отдыха и занятий физической культуры;</w:t>
      </w:r>
    </w:p>
    <w:p w:rsidR="005D4FFD" w:rsidRPr="005D4FFD" w:rsidRDefault="005D4FFD" w:rsidP="005D4FFD">
      <w:pPr>
        <w:spacing w:after="0" w:line="240" w:lineRule="auto"/>
        <w:rPr>
          <w:rFonts w:ascii="Times New Roman" w:hAnsi="Times New Roman"/>
          <w:color w:val="000000"/>
          <w:sz w:val="24"/>
          <w:szCs w:val="24"/>
        </w:rPr>
      </w:pPr>
      <w:r w:rsidRPr="005D4FFD">
        <w:rPr>
          <w:rFonts w:ascii="Times New Roman" w:hAnsi="Times New Roman"/>
          <w:color w:val="000000"/>
          <w:sz w:val="24"/>
          <w:szCs w:val="24"/>
        </w:rPr>
        <w:t>- организация самостоятельной деятельности с учетом требований её безопасности, сохранности инвентаря и оборудования, организация места занятий;</w:t>
      </w:r>
    </w:p>
    <w:p w:rsidR="005D4FFD" w:rsidRPr="005D4FFD" w:rsidRDefault="005D4FFD" w:rsidP="005D4FFD">
      <w:pPr>
        <w:spacing w:after="0" w:line="240" w:lineRule="auto"/>
        <w:rPr>
          <w:rFonts w:ascii="Times New Roman" w:hAnsi="Times New Roman"/>
          <w:color w:val="000000"/>
          <w:sz w:val="24"/>
          <w:szCs w:val="24"/>
        </w:rPr>
      </w:pPr>
      <w:r w:rsidRPr="005D4FFD">
        <w:rPr>
          <w:rFonts w:ascii="Times New Roman" w:hAnsi="Times New Roman"/>
          <w:color w:val="000000"/>
          <w:sz w:val="24"/>
          <w:szCs w:val="24"/>
        </w:rPr>
        <w:t>планирование собственной деятельности, распределение нагрузки и организация отдыха в процессе её выполнения;</w:t>
      </w:r>
    </w:p>
    <w:p w:rsidR="005D4FFD" w:rsidRPr="005D4FFD" w:rsidRDefault="005D4FFD" w:rsidP="005D4FFD">
      <w:pPr>
        <w:spacing w:after="0" w:line="240" w:lineRule="auto"/>
        <w:rPr>
          <w:rFonts w:ascii="Times New Roman" w:hAnsi="Times New Roman"/>
          <w:color w:val="000000"/>
          <w:sz w:val="24"/>
          <w:szCs w:val="24"/>
        </w:rPr>
      </w:pPr>
      <w:r w:rsidRPr="005D4FFD">
        <w:rPr>
          <w:rFonts w:ascii="Times New Roman" w:hAnsi="Times New Roman"/>
          <w:color w:val="000000"/>
          <w:sz w:val="24"/>
          <w:szCs w:val="24"/>
        </w:rPr>
        <w:t>- управление эмоциями при общении со сверстниками и взрослыми, хладнокровье, сдержанность, рассудительность.</w:t>
      </w:r>
    </w:p>
    <w:p w:rsidR="005D4FFD" w:rsidRPr="005D4FFD" w:rsidRDefault="005D4FFD" w:rsidP="005D4FFD">
      <w:pPr>
        <w:spacing w:after="0" w:line="240" w:lineRule="auto"/>
        <w:rPr>
          <w:rFonts w:ascii="Times New Roman" w:hAnsi="Times New Roman"/>
          <w:color w:val="000000"/>
          <w:sz w:val="24"/>
          <w:szCs w:val="24"/>
        </w:rPr>
      </w:pPr>
    </w:p>
    <w:p w:rsidR="005D4FFD" w:rsidRPr="005D4FFD" w:rsidRDefault="005D4FFD" w:rsidP="005D4FFD">
      <w:pPr>
        <w:spacing w:after="0" w:line="240" w:lineRule="auto"/>
        <w:rPr>
          <w:rFonts w:ascii="Times New Roman" w:hAnsi="Times New Roman"/>
          <w:color w:val="000000"/>
          <w:sz w:val="24"/>
          <w:szCs w:val="24"/>
        </w:rPr>
      </w:pPr>
      <w:r w:rsidRPr="005D4FFD">
        <w:rPr>
          <w:rFonts w:ascii="Times New Roman" w:hAnsi="Times New Roman"/>
          <w:color w:val="000000"/>
          <w:sz w:val="24"/>
          <w:szCs w:val="24"/>
        </w:rPr>
        <w:t xml:space="preserve">         Результаты работы в данной деятельности отслеживаются в наблюдениях за работоспособностью, мотивацией, посещаемостью занятий обучающимися, динамикой роста индивидуальных и групповых показателей физической подготовленности обучающихся.</w:t>
      </w:r>
    </w:p>
    <w:p w:rsidR="005D4FFD" w:rsidRDefault="005D4FFD" w:rsidP="00E03C1F">
      <w:pPr>
        <w:spacing w:after="0" w:line="240" w:lineRule="auto"/>
        <w:rPr>
          <w:rFonts w:ascii="Times New Roman" w:hAnsi="Times New Roman"/>
          <w:color w:val="000000"/>
          <w:sz w:val="24"/>
          <w:szCs w:val="24"/>
        </w:rPr>
      </w:pPr>
      <w:r w:rsidRPr="005D4FFD">
        <w:rPr>
          <w:rFonts w:ascii="Times New Roman" w:hAnsi="Times New Roman"/>
          <w:color w:val="000000"/>
          <w:sz w:val="24"/>
          <w:szCs w:val="24"/>
        </w:rPr>
        <w:t>По окончании учебного года уровень знаний, умений и навыков обучающихся должен соответствовать требованиям контрольно-переводных н</w:t>
      </w:r>
      <w:r w:rsidR="00E03C1F">
        <w:rPr>
          <w:rFonts w:ascii="Times New Roman" w:hAnsi="Times New Roman"/>
          <w:color w:val="000000"/>
          <w:sz w:val="24"/>
          <w:szCs w:val="24"/>
        </w:rPr>
        <w:t>ормативов.</w:t>
      </w:r>
    </w:p>
    <w:p w:rsidR="00E03C1F" w:rsidRPr="00E03C1F" w:rsidRDefault="00E03C1F" w:rsidP="00E03C1F">
      <w:pPr>
        <w:spacing w:after="0" w:line="240" w:lineRule="auto"/>
        <w:rPr>
          <w:rFonts w:ascii="Times New Roman" w:hAnsi="Times New Roman"/>
          <w:color w:val="000000"/>
          <w:sz w:val="24"/>
          <w:szCs w:val="24"/>
        </w:rPr>
      </w:pPr>
    </w:p>
    <w:p w:rsidR="00E03C1F" w:rsidRPr="00E03C1F" w:rsidRDefault="00E03C1F" w:rsidP="00E03C1F">
      <w:pPr>
        <w:suppressAutoHyphens/>
        <w:spacing w:after="0" w:line="240" w:lineRule="auto"/>
        <w:ind w:firstLine="360"/>
        <w:jc w:val="center"/>
        <w:rPr>
          <w:rFonts w:ascii="Times New Roman" w:eastAsia="Times New Roman" w:hAnsi="Times New Roman"/>
          <w:b/>
          <w:sz w:val="24"/>
          <w:szCs w:val="24"/>
          <w:lang w:eastAsia="ar-SA"/>
        </w:rPr>
      </w:pPr>
      <w:r w:rsidRPr="00E03C1F">
        <w:rPr>
          <w:rFonts w:ascii="Times New Roman" w:eastAsia="Times New Roman" w:hAnsi="Times New Roman"/>
          <w:b/>
          <w:sz w:val="24"/>
          <w:szCs w:val="24"/>
          <w:lang w:eastAsia="ar-SA"/>
        </w:rPr>
        <w:t>Предполагаемые результаты реализации программы</w:t>
      </w:r>
    </w:p>
    <w:p w:rsidR="00E03C1F" w:rsidRPr="00E03C1F" w:rsidRDefault="00E03C1F" w:rsidP="00E03C1F">
      <w:pPr>
        <w:suppressAutoHyphens/>
        <w:spacing w:after="0" w:line="240" w:lineRule="auto"/>
        <w:ind w:firstLine="360"/>
        <w:jc w:val="center"/>
        <w:rPr>
          <w:rFonts w:ascii="Times New Roman" w:eastAsia="Times New Roman" w:hAnsi="Times New Roman"/>
          <w:b/>
          <w:sz w:val="24"/>
          <w:szCs w:val="24"/>
          <w:lang w:eastAsia="ar-SA"/>
        </w:rPr>
      </w:pPr>
    </w:p>
    <w:p w:rsidR="00E03C1F" w:rsidRPr="00E03C1F" w:rsidRDefault="00E03C1F" w:rsidP="00D031C4">
      <w:pPr>
        <w:numPr>
          <w:ilvl w:val="0"/>
          <w:numId w:val="223"/>
        </w:numPr>
        <w:suppressAutoHyphens/>
        <w:spacing w:after="0" w:line="240" w:lineRule="auto"/>
        <w:jc w:val="both"/>
        <w:rPr>
          <w:rFonts w:ascii="Times New Roman" w:eastAsia="Times New Roman" w:hAnsi="Times New Roman"/>
          <w:sz w:val="24"/>
          <w:szCs w:val="24"/>
          <w:lang w:eastAsia="ar-SA"/>
        </w:rPr>
      </w:pPr>
      <w:r w:rsidRPr="00E03C1F">
        <w:rPr>
          <w:rFonts w:ascii="Times New Roman" w:eastAsia="Times New Roman" w:hAnsi="Times New Roman"/>
          <w:sz w:val="24"/>
          <w:szCs w:val="24"/>
          <w:lang w:eastAsia="ar-SA"/>
        </w:rPr>
        <w:t>Результаты первого уровня (приобретение учащимися социальных знаний, понимания социальной реальности и повседневной жизни);</w:t>
      </w:r>
    </w:p>
    <w:p w:rsidR="00E03C1F" w:rsidRPr="00E03C1F" w:rsidRDefault="00E03C1F" w:rsidP="00D031C4">
      <w:pPr>
        <w:numPr>
          <w:ilvl w:val="0"/>
          <w:numId w:val="223"/>
        </w:numPr>
        <w:suppressAutoHyphens/>
        <w:spacing w:after="0" w:line="240" w:lineRule="auto"/>
        <w:jc w:val="both"/>
        <w:rPr>
          <w:rFonts w:ascii="Times New Roman" w:eastAsia="Times New Roman" w:hAnsi="Times New Roman"/>
          <w:sz w:val="24"/>
          <w:szCs w:val="24"/>
          <w:lang w:eastAsia="ar-SA"/>
        </w:rPr>
      </w:pPr>
      <w:r w:rsidRPr="00E03C1F">
        <w:rPr>
          <w:rFonts w:ascii="Times New Roman" w:eastAsia="Times New Roman" w:hAnsi="Times New Roman"/>
          <w:sz w:val="24"/>
          <w:szCs w:val="24"/>
          <w:lang w:eastAsia="ar-SA"/>
        </w:rPr>
        <w:t>Результаты второго уровня (формирование позитивного отношения учащихся к базовым общественным ценностям и к социальной реальности в целом);</w:t>
      </w:r>
    </w:p>
    <w:p w:rsidR="00E03C1F" w:rsidRDefault="00E03C1F" w:rsidP="00D031C4">
      <w:pPr>
        <w:numPr>
          <w:ilvl w:val="0"/>
          <w:numId w:val="223"/>
        </w:numPr>
        <w:suppressAutoHyphens/>
        <w:spacing w:after="0" w:line="240" w:lineRule="auto"/>
        <w:jc w:val="both"/>
        <w:rPr>
          <w:rFonts w:ascii="Times New Roman" w:eastAsia="Times New Roman" w:hAnsi="Times New Roman"/>
          <w:sz w:val="24"/>
          <w:szCs w:val="24"/>
          <w:lang w:eastAsia="ar-SA"/>
        </w:rPr>
      </w:pPr>
      <w:r w:rsidRPr="00E03C1F">
        <w:rPr>
          <w:rFonts w:ascii="Times New Roman" w:eastAsia="Times New Roman" w:hAnsi="Times New Roman"/>
          <w:sz w:val="24"/>
          <w:szCs w:val="24"/>
          <w:lang w:eastAsia="ar-SA"/>
        </w:rPr>
        <w:t>Результаты третьего уровня (приобретение учащимися опыта самостоятельного социального действия).</w:t>
      </w:r>
    </w:p>
    <w:p w:rsidR="00E03C1F" w:rsidRDefault="00E03C1F" w:rsidP="00E03C1F">
      <w:pPr>
        <w:suppressAutoHyphens/>
        <w:spacing w:after="0" w:line="240" w:lineRule="auto"/>
        <w:ind w:left="720"/>
        <w:jc w:val="both"/>
        <w:rPr>
          <w:rFonts w:ascii="Times New Roman" w:eastAsia="Times New Roman" w:hAnsi="Times New Roman"/>
          <w:sz w:val="24"/>
          <w:szCs w:val="24"/>
          <w:lang w:eastAsia="ar-SA"/>
        </w:rPr>
      </w:pPr>
    </w:p>
    <w:p w:rsidR="00E03C1F" w:rsidRPr="00E03C1F" w:rsidRDefault="00E03C1F" w:rsidP="00E03C1F">
      <w:pPr>
        <w:suppressAutoHyphens/>
        <w:spacing w:after="0" w:line="240" w:lineRule="auto"/>
        <w:ind w:left="720"/>
        <w:jc w:val="both"/>
        <w:rPr>
          <w:rFonts w:ascii="Times New Roman" w:eastAsia="Times New Roman" w:hAnsi="Times New Roman"/>
          <w:sz w:val="24"/>
          <w:szCs w:val="24"/>
          <w:lang w:eastAsia="ar-SA"/>
        </w:rPr>
      </w:pPr>
    </w:p>
    <w:p w:rsidR="00E03C1F" w:rsidRPr="00E03C1F" w:rsidRDefault="00E03C1F" w:rsidP="00E03C1F">
      <w:pPr>
        <w:suppressAutoHyphens/>
        <w:spacing w:after="0" w:line="240" w:lineRule="auto"/>
        <w:rPr>
          <w:rFonts w:ascii="Times New Roman" w:eastAsia="Times New Roman" w:hAnsi="Times New Roman"/>
          <w:b/>
          <w:sz w:val="24"/>
          <w:szCs w:val="24"/>
          <w:lang w:eastAsia="ar-SA"/>
        </w:rPr>
      </w:pPr>
      <w:r w:rsidRPr="00E03C1F">
        <w:rPr>
          <w:rFonts w:ascii="Times New Roman" w:eastAsia="Times New Roman" w:hAnsi="Times New Roman"/>
          <w:b/>
          <w:bCs/>
          <w:sz w:val="24"/>
          <w:szCs w:val="24"/>
          <w:lang w:eastAsia="ar-SA"/>
        </w:rPr>
        <w:t>Социальное направление</w:t>
      </w:r>
    </w:p>
    <w:p w:rsidR="00E03C1F" w:rsidRPr="00E03C1F" w:rsidRDefault="00E03C1F" w:rsidP="00E03C1F">
      <w:pPr>
        <w:tabs>
          <w:tab w:val="left" w:pos="4095"/>
        </w:tabs>
        <w:suppressAutoHyphens/>
        <w:snapToGrid w:val="0"/>
        <w:spacing w:after="0" w:line="240" w:lineRule="auto"/>
        <w:ind w:left="20" w:right="5" w:firstLine="15"/>
        <w:jc w:val="both"/>
        <w:rPr>
          <w:rFonts w:ascii="Times New Roman" w:eastAsia="Times New Roman" w:hAnsi="Times New Roman"/>
          <w:color w:val="000000"/>
          <w:sz w:val="24"/>
          <w:szCs w:val="24"/>
          <w:lang w:eastAsia="ar-SA"/>
        </w:rPr>
      </w:pPr>
      <w:r w:rsidRPr="00E03C1F">
        <w:rPr>
          <w:rFonts w:ascii="Times New Roman" w:eastAsia="Times New Roman" w:hAnsi="Times New Roman"/>
          <w:color w:val="000000"/>
          <w:sz w:val="24"/>
          <w:szCs w:val="24"/>
          <w:lang w:eastAsia="ar-SA"/>
        </w:rPr>
        <w:t>Активное участие школьников в социальной жизни класса, школы, села, страны.</w:t>
      </w:r>
    </w:p>
    <w:p w:rsidR="00E03C1F" w:rsidRPr="00E03C1F" w:rsidRDefault="00E03C1F" w:rsidP="00E03C1F">
      <w:pPr>
        <w:tabs>
          <w:tab w:val="left" w:pos="4095"/>
        </w:tabs>
        <w:suppressAutoHyphens/>
        <w:snapToGrid w:val="0"/>
        <w:spacing w:after="0" w:line="240" w:lineRule="auto"/>
        <w:ind w:left="20" w:right="5" w:firstLine="15"/>
        <w:jc w:val="both"/>
        <w:rPr>
          <w:rFonts w:ascii="Times New Roman" w:eastAsia="Times New Roman" w:hAnsi="Times New Roman"/>
          <w:color w:val="000000"/>
          <w:sz w:val="24"/>
          <w:szCs w:val="24"/>
          <w:lang w:eastAsia="ar-SA"/>
        </w:rPr>
      </w:pPr>
      <w:r w:rsidRPr="00E03C1F">
        <w:rPr>
          <w:rFonts w:ascii="Times New Roman" w:eastAsia="Times New Roman" w:hAnsi="Times New Roman"/>
          <w:color w:val="000000"/>
          <w:sz w:val="24"/>
          <w:szCs w:val="24"/>
          <w:lang w:eastAsia="ar-SA"/>
        </w:rPr>
        <w:t>Развитие навыков сотрудничества с педагогами, родителями, сверстниками, старшими и младшими детьми в решении общих проблем.</w:t>
      </w:r>
    </w:p>
    <w:p w:rsidR="00E03C1F" w:rsidRPr="00E03C1F" w:rsidRDefault="00E03C1F" w:rsidP="00E03C1F">
      <w:pPr>
        <w:tabs>
          <w:tab w:val="left" w:pos="4095"/>
        </w:tabs>
        <w:suppressAutoHyphens/>
        <w:snapToGrid w:val="0"/>
        <w:spacing w:after="0" w:line="240" w:lineRule="auto"/>
        <w:ind w:left="20" w:right="5" w:firstLine="15"/>
        <w:jc w:val="both"/>
        <w:rPr>
          <w:rFonts w:ascii="Times New Roman" w:eastAsia="Times New Roman" w:hAnsi="Times New Roman"/>
          <w:color w:val="000000"/>
          <w:sz w:val="24"/>
          <w:szCs w:val="24"/>
          <w:lang w:eastAsia="ar-SA"/>
        </w:rPr>
      </w:pPr>
      <w:r w:rsidRPr="00E03C1F">
        <w:rPr>
          <w:rFonts w:ascii="Times New Roman" w:eastAsia="Times New Roman" w:hAnsi="Times New Roman"/>
          <w:color w:val="000000"/>
          <w:sz w:val="24"/>
          <w:szCs w:val="24"/>
          <w:lang w:eastAsia="ar-SA"/>
        </w:rPr>
        <w:t>Формирование и развитие чувства толерантности к одноклассникам.</w:t>
      </w:r>
    </w:p>
    <w:p w:rsidR="00E03C1F" w:rsidRDefault="00E03C1F" w:rsidP="00E03C1F">
      <w:pPr>
        <w:suppressAutoHyphens/>
        <w:spacing w:after="0" w:line="240" w:lineRule="auto"/>
        <w:rPr>
          <w:rFonts w:ascii="Times New Roman" w:eastAsia="Times New Roman" w:hAnsi="Times New Roman"/>
          <w:color w:val="000000"/>
          <w:sz w:val="24"/>
          <w:szCs w:val="24"/>
          <w:lang w:eastAsia="ar-SA"/>
        </w:rPr>
      </w:pPr>
      <w:r w:rsidRPr="00E03C1F">
        <w:rPr>
          <w:rFonts w:ascii="Times New Roman" w:eastAsia="Times New Roman" w:hAnsi="Times New Roman"/>
          <w:color w:val="000000"/>
          <w:sz w:val="24"/>
          <w:szCs w:val="24"/>
          <w:lang w:eastAsia="ar-SA"/>
        </w:rPr>
        <w:t>Повышение уровня социальной комфортности в коллективе.</w:t>
      </w:r>
    </w:p>
    <w:p w:rsidR="00E03C1F" w:rsidRDefault="00E03C1F" w:rsidP="00E03C1F">
      <w:pPr>
        <w:suppressAutoHyphens/>
        <w:spacing w:after="0" w:line="240" w:lineRule="auto"/>
        <w:ind w:left="720"/>
        <w:jc w:val="center"/>
        <w:rPr>
          <w:rFonts w:ascii="Times New Roman" w:eastAsia="Times New Roman" w:hAnsi="Times New Roman"/>
          <w:color w:val="000000"/>
          <w:sz w:val="24"/>
          <w:szCs w:val="24"/>
          <w:lang w:eastAsia="ar-SA"/>
        </w:rPr>
      </w:pPr>
      <w:r w:rsidRPr="00E03C1F">
        <w:rPr>
          <w:rFonts w:ascii="Times New Roman" w:eastAsia="Times New Roman" w:hAnsi="Times New Roman"/>
          <w:b/>
          <w:bCs/>
          <w:color w:val="000000"/>
          <w:sz w:val="24"/>
          <w:szCs w:val="24"/>
          <w:lang w:eastAsia="ar-SA"/>
        </w:rPr>
        <w:t>Общеителлектуальное направление</w:t>
      </w:r>
    </w:p>
    <w:p w:rsidR="00E03C1F" w:rsidRPr="00E03C1F" w:rsidRDefault="00E03C1F" w:rsidP="00E03C1F">
      <w:pPr>
        <w:suppressAutoHyphens/>
        <w:spacing w:after="0" w:line="240" w:lineRule="auto"/>
        <w:ind w:left="720"/>
        <w:jc w:val="center"/>
        <w:rPr>
          <w:rFonts w:ascii="Times New Roman" w:eastAsia="Times New Roman" w:hAnsi="Times New Roman"/>
          <w:b/>
          <w:sz w:val="24"/>
          <w:szCs w:val="24"/>
          <w:lang w:eastAsia="ar-SA"/>
        </w:rPr>
      </w:pPr>
    </w:p>
    <w:p w:rsidR="00E03C1F" w:rsidRPr="00E03C1F" w:rsidRDefault="00E03C1F" w:rsidP="00E03C1F">
      <w:pPr>
        <w:suppressAutoHyphens/>
        <w:snapToGrid w:val="0"/>
        <w:spacing w:after="0" w:line="240" w:lineRule="auto"/>
        <w:ind w:right="5"/>
        <w:jc w:val="both"/>
        <w:rPr>
          <w:rFonts w:ascii="Times New Roman" w:eastAsia="Times New Roman" w:hAnsi="Times New Roman"/>
          <w:color w:val="000000"/>
          <w:sz w:val="24"/>
          <w:szCs w:val="24"/>
          <w:lang w:eastAsia="ar-SA"/>
        </w:rPr>
      </w:pPr>
      <w:r w:rsidRPr="00E03C1F">
        <w:rPr>
          <w:rFonts w:ascii="Times New Roman" w:eastAsia="Times New Roman" w:hAnsi="Times New Roman"/>
          <w:color w:val="000000"/>
          <w:sz w:val="24"/>
          <w:szCs w:val="24"/>
          <w:lang w:eastAsia="ar-SA"/>
        </w:rPr>
        <w:t>Организация занятости учащихся в свободное от учёбы время.</w:t>
      </w:r>
    </w:p>
    <w:p w:rsidR="00E03C1F" w:rsidRPr="00E03C1F" w:rsidRDefault="00E03C1F" w:rsidP="00E03C1F">
      <w:pPr>
        <w:suppressAutoHyphens/>
        <w:snapToGrid w:val="0"/>
        <w:spacing w:after="0" w:line="240" w:lineRule="auto"/>
        <w:ind w:left="5" w:right="5"/>
        <w:jc w:val="both"/>
        <w:rPr>
          <w:rFonts w:ascii="Times New Roman" w:eastAsia="Times New Roman" w:hAnsi="Times New Roman"/>
          <w:color w:val="000000"/>
          <w:sz w:val="24"/>
          <w:szCs w:val="24"/>
          <w:lang w:eastAsia="ar-SA"/>
        </w:rPr>
      </w:pPr>
      <w:r w:rsidRPr="00E03C1F">
        <w:rPr>
          <w:rFonts w:ascii="Times New Roman" w:eastAsia="Times New Roman" w:hAnsi="Times New Roman"/>
          <w:color w:val="000000"/>
          <w:sz w:val="24"/>
          <w:szCs w:val="24"/>
          <w:lang w:eastAsia="ar-SA"/>
        </w:rPr>
        <w:t>Интерес учащихся в разносторонней интеллектуальной деятельности.</w:t>
      </w:r>
    </w:p>
    <w:p w:rsidR="00E03C1F" w:rsidRPr="00E03C1F" w:rsidRDefault="00E03C1F" w:rsidP="00E03C1F">
      <w:pPr>
        <w:suppressAutoHyphens/>
        <w:snapToGrid w:val="0"/>
        <w:spacing w:after="0" w:line="240" w:lineRule="auto"/>
        <w:ind w:left="5" w:right="5"/>
        <w:jc w:val="both"/>
        <w:rPr>
          <w:rFonts w:ascii="Times New Roman" w:eastAsia="Times New Roman" w:hAnsi="Times New Roman"/>
          <w:color w:val="000000"/>
          <w:sz w:val="24"/>
          <w:szCs w:val="24"/>
          <w:lang w:eastAsia="ar-SA"/>
        </w:rPr>
      </w:pPr>
      <w:r w:rsidRPr="00E03C1F">
        <w:rPr>
          <w:rFonts w:ascii="Times New Roman" w:eastAsia="Times New Roman" w:hAnsi="Times New Roman"/>
          <w:color w:val="000000"/>
          <w:sz w:val="24"/>
          <w:szCs w:val="24"/>
          <w:lang w:eastAsia="ar-SA"/>
        </w:rPr>
        <w:t>Повышение мотивации к участию в викторинах, познавательных играх, предметных неделях, олимпиадах, внешкольных интеллектуально-творческих проектах.</w:t>
      </w:r>
    </w:p>
    <w:p w:rsidR="00E03C1F" w:rsidRPr="00E03C1F" w:rsidRDefault="00E03C1F" w:rsidP="00E03C1F">
      <w:pPr>
        <w:suppressAutoHyphens/>
        <w:spacing w:after="0" w:line="240" w:lineRule="auto"/>
        <w:rPr>
          <w:rFonts w:ascii="Times New Roman" w:eastAsia="Times New Roman" w:hAnsi="Times New Roman"/>
          <w:b/>
          <w:color w:val="000000"/>
          <w:sz w:val="24"/>
          <w:szCs w:val="24"/>
          <w:lang w:eastAsia="ar-SA"/>
        </w:rPr>
      </w:pPr>
      <w:r w:rsidRPr="00E03C1F">
        <w:rPr>
          <w:rFonts w:ascii="Times New Roman" w:eastAsia="Times New Roman" w:hAnsi="Times New Roman"/>
          <w:color w:val="000000"/>
          <w:sz w:val="24"/>
          <w:szCs w:val="24"/>
          <w:lang w:eastAsia="ar-SA"/>
        </w:rPr>
        <w:t>Использование кейс-метода (портфолио) для демонстрации достижений школьников в интеллектуально-творческих проектах.</w:t>
      </w:r>
    </w:p>
    <w:p w:rsidR="00E03C1F" w:rsidRPr="00E03C1F" w:rsidRDefault="00E03C1F" w:rsidP="00E03C1F">
      <w:pPr>
        <w:suppressAutoHyphens/>
        <w:spacing w:after="0" w:line="240" w:lineRule="auto"/>
        <w:rPr>
          <w:rFonts w:ascii="Times New Roman" w:eastAsia="Times New Roman" w:hAnsi="Times New Roman"/>
          <w:sz w:val="24"/>
          <w:szCs w:val="24"/>
          <w:lang w:eastAsia="ar-SA"/>
        </w:rPr>
      </w:pPr>
    </w:p>
    <w:p w:rsidR="00E03C1F" w:rsidRPr="00E03C1F" w:rsidRDefault="00E03C1F" w:rsidP="00E03C1F">
      <w:pPr>
        <w:suppressAutoHyphens/>
        <w:spacing w:after="0" w:line="240" w:lineRule="auto"/>
        <w:jc w:val="center"/>
        <w:rPr>
          <w:rFonts w:ascii="Times New Roman" w:eastAsia="Times New Roman" w:hAnsi="Times New Roman"/>
          <w:color w:val="000000"/>
          <w:sz w:val="24"/>
          <w:szCs w:val="24"/>
          <w:lang w:eastAsia="ar-SA"/>
        </w:rPr>
      </w:pPr>
      <w:r w:rsidRPr="00E03C1F">
        <w:rPr>
          <w:rFonts w:ascii="Times New Roman" w:eastAsia="Times New Roman" w:hAnsi="Times New Roman"/>
          <w:b/>
          <w:bCs/>
          <w:sz w:val="24"/>
          <w:szCs w:val="24"/>
          <w:lang w:eastAsia="ar-SA"/>
        </w:rPr>
        <w:t>Духовно-нравственное направление</w:t>
      </w:r>
    </w:p>
    <w:p w:rsidR="00E03C1F" w:rsidRPr="00E03C1F" w:rsidRDefault="00E03C1F" w:rsidP="00E03C1F">
      <w:pPr>
        <w:suppressAutoHyphens/>
        <w:spacing w:after="120" w:line="240" w:lineRule="auto"/>
        <w:jc w:val="center"/>
        <w:rPr>
          <w:rFonts w:ascii="Times New Roman" w:eastAsia="Times New Roman" w:hAnsi="Times New Roman"/>
          <w:sz w:val="24"/>
          <w:szCs w:val="24"/>
          <w:lang w:eastAsia="ar-SA"/>
        </w:rPr>
      </w:pPr>
      <w:r w:rsidRPr="00E03C1F">
        <w:rPr>
          <w:rFonts w:ascii="Times New Roman" w:eastAsia="Times New Roman" w:hAnsi="Times New Roman"/>
          <w:sz w:val="24"/>
          <w:szCs w:val="24"/>
          <w:lang w:eastAsia="ar-SA"/>
        </w:rPr>
        <w:t xml:space="preserve"> </w:t>
      </w:r>
    </w:p>
    <w:p w:rsidR="00E03C1F" w:rsidRPr="00E03C1F" w:rsidRDefault="00E03C1F" w:rsidP="00E03C1F">
      <w:pPr>
        <w:suppressAutoHyphens/>
        <w:spacing w:after="0" w:line="240" w:lineRule="auto"/>
        <w:rPr>
          <w:rFonts w:ascii="Times New Roman" w:eastAsia="Times New Roman" w:hAnsi="Times New Roman"/>
          <w:sz w:val="24"/>
          <w:szCs w:val="24"/>
          <w:lang w:eastAsia="ar-SA"/>
        </w:rPr>
      </w:pPr>
      <w:r w:rsidRPr="00E03C1F">
        <w:rPr>
          <w:rFonts w:ascii="Times New Roman" w:eastAsia="Times New Roman" w:hAnsi="Times New Roman"/>
          <w:sz w:val="24"/>
          <w:szCs w:val="24"/>
          <w:lang w:eastAsia="ar-SA"/>
        </w:rPr>
        <w:t>Повышение уровня духовно-нравственной культуры школьников.</w:t>
      </w:r>
    </w:p>
    <w:p w:rsidR="00E03C1F" w:rsidRPr="00E03C1F" w:rsidRDefault="00E03C1F" w:rsidP="00E03C1F">
      <w:pPr>
        <w:suppressAutoHyphens/>
        <w:spacing w:after="0" w:line="240" w:lineRule="auto"/>
        <w:rPr>
          <w:rFonts w:ascii="Times New Roman" w:eastAsia="Times New Roman" w:hAnsi="Times New Roman"/>
          <w:sz w:val="24"/>
          <w:szCs w:val="24"/>
          <w:lang w:eastAsia="ar-SA"/>
        </w:rPr>
      </w:pPr>
      <w:r w:rsidRPr="00E03C1F">
        <w:rPr>
          <w:rFonts w:ascii="Times New Roman" w:eastAsia="Times New Roman" w:hAnsi="Times New Roman"/>
          <w:sz w:val="24"/>
          <w:szCs w:val="24"/>
          <w:lang w:eastAsia="ar-SA"/>
        </w:rPr>
        <w:t>Развитие потребности жить по законам добра и милосердия, уважать общечеловеческие ценности.</w:t>
      </w:r>
    </w:p>
    <w:p w:rsidR="00E03C1F" w:rsidRPr="00E03C1F" w:rsidRDefault="00E03C1F" w:rsidP="00E03C1F">
      <w:pPr>
        <w:suppressAutoHyphens/>
        <w:spacing w:after="0" w:line="240" w:lineRule="auto"/>
        <w:ind w:left="720"/>
        <w:jc w:val="center"/>
        <w:rPr>
          <w:rFonts w:ascii="Times New Roman" w:eastAsia="Times New Roman" w:hAnsi="Times New Roman"/>
          <w:color w:val="000000"/>
          <w:sz w:val="24"/>
          <w:szCs w:val="24"/>
          <w:lang w:eastAsia="ar-SA"/>
        </w:rPr>
      </w:pPr>
      <w:r w:rsidRPr="00E03C1F">
        <w:rPr>
          <w:rFonts w:ascii="Times New Roman" w:eastAsia="Times New Roman" w:hAnsi="Times New Roman"/>
          <w:color w:val="000000"/>
          <w:sz w:val="24"/>
          <w:szCs w:val="24"/>
          <w:lang w:eastAsia="ar-SA"/>
        </w:rPr>
        <w:t xml:space="preserve"> </w:t>
      </w:r>
    </w:p>
    <w:p w:rsidR="00B540EE" w:rsidRPr="005D4FFD" w:rsidRDefault="001E2A07" w:rsidP="005D4FFD">
      <w:pPr>
        <w:pStyle w:val="2"/>
        <w:spacing w:line="240" w:lineRule="atLeast"/>
        <w:contextualSpacing/>
        <w:rPr>
          <w:sz w:val="24"/>
        </w:rPr>
      </w:pPr>
      <w:bookmarkStart w:id="98" w:name="_Toc410653972"/>
      <w:bookmarkStart w:id="99" w:name="_Toc414553158"/>
      <w:r w:rsidRPr="005D4FFD">
        <w:rPr>
          <w:sz w:val="24"/>
        </w:rPr>
        <w:t xml:space="preserve">1.3. </w:t>
      </w:r>
      <w:r w:rsidR="00B540EE" w:rsidRPr="005D4FFD">
        <w:rPr>
          <w:sz w:val="24"/>
        </w:rPr>
        <w:t xml:space="preserve">Система оценки </w:t>
      </w:r>
      <w:bookmarkEnd w:id="94"/>
      <w:r w:rsidR="000D4F24" w:rsidRPr="005D4FFD">
        <w:rPr>
          <w:sz w:val="24"/>
        </w:rPr>
        <w:t>достижения планируемых результатов освоения основной образовательной программы основного общего образования</w:t>
      </w:r>
      <w:bookmarkEnd w:id="95"/>
      <w:bookmarkEnd w:id="98"/>
      <w:bookmarkEnd w:id="99"/>
    </w:p>
    <w:p w:rsidR="002F5340" w:rsidRPr="005D4FFD" w:rsidRDefault="002F5340" w:rsidP="005D4FFD">
      <w:pPr>
        <w:pStyle w:val="afffa"/>
        <w:spacing w:line="240" w:lineRule="atLeast"/>
        <w:ind w:firstLine="709"/>
        <w:contextualSpacing/>
        <w:rPr>
          <w:b/>
          <w:sz w:val="24"/>
        </w:rPr>
      </w:pPr>
    </w:p>
    <w:p w:rsidR="002F5340" w:rsidRPr="005D4FFD" w:rsidRDefault="002F5340" w:rsidP="005D4FFD">
      <w:pPr>
        <w:pStyle w:val="afffa"/>
        <w:spacing w:line="240" w:lineRule="atLeast"/>
        <w:ind w:firstLine="709"/>
        <w:contextualSpacing/>
        <w:rPr>
          <w:b/>
          <w:sz w:val="24"/>
        </w:rPr>
      </w:pPr>
      <w:r w:rsidRPr="005D4FFD">
        <w:rPr>
          <w:b/>
          <w:sz w:val="24"/>
        </w:rPr>
        <w:t>1.3.1. Общие положения</w:t>
      </w:r>
    </w:p>
    <w:p w:rsidR="002F5340" w:rsidRPr="005D4FFD" w:rsidRDefault="002F5340" w:rsidP="005D4FFD">
      <w:pPr>
        <w:pStyle w:val="afffa"/>
        <w:spacing w:line="240" w:lineRule="atLeast"/>
        <w:ind w:firstLine="709"/>
        <w:contextualSpacing/>
        <w:rPr>
          <w:sz w:val="24"/>
        </w:rPr>
      </w:pPr>
      <w:r w:rsidRPr="005D4FFD">
        <w:rPr>
          <w:sz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2F5340" w:rsidRPr="005D4FFD" w:rsidRDefault="002F5340" w:rsidP="005D4FFD">
      <w:pPr>
        <w:pStyle w:val="afffa"/>
        <w:spacing w:line="240" w:lineRule="atLeast"/>
        <w:ind w:firstLine="709"/>
        <w:contextualSpacing/>
        <w:rPr>
          <w:sz w:val="24"/>
        </w:rPr>
      </w:pPr>
      <w:r w:rsidRPr="005D4FFD">
        <w:rPr>
          <w:sz w:val="24"/>
        </w:rPr>
        <w:t>Основными направлениями и целями оценочной деятельности в образовательной организации в соответствии с требованиями ФГОС ООО являются:</w:t>
      </w:r>
    </w:p>
    <w:p w:rsidR="002F5340" w:rsidRPr="005D4FFD" w:rsidRDefault="00E03C1F" w:rsidP="0000180B">
      <w:pPr>
        <w:pStyle w:val="afffa"/>
        <w:spacing w:line="240" w:lineRule="atLeast"/>
        <w:contextualSpacing/>
        <w:rPr>
          <w:sz w:val="24"/>
        </w:rPr>
      </w:pPr>
      <w:r>
        <w:rPr>
          <w:sz w:val="24"/>
        </w:rPr>
        <w:t>-</w:t>
      </w:r>
      <w:r w:rsidR="002F5340" w:rsidRPr="005D4FFD">
        <w:rPr>
          <w:sz w:val="24"/>
        </w:rPr>
        <w:t>оценка образовательных достижений обучающихся</w:t>
      </w:r>
      <w:r w:rsidR="00F578F2" w:rsidRPr="005D4FFD">
        <w:rPr>
          <w:sz w:val="24"/>
        </w:rPr>
        <w:t xml:space="preserve"> </w:t>
      </w:r>
      <w:r w:rsidR="002F5340" w:rsidRPr="005D4FFD">
        <w:rPr>
          <w:sz w:val="24"/>
        </w:rPr>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2F5340" w:rsidRPr="005D4FFD" w:rsidRDefault="00E03C1F" w:rsidP="0000180B">
      <w:pPr>
        <w:pStyle w:val="afffa"/>
        <w:spacing w:line="240" w:lineRule="atLeast"/>
        <w:contextualSpacing/>
        <w:rPr>
          <w:sz w:val="24"/>
        </w:rPr>
      </w:pPr>
      <w:r>
        <w:rPr>
          <w:sz w:val="24"/>
        </w:rPr>
        <w:t>-</w:t>
      </w:r>
      <w:r w:rsidR="002F5340" w:rsidRPr="005D4FFD">
        <w:rPr>
          <w:sz w:val="24"/>
        </w:rPr>
        <w:t>оценка результатов деятельности педагогических кадров</w:t>
      </w:r>
      <w:r w:rsidR="00F578F2" w:rsidRPr="005D4FFD">
        <w:rPr>
          <w:sz w:val="24"/>
        </w:rPr>
        <w:t xml:space="preserve"> </w:t>
      </w:r>
      <w:r w:rsidR="002F5340" w:rsidRPr="005D4FFD">
        <w:rPr>
          <w:sz w:val="24"/>
        </w:rPr>
        <w:t>как основа аттестационных процедур;</w:t>
      </w:r>
    </w:p>
    <w:p w:rsidR="002F5340" w:rsidRPr="005D4FFD" w:rsidRDefault="0000180B" w:rsidP="0000180B">
      <w:pPr>
        <w:pStyle w:val="afffa"/>
        <w:spacing w:line="240" w:lineRule="atLeast"/>
        <w:contextualSpacing/>
        <w:rPr>
          <w:sz w:val="24"/>
        </w:rPr>
      </w:pPr>
      <w:r>
        <w:rPr>
          <w:sz w:val="24"/>
        </w:rPr>
        <w:t>-</w:t>
      </w:r>
      <w:r w:rsidR="002F5340" w:rsidRPr="005D4FFD">
        <w:rPr>
          <w:sz w:val="24"/>
        </w:rPr>
        <w:t>оценка результатов деятельности образовательной организациикак основа аккредитационных процедур.</w:t>
      </w:r>
    </w:p>
    <w:p w:rsidR="002F5340" w:rsidRPr="005D4FFD" w:rsidRDefault="002F5340" w:rsidP="005D4FFD">
      <w:pPr>
        <w:pStyle w:val="afffa"/>
        <w:spacing w:line="240" w:lineRule="atLeast"/>
        <w:ind w:firstLine="709"/>
        <w:contextualSpacing/>
        <w:rPr>
          <w:sz w:val="24"/>
        </w:rPr>
      </w:pPr>
      <w:r w:rsidRPr="005D4FFD">
        <w:rPr>
          <w:sz w:val="24"/>
        </w:rPr>
        <w:t>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2F5340" w:rsidRPr="005D4FFD" w:rsidRDefault="002F5340" w:rsidP="005D4FFD">
      <w:pPr>
        <w:pStyle w:val="afffa"/>
        <w:spacing w:line="240" w:lineRule="atLeast"/>
        <w:ind w:firstLine="709"/>
        <w:contextualSpacing/>
        <w:rPr>
          <w:sz w:val="24"/>
        </w:rPr>
      </w:pPr>
      <w:r w:rsidRPr="005D4FFD">
        <w:rPr>
          <w:sz w:val="24"/>
        </w:rPr>
        <w:t>Система оценки включает процедуры внутренней и внешней оценки.</w:t>
      </w:r>
    </w:p>
    <w:p w:rsidR="002F5340" w:rsidRPr="005D4FFD" w:rsidRDefault="002F5340" w:rsidP="005D4FFD">
      <w:pPr>
        <w:pStyle w:val="afffa"/>
        <w:spacing w:line="240" w:lineRule="atLeast"/>
        <w:ind w:firstLine="709"/>
        <w:contextualSpacing/>
        <w:rPr>
          <w:sz w:val="24"/>
        </w:rPr>
      </w:pPr>
      <w:r w:rsidRPr="005D4FFD">
        <w:rPr>
          <w:sz w:val="24"/>
        </w:rPr>
        <w:t>Внутренняя оценка</w:t>
      </w:r>
      <w:r w:rsidR="00F578F2" w:rsidRPr="005D4FFD">
        <w:rPr>
          <w:b/>
          <w:sz w:val="24"/>
        </w:rPr>
        <w:t xml:space="preserve"> </w:t>
      </w:r>
      <w:r w:rsidRPr="005D4FFD">
        <w:rPr>
          <w:sz w:val="24"/>
        </w:rPr>
        <w:t>включает:</w:t>
      </w:r>
    </w:p>
    <w:p w:rsidR="002F5340" w:rsidRPr="005D4FFD" w:rsidRDefault="002F5340" w:rsidP="00D031C4">
      <w:pPr>
        <w:pStyle w:val="afffa"/>
        <w:numPr>
          <w:ilvl w:val="0"/>
          <w:numId w:val="193"/>
        </w:numPr>
        <w:spacing w:line="240" w:lineRule="atLeast"/>
        <w:contextualSpacing/>
        <w:rPr>
          <w:sz w:val="24"/>
        </w:rPr>
      </w:pPr>
      <w:r w:rsidRPr="005D4FFD">
        <w:rPr>
          <w:sz w:val="24"/>
        </w:rPr>
        <w:t>стартовую диагностику,</w:t>
      </w:r>
    </w:p>
    <w:p w:rsidR="002F5340" w:rsidRPr="005D4FFD" w:rsidRDefault="002F5340" w:rsidP="00D031C4">
      <w:pPr>
        <w:pStyle w:val="afffa"/>
        <w:numPr>
          <w:ilvl w:val="0"/>
          <w:numId w:val="193"/>
        </w:numPr>
        <w:spacing w:line="240" w:lineRule="atLeast"/>
        <w:contextualSpacing/>
        <w:rPr>
          <w:sz w:val="24"/>
        </w:rPr>
      </w:pPr>
      <w:r w:rsidRPr="005D4FFD">
        <w:rPr>
          <w:sz w:val="24"/>
        </w:rPr>
        <w:t>текущую и тематическую оценку,</w:t>
      </w:r>
    </w:p>
    <w:p w:rsidR="002F5340" w:rsidRPr="005D4FFD" w:rsidRDefault="002F5340" w:rsidP="00D031C4">
      <w:pPr>
        <w:pStyle w:val="afffa"/>
        <w:numPr>
          <w:ilvl w:val="0"/>
          <w:numId w:val="193"/>
        </w:numPr>
        <w:spacing w:line="240" w:lineRule="atLeast"/>
        <w:contextualSpacing/>
        <w:rPr>
          <w:sz w:val="24"/>
        </w:rPr>
      </w:pPr>
      <w:r w:rsidRPr="005D4FFD">
        <w:rPr>
          <w:sz w:val="24"/>
        </w:rPr>
        <w:t>портфолио,</w:t>
      </w:r>
    </w:p>
    <w:p w:rsidR="002F5340" w:rsidRPr="005D4FFD" w:rsidRDefault="002F5340" w:rsidP="00D031C4">
      <w:pPr>
        <w:pStyle w:val="afffa"/>
        <w:numPr>
          <w:ilvl w:val="0"/>
          <w:numId w:val="193"/>
        </w:numPr>
        <w:spacing w:line="240" w:lineRule="atLeast"/>
        <w:contextualSpacing/>
        <w:rPr>
          <w:sz w:val="24"/>
        </w:rPr>
      </w:pPr>
      <w:r w:rsidRPr="005D4FFD">
        <w:rPr>
          <w:sz w:val="24"/>
        </w:rPr>
        <w:t>внутришкольный мониторинг образовательных достижений,</w:t>
      </w:r>
    </w:p>
    <w:p w:rsidR="002F5340" w:rsidRPr="005D4FFD" w:rsidRDefault="002F5340" w:rsidP="00D031C4">
      <w:pPr>
        <w:pStyle w:val="afffa"/>
        <w:numPr>
          <w:ilvl w:val="0"/>
          <w:numId w:val="193"/>
        </w:numPr>
        <w:spacing w:line="240" w:lineRule="atLeast"/>
        <w:contextualSpacing/>
        <w:rPr>
          <w:sz w:val="24"/>
        </w:rPr>
      </w:pPr>
      <w:r w:rsidRPr="005D4FFD">
        <w:rPr>
          <w:sz w:val="24"/>
        </w:rPr>
        <w:t>промежуточную и итоговую аттестацию обучающихся.</w:t>
      </w:r>
    </w:p>
    <w:p w:rsidR="002F5340" w:rsidRPr="005D4FFD" w:rsidRDefault="002F5340" w:rsidP="005D4FFD">
      <w:pPr>
        <w:pStyle w:val="afffa"/>
        <w:spacing w:line="240" w:lineRule="atLeast"/>
        <w:ind w:firstLine="709"/>
        <w:contextualSpacing/>
        <w:rPr>
          <w:sz w:val="24"/>
        </w:rPr>
      </w:pPr>
      <w:r w:rsidRPr="005D4FFD">
        <w:rPr>
          <w:sz w:val="24"/>
        </w:rPr>
        <w:t>К внешним процедурам относятся:</w:t>
      </w:r>
    </w:p>
    <w:p w:rsidR="002F5340" w:rsidRPr="005D4FFD" w:rsidRDefault="002F5340" w:rsidP="00D031C4">
      <w:pPr>
        <w:pStyle w:val="afffa"/>
        <w:numPr>
          <w:ilvl w:val="0"/>
          <w:numId w:val="194"/>
        </w:numPr>
        <w:spacing w:line="240" w:lineRule="atLeast"/>
        <w:ind w:left="0" w:firstLine="709"/>
        <w:contextualSpacing/>
        <w:rPr>
          <w:sz w:val="24"/>
        </w:rPr>
      </w:pPr>
      <w:r w:rsidRPr="005D4FFD">
        <w:rPr>
          <w:sz w:val="24"/>
        </w:rPr>
        <w:t>государственная итоговая аттестация</w:t>
      </w:r>
      <w:r w:rsidRPr="005D4FFD">
        <w:rPr>
          <w:rStyle w:val="af3"/>
          <w:sz w:val="24"/>
        </w:rPr>
        <w:footnoteReference w:id="7"/>
      </w:r>
      <w:r w:rsidRPr="005D4FFD">
        <w:rPr>
          <w:sz w:val="24"/>
        </w:rPr>
        <w:t>,</w:t>
      </w:r>
    </w:p>
    <w:p w:rsidR="002F5340" w:rsidRPr="005D4FFD" w:rsidRDefault="002F5340" w:rsidP="00D031C4">
      <w:pPr>
        <w:pStyle w:val="afffa"/>
        <w:numPr>
          <w:ilvl w:val="0"/>
          <w:numId w:val="194"/>
        </w:numPr>
        <w:spacing w:line="240" w:lineRule="atLeast"/>
        <w:ind w:left="0" w:firstLine="709"/>
        <w:contextualSpacing/>
        <w:rPr>
          <w:sz w:val="24"/>
        </w:rPr>
      </w:pPr>
      <w:r w:rsidRPr="005D4FFD">
        <w:rPr>
          <w:sz w:val="24"/>
        </w:rPr>
        <w:t>независимая оценка качества образования</w:t>
      </w:r>
      <w:r w:rsidRPr="005D4FFD">
        <w:rPr>
          <w:rStyle w:val="af3"/>
          <w:sz w:val="24"/>
        </w:rPr>
        <w:footnoteReference w:id="8"/>
      </w:r>
      <w:r w:rsidRPr="005D4FFD">
        <w:rPr>
          <w:sz w:val="24"/>
        </w:rPr>
        <w:t xml:space="preserve"> и</w:t>
      </w:r>
    </w:p>
    <w:p w:rsidR="002F5340" w:rsidRPr="005D4FFD" w:rsidRDefault="002F5340" w:rsidP="00D031C4">
      <w:pPr>
        <w:pStyle w:val="afffa"/>
        <w:numPr>
          <w:ilvl w:val="0"/>
          <w:numId w:val="194"/>
        </w:numPr>
        <w:spacing w:line="240" w:lineRule="atLeast"/>
        <w:ind w:left="0" w:firstLine="709"/>
        <w:contextualSpacing/>
        <w:rPr>
          <w:sz w:val="24"/>
        </w:rPr>
      </w:pPr>
      <w:r w:rsidRPr="005D4FFD">
        <w:rPr>
          <w:sz w:val="24"/>
        </w:rPr>
        <w:t>мониторинговые исследования</w:t>
      </w:r>
      <w:r w:rsidRPr="005D4FFD">
        <w:rPr>
          <w:rStyle w:val="af3"/>
          <w:sz w:val="24"/>
        </w:rPr>
        <w:footnoteReference w:id="9"/>
      </w:r>
      <w:r w:rsidRPr="005D4FFD">
        <w:rPr>
          <w:sz w:val="24"/>
        </w:rPr>
        <w:t xml:space="preserve"> муниципального, регионального и федерального уровней.</w:t>
      </w:r>
    </w:p>
    <w:p w:rsidR="002F5340" w:rsidRPr="005D4FFD" w:rsidRDefault="002F5340" w:rsidP="005D4FFD">
      <w:pPr>
        <w:pStyle w:val="afffa"/>
        <w:spacing w:line="240" w:lineRule="atLeast"/>
        <w:ind w:firstLine="709"/>
        <w:contextualSpacing/>
        <w:rPr>
          <w:sz w:val="24"/>
        </w:rPr>
      </w:pPr>
      <w:r w:rsidRPr="005D4FFD">
        <w:rPr>
          <w:sz w:val="24"/>
        </w:rPr>
        <w:t>Особенности каждой из указанных процедур описаны в п.1.3.3 настоящего документа.</w:t>
      </w:r>
    </w:p>
    <w:p w:rsidR="002F5340" w:rsidRPr="005D4FFD" w:rsidRDefault="002F5340" w:rsidP="005D4FFD">
      <w:pPr>
        <w:pStyle w:val="a8"/>
        <w:spacing w:line="240" w:lineRule="atLeast"/>
        <w:ind w:left="0" w:firstLine="709"/>
        <w:jc w:val="both"/>
        <w:rPr>
          <w:rFonts w:ascii="Times New Roman" w:hAnsi="Times New Roman"/>
          <w:szCs w:val="28"/>
        </w:rPr>
      </w:pPr>
      <w:r w:rsidRPr="005D4FFD">
        <w:rPr>
          <w:rFonts w:ascii="Times New Roman" w:hAnsi="Times New Roman"/>
          <w:szCs w:val="28"/>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2F5340" w:rsidRPr="005D4FFD" w:rsidRDefault="002F5340" w:rsidP="005D4FFD">
      <w:pPr>
        <w:pStyle w:val="a8"/>
        <w:spacing w:line="240" w:lineRule="atLeast"/>
        <w:ind w:left="0" w:firstLine="709"/>
        <w:jc w:val="both"/>
        <w:rPr>
          <w:rFonts w:ascii="Times New Roman" w:hAnsi="Times New Roman"/>
          <w:szCs w:val="28"/>
        </w:rPr>
      </w:pPr>
      <w:r w:rsidRPr="005D4FFD">
        <w:rPr>
          <w:rFonts w:ascii="Times New Roman" w:hAnsi="Times New Roman"/>
          <w:szCs w:val="28"/>
        </w:rPr>
        <w:t>Системно-деятельностный подход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5340" w:rsidRPr="005D4FFD" w:rsidRDefault="002F5340" w:rsidP="005D4FFD">
      <w:pPr>
        <w:pStyle w:val="afffa"/>
        <w:spacing w:line="240" w:lineRule="atLeast"/>
        <w:ind w:firstLine="709"/>
        <w:contextualSpacing/>
        <w:rPr>
          <w:bCs/>
          <w:sz w:val="24"/>
        </w:rPr>
      </w:pPr>
      <w:r w:rsidRPr="005D4FFD">
        <w:rPr>
          <w:bCs/>
          <w:sz w:val="24"/>
        </w:rPr>
        <w:t>Уровневый подход</w:t>
      </w:r>
      <w:r w:rsidR="00F578F2" w:rsidRPr="005D4FFD">
        <w:rPr>
          <w:bCs/>
          <w:sz w:val="24"/>
        </w:rPr>
        <w:t xml:space="preserve"> </w:t>
      </w:r>
      <w:r w:rsidRPr="005D4FFD">
        <w:rPr>
          <w:bCs/>
          <w:sz w:val="24"/>
        </w:rPr>
        <w:t xml:space="preserve">служит важнейшей основой для организации индивидуальной работы с учащимися. </w:t>
      </w:r>
      <w:r w:rsidRPr="005D4FFD">
        <w:rPr>
          <w:sz w:val="24"/>
        </w:rPr>
        <w:t xml:space="preserve">Он реализуется как по отношению </w:t>
      </w:r>
      <w:r w:rsidRPr="005D4FFD">
        <w:rPr>
          <w:bCs/>
          <w:sz w:val="24"/>
        </w:rPr>
        <w:t>к содержанию оценки, так и к представлению и интерпретации результатов измерений.</w:t>
      </w:r>
    </w:p>
    <w:p w:rsidR="002F5340" w:rsidRPr="005D4FFD" w:rsidRDefault="002F5340" w:rsidP="005D4FFD">
      <w:pPr>
        <w:pStyle w:val="afffa"/>
        <w:spacing w:line="240" w:lineRule="atLeast"/>
        <w:ind w:firstLine="709"/>
        <w:contextualSpacing/>
        <w:rPr>
          <w:bCs/>
          <w:sz w:val="24"/>
        </w:rPr>
      </w:pPr>
      <w:r w:rsidRPr="005D4FFD">
        <w:rPr>
          <w:bCs/>
          <w:sz w:val="24"/>
        </w:rPr>
        <w:t>Уровневый подход к содержанию оценки</w:t>
      </w:r>
      <w:r w:rsidR="00F578F2" w:rsidRPr="005D4FFD">
        <w:rPr>
          <w:b/>
          <w:bCs/>
          <w:sz w:val="24"/>
        </w:rPr>
        <w:t xml:space="preserve"> </w:t>
      </w:r>
      <w:r w:rsidRPr="005D4FFD">
        <w:rPr>
          <w:bCs/>
          <w:sz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5D4FFD">
        <w:rPr>
          <w:sz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5D4FFD">
        <w:rPr>
          <w:bCs/>
          <w:sz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5D4FFD">
        <w:rPr>
          <w:sz w:val="24"/>
        </w:rPr>
        <w:t xml:space="preserve"> планируемых результатах, представленных в блоках «Выпускник научится» и </w:t>
      </w:r>
      <w:r w:rsidRPr="005D4FFD">
        <w:rPr>
          <w:bCs/>
          <w:sz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w:t>
      </w:r>
      <w:r w:rsidR="00A23AB5" w:rsidRPr="005D4FFD">
        <w:rPr>
          <w:bCs/>
          <w:sz w:val="24"/>
        </w:rPr>
        <w:t>е</w:t>
      </w:r>
      <w:r w:rsidRPr="005D4FFD">
        <w:rPr>
          <w:bCs/>
          <w:sz w:val="24"/>
        </w:rPr>
        <w:t>х блоках.</w:t>
      </w:r>
    </w:p>
    <w:p w:rsidR="002F5340" w:rsidRPr="005D4FFD" w:rsidRDefault="002F5340" w:rsidP="005D4FFD">
      <w:pPr>
        <w:pStyle w:val="afffa"/>
        <w:spacing w:line="240" w:lineRule="atLeast"/>
        <w:ind w:firstLine="709"/>
        <w:contextualSpacing/>
        <w:rPr>
          <w:bCs/>
          <w:sz w:val="24"/>
        </w:rPr>
      </w:pPr>
      <w:r w:rsidRPr="005D4FFD">
        <w:rPr>
          <w:bCs/>
          <w:sz w:val="24"/>
        </w:rPr>
        <w:t>Уровневый подход к представлению и интерпретации результатов</w:t>
      </w:r>
      <w:r w:rsidR="000B698C" w:rsidRPr="005D4FFD">
        <w:rPr>
          <w:b/>
          <w:bCs/>
          <w:sz w:val="24"/>
        </w:rPr>
        <w:t xml:space="preserve"> </w:t>
      </w:r>
      <w:r w:rsidRPr="005D4FFD">
        <w:rPr>
          <w:bCs/>
          <w:sz w:val="24"/>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5D4FFD">
        <w:rPr>
          <w:sz w:val="24"/>
        </w:rPr>
        <w:t>Овладение базовым уровнем является достаточным для продолжения обучения и усвоения последующего материала.</w:t>
      </w:r>
    </w:p>
    <w:p w:rsidR="002F5340" w:rsidRPr="005D4FFD" w:rsidRDefault="002F5340" w:rsidP="005D4FFD">
      <w:pPr>
        <w:spacing w:after="0" w:line="240" w:lineRule="atLeast"/>
        <w:ind w:firstLine="709"/>
        <w:contextualSpacing/>
        <w:jc w:val="both"/>
        <w:rPr>
          <w:rFonts w:ascii="Times New Roman" w:hAnsi="Times New Roman"/>
          <w:bCs/>
          <w:sz w:val="24"/>
          <w:szCs w:val="28"/>
          <w:lang w:eastAsia="ru-RU"/>
        </w:rPr>
      </w:pPr>
      <w:r w:rsidRPr="005D4FFD">
        <w:rPr>
          <w:rFonts w:ascii="Times New Roman" w:hAnsi="Times New Roman"/>
          <w:bCs/>
          <w:sz w:val="24"/>
          <w:szCs w:val="28"/>
          <w:lang w:eastAsia="ru-RU"/>
        </w:rPr>
        <w:t>Комплексный подход к оценке образовательных достижений реализуется пут</w:t>
      </w:r>
      <w:r w:rsidR="00A23AB5" w:rsidRPr="005D4FFD">
        <w:rPr>
          <w:rFonts w:ascii="Times New Roman" w:hAnsi="Times New Roman"/>
          <w:bCs/>
          <w:sz w:val="24"/>
          <w:szCs w:val="28"/>
          <w:lang w:eastAsia="ru-RU"/>
        </w:rPr>
        <w:t>е</w:t>
      </w:r>
      <w:r w:rsidRPr="005D4FFD">
        <w:rPr>
          <w:rFonts w:ascii="Times New Roman" w:hAnsi="Times New Roman"/>
          <w:bCs/>
          <w:sz w:val="24"/>
          <w:szCs w:val="28"/>
          <w:lang w:eastAsia="ru-RU"/>
        </w:rPr>
        <w:t>м</w:t>
      </w:r>
    </w:p>
    <w:p w:rsidR="002F5340" w:rsidRPr="005D4FFD" w:rsidRDefault="002F5340" w:rsidP="00D031C4">
      <w:pPr>
        <w:pStyle w:val="a8"/>
        <w:numPr>
          <w:ilvl w:val="0"/>
          <w:numId w:val="195"/>
        </w:numPr>
        <w:spacing w:line="240" w:lineRule="atLeast"/>
        <w:ind w:left="0" w:firstLine="709"/>
        <w:jc w:val="both"/>
        <w:rPr>
          <w:rFonts w:ascii="Times New Roman" w:hAnsi="Times New Roman"/>
          <w:bCs/>
          <w:szCs w:val="28"/>
        </w:rPr>
      </w:pPr>
      <w:r w:rsidRPr="005D4FFD">
        <w:rPr>
          <w:rFonts w:ascii="Times New Roman" w:hAnsi="Times New Roman"/>
          <w:bCs/>
          <w:szCs w:val="28"/>
        </w:rPr>
        <w:t>оценки тр</w:t>
      </w:r>
      <w:r w:rsidR="00A23AB5" w:rsidRPr="005D4FFD">
        <w:rPr>
          <w:rFonts w:ascii="Times New Roman" w:hAnsi="Times New Roman"/>
          <w:bCs/>
          <w:szCs w:val="28"/>
        </w:rPr>
        <w:t>е</w:t>
      </w:r>
      <w:r w:rsidRPr="005D4FFD">
        <w:rPr>
          <w:rFonts w:ascii="Times New Roman" w:hAnsi="Times New Roman"/>
          <w:bCs/>
          <w:szCs w:val="28"/>
        </w:rPr>
        <w:t>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5D4FFD" w:rsidRDefault="002F5340" w:rsidP="00D031C4">
      <w:pPr>
        <w:pStyle w:val="a8"/>
        <w:numPr>
          <w:ilvl w:val="0"/>
          <w:numId w:val="195"/>
        </w:numPr>
        <w:spacing w:line="240" w:lineRule="atLeast"/>
        <w:ind w:left="0" w:firstLine="709"/>
        <w:jc w:val="both"/>
        <w:rPr>
          <w:rFonts w:ascii="Times New Roman" w:hAnsi="Times New Roman"/>
          <w:bCs/>
          <w:szCs w:val="28"/>
        </w:rPr>
      </w:pPr>
      <w:r w:rsidRPr="005D4FFD">
        <w:rPr>
          <w:rFonts w:ascii="Times New Roman" w:hAnsi="Times New Roman"/>
          <w:bCs/>
          <w:szCs w:val="28"/>
        </w:rPr>
        <w:t xml:space="preserve">использования комплекса оценочных процедур </w:t>
      </w:r>
      <w:r w:rsidR="006E1EE0" w:rsidRPr="005D4FFD">
        <w:rPr>
          <w:rFonts w:ascii="Times New Roman" w:hAnsi="Times New Roman"/>
          <w:bCs/>
          <w:szCs w:val="28"/>
        </w:rPr>
        <w:t>(</w:t>
      </w:r>
      <w:r w:rsidRPr="005D4FFD">
        <w:rPr>
          <w:rFonts w:ascii="Times New Roman" w:hAnsi="Times New Roman"/>
          <w:bCs/>
          <w:szCs w:val="28"/>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5D4FFD" w:rsidRDefault="002F5340" w:rsidP="00D031C4">
      <w:pPr>
        <w:pStyle w:val="a8"/>
        <w:numPr>
          <w:ilvl w:val="0"/>
          <w:numId w:val="195"/>
        </w:numPr>
        <w:spacing w:line="240" w:lineRule="atLeast"/>
        <w:ind w:left="0" w:firstLine="709"/>
        <w:jc w:val="both"/>
        <w:rPr>
          <w:rFonts w:ascii="Times New Roman" w:hAnsi="Times New Roman"/>
          <w:bCs/>
          <w:szCs w:val="28"/>
        </w:rPr>
      </w:pPr>
      <w:r w:rsidRPr="005D4FFD">
        <w:rPr>
          <w:rFonts w:ascii="Times New Roman" w:hAnsi="Times New Roman"/>
          <w:bCs/>
          <w:szCs w:val="28"/>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Pr="005D4FFD" w:rsidRDefault="002F5340" w:rsidP="00D031C4">
      <w:pPr>
        <w:pStyle w:val="a8"/>
        <w:numPr>
          <w:ilvl w:val="0"/>
          <w:numId w:val="195"/>
        </w:numPr>
        <w:spacing w:line="240" w:lineRule="atLeast"/>
        <w:ind w:left="0" w:firstLine="709"/>
        <w:jc w:val="both"/>
        <w:rPr>
          <w:rFonts w:ascii="Times New Roman" w:hAnsi="Times New Roman"/>
          <w:bCs/>
          <w:szCs w:val="28"/>
        </w:rPr>
      </w:pPr>
      <w:r w:rsidRPr="005D4FFD">
        <w:rPr>
          <w:rFonts w:ascii="Times New Roman" w:hAnsi="Times New Roman"/>
          <w:bCs/>
          <w:szCs w:val="2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5D4FFD">
        <w:rPr>
          <w:rFonts w:ascii="Times New Roman" w:hAnsi="Times New Roman"/>
          <w:bCs/>
          <w:szCs w:val="28"/>
        </w:rPr>
        <w:t>.</w:t>
      </w:r>
    </w:p>
    <w:p w:rsidR="002F5340" w:rsidRPr="005D4FFD" w:rsidRDefault="002F5340" w:rsidP="005D4FFD">
      <w:pPr>
        <w:pStyle w:val="a8"/>
        <w:spacing w:line="240" w:lineRule="atLeast"/>
        <w:ind w:left="426" w:firstLine="709"/>
        <w:jc w:val="both"/>
        <w:rPr>
          <w:rFonts w:ascii="Times New Roman" w:hAnsi="Times New Roman"/>
          <w:bCs/>
          <w:szCs w:val="28"/>
        </w:rPr>
      </w:pPr>
    </w:p>
    <w:p w:rsidR="002F5340" w:rsidRPr="005D4FFD" w:rsidRDefault="002F5340" w:rsidP="005D4FFD">
      <w:pPr>
        <w:pStyle w:val="aff9"/>
        <w:spacing w:before="0" w:after="0" w:line="240" w:lineRule="atLeast"/>
        <w:ind w:left="0" w:right="0" w:firstLine="709"/>
        <w:contextualSpacing/>
        <w:rPr>
          <w:rFonts w:ascii="Times New Roman" w:hAnsi="Times New Roman"/>
          <w:i w:val="0"/>
          <w:color w:val="auto"/>
          <w:sz w:val="24"/>
          <w:szCs w:val="28"/>
        </w:rPr>
      </w:pPr>
      <w:r w:rsidRPr="005D4FFD">
        <w:rPr>
          <w:rFonts w:ascii="Times New Roman" w:hAnsi="Times New Roman"/>
          <w:i w:val="0"/>
          <w:color w:val="auto"/>
          <w:sz w:val="24"/>
          <w:szCs w:val="28"/>
        </w:rPr>
        <w:t>1.3.2 Особенности оценки личностных, метапредметных и предметных результатов</w:t>
      </w:r>
    </w:p>
    <w:p w:rsidR="002F5340" w:rsidRPr="005D4FFD" w:rsidRDefault="002F5340" w:rsidP="005D4FFD">
      <w:pPr>
        <w:pStyle w:val="aff9"/>
        <w:spacing w:before="0" w:after="0" w:line="240" w:lineRule="atLeast"/>
        <w:ind w:left="0" w:right="0" w:firstLine="709"/>
        <w:contextualSpacing/>
        <w:rPr>
          <w:rFonts w:ascii="Times New Roman" w:hAnsi="Times New Roman"/>
          <w:b w:val="0"/>
          <w:i w:val="0"/>
          <w:color w:val="auto"/>
          <w:sz w:val="24"/>
          <w:szCs w:val="28"/>
        </w:rPr>
      </w:pPr>
      <w:r w:rsidRPr="005D4FFD">
        <w:rPr>
          <w:rFonts w:ascii="Times New Roman" w:hAnsi="Times New Roman"/>
          <w:b w:val="0"/>
          <w:i w:val="0"/>
          <w:color w:val="auto"/>
          <w:sz w:val="24"/>
          <w:szCs w:val="28"/>
        </w:rPr>
        <w:t>Особенности оценки личностных результатов</w:t>
      </w:r>
    </w:p>
    <w:p w:rsidR="006E1EE0" w:rsidRPr="005D4FFD" w:rsidRDefault="006E1EE0" w:rsidP="005D4FFD">
      <w:pPr>
        <w:pStyle w:val="afffa"/>
        <w:spacing w:line="240" w:lineRule="atLeast"/>
        <w:ind w:firstLine="709"/>
        <w:contextualSpacing/>
        <w:rPr>
          <w:sz w:val="24"/>
        </w:rPr>
      </w:pPr>
    </w:p>
    <w:p w:rsidR="002F5340" w:rsidRPr="005D4FFD" w:rsidRDefault="002F5340" w:rsidP="005D4FFD">
      <w:pPr>
        <w:pStyle w:val="afffa"/>
        <w:spacing w:line="240" w:lineRule="atLeast"/>
        <w:ind w:firstLine="709"/>
        <w:contextualSpacing/>
        <w:rPr>
          <w:sz w:val="24"/>
        </w:rPr>
      </w:pPr>
      <w:r w:rsidRPr="005D4FFD">
        <w:rPr>
          <w:sz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F5340" w:rsidRPr="005D4FFD" w:rsidRDefault="002F5340" w:rsidP="005D4FFD">
      <w:pPr>
        <w:pStyle w:val="afffa"/>
        <w:spacing w:line="240" w:lineRule="atLeast"/>
        <w:ind w:firstLine="709"/>
        <w:contextualSpacing/>
        <w:rPr>
          <w:bCs/>
          <w:iCs/>
          <w:sz w:val="24"/>
        </w:rPr>
      </w:pPr>
      <w:r w:rsidRPr="005D4FFD">
        <w:rPr>
          <w:bCs/>
          <w:iCs/>
          <w:sz w:val="24"/>
        </w:rPr>
        <w:t>Основным объектом оценки личностных результатов</w:t>
      </w:r>
      <w:r w:rsidR="000B698C" w:rsidRPr="005D4FFD">
        <w:rPr>
          <w:bCs/>
          <w:iCs/>
          <w:sz w:val="24"/>
        </w:rPr>
        <w:t xml:space="preserve"> </w:t>
      </w:r>
      <w:r w:rsidRPr="005D4FFD">
        <w:rPr>
          <w:bCs/>
          <w:iCs/>
          <w:sz w:val="24"/>
        </w:rPr>
        <w:t xml:space="preserve">в основной школе служит сформированность </w:t>
      </w:r>
      <w:r w:rsidRPr="005D4FFD">
        <w:rPr>
          <w:sz w:val="24"/>
        </w:rPr>
        <w:t>универсальных учебных действий, включаемых в следующие три основные</w:t>
      </w:r>
      <w:r w:rsidRPr="005D4FFD">
        <w:rPr>
          <w:bCs/>
          <w:iCs/>
          <w:sz w:val="24"/>
        </w:rPr>
        <w:t xml:space="preserve"> блока:</w:t>
      </w:r>
    </w:p>
    <w:p w:rsidR="002F5340" w:rsidRPr="005D4FFD" w:rsidRDefault="002F5340" w:rsidP="005D4FFD">
      <w:pPr>
        <w:pStyle w:val="afffa"/>
        <w:spacing w:line="240" w:lineRule="atLeast"/>
        <w:ind w:firstLine="709"/>
        <w:contextualSpacing/>
        <w:rPr>
          <w:iCs/>
          <w:sz w:val="24"/>
        </w:rPr>
      </w:pPr>
      <w:r w:rsidRPr="005D4FFD">
        <w:rPr>
          <w:sz w:val="24"/>
        </w:rPr>
        <w:t>1) сформированность основ гражданской идентичности личности;</w:t>
      </w:r>
    </w:p>
    <w:p w:rsidR="002F5340" w:rsidRPr="005D4FFD" w:rsidRDefault="002F5340" w:rsidP="005D4FFD">
      <w:pPr>
        <w:pStyle w:val="afffa"/>
        <w:spacing w:line="240" w:lineRule="atLeast"/>
        <w:ind w:firstLine="709"/>
        <w:contextualSpacing/>
        <w:rPr>
          <w:iCs/>
          <w:sz w:val="24"/>
        </w:rPr>
      </w:pPr>
      <w:r w:rsidRPr="005D4FFD">
        <w:rPr>
          <w:sz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5D4FFD" w:rsidRDefault="002F5340" w:rsidP="005D4FFD">
      <w:pPr>
        <w:pStyle w:val="afffa"/>
        <w:spacing w:line="240" w:lineRule="atLeast"/>
        <w:ind w:firstLine="709"/>
        <w:contextualSpacing/>
        <w:rPr>
          <w:sz w:val="24"/>
        </w:rPr>
      </w:pPr>
      <w:r w:rsidRPr="005D4FFD">
        <w:rPr>
          <w:rStyle w:val="dash041e005f0431005f044b005f0447005f043d005f044b005f0439005f005fchar1char1"/>
          <w:szCs w:val="28"/>
        </w:rPr>
        <w:t>3) </w:t>
      </w:r>
      <w:r w:rsidRPr="005D4FFD">
        <w:rPr>
          <w:sz w:val="24"/>
        </w:rPr>
        <w:t xml:space="preserve">сформированность </w:t>
      </w:r>
      <w:r w:rsidRPr="005D4FFD">
        <w:rPr>
          <w:rStyle w:val="dash041e005f0431005f044b005f0447005f043d005f044b005f0439005f005fchar1char1"/>
          <w:szCs w:val="28"/>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5D4FFD">
        <w:rPr>
          <w:sz w:val="24"/>
        </w:rPr>
        <w:t>.</w:t>
      </w:r>
    </w:p>
    <w:p w:rsidR="002F5340" w:rsidRPr="005D4FFD" w:rsidRDefault="002F5340" w:rsidP="005D4FFD">
      <w:pPr>
        <w:pStyle w:val="afffa"/>
        <w:spacing w:line="240" w:lineRule="atLeast"/>
        <w:ind w:firstLine="709"/>
        <w:contextualSpacing/>
        <w:rPr>
          <w:sz w:val="24"/>
        </w:rPr>
      </w:pPr>
      <w:r w:rsidRPr="005D4FFD">
        <w:rPr>
          <w:sz w:val="24"/>
        </w:rPr>
        <w:t xml:space="preserve">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5D4FFD">
        <w:rPr>
          <w:bCs/>
          <w:iCs/>
          <w:sz w:val="24"/>
        </w:rPr>
        <w:t xml:space="preserve">Поэтому оценка </w:t>
      </w:r>
      <w:r w:rsidRPr="005D4FFD">
        <w:rPr>
          <w:sz w:val="24"/>
        </w:rPr>
        <w:t>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2F5340" w:rsidRPr="005D4FFD" w:rsidRDefault="002F5340" w:rsidP="005D4FFD">
      <w:pPr>
        <w:pStyle w:val="afffa"/>
        <w:spacing w:line="240" w:lineRule="atLeast"/>
        <w:ind w:firstLine="709"/>
        <w:contextualSpacing/>
        <w:rPr>
          <w:sz w:val="24"/>
        </w:rPr>
      </w:pPr>
      <w:r w:rsidRPr="005D4FFD">
        <w:rPr>
          <w:sz w:val="24"/>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2F5340" w:rsidRPr="005D4FFD" w:rsidRDefault="002F5340" w:rsidP="00D031C4">
      <w:pPr>
        <w:pStyle w:val="afffa"/>
        <w:numPr>
          <w:ilvl w:val="0"/>
          <w:numId w:val="191"/>
        </w:numPr>
        <w:spacing w:line="240" w:lineRule="atLeast"/>
        <w:ind w:left="0" w:firstLine="709"/>
        <w:contextualSpacing/>
        <w:rPr>
          <w:sz w:val="24"/>
        </w:rPr>
      </w:pPr>
      <w:r w:rsidRPr="005D4FFD">
        <w:rPr>
          <w:sz w:val="24"/>
        </w:rPr>
        <w:t>соблюдении норм и правил поведения, принятых в образовательной организации;</w:t>
      </w:r>
    </w:p>
    <w:p w:rsidR="002F5340" w:rsidRPr="005D4FFD" w:rsidRDefault="002F5340" w:rsidP="00D031C4">
      <w:pPr>
        <w:pStyle w:val="afffa"/>
        <w:numPr>
          <w:ilvl w:val="0"/>
          <w:numId w:val="191"/>
        </w:numPr>
        <w:spacing w:line="240" w:lineRule="atLeast"/>
        <w:ind w:left="0" w:firstLine="709"/>
        <w:contextualSpacing/>
        <w:rPr>
          <w:sz w:val="24"/>
        </w:rPr>
      </w:pPr>
      <w:r w:rsidRPr="005D4FFD">
        <w:rPr>
          <w:sz w:val="24"/>
        </w:rPr>
        <w:t>участии в общественной жизни образовательной организации, ближайшего социального окружения, страны, общественно-полезной деятельности;</w:t>
      </w:r>
    </w:p>
    <w:p w:rsidR="002F5340" w:rsidRPr="005D4FFD" w:rsidRDefault="002F5340" w:rsidP="00D031C4">
      <w:pPr>
        <w:pStyle w:val="afffa"/>
        <w:numPr>
          <w:ilvl w:val="0"/>
          <w:numId w:val="191"/>
        </w:numPr>
        <w:spacing w:line="240" w:lineRule="atLeast"/>
        <w:ind w:left="0" w:firstLine="709"/>
        <w:contextualSpacing/>
        <w:rPr>
          <w:sz w:val="24"/>
        </w:rPr>
      </w:pPr>
      <w:r w:rsidRPr="005D4FFD">
        <w:rPr>
          <w:sz w:val="24"/>
        </w:rPr>
        <w:t>ответственности за результаты обучения;</w:t>
      </w:r>
    </w:p>
    <w:p w:rsidR="002F5340" w:rsidRPr="005D4FFD" w:rsidRDefault="002F5340" w:rsidP="00D031C4">
      <w:pPr>
        <w:pStyle w:val="afffa"/>
        <w:numPr>
          <w:ilvl w:val="0"/>
          <w:numId w:val="191"/>
        </w:numPr>
        <w:spacing w:line="240" w:lineRule="atLeast"/>
        <w:ind w:left="0" w:firstLine="709"/>
        <w:contextualSpacing/>
        <w:rPr>
          <w:sz w:val="24"/>
        </w:rPr>
      </w:pPr>
      <w:r w:rsidRPr="005D4FFD">
        <w:rPr>
          <w:sz w:val="24"/>
        </w:rPr>
        <w:t>готовности и способности делать осознанный выбор своей образовательной траектории, в том числе выбор профессии;</w:t>
      </w:r>
    </w:p>
    <w:p w:rsidR="002F5340" w:rsidRPr="005D4FFD" w:rsidRDefault="002F5340" w:rsidP="00D031C4">
      <w:pPr>
        <w:pStyle w:val="afffa"/>
        <w:numPr>
          <w:ilvl w:val="0"/>
          <w:numId w:val="191"/>
        </w:numPr>
        <w:spacing w:line="240" w:lineRule="atLeast"/>
        <w:ind w:left="0" w:firstLine="709"/>
        <w:contextualSpacing/>
        <w:rPr>
          <w:sz w:val="24"/>
        </w:rPr>
      </w:pPr>
      <w:r w:rsidRPr="005D4FFD">
        <w:rPr>
          <w:sz w:val="24"/>
        </w:rPr>
        <w:t>ценностно-смысловых установках обучающихся, формируемых средствами различных предметов в рамках системы общего образования.</w:t>
      </w:r>
    </w:p>
    <w:p w:rsidR="002F5340" w:rsidRPr="005D4FFD" w:rsidRDefault="002F5340" w:rsidP="005D4FFD">
      <w:pPr>
        <w:spacing w:after="0" w:line="240" w:lineRule="atLeast"/>
        <w:ind w:firstLine="709"/>
        <w:contextualSpacing/>
        <w:jc w:val="both"/>
        <w:rPr>
          <w:rFonts w:ascii="Times New Roman" w:hAnsi="Times New Roman"/>
          <w:sz w:val="24"/>
          <w:szCs w:val="28"/>
        </w:rPr>
      </w:pPr>
      <w:r w:rsidRPr="005D4FFD">
        <w:rPr>
          <w:rFonts w:ascii="Times New Roman" w:hAnsi="Times New Roman"/>
          <w:sz w:val="24"/>
          <w:szCs w:val="28"/>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5D4FFD">
        <w:rPr>
          <w:rFonts w:ascii="Times New Roman" w:hAnsi="Times New Roman"/>
          <w:bCs/>
          <w:sz w:val="24"/>
          <w:szCs w:val="28"/>
        </w:rPr>
        <w:t xml:space="preserve">Федеральным </w:t>
      </w:r>
      <w:r w:rsidRPr="005D4FFD">
        <w:rPr>
          <w:rFonts w:ascii="Times New Roman" w:hAnsi="Times New Roman"/>
          <w:sz w:val="24"/>
          <w:szCs w:val="28"/>
        </w:rPr>
        <w:t>законом от 17.07.2006 №152-ФЗ «О персональных данных».</w:t>
      </w:r>
    </w:p>
    <w:p w:rsidR="002F5340" w:rsidRPr="005D4FFD" w:rsidRDefault="002F5340" w:rsidP="005D4FFD">
      <w:pPr>
        <w:pStyle w:val="aff9"/>
        <w:spacing w:before="0" w:after="0" w:line="240" w:lineRule="atLeast"/>
        <w:ind w:left="0" w:right="0" w:firstLine="709"/>
        <w:contextualSpacing/>
        <w:rPr>
          <w:rFonts w:ascii="Times New Roman" w:hAnsi="Times New Roman"/>
          <w:i w:val="0"/>
          <w:color w:val="auto"/>
          <w:sz w:val="24"/>
          <w:szCs w:val="28"/>
        </w:rPr>
      </w:pPr>
      <w:r w:rsidRPr="005D4FFD">
        <w:rPr>
          <w:rFonts w:ascii="Times New Roman" w:hAnsi="Times New Roman"/>
          <w:i w:val="0"/>
          <w:color w:val="auto"/>
          <w:sz w:val="24"/>
          <w:szCs w:val="28"/>
        </w:rPr>
        <w:t>Особенности оценки метапредметных результатов</w:t>
      </w:r>
    </w:p>
    <w:p w:rsidR="002F5340" w:rsidRPr="005D4FFD" w:rsidRDefault="002F5340" w:rsidP="005D4FFD">
      <w:pPr>
        <w:pStyle w:val="afffa"/>
        <w:spacing w:line="240" w:lineRule="atLeast"/>
        <w:ind w:firstLine="709"/>
        <w:contextualSpacing/>
        <w:rPr>
          <w:sz w:val="24"/>
        </w:rPr>
      </w:pPr>
      <w:r w:rsidRPr="005D4FFD">
        <w:rPr>
          <w:sz w:val="24"/>
        </w:rPr>
        <w:t xml:space="preserve">Оценка метапредметных результатов </w:t>
      </w:r>
      <w:r w:rsidRPr="005D4FFD">
        <w:rPr>
          <w:bCs/>
          <w:sz w:val="24"/>
        </w:rPr>
        <w:t xml:space="preserve">представляет собой оценку достижения </w:t>
      </w:r>
      <w:r w:rsidRPr="005D4FFD">
        <w:rPr>
          <w:sz w:val="24"/>
        </w:rPr>
        <w:t>планируемых результатов освоения основной образовательной программы, которые представлены в междисциплинарн</w:t>
      </w:r>
      <w:r w:rsidR="006E1EE0" w:rsidRPr="005D4FFD">
        <w:rPr>
          <w:sz w:val="24"/>
        </w:rPr>
        <w:t xml:space="preserve">ой программе </w:t>
      </w:r>
      <w:r w:rsidRPr="005D4FFD">
        <w:rPr>
          <w:sz w:val="24"/>
        </w:rPr>
        <w:t>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w:t>
      </w:r>
      <w:r w:rsidR="006E1EE0" w:rsidRPr="005D4FFD">
        <w:rPr>
          <w:sz w:val="24"/>
        </w:rPr>
        <w:t xml:space="preserve">иверсальные учебные действия»). </w:t>
      </w:r>
      <w:r w:rsidRPr="005D4FFD">
        <w:rPr>
          <w:sz w:val="24"/>
        </w:rPr>
        <w:t>Формирование метапредметных результатов обеспечивается за сч</w:t>
      </w:r>
      <w:r w:rsidR="00A23AB5" w:rsidRPr="005D4FFD">
        <w:rPr>
          <w:sz w:val="24"/>
        </w:rPr>
        <w:t>е</w:t>
      </w:r>
      <w:r w:rsidRPr="005D4FFD">
        <w:rPr>
          <w:sz w:val="24"/>
        </w:rPr>
        <w:t>т всех учебных предметов и внеурочной деятельности.</w:t>
      </w:r>
    </w:p>
    <w:p w:rsidR="002F5340" w:rsidRPr="005D4FFD" w:rsidRDefault="002F5340" w:rsidP="005D4FFD">
      <w:pPr>
        <w:autoSpaceDE w:val="0"/>
        <w:autoSpaceDN w:val="0"/>
        <w:adjustRightInd w:val="0"/>
        <w:spacing w:after="0" w:line="240" w:lineRule="atLeast"/>
        <w:ind w:firstLine="709"/>
        <w:contextualSpacing/>
        <w:jc w:val="both"/>
        <w:rPr>
          <w:rFonts w:ascii="Times New Roman" w:hAnsi="Times New Roman"/>
          <w:sz w:val="24"/>
          <w:szCs w:val="28"/>
        </w:rPr>
      </w:pPr>
      <w:r w:rsidRPr="005D4FFD">
        <w:rPr>
          <w:rFonts w:ascii="Times New Roman" w:hAnsi="Times New Roman"/>
          <w:bCs/>
          <w:iCs/>
          <w:sz w:val="24"/>
          <w:szCs w:val="28"/>
        </w:rPr>
        <w:t>Основным объектом и предметом оценки метапредметных результатов являются</w:t>
      </w:r>
      <w:r w:rsidRPr="005D4FFD">
        <w:rPr>
          <w:rFonts w:ascii="Times New Roman" w:hAnsi="Times New Roman"/>
          <w:sz w:val="24"/>
          <w:szCs w:val="28"/>
        </w:rPr>
        <w:t>:</w:t>
      </w:r>
    </w:p>
    <w:p w:rsidR="002F5340" w:rsidRPr="005D4FFD" w:rsidRDefault="002F5340" w:rsidP="00D031C4">
      <w:pPr>
        <w:numPr>
          <w:ilvl w:val="0"/>
          <w:numId w:val="196"/>
        </w:numPr>
        <w:tabs>
          <w:tab w:val="left" w:pos="1134"/>
        </w:tabs>
        <w:spacing w:after="0" w:line="240" w:lineRule="atLeast"/>
        <w:ind w:left="0" w:firstLine="709"/>
        <w:contextualSpacing/>
        <w:jc w:val="both"/>
        <w:rPr>
          <w:rFonts w:ascii="Times New Roman" w:hAnsi="Times New Roman"/>
          <w:sz w:val="24"/>
          <w:szCs w:val="28"/>
        </w:rPr>
      </w:pPr>
      <w:r w:rsidRPr="005D4FFD">
        <w:rPr>
          <w:rFonts w:ascii="Times New Roman" w:hAnsi="Times New Roman"/>
          <w:sz w:val="24"/>
          <w:szCs w:val="28"/>
        </w:rPr>
        <w:t>способность и готовность к освоению систематических знаний, их самостоятельному пополнению, переносу и интеграции;</w:t>
      </w:r>
    </w:p>
    <w:p w:rsidR="002F5340" w:rsidRPr="005D4FFD" w:rsidRDefault="002F5340" w:rsidP="00D031C4">
      <w:pPr>
        <w:numPr>
          <w:ilvl w:val="0"/>
          <w:numId w:val="196"/>
        </w:numPr>
        <w:tabs>
          <w:tab w:val="left" w:pos="1134"/>
        </w:tabs>
        <w:spacing w:after="0" w:line="240" w:lineRule="atLeast"/>
        <w:ind w:left="0" w:firstLine="709"/>
        <w:contextualSpacing/>
        <w:jc w:val="both"/>
        <w:rPr>
          <w:rFonts w:ascii="Times New Roman" w:hAnsi="Times New Roman"/>
          <w:sz w:val="24"/>
          <w:szCs w:val="28"/>
        </w:rPr>
      </w:pPr>
      <w:r w:rsidRPr="005D4FFD">
        <w:rPr>
          <w:rFonts w:ascii="Times New Roman" w:hAnsi="Times New Roman"/>
          <w:sz w:val="24"/>
          <w:szCs w:val="28"/>
        </w:rPr>
        <w:t>способность работать с информацией;</w:t>
      </w:r>
    </w:p>
    <w:p w:rsidR="002F5340" w:rsidRPr="005D4FFD" w:rsidRDefault="002F5340" w:rsidP="00D031C4">
      <w:pPr>
        <w:numPr>
          <w:ilvl w:val="0"/>
          <w:numId w:val="196"/>
        </w:numPr>
        <w:tabs>
          <w:tab w:val="left" w:pos="1134"/>
        </w:tabs>
        <w:spacing w:after="0" w:line="240" w:lineRule="atLeast"/>
        <w:ind w:left="0" w:firstLine="709"/>
        <w:contextualSpacing/>
        <w:jc w:val="both"/>
        <w:rPr>
          <w:rFonts w:ascii="Times New Roman" w:hAnsi="Times New Roman"/>
          <w:sz w:val="24"/>
          <w:szCs w:val="28"/>
        </w:rPr>
      </w:pPr>
      <w:r w:rsidRPr="005D4FFD">
        <w:rPr>
          <w:rFonts w:ascii="Times New Roman" w:hAnsi="Times New Roman"/>
          <w:sz w:val="24"/>
          <w:szCs w:val="28"/>
        </w:rPr>
        <w:t>способность к сотрудничеству и коммуникации;</w:t>
      </w:r>
    </w:p>
    <w:p w:rsidR="002F5340" w:rsidRPr="005D4FFD" w:rsidRDefault="002F5340" w:rsidP="00D031C4">
      <w:pPr>
        <w:numPr>
          <w:ilvl w:val="0"/>
          <w:numId w:val="196"/>
        </w:numPr>
        <w:tabs>
          <w:tab w:val="left" w:pos="1134"/>
        </w:tabs>
        <w:spacing w:after="0" w:line="240" w:lineRule="atLeast"/>
        <w:ind w:left="0" w:firstLine="709"/>
        <w:contextualSpacing/>
        <w:jc w:val="both"/>
        <w:rPr>
          <w:rFonts w:ascii="Times New Roman" w:hAnsi="Times New Roman"/>
          <w:sz w:val="24"/>
          <w:szCs w:val="28"/>
        </w:rPr>
      </w:pPr>
      <w:r w:rsidRPr="005D4FFD">
        <w:rPr>
          <w:rFonts w:ascii="Times New Roman" w:hAnsi="Times New Roman"/>
          <w:sz w:val="24"/>
          <w:szCs w:val="28"/>
        </w:rPr>
        <w:t>способность к решению личностно и социально значимых проблем и воплощению найденных решений в практику;</w:t>
      </w:r>
    </w:p>
    <w:p w:rsidR="002F5340" w:rsidRPr="005D4FFD" w:rsidRDefault="002F5340" w:rsidP="00D031C4">
      <w:pPr>
        <w:numPr>
          <w:ilvl w:val="0"/>
          <w:numId w:val="196"/>
        </w:numPr>
        <w:tabs>
          <w:tab w:val="left" w:pos="1134"/>
        </w:tabs>
        <w:spacing w:after="0" w:line="240" w:lineRule="atLeast"/>
        <w:ind w:left="0" w:firstLine="709"/>
        <w:contextualSpacing/>
        <w:jc w:val="both"/>
        <w:rPr>
          <w:rFonts w:ascii="Times New Roman" w:hAnsi="Times New Roman"/>
          <w:sz w:val="24"/>
          <w:szCs w:val="28"/>
        </w:rPr>
      </w:pPr>
      <w:r w:rsidRPr="005D4FFD">
        <w:rPr>
          <w:rFonts w:ascii="Times New Roman" w:hAnsi="Times New Roman"/>
          <w:sz w:val="24"/>
          <w:szCs w:val="28"/>
        </w:rPr>
        <w:t>способность и готовность к использованию ИКТ в целях обучения и развития;</w:t>
      </w:r>
    </w:p>
    <w:p w:rsidR="002F5340" w:rsidRPr="005D4FFD" w:rsidRDefault="002F5340" w:rsidP="00D031C4">
      <w:pPr>
        <w:numPr>
          <w:ilvl w:val="0"/>
          <w:numId w:val="196"/>
        </w:numPr>
        <w:tabs>
          <w:tab w:val="left" w:pos="1134"/>
        </w:tabs>
        <w:spacing w:after="0" w:line="240" w:lineRule="atLeast"/>
        <w:ind w:left="0" w:firstLine="709"/>
        <w:contextualSpacing/>
        <w:jc w:val="both"/>
        <w:rPr>
          <w:rFonts w:ascii="Times New Roman" w:hAnsi="Times New Roman"/>
          <w:sz w:val="24"/>
          <w:szCs w:val="28"/>
        </w:rPr>
      </w:pPr>
      <w:r w:rsidRPr="005D4FFD">
        <w:rPr>
          <w:rFonts w:ascii="Times New Roman" w:hAnsi="Times New Roman"/>
          <w:sz w:val="24"/>
          <w:szCs w:val="28"/>
        </w:rPr>
        <w:t>способность к самоорганизации, саморегуляции и рефлексии.</w:t>
      </w:r>
    </w:p>
    <w:p w:rsidR="002F5340" w:rsidRPr="005D4FFD" w:rsidRDefault="002F5340" w:rsidP="005D4FFD">
      <w:pPr>
        <w:pStyle w:val="afffa"/>
        <w:spacing w:line="240" w:lineRule="atLeast"/>
        <w:ind w:firstLine="709"/>
        <w:contextualSpacing/>
        <w:rPr>
          <w:i/>
          <w:sz w:val="24"/>
        </w:rPr>
      </w:pPr>
      <w:r w:rsidRPr="005D4FFD">
        <w:rPr>
          <w:sz w:val="24"/>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5D4FFD">
        <w:rPr>
          <w:i/>
          <w:sz w:val="24"/>
        </w:rPr>
        <w:t>.</w:t>
      </w:r>
    </w:p>
    <w:p w:rsidR="002F5340" w:rsidRPr="005D4FFD" w:rsidRDefault="002F5340" w:rsidP="005D4FFD">
      <w:pPr>
        <w:pStyle w:val="afffa"/>
        <w:spacing w:line="240" w:lineRule="atLeast"/>
        <w:ind w:firstLine="709"/>
        <w:contextualSpacing/>
        <w:rPr>
          <w:sz w:val="24"/>
        </w:rPr>
      </w:pPr>
      <w:r w:rsidRPr="005D4FFD">
        <w:rPr>
          <w:sz w:val="24"/>
        </w:rPr>
        <w:t xml:space="preserve">Наиболее адекватными формами оценки </w:t>
      </w:r>
    </w:p>
    <w:p w:rsidR="002F5340" w:rsidRPr="005D4FFD" w:rsidRDefault="002F5340" w:rsidP="00D031C4">
      <w:pPr>
        <w:pStyle w:val="afffa"/>
        <w:numPr>
          <w:ilvl w:val="0"/>
          <w:numId w:val="197"/>
        </w:numPr>
        <w:tabs>
          <w:tab w:val="left" w:pos="1134"/>
        </w:tabs>
        <w:spacing w:line="240" w:lineRule="atLeast"/>
        <w:ind w:left="0" w:firstLine="709"/>
        <w:contextualSpacing/>
        <w:rPr>
          <w:sz w:val="24"/>
        </w:rPr>
      </w:pPr>
      <w:r w:rsidRPr="005D4FFD">
        <w:rPr>
          <w:sz w:val="24"/>
        </w:rPr>
        <w:t>читательской грамотности служит письменная работа на межпредметной основе;</w:t>
      </w:r>
    </w:p>
    <w:p w:rsidR="002F5340" w:rsidRPr="005D4FFD" w:rsidRDefault="002F5340" w:rsidP="00D031C4">
      <w:pPr>
        <w:pStyle w:val="afffa"/>
        <w:numPr>
          <w:ilvl w:val="0"/>
          <w:numId w:val="197"/>
        </w:numPr>
        <w:tabs>
          <w:tab w:val="left" w:pos="1134"/>
        </w:tabs>
        <w:spacing w:line="240" w:lineRule="atLeast"/>
        <w:ind w:left="0" w:firstLine="709"/>
        <w:contextualSpacing/>
        <w:rPr>
          <w:sz w:val="24"/>
        </w:rPr>
      </w:pPr>
      <w:r w:rsidRPr="005D4FFD">
        <w:rPr>
          <w:sz w:val="24"/>
        </w:rPr>
        <w:t>ИКТ-компетентности – практическая работа в сочетании с письменной (компьютеризованной) частью;</w:t>
      </w:r>
    </w:p>
    <w:p w:rsidR="002F5340" w:rsidRPr="005D4FFD" w:rsidRDefault="002F5340" w:rsidP="00D031C4">
      <w:pPr>
        <w:pStyle w:val="afffa"/>
        <w:numPr>
          <w:ilvl w:val="0"/>
          <w:numId w:val="197"/>
        </w:numPr>
        <w:tabs>
          <w:tab w:val="left" w:pos="1134"/>
        </w:tabs>
        <w:spacing w:line="240" w:lineRule="atLeast"/>
        <w:ind w:left="0" w:firstLine="709"/>
        <w:contextualSpacing/>
        <w:rPr>
          <w:sz w:val="24"/>
        </w:rPr>
      </w:pPr>
      <w:r w:rsidRPr="005D4FFD">
        <w:rPr>
          <w:sz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2F5340" w:rsidRPr="005D4FFD" w:rsidRDefault="002F5340" w:rsidP="005D4FFD">
      <w:pPr>
        <w:pStyle w:val="afffa"/>
        <w:spacing w:line="240" w:lineRule="atLeast"/>
        <w:ind w:firstLine="709"/>
        <w:contextualSpacing/>
        <w:rPr>
          <w:sz w:val="24"/>
        </w:rPr>
      </w:pPr>
      <w:r w:rsidRPr="005D4FFD">
        <w:rPr>
          <w:sz w:val="24"/>
        </w:rPr>
        <w:t>Каждый из перечисленных видов диагностик проводится с периодичностью не менее, чем один раз в два года.</w:t>
      </w:r>
    </w:p>
    <w:p w:rsidR="002F5340" w:rsidRPr="005D4FFD" w:rsidRDefault="002F5340" w:rsidP="005D4FFD">
      <w:pPr>
        <w:pStyle w:val="afffa"/>
        <w:spacing w:line="240" w:lineRule="atLeast"/>
        <w:ind w:firstLine="709"/>
        <w:contextualSpacing/>
        <w:rPr>
          <w:sz w:val="24"/>
        </w:rPr>
      </w:pPr>
      <w:r w:rsidRPr="005D4FFD">
        <w:rPr>
          <w:sz w:val="24"/>
        </w:rPr>
        <w:t>Основной процедурой итоговой оценки достижения метапредметных результатов является защита итогового индивидуального проекта.</w:t>
      </w:r>
    </w:p>
    <w:p w:rsidR="002F5340" w:rsidRPr="005D4FFD" w:rsidRDefault="002F5340" w:rsidP="005D4FFD">
      <w:pPr>
        <w:pStyle w:val="afffa"/>
        <w:spacing w:line="240" w:lineRule="atLeast"/>
        <w:ind w:firstLine="709"/>
        <w:contextualSpacing/>
        <w:rPr>
          <w:sz w:val="24"/>
        </w:rPr>
      </w:pPr>
      <w:r w:rsidRPr="005D4FFD">
        <w:rPr>
          <w:sz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F5340" w:rsidRPr="005D4FFD" w:rsidRDefault="002F5340" w:rsidP="005D4FFD">
      <w:pPr>
        <w:pStyle w:val="afffa"/>
        <w:spacing w:line="240" w:lineRule="atLeast"/>
        <w:ind w:firstLine="709"/>
        <w:contextualSpacing/>
        <w:rPr>
          <w:sz w:val="24"/>
        </w:rPr>
      </w:pPr>
      <w:r w:rsidRPr="005D4FFD">
        <w:rPr>
          <w:sz w:val="24"/>
        </w:rPr>
        <w:t>Результатом (продуктом) проектной деятельности может быть любая из следующих работ:</w:t>
      </w:r>
    </w:p>
    <w:p w:rsidR="002F5340" w:rsidRPr="005D4FFD" w:rsidRDefault="002F5340" w:rsidP="005D4FFD">
      <w:pPr>
        <w:pStyle w:val="afffa"/>
        <w:spacing w:line="240" w:lineRule="atLeast"/>
        <w:ind w:firstLine="709"/>
        <w:contextualSpacing/>
        <w:rPr>
          <w:sz w:val="24"/>
        </w:rPr>
      </w:pPr>
      <w:r w:rsidRPr="005D4FFD">
        <w:rPr>
          <w:sz w:val="24"/>
        </w:rPr>
        <w:t>а) письменная работа (эссе, реферат, аналитические материалы, обзорные материалы, отч</w:t>
      </w:r>
      <w:r w:rsidR="00A23AB5" w:rsidRPr="005D4FFD">
        <w:rPr>
          <w:sz w:val="24"/>
        </w:rPr>
        <w:t>е</w:t>
      </w:r>
      <w:r w:rsidRPr="005D4FFD">
        <w:rPr>
          <w:sz w:val="24"/>
        </w:rPr>
        <w:t>ты о провед</w:t>
      </w:r>
      <w:r w:rsidR="00A23AB5" w:rsidRPr="005D4FFD">
        <w:rPr>
          <w:sz w:val="24"/>
        </w:rPr>
        <w:t>е</w:t>
      </w:r>
      <w:r w:rsidRPr="005D4FFD">
        <w:rPr>
          <w:sz w:val="24"/>
        </w:rPr>
        <w:t>нных исследованиях, стендовый доклад и др.);</w:t>
      </w:r>
    </w:p>
    <w:p w:rsidR="002F5340" w:rsidRPr="005D4FFD" w:rsidRDefault="002F5340" w:rsidP="005D4FFD">
      <w:pPr>
        <w:pStyle w:val="afffa"/>
        <w:spacing w:line="240" w:lineRule="atLeast"/>
        <w:ind w:firstLine="709"/>
        <w:contextualSpacing/>
        <w:rPr>
          <w:sz w:val="24"/>
        </w:rPr>
      </w:pPr>
      <w:r w:rsidRPr="005D4FFD">
        <w:rPr>
          <w:sz w:val="24"/>
        </w:rPr>
        <w:t>б) художественная творческая работа</w:t>
      </w:r>
      <w:r w:rsidR="000B698C" w:rsidRPr="005D4FFD">
        <w:rPr>
          <w:sz w:val="24"/>
        </w:rPr>
        <w:t xml:space="preserve"> </w:t>
      </w:r>
      <w:r w:rsidRPr="005D4FFD">
        <w:rPr>
          <w:sz w:val="24"/>
        </w:rP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F5340" w:rsidRPr="005D4FFD" w:rsidRDefault="002F5340" w:rsidP="005D4FFD">
      <w:pPr>
        <w:pStyle w:val="afffa"/>
        <w:spacing w:line="240" w:lineRule="atLeast"/>
        <w:ind w:firstLine="709"/>
        <w:contextualSpacing/>
        <w:rPr>
          <w:sz w:val="24"/>
        </w:rPr>
      </w:pPr>
      <w:r w:rsidRPr="005D4FFD">
        <w:rPr>
          <w:sz w:val="24"/>
        </w:rPr>
        <w:t>в) материальный объект, макет, иное конструкторское изделие;</w:t>
      </w:r>
    </w:p>
    <w:p w:rsidR="002F5340" w:rsidRPr="005D4FFD" w:rsidRDefault="002F5340" w:rsidP="005D4FFD">
      <w:pPr>
        <w:pStyle w:val="afffa"/>
        <w:spacing w:line="240" w:lineRule="atLeast"/>
        <w:ind w:firstLine="709"/>
        <w:contextualSpacing/>
        <w:rPr>
          <w:sz w:val="24"/>
        </w:rPr>
      </w:pPr>
      <w:r w:rsidRPr="005D4FFD">
        <w:rPr>
          <w:sz w:val="24"/>
        </w:rPr>
        <w:t>г) отч</w:t>
      </w:r>
      <w:r w:rsidR="00A23AB5" w:rsidRPr="005D4FFD">
        <w:rPr>
          <w:sz w:val="24"/>
        </w:rPr>
        <w:t>е</w:t>
      </w:r>
      <w:r w:rsidRPr="005D4FFD">
        <w:rPr>
          <w:sz w:val="24"/>
        </w:rPr>
        <w:t>тные материалы по социальному проекту, которые могут включать как тексты, так и мультимедийные продукты.</w:t>
      </w:r>
    </w:p>
    <w:p w:rsidR="002F5340" w:rsidRPr="005D4FFD" w:rsidRDefault="002F5340" w:rsidP="005D4FFD">
      <w:pPr>
        <w:pStyle w:val="afffa"/>
        <w:spacing w:line="240" w:lineRule="atLeast"/>
        <w:ind w:firstLine="709"/>
        <w:contextualSpacing/>
        <w:rPr>
          <w:sz w:val="24"/>
        </w:rPr>
      </w:pPr>
      <w:r w:rsidRPr="005D4FFD">
        <w:rPr>
          <w:sz w:val="24"/>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w:t>
      </w:r>
      <w:r w:rsidR="00A23AB5" w:rsidRPr="005D4FFD">
        <w:rPr>
          <w:sz w:val="24"/>
        </w:rPr>
        <w:t>е</w:t>
      </w:r>
      <w:r w:rsidRPr="005D4FFD">
        <w:rPr>
          <w:sz w:val="24"/>
        </w:rPr>
        <w:t xml:space="preserve">том целей и задач проектной деятельности на данном этапе образования и в соответствии с особенностями образовательной организации. </w:t>
      </w:r>
    </w:p>
    <w:p w:rsidR="002F5340" w:rsidRPr="005D4FFD" w:rsidRDefault="002F5340" w:rsidP="005D4FFD">
      <w:pPr>
        <w:pStyle w:val="afffa"/>
        <w:spacing w:line="240" w:lineRule="atLeast"/>
        <w:ind w:firstLine="709"/>
        <w:contextualSpacing/>
        <w:rPr>
          <w:sz w:val="24"/>
        </w:rPr>
      </w:pPr>
      <w:r w:rsidRPr="005D4FFD">
        <w:rPr>
          <w:sz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F5340" w:rsidRPr="005D4FFD" w:rsidRDefault="002F5340" w:rsidP="005D4FFD">
      <w:pPr>
        <w:pStyle w:val="afffa"/>
        <w:spacing w:line="240" w:lineRule="atLeast"/>
        <w:ind w:firstLine="709"/>
        <w:contextualSpacing/>
        <w:rPr>
          <w:sz w:val="24"/>
        </w:rPr>
      </w:pPr>
      <w:r w:rsidRPr="005D4FFD">
        <w:rPr>
          <w:sz w:val="24"/>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2F5340" w:rsidRPr="005D4FFD" w:rsidRDefault="002F5340" w:rsidP="005D4FFD">
      <w:pPr>
        <w:pStyle w:val="afffa"/>
        <w:spacing w:line="240" w:lineRule="atLeast"/>
        <w:ind w:firstLine="709"/>
        <w:contextualSpacing/>
        <w:rPr>
          <w:sz w:val="24"/>
        </w:rPr>
      </w:pPr>
      <w:r w:rsidRPr="005D4FFD">
        <w:rPr>
          <w:sz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2F5340" w:rsidRPr="005D4FFD" w:rsidRDefault="002F5340" w:rsidP="005D4FFD">
      <w:pPr>
        <w:pStyle w:val="aff9"/>
        <w:spacing w:before="0" w:after="0" w:line="240" w:lineRule="atLeast"/>
        <w:ind w:left="0" w:right="0" w:firstLine="709"/>
        <w:contextualSpacing/>
        <w:rPr>
          <w:rFonts w:ascii="Times New Roman" w:hAnsi="Times New Roman"/>
          <w:color w:val="auto"/>
          <w:sz w:val="24"/>
          <w:szCs w:val="28"/>
        </w:rPr>
      </w:pPr>
    </w:p>
    <w:p w:rsidR="002F5340" w:rsidRPr="005D4FFD" w:rsidRDefault="002F5340" w:rsidP="005D4FFD">
      <w:pPr>
        <w:pStyle w:val="aff9"/>
        <w:spacing w:before="0" w:after="0" w:line="240" w:lineRule="atLeast"/>
        <w:ind w:left="0" w:right="0" w:firstLine="709"/>
        <w:contextualSpacing/>
        <w:rPr>
          <w:rFonts w:ascii="Times New Roman" w:hAnsi="Times New Roman"/>
          <w:i w:val="0"/>
          <w:color w:val="auto"/>
          <w:sz w:val="24"/>
          <w:szCs w:val="28"/>
        </w:rPr>
      </w:pPr>
      <w:r w:rsidRPr="005D4FFD">
        <w:rPr>
          <w:rFonts w:ascii="Times New Roman" w:hAnsi="Times New Roman"/>
          <w:i w:val="0"/>
          <w:color w:val="auto"/>
          <w:sz w:val="24"/>
          <w:szCs w:val="28"/>
        </w:rPr>
        <w:t>Особенности оценки предметных результатов</w:t>
      </w:r>
    </w:p>
    <w:p w:rsidR="002F5340" w:rsidRPr="005D4FFD" w:rsidRDefault="002F5340" w:rsidP="005D4FFD">
      <w:pPr>
        <w:pStyle w:val="afffa"/>
        <w:spacing w:line="240" w:lineRule="atLeast"/>
        <w:ind w:firstLine="709"/>
        <w:contextualSpacing/>
        <w:rPr>
          <w:sz w:val="24"/>
        </w:rPr>
      </w:pPr>
      <w:r w:rsidRPr="005D4FFD">
        <w:rPr>
          <w:sz w:val="24"/>
        </w:rPr>
        <w:t>Оценка предметных результатов</w:t>
      </w:r>
      <w:r w:rsidR="000B698C" w:rsidRPr="005D4FFD">
        <w:rPr>
          <w:sz w:val="24"/>
        </w:rPr>
        <w:t xml:space="preserve"> </w:t>
      </w:r>
      <w:r w:rsidRPr="005D4FFD">
        <w:rPr>
          <w:bCs/>
          <w:sz w:val="24"/>
        </w:rPr>
        <w:t xml:space="preserve">представляет собой оценку достижения обучающимся </w:t>
      </w:r>
      <w:r w:rsidRPr="005D4FFD">
        <w:rPr>
          <w:sz w:val="24"/>
        </w:rPr>
        <w:t>планируемых результатов по отдельным предметам.</w:t>
      </w:r>
    </w:p>
    <w:p w:rsidR="002F5340" w:rsidRPr="005D4FFD" w:rsidRDefault="002F5340" w:rsidP="005D4FFD">
      <w:pPr>
        <w:pStyle w:val="afffa"/>
        <w:spacing w:line="240" w:lineRule="atLeast"/>
        <w:ind w:firstLine="709"/>
        <w:contextualSpacing/>
        <w:rPr>
          <w:sz w:val="24"/>
        </w:rPr>
      </w:pPr>
      <w:r w:rsidRPr="005D4FFD">
        <w:rPr>
          <w:sz w:val="24"/>
        </w:rPr>
        <w:t>Формирование этих результатов обеспечивается каждым учебным предметом.</w:t>
      </w:r>
    </w:p>
    <w:p w:rsidR="002F5340" w:rsidRPr="005D4FFD" w:rsidRDefault="002F5340" w:rsidP="005D4FFD">
      <w:pPr>
        <w:pStyle w:val="afffa"/>
        <w:spacing w:line="240" w:lineRule="atLeast"/>
        <w:ind w:firstLine="709"/>
        <w:contextualSpacing/>
        <w:rPr>
          <w:sz w:val="24"/>
        </w:rPr>
      </w:pPr>
      <w:r w:rsidRPr="005D4FFD">
        <w:rPr>
          <w:bCs/>
          <w:iCs/>
          <w:sz w:val="24"/>
        </w:rPr>
        <w:t xml:space="preserve">Основным предметом оценки в соответствии с требованиями ФГОС </w:t>
      </w:r>
      <w:r w:rsidR="007E6E5F" w:rsidRPr="005D4FFD">
        <w:rPr>
          <w:bCs/>
          <w:iCs/>
          <w:sz w:val="24"/>
        </w:rPr>
        <w:t xml:space="preserve">ООО </w:t>
      </w:r>
      <w:r w:rsidRPr="005D4FFD">
        <w:rPr>
          <w:bCs/>
          <w:iCs/>
          <w:sz w:val="24"/>
        </w:rPr>
        <w:t xml:space="preserve">является </w:t>
      </w:r>
      <w:r w:rsidRPr="005D4FFD">
        <w:rPr>
          <w:sz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F5340" w:rsidRPr="005D4FFD" w:rsidRDefault="002F5340" w:rsidP="005D4FFD">
      <w:pPr>
        <w:pStyle w:val="afffa"/>
        <w:spacing w:line="240" w:lineRule="atLeast"/>
        <w:ind w:firstLine="709"/>
        <w:contextualSpacing/>
        <w:rPr>
          <w:sz w:val="24"/>
        </w:rPr>
      </w:pPr>
      <w:r w:rsidRPr="005D4FFD">
        <w:rPr>
          <w:sz w:val="24"/>
        </w:rPr>
        <w:t>Оценка предметных результатов вед</w:t>
      </w:r>
      <w:r w:rsidR="00A23AB5" w:rsidRPr="005D4FFD">
        <w:rPr>
          <w:sz w:val="24"/>
        </w:rPr>
        <w:t>е</w:t>
      </w:r>
      <w:r w:rsidRPr="005D4FFD">
        <w:rPr>
          <w:sz w:val="24"/>
        </w:rPr>
        <w:t>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2F5340" w:rsidRPr="005D4FFD" w:rsidRDefault="002F5340" w:rsidP="005D4FFD">
      <w:pPr>
        <w:pStyle w:val="afffa"/>
        <w:spacing w:line="240" w:lineRule="atLeast"/>
        <w:ind w:firstLine="709"/>
        <w:contextualSpacing/>
        <w:rPr>
          <w:rFonts w:eastAsia="@Arial Unicode MS"/>
          <w:sz w:val="24"/>
        </w:rPr>
      </w:pPr>
      <w:r w:rsidRPr="005D4FFD">
        <w:rPr>
          <w:rFonts w:eastAsia="@Arial Unicode MS"/>
          <w:sz w:val="24"/>
        </w:rPr>
        <w:t>Особенности оценки по отдельному предмету фиксируются в приложении к об</w:t>
      </w:r>
      <w:r w:rsidR="007E6E5F" w:rsidRPr="005D4FFD">
        <w:rPr>
          <w:rFonts w:eastAsia="@Arial Unicode MS"/>
          <w:sz w:val="24"/>
        </w:rPr>
        <w:t>разовательной программе, которая</w:t>
      </w:r>
      <w:r w:rsidRPr="005D4FFD">
        <w:rPr>
          <w:rFonts w:eastAsia="@Arial Unicode MS"/>
          <w:sz w:val="24"/>
        </w:rPr>
        <w:t xml:space="preserve"> утверждается педагогическим советом образовательной организации и доводится до сведения учащихся и их родителей (</w:t>
      </w:r>
      <w:r w:rsidR="007E6E5F" w:rsidRPr="005D4FFD">
        <w:rPr>
          <w:rFonts w:eastAsia="@Arial Unicode MS"/>
          <w:sz w:val="24"/>
        </w:rPr>
        <w:t>законных представителей</w:t>
      </w:r>
      <w:r w:rsidRPr="005D4FFD">
        <w:rPr>
          <w:rFonts w:eastAsia="@Arial Unicode MS"/>
          <w:sz w:val="24"/>
        </w:rPr>
        <w:t xml:space="preserve">). </w:t>
      </w:r>
      <w:r w:rsidRPr="005D4FFD">
        <w:rPr>
          <w:sz w:val="24"/>
          <w:lang w:eastAsia="ru-RU"/>
        </w:rPr>
        <w:t>Описание должно включить:</w:t>
      </w:r>
    </w:p>
    <w:p w:rsidR="002F5340" w:rsidRPr="005D4FFD" w:rsidRDefault="002F5340" w:rsidP="00D031C4">
      <w:pPr>
        <w:numPr>
          <w:ilvl w:val="0"/>
          <w:numId w:val="192"/>
        </w:numPr>
        <w:spacing w:after="0" w:line="240" w:lineRule="atLeast"/>
        <w:ind w:left="0" w:firstLine="709"/>
        <w:contextualSpacing/>
        <w:jc w:val="both"/>
        <w:rPr>
          <w:rFonts w:ascii="Times New Roman" w:hAnsi="Times New Roman"/>
          <w:sz w:val="24"/>
          <w:szCs w:val="28"/>
          <w:lang w:eastAsia="ru-RU"/>
        </w:rPr>
      </w:pPr>
      <w:r w:rsidRPr="005D4FFD">
        <w:rPr>
          <w:rFonts w:ascii="Times New Roman" w:hAnsi="Times New Roman"/>
          <w:sz w:val="24"/>
          <w:szCs w:val="28"/>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2F5340" w:rsidRPr="005D4FFD" w:rsidRDefault="002F5340" w:rsidP="00D031C4">
      <w:pPr>
        <w:numPr>
          <w:ilvl w:val="0"/>
          <w:numId w:val="192"/>
        </w:numPr>
        <w:spacing w:after="0" w:line="240" w:lineRule="atLeast"/>
        <w:ind w:left="0" w:firstLine="709"/>
        <w:contextualSpacing/>
        <w:jc w:val="both"/>
        <w:rPr>
          <w:rFonts w:ascii="Times New Roman" w:hAnsi="Times New Roman"/>
          <w:sz w:val="24"/>
          <w:szCs w:val="28"/>
          <w:lang w:eastAsia="ru-RU"/>
        </w:rPr>
      </w:pPr>
      <w:r w:rsidRPr="005D4FFD">
        <w:rPr>
          <w:rFonts w:ascii="Times New Roman" w:hAnsi="Times New Roman"/>
          <w:sz w:val="24"/>
          <w:szCs w:val="28"/>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2F5340" w:rsidRPr="005D4FFD" w:rsidRDefault="002F5340" w:rsidP="00D031C4">
      <w:pPr>
        <w:numPr>
          <w:ilvl w:val="0"/>
          <w:numId w:val="192"/>
        </w:numPr>
        <w:spacing w:after="0" w:line="240" w:lineRule="atLeast"/>
        <w:ind w:left="0" w:firstLine="709"/>
        <w:contextualSpacing/>
        <w:jc w:val="both"/>
        <w:rPr>
          <w:rFonts w:ascii="Times New Roman" w:hAnsi="Times New Roman"/>
          <w:sz w:val="24"/>
          <w:szCs w:val="28"/>
          <w:lang w:eastAsia="ru-RU"/>
        </w:rPr>
      </w:pPr>
      <w:r w:rsidRPr="005D4FFD">
        <w:rPr>
          <w:rFonts w:ascii="Times New Roman" w:hAnsi="Times New Roman"/>
          <w:sz w:val="24"/>
          <w:szCs w:val="28"/>
          <w:lang w:eastAsia="ru-RU"/>
        </w:rPr>
        <w:t>график контрольных мероприятий.</w:t>
      </w:r>
    </w:p>
    <w:p w:rsidR="002F5340" w:rsidRPr="005D4FFD" w:rsidRDefault="002F5340" w:rsidP="005D4FFD">
      <w:pPr>
        <w:pStyle w:val="a8"/>
        <w:spacing w:line="240" w:lineRule="atLeast"/>
        <w:ind w:left="426" w:firstLine="709"/>
        <w:jc w:val="both"/>
        <w:rPr>
          <w:rFonts w:ascii="Times New Roman" w:hAnsi="Times New Roman"/>
          <w:bCs/>
          <w:szCs w:val="28"/>
        </w:rPr>
      </w:pPr>
    </w:p>
    <w:p w:rsidR="002F5340" w:rsidRPr="005D4FFD" w:rsidRDefault="002F5340" w:rsidP="005D4FFD">
      <w:pPr>
        <w:pStyle w:val="afffa"/>
        <w:spacing w:line="240" w:lineRule="atLeast"/>
        <w:ind w:firstLine="709"/>
        <w:contextualSpacing/>
        <w:rPr>
          <w:b/>
          <w:sz w:val="24"/>
        </w:rPr>
      </w:pPr>
      <w:r w:rsidRPr="005D4FFD">
        <w:rPr>
          <w:b/>
          <w:sz w:val="24"/>
        </w:rPr>
        <w:t>1.3.3. Организация и содержание оценочных процедур</w:t>
      </w:r>
    </w:p>
    <w:p w:rsidR="002F5340" w:rsidRPr="005D4FFD" w:rsidRDefault="002F5340" w:rsidP="005D4FFD">
      <w:pPr>
        <w:pStyle w:val="afffa"/>
        <w:spacing w:line="240" w:lineRule="atLeast"/>
        <w:ind w:firstLine="709"/>
        <w:contextualSpacing/>
        <w:rPr>
          <w:rStyle w:val="dash041e0431044b0447043d044b0439char1"/>
          <w:szCs w:val="28"/>
        </w:rPr>
      </w:pPr>
      <w:r w:rsidRPr="005D4FFD">
        <w:rPr>
          <w:rStyle w:val="dash041e0431044b0447043d044b0439char1"/>
          <w:szCs w:val="28"/>
        </w:rPr>
        <w:t>Стартовая диагностика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w:t>
      </w:r>
      <w:r w:rsidR="00A23AB5" w:rsidRPr="005D4FFD">
        <w:rPr>
          <w:rStyle w:val="dash041e0431044b0447043d044b0439char1"/>
          <w:szCs w:val="28"/>
        </w:rPr>
        <w:t>е</w:t>
      </w:r>
      <w:r w:rsidRPr="005D4FFD">
        <w:rPr>
          <w:rStyle w:val="dash041e0431044b0447043d044b0439char1"/>
          <w:szCs w:val="28"/>
        </w:rPr>
        <w:t>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5D4FFD">
        <w:rPr>
          <w:rStyle w:val="dash041e0431044b0447043d044b0439char1"/>
          <w:b/>
          <w:i/>
          <w:szCs w:val="28"/>
        </w:rPr>
        <w:t xml:space="preserve">. </w:t>
      </w:r>
      <w:r w:rsidRPr="005D4FFD">
        <w:rPr>
          <w:rStyle w:val="dash041e0431044b0447043d044b0439char1"/>
          <w:szCs w:val="28"/>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F5340" w:rsidRPr="005D4FFD" w:rsidRDefault="002F5340" w:rsidP="005D4FFD">
      <w:pPr>
        <w:pStyle w:val="afffa"/>
        <w:spacing w:line="240" w:lineRule="atLeast"/>
        <w:ind w:firstLine="709"/>
        <w:contextualSpacing/>
        <w:rPr>
          <w:rStyle w:val="dash041e0431044b0447043d044b0439char1"/>
          <w:szCs w:val="28"/>
        </w:rPr>
      </w:pPr>
      <w:r w:rsidRPr="005D4FFD">
        <w:rPr>
          <w:rStyle w:val="dash041e0431044b0447043d044b0439char1"/>
          <w:szCs w:val="28"/>
        </w:rPr>
        <w:t>Текущая оценка представляет собой процедуру оценки индивидуального продвижения</w:t>
      </w:r>
      <w:r w:rsidRPr="005D4FFD">
        <w:rPr>
          <w:rStyle w:val="dash041e0431044b0447043d044b0439char1"/>
          <w:b/>
          <w:szCs w:val="28"/>
        </w:rPr>
        <w:t xml:space="preserve"> </w:t>
      </w:r>
      <w:r w:rsidRPr="005D4FFD">
        <w:rPr>
          <w:rStyle w:val="dash041e0431044b0447043d044b0439char1"/>
          <w:szCs w:val="28"/>
        </w:rPr>
        <w:t xml:space="preserve">в освоении программы </w:t>
      </w:r>
      <w:r w:rsidR="007E6E5F" w:rsidRPr="005D4FFD">
        <w:rPr>
          <w:rStyle w:val="dash041e0431044b0447043d044b0439char1"/>
          <w:szCs w:val="28"/>
        </w:rPr>
        <w:t>учебного предмета</w:t>
      </w:r>
      <w:r w:rsidRPr="005D4FFD">
        <w:rPr>
          <w:rStyle w:val="dash041e0431044b0447043d044b0439char1"/>
          <w:szCs w:val="28"/>
        </w:rPr>
        <w:t xml:space="preserve">.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5D4FFD">
        <w:rPr>
          <w:rFonts w:eastAsia="@Arial Unicode MS"/>
          <w:sz w:val="24"/>
        </w:rPr>
        <w:t>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w:t>
      </w:r>
      <w:r w:rsidR="00A23AB5" w:rsidRPr="005D4FFD">
        <w:rPr>
          <w:rFonts w:eastAsia="@Arial Unicode MS"/>
          <w:sz w:val="24"/>
        </w:rPr>
        <w:t>е</w:t>
      </w:r>
      <w:r w:rsidRPr="005D4FFD">
        <w:rPr>
          <w:rFonts w:eastAsia="@Arial Unicode MS"/>
          <w:sz w:val="24"/>
        </w:rPr>
        <w:t xml:space="preserve">том особенностей </w:t>
      </w:r>
      <w:r w:rsidR="007E6E5F" w:rsidRPr="005D4FFD">
        <w:rPr>
          <w:rFonts w:eastAsia="@Arial Unicode MS"/>
          <w:sz w:val="24"/>
        </w:rPr>
        <w:t xml:space="preserve">учебного </w:t>
      </w:r>
      <w:r w:rsidRPr="005D4FFD">
        <w:rPr>
          <w:rFonts w:eastAsia="@Arial Unicode MS"/>
          <w:sz w:val="24"/>
        </w:rPr>
        <w:t xml:space="preserve">предмета и особенностей контрольно-оценочной деятельности учителя. </w:t>
      </w:r>
      <w:r w:rsidRPr="005D4FFD">
        <w:rPr>
          <w:rStyle w:val="dash041e0431044b0447043d044b0439char1"/>
          <w:szCs w:val="28"/>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00D23249" w:rsidRPr="005D4FFD">
        <w:rPr>
          <w:rStyle w:val="af3"/>
          <w:sz w:val="24"/>
        </w:rPr>
        <w:footnoteReference w:id="10"/>
      </w:r>
      <w:r w:rsidRPr="005D4FFD">
        <w:rPr>
          <w:rStyle w:val="dash041e0431044b0447043d044b0439char1"/>
          <w:szCs w:val="28"/>
        </w:rPr>
        <w:t>.</w:t>
      </w:r>
    </w:p>
    <w:p w:rsidR="002F5340" w:rsidRPr="005D4FFD" w:rsidRDefault="002F5340" w:rsidP="005D4FFD">
      <w:pPr>
        <w:pStyle w:val="afffa"/>
        <w:spacing w:line="240" w:lineRule="atLeast"/>
        <w:ind w:firstLine="709"/>
        <w:contextualSpacing/>
        <w:rPr>
          <w:rStyle w:val="dash041e0431044b0447043d044b0439char1"/>
          <w:b/>
          <w:i/>
          <w:szCs w:val="28"/>
        </w:rPr>
      </w:pPr>
      <w:r w:rsidRPr="005D4FFD">
        <w:rPr>
          <w:rStyle w:val="dash041e0431044b0447043d044b0439char1"/>
          <w:szCs w:val="28"/>
        </w:rPr>
        <w:t>Тематическая оценка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w:t>
      </w:r>
      <w:r w:rsidR="00A23AB5" w:rsidRPr="005D4FFD">
        <w:rPr>
          <w:rStyle w:val="dash041e0431044b0447043d044b0439char1"/>
          <w:szCs w:val="28"/>
        </w:rPr>
        <w:t>е</w:t>
      </w:r>
      <w:r w:rsidRPr="005D4FFD">
        <w:rPr>
          <w:rStyle w:val="dash041e0431044b0447043d044b0439char1"/>
          <w:szCs w:val="28"/>
        </w:rPr>
        <w:t xml:space="preserve">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2F5340" w:rsidRPr="005D4FFD" w:rsidRDefault="002F5340" w:rsidP="005D4FFD">
      <w:pPr>
        <w:pStyle w:val="afffa"/>
        <w:spacing w:line="240" w:lineRule="atLeast"/>
        <w:ind w:firstLine="709"/>
        <w:contextualSpacing/>
        <w:rPr>
          <w:rStyle w:val="dash041e0431044b0447043d044b0439char1"/>
          <w:b/>
          <w:i/>
          <w:szCs w:val="28"/>
        </w:rPr>
      </w:pPr>
      <w:r w:rsidRPr="005D4FFD">
        <w:rPr>
          <w:rStyle w:val="dash041e0431044b0447043d044b0439char1"/>
          <w:szCs w:val="28"/>
        </w:rPr>
        <w:t xml:space="preserve">Портфолио представляет собой процедуру оценки </w:t>
      </w:r>
      <w:r w:rsidRPr="005D4FFD">
        <w:rPr>
          <w:sz w:val="24"/>
        </w:rPr>
        <w:t xml:space="preserve">динамики учебной и творческой активности учащегося, направленности, широты или избирательности интересов, выраженности </w:t>
      </w:r>
      <w:r w:rsidRPr="005D4FFD">
        <w:rPr>
          <w:rStyle w:val="dash041e0431044b0447043d044b0439char1"/>
          <w:szCs w:val="28"/>
        </w:rPr>
        <w:t>проявлений творческой инициативы</w:t>
      </w:r>
      <w:r w:rsidRPr="005D4FFD">
        <w:rPr>
          <w:sz w:val="24"/>
        </w:rPr>
        <w:t xml:space="preserve">, а также уровня </w:t>
      </w:r>
      <w:r w:rsidRPr="005D4FFD">
        <w:rPr>
          <w:rStyle w:val="dash041e0431044b0447043d044b0439char1"/>
          <w:szCs w:val="28"/>
        </w:rPr>
        <w:t xml:space="preserve">высших достижений, демонстрируемых данным учащимся. </w:t>
      </w:r>
      <w:r w:rsidRPr="005D4FFD">
        <w:rPr>
          <w:sz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5D4FFD">
        <w:rPr>
          <w:rStyle w:val="dash041e0431044b0447043d044b0439char1"/>
          <w:szCs w:val="28"/>
        </w:rPr>
        <w:t>Отбор работ и отзывов для портфолио вед</w:t>
      </w:r>
      <w:r w:rsidR="00A23AB5" w:rsidRPr="005D4FFD">
        <w:rPr>
          <w:rStyle w:val="dash041e0431044b0447043d044b0439char1"/>
          <w:szCs w:val="28"/>
        </w:rPr>
        <w:t>е</w:t>
      </w:r>
      <w:r w:rsidRPr="005D4FFD">
        <w:rPr>
          <w:rStyle w:val="dash041e0431044b0447043d044b0439char1"/>
          <w:szCs w:val="28"/>
        </w:rPr>
        <w:t xml:space="preserve">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5D4FFD">
        <w:rPr>
          <w:sz w:val="24"/>
          <w:lang w:eastAsia="ru-RU"/>
        </w:rPr>
        <w:t xml:space="preserve">Результаты, представленные в портфолио, используются при выработке рекомендаций по выбору индивидуальной образовательной траектории на </w:t>
      </w:r>
      <w:r w:rsidR="00D23249" w:rsidRPr="005D4FFD">
        <w:rPr>
          <w:sz w:val="24"/>
          <w:lang w:eastAsia="ru-RU"/>
        </w:rPr>
        <w:t>уровне</w:t>
      </w:r>
      <w:r w:rsidRPr="005D4FFD">
        <w:rPr>
          <w:sz w:val="24"/>
          <w:lang w:eastAsia="ru-RU"/>
        </w:rPr>
        <w:t xml:space="preserve"> среднего общего образования и могут отражаться в характеристике.</w:t>
      </w:r>
    </w:p>
    <w:p w:rsidR="002F5340" w:rsidRPr="005D4FFD" w:rsidRDefault="002F5340" w:rsidP="005D4FFD">
      <w:pPr>
        <w:pStyle w:val="afffa"/>
        <w:spacing w:line="240" w:lineRule="atLeast"/>
        <w:ind w:firstLine="709"/>
        <w:contextualSpacing/>
        <w:rPr>
          <w:rStyle w:val="dash041e0431044b0447043d044b0439char1"/>
          <w:szCs w:val="28"/>
        </w:rPr>
      </w:pPr>
      <w:r w:rsidRPr="005D4FFD">
        <w:rPr>
          <w:rStyle w:val="dash041e0431044b0447043d044b0439char1"/>
          <w:szCs w:val="28"/>
        </w:rPr>
        <w:t>Внутришкольный мониторинг представляет собой процедуры:</w:t>
      </w:r>
    </w:p>
    <w:p w:rsidR="002F5340" w:rsidRPr="005D4FFD" w:rsidRDefault="002F5340" w:rsidP="00D031C4">
      <w:pPr>
        <w:pStyle w:val="afffa"/>
        <w:numPr>
          <w:ilvl w:val="0"/>
          <w:numId w:val="198"/>
        </w:numPr>
        <w:spacing w:line="240" w:lineRule="atLeast"/>
        <w:ind w:left="0" w:firstLine="709"/>
        <w:contextualSpacing/>
        <w:rPr>
          <w:rStyle w:val="dash041e0431044b0447043d044b0439char1"/>
          <w:szCs w:val="28"/>
        </w:rPr>
      </w:pPr>
      <w:r w:rsidRPr="005D4FFD">
        <w:rPr>
          <w:rStyle w:val="dash041e0431044b0447043d044b0439char1"/>
          <w:szCs w:val="28"/>
        </w:rPr>
        <w:t>оценки уровня достижения предметных и метапредметных результатов;</w:t>
      </w:r>
    </w:p>
    <w:p w:rsidR="002F5340" w:rsidRPr="005D4FFD" w:rsidRDefault="002F5340" w:rsidP="00D031C4">
      <w:pPr>
        <w:pStyle w:val="afffa"/>
        <w:numPr>
          <w:ilvl w:val="0"/>
          <w:numId w:val="198"/>
        </w:numPr>
        <w:spacing w:line="240" w:lineRule="atLeast"/>
        <w:ind w:left="0" w:firstLine="709"/>
        <w:contextualSpacing/>
        <w:rPr>
          <w:rStyle w:val="dash041e0431044b0447043d044b0439char1"/>
          <w:szCs w:val="28"/>
        </w:rPr>
      </w:pPr>
      <w:r w:rsidRPr="005D4FFD">
        <w:rPr>
          <w:rStyle w:val="dash041e0431044b0447043d044b0439char1"/>
          <w:szCs w:val="28"/>
        </w:rPr>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F5340" w:rsidRPr="005D4FFD" w:rsidRDefault="002F5340" w:rsidP="00D031C4">
      <w:pPr>
        <w:pStyle w:val="afffa"/>
        <w:numPr>
          <w:ilvl w:val="0"/>
          <w:numId w:val="198"/>
        </w:numPr>
        <w:spacing w:line="240" w:lineRule="atLeast"/>
        <w:ind w:left="0" w:firstLine="709"/>
        <w:contextualSpacing/>
        <w:rPr>
          <w:rStyle w:val="dash041e0431044b0447043d044b0439char1"/>
          <w:b/>
          <w:i/>
          <w:szCs w:val="28"/>
        </w:rPr>
      </w:pPr>
      <w:r w:rsidRPr="005D4FFD">
        <w:rPr>
          <w:rStyle w:val="dash041e0431044b0447043d044b0439char1"/>
          <w:szCs w:val="28"/>
        </w:rPr>
        <w:t>оценки уровня профессионального мастерства учителя</w:t>
      </w:r>
      <w:r w:rsidRPr="005D4FFD">
        <w:rPr>
          <w:rStyle w:val="dash041e0431044b0447043d044b0439char1"/>
          <w:i/>
          <w:szCs w:val="28"/>
        </w:rPr>
        <w:t>,</w:t>
      </w:r>
      <w:r w:rsidRPr="005D4FFD">
        <w:rPr>
          <w:rStyle w:val="dash041e0431044b0447043d044b0439char1"/>
          <w:b/>
          <w:i/>
          <w:szCs w:val="28"/>
        </w:rPr>
        <w:t xml:space="preserve"> </w:t>
      </w:r>
      <w:r w:rsidRPr="005D4FFD">
        <w:rPr>
          <w:rStyle w:val="dash041e0431044b0447043d044b0439char1"/>
          <w:szCs w:val="28"/>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F5340" w:rsidRPr="005D4FFD" w:rsidRDefault="002F5340" w:rsidP="005D4FFD">
      <w:pPr>
        <w:pStyle w:val="afffa"/>
        <w:spacing w:line="240" w:lineRule="atLeast"/>
        <w:ind w:firstLine="709"/>
        <w:contextualSpacing/>
        <w:rPr>
          <w:rStyle w:val="dash041e0431044b0447043d044b0439char1"/>
          <w:b/>
          <w:i/>
          <w:szCs w:val="28"/>
        </w:rPr>
      </w:pPr>
      <w:r w:rsidRPr="005D4FFD">
        <w:rPr>
          <w:rStyle w:val="dash041e0431044b0447043d044b0439char1"/>
          <w:szCs w:val="28"/>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w:t>
      </w:r>
      <w:r w:rsidR="00D23249" w:rsidRPr="005D4FFD">
        <w:rPr>
          <w:rStyle w:val="dash041e0431044b0447043d044b0439char1"/>
          <w:szCs w:val="28"/>
        </w:rPr>
        <w:t>для</w:t>
      </w:r>
      <w:r w:rsidRPr="005D4FFD">
        <w:rPr>
          <w:rStyle w:val="dash041e0431044b0447043d044b0439char1"/>
          <w:szCs w:val="28"/>
        </w:rPr>
        <w:t xml:space="preserve"> текущей коррекции учебного процесса и его индивидуализации, так и </w:t>
      </w:r>
      <w:r w:rsidR="00D23249" w:rsidRPr="005D4FFD">
        <w:rPr>
          <w:rStyle w:val="dash041e0431044b0447043d044b0439char1"/>
          <w:szCs w:val="28"/>
        </w:rPr>
        <w:t>для</w:t>
      </w:r>
      <w:r w:rsidRPr="005D4FFD">
        <w:rPr>
          <w:rStyle w:val="dash041e0431044b0447043d044b0439char1"/>
          <w:szCs w:val="28"/>
        </w:rPr>
        <w:t xml:space="preserve"> повышени</w:t>
      </w:r>
      <w:r w:rsidR="00D23249" w:rsidRPr="005D4FFD">
        <w:rPr>
          <w:rStyle w:val="dash041e0431044b0447043d044b0439char1"/>
          <w:szCs w:val="28"/>
        </w:rPr>
        <w:t>я</w:t>
      </w:r>
      <w:r w:rsidRPr="005D4FFD">
        <w:rPr>
          <w:rStyle w:val="dash041e0431044b0447043d044b0439char1"/>
          <w:szCs w:val="28"/>
        </w:rPr>
        <w:t xml:space="preserve">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2F5340" w:rsidRPr="005D4FFD" w:rsidRDefault="002F5340" w:rsidP="005D4FFD">
      <w:pPr>
        <w:pStyle w:val="afffa"/>
        <w:spacing w:line="240" w:lineRule="atLeast"/>
        <w:ind w:firstLine="709"/>
        <w:contextualSpacing/>
        <w:rPr>
          <w:rStyle w:val="dash041e0431044b0447043d044b0439char1"/>
          <w:szCs w:val="28"/>
        </w:rPr>
      </w:pPr>
      <w:r w:rsidRPr="005D4FFD">
        <w:rPr>
          <w:rStyle w:val="dash041e0431044b0447043d044b0439char1"/>
          <w:szCs w:val="28"/>
        </w:rPr>
        <w:t>Промежуточная аттестация</w:t>
      </w:r>
      <w:r w:rsidR="000B698C" w:rsidRPr="005D4FFD">
        <w:rPr>
          <w:rStyle w:val="dash041e0431044b0447043d044b0439char1"/>
          <w:b/>
          <w:szCs w:val="28"/>
        </w:rPr>
        <w:t xml:space="preserve"> </w:t>
      </w:r>
      <w:r w:rsidRPr="005D4FFD">
        <w:rPr>
          <w:rStyle w:val="dash041e0431044b0447043d044b0439char1"/>
          <w:szCs w:val="28"/>
        </w:rPr>
        <w:t xml:space="preserve">представляет собой процедуру аттестации обучающихся на </w:t>
      </w:r>
      <w:r w:rsidR="000E2D31" w:rsidRPr="005D4FFD">
        <w:rPr>
          <w:rStyle w:val="dash041e0431044b0447043d044b0439char1"/>
          <w:szCs w:val="28"/>
        </w:rPr>
        <w:t>уровне</w:t>
      </w:r>
      <w:r w:rsidRPr="005D4FFD">
        <w:rPr>
          <w:rStyle w:val="dash041e0431044b0447043d044b0439char1"/>
          <w:szCs w:val="28"/>
        </w:rPr>
        <w:t xml:space="preserve">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2F5340" w:rsidRPr="005D4FFD" w:rsidRDefault="002F5340" w:rsidP="005D4FFD">
      <w:pPr>
        <w:pStyle w:val="afffa"/>
        <w:spacing w:line="240" w:lineRule="atLeast"/>
        <w:ind w:firstLine="709"/>
        <w:contextualSpacing/>
        <w:rPr>
          <w:sz w:val="24"/>
        </w:rPr>
      </w:pPr>
      <w:r w:rsidRPr="005D4FFD">
        <w:rPr>
          <w:sz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5D4FFD">
        <w:rPr>
          <w:sz w:val="24"/>
        </w:rPr>
        <w:t xml:space="preserve">В период введения ФГОС </w:t>
      </w:r>
      <w:r w:rsidR="00A40444" w:rsidRPr="005D4FFD">
        <w:rPr>
          <w:sz w:val="24"/>
        </w:rPr>
        <w:t xml:space="preserve">ООО </w:t>
      </w:r>
      <w:r w:rsidRPr="005D4FFD">
        <w:rPr>
          <w:sz w:val="24"/>
          <w:lang w:eastAsia="ru-RU"/>
        </w:rPr>
        <w:t xml:space="preserve">в случае использования стандартизированных измерительных материалов </w:t>
      </w:r>
      <w:r w:rsidRPr="005D4FFD">
        <w:rPr>
          <w:sz w:val="24"/>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2F5340" w:rsidRPr="005D4FFD" w:rsidRDefault="002F5340" w:rsidP="005D4FFD">
      <w:pPr>
        <w:pStyle w:val="afffa"/>
        <w:spacing w:line="240" w:lineRule="atLeast"/>
        <w:ind w:firstLine="709"/>
        <w:contextualSpacing/>
        <w:rPr>
          <w:rStyle w:val="dash041e0431044b0447043d044b0439char1"/>
          <w:szCs w:val="28"/>
        </w:rPr>
      </w:pPr>
      <w:r w:rsidRPr="005D4FFD">
        <w:rPr>
          <w:sz w:val="24"/>
        </w:rPr>
        <w:t>Порядок проведения промежуточн</w:t>
      </w:r>
      <w:r w:rsidR="00A40444" w:rsidRPr="005D4FFD">
        <w:rPr>
          <w:sz w:val="24"/>
        </w:rPr>
        <w:t>ой аттестации регламентируется Федеральным з</w:t>
      </w:r>
      <w:r w:rsidRPr="005D4FFD">
        <w:rPr>
          <w:sz w:val="24"/>
        </w:rPr>
        <w:t>аконом «Об образовании в Российской Федерации» (ст</w:t>
      </w:r>
      <w:r w:rsidR="00A40444" w:rsidRPr="005D4FFD">
        <w:rPr>
          <w:sz w:val="24"/>
        </w:rPr>
        <w:t>.</w:t>
      </w:r>
      <w:r w:rsidRPr="005D4FFD">
        <w:rPr>
          <w:sz w:val="24"/>
        </w:rPr>
        <w:t>58) и иными нормативными актами.</w:t>
      </w:r>
    </w:p>
    <w:p w:rsidR="002F5340" w:rsidRPr="005D4FFD" w:rsidRDefault="002F5340" w:rsidP="005D4FFD">
      <w:pPr>
        <w:pStyle w:val="afffa"/>
        <w:spacing w:line="240" w:lineRule="atLeast"/>
        <w:ind w:firstLine="709"/>
        <w:contextualSpacing/>
        <w:rPr>
          <w:rStyle w:val="dash041e0431044b0447043d044b0439char1"/>
          <w:szCs w:val="28"/>
        </w:rPr>
      </w:pPr>
      <w:r w:rsidRPr="005D4FFD">
        <w:rPr>
          <w:rStyle w:val="dash041e0431044b0447043d044b0439char1"/>
          <w:szCs w:val="28"/>
        </w:rPr>
        <w:t>Государственная итоговая аттестация</w:t>
      </w:r>
    </w:p>
    <w:p w:rsidR="002F5340" w:rsidRPr="005D4FFD" w:rsidRDefault="006E1EE0" w:rsidP="005D4FFD">
      <w:pPr>
        <w:spacing w:after="0" w:line="240" w:lineRule="atLeast"/>
        <w:ind w:firstLine="709"/>
        <w:contextualSpacing/>
        <w:jc w:val="both"/>
        <w:rPr>
          <w:rFonts w:ascii="Times New Roman" w:hAnsi="Times New Roman"/>
          <w:bCs/>
          <w:iCs/>
          <w:sz w:val="24"/>
          <w:szCs w:val="28"/>
          <w:lang w:eastAsia="ru-RU"/>
        </w:rPr>
      </w:pPr>
      <w:r w:rsidRPr="005D4FFD">
        <w:rPr>
          <w:rFonts w:ascii="Times New Roman" w:hAnsi="Times New Roman"/>
          <w:bCs/>
          <w:iCs/>
          <w:sz w:val="24"/>
          <w:szCs w:val="28"/>
          <w:lang w:eastAsia="ru-RU"/>
        </w:rPr>
        <w:t>В соответствии со статьей 59 Федерального з</w:t>
      </w:r>
      <w:r w:rsidR="002F5340" w:rsidRPr="005D4FFD">
        <w:rPr>
          <w:rFonts w:ascii="Times New Roman" w:hAnsi="Times New Roman"/>
          <w:bCs/>
          <w:iCs/>
          <w:sz w:val="24"/>
          <w:szCs w:val="28"/>
          <w:lang w:eastAsia="ru-RU"/>
        </w:rPr>
        <w:t xml:space="preserve">акона «Об образовании </w:t>
      </w:r>
      <w:r w:rsidRPr="005D4FFD">
        <w:rPr>
          <w:rFonts w:ascii="Times New Roman" w:hAnsi="Times New Roman"/>
          <w:bCs/>
          <w:iCs/>
          <w:sz w:val="24"/>
          <w:szCs w:val="28"/>
          <w:lang w:eastAsia="ru-RU"/>
        </w:rPr>
        <w:t>в Российской Федерации</w:t>
      </w:r>
      <w:r w:rsidR="002F5340" w:rsidRPr="005D4FFD">
        <w:rPr>
          <w:rFonts w:ascii="Times New Roman" w:hAnsi="Times New Roman"/>
          <w:bCs/>
          <w:iCs/>
          <w:sz w:val="24"/>
          <w:szCs w:val="28"/>
          <w:lang w:eastAsia="ru-RU"/>
        </w:rPr>
        <w:t>» государственная итоговая аттестация (далее – ГИА) является обязательной процедурой</w:t>
      </w:r>
      <w:r w:rsidR="00A40444" w:rsidRPr="005D4FFD">
        <w:rPr>
          <w:rFonts w:ascii="Times New Roman" w:hAnsi="Times New Roman"/>
          <w:bCs/>
          <w:iCs/>
          <w:sz w:val="24"/>
          <w:szCs w:val="28"/>
          <w:lang w:eastAsia="ru-RU"/>
        </w:rPr>
        <w:t>,</w:t>
      </w:r>
      <w:r w:rsidR="002F5340" w:rsidRPr="005D4FFD">
        <w:rPr>
          <w:rFonts w:ascii="Times New Roman" w:hAnsi="Times New Roman"/>
          <w:bCs/>
          <w:iCs/>
          <w:sz w:val="24"/>
          <w:szCs w:val="28"/>
          <w:lang w:eastAsia="ru-RU"/>
        </w:rPr>
        <w:t xml:space="preserve">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002F5340" w:rsidRPr="005D4FFD">
        <w:rPr>
          <w:rStyle w:val="af3"/>
          <w:rFonts w:ascii="Times New Roman" w:hAnsi="Times New Roman"/>
          <w:bCs/>
          <w:iCs/>
          <w:sz w:val="24"/>
          <w:szCs w:val="28"/>
          <w:lang w:eastAsia="ru-RU"/>
        </w:rPr>
        <w:footnoteReference w:id="11"/>
      </w:r>
      <w:r w:rsidR="002F5340" w:rsidRPr="005D4FFD">
        <w:rPr>
          <w:rFonts w:ascii="Times New Roman" w:hAnsi="Times New Roman"/>
          <w:bCs/>
          <w:iCs/>
          <w:sz w:val="24"/>
          <w:szCs w:val="28"/>
          <w:lang w:eastAsia="ru-RU"/>
        </w:rPr>
        <w:t>.</w:t>
      </w:r>
    </w:p>
    <w:p w:rsidR="002F5340" w:rsidRPr="005D4FFD" w:rsidRDefault="002F5340" w:rsidP="005D4FFD">
      <w:pPr>
        <w:spacing w:after="0" w:line="240" w:lineRule="atLeast"/>
        <w:ind w:firstLine="709"/>
        <w:contextualSpacing/>
        <w:jc w:val="both"/>
        <w:rPr>
          <w:rFonts w:ascii="Times New Roman" w:hAnsi="Times New Roman"/>
          <w:bCs/>
          <w:iCs/>
          <w:sz w:val="24"/>
          <w:szCs w:val="28"/>
          <w:lang w:eastAsia="ru-RU"/>
        </w:rPr>
      </w:pPr>
      <w:r w:rsidRPr="005D4FFD">
        <w:rPr>
          <w:rFonts w:ascii="Times New Roman" w:hAnsi="Times New Roman"/>
          <w:bCs/>
          <w:iCs/>
          <w:sz w:val="24"/>
          <w:szCs w:val="28"/>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w:t>
      </w:r>
      <w:r w:rsidR="000B698C" w:rsidRPr="005D4FFD">
        <w:rPr>
          <w:rFonts w:ascii="Times New Roman" w:hAnsi="Times New Roman"/>
          <w:bCs/>
          <w:iCs/>
          <w:sz w:val="24"/>
          <w:szCs w:val="28"/>
          <w:lang w:eastAsia="ru-RU"/>
        </w:rPr>
        <w:t xml:space="preserve"> </w:t>
      </w:r>
      <w:r w:rsidRPr="005D4FFD">
        <w:rPr>
          <w:rFonts w:ascii="Times New Roman" w:hAnsi="Times New Roman"/>
          <w:bCs/>
          <w:iCs/>
          <w:sz w:val="24"/>
          <w:szCs w:val="28"/>
          <w:lang w:eastAsia="ru-RU"/>
        </w:rPr>
        <w:t>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w:t>
      </w:r>
      <w:r w:rsidR="00A40444" w:rsidRPr="005D4FFD">
        <w:rPr>
          <w:rFonts w:ascii="Times New Roman" w:hAnsi="Times New Roman"/>
          <w:bCs/>
          <w:iCs/>
          <w:sz w:val="24"/>
          <w:szCs w:val="28"/>
          <w:lang w:eastAsia="ru-RU"/>
        </w:rPr>
        <w:t>ний в стандартизированной форме</w:t>
      </w:r>
      <w:r w:rsidRPr="005D4FFD">
        <w:rPr>
          <w:rFonts w:ascii="Times New Roman" w:hAnsi="Times New Roman"/>
          <w:bCs/>
          <w:iCs/>
          <w:sz w:val="24"/>
          <w:szCs w:val="28"/>
          <w:lang w:eastAsia="ru-RU"/>
        </w:rPr>
        <w:t xml:space="preserve">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2F5340" w:rsidRPr="005D4FFD" w:rsidRDefault="002F5340" w:rsidP="005D4FFD">
      <w:pPr>
        <w:pStyle w:val="afffa"/>
        <w:spacing w:line="240" w:lineRule="atLeast"/>
        <w:ind w:firstLine="709"/>
        <w:contextualSpacing/>
        <w:rPr>
          <w:sz w:val="24"/>
          <w:lang w:eastAsia="ru-RU"/>
        </w:rPr>
      </w:pPr>
      <w:r w:rsidRPr="005D4FFD">
        <w:rPr>
          <w:rStyle w:val="dash041e0431044b0447043d044b0439char1"/>
          <w:szCs w:val="28"/>
        </w:rPr>
        <w:t xml:space="preserve">Итоговая оценка (итоговая аттестация) по предмету </w:t>
      </w:r>
      <w:r w:rsidRPr="005D4FFD">
        <w:rPr>
          <w:sz w:val="24"/>
          <w:lang w:eastAsia="ru-RU"/>
        </w:rPr>
        <w:t>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5D4FFD">
        <w:rPr>
          <w:i/>
          <w:sz w:val="24"/>
          <w:lang w:eastAsia="ru-RU"/>
        </w:rPr>
        <w:t xml:space="preserve">. </w:t>
      </w:r>
      <w:r w:rsidRPr="005D4FFD">
        <w:rPr>
          <w:sz w:val="24"/>
          <w:lang w:eastAsia="ru-RU"/>
        </w:rPr>
        <w:t xml:space="preserve">Такой подход позволяет обеспечить полноту охвата планируемых результатов и выявить </w:t>
      </w:r>
      <w:r w:rsidR="000B698C" w:rsidRPr="005D4FFD">
        <w:rPr>
          <w:sz w:val="24"/>
          <w:lang w:eastAsia="ru-RU"/>
        </w:rPr>
        <w:t xml:space="preserve">кумулятивный </w:t>
      </w:r>
      <w:r w:rsidRPr="005D4FFD">
        <w:rPr>
          <w:sz w:val="24"/>
          <w:lang w:eastAsia="ru-RU"/>
        </w:rPr>
        <w:t xml:space="preserve">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2F5340" w:rsidRPr="005D4FFD" w:rsidRDefault="002F5340" w:rsidP="005D4FFD">
      <w:pPr>
        <w:pStyle w:val="afffa"/>
        <w:spacing w:line="240" w:lineRule="atLeast"/>
        <w:ind w:firstLine="709"/>
        <w:contextualSpacing/>
        <w:rPr>
          <w:sz w:val="24"/>
          <w:lang w:eastAsia="ru-RU"/>
        </w:rPr>
      </w:pPr>
      <w:r w:rsidRPr="005D4FFD">
        <w:rPr>
          <w:rStyle w:val="dash041e0431044b0447043d044b0439char1"/>
          <w:szCs w:val="28"/>
        </w:rPr>
        <w:t xml:space="preserve">Итоговая оценка по предмету фиксируется в документе об уровне образования государственного образца </w:t>
      </w:r>
      <w:r w:rsidRPr="005D4FFD">
        <w:rPr>
          <w:sz w:val="24"/>
          <w:lang w:eastAsia="ru-RU"/>
        </w:rPr>
        <w:t>– аттестате об основном общем образовании</w:t>
      </w:r>
      <w:r w:rsidRPr="005D4FFD">
        <w:rPr>
          <w:rStyle w:val="dash041e0431044b0447043d044b0439char1"/>
          <w:szCs w:val="28"/>
        </w:rPr>
        <w:t>.</w:t>
      </w:r>
    </w:p>
    <w:p w:rsidR="002F5340" w:rsidRPr="005D4FFD" w:rsidRDefault="002F5340" w:rsidP="005D4FFD">
      <w:pPr>
        <w:pStyle w:val="afffa"/>
        <w:spacing w:line="240" w:lineRule="atLeast"/>
        <w:ind w:firstLine="709"/>
        <w:contextualSpacing/>
        <w:rPr>
          <w:sz w:val="24"/>
          <w:lang w:eastAsia="ru-RU"/>
        </w:rPr>
      </w:pPr>
      <w:r w:rsidRPr="005D4FFD">
        <w:rPr>
          <w:rStyle w:val="dash041e0431044b0447043d044b0439char1"/>
          <w:szCs w:val="28"/>
        </w:rPr>
        <w:t xml:space="preserve">Итоговая оценка по междисциплинарным программам </w:t>
      </w:r>
      <w:r w:rsidRPr="005D4FFD">
        <w:rPr>
          <w:sz w:val="24"/>
          <w:lang w:eastAsia="ru-RU"/>
        </w:rPr>
        <w:t>ставится на основе результатов внутришкольного мониторинга и фиксируется в характеристике учащегося.</w:t>
      </w:r>
    </w:p>
    <w:p w:rsidR="002F5340" w:rsidRPr="005D4FFD" w:rsidRDefault="002F5340" w:rsidP="005D4FFD">
      <w:pPr>
        <w:spacing w:after="0" w:line="240" w:lineRule="atLeast"/>
        <w:ind w:firstLine="709"/>
        <w:contextualSpacing/>
        <w:jc w:val="both"/>
        <w:rPr>
          <w:rFonts w:ascii="Times New Roman" w:hAnsi="Times New Roman"/>
          <w:sz w:val="24"/>
          <w:szCs w:val="28"/>
          <w:lang w:eastAsia="ru-RU"/>
        </w:rPr>
      </w:pPr>
      <w:r w:rsidRPr="005D4FFD">
        <w:rPr>
          <w:rFonts w:ascii="Times New Roman" w:hAnsi="Times New Roman"/>
          <w:sz w:val="24"/>
          <w:szCs w:val="28"/>
          <w:lang w:eastAsia="ru-RU"/>
        </w:rPr>
        <w:t>Характеристика готовится на основании:</w:t>
      </w:r>
    </w:p>
    <w:p w:rsidR="002F5340" w:rsidRPr="005D4FFD" w:rsidRDefault="002F5340" w:rsidP="00D031C4">
      <w:pPr>
        <w:numPr>
          <w:ilvl w:val="0"/>
          <w:numId w:val="199"/>
        </w:numPr>
        <w:tabs>
          <w:tab w:val="left" w:pos="1134"/>
          <w:tab w:val="left" w:pos="1418"/>
        </w:tabs>
        <w:spacing w:after="0" w:line="240" w:lineRule="atLeast"/>
        <w:ind w:left="0" w:firstLine="709"/>
        <w:contextualSpacing/>
        <w:jc w:val="both"/>
        <w:rPr>
          <w:rFonts w:ascii="Times New Roman" w:hAnsi="Times New Roman"/>
          <w:sz w:val="24"/>
          <w:szCs w:val="28"/>
          <w:lang w:eastAsia="ru-RU"/>
        </w:rPr>
      </w:pPr>
      <w:r w:rsidRPr="005D4FFD">
        <w:rPr>
          <w:rFonts w:ascii="Times New Roman" w:hAnsi="Times New Roman"/>
          <w:sz w:val="24"/>
          <w:szCs w:val="28"/>
          <w:lang w:eastAsia="ru-RU"/>
        </w:rPr>
        <w:t xml:space="preserve">объективных показателей образовательных достижений обучающегося на </w:t>
      </w:r>
      <w:r w:rsidR="00A40444" w:rsidRPr="005D4FFD">
        <w:rPr>
          <w:rFonts w:ascii="Times New Roman" w:hAnsi="Times New Roman"/>
          <w:sz w:val="24"/>
          <w:szCs w:val="28"/>
          <w:lang w:eastAsia="ru-RU"/>
        </w:rPr>
        <w:t xml:space="preserve">уровне </w:t>
      </w:r>
      <w:r w:rsidRPr="005D4FFD">
        <w:rPr>
          <w:rFonts w:ascii="Times New Roman" w:hAnsi="Times New Roman"/>
          <w:sz w:val="24"/>
          <w:szCs w:val="28"/>
          <w:lang w:eastAsia="ru-RU"/>
        </w:rPr>
        <w:t>основного образования,</w:t>
      </w:r>
    </w:p>
    <w:p w:rsidR="002F5340" w:rsidRPr="005D4FFD" w:rsidRDefault="002F5340" w:rsidP="00D031C4">
      <w:pPr>
        <w:numPr>
          <w:ilvl w:val="0"/>
          <w:numId w:val="199"/>
        </w:numPr>
        <w:tabs>
          <w:tab w:val="left" w:pos="1134"/>
          <w:tab w:val="left" w:pos="1418"/>
        </w:tabs>
        <w:spacing w:after="0" w:line="240" w:lineRule="atLeast"/>
        <w:ind w:left="0" w:firstLine="709"/>
        <w:contextualSpacing/>
        <w:jc w:val="both"/>
        <w:rPr>
          <w:rFonts w:ascii="Times New Roman" w:hAnsi="Times New Roman"/>
          <w:i/>
          <w:sz w:val="24"/>
          <w:szCs w:val="28"/>
          <w:lang w:eastAsia="ru-RU"/>
        </w:rPr>
      </w:pPr>
      <w:r w:rsidRPr="005D4FFD">
        <w:rPr>
          <w:rFonts w:ascii="Times New Roman" w:hAnsi="Times New Roman"/>
          <w:sz w:val="24"/>
          <w:szCs w:val="28"/>
          <w:lang w:eastAsia="ru-RU"/>
        </w:rPr>
        <w:t>портфолио выпускника;</w:t>
      </w:r>
    </w:p>
    <w:p w:rsidR="002F5340" w:rsidRPr="005D4FFD" w:rsidRDefault="002F5340" w:rsidP="00D031C4">
      <w:pPr>
        <w:numPr>
          <w:ilvl w:val="0"/>
          <w:numId w:val="199"/>
        </w:numPr>
        <w:tabs>
          <w:tab w:val="left" w:pos="1134"/>
          <w:tab w:val="left" w:pos="1418"/>
        </w:tabs>
        <w:spacing w:after="0" w:line="240" w:lineRule="atLeast"/>
        <w:ind w:left="0" w:firstLine="709"/>
        <w:contextualSpacing/>
        <w:jc w:val="both"/>
        <w:rPr>
          <w:rFonts w:ascii="Times New Roman" w:hAnsi="Times New Roman"/>
          <w:sz w:val="24"/>
          <w:szCs w:val="28"/>
          <w:lang w:eastAsia="ru-RU"/>
        </w:rPr>
      </w:pPr>
      <w:r w:rsidRPr="005D4FFD">
        <w:rPr>
          <w:rFonts w:ascii="Times New Roman" w:hAnsi="Times New Roman"/>
          <w:sz w:val="24"/>
          <w:szCs w:val="28"/>
          <w:lang w:eastAsia="ru-RU"/>
        </w:rPr>
        <w:t xml:space="preserve">экспертных оценок классного руководителя и учителей, обучавших данного выпускника на </w:t>
      </w:r>
      <w:r w:rsidR="00A40444" w:rsidRPr="005D4FFD">
        <w:rPr>
          <w:rFonts w:ascii="Times New Roman" w:hAnsi="Times New Roman"/>
          <w:sz w:val="24"/>
          <w:szCs w:val="28"/>
          <w:lang w:eastAsia="ru-RU"/>
        </w:rPr>
        <w:t>уровне</w:t>
      </w:r>
      <w:r w:rsidRPr="005D4FFD">
        <w:rPr>
          <w:rFonts w:ascii="Times New Roman" w:hAnsi="Times New Roman"/>
          <w:sz w:val="24"/>
          <w:szCs w:val="28"/>
          <w:lang w:eastAsia="ru-RU"/>
        </w:rPr>
        <w:t xml:space="preserve"> основного общего образования.</w:t>
      </w:r>
    </w:p>
    <w:p w:rsidR="002F5340" w:rsidRPr="005D4FFD" w:rsidRDefault="002F5340" w:rsidP="005D4FFD">
      <w:pPr>
        <w:spacing w:after="0" w:line="240" w:lineRule="atLeast"/>
        <w:ind w:firstLine="709"/>
        <w:contextualSpacing/>
        <w:jc w:val="both"/>
        <w:rPr>
          <w:rFonts w:ascii="Times New Roman" w:hAnsi="Times New Roman"/>
          <w:sz w:val="24"/>
          <w:szCs w:val="28"/>
          <w:lang w:eastAsia="ru-RU"/>
        </w:rPr>
      </w:pPr>
      <w:r w:rsidRPr="005D4FFD">
        <w:rPr>
          <w:rFonts w:ascii="Times New Roman" w:hAnsi="Times New Roman"/>
          <w:sz w:val="24"/>
          <w:szCs w:val="28"/>
          <w:lang w:eastAsia="ru-RU"/>
        </w:rPr>
        <w:t>В характеристике выпускника:</w:t>
      </w:r>
    </w:p>
    <w:p w:rsidR="002F5340" w:rsidRPr="005D4FFD" w:rsidRDefault="002F5340" w:rsidP="00D031C4">
      <w:pPr>
        <w:pStyle w:val="a8"/>
        <w:numPr>
          <w:ilvl w:val="0"/>
          <w:numId w:val="200"/>
        </w:numPr>
        <w:tabs>
          <w:tab w:val="left" w:pos="993"/>
        </w:tabs>
        <w:spacing w:line="240" w:lineRule="atLeast"/>
        <w:ind w:left="0" w:firstLine="851"/>
        <w:jc w:val="both"/>
        <w:rPr>
          <w:rFonts w:ascii="Times New Roman" w:hAnsi="Times New Roman"/>
          <w:szCs w:val="28"/>
        </w:rPr>
      </w:pPr>
      <w:r w:rsidRPr="005D4FFD">
        <w:rPr>
          <w:rFonts w:ascii="Times New Roman" w:hAnsi="Times New Roman"/>
          <w:szCs w:val="28"/>
        </w:rPr>
        <w:t>отмечаются образовательные достижения обучающегося по освоению личностных, метапредметных и предметных результатов;</w:t>
      </w:r>
    </w:p>
    <w:p w:rsidR="002F5340" w:rsidRPr="005D4FFD" w:rsidRDefault="002F5340" w:rsidP="00D031C4">
      <w:pPr>
        <w:pStyle w:val="a8"/>
        <w:numPr>
          <w:ilvl w:val="0"/>
          <w:numId w:val="200"/>
        </w:numPr>
        <w:tabs>
          <w:tab w:val="left" w:pos="993"/>
        </w:tabs>
        <w:spacing w:line="240" w:lineRule="atLeast"/>
        <w:ind w:left="0" w:firstLine="851"/>
        <w:jc w:val="both"/>
        <w:rPr>
          <w:rFonts w:ascii="Times New Roman" w:hAnsi="Times New Roman"/>
          <w:szCs w:val="28"/>
        </w:rPr>
      </w:pPr>
      <w:r w:rsidRPr="005D4FFD">
        <w:rPr>
          <w:rFonts w:ascii="Times New Roman" w:hAnsi="Times New Roman"/>
          <w:szCs w:val="28"/>
        </w:rPr>
        <w:t xml:space="preserve">даются педагогические рекомендации к выбору индивидуальной образовательной траектории на </w:t>
      </w:r>
      <w:r w:rsidR="00A40444" w:rsidRPr="005D4FFD">
        <w:rPr>
          <w:rFonts w:ascii="Times New Roman" w:hAnsi="Times New Roman"/>
          <w:szCs w:val="28"/>
        </w:rPr>
        <w:t>уровне</w:t>
      </w:r>
      <w:r w:rsidRPr="005D4FFD">
        <w:rPr>
          <w:rFonts w:ascii="Times New Roman" w:hAnsi="Times New Roman"/>
          <w:szCs w:val="28"/>
        </w:rPr>
        <w:t xml:space="preserve"> среднего общего образования с уч</w:t>
      </w:r>
      <w:r w:rsidR="00A23AB5" w:rsidRPr="005D4FFD">
        <w:rPr>
          <w:rFonts w:ascii="Times New Roman" w:hAnsi="Times New Roman"/>
          <w:szCs w:val="28"/>
        </w:rPr>
        <w:t>е</w:t>
      </w:r>
      <w:r w:rsidRPr="005D4FFD">
        <w:rPr>
          <w:rFonts w:ascii="Times New Roman" w:hAnsi="Times New Roman"/>
          <w:szCs w:val="28"/>
        </w:rPr>
        <w:t xml:space="preserve">том выбора учащимся направлений профильного образования, выявленных проблем и отмеченных образовательных достижений. </w:t>
      </w:r>
    </w:p>
    <w:p w:rsidR="002F5340" w:rsidRPr="005D4FFD" w:rsidRDefault="002F5340" w:rsidP="005D4FFD">
      <w:pPr>
        <w:spacing w:after="0" w:line="240" w:lineRule="atLeast"/>
        <w:ind w:firstLine="709"/>
        <w:contextualSpacing/>
        <w:jc w:val="both"/>
        <w:rPr>
          <w:rStyle w:val="dash041e0431044b0447043d044b0439char1"/>
          <w:szCs w:val="28"/>
        </w:rPr>
      </w:pPr>
      <w:r w:rsidRPr="005D4FFD">
        <w:rPr>
          <w:rFonts w:ascii="Times New Roman" w:hAnsi="Times New Roman"/>
          <w:sz w:val="24"/>
          <w:szCs w:val="28"/>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523BF1" w:rsidRPr="0074495D" w:rsidRDefault="00523BF1" w:rsidP="005D4FFD">
      <w:pPr>
        <w:pStyle w:val="2"/>
        <w:spacing w:line="240" w:lineRule="atLeast"/>
        <w:contextualSpacing/>
      </w:pPr>
    </w:p>
    <w:p w:rsidR="00B540EE" w:rsidRPr="0074495D" w:rsidRDefault="00B540EE" w:rsidP="005D4FFD">
      <w:pPr>
        <w:widowControl w:val="0"/>
        <w:shd w:val="clear" w:color="auto" w:fill="FFFFFF"/>
        <w:autoSpaceDE w:val="0"/>
        <w:autoSpaceDN w:val="0"/>
        <w:adjustRightInd w:val="0"/>
        <w:spacing w:after="0" w:line="240" w:lineRule="atLeast"/>
        <w:ind w:firstLine="709"/>
        <w:contextualSpacing/>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br w:type="page"/>
      </w:r>
    </w:p>
    <w:p w:rsidR="00CB2E36" w:rsidRPr="005D4FFD" w:rsidRDefault="00B540EE" w:rsidP="00D031C4">
      <w:pPr>
        <w:pStyle w:val="1"/>
        <w:numPr>
          <w:ilvl w:val="0"/>
          <w:numId w:val="61"/>
        </w:numPr>
        <w:spacing w:before="0" w:line="240" w:lineRule="atLeast"/>
        <w:contextualSpacing/>
        <w:jc w:val="center"/>
        <w:rPr>
          <w:rFonts w:ascii="Times New Roman" w:hAnsi="Times New Roman"/>
          <w:b/>
          <w:color w:val="auto"/>
          <w:sz w:val="24"/>
          <w:szCs w:val="28"/>
        </w:rPr>
      </w:pPr>
      <w:bookmarkStart w:id="100" w:name="_Toc409691656"/>
      <w:bookmarkStart w:id="101" w:name="_Toc410653980"/>
      <w:bookmarkStart w:id="102" w:name="_Toc414553166"/>
      <w:r w:rsidRPr="005D4FFD">
        <w:rPr>
          <w:rFonts w:ascii="Times New Roman" w:hAnsi="Times New Roman"/>
          <w:b/>
          <w:color w:val="auto"/>
          <w:sz w:val="24"/>
          <w:szCs w:val="28"/>
        </w:rPr>
        <w:t>Содержательный раздел</w:t>
      </w:r>
      <w:bookmarkEnd w:id="100"/>
      <w:r w:rsidR="0081481A" w:rsidRPr="005D4FFD">
        <w:rPr>
          <w:rFonts w:ascii="Times New Roman" w:hAnsi="Times New Roman"/>
          <w:b/>
          <w:color w:val="auto"/>
          <w:sz w:val="24"/>
          <w:szCs w:val="28"/>
        </w:rPr>
        <w:t xml:space="preserve"> примерной основной образовательной программы основного общего образования</w:t>
      </w:r>
      <w:bookmarkEnd w:id="101"/>
      <w:bookmarkEnd w:id="102"/>
    </w:p>
    <w:p w:rsidR="00B540EE" w:rsidRPr="005D4FFD" w:rsidRDefault="001E2A07" w:rsidP="005D4FFD">
      <w:pPr>
        <w:pStyle w:val="2"/>
        <w:spacing w:line="240" w:lineRule="atLeast"/>
        <w:contextualSpacing/>
        <w:rPr>
          <w:sz w:val="24"/>
        </w:rPr>
      </w:pPr>
      <w:bookmarkStart w:id="103" w:name="_Toc406059004"/>
      <w:bookmarkStart w:id="104" w:name="_Toc409691657"/>
      <w:bookmarkStart w:id="105" w:name="_Toc410653981"/>
      <w:bookmarkStart w:id="106" w:name="_Toc414553167"/>
      <w:r w:rsidRPr="005D4FFD">
        <w:rPr>
          <w:sz w:val="24"/>
        </w:rPr>
        <w:t xml:space="preserve">2.1. </w:t>
      </w:r>
      <w:r w:rsidR="00B540EE" w:rsidRPr="005D4FFD">
        <w:rPr>
          <w:sz w:val="24"/>
        </w:rPr>
        <w:t>Программа развития универсальных учебных действий, включающ</w:t>
      </w:r>
      <w:r w:rsidR="00CB2E36" w:rsidRPr="005D4FFD">
        <w:rPr>
          <w:sz w:val="24"/>
        </w:rPr>
        <w:t>ая</w:t>
      </w:r>
      <w:r w:rsidR="00B540EE" w:rsidRPr="005D4FFD">
        <w:rPr>
          <w:sz w:val="24"/>
        </w:rPr>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03"/>
      <w:bookmarkEnd w:id="104"/>
      <w:bookmarkEnd w:id="105"/>
      <w:bookmarkEnd w:id="106"/>
    </w:p>
    <w:p w:rsidR="00B540EE" w:rsidRPr="005D4FFD" w:rsidRDefault="00B540EE" w:rsidP="005D4FFD">
      <w:pPr>
        <w:pStyle w:val="a7"/>
        <w:widowControl w:val="0"/>
        <w:tabs>
          <w:tab w:val="left" w:pos="567"/>
        </w:tabs>
        <w:spacing w:before="0" w:beforeAutospacing="0" w:after="0" w:afterAutospacing="0" w:line="240" w:lineRule="atLeast"/>
        <w:ind w:firstLine="709"/>
        <w:contextualSpacing/>
        <w:jc w:val="both"/>
        <w:rPr>
          <w:rFonts w:ascii="Times New Roman" w:hAnsi="Times New Roman"/>
          <w:szCs w:val="28"/>
        </w:rPr>
      </w:pPr>
      <w:r w:rsidRPr="005D4FFD">
        <w:rPr>
          <w:rFonts w:ascii="Times New Roman" w:hAnsi="Times New Roman"/>
          <w:szCs w:val="28"/>
        </w:rPr>
        <w:t>Структура настоящей программы развития универсальных учебных действий (</w:t>
      </w:r>
      <w:r w:rsidR="0021451B" w:rsidRPr="005D4FFD">
        <w:rPr>
          <w:rFonts w:ascii="Times New Roman" w:hAnsi="Times New Roman"/>
          <w:szCs w:val="28"/>
        </w:rPr>
        <w:t>УУД</w:t>
      </w:r>
      <w:r w:rsidRPr="005D4FFD">
        <w:rPr>
          <w:rFonts w:ascii="Times New Roman" w:hAnsi="Times New Roman"/>
          <w:szCs w:val="28"/>
        </w:rPr>
        <w:t>)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w:t>
      </w:r>
      <w:r w:rsidR="00025D75" w:rsidRPr="005D4FFD">
        <w:rPr>
          <w:rStyle w:val="af3"/>
          <w:rFonts w:ascii="Times New Roman" w:hAnsi="Times New Roman"/>
          <w:szCs w:val="28"/>
        </w:rPr>
        <w:footnoteReference w:id="12"/>
      </w:r>
      <w:r w:rsidRPr="005D4FFD">
        <w:rPr>
          <w:rFonts w:ascii="Times New Roman" w:hAnsi="Times New Roman"/>
          <w:szCs w:val="28"/>
        </w:rPr>
        <w:t xml:space="preserve">. </w:t>
      </w:r>
    </w:p>
    <w:p w:rsidR="00B540EE" w:rsidRPr="005D4FFD" w:rsidRDefault="00B540EE" w:rsidP="005D4FFD">
      <w:pPr>
        <w:pStyle w:val="a7"/>
        <w:widowControl w:val="0"/>
        <w:tabs>
          <w:tab w:val="left" w:pos="567"/>
        </w:tabs>
        <w:spacing w:before="0" w:beforeAutospacing="0" w:after="0" w:afterAutospacing="0" w:line="240" w:lineRule="atLeast"/>
        <w:ind w:firstLine="709"/>
        <w:contextualSpacing/>
        <w:jc w:val="both"/>
        <w:rPr>
          <w:rFonts w:ascii="Times New Roman" w:hAnsi="Times New Roman"/>
          <w:szCs w:val="28"/>
        </w:rPr>
      </w:pPr>
    </w:p>
    <w:p w:rsidR="00B540EE" w:rsidRPr="005D4FFD" w:rsidRDefault="00715FA7" w:rsidP="005D4FFD">
      <w:pPr>
        <w:pStyle w:val="a7"/>
        <w:widowControl w:val="0"/>
        <w:tabs>
          <w:tab w:val="left" w:pos="567"/>
        </w:tabs>
        <w:spacing w:before="0" w:beforeAutospacing="0" w:after="0" w:afterAutospacing="0" w:line="240" w:lineRule="atLeast"/>
        <w:ind w:firstLine="709"/>
        <w:contextualSpacing/>
        <w:jc w:val="center"/>
        <w:rPr>
          <w:rFonts w:ascii="Times New Roman" w:hAnsi="Times New Roman"/>
          <w:b/>
          <w:szCs w:val="28"/>
        </w:rPr>
      </w:pPr>
      <w:r w:rsidRPr="005D4FFD">
        <w:rPr>
          <w:rFonts w:ascii="Times New Roman" w:hAnsi="Times New Roman"/>
          <w:b/>
          <w:szCs w:val="28"/>
        </w:rPr>
        <w:t xml:space="preserve">2.1.1. </w:t>
      </w:r>
      <w:r w:rsidR="00B540EE" w:rsidRPr="005D4FFD">
        <w:rPr>
          <w:rFonts w:ascii="Times New Roman" w:hAnsi="Times New Roman"/>
          <w:b/>
          <w:szCs w:val="28"/>
        </w:rPr>
        <w:t xml:space="preserve">Формы взаимодействия участников образовательного процесса при создании и реализации программы развития </w:t>
      </w:r>
      <w:r w:rsidR="00025D75" w:rsidRPr="005D4FFD">
        <w:rPr>
          <w:rFonts w:ascii="Times New Roman" w:hAnsi="Times New Roman"/>
          <w:b/>
          <w:szCs w:val="28"/>
        </w:rPr>
        <w:t>универсальных учебных действий</w:t>
      </w:r>
    </w:p>
    <w:p w:rsidR="00B540EE" w:rsidRPr="005D4FFD" w:rsidRDefault="00B540EE" w:rsidP="005D4FFD">
      <w:pPr>
        <w:spacing w:after="0" w:line="240" w:lineRule="atLeast"/>
        <w:ind w:firstLine="709"/>
        <w:contextualSpacing/>
        <w:jc w:val="both"/>
        <w:rPr>
          <w:rFonts w:ascii="Times New Roman" w:hAnsi="Times New Roman"/>
          <w:sz w:val="24"/>
          <w:szCs w:val="28"/>
        </w:rPr>
      </w:pPr>
      <w:r w:rsidRPr="005D4FFD">
        <w:rPr>
          <w:rFonts w:ascii="Times New Roman" w:hAnsi="Times New Roman"/>
          <w:sz w:val="24"/>
          <w:szCs w:val="28"/>
        </w:rPr>
        <w:t xml:space="preserve">C целью разработки и реализации </w:t>
      </w:r>
      <w:r w:rsidR="000B698C" w:rsidRPr="005D4FFD">
        <w:rPr>
          <w:rFonts w:ascii="Times New Roman" w:hAnsi="Times New Roman"/>
          <w:sz w:val="24"/>
          <w:szCs w:val="28"/>
        </w:rPr>
        <w:t>п</w:t>
      </w:r>
      <w:r w:rsidRPr="005D4FFD">
        <w:rPr>
          <w:rFonts w:ascii="Times New Roman" w:hAnsi="Times New Roman"/>
          <w:sz w:val="24"/>
          <w:szCs w:val="28"/>
        </w:rPr>
        <w:t xml:space="preserve">рограммы </w:t>
      </w:r>
      <w:r w:rsidR="0021451B" w:rsidRPr="005D4FFD">
        <w:rPr>
          <w:rFonts w:ascii="Times New Roman" w:hAnsi="Times New Roman"/>
          <w:sz w:val="24"/>
          <w:szCs w:val="28"/>
        </w:rPr>
        <w:t xml:space="preserve">развития УУД </w:t>
      </w:r>
      <w:r w:rsidRPr="005D4FFD">
        <w:rPr>
          <w:rFonts w:ascii="Times New Roman" w:hAnsi="Times New Roman"/>
          <w:sz w:val="24"/>
          <w:szCs w:val="28"/>
        </w:rPr>
        <w:t xml:space="preserve">в образовательной организации может быть создана рабочая группа под руководством заместителя директора по учебно-воспитательной работе (УВР) или руководителя образовательной организации, или других представителей образовательной организации (учителей-предметников, психолога), осуществляющих деятельность в сфере формирования и реализации программы развития УУД. </w:t>
      </w:r>
    </w:p>
    <w:p w:rsidR="00B540EE" w:rsidRPr="005D4FFD" w:rsidRDefault="00B540EE" w:rsidP="005D4FFD">
      <w:pPr>
        <w:pStyle w:val="a7"/>
        <w:widowControl w:val="0"/>
        <w:tabs>
          <w:tab w:val="left" w:pos="567"/>
        </w:tabs>
        <w:spacing w:before="0" w:beforeAutospacing="0" w:after="0" w:afterAutospacing="0" w:line="240" w:lineRule="atLeast"/>
        <w:ind w:firstLine="709"/>
        <w:contextualSpacing/>
        <w:jc w:val="both"/>
        <w:rPr>
          <w:rFonts w:ascii="Times New Roman" w:hAnsi="Times New Roman"/>
          <w:szCs w:val="28"/>
        </w:rPr>
      </w:pPr>
    </w:p>
    <w:p w:rsidR="00B540EE" w:rsidRPr="005D4FFD" w:rsidRDefault="00025D75" w:rsidP="005D4FFD">
      <w:pPr>
        <w:pStyle w:val="a7"/>
        <w:widowControl w:val="0"/>
        <w:tabs>
          <w:tab w:val="left" w:pos="567"/>
        </w:tabs>
        <w:spacing w:before="0" w:beforeAutospacing="0" w:after="0" w:afterAutospacing="0" w:line="240" w:lineRule="atLeast"/>
        <w:ind w:firstLine="709"/>
        <w:contextualSpacing/>
        <w:jc w:val="both"/>
        <w:rPr>
          <w:rFonts w:ascii="Times New Roman" w:hAnsi="Times New Roman"/>
          <w:szCs w:val="28"/>
        </w:rPr>
      </w:pPr>
      <w:r w:rsidRPr="005D4FFD">
        <w:rPr>
          <w:rFonts w:ascii="Times New Roman" w:hAnsi="Times New Roman"/>
          <w:szCs w:val="28"/>
          <w:shd w:val="clear" w:color="auto" w:fill="FFFFFF"/>
        </w:rPr>
        <w:t>Н</w:t>
      </w:r>
      <w:r w:rsidR="00B540EE" w:rsidRPr="005D4FFD">
        <w:rPr>
          <w:rFonts w:ascii="Times New Roman" w:hAnsi="Times New Roman"/>
          <w:szCs w:val="28"/>
          <w:shd w:val="clear" w:color="auto" w:fill="FFFFFF"/>
        </w:rPr>
        <w:t>аправлени</w:t>
      </w:r>
      <w:r w:rsidRPr="005D4FFD">
        <w:rPr>
          <w:rFonts w:ascii="Times New Roman" w:hAnsi="Times New Roman"/>
          <w:szCs w:val="28"/>
          <w:shd w:val="clear" w:color="auto" w:fill="FFFFFF"/>
        </w:rPr>
        <w:t>я</w:t>
      </w:r>
      <w:r w:rsidR="00B540EE" w:rsidRPr="005D4FFD">
        <w:rPr>
          <w:rFonts w:ascii="Times New Roman" w:hAnsi="Times New Roman"/>
          <w:szCs w:val="28"/>
          <w:shd w:val="clear" w:color="auto" w:fill="FFFFFF"/>
        </w:rPr>
        <w:t xml:space="preserve"> деятельности рабочей группы мо</w:t>
      </w:r>
      <w:r w:rsidR="00BF27A5" w:rsidRPr="005D4FFD">
        <w:rPr>
          <w:rFonts w:ascii="Times New Roman" w:hAnsi="Times New Roman"/>
          <w:szCs w:val="28"/>
          <w:shd w:val="clear" w:color="auto" w:fill="FFFFFF"/>
        </w:rPr>
        <w:t>г</w:t>
      </w:r>
      <w:r w:rsidRPr="005D4FFD">
        <w:rPr>
          <w:rFonts w:ascii="Times New Roman" w:hAnsi="Times New Roman"/>
          <w:szCs w:val="28"/>
          <w:shd w:val="clear" w:color="auto" w:fill="FFFFFF"/>
        </w:rPr>
        <w:t>ут</w:t>
      </w:r>
      <w:r w:rsidR="00B540EE" w:rsidRPr="005D4FFD">
        <w:rPr>
          <w:rFonts w:ascii="Times New Roman" w:hAnsi="Times New Roman"/>
          <w:szCs w:val="28"/>
          <w:shd w:val="clear" w:color="auto" w:fill="FFFFFF"/>
        </w:rPr>
        <w:t xml:space="preserve"> включ</w:t>
      </w:r>
      <w:r w:rsidRPr="005D4FFD">
        <w:rPr>
          <w:rFonts w:ascii="Times New Roman" w:hAnsi="Times New Roman"/>
          <w:szCs w:val="28"/>
          <w:shd w:val="clear" w:color="auto" w:fill="FFFFFF"/>
        </w:rPr>
        <w:t>а</w:t>
      </w:r>
      <w:r w:rsidR="00B540EE" w:rsidRPr="005D4FFD">
        <w:rPr>
          <w:rFonts w:ascii="Times New Roman" w:hAnsi="Times New Roman"/>
          <w:szCs w:val="28"/>
          <w:shd w:val="clear" w:color="auto" w:fill="FFFFFF"/>
        </w:rPr>
        <w:t>ть:</w:t>
      </w:r>
    </w:p>
    <w:p w:rsidR="00B540EE" w:rsidRPr="005D4FFD" w:rsidRDefault="00B540EE" w:rsidP="005D4FFD">
      <w:pPr>
        <w:pStyle w:val="a7"/>
        <w:widowControl w:val="0"/>
        <w:numPr>
          <w:ilvl w:val="0"/>
          <w:numId w:val="2"/>
        </w:numPr>
        <w:tabs>
          <w:tab w:val="clear" w:pos="720"/>
          <w:tab w:val="num"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shd w:val="clear" w:color="auto" w:fill="FFFFFF"/>
        </w:rPr>
        <w:t xml:space="preserve">разработку планируемых образовательных метапредметных результатов как для всех обучающихся </w:t>
      </w:r>
      <w:r w:rsidR="00F91F55" w:rsidRPr="005D4FFD">
        <w:rPr>
          <w:rFonts w:ascii="Times New Roman" w:hAnsi="Times New Roman"/>
          <w:szCs w:val="28"/>
          <w:shd w:val="clear" w:color="auto" w:fill="FFFFFF"/>
        </w:rPr>
        <w:t>уровня</w:t>
      </w:r>
      <w:r w:rsidRPr="005D4FFD">
        <w:rPr>
          <w:rFonts w:ascii="Times New Roman" w:hAnsi="Times New Roman"/>
          <w:szCs w:val="28"/>
          <w:shd w:val="clear" w:color="auto" w:fill="FFFFFF"/>
        </w:rPr>
        <w:t>, так и для групп с особыми образовательными потребностями</w:t>
      </w:r>
      <w:r w:rsidR="00715FA7" w:rsidRPr="005D4FFD">
        <w:rPr>
          <w:rFonts w:ascii="Times New Roman" w:hAnsi="Times New Roman"/>
          <w:szCs w:val="28"/>
          <w:shd w:val="clear" w:color="auto" w:fill="FFFFFF"/>
        </w:rPr>
        <w:t xml:space="preserve"> с учетом сформированного учебного плана и используемых в образовательной организации образовательных технологий и методов обучения</w:t>
      </w:r>
      <w:r w:rsidRPr="005D4FFD">
        <w:rPr>
          <w:rFonts w:ascii="Times New Roman" w:hAnsi="Times New Roman"/>
          <w:szCs w:val="28"/>
          <w:shd w:val="clear" w:color="auto" w:fill="FFFFFF"/>
        </w:rPr>
        <w:t>;</w:t>
      </w:r>
    </w:p>
    <w:p w:rsidR="00B540EE" w:rsidRPr="005D4FFD" w:rsidRDefault="00B540EE" w:rsidP="005D4FFD">
      <w:pPr>
        <w:pStyle w:val="a7"/>
        <w:widowControl w:val="0"/>
        <w:numPr>
          <w:ilvl w:val="0"/>
          <w:numId w:val="2"/>
        </w:numPr>
        <w:tabs>
          <w:tab w:val="clear" w:pos="720"/>
          <w:tab w:val="num"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shd w:val="clear" w:color="auto" w:fill="FFFFFF"/>
        </w:rPr>
        <w:t xml:space="preserve">разработку основных подходов к обеспечению связи универсальных учебных действий с </w:t>
      </w:r>
      <w:r w:rsidRPr="005D4FFD">
        <w:rPr>
          <w:rFonts w:ascii="Times New Roman" w:hAnsi="Times New Roman"/>
          <w:szCs w:val="28"/>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5D4FFD" w:rsidRDefault="00B540EE" w:rsidP="005D4FFD">
      <w:pPr>
        <w:pStyle w:val="a7"/>
        <w:widowControl w:val="0"/>
        <w:numPr>
          <w:ilvl w:val="0"/>
          <w:numId w:val="2"/>
        </w:numPr>
        <w:tabs>
          <w:tab w:val="clear" w:pos="720"/>
          <w:tab w:val="num"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rPr>
        <w:t>разработку основных подходов к конструированию задач на применение универсальных учебных действий;</w:t>
      </w:r>
    </w:p>
    <w:p w:rsidR="00B540EE" w:rsidRPr="005D4FFD" w:rsidRDefault="00B540EE" w:rsidP="005D4FFD">
      <w:pPr>
        <w:pStyle w:val="a7"/>
        <w:widowControl w:val="0"/>
        <w:numPr>
          <w:ilvl w:val="0"/>
          <w:numId w:val="2"/>
        </w:numPr>
        <w:tabs>
          <w:tab w:val="clear" w:pos="720"/>
          <w:tab w:val="num"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shd w:val="clear" w:color="auto" w:fill="FFFFFF"/>
        </w:rPr>
        <w:t xml:space="preserve">разработку основных подходов к </w:t>
      </w:r>
      <w:r w:rsidRPr="005D4FFD">
        <w:rPr>
          <w:rFonts w:ascii="Times New Roman" w:hAnsi="Times New Roman"/>
          <w:szCs w:val="28"/>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B540EE" w:rsidRPr="005D4FFD" w:rsidRDefault="00B540EE" w:rsidP="005D4FFD">
      <w:pPr>
        <w:pStyle w:val="a7"/>
        <w:widowControl w:val="0"/>
        <w:numPr>
          <w:ilvl w:val="0"/>
          <w:numId w:val="2"/>
        </w:numPr>
        <w:tabs>
          <w:tab w:val="clear" w:pos="720"/>
          <w:tab w:val="num"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shd w:val="clear" w:color="auto" w:fill="FFFFFF"/>
        </w:rPr>
        <w:t xml:space="preserve">разработку основных подходов к </w:t>
      </w:r>
      <w:r w:rsidRPr="005D4FFD">
        <w:rPr>
          <w:rFonts w:ascii="Times New Roman" w:hAnsi="Times New Roman"/>
          <w:szCs w:val="28"/>
        </w:rPr>
        <w:t>организации учебной деятельности по формированию и развитию ИКТ-компетенций;</w:t>
      </w:r>
    </w:p>
    <w:p w:rsidR="00B540EE" w:rsidRPr="005D4FFD" w:rsidRDefault="00B540EE" w:rsidP="005D4FFD">
      <w:pPr>
        <w:pStyle w:val="a7"/>
        <w:widowControl w:val="0"/>
        <w:numPr>
          <w:ilvl w:val="0"/>
          <w:numId w:val="2"/>
        </w:numPr>
        <w:tabs>
          <w:tab w:val="clear" w:pos="720"/>
          <w:tab w:val="num"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shd w:val="clear" w:color="auto" w:fill="FFFFFF"/>
        </w:rPr>
        <w:t xml:space="preserve">разработку системы мер по организации </w:t>
      </w:r>
      <w:r w:rsidRPr="005D4FFD">
        <w:rPr>
          <w:rFonts w:ascii="Times New Roman" w:hAnsi="Times New Roman"/>
          <w:szCs w:val="28"/>
        </w:rPr>
        <w:t>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5D4FFD" w:rsidRDefault="00B540EE" w:rsidP="005D4FFD">
      <w:pPr>
        <w:pStyle w:val="a7"/>
        <w:widowControl w:val="0"/>
        <w:numPr>
          <w:ilvl w:val="0"/>
          <w:numId w:val="2"/>
        </w:numPr>
        <w:tabs>
          <w:tab w:val="clear" w:pos="720"/>
          <w:tab w:val="num"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shd w:val="clear" w:color="auto" w:fill="FFFFFF"/>
        </w:rPr>
        <w:t xml:space="preserve">разработку системы мер по обеспечению </w:t>
      </w:r>
      <w:r w:rsidRPr="005D4FFD">
        <w:rPr>
          <w:rFonts w:ascii="Times New Roman" w:hAnsi="Times New Roman"/>
          <w:szCs w:val="28"/>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B540EE" w:rsidRPr="005D4FFD" w:rsidRDefault="00B540EE" w:rsidP="005D4FFD">
      <w:pPr>
        <w:pStyle w:val="a7"/>
        <w:widowControl w:val="0"/>
        <w:numPr>
          <w:ilvl w:val="0"/>
          <w:numId w:val="2"/>
        </w:numPr>
        <w:tabs>
          <w:tab w:val="clear" w:pos="720"/>
          <w:tab w:val="num"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B540EE" w:rsidRPr="005D4FFD" w:rsidRDefault="00B540EE" w:rsidP="005D4FFD">
      <w:pPr>
        <w:pStyle w:val="a7"/>
        <w:widowControl w:val="0"/>
        <w:numPr>
          <w:ilvl w:val="0"/>
          <w:numId w:val="2"/>
        </w:numPr>
        <w:tabs>
          <w:tab w:val="clear" w:pos="720"/>
          <w:tab w:val="num"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rPr>
        <w:t>разработку методики и инструментария мониторинга успешности освоения и применения обучающимися универсальных учебных действий;</w:t>
      </w:r>
    </w:p>
    <w:p w:rsidR="00B540EE" w:rsidRPr="005D4FFD" w:rsidRDefault="00B540EE" w:rsidP="005D4FFD">
      <w:pPr>
        <w:pStyle w:val="a7"/>
        <w:widowControl w:val="0"/>
        <w:numPr>
          <w:ilvl w:val="0"/>
          <w:numId w:val="2"/>
        </w:numPr>
        <w:tabs>
          <w:tab w:val="clear" w:pos="720"/>
          <w:tab w:val="num"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B540EE" w:rsidRPr="005D4FFD" w:rsidRDefault="00B540EE" w:rsidP="005D4FFD">
      <w:pPr>
        <w:pStyle w:val="a7"/>
        <w:widowControl w:val="0"/>
        <w:numPr>
          <w:ilvl w:val="0"/>
          <w:numId w:val="2"/>
        </w:numPr>
        <w:tabs>
          <w:tab w:val="clear" w:pos="720"/>
          <w:tab w:val="num"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B540EE" w:rsidRPr="005D4FFD" w:rsidRDefault="00B540EE" w:rsidP="005D4FFD">
      <w:pPr>
        <w:pStyle w:val="a7"/>
        <w:widowControl w:val="0"/>
        <w:numPr>
          <w:ilvl w:val="0"/>
          <w:numId w:val="2"/>
        </w:numPr>
        <w:tabs>
          <w:tab w:val="clear" w:pos="720"/>
          <w:tab w:val="num"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shd w:val="clear" w:color="auto" w:fill="FFFFFF"/>
        </w:rPr>
        <w:t xml:space="preserve">организацию и проведение серии семинаров с учителями, работающими на </w:t>
      </w:r>
      <w:r w:rsidR="00F91F55" w:rsidRPr="005D4FFD">
        <w:rPr>
          <w:rFonts w:ascii="Times New Roman" w:hAnsi="Times New Roman"/>
          <w:szCs w:val="28"/>
          <w:shd w:val="clear" w:color="auto" w:fill="FFFFFF"/>
        </w:rPr>
        <w:t xml:space="preserve">уровне </w:t>
      </w:r>
      <w:r w:rsidRPr="005D4FFD">
        <w:rPr>
          <w:rFonts w:ascii="Times New Roman" w:hAnsi="Times New Roman"/>
          <w:szCs w:val="28"/>
          <w:shd w:val="clear" w:color="auto" w:fill="FFFFFF"/>
        </w:rPr>
        <w:t>начального общего образования в целях реализации принципа преемственности в плане развития УУД;</w:t>
      </w:r>
    </w:p>
    <w:p w:rsidR="00B540EE" w:rsidRPr="005D4FFD" w:rsidRDefault="00B540EE" w:rsidP="005D4FFD">
      <w:pPr>
        <w:pStyle w:val="a7"/>
        <w:widowControl w:val="0"/>
        <w:numPr>
          <w:ilvl w:val="0"/>
          <w:numId w:val="2"/>
        </w:numPr>
        <w:tabs>
          <w:tab w:val="clear" w:pos="720"/>
          <w:tab w:val="num"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B540EE" w:rsidRPr="005D4FFD" w:rsidRDefault="00B540EE" w:rsidP="005D4FFD">
      <w:pPr>
        <w:pStyle w:val="a7"/>
        <w:widowControl w:val="0"/>
        <w:numPr>
          <w:ilvl w:val="0"/>
          <w:numId w:val="2"/>
        </w:numPr>
        <w:tabs>
          <w:tab w:val="clear" w:pos="720"/>
          <w:tab w:val="num"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shd w:val="clear" w:color="auto" w:fill="FFFFFF"/>
        </w:rPr>
        <w:t xml:space="preserve">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w:t>
      </w:r>
      <w:r w:rsidR="00F91F55" w:rsidRPr="005D4FFD">
        <w:rPr>
          <w:rFonts w:ascii="Times New Roman" w:hAnsi="Times New Roman"/>
          <w:szCs w:val="28"/>
          <w:shd w:val="clear" w:color="auto" w:fill="FFFFFF"/>
        </w:rPr>
        <w:t>уровня</w:t>
      </w:r>
      <w:r w:rsidRPr="005D4FFD">
        <w:rPr>
          <w:rFonts w:ascii="Times New Roman" w:hAnsi="Times New Roman"/>
          <w:szCs w:val="28"/>
          <w:shd w:val="clear" w:color="auto" w:fill="FFFFFF"/>
        </w:rPr>
        <w:t>;</w:t>
      </w:r>
    </w:p>
    <w:p w:rsidR="00B540EE" w:rsidRPr="005D4FFD" w:rsidRDefault="00B540EE" w:rsidP="005D4FFD">
      <w:pPr>
        <w:pStyle w:val="a7"/>
        <w:widowControl w:val="0"/>
        <w:numPr>
          <w:ilvl w:val="0"/>
          <w:numId w:val="2"/>
        </w:numPr>
        <w:tabs>
          <w:tab w:val="clear" w:pos="720"/>
          <w:tab w:val="num"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shd w:val="clear" w:color="auto" w:fill="FFFFFF"/>
        </w:rPr>
        <w:t xml:space="preserve">организацию разъяснительной/просветительской работы с родителями по проблемам развития УУД у учащихся </w:t>
      </w:r>
      <w:r w:rsidR="00F91F55" w:rsidRPr="005D4FFD">
        <w:rPr>
          <w:rFonts w:ascii="Times New Roman" w:hAnsi="Times New Roman"/>
          <w:szCs w:val="28"/>
          <w:shd w:val="clear" w:color="auto" w:fill="FFFFFF"/>
        </w:rPr>
        <w:t>уровня</w:t>
      </w:r>
      <w:r w:rsidRPr="005D4FFD">
        <w:rPr>
          <w:rFonts w:ascii="Times New Roman" w:hAnsi="Times New Roman"/>
          <w:szCs w:val="28"/>
          <w:shd w:val="clear" w:color="auto" w:fill="FFFFFF"/>
        </w:rPr>
        <w:t>;</w:t>
      </w:r>
    </w:p>
    <w:p w:rsidR="00B540EE" w:rsidRPr="005D4FFD" w:rsidRDefault="00B540EE" w:rsidP="005D4FFD">
      <w:pPr>
        <w:pStyle w:val="a7"/>
        <w:widowControl w:val="0"/>
        <w:numPr>
          <w:ilvl w:val="0"/>
          <w:numId w:val="2"/>
        </w:numPr>
        <w:tabs>
          <w:tab w:val="clear" w:pos="720"/>
          <w:tab w:val="num"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shd w:val="clear" w:color="auto" w:fill="FFFFFF"/>
        </w:rPr>
        <w:t>организацию отражения результатов работы по формированию УУД учащихся на сайте образовательной организации.</w:t>
      </w:r>
    </w:p>
    <w:p w:rsidR="00B540EE" w:rsidRPr="005D4FFD" w:rsidRDefault="00B540EE" w:rsidP="005D4FFD">
      <w:pPr>
        <w:pStyle w:val="a7"/>
        <w:widowControl w:val="0"/>
        <w:tabs>
          <w:tab w:val="left" w:pos="567"/>
        </w:tabs>
        <w:spacing w:before="0" w:beforeAutospacing="0" w:after="0" w:afterAutospacing="0" w:line="240" w:lineRule="atLeast"/>
        <w:ind w:firstLine="709"/>
        <w:contextualSpacing/>
        <w:jc w:val="both"/>
        <w:rPr>
          <w:rFonts w:ascii="Times New Roman" w:hAnsi="Times New Roman"/>
          <w:szCs w:val="28"/>
        </w:rPr>
      </w:pPr>
      <w:r w:rsidRPr="005D4FFD">
        <w:rPr>
          <w:rFonts w:ascii="Times New Roman" w:hAnsi="Times New Roman"/>
          <w:szCs w:val="28"/>
        </w:rPr>
        <w:t>Для подготовки содержания разделов программы по развитию УУД, определенных</w:t>
      </w:r>
      <w:r w:rsidR="000B698C" w:rsidRPr="005D4FFD">
        <w:rPr>
          <w:rFonts w:ascii="Times New Roman" w:hAnsi="Times New Roman"/>
          <w:szCs w:val="28"/>
        </w:rPr>
        <w:t xml:space="preserve"> </w:t>
      </w:r>
      <w:r w:rsidRPr="005D4FFD">
        <w:rPr>
          <w:rFonts w:ascii="Times New Roman" w:hAnsi="Times New Roman"/>
          <w:szCs w:val="28"/>
        </w:rPr>
        <w:t>рабочей группой</w:t>
      </w:r>
      <w:r w:rsidR="000B698C" w:rsidRPr="005D4FFD">
        <w:rPr>
          <w:rFonts w:ascii="Times New Roman" w:hAnsi="Times New Roman"/>
          <w:szCs w:val="28"/>
        </w:rPr>
        <w:t>,</w:t>
      </w:r>
      <w:r w:rsidRPr="005D4FFD">
        <w:rPr>
          <w:rFonts w:ascii="Times New Roman" w:hAnsi="Times New Roman"/>
          <w:szCs w:val="28"/>
        </w:rPr>
        <w:t xml:space="preserve">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B540EE" w:rsidRPr="005D4FFD" w:rsidRDefault="00B540EE" w:rsidP="005D4FFD">
      <w:pPr>
        <w:pStyle w:val="a7"/>
        <w:widowControl w:val="0"/>
        <w:tabs>
          <w:tab w:val="left" w:pos="567"/>
        </w:tabs>
        <w:spacing w:before="0" w:beforeAutospacing="0" w:after="0" w:afterAutospacing="0" w:line="240" w:lineRule="atLeast"/>
        <w:ind w:firstLine="709"/>
        <w:contextualSpacing/>
        <w:jc w:val="both"/>
        <w:rPr>
          <w:rFonts w:ascii="Times New Roman" w:hAnsi="Times New Roman"/>
          <w:szCs w:val="28"/>
        </w:rPr>
      </w:pPr>
      <w:r w:rsidRPr="005D4FFD">
        <w:rPr>
          <w:rFonts w:ascii="Times New Roman" w:hAnsi="Times New Roman"/>
          <w:szCs w:val="28"/>
        </w:rPr>
        <w:t xml:space="preserve">На подготовительном этапе команда образовательной организации может провести следующие аналитические работы: </w:t>
      </w:r>
    </w:p>
    <w:p w:rsidR="00B540EE" w:rsidRPr="005D4FFD" w:rsidRDefault="00B540EE" w:rsidP="005D4FFD">
      <w:pPr>
        <w:pStyle w:val="a7"/>
        <w:widowControl w:val="0"/>
        <w:numPr>
          <w:ilvl w:val="0"/>
          <w:numId w:val="3"/>
        </w:numPr>
        <w:tabs>
          <w:tab w:val="clear" w:pos="720"/>
          <w:tab w:val="num"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rPr>
        <w:t>анализир</w:t>
      </w:r>
      <w:r w:rsidR="00025D75" w:rsidRPr="005D4FFD">
        <w:rPr>
          <w:rFonts w:ascii="Times New Roman" w:hAnsi="Times New Roman"/>
          <w:szCs w:val="28"/>
        </w:rPr>
        <w:t>овать</w:t>
      </w:r>
      <w:r w:rsidRPr="005D4FFD">
        <w:rPr>
          <w:rFonts w:ascii="Times New Roman" w:hAnsi="Times New Roman"/>
          <w:szCs w:val="28"/>
        </w:rPr>
        <w:t xml:space="preserve"> какая образовательная предметность может быть положена в основу работы по развитию УУД (ряд дисциплин, междисциплинарный материал);</w:t>
      </w:r>
    </w:p>
    <w:p w:rsidR="00B540EE" w:rsidRPr="005D4FFD" w:rsidRDefault="00B540EE" w:rsidP="005D4FFD">
      <w:pPr>
        <w:pStyle w:val="a7"/>
        <w:widowControl w:val="0"/>
        <w:numPr>
          <w:ilvl w:val="0"/>
          <w:numId w:val="3"/>
        </w:numPr>
        <w:tabs>
          <w:tab w:val="clear" w:pos="720"/>
          <w:tab w:val="num"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rPr>
        <w:t>рассматрива</w:t>
      </w:r>
      <w:r w:rsidR="00025D75" w:rsidRPr="005D4FFD">
        <w:rPr>
          <w:rFonts w:ascii="Times New Roman" w:hAnsi="Times New Roman"/>
          <w:szCs w:val="28"/>
        </w:rPr>
        <w:t>ть</w:t>
      </w:r>
      <w:r w:rsidRPr="005D4FFD">
        <w:rPr>
          <w:rFonts w:ascii="Times New Roman" w:hAnsi="Times New Roman"/>
          <w:szCs w:val="28"/>
        </w:rPr>
        <w:t>,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B540EE" w:rsidRPr="005D4FFD" w:rsidRDefault="00B540EE" w:rsidP="005D4FFD">
      <w:pPr>
        <w:pStyle w:val="a7"/>
        <w:widowControl w:val="0"/>
        <w:numPr>
          <w:ilvl w:val="0"/>
          <w:numId w:val="3"/>
        </w:numPr>
        <w:tabs>
          <w:tab w:val="clear" w:pos="720"/>
          <w:tab w:val="num"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rPr>
        <w:t>определя</w:t>
      </w:r>
      <w:r w:rsidR="00025D75" w:rsidRPr="005D4FFD">
        <w:rPr>
          <w:rFonts w:ascii="Times New Roman" w:hAnsi="Times New Roman"/>
          <w:szCs w:val="28"/>
        </w:rPr>
        <w:t>ть</w:t>
      </w:r>
      <w:r w:rsidRPr="005D4FFD">
        <w:rPr>
          <w:rFonts w:ascii="Times New Roman" w:hAnsi="Times New Roman"/>
          <w:szCs w:val="28"/>
        </w:rPr>
        <w:t xml:space="preserve"> состав детей с особыми образовательными потребностями, в том числе </w:t>
      </w:r>
      <w:r w:rsidR="006F3B39" w:rsidRPr="005D4FFD">
        <w:rPr>
          <w:rStyle w:val="Zag11"/>
          <w:rFonts w:ascii="Times New Roman" w:eastAsia="@Arial Unicode MS" w:hAnsi="Times New Roman"/>
          <w:szCs w:val="28"/>
        </w:rPr>
        <w:t>лиц, проявивших выдающиеся способности</w:t>
      </w:r>
      <w:r w:rsidRPr="005D4FFD">
        <w:rPr>
          <w:rFonts w:ascii="Times New Roman" w:hAnsi="Times New Roman"/>
          <w:szCs w:val="28"/>
        </w:rPr>
        <w:t xml:space="preserve">, детей с </w:t>
      </w:r>
      <w:r w:rsidR="000D18F7" w:rsidRPr="005D4FFD">
        <w:rPr>
          <w:rFonts w:ascii="Times New Roman" w:hAnsi="Times New Roman"/>
          <w:szCs w:val="28"/>
        </w:rPr>
        <w:t>ОВЗ</w:t>
      </w:r>
      <w:r w:rsidRPr="005D4FFD">
        <w:rPr>
          <w:rFonts w:ascii="Times New Roman" w:hAnsi="Times New Roman"/>
          <w:szCs w:val="28"/>
        </w:rPr>
        <w:t>, а также возможности построения их индивидуальных образовательных траекторий;</w:t>
      </w:r>
    </w:p>
    <w:p w:rsidR="00B540EE" w:rsidRPr="005D4FFD" w:rsidRDefault="00025D75" w:rsidP="005D4FFD">
      <w:pPr>
        <w:pStyle w:val="a7"/>
        <w:widowControl w:val="0"/>
        <w:numPr>
          <w:ilvl w:val="0"/>
          <w:numId w:val="3"/>
        </w:numPr>
        <w:tabs>
          <w:tab w:val="clear" w:pos="720"/>
          <w:tab w:val="num"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rPr>
        <w:t xml:space="preserve">анализировать </w:t>
      </w:r>
      <w:r w:rsidR="00B540EE" w:rsidRPr="005D4FFD">
        <w:rPr>
          <w:rFonts w:ascii="Times New Roman" w:hAnsi="Times New Roman"/>
          <w:szCs w:val="28"/>
        </w:rPr>
        <w:t>результаты учащихся по линии развития УУД на предыдуще</w:t>
      </w:r>
      <w:r w:rsidR="00F91F55" w:rsidRPr="005D4FFD">
        <w:rPr>
          <w:rFonts w:ascii="Times New Roman" w:hAnsi="Times New Roman"/>
          <w:szCs w:val="28"/>
        </w:rPr>
        <w:t>м</w:t>
      </w:r>
      <w:r w:rsidR="000B698C" w:rsidRPr="005D4FFD">
        <w:rPr>
          <w:rFonts w:ascii="Times New Roman" w:hAnsi="Times New Roman"/>
          <w:szCs w:val="28"/>
        </w:rPr>
        <w:t xml:space="preserve"> </w:t>
      </w:r>
      <w:r w:rsidR="00F91F55" w:rsidRPr="005D4FFD">
        <w:rPr>
          <w:rFonts w:ascii="Times New Roman" w:hAnsi="Times New Roman"/>
          <w:szCs w:val="28"/>
        </w:rPr>
        <w:t>уровне</w:t>
      </w:r>
      <w:r w:rsidR="00B540EE" w:rsidRPr="005D4FFD">
        <w:rPr>
          <w:rFonts w:ascii="Times New Roman" w:hAnsi="Times New Roman"/>
          <w:szCs w:val="28"/>
        </w:rPr>
        <w:t>;</w:t>
      </w:r>
    </w:p>
    <w:p w:rsidR="00B540EE" w:rsidRPr="005D4FFD" w:rsidRDefault="00025D75" w:rsidP="005D4FFD">
      <w:pPr>
        <w:pStyle w:val="a7"/>
        <w:widowControl w:val="0"/>
        <w:numPr>
          <w:ilvl w:val="0"/>
          <w:numId w:val="3"/>
        </w:numPr>
        <w:tabs>
          <w:tab w:val="clear" w:pos="720"/>
          <w:tab w:val="num"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rPr>
        <w:t>анализировать</w:t>
      </w:r>
      <w:r w:rsidR="000B698C" w:rsidRPr="005D4FFD">
        <w:rPr>
          <w:rFonts w:ascii="Times New Roman" w:hAnsi="Times New Roman"/>
          <w:szCs w:val="28"/>
        </w:rPr>
        <w:t xml:space="preserve"> </w:t>
      </w:r>
      <w:r w:rsidR="00B540EE" w:rsidRPr="005D4FFD">
        <w:rPr>
          <w:rFonts w:ascii="Times New Roman" w:hAnsi="Times New Roman"/>
          <w:szCs w:val="28"/>
        </w:rPr>
        <w:t xml:space="preserve">и </w:t>
      </w:r>
      <w:r w:rsidRPr="005D4FFD">
        <w:rPr>
          <w:rFonts w:ascii="Times New Roman" w:hAnsi="Times New Roman"/>
          <w:szCs w:val="28"/>
        </w:rPr>
        <w:t xml:space="preserve">обсуждать </w:t>
      </w:r>
      <w:r w:rsidR="00B540EE" w:rsidRPr="005D4FFD">
        <w:rPr>
          <w:rFonts w:ascii="Times New Roman" w:hAnsi="Times New Roman"/>
          <w:szCs w:val="28"/>
        </w:rPr>
        <w:t>опыт применения успешных практик, в том числе с использованием информационных ресурсов образовательной организации.</w:t>
      </w:r>
    </w:p>
    <w:p w:rsidR="00B540EE" w:rsidRPr="005D4FFD" w:rsidRDefault="00B540EE" w:rsidP="005D4FFD">
      <w:pPr>
        <w:pStyle w:val="a7"/>
        <w:widowControl w:val="0"/>
        <w:tabs>
          <w:tab w:val="left" w:pos="567"/>
        </w:tabs>
        <w:spacing w:before="0" w:beforeAutospacing="0" w:after="0" w:afterAutospacing="0" w:line="240" w:lineRule="atLeast"/>
        <w:ind w:firstLine="709"/>
        <w:contextualSpacing/>
        <w:jc w:val="both"/>
        <w:rPr>
          <w:rFonts w:ascii="Times New Roman" w:hAnsi="Times New Roman"/>
          <w:szCs w:val="28"/>
        </w:rPr>
      </w:pPr>
      <w:r w:rsidRPr="005D4FFD">
        <w:rPr>
          <w:rFonts w:ascii="Times New Roman" w:hAnsi="Times New Roman"/>
          <w:szCs w:val="28"/>
        </w:rPr>
        <w:t>На основном этапе может пров</w:t>
      </w:r>
      <w:r w:rsidR="00025D75" w:rsidRPr="005D4FFD">
        <w:rPr>
          <w:rFonts w:ascii="Times New Roman" w:hAnsi="Times New Roman"/>
          <w:szCs w:val="28"/>
        </w:rPr>
        <w:t>одиться</w:t>
      </w:r>
      <w:r w:rsidRPr="005D4FFD">
        <w:rPr>
          <w:rFonts w:ascii="Times New Roman" w:hAnsi="Times New Roman"/>
          <w:szCs w:val="28"/>
        </w:rPr>
        <w:t xml:space="preserve"> работа по разработке общей стратегии развити</w:t>
      </w:r>
      <w:r w:rsidR="00025D75" w:rsidRPr="005D4FFD">
        <w:rPr>
          <w:rFonts w:ascii="Times New Roman" w:hAnsi="Times New Roman"/>
          <w:szCs w:val="28"/>
        </w:rPr>
        <w:t>я</w:t>
      </w:r>
      <w:r w:rsidRPr="005D4FFD">
        <w:rPr>
          <w:rFonts w:ascii="Times New Roman" w:hAnsi="Times New Roman"/>
          <w:szCs w:val="28"/>
        </w:rPr>
        <w:t xml:space="preserve"> УУД, организации и механизма реализации задач программы, </w:t>
      </w:r>
      <w:r w:rsidR="00025D75" w:rsidRPr="005D4FFD">
        <w:rPr>
          <w:rFonts w:ascii="Times New Roman" w:hAnsi="Times New Roman"/>
          <w:szCs w:val="28"/>
        </w:rPr>
        <w:t xml:space="preserve">могут быть </w:t>
      </w:r>
      <w:r w:rsidRPr="005D4FFD">
        <w:rPr>
          <w:rFonts w:ascii="Times New Roman" w:hAnsi="Times New Roman"/>
          <w:szCs w:val="28"/>
        </w:rPr>
        <w:t>раскрыты направления и ожидаемые результаты работы развити</w:t>
      </w:r>
      <w:r w:rsidR="00025D75" w:rsidRPr="005D4FFD">
        <w:rPr>
          <w:rFonts w:ascii="Times New Roman" w:hAnsi="Times New Roman"/>
          <w:szCs w:val="28"/>
        </w:rPr>
        <w:t>я</w:t>
      </w:r>
      <w:r w:rsidRPr="005D4FFD">
        <w:rPr>
          <w:rFonts w:ascii="Times New Roman" w:hAnsi="Times New Roman"/>
          <w:szCs w:val="28"/>
        </w:rPr>
        <w:t xml:space="preserve"> УУД, описаны специальные требования к условиям реализации программы развити</w:t>
      </w:r>
      <w:r w:rsidR="00025D75" w:rsidRPr="005D4FFD">
        <w:rPr>
          <w:rFonts w:ascii="Times New Roman" w:hAnsi="Times New Roman"/>
          <w:szCs w:val="28"/>
        </w:rPr>
        <w:t>я</w:t>
      </w:r>
      <w:r w:rsidRPr="005D4FFD">
        <w:rPr>
          <w:rFonts w:ascii="Times New Roman" w:hAnsi="Times New Roman"/>
          <w:szCs w:val="28"/>
        </w:rPr>
        <w:t xml:space="preserve"> УУД. </w:t>
      </w:r>
      <w:r w:rsidR="00025D75" w:rsidRPr="005D4FFD">
        <w:rPr>
          <w:rFonts w:ascii="Times New Roman" w:hAnsi="Times New Roman"/>
          <w:szCs w:val="28"/>
        </w:rPr>
        <w:t>Данный перечень</w:t>
      </w:r>
      <w:r w:rsidRPr="005D4FFD">
        <w:rPr>
          <w:rFonts w:ascii="Times New Roman" w:hAnsi="Times New Roman"/>
          <w:szCs w:val="28"/>
        </w:rPr>
        <w:t xml:space="preserve"> активностей может быть расширен. Особенности содержания индивидуально ориентированной работы рекомендуется представить в рабочих программах педагогов.</w:t>
      </w:r>
    </w:p>
    <w:p w:rsidR="00B540EE" w:rsidRPr="005D4FFD" w:rsidRDefault="00B540EE" w:rsidP="005D4FFD">
      <w:pPr>
        <w:pStyle w:val="a7"/>
        <w:widowControl w:val="0"/>
        <w:tabs>
          <w:tab w:val="left" w:pos="567"/>
        </w:tabs>
        <w:spacing w:before="0" w:beforeAutospacing="0" w:after="0" w:afterAutospacing="0" w:line="240" w:lineRule="atLeast"/>
        <w:ind w:firstLine="709"/>
        <w:contextualSpacing/>
        <w:jc w:val="both"/>
        <w:rPr>
          <w:rFonts w:ascii="Times New Roman" w:hAnsi="Times New Roman"/>
          <w:szCs w:val="28"/>
        </w:rPr>
      </w:pPr>
      <w:r w:rsidRPr="005D4FFD">
        <w:rPr>
          <w:rFonts w:ascii="Times New Roman" w:hAnsi="Times New Roman"/>
          <w:szCs w:val="28"/>
        </w:rPr>
        <w:t>На заключительном этапе может осуществляться внутренняя экспертиза программы, возможна ее доработка, также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B540EE" w:rsidRPr="005D4FFD" w:rsidRDefault="00B540EE" w:rsidP="005D4FFD">
      <w:pPr>
        <w:pStyle w:val="a7"/>
        <w:widowControl w:val="0"/>
        <w:tabs>
          <w:tab w:val="left" w:pos="567"/>
        </w:tabs>
        <w:spacing w:before="0" w:beforeAutospacing="0" w:after="0" w:afterAutospacing="0" w:line="240" w:lineRule="atLeast"/>
        <w:ind w:firstLine="709"/>
        <w:contextualSpacing/>
        <w:jc w:val="both"/>
        <w:rPr>
          <w:rFonts w:ascii="Times New Roman" w:hAnsi="Times New Roman"/>
          <w:szCs w:val="28"/>
        </w:rPr>
      </w:pPr>
      <w:r w:rsidRPr="005D4FFD">
        <w:rPr>
          <w:rFonts w:ascii="Times New Roman" w:hAnsi="Times New Roman"/>
          <w:szCs w:val="28"/>
        </w:rPr>
        <w:t>Итоговый текст программы развити</w:t>
      </w:r>
      <w:r w:rsidR="00025D75" w:rsidRPr="005D4FFD">
        <w:rPr>
          <w:rFonts w:ascii="Times New Roman" w:hAnsi="Times New Roman"/>
          <w:szCs w:val="28"/>
        </w:rPr>
        <w:t>я</w:t>
      </w:r>
      <w:r w:rsidRPr="005D4FFD">
        <w:rPr>
          <w:rFonts w:ascii="Times New Roman" w:hAnsi="Times New Roman"/>
          <w:szCs w:val="28"/>
        </w:rPr>
        <w:t xml:space="preserve"> УУД рекомендуется согласовать с членами органа государственно-общественного управления. После согласования текст программы утверждается руководителем образовательной организации. Периодически рекомендуется проанализировать результаты и внести необходимые коррективы, обсудив их предварительно с педагогами-предметниками в рамках индивидуальных консультаций.</w:t>
      </w:r>
    </w:p>
    <w:p w:rsidR="00B540EE" w:rsidRPr="005D4FFD" w:rsidRDefault="00B540EE" w:rsidP="005D4FFD">
      <w:pPr>
        <w:pStyle w:val="a7"/>
        <w:widowControl w:val="0"/>
        <w:tabs>
          <w:tab w:val="left" w:pos="567"/>
        </w:tabs>
        <w:spacing w:before="0" w:beforeAutospacing="0" w:after="0" w:afterAutospacing="0" w:line="240" w:lineRule="atLeast"/>
        <w:ind w:firstLine="709"/>
        <w:contextualSpacing/>
        <w:jc w:val="both"/>
        <w:rPr>
          <w:rFonts w:ascii="Times New Roman" w:hAnsi="Times New Roman"/>
          <w:szCs w:val="28"/>
        </w:rPr>
      </w:pPr>
      <w:r w:rsidRPr="005D4FFD">
        <w:rPr>
          <w:rFonts w:ascii="Times New Roman" w:hAnsi="Times New Roman"/>
          <w:szCs w:val="28"/>
        </w:rPr>
        <w:t>Среди возможных форм взаимодействия можно назвать педагогические советы, совещания и встречи рабочих групп, проводимые регулярно, онлайн-мероприятия и взаимодействие. Список указанных форм может быть дополнен и изменен образовательной организацией.</w:t>
      </w:r>
    </w:p>
    <w:p w:rsidR="00BF27A5" w:rsidRPr="005D4FFD" w:rsidRDefault="00BF27A5" w:rsidP="005D4FFD">
      <w:pPr>
        <w:spacing w:after="0" w:line="240" w:lineRule="atLeast"/>
        <w:ind w:firstLine="709"/>
        <w:contextualSpacing/>
        <w:jc w:val="both"/>
        <w:rPr>
          <w:rFonts w:ascii="Times New Roman" w:hAnsi="Times New Roman"/>
          <w:sz w:val="24"/>
          <w:szCs w:val="28"/>
        </w:rPr>
      </w:pPr>
      <w:r w:rsidRPr="005D4FFD">
        <w:rPr>
          <w:rFonts w:ascii="Times New Roman" w:hAnsi="Times New Roman"/>
          <w:sz w:val="24"/>
          <w:szCs w:val="28"/>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BF27A5" w:rsidRPr="005D4FFD" w:rsidRDefault="00BF27A5" w:rsidP="005D4FFD">
      <w:pPr>
        <w:spacing w:after="0" w:line="240" w:lineRule="atLeast"/>
        <w:ind w:firstLine="709"/>
        <w:contextualSpacing/>
        <w:jc w:val="both"/>
        <w:rPr>
          <w:rFonts w:ascii="Times New Roman" w:hAnsi="Times New Roman"/>
          <w:sz w:val="24"/>
          <w:szCs w:val="28"/>
        </w:rPr>
      </w:pPr>
      <w:r w:rsidRPr="005D4FFD">
        <w:rPr>
          <w:rFonts w:ascii="Times New Roman" w:hAnsi="Times New Roman"/>
          <w:sz w:val="24"/>
          <w:szCs w:val="28"/>
        </w:rPr>
        <w:t>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форматов, синтезирующего характера.</w:t>
      </w:r>
    </w:p>
    <w:p w:rsidR="00B540EE" w:rsidRPr="005D4FFD" w:rsidRDefault="00B540EE" w:rsidP="005D4FFD">
      <w:pPr>
        <w:pStyle w:val="a7"/>
        <w:widowControl w:val="0"/>
        <w:tabs>
          <w:tab w:val="left" w:pos="567"/>
        </w:tabs>
        <w:spacing w:before="0" w:beforeAutospacing="0" w:after="0" w:afterAutospacing="0" w:line="240" w:lineRule="atLeast"/>
        <w:ind w:firstLine="709"/>
        <w:contextualSpacing/>
        <w:jc w:val="center"/>
        <w:rPr>
          <w:rFonts w:ascii="Times New Roman" w:hAnsi="Times New Roman"/>
          <w:szCs w:val="28"/>
        </w:rPr>
      </w:pPr>
    </w:p>
    <w:p w:rsidR="00B540EE" w:rsidRPr="005D4FFD" w:rsidRDefault="0021451B" w:rsidP="005D4FFD">
      <w:pPr>
        <w:pStyle w:val="a7"/>
        <w:widowControl w:val="0"/>
        <w:tabs>
          <w:tab w:val="left" w:pos="567"/>
        </w:tabs>
        <w:spacing w:before="0" w:beforeAutospacing="0" w:after="0" w:afterAutospacing="0" w:line="240" w:lineRule="atLeast"/>
        <w:ind w:firstLine="709"/>
        <w:contextualSpacing/>
        <w:jc w:val="center"/>
        <w:rPr>
          <w:rFonts w:ascii="Times New Roman" w:hAnsi="Times New Roman"/>
          <w:b/>
          <w:szCs w:val="28"/>
        </w:rPr>
      </w:pPr>
      <w:r w:rsidRPr="005D4FFD">
        <w:rPr>
          <w:rFonts w:ascii="Times New Roman" w:hAnsi="Times New Roman"/>
          <w:b/>
          <w:szCs w:val="28"/>
        </w:rPr>
        <w:t xml:space="preserve">2.1.2. </w:t>
      </w:r>
      <w:r w:rsidR="00B540EE" w:rsidRPr="005D4FFD">
        <w:rPr>
          <w:rFonts w:ascii="Times New Roman" w:hAnsi="Times New Roman"/>
          <w:b/>
          <w:szCs w:val="28"/>
        </w:rPr>
        <w:t>Цели и задачи программы, описание ее места и роли в реализации требований ФГОС</w:t>
      </w:r>
    </w:p>
    <w:p w:rsidR="00B540EE" w:rsidRPr="005D4FFD" w:rsidRDefault="00B540EE" w:rsidP="005D4FFD">
      <w:pPr>
        <w:pStyle w:val="a7"/>
        <w:widowControl w:val="0"/>
        <w:tabs>
          <w:tab w:val="left" w:pos="567"/>
        </w:tabs>
        <w:spacing w:before="0" w:beforeAutospacing="0" w:after="0" w:afterAutospacing="0" w:line="240" w:lineRule="atLeast"/>
        <w:ind w:firstLine="709"/>
        <w:contextualSpacing/>
        <w:jc w:val="both"/>
        <w:rPr>
          <w:rFonts w:ascii="Times New Roman" w:hAnsi="Times New Roman"/>
          <w:szCs w:val="28"/>
        </w:rPr>
      </w:pPr>
      <w:r w:rsidRPr="005D4FFD">
        <w:rPr>
          <w:rFonts w:ascii="Times New Roman" w:hAnsi="Times New Roman"/>
          <w:bCs/>
          <w:szCs w:val="28"/>
        </w:rPr>
        <w:t>Целью программы</w:t>
      </w:r>
      <w:r w:rsidRPr="005D4FFD">
        <w:rPr>
          <w:rFonts w:ascii="Times New Roman" w:hAnsi="Times New Roman"/>
          <w:szCs w:val="28"/>
        </w:rPr>
        <w:t xml:space="preserve"> развития </w:t>
      </w:r>
      <w:r w:rsidR="00025D75" w:rsidRPr="005D4FFD">
        <w:rPr>
          <w:rFonts w:ascii="Times New Roman" w:hAnsi="Times New Roman"/>
          <w:szCs w:val="28"/>
        </w:rPr>
        <w:t>УУД</w:t>
      </w:r>
      <w:r w:rsidRPr="005D4FFD">
        <w:rPr>
          <w:rFonts w:ascii="Times New Roman" w:hAnsi="Times New Roman"/>
          <w:szCs w:val="28"/>
        </w:rPr>
        <w:t xml:space="preserve"> является обеспечение организационно-методических условий для реализации системно-деятельностного подхода, положенного в основу ФГОС</w:t>
      </w:r>
      <w:r w:rsidR="00025D75" w:rsidRPr="005D4FFD">
        <w:rPr>
          <w:rFonts w:ascii="Times New Roman" w:hAnsi="Times New Roman"/>
          <w:szCs w:val="28"/>
        </w:rPr>
        <w:t xml:space="preserve"> ООО</w:t>
      </w:r>
      <w:r w:rsidRPr="005D4FFD">
        <w:rPr>
          <w:rFonts w:ascii="Times New Roman" w:hAnsi="Times New Roman"/>
          <w:szCs w:val="28"/>
        </w:rPr>
        <w:t>, с тем, чтобы сформировать у учащихся основной школы способности к самостоятельному учебному целеполаганию и учебному сотрудничеству.</w:t>
      </w:r>
    </w:p>
    <w:p w:rsidR="00B540EE" w:rsidRPr="005D4FFD" w:rsidRDefault="00B540EE" w:rsidP="005D4FFD">
      <w:pPr>
        <w:pStyle w:val="a7"/>
        <w:widowControl w:val="0"/>
        <w:tabs>
          <w:tab w:val="left" w:pos="567"/>
        </w:tabs>
        <w:spacing w:before="0" w:beforeAutospacing="0" w:after="0" w:afterAutospacing="0" w:line="240" w:lineRule="atLeast"/>
        <w:ind w:firstLine="709"/>
        <w:contextualSpacing/>
        <w:jc w:val="both"/>
        <w:rPr>
          <w:rFonts w:ascii="Times New Roman" w:hAnsi="Times New Roman"/>
          <w:szCs w:val="28"/>
        </w:rPr>
      </w:pPr>
      <w:r w:rsidRPr="005D4FFD">
        <w:rPr>
          <w:rFonts w:ascii="Times New Roman" w:hAnsi="Times New Roman"/>
          <w:szCs w:val="28"/>
        </w:rPr>
        <w:t xml:space="preserve">В соответствии с указанной целью программа развития УУД в основной школе определяет следующие </w:t>
      </w:r>
      <w:r w:rsidRPr="005D4FFD">
        <w:rPr>
          <w:rFonts w:ascii="Times New Roman" w:hAnsi="Times New Roman"/>
          <w:bCs/>
          <w:szCs w:val="28"/>
        </w:rPr>
        <w:t>задачи</w:t>
      </w:r>
      <w:r w:rsidRPr="005D4FFD">
        <w:rPr>
          <w:rFonts w:ascii="Times New Roman" w:hAnsi="Times New Roman"/>
          <w:szCs w:val="28"/>
        </w:rPr>
        <w:t>:</w:t>
      </w:r>
    </w:p>
    <w:p w:rsidR="00B540EE" w:rsidRPr="005D4FFD" w:rsidRDefault="00B540EE" w:rsidP="005D4FFD">
      <w:pPr>
        <w:pStyle w:val="a7"/>
        <w:widowControl w:val="0"/>
        <w:numPr>
          <w:ilvl w:val="0"/>
          <w:numId w:val="4"/>
        </w:numPr>
        <w:tabs>
          <w:tab w:val="clear" w:pos="720"/>
          <w:tab w:val="num"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rPr>
        <w:t>организация взаимодействия педагогов и обучающихся и их родителей по развитию универсальных учебных действий в основной школе;</w:t>
      </w:r>
    </w:p>
    <w:p w:rsidR="00B540EE" w:rsidRPr="005D4FFD" w:rsidRDefault="00B540EE" w:rsidP="005D4FFD">
      <w:pPr>
        <w:pStyle w:val="a7"/>
        <w:widowControl w:val="0"/>
        <w:numPr>
          <w:ilvl w:val="0"/>
          <w:numId w:val="4"/>
        </w:numPr>
        <w:tabs>
          <w:tab w:val="clear" w:pos="720"/>
          <w:tab w:val="num"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540EE" w:rsidRPr="005D4FFD" w:rsidRDefault="00B540EE" w:rsidP="005D4FFD">
      <w:pPr>
        <w:pStyle w:val="a7"/>
        <w:widowControl w:val="0"/>
        <w:numPr>
          <w:ilvl w:val="0"/>
          <w:numId w:val="4"/>
        </w:numPr>
        <w:tabs>
          <w:tab w:val="clear" w:pos="720"/>
          <w:tab w:val="num"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rPr>
        <w:t>включение развивающих задач как в урочную, так и внеурочную деятельность обучающихся;</w:t>
      </w:r>
    </w:p>
    <w:p w:rsidR="00B540EE" w:rsidRPr="005D4FFD" w:rsidRDefault="00B540EE" w:rsidP="005D4FFD">
      <w:pPr>
        <w:pStyle w:val="a7"/>
        <w:widowControl w:val="0"/>
        <w:numPr>
          <w:ilvl w:val="0"/>
          <w:numId w:val="4"/>
        </w:numPr>
        <w:tabs>
          <w:tab w:val="clear" w:pos="720"/>
          <w:tab w:val="num"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540EE" w:rsidRPr="005D4FFD" w:rsidRDefault="00B540EE" w:rsidP="005D4FFD">
      <w:pPr>
        <w:pStyle w:val="a7"/>
        <w:widowControl w:val="0"/>
        <w:tabs>
          <w:tab w:val="left" w:pos="567"/>
        </w:tabs>
        <w:spacing w:before="0" w:beforeAutospacing="0" w:after="0" w:afterAutospacing="0" w:line="240" w:lineRule="atLeast"/>
        <w:ind w:firstLine="709"/>
        <w:contextualSpacing/>
        <w:jc w:val="both"/>
        <w:rPr>
          <w:rFonts w:ascii="Times New Roman" w:hAnsi="Times New Roman"/>
          <w:szCs w:val="28"/>
        </w:rPr>
      </w:pPr>
      <w:r w:rsidRPr="005D4FFD">
        <w:rPr>
          <w:rFonts w:ascii="Times New Roman" w:hAnsi="Times New Roman"/>
          <w:szCs w:val="28"/>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w:t>
      </w:r>
      <w:r w:rsidR="000B698C" w:rsidRPr="005D4FFD">
        <w:rPr>
          <w:rFonts w:ascii="Times New Roman" w:hAnsi="Times New Roman"/>
          <w:szCs w:val="28"/>
        </w:rPr>
        <w:t xml:space="preserve"> </w:t>
      </w:r>
      <w:r w:rsidR="00025D75" w:rsidRPr="005D4FFD">
        <w:rPr>
          <w:rFonts w:ascii="Times New Roman" w:hAnsi="Times New Roman"/>
          <w:szCs w:val="28"/>
        </w:rPr>
        <w:t>УУД</w:t>
      </w:r>
      <w:r w:rsidRPr="005D4FFD">
        <w:rPr>
          <w:rFonts w:ascii="Times New Roman" w:hAnsi="Times New Roman"/>
          <w:szCs w:val="28"/>
        </w:rPr>
        <w:t xml:space="preserve"> представляют собой целостную взаимосвязанную систему, определяемую общей логикой возрастного развития.</w:t>
      </w:r>
    </w:p>
    <w:p w:rsidR="00B540EE" w:rsidRPr="005D4FFD" w:rsidRDefault="00B540EE" w:rsidP="005D4FFD">
      <w:pPr>
        <w:pStyle w:val="a7"/>
        <w:widowControl w:val="0"/>
        <w:tabs>
          <w:tab w:val="left" w:pos="567"/>
        </w:tabs>
        <w:spacing w:before="0" w:beforeAutospacing="0" w:after="0" w:afterAutospacing="0" w:line="240" w:lineRule="atLeast"/>
        <w:ind w:firstLine="709"/>
        <w:contextualSpacing/>
        <w:jc w:val="both"/>
        <w:rPr>
          <w:rFonts w:ascii="Times New Roman" w:hAnsi="Times New Roman"/>
          <w:szCs w:val="28"/>
        </w:rPr>
      </w:pPr>
      <w:r w:rsidRPr="005D4FFD">
        <w:rPr>
          <w:rFonts w:ascii="Times New Roman" w:hAnsi="Times New Roman"/>
          <w:szCs w:val="28"/>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B540EE" w:rsidRPr="005D4FFD" w:rsidRDefault="00B540EE" w:rsidP="005D4FFD">
      <w:pPr>
        <w:pStyle w:val="a7"/>
        <w:widowControl w:val="0"/>
        <w:tabs>
          <w:tab w:val="left" w:pos="567"/>
        </w:tabs>
        <w:spacing w:before="0" w:beforeAutospacing="0" w:after="0" w:afterAutospacing="0" w:line="240" w:lineRule="atLeast"/>
        <w:ind w:firstLine="709"/>
        <w:contextualSpacing/>
        <w:jc w:val="center"/>
        <w:rPr>
          <w:rFonts w:ascii="Times New Roman" w:hAnsi="Times New Roman"/>
          <w:b/>
          <w:szCs w:val="28"/>
        </w:rPr>
      </w:pPr>
    </w:p>
    <w:p w:rsidR="00B540EE" w:rsidRPr="005D4FFD" w:rsidRDefault="0021451B" w:rsidP="005D4FFD">
      <w:pPr>
        <w:pStyle w:val="a7"/>
        <w:widowControl w:val="0"/>
        <w:tabs>
          <w:tab w:val="left" w:pos="567"/>
        </w:tabs>
        <w:spacing w:before="0" w:beforeAutospacing="0" w:after="0" w:afterAutospacing="0" w:line="240" w:lineRule="atLeast"/>
        <w:ind w:firstLine="709"/>
        <w:contextualSpacing/>
        <w:jc w:val="center"/>
        <w:rPr>
          <w:rFonts w:ascii="Times New Roman" w:hAnsi="Times New Roman"/>
          <w:b/>
          <w:szCs w:val="28"/>
        </w:rPr>
      </w:pPr>
      <w:r w:rsidRPr="005D4FFD">
        <w:rPr>
          <w:rFonts w:ascii="Times New Roman" w:hAnsi="Times New Roman"/>
          <w:b/>
          <w:szCs w:val="28"/>
        </w:rPr>
        <w:t xml:space="preserve">2.1.3. </w:t>
      </w:r>
      <w:r w:rsidR="00B540EE" w:rsidRPr="005D4FFD">
        <w:rPr>
          <w:rFonts w:ascii="Times New Roman" w:hAnsi="Times New Roman"/>
          <w:b/>
          <w:szCs w:val="28"/>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5D4FFD" w:rsidRDefault="00B540EE" w:rsidP="005D4FFD">
      <w:pPr>
        <w:pStyle w:val="a7"/>
        <w:widowControl w:val="0"/>
        <w:tabs>
          <w:tab w:val="left" w:pos="567"/>
        </w:tabs>
        <w:spacing w:before="0" w:beforeAutospacing="0" w:after="0" w:afterAutospacing="0" w:line="240" w:lineRule="atLeast"/>
        <w:ind w:firstLine="709"/>
        <w:contextualSpacing/>
        <w:jc w:val="both"/>
        <w:rPr>
          <w:rFonts w:ascii="Times New Roman" w:hAnsi="Times New Roman"/>
          <w:szCs w:val="28"/>
        </w:rPr>
      </w:pPr>
      <w:r w:rsidRPr="005D4FFD">
        <w:rPr>
          <w:rFonts w:ascii="Times New Roman" w:hAnsi="Times New Roman"/>
          <w:szCs w:val="28"/>
        </w:rPr>
        <w:t>К принципам формирования УУД в основной школе можно отнести следующие:</w:t>
      </w:r>
    </w:p>
    <w:p w:rsidR="00B540EE" w:rsidRPr="005D4FFD" w:rsidRDefault="00B540EE" w:rsidP="005D4FFD">
      <w:pPr>
        <w:pStyle w:val="a7"/>
        <w:widowControl w:val="0"/>
        <w:numPr>
          <w:ilvl w:val="0"/>
          <w:numId w:val="5"/>
        </w:numPr>
        <w:tabs>
          <w:tab w:val="clear" w:pos="720"/>
          <w:tab w:val="left" w:pos="1134"/>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rPr>
        <w:t>формирование УУД – задача, сквозная для всего образовательного процесса (урочная, внеурочная деятельность);</w:t>
      </w:r>
    </w:p>
    <w:p w:rsidR="00B540EE" w:rsidRPr="005D4FFD" w:rsidRDefault="00B540EE" w:rsidP="005D4FFD">
      <w:pPr>
        <w:pStyle w:val="a7"/>
        <w:widowControl w:val="0"/>
        <w:numPr>
          <w:ilvl w:val="0"/>
          <w:numId w:val="5"/>
        </w:numPr>
        <w:tabs>
          <w:tab w:val="clear" w:pos="720"/>
          <w:tab w:val="left" w:pos="1134"/>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rPr>
        <w:t>формирование УУД обязательно требует работы с предметным или междисцип</w:t>
      </w:r>
      <w:r w:rsidR="000B698C" w:rsidRPr="005D4FFD">
        <w:rPr>
          <w:rFonts w:ascii="Times New Roman" w:hAnsi="Times New Roman"/>
          <w:szCs w:val="28"/>
        </w:rPr>
        <w:t>л</w:t>
      </w:r>
      <w:r w:rsidRPr="005D4FFD">
        <w:rPr>
          <w:rFonts w:ascii="Times New Roman" w:hAnsi="Times New Roman"/>
          <w:szCs w:val="28"/>
        </w:rPr>
        <w:t>инарным содержанием;</w:t>
      </w:r>
    </w:p>
    <w:p w:rsidR="00B540EE" w:rsidRPr="005D4FFD" w:rsidRDefault="00B540EE" w:rsidP="005D4FFD">
      <w:pPr>
        <w:pStyle w:val="a7"/>
        <w:widowControl w:val="0"/>
        <w:numPr>
          <w:ilvl w:val="0"/>
          <w:numId w:val="5"/>
        </w:numPr>
        <w:tabs>
          <w:tab w:val="clear" w:pos="720"/>
          <w:tab w:val="left" w:pos="1134"/>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B540EE" w:rsidRPr="005D4FFD" w:rsidRDefault="00B540EE" w:rsidP="005D4FFD">
      <w:pPr>
        <w:pStyle w:val="a7"/>
        <w:widowControl w:val="0"/>
        <w:numPr>
          <w:ilvl w:val="0"/>
          <w:numId w:val="5"/>
        </w:numPr>
        <w:tabs>
          <w:tab w:val="clear" w:pos="720"/>
          <w:tab w:val="left" w:pos="1134"/>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B540EE" w:rsidRPr="005D4FFD" w:rsidRDefault="00B540EE" w:rsidP="005D4FFD">
      <w:pPr>
        <w:pStyle w:val="a7"/>
        <w:widowControl w:val="0"/>
        <w:numPr>
          <w:ilvl w:val="0"/>
          <w:numId w:val="5"/>
        </w:numPr>
        <w:tabs>
          <w:tab w:val="clear" w:pos="720"/>
          <w:tab w:val="left" w:pos="1134"/>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B540EE" w:rsidRPr="005D4FFD" w:rsidRDefault="00B540EE" w:rsidP="005D4FFD">
      <w:pPr>
        <w:pStyle w:val="a7"/>
        <w:widowControl w:val="0"/>
        <w:numPr>
          <w:ilvl w:val="0"/>
          <w:numId w:val="5"/>
        </w:numPr>
        <w:tabs>
          <w:tab w:val="clear" w:pos="720"/>
          <w:tab w:val="left" w:pos="1134"/>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B540EE" w:rsidRPr="005D4FFD" w:rsidRDefault="00B540EE" w:rsidP="005D4FFD">
      <w:pPr>
        <w:pStyle w:val="a7"/>
        <w:widowControl w:val="0"/>
        <w:tabs>
          <w:tab w:val="left" w:pos="567"/>
        </w:tabs>
        <w:spacing w:before="0" w:beforeAutospacing="0" w:after="0" w:afterAutospacing="0" w:line="240" w:lineRule="atLeast"/>
        <w:ind w:firstLine="709"/>
        <w:contextualSpacing/>
        <w:jc w:val="both"/>
        <w:rPr>
          <w:rFonts w:ascii="Times New Roman" w:hAnsi="Times New Roman"/>
          <w:szCs w:val="28"/>
        </w:rPr>
      </w:pPr>
      <w:r w:rsidRPr="005D4FFD">
        <w:rPr>
          <w:rFonts w:ascii="Times New Roman" w:hAnsi="Times New Roman"/>
          <w:szCs w:val="28"/>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BF27A5" w:rsidRPr="005D4FFD" w:rsidRDefault="00B540EE" w:rsidP="005D4FFD">
      <w:pPr>
        <w:pStyle w:val="a7"/>
        <w:widowControl w:val="0"/>
        <w:tabs>
          <w:tab w:val="left" w:pos="567"/>
        </w:tabs>
        <w:spacing w:before="0" w:beforeAutospacing="0" w:after="0" w:afterAutospacing="0" w:line="240" w:lineRule="atLeast"/>
        <w:ind w:firstLine="709"/>
        <w:contextualSpacing/>
        <w:jc w:val="both"/>
        <w:rPr>
          <w:rFonts w:ascii="Times New Roman" w:hAnsi="Times New Roman"/>
          <w:szCs w:val="28"/>
        </w:rPr>
      </w:pPr>
      <w:r w:rsidRPr="005D4FFD">
        <w:rPr>
          <w:rFonts w:ascii="Times New Roman" w:hAnsi="Times New Roman"/>
          <w:szCs w:val="28"/>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w:t>
      </w:r>
      <w:r w:rsidR="00A428B9" w:rsidRPr="005D4FFD">
        <w:rPr>
          <w:rFonts w:ascii="Times New Roman" w:hAnsi="Times New Roman"/>
          <w:szCs w:val="28"/>
        </w:rPr>
        <w:t>УУД</w:t>
      </w:r>
      <w:r w:rsidRPr="005D4FFD">
        <w:rPr>
          <w:rFonts w:ascii="Times New Roman" w:hAnsi="Times New Roman"/>
          <w:szCs w:val="28"/>
        </w:rPr>
        <w:t xml:space="preserve"> как основа учебного сотрудничества и умения учиться в общении. </w:t>
      </w:r>
    </w:p>
    <w:p w:rsidR="00B540EE" w:rsidRPr="005D4FFD" w:rsidRDefault="00B540EE" w:rsidP="005D4FFD">
      <w:pPr>
        <w:pStyle w:val="a7"/>
        <w:widowControl w:val="0"/>
        <w:tabs>
          <w:tab w:val="left" w:pos="567"/>
        </w:tabs>
        <w:spacing w:before="0" w:beforeAutospacing="0" w:after="0" w:afterAutospacing="0" w:line="240" w:lineRule="atLeast"/>
        <w:ind w:firstLine="709"/>
        <w:contextualSpacing/>
        <w:jc w:val="both"/>
        <w:rPr>
          <w:rFonts w:ascii="Times New Roman" w:hAnsi="Times New Roman"/>
          <w:szCs w:val="28"/>
        </w:rPr>
      </w:pPr>
      <w:r w:rsidRPr="005D4FFD">
        <w:rPr>
          <w:rFonts w:ascii="Times New Roman" w:hAnsi="Times New Roman"/>
          <w:szCs w:val="28"/>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B540EE" w:rsidRPr="005D4FFD" w:rsidRDefault="00B540EE" w:rsidP="005D4FFD">
      <w:pPr>
        <w:pStyle w:val="a7"/>
        <w:widowControl w:val="0"/>
        <w:tabs>
          <w:tab w:val="left" w:pos="567"/>
        </w:tabs>
        <w:spacing w:before="0" w:beforeAutospacing="0" w:after="0" w:afterAutospacing="0" w:line="240" w:lineRule="atLeast"/>
        <w:ind w:firstLine="709"/>
        <w:contextualSpacing/>
        <w:jc w:val="both"/>
        <w:rPr>
          <w:rFonts w:ascii="Times New Roman" w:hAnsi="Times New Roman"/>
          <w:szCs w:val="28"/>
        </w:rPr>
      </w:pPr>
      <w:r w:rsidRPr="005D4FFD">
        <w:rPr>
          <w:rFonts w:ascii="Times New Roman" w:hAnsi="Times New Roman"/>
          <w:szCs w:val="28"/>
        </w:rPr>
        <w:t xml:space="preserve">Решение задачи формирования </w:t>
      </w:r>
      <w:r w:rsidR="00A428B9" w:rsidRPr="005D4FFD">
        <w:rPr>
          <w:rFonts w:ascii="Times New Roman" w:hAnsi="Times New Roman"/>
          <w:szCs w:val="28"/>
        </w:rPr>
        <w:t>УУД</w:t>
      </w:r>
      <w:r w:rsidRPr="005D4FFD">
        <w:rPr>
          <w:rFonts w:ascii="Times New Roman" w:hAnsi="Times New Roman"/>
          <w:szCs w:val="28"/>
        </w:rPr>
        <w:t xml:space="preserve">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B540EE" w:rsidRPr="005D4FFD" w:rsidRDefault="00B540EE" w:rsidP="005D4FFD">
      <w:pPr>
        <w:pStyle w:val="a7"/>
        <w:widowControl w:val="0"/>
        <w:tabs>
          <w:tab w:val="left" w:pos="567"/>
        </w:tabs>
        <w:spacing w:before="0" w:beforeAutospacing="0" w:after="0" w:afterAutospacing="0" w:line="240" w:lineRule="atLeast"/>
        <w:contextualSpacing/>
        <w:jc w:val="both"/>
        <w:rPr>
          <w:rFonts w:ascii="Times New Roman" w:hAnsi="Times New Roman"/>
          <w:szCs w:val="28"/>
        </w:rPr>
      </w:pPr>
    </w:p>
    <w:p w:rsidR="00B540EE" w:rsidRPr="005D4FFD" w:rsidRDefault="00B540EE" w:rsidP="005D4FFD">
      <w:pPr>
        <w:pStyle w:val="a7"/>
        <w:widowControl w:val="0"/>
        <w:tabs>
          <w:tab w:val="left" w:pos="567"/>
        </w:tabs>
        <w:spacing w:before="0" w:beforeAutospacing="0" w:after="0" w:afterAutospacing="0" w:line="240" w:lineRule="atLeast"/>
        <w:ind w:firstLine="709"/>
        <w:contextualSpacing/>
        <w:jc w:val="both"/>
        <w:rPr>
          <w:rFonts w:ascii="Times New Roman" w:hAnsi="Times New Roman"/>
          <w:szCs w:val="28"/>
        </w:rPr>
      </w:pPr>
    </w:p>
    <w:p w:rsidR="00B540EE" w:rsidRPr="005D4FFD" w:rsidRDefault="0021451B" w:rsidP="005D4FFD">
      <w:pPr>
        <w:pStyle w:val="a7"/>
        <w:widowControl w:val="0"/>
        <w:tabs>
          <w:tab w:val="left" w:pos="567"/>
        </w:tabs>
        <w:spacing w:before="0" w:beforeAutospacing="0" w:after="0" w:afterAutospacing="0" w:line="240" w:lineRule="atLeast"/>
        <w:ind w:firstLine="709"/>
        <w:contextualSpacing/>
        <w:jc w:val="center"/>
        <w:rPr>
          <w:rFonts w:ascii="Times New Roman" w:hAnsi="Times New Roman"/>
          <w:b/>
          <w:szCs w:val="28"/>
        </w:rPr>
      </w:pPr>
      <w:r w:rsidRPr="005D4FFD">
        <w:rPr>
          <w:rFonts w:ascii="Times New Roman" w:hAnsi="Times New Roman"/>
          <w:b/>
          <w:szCs w:val="28"/>
        </w:rPr>
        <w:t xml:space="preserve">2.1.4. </w:t>
      </w:r>
      <w:r w:rsidR="00B540EE" w:rsidRPr="005D4FFD">
        <w:rPr>
          <w:rFonts w:ascii="Times New Roman" w:hAnsi="Times New Roman"/>
          <w:b/>
          <w:szCs w:val="28"/>
        </w:rPr>
        <w:t>Типовые задачи применения универсальных учебных действий</w:t>
      </w:r>
    </w:p>
    <w:p w:rsidR="00B540EE" w:rsidRPr="005D4FFD" w:rsidRDefault="00B540EE" w:rsidP="005D4FFD">
      <w:pPr>
        <w:pStyle w:val="a7"/>
        <w:widowControl w:val="0"/>
        <w:tabs>
          <w:tab w:val="left" w:pos="567"/>
        </w:tabs>
        <w:spacing w:before="0" w:beforeAutospacing="0" w:after="0" w:afterAutospacing="0" w:line="240" w:lineRule="atLeast"/>
        <w:ind w:firstLine="709"/>
        <w:contextualSpacing/>
        <w:jc w:val="both"/>
        <w:rPr>
          <w:rFonts w:ascii="Times New Roman" w:hAnsi="Times New Roman"/>
          <w:szCs w:val="28"/>
        </w:rPr>
      </w:pPr>
      <w:r w:rsidRPr="005D4FFD">
        <w:rPr>
          <w:rFonts w:ascii="Times New Roman" w:hAnsi="Times New Roman"/>
          <w:szCs w:val="28"/>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B540EE" w:rsidRPr="005D4FFD" w:rsidRDefault="00B540EE" w:rsidP="005D4FFD">
      <w:pPr>
        <w:pStyle w:val="a7"/>
        <w:widowControl w:val="0"/>
        <w:tabs>
          <w:tab w:val="left" w:pos="567"/>
        </w:tabs>
        <w:spacing w:before="0" w:beforeAutospacing="0" w:after="0" w:afterAutospacing="0" w:line="240" w:lineRule="atLeast"/>
        <w:ind w:firstLine="709"/>
        <w:contextualSpacing/>
        <w:jc w:val="both"/>
        <w:rPr>
          <w:rFonts w:ascii="Times New Roman" w:hAnsi="Times New Roman"/>
          <w:szCs w:val="28"/>
        </w:rPr>
      </w:pPr>
      <w:r w:rsidRPr="005D4FFD">
        <w:rPr>
          <w:rFonts w:ascii="Times New Roman" w:hAnsi="Times New Roman"/>
          <w:szCs w:val="28"/>
        </w:rPr>
        <w:t>Различаются два типа заданий, связанных с УУД:</w:t>
      </w:r>
    </w:p>
    <w:p w:rsidR="00B540EE" w:rsidRPr="005D4FFD" w:rsidRDefault="00B540EE" w:rsidP="005D4FFD">
      <w:pPr>
        <w:pStyle w:val="a7"/>
        <w:widowControl w:val="0"/>
        <w:numPr>
          <w:ilvl w:val="0"/>
          <w:numId w:val="13"/>
        </w:numPr>
        <w:tabs>
          <w:tab w:val="clear" w:pos="720"/>
          <w:tab w:val="left"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rPr>
        <w:t>задания, позволяющие в рамках образовательного процесса сформировать УУД;</w:t>
      </w:r>
    </w:p>
    <w:p w:rsidR="00B540EE" w:rsidRPr="005D4FFD" w:rsidRDefault="00B540EE" w:rsidP="005D4FFD">
      <w:pPr>
        <w:pStyle w:val="a7"/>
        <w:widowControl w:val="0"/>
        <w:numPr>
          <w:ilvl w:val="0"/>
          <w:numId w:val="13"/>
        </w:numPr>
        <w:tabs>
          <w:tab w:val="clear" w:pos="720"/>
          <w:tab w:val="left"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rPr>
        <w:t>задания, позволяющие диагностировать уровень сформированности УУД.</w:t>
      </w:r>
    </w:p>
    <w:p w:rsidR="00B540EE" w:rsidRPr="005D4FFD" w:rsidRDefault="00B540EE" w:rsidP="005D4FFD">
      <w:pPr>
        <w:pStyle w:val="a7"/>
        <w:widowControl w:val="0"/>
        <w:tabs>
          <w:tab w:val="left" w:pos="567"/>
        </w:tabs>
        <w:spacing w:before="0" w:beforeAutospacing="0" w:after="0" w:afterAutospacing="0" w:line="240" w:lineRule="atLeast"/>
        <w:ind w:firstLine="709"/>
        <w:contextualSpacing/>
        <w:jc w:val="both"/>
        <w:rPr>
          <w:rFonts w:ascii="Times New Roman" w:hAnsi="Times New Roman"/>
          <w:szCs w:val="28"/>
        </w:rPr>
      </w:pPr>
      <w:r w:rsidRPr="005D4FFD">
        <w:rPr>
          <w:rFonts w:ascii="Times New Roman" w:hAnsi="Times New Roman"/>
          <w:szCs w:val="28"/>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B540EE" w:rsidRPr="005D4FFD" w:rsidRDefault="00B540EE" w:rsidP="005D4FFD">
      <w:pPr>
        <w:pStyle w:val="a7"/>
        <w:widowControl w:val="0"/>
        <w:tabs>
          <w:tab w:val="left" w:pos="567"/>
        </w:tabs>
        <w:spacing w:before="0" w:beforeAutospacing="0" w:after="0" w:afterAutospacing="0" w:line="240" w:lineRule="atLeast"/>
        <w:ind w:firstLine="709"/>
        <w:contextualSpacing/>
        <w:jc w:val="both"/>
        <w:rPr>
          <w:rFonts w:ascii="Times New Roman" w:hAnsi="Times New Roman"/>
          <w:szCs w:val="28"/>
        </w:rPr>
      </w:pPr>
      <w:r w:rsidRPr="005D4FFD">
        <w:rPr>
          <w:rFonts w:ascii="Times New Roman" w:hAnsi="Times New Roman"/>
          <w:szCs w:val="28"/>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B540EE" w:rsidRPr="005D4FFD" w:rsidRDefault="00B540EE" w:rsidP="005D4FFD">
      <w:pPr>
        <w:pStyle w:val="a7"/>
        <w:widowControl w:val="0"/>
        <w:tabs>
          <w:tab w:val="left" w:pos="567"/>
        </w:tabs>
        <w:spacing w:before="0" w:beforeAutospacing="0" w:after="0" w:afterAutospacing="0" w:line="240" w:lineRule="atLeast"/>
        <w:ind w:firstLine="709"/>
        <w:contextualSpacing/>
        <w:jc w:val="both"/>
        <w:rPr>
          <w:rFonts w:ascii="Times New Roman" w:hAnsi="Times New Roman"/>
          <w:szCs w:val="28"/>
        </w:rPr>
      </w:pPr>
      <w:r w:rsidRPr="005D4FFD">
        <w:rPr>
          <w:rFonts w:ascii="Times New Roman" w:hAnsi="Times New Roman"/>
          <w:szCs w:val="28"/>
        </w:rPr>
        <w:t>В основной школе возможно использовать в том числе следующие типы задач:</w:t>
      </w:r>
    </w:p>
    <w:p w:rsidR="00B540EE" w:rsidRPr="005D4FFD" w:rsidRDefault="0021451B" w:rsidP="005D4FFD">
      <w:pPr>
        <w:pStyle w:val="a7"/>
        <w:widowControl w:val="0"/>
        <w:tabs>
          <w:tab w:val="left" w:pos="567"/>
        </w:tabs>
        <w:spacing w:before="0" w:beforeAutospacing="0" w:after="0" w:afterAutospacing="0" w:line="240" w:lineRule="atLeast"/>
        <w:ind w:firstLine="709"/>
        <w:contextualSpacing/>
        <w:jc w:val="both"/>
        <w:rPr>
          <w:rFonts w:ascii="Times New Roman" w:hAnsi="Times New Roman"/>
          <w:szCs w:val="28"/>
        </w:rPr>
      </w:pPr>
      <w:r w:rsidRPr="005D4FFD">
        <w:rPr>
          <w:rFonts w:ascii="Times New Roman" w:hAnsi="Times New Roman"/>
          <w:szCs w:val="28"/>
        </w:rPr>
        <w:t>1</w:t>
      </w:r>
      <w:r w:rsidR="00B540EE" w:rsidRPr="005D4FFD">
        <w:rPr>
          <w:rFonts w:ascii="Times New Roman" w:hAnsi="Times New Roman"/>
          <w:szCs w:val="28"/>
        </w:rPr>
        <w:t xml:space="preserve">. Задачи, формирующие коммуникативные </w:t>
      </w:r>
      <w:r w:rsidR="00A428B9" w:rsidRPr="005D4FFD">
        <w:rPr>
          <w:rFonts w:ascii="Times New Roman" w:hAnsi="Times New Roman"/>
          <w:szCs w:val="28"/>
        </w:rPr>
        <w:t>УУД</w:t>
      </w:r>
      <w:r w:rsidR="00B540EE" w:rsidRPr="005D4FFD">
        <w:rPr>
          <w:rFonts w:ascii="Times New Roman" w:hAnsi="Times New Roman"/>
          <w:szCs w:val="28"/>
        </w:rPr>
        <w:t>:</w:t>
      </w:r>
    </w:p>
    <w:p w:rsidR="00B540EE" w:rsidRPr="005D4FFD" w:rsidRDefault="00B540EE" w:rsidP="005D4FFD">
      <w:pPr>
        <w:pStyle w:val="a7"/>
        <w:widowControl w:val="0"/>
        <w:numPr>
          <w:ilvl w:val="0"/>
          <w:numId w:val="12"/>
        </w:numPr>
        <w:tabs>
          <w:tab w:val="clear" w:pos="720"/>
          <w:tab w:val="left"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rPr>
        <w:t>на учет позиции партнера;</w:t>
      </w:r>
    </w:p>
    <w:p w:rsidR="00B540EE" w:rsidRPr="005D4FFD" w:rsidRDefault="00B540EE" w:rsidP="005D4FFD">
      <w:pPr>
        <w:pStyle w:val="a7"/>
        <w:widowControl w:val="0"/>
        <w:numPr>
          <w:ilvl w:val="0"/>
          <w:numId w:val="12"/>
        </w:numPr>
        <w:tabs>
          <w:tab w:val="clear" w:pos="720"/>
          <w:tab w:val="left"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rPr>
        <w:t>на организацию и осуществление сотрудничества;</w:t>
      </w:r>
    </w:p>
    <w:p w:rsidR="00B540EE" w:rsidRPr="005D4FFD" w:rsidRDefault="00B540EE" w:rsidP="005D4FFD">
      <w:pPr>
        <w:pStyle w:val="a7"/>
        <w:widowControl w:val="0"/>
        <w:numPr>
          <w:ilvl w:val="0"/>
          <w:numId w:val="12"/>
        </w:numPr>
        <w:tabs>
          <w:tab w:val="clear" w:pos="720"/>
          <w:tab w:val="left"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rPr>
        <w:t>на передачу информации и отображение предметного содержания;</w:t>
      </w:r>
    </w:p>
    <w:p w:rsidR="00B540EE" w:rsidRPr="005D4FFD" w:rsidRDefault="00B540EE" w:rsidP="005D4FFD">
      <w:pPr>
        <w:pStyle w:val="a7"/>
        <w:widowControl w:val="0"/>
        <w:numPr>
          <w:ilvl w:val="0"/>
          <w:numId w:val="12"/>
        </w:numPr>
        <w:tabs>
          <w:tab w:val="clear" w:pos="720"/>
          <w:tab w:val="left"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rPr>
        <w:t>тренинги коммуникативных навыков;</w:t>
      </w:r>
    </w:p>
    <w:p w:rsidR="00B540EE" w:rsidRPr="005D4FFD" w:rsidRDefault="00B540EE" w:rsidP="005D4FFD">
      <w:pPr>
        <w:pStyle w:val="a7"/>
        <w:widowControl w:val="0"/>
        <w:numPr>
          <w:ilvl w:val="0"/>
          <w:numId w:val="12"/>
        </w:numPr>
        <w:tabs>
          <w:tab w:val="clear" w:pos="720"/>
          <w:tab w:val="left"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rPr>
        <w:t>ролевые игры.</w:t>
      </w:r>
    </w:p>
    <w:p w:rsidR="00B540EE" w:rsidRPr="005D4FFD" w:rsidRDefault="0021451B" w:rsidP="005D4FFD">
      <w:pPr>
        <w:pStyle w:val="a7"/>
        <w:widowControl w:val="0"/>
        <w:tabs>
          <w:tab w:val="left" w:pos="567"/>
        </w:tabs>
        <w:spacing w:before="0" w:beforeAutospacing="0" w:after="0" w:afterAutospacing="0" w:line="240" w:lineRule="atLeast"/>
        <w:ind w:firstLine="709"/>
        <w:contextualSpacing/>
        <w:jc w:val="both"/>
        <w:rPr>
          <w:rFonts w:ascii="Times New Roman" w:hAnsi="Times New Roman"/>
          <w:szCs w:val="28"/>
        </w:rPr>
      </w:pPr>
      <w:r w:rsidRPr="005D4FFD">
        <w:rPr>
          <w:rFonts w:ascii="Times New Roman" w:hAnsi="Times New Roman"/>
          <w:szCs w:val="28"/>
        </w:rPr>
        <w:t>2</w:t>
      </w:r>
      <w:r w:rsidR="00B540EE" w:rsidRPr="005D4FFD">
        <w:rPr>
          <w:rFonts w:ascii="Times New Roman" w:hAnsi="Times New Roman"/>
          <w:szCs w:val="28"/>
        </w:rPr>
        <w:t xml:space="preserve">. Задачи, формирующие познавательные </w:t>
      </w:r>
      <w:r w:rsidR="00A428B9" w:rsidRPr="005D4FFD">
        <w:rPr>
          <w:rFonts w:ascii="Times New Roman" w:hAnsi="Times New Roman"/>
          <w:szCs w:val="28"/>
        </w:rPr>
        <w:t>УУД</w:t>
      </w:r>
      <w:r w:rsidRPr="005D4FFD">
        <w:rPr>
          <w:rFonts w:ascii="Times New Roman" w:hAnsi="Times New Roman"/>
          <w:szCs w:val="28"/>
        </w:rPr>
        <w:t>:</w:t>
      </w:r>
    </w:p>
    <w:p w:rsidR="00B540EE" w:rsidRPr="005D4FFD" w:rsidRDefault="00B540EE" w:rsidP="005D4FFD">
      <w:pPr>
        <w:pStyle w:val="a7"/>
        <w:widowControl w:val="0"/>
        <w:numPr>
          <w:ilvl w:val="0"/>
          <w:numId w:val="12"/>
        </w:numPr>
        <w:tabs>
          <w:tab w:val="clear" w:pos="720"/>
          <w:tab w:val="left"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rPr>
        <w:t>проекты на выстраивание стратегии поиска решения задач;</w:t>
      </w:r>
    </w:p>
    <w:p w:rsidR="00B540EE" w:rsidRPr="005D4FFD" w:rsidRDefault="00B540EE" w:rsidP="005D4FFD">
      <w:pPr>
        <w:pStyle w:val="a7"/>
        <w:widowControl w:val="0"/>
        <w:numPr>
          <w:ilvl w:val="0"/>
          <w:numId w:val="12"/>
        </w:numPr>
        <w:tabs>
          <w:tab w:val="clear" w:pos="720"/>
          <w:tab w:val="left"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rPr>
        <w:t>задачи на сериацию, сравнение, оценивание;</w:t>
      </w:r>
    </w:p>
    <w:p w:rsidR="00B540EE" w:rsidRPr="005D4FFD" w:rsidRDefault="00B540EE" w:rsidP="005D4FFD">
      <w:pPr>
        <w:pStyle w:val="a7"/>
        <w:widowControl w:val="0"/>
        <w:numPr>
          <w:ilvl w:val="0"/>
          <w:numId w:val="12"/>
        </w:numPr>
        <w:tabs>
          <w:tab w:val="clear" w:pos="720"/>
          <w:tab w:val="left"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rPr>
        <w:t>проведение эмпирического исследования;</w:t>
      </w:r>
    </w:p>
    <w:p w:rsidR="00B540EE" w:rsidRPr="005D4FFD" w:rsidRDefault="00B540EE" w:rsidP="005D4FFD">
      <w:pPr>
        <w:pStyle w:val="a7"/>
        <w:widowControl w:val="0"/>
        <w:numPr>
          <w:ilvl w:val="0"/>
          <w:numId w:val="12"/>
        </w:numPr>
        <w:tabs>
          <w:tab w:val="clear" w:pos="720"/>
          <w:tab w:val="left"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rPr>
        <w:t>проведение теоретического исследования;</w:t>
      </w:r>
    </w:p>
    <w:p w:rsidR="00B540EE" w:rsidRPr="005D4FFD" w:rsidRDefault="00B540EE" w:rsidP="005D4FFD">
      <w:pPr>
        <w:pStyle w:val="a7"/>
        <w:widowControl w:val="0"/>
        <w:numPr>
          <w:ilvl w:val="0"/>
          <w:numId w:val="12"/>
        </w:numPr>
        <w:tabs>
          <w:tab w:val="clear" w:pos="720"/>
          <w:tab w:val="left"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rPr>
        <w:t>смысловое чтение.</w:t>
      </w:r>
    </w:p>
    <w:p w:rsidR="00B540EE" w:rsidRPr="005D4FFD" w:rsidRDefault="0021451B" w:rsidP="005D4FFD">
      <w:pPr>
        <w:pStyle w:val="a7"/>
        <w:widowControl w:val="0"/>
        <w:tabs>
          <w:tab w:val="left" w:pos="567"/>
        </w:tabs>
        <w:spacing w:before="0" w:beforeAutospacing="0" w:after="0" w:afterAutospacing="0" w:line="240" w:lineRule="atLeast"/>
        <w:ind w:firstLine="709"/>
        <w:contextualSpacing/>
        <w:jc w:val="both"/>
        <w:rPr>
          <w:rFonts w:ascii="Times New Roman" w:hAnsi="Times New Roman"/>
          <w:szCs w:val="28"/>
        </w:rPr>
      </w:pPr>
      <w:r w:rsidRPr="005D4FFD">
        <w:rPr>
          <w:rFonts w:ascii="Times New Roman" w:hAnsi="Times New Roman"/>
          <w:szCs w:val="28"/>
        </w:rPr>
        <w:t>3</w:t>
      </w:r>
      <w:r w:rsidR="00B540EE" w:rsidRPr="005D4FFD">
        <w:rPr>
          <w:rFonts w:ascii="Times New Roman" w:hAnsi="Times New Roman"/>
          <w:szCs w:val="28"/>
        </w:rPr>
        <w:t xml:space="preserve">. Задачи, формирующие регулятивные </w:t>
      </w:r>
      <w:r w:rsidR="00A428B9" w:rsidRPr="005D4FFD">
        <w:rPr>
          <w:rFonts w:ascii="Times New Roman" w:hAnsi="Times New Roman"/>
          <w:szCs w:val="28"/>
        </w:rPr>
        <w:t>УУД</w:t>
      </w:r>
      <w:r w:rsidR="00B540EE" w:rsidRPr="005D4FFD">
        <w:rPr>
          <w:rFonts w:ascii="Times New Roman" w:hAnsi="Times New Roman"/>
          <w:szCs w:val="28"/>
        </w:rPr>
        <w:t>:</w:t>
      </w:r>
    </w:p>
    <w:p w:rsidR="00B540EE" w:rsidRPr="005D4FFD" w:rsidRDefault="00B540EE" w:rsidP="005D4FFD">
      <w:pPr>
        <w:pStyle w:val="a7"/>
        <w:widowControl w:val="0"/>
        <w:numPr>
          <w:ilvl w:val="0"/>
          <w:numId w:val="12"/>
        </w:numPr>
        <w:tabs>
          <w:tab w:val="clear" w:pos="720"/>
          <w:tab w:val="left"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rPr>
        <w:t>на планирование;</w:t>
      </w:r>
    </w:p>
    <w:p w:rsidR="00B540EE" w:rsidRPr="005D4FFD" w:rsidRDefault="0021451B" w:rsidP="005D4FFD">
      <w:pPr>
        <w:pStyle w:val="a7"/>
        <w:widowControl w:val="0"/>
        <w:numPr>
          <w:ilvl w:val="0"/>
          <w:numId w:val="12"/>
        </w:numPr>
        <w:tabs>
          <w:tab w:val="clear" w:pos="720"/>
          <w:tab w:val="left"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rPr>
        <w:t xml:space="preserve">на </w:t>
      </w:r>
      <w:r w:rsidR="00B540EE" w:rsidRPr="005D4FFD">
        <w:rPr>
          <w:rFonts w:ascii="Times New Roman" w:hAnsi="Times New Roman"/>
          <w:szCs w:val="28"/>
        </w:rPr>
        <w:t>ориентировку в ситуации;</w:t>
      </w:r>
    </w:p>
    <w:p w:rsidR="00B540EE" w:rsidRPr="005D4FFD" w:rsidRDefault="0021451B" w:rsidP="005D4FFD">
      <w:pPr>
        <w:pStyle w:val="a7"/>
        <w:widowControl w:val="0"/>
        <w:numPr>
          <w:ilvl w:val="0"/>
          <w:numId w:val="12"/>
        </w:numPr>
        <w:tabs>
          <w:tab w:val="clear" w:pos="720"/>
          <w:tab w:val="left"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rPr>
        <w:t xml:space="preserve">на </w:t>
      </w:r>
      <w:r w:rsidR="00B540EE" w:rsidRPr="005D4FFD">
        <w:rPr>
          <w:rFonts w:ascii="Times New Roman" w:hAnsi="Times New Roman"/>
          <w:szCs w:val="28"/>
        </w:rPr>
        <w:t>прогнозирование;</w:t>
      </w:r>
    </w:p>
    <w:p w:rsidR="00B540EE" w:rsidRPr="005D4FFD" w:rsidRDefault="0021451B" w:rsidP="005D4FFD">
      <w:pPr>
        <w:pStyle w:val="a7"/>
        <w:widowControl w:val="0"/>
        <w:numPr>
          <w:ilvl w:val="0"/>
          <w:numId w:val="12"/>
        </w:numPr>
        <w:tabs>
          <w:tab w:val="clear" w:pos="720"/>
          <w:tab w:val="left"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rPr>
        <w:t xml:space="preserve">на </w:t>
      </w:r>
      <w:r w:rsidR="00B540EE" w:rsidRPr="005D4FFD">
        <w:rPr>
          <w:rFonts w:ascii="Times New Roman" w:hAnsi="Times New Roman"/>
          <w:szCs w:val="28"/>
        </w:rPr>
        <w:t>целеполагание;</w:t>
      </w:r>
    </w:p>
    <w:p w:rsidR="00B540EE" w:rsidRPr="005D4FFD" w:rsidRDefault="0021451B" w:rsidP="005D4FFD">
      <w:pPr>
        <w:pStyle w:val="a7"/>
        <w:widowControl w:val="0"/>
        <w:numPr>
          <w:ilvl w:val="0"/>
          <w:numId w:val="12"/>
        </w:numPr>
        <w:tabs>
          <w:tab w:val="clear" w:pos="720"/>
          <w:tab w:val="left"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rPr>
        <w:t xml:space="preserve">на </w:t>
      </w:r>
      <w:r w:rsidR="00B540EE" w:rsidRPr="005D4FFD">
        <w:rPr>
          <w:rFonts w:ascii="Times New Roman" w:hAnsi="Times New Roman"/>
          <w:szCs w:val="28"/>
        </w:rPr>
        <w:t>принятие решения;</w:t>
      </w:r>
    </w:p>
    <w:p w:rsidR="00B540EE" w:rsidRPr="005D4FFD" w:rsidRDefault="0021451B" w:rsidP="005D4FFD">
      <w:pPr>
        <w:pStyle w:val="a7"/>
        <w:widowControl w:val="0"/>
        <w:numPr>
          <w:ilvl w:val="0"/>
          <w:numId w:val="12"/>
        </w:numPr>
        <w:tabs>
          <w:tab w:val="clear" w:pos="720"/>
          <w:tab w:val="left"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rPr>
        <w:t xml:space="preserve">на </w:t>
      </w:r>
      <w:r w:rsidR="00B540EE" w:rsidRPr="005D4FFD">
        <w:rPr>
          <w:rFonts w:ascii="Times New Roman" w:hAnsi="Times New Roman"/>
          <w:szCs w:val="28"/>
        </w:rPr>
        <w:t>самоконтроль.</w:t>
      </w:r>
    </w:p>
    <w:p w:rsidR="00B540EE" w:rsidRPr="005D4FFD" w:rsidRDefault="00B540EE" w:rsidP="005D4FFD">
      <w:pPr>
        <w:pStyle w:val="a7"/>
        <w:widowControl w:val="0"/>
        <w:tabs>
          <w:tab w:val="left" w:pos="567"/>
        </w:tabs>
        <w:spacing w:before="0" w:beforeAutospacing="0" w:after="0" w:afterAutospacing="0" w:line="240" w:lineRule="atLeast"/>
        <w:ind w:firstLine="709"/>
        <w:contextualSpacing/>
        <w:jc w:val="both"/>
        <w:rPr>
          <w:rFonts w:ascii="Times New Roman" w:hAnsi="Times New Roman"/>
          <w:szCs w:val="28"/>
        </w:rPr>
      </w:pPr>
      <w:r w:rsidRPr="005D4FFD">
        <w:rPr>
          <w:rFonts w:ascii="Times New Roman" w:hAnsi="Times New Roman"/>
          <w:szCs w:val="28"/>
        </w:rPr>
        <w:t xml:space="preserve">Развитию регулятивных </w:t>
      </w:r>
      <w:r w:rsidR="00A428B9" w:rsidRPr="005D4FFD">
        <w:rPr>
          <w:rFonts w:ascii="Times New Roman" w:hAnsi="Times New Roman"/>
          <w:szCs w:val="28"/>
        </w:rPr>
        <w:t>УУД</w:t>
      </w:r>
      <w:r w:rsidRPr="005D4FFD">
        <w:rPr>
          <w:rFonts w:ascii="Times New Roman" w:hAnsi="Times New Roman"/>
          <w:szCs w:val="28"/>
        </w:rPr>
        <w:t xml:space="preserve">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B540EE" w:rsidRPr="005D4FFD" w:rsidRDefault="00B540EE" w:rsidP="005D4FFD">
      <w:pPr>
        <w:pStyle w:val="a7"/>
        <w:widowControl w:val="0"/>
        <w:tabs>
          <w:tab w:val="left" w:pos="567"/>
        </w:tabs>
        <w:spacing w:before="0" w:beforeAutospacing="0" w:after="0" w:afterAutospacing="0" w:line="240" w:lineRule="atLeast"/>
        <w:ind w:firstLine="709"/>
        <w:contextualSpacing/>
        <w:jc w:val="both"/>
        <w:rPr>
          <w:rFonts w:ascii="Times New Roman" w:hAnsi="Times New Roman"/>
          <w:szCs w:val="28"/>
        </w:rPr>
      </w:pPr>
      <w:r w:rsidRPr="005D4FFD">
        <w:rPr>
          <w:rFonts w:ascii="Times New Roman" w:hAnsi="Times New Roman"/>
          <w:szCs w:val="28"/>
        </w:rPr>
        <w:t xml:space="preserve">Распределение материала и типовых задач по различным предметам не является жестким, начальное освоение одних и тех же </w:t>
      </w:r>
      <w:r w:rsidR="00A428B9" w:rsidRPr="005D4FFD">
        <w:rPr>
          <w:rFonts w:ascii="Times New Roman" w:hAnsi="Times New Roman"/>
          <w:szCs w:val="28"/>
        </w:rPr>
        <w:t>УУД</w:t>
      </w:r>
      <w:r w:rsidRPr="005D4FFD">
        <w:rPr>
          <w:rFonts w:ascii="Times New Roman" w:hAnsi="Times New Roman"/>
          <w:szCs w:val="28"/>
        </w:rPr>
        <w:t xml:space="preserve">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B540EE" w:rsidRPr="005D4FFD" w:rsidRDefault="00B540EE" w:rsidP="005D4FFD">
      <w:pPr>
        <w:pStyle w:val="a7"/>
        <w:widowControl w:val="0"/>
        <w:tabs>
          <w:tab w:val="left" w:pos="567"/>
        </w:tabs>
        <w:spacing w:before="0" w:beforeAutospacing="0" w:after="0" w:afterAutospacing="0" w:line="240" w:lineRule="atLeast"/>
        <w:ind w:firstLine="709"/>
        <w:contextualSpacing/>
        <w:jc w:val="both"/>
        <w:rPr>
          <w:rFonts w:ascii="Times New Roman" w:hAnsi="Times New Roman"/>
          <w:szCs w:val="28"/>
        </w:rPr>
      </w:pPr>
      <w:r w:rsidRPr="005D4FFD">
        <w:rPr>
          <w:rFonts w:ascii="Times New Roman" w:hAnsi="Times New Roman"/>
          <w:szCs w:val="28"/>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B540EE" w:rsidRPr="005D4FFD" w:rsidRDefault="00B540EE" w:rsidP="005D4FFD">
      <w:pPr>
        <w:pStyle w:val="a7"/>
        <w:widowControl w:val="0"/>
        <w:tabs>
          <w:tab w:val="left" w:pos="567"/>
        </w:tabs>
        <w:spacing w:before="0" w:beforeAutospacing="0" w:after="0" w:afterAutospacing="0" w:line="240" w:lineRule="atLeast"/>
        <w:ind w:firstLine="709"/>
        <w:contextualSpacing/>
        <w:jc w:val="center"/>
        <w:rPr>
          <w:rFonts w:ascii="Times New Roman" w:hAnsi="Times New Roman"/>
          <w:szCs w:val="28"/>
        </w:rPr>
      </w:pPr>
    </w:p>
    <w:p w:rsidR="00C66CE5" w:rsidRPr="005D4FFD" w:rsidRDefault="0021451B" w:rsidP="005D4FFD">
      <w:pPr>
        <w:pStyle w:val="a7"/>
        <w:widowControl w:val="0"/>
        <w:tabs>
          <w:tab w:val="left" w:pos="567"/>
        </w:tabs>
        <w:spacing w:before="0" w:beforeAutospacing="0" w:after="0" w:afterAutospacing="0" w:line="240" w:lineRule="atLeast"/>
        <w:ind w:firstLine="709"/>
        <w:contextualSpacing/>
        <w:jc w:val="center"/>
        <w:rPr>
          <w:rFonts w:ascii="Times New Roman" w:hAnsi="Times New Roman"/>
          <w:b/>
          <w:szCs w:val="28"/>
        </w:rPr>
      </w:pPr>
      <w:r w:rsidRPr="005D4FFD">
        <w:rPr>
          <w:rFonts w:ascii="Times New Roman" w:hAnsi="Times New Roman"/>
          <w:b/>
          <w:szCs w:val="28"/>
        </w:rPr>
        <w:t xml:space="preserve">2.1.5. </w:t>
      </w:r>
      <w:r w:rsidR="00C66CE5" w:rsidRPr="005D4FFD">
        <w:rPr>
          <w:rFonts w:ascii="Times New Roman" w:hAnsi="Times New Roman"/>
          <w:b/>
          <w:szCs w:val="28"/>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B540EE" w:rsidRPr="005D4FFD" w:rsidRDefault="00B540EE" w:rsidP="005D4FFD">
      <w:pPr>
        <w:pStyle w:val="a7"/>
        <w:widowControl w:val="0"/>
        <w:tabs>
          <w:tab w:val="left" w:pos="567"/>
        </w:tabs>
        <w:spacing w:before="0" w:beforeAutospacing="0" w:after="0" w:afterAutospacing="0" w:line="240" w:lineRule="atLeast"/>
        <w:ind w:firstLine="709"/>
        <w:contextualSpacing/>
        <w:jc w:val="both"/>
        <w:rPr>
          <w:rFonts w:ascii="Times New Roman" w:hAnsi="Times New Roman"/>
          <w:szCs w:val="28"/>
        </w:rPr>
      </w:pPr>
      <w:r w:rsidRPr="005D4FFD">
        <w:rPr>
          <w:rFonts w:ascii="Times New Roman" w:hAnsi="Times New Roman"/>
          <w:szCs w:val="28"/>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w:t>
      </w:r>
      <w:r w:rsidR="005063AC" w:rsidRPr="005D4FFD">
        <w:rPr>
          <w:rFonts w:ascii="Times New Roman" w:hAnsi="Times New Roman"/>
          <w:szCs w:val="28"/>
        </w:rPr>
        <w:t>при получении</w:t>
      </w:r>
      <w:r w:rsidRPr="005D4FFD">
        <w:rPr>
          <w:rFonts w:ascii="Times New Roman" w:hAnsi="Times New Roman"/>
          <w:szCs w:val="28"/>
        </w:rPr>
        <w:t xml:space="preserve"> основного общего образования.</w:t>
      </w:r>
    </w:p>
    <w:p w:rsidR="00B540EE" w:rsidRPr="005D4FFD" w:rsidRDefault="00B540EE" w:rsidP="005D4FFD">
      <w:pPr>
        <w:pStyle w:val="a7"/>
        <w:widowControl w:val="0"/>
        <w:tabs>
          <w:tab w:val="left" w:pos="567"/>
        </w:tabs>
        <w:spacing w:before="0" w:beforeAutospacing="0" w:after="0" w:afterAutospacing="0" w:line="240" w:lineRule="atLeast"/>
        <w:ind w:firstLine="709"/>
        <w:contextualSpacing/>
        <w:jc w:val="both"/>
        <w:rPr>
          <w:rFonts w:ascii="Times New Roman" w:hAnsi="Times New Roman"/>
          <w:szCs w:val="28"/>
        </w:rPr>
      </w:pPr>
      <w:r w:rsidRPr="005D4FFD">
        <w:rPr>
          <w:rFonts w:ascii="Times New Roman" w:hAnsi="Times New Roman"/>
          <w:szCs w:val="28"/>
        </w:rPr>
        <w:t>Специфика</w:t>
      </w:r>
      <w:r w:rsidRPr="005D4FFD">
        <w:rPr>
          <w:rFonts w:ascii="Times New Roman" w:hAnsi="Times New Roman"/>
          <w:bCs/>
          <w:szCs w:val="28"/>
        </w:rPr>
        <w:t xml:space="preserve"> проектной деятельности обучающихся</w:t>
      </w:r>
      <w:r w:rsidR="000B698C" w:rsidRPr="005D4FFD">
        <w:rPr>
          <w:rFonts w:ascii="Times New Roman" w:hAnsi="Times New Roman"/>
          <w:b/>
          <w:bCs/>
          <w:szCs w:val="28"/>
        </w:rPr>
        <w:t xml:space="preserve"> </w:t>
      </w:r>
      <w:r w:rsidRPr="005D4FFD">
        <w:rPr>
          <w:rFonts w:ascii="Times New Roman" w:hAnsi="Times New Roman"/>
          <w:szCs w:val="28"/>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w:t>
      </w:r>
      <w:r w:rsidR="007D62DE" w:rsidRPr="005D4FFD">
        <w:rPr>
          <w:rFonts w:ascii="Times New Roman" w:hAnsi="Times New Roman"/>
          <w:szCs w:val="28"/>
        </w:rPr>
        <w:t xml:space="preserve"> и </w:t>
      </w:r>
      <w:r w:rsidRPr="005D4FFD">
        <w:rPr>
          <w:rFonts w:ascii="Times New Roman" w:hAnsi="Times New Roman"/>
          <w:szCs w:val="28"/>
        </w:rPr>
        <w:t>ориентирована на формирование и развитие метапредметных и личностных результатов обучающихся.</w:t>
      </w:r>
    </w:p>
    <w:p w:rsidR="00B540EE" w:rsidRPr="005D4FFD" w:rsidRDefault="00B540EE" w:rsidP="005D4FFD">
      <w:pPr>
        <w:pStyle w:val="a7"/>
        <w:widowControl w:val="0"/>
        <w:tabs>
          <w:tab w:val="left" w:pos="567"/>
        </w:tabs>
        <w:spacing w:before="0" w:beforeAutospacing="0" w:after="0" w:afterAutospacing="0" w:line="240" w:lineRule="atLeast"/>
        <w:ind w:firstLine="709"/>
        <w:contextualSpacing/>
        <w:jc w:val="both"/>
        <w:rPr>
          <w:rFonts w:ascii="Times New Roman" w:hAnsi="Times New Roman"/>
          <w:szCs w:val="28"/>
        </w:rPr>
      </w:pPr>
      <w:r w:rsidRPr="005D4FFD">
        <w:rPr>
          <w:rFonts w:ascii="Times New Roman" w:hAnsi="Times New Roman"/>
          <w:szCs w:val="28"/>
        </w:rPr>
        <w:t xml:space="preserve">Особенностью </w:t>
      </w:r>
      <w:r w:rsidRPr="005D4FFD">
        <w:rPr>
          <w:rFonts w:ascii="Times New Roman" w:hAnsi="Times New Roman"/>
          <w:bCs/>
          <w:szCs w:val="28"/>
        </w:rPr>
        <w:t>учебно-исследовательской деятельности</w:t>
      </w:r>
      <w:r w:rsidRPr="005D4FFD">
        <w:rPr>
          <w:rFonts w:ascii="Times New Roman" w:hAnsi="Times New Roman"/>
          <w:b/>
          <w:bCs/>
          <w:szCs w:val="28"/>
        </w:rPr>
        <w:t xml:space="preserve"> </w:t>
      </w:r>
      <w:r w:rsidRPr="005D4FFD">
        <w:rPr>
          <w:rFonts w:ascii="Times New Roman" w:hAnsi="Times New Roman"/>
          <w:szCs w:val="28"/>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540EE" w:rsidRPr="005D4FFD" w:rsidRDefault="00B540EE" w:rsidP="005D4FFD">
      <w:pPr>
        <w:pStyle w:val="a7"/>
        <w:widowControl w:val="0"/>
        <w:tabs>
          <w:tab w:val="left" w:pos="567"/>
        </w:tabs>
        <w:spacing w:before="0" w:beforeAutospacing="0" w:after="0" w:afterAutospacing="0" w:line="240" w:lineRule="atLeast"/>
        <w:ind w:firstLine="709"/>
        <w:contextualSpacing/>
        <w:jc w:val="both"/>
        <w:rPr>
          <w:rFonts w:ascii="Times New Roman" w:hAnsi="Times New Roman"/>
          <w:szCs w:val="28"/>
        </w:rPr>
      </w:pPr>
      <w:r w:rsidRPr="005D4FFD">
        <w:rPr>
          <w:rFonts w:ascii="Times New Roman" w:hAnsi="Times New Roman"/>
          <w:szCs w:val="28"/>
        </w:rPr>
        <w:t>Учебно-исследовательская работа учащихся может быть организована по двум направлениям:</w:t>
      </w:r>
    </w:p>
    <w:p w:rsidR="00B540EE" w:rsidRPr="005D4FFD" w:rsidRDefault="00B540EE" w:rsidP="005D4FFD">
      <w:pPr>
        <w:pStyle w:val="a7"/>
        <w:widowControl w:val="0"/>
        <w:numPr>
          <w:ilvl w:val="0"/>
          <w:numId w:val="6"/>
        </w:numPr>
        <w:tabs>
          <w:tab w:val="clear" w:pos="720"/>
          <w:tab w:val="num"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rPr>
        <w:t xml:space="preserve">урочная учебно-исследовательская деятельность учащихся: проблемные уроки; семинары; практические и лабораторные занятия, др.; </w:t>
      </w:r>
    </w:p>
    <w:p w:rsidR="00B540EE" w:rsidRPr="005D4FFD" w:rsidRDefault="00B540EE" w:rsidP="005D4FFD">
      <w:pPr>
        <w:pStyle w:val="a7"/>
        <w:widowControl w:val="0"/>
        <w:numPr>
          <w:ilvl w:val="0"/>
          <w:numId w:val="6"/>
        </w:numPr>
        <w:tabs>
          <w:tab w:val="clear" w:pos="720"/>
          <w:tab w:val="num"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w:t>
      </w:r>
      <w:r w:rsidR="007D62DE" w:rsidRPr="005D4FFD">
        <w:rPr>
          <w:rFonts w:ascii="Times New Roman" w:hAnsi="Times New Roman"/>
          <w:szCs w:val="28"/>
        </w:rPr>
        <w:t xml:space="preserve"> и </w:t>
      </w:r>
      <w:r w:rsidRPr="005D4FFD">
        <w:rPr>
          <w:rFonts w:ascii="Times New Roman" w:hAnsi="Times New Roman"/>
          <w:szCs w:val="28"/>
        </w:rPr>
        <w:t>др.</w:t>
      </w:r>
    </w:p>
    <w:p w:rsidR="00B540EE" w:rsidRPr="005D4FFD" w:rsidRDefault="00E5382A" w:rsidP="005D4FFD">
      <w:pPr>
        <w:pStyle w:val="a7"/>
        <w:widowControl w:val="0"/>
        <w:tabs>
          <w:tab w:val="left" w:pos="567"/>
        </w:tabs>
        <w:spacing w:before="0" w:beforeAutospacing="0" w:after="0" w:afterAutospacing="0" w:line="240" w:lineRule="atLeast"/>
        <w:ind w:firstLine="709"/>
        <w:contextualSpacing/>
        <w:jc w:val="both"/>
        <w:rPr>
          <w:rFonts w:ascii="Times New Roman" w:hAnsi="Times New Roman"/>
          <w:szCs w:val="28"/>
        </w:rPr>
      </w:pPr>
      <w:r w:rsidRPr="005D4FFD">
        <w:rPr>
          <w:rFonts w:ascii="Times New Roman" w:hAnsi="Times New Roman"/>
          <w:szCs w:val="28"/>
        </w:rPr>
        <w:t>У</w:t>
      </w:r>
      <w:r w:rsidR="00B540EE" w:rsidRPr="005D4FFD">
        <w:rPr>
          <w:rFonts w:ascii="Times New Roman" w:hAnsi="Times New Roman"/>
          <w:szCs w:val="28"/>
        </w:rPr>
        <w:t>чебно-исследовательская и проектная деятельность обучающихся может проводиться в том числе по таким направлениям, как:</w:t>
      </w:r>
    </w:p>
    <w:p w:rsidR="00B540EE" w:rsidRPr="005D4FFD" w:rsidRDefault="00B540EE" w:rsidP="005D4FFD">
      <w:pPr>
        <w:pStyle w:val="a7"/>
        <w:widowControl w:val="0"/>
        <w:numPr>
          <w:ilvl w:val="0"/>
          <w:numId w:val="14"/>
        </w:numPr>
        <w:tabs>
          <w:tab w:val="clear" w:pos="720"/>
          <w:tab w:val="num" w:pos="-4820"/>
          <w:tab w:val="left"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rPr>
        <w:t>исследовательское;</w:t>
      </w:r>
    </w:p>
    <w:p w:rsidR="00B540EE" w:rsidRPr="005D4FFD" w:rsidRDefault="00B540EE" w:rsidP="005D4FFD">
      <w:pPr>
        <w:pStyle w:val="a7"/>
        <w:widowControl w:val="0"/>
        <w:numPr>
          <w:ilvl w:val="0"/>
          <w:numId w:val="14"/>
        </w:numPr>
        <w:tabs>
          <w:tab w:val="clear" w:pos="720"/>
          <w:tab w:val="num" w:pos="-4820"/>
          <w:tab w:val="left"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rPr>
        <w:t>инженерное;</w:t>
      </w:r>
    </w:p>
    <w:p w:rsidR="00B540EE" w:rsidRPr="005D4FFD" w:rsidRDefault="00B540EE" w:rsidP="005D4FFD">
      <w:pPr>
        <w:pStyle w:val="a7"/>
        <w:widowControl w:val="0"/>
        <w:numPr>
          <w:ilvl w:val="0"/>
          <w:numId w:val="14"/>
        </w:numPr>
        <w:tabs>
          <w:tab w:val="clear" w:pos="720"/>
          <w:tab w:val="num" w:pos="-4820"/>
          <w:tab w:val="left"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rPr>
        <w:t>прикладное;</w:t>
      </w:r>
    </w:p>
    <w:p w:rsidR="00B540EE" w:rsidRPr="005D4FFD" w:rsidRDefault="00B540EE" w:rsidP="005D4FFD">
      <w:pPr>
        <w:pStyle w:val="a7"/>
        <w:widowControl w:val="0"/>
        <w:numPr>
          <w:ilvl w:val="0"/>
          <w:numId w:val="14"/>
        </w:numPr>
        <w:tabs>
          <w:tab w:val="clear" w:pos="720"/>
          <w:tab w:val="num" w:pos="-4820"/>
          <w:tab w:val="left"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rPr>
        <w:t>информационное;</w:t>
      </w:r>
    </w:p>
    <w:p w:rsidR="00B540EE" w:rsidRPr="005D4FFD" w:rsidRDefault="00B540EE" w:rsidP="005D4FFD">
      <w:pPr>
        <w:pStyle w:val="a7"/>
        <w:widowControl w:val="0"/>
        <w:numPr>
          <w:ilvl w:val="0"/>
          <w:numId w:val="14"/>
        </w:numPr>
        <w:tabs>
          <w:tab w:val="clear" w:pos="720"/>
          <w:tab w:val="num" w:pos="-4820"/>
          <w:tab w:val="left"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rPr>
        <w:t>социальное;</w:t>
      </w:r>
    </w:p>
    <w:p w:rsidR="00B540EE" w:rsidRPr="005D4FFD" w:rsidRDefault="00B540EE" w:rsidP="005D4FFD">
      <w:pPr>
        <w:pStyle w:val="a7"/>
        <w:widowControl w:val="0"/>
        <w:numPr>
          <w:ilvl w:val="0"/>
          <w:numId w:val="14"/>
        </w:numPr>
        <w:tabs>
          <w:tab w:val="clear" w:pos="720"/>
          <w:tab w:val="num" w:pos="-4820"/>
          <w:tab w:val="left"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rPr>
        <w:t>игровое;</w:t>
      </w:r>
    </w:p>
    <w:p w:rsidR="00B540EE" w:rsidRPr="005D4FFD" w:rsidRDefault="00B540EE" w:rsidP="005D4FFD">
      <w:pPr>
        <w:pStyle w:val="a7"/>
        <w:widowControl w:val="0"/>
        <w:numPr>
          <w:ilvl w:val="0"/>
          <w:numId w:val="14"/>
        </w:numPr>
        <w:tabs>
          <w:tab w:val="clear" w:pos="720"/>
          <w:tab w:val="num" w:pos="-4820"/>
          <w:tab w:val="left"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rPr>
        <w:t>творческое.</w:t>
      </w:r>
    </w:p>
    <w:p w:rsidR="00B540EE" w:rsidRPr="005D4FFD" w:rsidRDefault="00B540EE" w:rsidP="005D4FFD">
      <w:pPr>
        <w:pStyle w:val="a7"/>
        <w:widowControl w:val="0"/>
        <w:tabs>
          <w:tab w:val="left" w:pos="567"/>
        </w:tabs>
        <w:spacing w:before="0" w:beforeAutospacing="0" w:after="0" w:afterAutospacing="0" w:line="240" w:lineRule="atLeast"/>
        <w:ind w:firstLine="709"/>
        <w:contextualSpacing/>
        <w:jc w:val="both"/>
        <w:rPr>
          <w:rFonts w:ascii="Times New Roman" w:hAnsi="Times New Roman"/>
          <w:szCs w:val="28"/>
        </w:rPr>
      </w:pPr>
      <w:r w:rsidRPr="005D4FFD">
        <w:rPr>
          <w:rFonts w:ascii="Times New Roman" w:hAnsi="Times New Roman"/>
          <w:szCs w:val="28"/>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B540EE" w:rsidRPr="005D4FFD" w:rsidRDefault="00B540EE" w:rsidP="005D4FFD">
      <w:pPr>
        <w:pStyle w:val="a7"/>
        <w:widowControl w:val="0"/>
        <w:tabs>
          <w:tab w:val="left" w:pos="567"/>
        </w:tabs>
        <w:spacing w:before="0" w:beforeAutospacing="0" w:after="0" w:afterAutospacing="0" w:line="240" w:lineRule="atLeast"/>
        <w:ind w:firstLine="709"/>
        <w:contextualSpacing/>
        <w:jc w:val="both"/>
        <w:rPr>
          <w:rFonts w:ascii="Times New Roman" w:hAnsi="Times New Roman"/>
          <w:szCs w:val="28"/>
        </w:rPr>
      </w:pPr>
      <w:r w:rsidRPr="005D4FFD">
        <w:rPr>
          <w:rFonts w:ascii="Times New Roman" w:hAnsi="Times New Roman"/>
          <w:szCs w:val="28"/>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B540EE" w:rsidRPr="005D4FFD" w:rsidRDefault="00B540EE" w:rsidP="005D4FFD">
      <w:pPr>
        <w:pStyle w:val="a7"/>
        <w:widowControl w:val="0"/>
        <w:tabs>
          <w:tab w:val="left" w:pos="567"/>
        </w:tabs>
        <w:spacing w:before="0" w:beforeAutospacing="0" w:after="0" w:afterAutospacing="0" w:line="240" w:lineRule="atLeast"/>
        <w:ind w:firstLine="709"/>
        <w:contextualSpacing/>
        <w:jc w:val="both"/>
        <w:rPr>
          <w:rFonts w:ascii="Times New Roman" w:hAnsi="Times New Roman"/>
          <w:szCs w:val="28"/>
        </w:rPr>
      </w:pPr>
      <w:r w:rsidRPr="005D4FFD">
        <w:rPr>
          <w:rFonts w:ascii="Times New Roman" w:hAnsi="Times New Roman"/>
          <w:szCs w:val="28"/>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B540EE" w:rsidRPr="005D4FFD" w:rsidRDefault="00B540EE" w:rsidP="005D4FFD">
      <w:pPr>
        <w:pStyle w:val="a7"/>
        <w:widowControl w:val="0"/>
        <w:tabs>
          <w:tab w:val="left" w:pos="567"/>
        </w:tabs>
        <w:spacing w:before="0" w:beforeAutospacing="0" w:after="0" w:afterAutospacing="0" w:line="240" w:lineRule="atLeast"/>
        <w:ind w:firstLine="709"/>
        <w:contextualSpacing/>
        <w:jc w:val="both"/>
        <w:rPr>
          <w:rFonts w:ascii="Times New Roman" w:hAnsi="Times New Roman"/>
          <w:szCs w:val="28"/>
        </w:rPr>
      </w:pPr>
      <w:r w:rsidRPr="005D4FFD">
        <w:rPr>
          <w:rFonts w:ascii="Times New Roman" w:hAnsi="Times New Roman"/>
          <w:szCs w:val="28"/>
        </w:rPr>
        <w:t xml:space="preserve">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w:t>
      </w:r>
      <w:r w:rsidR="007D62DE" w:rsidRPr="005D4FFD">
        <w:rPr>
          <w:rFonts w:ascii="Times New Roman" w:hAnsi="Times New Roman"/>
          <w:szCs w:val="28"/>
        </w:rPr>
        <w:t>(</w:t>
      </w:r>
      <w:r w:rsidRPr="005D4FFD">
        <w:rPr>
          <w:rFonts w:ascii="Times New Roman" w:hAnsi="Times New Roman"/>
          <w:szCs w:val="28"/>
        </w:rPr>
        <w:t>автор проекта</w:t>
      </w:r>
      <w:r w:rsidR="007D62DE" w:rsidRPr="005D4FFD">
        <w:rPr>
          <w:rFonts w:ascii="Times New Roman" w:hAnsi="Times New Roman"/>
          <w:szCs w:val="28"/>
        </w:rPr>
        <w:t>)</w:t>
      </w:r>
      <w:r w:rsidRPr="005D4FFD">
        <w:rPr>
          <w:rFonts w:ascii="Times New Roman" w:hAnsi="Times New Roman"/>
          <w:szCs w:val="28"/>
        </w:rPr>
        <w:t xml:space="preserve">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540EE" w:rsidRPr="005D4FFD" w:rsidRDefault="00B540EE" w:rsidP="005D4FFD">
      <w:pPr>
        <w:pStyle w:val="a7"/>
        <w:widowControl w:val="0"/>
        <w:tabs>
          <w:tab w:val="left" w:pos="567"/>
        </w:tabs>
        <w:spacing w:before="0" w:beforeAutospacing="0" w:after="0" w:afterAutospacing="0" w:line="240" w:lineRule="atLeast"/>
        <w:ind w:firstLine="709"/>
        <w:contextualSpacing/>
        <w:jc w:val="both"/>
        <w:rPr>
          <w:rFonts w:ascii="Times New Roman" w:hAnsi="Times New Roman"/>
          <w:szCs w:val="28"/>
        </w:rPr>
      </w:pPr>
      <w:r w:rsidRPr="005D4FFD">
        <w:rPr>
          <w:rFonts w:ascii="Times New Roman" w:hAnsi="Times New Roman"/>
          <w:szCs w:val="28"/>
        </w:rPr>
        <w:t>Формы организации учебно-исследовательской деятельности на урочных занятиях могут быть следующими:</w:t>
      </w:r>
    </w:p>
    <w:p w:rsidR="00B540EE" w:rsidRPr="005D4FFD" w:rsidRDefault="00B540EE" w:rsidP="005D4FFD">
      <w:pPr>
        <w:pStyle w:val="a7"/>
        <w:widowControl w:val="0"/>
        <w:numPr>
          <w:ilvl w:val="0"/>
          <w:numId w:val="7"/>
        </w:numPr>
        <w:tabs>
          <w:tab w:val="clear" w:pos="720"/>
          <w:tab w:val="num"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B540EE" w:rsidRPr="005D4FFD" w:rsidRDefault="00B540EE" w:rsidP="005D4FFD">
      <w:pPr>
        <w:pStyle w:val="a7"/>
        <w:widowControl w:val="0"/>
        <w:numPr>
          <w:ilvl w:val="0"/>
          <w:numId w:val="7"/>
        </w:numPr>
        <w:tabs>
          <w:tab w:val="clear" w:pos="720"/>
          <w:tab w:val="num"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540EE" w:rsidRPr="005D4FFD" w:rsidRDefault="00B540EE" w:rsidP="005D4FFD">
      <w:pPr>
        <w:pStyle w:val="a7"/>
        <w:widowControl w:val="0"/>
        <w:numPr>
          <w:ilvl w:val="0"/>
          <w:numId w:val="7"/>
        </w:numPr>
        <w:tabs>
          <w:tab w:val="clear" w:pos="720"/>
          <w:tab w:val="num"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540EE" w:rsidRPr="005D4FFD" w:rsidRDefault="00B540EE" w:rsidP="005D4FFD">
      <w:pPr>
        <w:pStyle w:val="a7"/>
        <w:widowControl w:val="0"/>
        <w:tabs>
          <w:tab w:val="left" w:pos="567"/>
        </w:tabs>
        <w:spacing w:before="0" w:beforeAutospacing="0" w:after="0" w:afterAutospacing="0" w:line="240" w:lineRule="atLeast"/>
        <w:ind w:firstLine="709"/>
        <w:contextualSpacing/>
        <w:jc w:val="both"/>
        <w:rPr>
          <w:rFonts w:ascii="Times New Roman" w:hAnsi="Times New Roman"/>
          <w:szCs w:val="28"/>
        </w:rPr>
      </w:pPr>
      <w:r w:rsidRPr="005D4FFD">
        <w:rPr>
          <w:rFonts w:ascii="Times New Roman" w:hAnsi="Times New Roman"/>
          <w:szCs w:val="28"/>
        </w:rPr>
        <w:t>Формы организации учебно-исследовательской деятельности на внеурочных занятиях могут быть следующими:</w:t>
      </w:r>
    </w:p>
    <w:p w:rsidR="00B540EE" w:rsidRPr="005D4FFD" w:rsidRDefault="00B540EE" w:rsidP="005D4FFD">
      <w:pPr>
        <w:pStyle w:val="a7"/>
        <w:widowControl w:val="0"/>
        <w:numPr>
          <w:ilvl w:val="0"/>
          <w:numId w:val="7"/>
        </w:numPr>
        <w:tabs>
          <w:tab w:val="clear" w:pos="720"/>
          <w:tab w:val="num"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rPr>
        <w:t>исследовательская практика обучающихся;</w:t>
      </w:r>
    </w:p>
    <w:p w:rsidR="00B540EE" w:rsidRPr="005D4FFD" w:rsidRDefault="00B540EE" w:rsidP="005D4FFD">
      <w:pPr>
        <w:pStyle w:val="a7"/>
        <w:widowControl w:val="0"/>
        <w:numPr>
          <w:ilvl w:val="0"/>
          <w:numId w:val="7"/>
        </w:numPr>
        <w:tabs>
          <w:tab w:val="clear" w:pos="720"/>
          <w:tab w:val="num"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B540EE" w:rsidRPr="005D4FFD" w:rsidRDefault="00B540EE" w:rsidP="005D4FFD">
      <w:pPr>
        <w:pStyle w:val="a7"/>
        <w:widowControl w:val="0"/>
        <w:numPr>
          <w:ilvl w:val="0"/>
          <w:numId w:val="7"/>
        </w:numPr>
        <w:tabs>
          <w:tab w:val="clear" w:pos="720"/>
          <w:tab w:val="num"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B540EE" w:rsidRPr="005D4FFD" w:rsidRDefault="00B540EE" w:rsidP="005D4FFD">
      <w:pPr>
        <w:pStyle w:val="a7"/>
        <w:widowControl w:val="0"/>
        <w:numPr>
          <w:ilvl w:val="0"/>
          <w:numId w:val="7"/>
        </w:numPr>
        <w:tabs>
          <w:tab w:val="clear" w:pos="720"/>
          <w:tab w:val="num"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rPr>
        <w:t>ученическое научно-исследовательское общество</w:t>
      </w:r>
      <w:r w:rsidR="000B698C" w:rsidRPr="005D4FFD">
        <w:rPr>
          <w:rFonts w:ascii="Times New Roman" w:hAnsi="Times New Roman"/>
          <w:szCs w:val="28"/>
        </w:rPr>
        <w:t xml:space="preserve"> </w:t>
      </w:r>
      <w:r w:rsidRPr="005D4FFD">
        <w:rPr>
          <w:rFonts w:ascii="Times New Roman" w:hAnsi="Times New Roman"/>
          <w:szCs w:val="28"/>
        </w:rPr>
        <w:t xml:space="preserve">–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w:t>
      </w:r>
      <w:r w:rsidR="007D62DE" w:rsidRPr="005D4FFD">
        <w:rPr>
          <w:rFonts w:ascii="Times New Roman" w:hAnsi="Times New Roman"/>
          <w:szCs w:val="28"/>
        </w:rPr>
        <w:t xml:space="preserve">включает </w:t>
      </w:r>
      <w:r w:rsidRPr="005D4FFD">
        <w:rPr>
          <w:rFonts w:ascii="Times New Roman" w:hAnsi="Times New Roman"/>
          <w:szCs w:val="28"/>
        </w:rPr>
        <w:t>встречи с представителями науки и образования, экскурсии в учреждения науки и образования, сотрудничество с УНИО других школ;</w:t>
      </w:r>
    </w:p>
    <w:p w:rsidR="00B540EE" w:rsidRPr="005D4FFD" w:rsidRDefault="00B540EE" w:rsidP="005D4FFD">
      <w:pPr>
        <w:pStyle w:val="a7"/>
        <w:widowControl w:val="0"/>
        <w:numPr>
          <w:ilvl w:val="0"/>
          <w:numId w:val="7"/>
        </w:numPr>
        <w:tabs>
          <w:tab w:val="clear" w:pos="720"/>
          <w:tab w:val="num"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540EE" w:rsidRPr="005D4FFD" w:rsidRDefault="00B540EE" w:rsidP="005D4FFD">
      <w:pPr>
        <w:pStyle w:val="a7"/>
        <w:widowControl w:val="0"/>
        <w:tabs>
          <w:tab w:val="left" w:pos="567"/>
        </w:tabs>
        <w:spacing w:before="0" w:beforeAutospacing="0" w:after="0" w:afterAutospacing="0" w:line="240" w:lineRule="atLeast"/>
        <w:ind w:firstLine="709"/>
        <w:contextualSpacing/>
        <w:jc w:val="both"/>
        <w:rPr>
          <w:rFonts w:ascii="Times New Roman" w:hAnsi="Times New Roman"/>
          <w:szCs w:val="28"/>
        </w:rPr>
      </w:pPr>
      <w:r w:rsidRPr="005D4FFD">
        <w:rPr>
          <w:rFonts w:ascii="Times New Roman" w:hAnsi="Times New Roman"/>
          <w:szCs w:val="28"/>
        </w:rPr>
        <w:t>Среди возможных форм представления результатов проектной деятельности можно выделить следующи</w:t>
      </w:r>
      <w:r w:rsidR="007D62DE" w:rsidRPr="005D4FFD">
        <w:rPr>
          <w:rFonts w:ascii="Times New Roman" w:hAnsi="Times New Roman"/>
          <w:szCs w:val="28"/>
        </w:rPr>
        <w:t>е</w:t>
      </w:r>
      <w:r w:rsidRPr="005D4FFD">
        <w:rPr>
          <w:rFonts w:ascii="Times New Roman" w:hAnsi="Times New Roman"/>
          <w:szCs w:val="28"/>
        </w:rPr>
        <w:t>:</w:t>
      </w:r>
    </w:p>
    <w:p w:rsidR="00B540EE" w:rsidRPr="005D4FFD" w:rsidRDefault="00B540EE" w:rsidP="005D4FFD">
      <w:pPr>
        <w:pStyle w:val="a7"/>
        <w:widowControl w:val="0"/>
        <w:numPr>
          <w:ilvl w:val="0"/>
          <w:numId w:val="15"/>
        </w:numPr>
        <w:tabs>
          <w:tab w:val="clear" w:pos="720"/>
          <w:tab w:val="num" w:pos="-4820"/>
          <w:tab w:val="left"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rPr>
        <w:t>макеты, модели, рабочие установки, схемы, план-карт</w:t>
      </w:r>
      <w:r w:rsidR="007D62DE" w:rsidRPr="005D4FFD">
        <w:rPr>
          <w:rFonts w:ascii="Times New Roman" w:hAnsi="Times New Roman"/>
          <w:szCs w:val="28"/>
        </w:rPr>
        <w:t>ы</w:t>
      </w:r>
      <w:r w:rsidRPr="005D4FFD">
        <w:rPr>
          <w:rFonts w:ascii="Times New Roman" w:hAnsi="Times New Roman"/>
          <w:szCs w:val="28"/>
        </w:rPr>
        <w:t>;</w:t>
      </w:r>
    </w:p>
    <w:p w:rsidR="00B540EE" w:rsidRPr="005D4FFD" w:rsidRDefault="00B540EE" w:rsidP="005D4FFD">
      <w:pPr>
        <w:pStyle w:val="a7"/>
        <w:widowControl w:val="0"/>
        <w:numPr>
          <w:ilvl w:val="0"/>
          <w:numId w:val="15"/>
        </w:numPr>
        <w:tabs>
          <w:tab w:val="clear" w:pos="720"/>
          <w:tab w:val="num" w:pos="-4820"/>
          <w:tab w:val="left"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rPr>
        <w:t>постеры, презентации;</w:t>
      </w:r>
    </w:p>
    <w:p w:rsidR="00B540EE" w:rsidRPr="005D4FFD" w:rsidRDefault="00B540EE" w:rsidP="005D4FFD">
      <w:pPr>
        <w:pStyle w:val="a7"/>
        <w:widowControl w:val="0"/>
        <w:numPr>
          <w:ilvl w:val="0"/>
          <w:numId w:val="15"/>
        </w:numPr>
        <w:tabs>
          <w:tab w:val="clear" w:pos="720"/>
          <w:tab w:val="num" w:pos="-4820"/>
          <w:tab w:val="left"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rPr>
        <w:t>альбомы, буклеты, брошюры, книги;</w:t>
      </w:r>
    </w:p>
    <w:p w:rsidR="00B540EE" w:rsidRPr="005D4FFD" w:rsidRDefault="00B540EE" w:rsidP="005D4FFD">
      <w:pPr>
        <w:pStyle w:val="a7"/>
        <w:widowControl w:val="0"/>
        <w:numPr>
          <w:ilvl w:val="0"/>
          <w:numId w:val="15"/>
        </w:numPr>
        <w:tabs>
          <w:tab w:val="clear" w:pos="720"/>
          <w:tab w:val="num" w:pos="-4820"/>
          <w:tab w:val="left"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rPr>
        <w:t>реконструкции событий;</w:t>
      </w:r>
    </w:p>
    <w:p w:rsidR="00B540EE" w:rsidRPr="005D4FFD" w:rsidRDefault="00B540EE" w:rsidP="005D4FFD">
      <w:pPr>
        <w:pStyle w:val="a7"/>
        <w:widowControl w:val="0"/>
        <w:numPr>
          <w:ilvl w:val="0"/>
          <w:numId w:val="15"/>
        </w:numPr>
        <w:tabs>
          <w:tab w:val="clear" w:pos="720"/>
          <w:tab w:val="num" w:pos="-4820"/>
          <w:tab w:val="left"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rPr>
        <w:t>эссе, рассказы, стихи, рисунки;</w:t>
      </w:r>
    </w:p>
    <w:p w:rsidR="00B540EE" w:rsidRPr="005D4FFD" w:rsidRDefault="00B540EE" w:rsidP="005D4FFD">
      <w:pPr>
        <w:pStyle w:val="a7"/>
        <w:widowControl w:val="0"/>
        <w:numPr>
          <w:ilvl w:val="0"/>
          <w:numId w:val="15"/>
        </w:numPr>
        <w:tabs>
          <w:tab w:val="clear" w:pos="720"/>
          <w:tab w:val="num" w:pos="-4820"/>
          <w:tab w:val="left"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rPr>
        <w:t>результаты исследовательских экспедиций, обработки архивов и мемуаров;</w:t>
      </w:r>
    </w:p>
    <w:p w:rsidR="00B540EE" w:rsidRPr="005D4FFD" w:rsidRDefault="00B540EE" w:rsidP="005D4FFD">
      <w:pPr>
        <w:pStyle w:val="a7"/>
        <w:widowControl w:val="0"/>
        <w:numPr>
          <w:ilvl w:val="0"/>
          <w:numId w:val="15"/>
        </w:numPr>
        <w:tabs>
          <w:tab w:val="clear" w:pos="720"/>
          <w:tab w:val="num" w:pos="-4820"/>
          <w:tab w:val="left"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rPr>
        <w:t>документальные фильмы, мультфильмы;</w:t>
      </w:r>
    </w:p>
    <w:p w:rsidR="00B540EE" w:rsidRPr="005D4FFD" w:rsidRDefault="00B540EE" w:rsidP="005D4FFD">
      <w:pPr>
        <w:pStyle w:val="a7"/>
        <w:widowControl w:val="0"/>
        <w:numPr>
          <w:ilvl w:val="0"/>
          <w:numId w:val="15"/>
        </w:numPr>
        <w:tabs>
          <w:tab w:val="clear" w:pos="720"/>
          <w:tab w:val="num" w:pos="-4820"/>
          <w:tab w:val="left"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rPr>
        <w:t>выставки, игры, тематические вечера, концерты;</w:t>
      </w:r>
    </w:p>
    <w:p w:rsidR="00B540EE" w:rsidRPr="005D4FFD" w:rsidRDefault="00B540EE" w:rsidP="005D4FFD">
      <w:pPr>
        <w:pStyle w:val="a7"/>
        <w:widowControl w:val="0"/>
        <w:numPr>
          <w:ilvl w:val="0"/>
          <w:numId w:val="15"/>
        </w:numPr>
        <w:tabs>
          <w:tab w:val="clear" w:pos="720"/>
          <w:tab w:val="num" w:pos="-4820"/>
          <w:tab w:val="left"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rPr>
        <w:t>сценарии мероприятий;</w:t>
      </w:r>
    </w:p>
    <w:p w:rsidR="00B540EE" w:rsidRPr="005D4FFD" w:rsidRDefault="00B540EE" w:rsidP="005D4FFD">
      <w:pPr>
        <w:pStyle w:val="a7"/>
        <w:widowControl w:val="0"/>
        <w:numPr>
          <w:ilvl w:val="0"/>
          <w:numId w:val="15"/>
        </w:numPr>
        <w:tabs>
          <w:tab w:val="clear" w:pos="720"/>
          <w:tab w:val="num" w:pos="-4820"/>
          <w:tab w:val="left"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rPr>
        <w:t>веб-сайты, программное обеспечение, компакт-диски (или другие цифровые носители) и др.</w:t>
      </w:r>
    </w:p>
    <w:p w:rsidR="00B540EE" w:rsidRPr="005D4FFD" w:rsidRDefault="00B540EE" w:rsidP="005D4FFD">
      <w:pPr>
        <w:pStyle w:val="a7"/>
        <w:widowControl w:val="0"/>
        <w:tabs>
          <w:tab w:val="left" w:pos="567"/>
        </w:tabs>
        <w:spacing w:before="0" w:beforeAutospacing="0" w:after="0" w:afterAutospacing="0" w:line="240" w:lineRule="atLeast"/>
        <w:ind w:firstLine="709"/>
        <w:contextualSpacing/>
        <w:jc w:val="both"/>
        <w:rPr>
          <w:rFonts w:ascii="Times New Roman" w:hAnsi="Times New Roman"/>
          <w:szCs w:val="28"/>
        </w:rPr>
      </w:pPr>
      <w:r w:rsidRPr="005D4FFD">
        <w:rPr>
          <w:rFonts w:ascii="Times New Roman" w:hAnsi="Times New Roman"/>
          <w:szCs w:val="28"/>
        </w:rPr>
        <w:t>Результаты также могут быть представлены в ходе проведения конференций, семинаров и круглых столов.</w:t>
      </w:r>
    </w:p>
    <w:p w:rsidR="00B540EE" w:rsidRPr="005D4FFD" w:rsidRDefault="00B540EE" w:rsidP="005D4FFD">
      <w:pPr>
        <w:pStyle w:val="a7"/>
        <w:widowControl w:val="0"/>
        <w:tabs>
          <w:tab w:val="left" w:pos="567"/>
        </w:tabs>
        <w:spacing w:before="0" w:beforeAutospacing="0" w:after="0" w:afterAutospacing="0" w:line="240" w:lineRule="atLeast"/>
        <w:ind w:firstLine="709"/>
        <w:contextualSpacing/>
        <w:jc w:val="both"/>
        <w:rPr>
          <w:rFonts w:ascii="Times New Roman" w:hAnsi="Times New Roman"/>
          <w:szCs w:val="28"/>
        </w:rPr>
      </w:pPr>
      <w:r w:rsidRPr="005D4FFD">
        <w:rPr>
          <w:rFonts w:ascii="Times New Roman" w:hAnsi="Times New Roman"/>
          <w:szCs w:val="28"/>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B540EE" w:rsidRPr="005D4FFD" w:rsidRDefault="00B540EE" w:rsidP="005D4FFD">
      <w:pPr>
        <w:pStyle w:val="a7"/>
        <w:widowControl w:val="0"/>
        <w:tabs>
          <w:tab w:val="left" w:pos="567"/>
        </w:tabs>
        <w:spacing w:before="0" w:beforeAutospacing="0" w:after="0" w:afterAutospacing="0" w:line="240" w:lineRule="atLeast"/>
        <w:contextualSpacing/>
        <w:jc w:val="both"/>
        <w:rPr>
          <w:rFonts w:ascii="Times New Roman" w:hAnsi="Times New Roman"/>
          <w:szCs w:val="28"/>
        </w:rPr>
      </w:pPr>
    </w:p>
    <w:p w:rsidR="00B540EE" w:rsidRPr="005D4FFD" w:rsidRDefault="0021451B" w:rsidP="005D4FFD">
      <w:pPr>
        <w:pStyle w:val="a7"/>
        <w:widowControl w:val="0"/>
        <w:tabs>
          <w:tab w:val="left" w:pos="567"/>
        </w:tabs>
        <w:spacing w:before="0" w:beforeAutospacing="0" w:after="0" w:afterAutospacing="0" w:line="240" w:lineRule="atLeast"/>
        <w:ind w:firstLine="709"/>
        <w:contextualSpacing/>
        <w:jc w:val="center"/>
        <w:rPr>
          <w:rFonts w:ascii="Times New Roman" w:hAnsi="Times New Roman"/>
          <w:b/>
          <w:szCs w:val="28"/>
        </w:rPr>
      </w:pPr>
      <w:r w:rsidRPr="005D4FFD">
        <w:rPr>
          <w:rFonts w:ascii="Times New Roman" w:hAnsi="Times New Roman"/>
          <w:b/>
          <w:szCs w:val="28"/>
        </w:rPr>
        <w:t xml:space="preserve">2.1.6. </w:t>
      </w:r>
      <w:r w:rsidR="00B540EE" w:rsidRPr="005D4FFD">
        <w:rPr>
          <w:rFonts w:ascii="Times New Roman" w:hAnsi="Times New Roman"/>
          <w:b/>
          <w:szCs w:val="28"/>
        </w:rPr>
        <w:t xml:space="preserve">Описание содержания, видов и форм организации учебной деятельности по развитию </w:t>
      </w:r>
      <w:r w:rsidR="00B46327" w:rsidRPr="005D4FFD">
        <w:rPr>
          <w:rFonts w:ascii="Times New Roman" w:hAnsi="Times New Roman"/>
          <w:b/>
          <w:szCs w:val="28"/>
        </w:rPr>
        <w:t>информационно-коммуникационных технологий</w:t>
      </w:r>
    </w:p>
    <w:p w:rsidR="00B540EE" w:rsidRPr="005D4FFD" w:rsidRDefault="00B540EE" w:rsidP="005D4FFD">
      <w:pPr>
        <w:pStyle w:val="a7"/>
        <w:widowControl w:val="0"/>
        <w:tabs>
          <w:tab w:val="left" w:pos="567"/>
        </w:tabs>
        <w:spacing w:before="0" w:beforeAutospacing="0" w:after="0" w:afterAutospacing="0" w:line="240" w:lineRule="atLeast"/>
        <w:ind w:firstLine="709"/>
        <w:contextualSpacing/>
        <w:jc w:val="both"/>
        <w:rPr>
          <w:rFonts w:ascii="Times New Roman" w:hAnsi="Times New Roman"/>
          <w:szCs w:val="28"/>
        </w:rPr>
      </w:pPr>
      <w:r w:rsidRPr="005D4FFD">
        <w:rPr>
          <w:rFonts w:ascii="Times New Roman" w:hAnsi="Times New Roman"/>
          <w:szCs w:val="28"/>
        </w:rPr>
        <w:t>В содержании программы развития УУД отдельно указана компетенция обучающегося в области использования информационно-коммуникационных технологий</w:t>
      </w:r>
      <w:r w:rsidR="00B46327" w:rsidRPr="005D4FFD">
        <w:rPr>
          <w:rFonts w:ascii="Times New Roman" w:hAnsi="Times New Roman"/>
          <w:szCs w:val="28"/>
        </w:rPr>
        <w:t xml:space="preserve"> (ИКТ)</w:t>
      </w:r>
      <w:r w:rsidRPr="005D4FFD">
        <w:rPr>
          <w:rFonts w:ascii="Times New Roman" w:hAnsi="Times New Roman"/>
          <w:szCs w:val="28"/>
        </w:rPr>
        <w:t xml:space="preserve">. </w:t>
      </w:r>
      <w:r w:rsidR="00E5382A" w:rsidRPr="005D4FFD">
        <w:rPr>
          <w:rFonts w:ascii="Times New Roman" w:hAnsi="Times New Roman"/>
          <w:szCs w:val="28"/>
        </w:rPr>
        <w:t>П</w:t>
      </w:r>
      <w:r w:rsidRPr="005D4FFD">
        <w:rPr>
          <w:rFonts w:ascii="Times New Roman" w:hAnsi="Times New Roman"/>
          <w:szCs w:val="28"/>
        </w:rPr>
        <w:t xml:space="preserve">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B540EE" w:rsidRPr="005D4FFD" w:rsidRDefault="00B540EE" w:rsidP="005D4FFD">
      <w:pPr>
        <w:pStyle w:val="a7"/>
        <w:widowControl w:val="0"/>
        <w:tabs>
          <w:tab w:val="left" w:pos="567"/>
        </w:tabs>
        <w:spacing w:before="0" w:beforeAutospacing="0" w:after="0" w:afterAutospacing="0" w:line="240" w:lineRule="atLeast"/>
        <w:ind w:firstLine="709"/>
        <w:contextualSpacing/>
        <w:jc w:val="both"/>
        <w:rPr>
          <w:rFonts w:ascii="Times New Roman" w:hAnsi="Times New Roman"/>
          <w:szCs w:val="28"/>
        </w:rPr>
      </w:pPr>
      <w:r w:rsidRPr="005D4FFD">
        <w:rPr>
          <w:rFonts w:ascii="Times New Roman" w:hAnsi="Times New Roman"/>
          <w:szCs w:val="28"/>
        </w:rPr>
        <w:t xml:space="preserve">В настоящее время значительно присутствие компьютерных и </w:t>
      </w:r>
      <w:r w:rsidR="00B46327" w:rsidRPr="005D4FFD">
        <w:rPr>
          <w:rFonts w:ascii="Times New Roman" w:hAnsi="Times New Roman"/>
          <w:szCs w:val="28"/>
        </w:rPr>
        <w:t>интернет</w:t>
      </w:r>
      <w:r w:rsidRPr="005D4FFD">
        <w:rPr>
          <w:rFonts w:ascii="Times New Roman" w:hAnsi="Times New Roman"/>
          <w:szCs w:val="28"/>
        </w:rPr>
        <w:t xml:space="preserve">-технологий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B540EE" w:rsidRPr="005D4FFD" w:rsidRDefault="0021451B" w:rsidP="005D4FFD">
      <w:pPr>
        <w:pStyle w:val="a7"/>
        <w:widowControl w:val="0"/>
        <w:tabs>
          <w:tab w:val="left" w:pos="567"/>
        </w:tabs>
        <w:spacing w:before="0" w:beforeAutospacing="0" w:after="0" w:afterAutospacing="0" w:line="240" w:lineRule="atLeast"/>
        <w:ind w:firstLine="709"/>
        <w:contextualSpacing/>
        <w:jc w:val="both"/>
        <w:rPr>
          <w:rFonts w:ascii="Times New Roman" w:hAnsi="Times New Roman"/>
          <w:szCs w:val="28"/>
        </w:rPr>
      </w:pPr>
      <w:r w:rsidRPr="005D4FFD">
        <w:rPr>
          <w:rFonts w:ascii="Times New Roman" w:hAnsi="Times New Roman"/>
          <w:szCs w:val="28"/>
        </w:rPr>
        <w:t>Н</w:t>
      </w:r>
      <w:r w:rsidR="00B540EE" w:rsidRPr="005D4FFD">
        <w:rPr>
          <w:rFonts w:ascii="Times New Roman" w:hAnsi="Times New Roman"/>
          <w:szCs w:val="28"/>
        </w:rPr>
        <w:t>еобходимо указать возможные виды и формы организации учебной деятельности</w:t>
      </w:r>
      <w:r w:rsidRPr="005D4FFD">
        <w:rPr>
          <w:rFonts w:ascii="Times New Roman" w:hAnsi="Times New Roman"/>
          <w:szCs w:val="28"/>
        </w:rPr>
        <w:t>, позволяющие эфф</w:t>
      </w:r>
      <w:r w:rsidR="000B698C" w:rsidRPr="005D4FFD">
        <w:rPr>
          <w:rFonts w:ascii="Times New Roman" w:hAnsi="Times New Roman"/>
          <w:szCs w:val="28"/>
        </w:rPr>
        <w:t>е</w:t>
      </w:r>
      <w:r w:rsidRPr="005D4FFD">
        <w:rPr>
          <w:rFonts w:ascii="Times New Roman" w:hAnsi="Times New Roman"/>
          <w:szCs w:val="28"/>
        </w:rPr>
        <w:t xml:space="preserve">ктивно </w:t>
      </w:r>
      <w:r w:rsidR="00667803" w:rsidRPr="005D4FFD">
        <w:rPr>
          <w:rFonts w:ascii="Times New Roman" w:hAnsi="Times New Roman"/>
          <w:szCs w:val="28"/>
        </w:rPr>
        <w:t>реализовывать данное направление</w:t>
      </w:r>
      <w:r w:rsidR="00B540EE" w:rsidRPr="005D4FFD">
        <w:rPr>
          <w:rFonts w:ascii="Times New Roman" w:hAnsi="Times New Roman"/>
          <w:szCs w:val="28"/>
        </w:rPr>
        <w:t xml:space="preserve">.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B540EE" w:rsidRPr="005D4FFD" w:rsidRDefault="00B46327" w:rsidP="005D4FFD">
      <w:pPr>
        <w:pStyle w:val="a7"/>
        <w:widowControl w:val="0"/>
        <w:tabs>
          <w:tab w:val="left" w:pos="567"/>
        </w:tabs>
        <w:spacing w:before="0" w:beforeAutospacing="0" w:after="0" w:afterAutospacing="0" w:line="240" w:lineRule="atLeast"/>
        <w:ind w:firstLine="709"/>
        <w:contextualSpacing/>
        <w:jc w:val="both"/>
        <w:rPr>
          <w:rFonts w:ascii="Times New Roman" w:hAnsi="Times New Roman"/>
          <w:szCs w:val="28"/>
        </w:rPr>
      </w:pPr>
      <w:r w:rsidRPr="005D4FFD">
        <w:rPr>
          <w:rFonts w:ascii="Times New Roman" w:hAnsi="Times New Roman"/>
          <w:szCs w:val="28"/>
        </w:rPr>
        <w:t>О</w:t>
      </w:r>
      <w:r w:rsidR="00B540EE" w:rsidRPr="005D4FFD">
        <w:rPr>
          <w:rFonts w:ascii="Times New Roman" w:hAnsi="Times New Roman"/>
          <w:szCs w:val="28"/>
        </w:rPr>
        <w:t>сновны</w:t>
      </w:r>
      <w:r w:rsidRPr="005D4FFD">
        <w:rPr>
          <w:rFonts w:ascii="Times New Roman" w:hAnsi="Times New Roman"/>
          <w:szCs w:val="28"/>
        </w:rPr>
        <w:t>е</w:t>
      </w:r>
      <w:r w:rsidR="00B540EE" w:rsidRPr="005D4FFD">
        <w:rPr>
          <w:rFonts w:ascii="Times New Roman" w:hAnsi="Times New Roman"/>
          <w:szCs w:val="28"/>
        </w:rPr>
        <w:t xml:space="preserve"> форм</w:t>
      </w:r>
      <w:r w:rsidRPr="005D4FFD">
        <w:rPr>
          <w:rFonts w:ascii="Times New Roman" w:hAnsi="Times New Roman"/>
          <w:szCs w:val="28"/>
        </w:rPr>
        <w:t>ы</w:t>
      </w:r>
      <w:r w:rsidR="00B540EE" w:rsidRPr="005D4FFD">
        <w:rPr>
          <w:rFonts w:ascii="Times New Roman" w:hAnsi="Times New Roman"/>
          <w:szCs w:val="28"/>
        </w:rPr>
        <w:t xml:space="preserve"> организации учебной деятельности по формированию ИКТ-компетенции обучающихся</w:t>
      </w:r>
      <w:r w:rsidR="000B698C" w:rsidRPr="005D4FFD">
        <w:rPr>
          <w:rFonts w:ascii="Times New Roman" w:hAnsi="Times New Roman"/>
          <w:szCs w:val="28"/>
        </w:rPr>
        <w:t xml:space="preserve"> </w:t>
      </w:r>
      <w:r w:rsidRPr="005D4FFD">
        <w:rPr>
          <w:rFonts w:ascii="Times New Roman" w:hAnsi="Times New Roman"/>
          <w:szCs w:val="28"/>
        </w:rPr>
        <w:t xml:space="preserve">могут </w:t>
      </w:r>
      <w:r w:rsidR="00B540EE" w:rsidRPr="005D4FFD">
        <w:rPr>
          <w:rFonts w:ascii="Times New Roman" w:hAnsi="Times New Roman"/>
          <w:szCs w:val="28"/>
        </w:rPr>
        <w:t>включить:</w:t>
      </w:r>
    </w:p>
    <w:p w:rsidR="00B540EE" w:rsidRPr="005D4FFD" w:rsidRDefault="00B540EE" w:rsidP="005D4FFD">
      <w:pPr>
        <w:pStyle w:val="a7"/>
        <w:widowControl w:val="0"/>
        <w:numPr>
          <w:ilvl w:val="0"/>
          <w:numId w:val="16"/>
        </w:numPr>
        <w:tabs>
          <w:tab w:val="left"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rPr>
        <w:t>уроки по информатике и другим предметам;</w:t>
      </w:r>
    </w:p>
    <w:p w:rsidR="00B540EE" w:rsidRPr="005D4FFD" w:rsidRDefault="00B540EE" w:rsidP="005D4FFD">
      <w:pPr>
        <w:pStyle w:val="a7"/>
        <w:widowControl w:val="0"/>
        <w:numPr>
          <w:ilvl w:val="0"/>
          <w:numId w:val="16"/>
        </w:numPr>
        <w:tabs>
          <w:tab w:val="left"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rPr>
        <w:t>факультативы;</w:t>
      </w:r>
    </w:p>
    <w:p w:rsidR="00B540EE" w:rsidRPr="005D4FFD" w:rsidRDefault="00B540EE" w:rsidP="005D4FFD">
      <w:pPr>
        <w:pStyle w:val="a7"/>
        <w:widowControl w:val="0"/>
        <w:numPr>
          <w:ilvl w:val="0"/>
          <w:numId w:val="16"/>
        </w:numPr>
        <w:tabs>
          <w:tab w:val="left"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rPr>
        <w:t>кружки;</w:t>
      </w:r>
    </w:p>
    <w:p w:rsidR="00B540EE" w:rsidRPr="005D4FFD" w:rsidRDefault="00B540EE" w:rsidP="005D4FFD">
      <w:pPr>
        <w:pStyle w:val="a7"/>
        <w:widowControl w:val="0"/>
        <w:numPr>
          <w:ilvl w:val="0"/>
          <w:numId w:val="16"/>
        </w:numPr>
        <w:tabs>
          <w:tab w:val="left"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rPr>
        <w:t>интегративные межпредметные проекты;</w:t>
      </w:r>
    </w:p>
    <w:p w:rsidR="00B540EE" w:rsidRPr="005D4FFD" w:rsidRDefault="00B540EE" w:rsidP="005D4FFD">
      <w:pPr>
        <w:pStyle w:val="a7"/>
        <w:widowControl w:val="0"/>
        <w:numPr>
          <w:ilvl w:val="0"/>
          <w:numId w:val="16"/>
        </w:numPr>
        <w:tabs>
          <w:tab w:val="left"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rPr>
        <w:t xml:space="preserve">внеурочные и внешкольные активности. </w:t>
      </w:r>
    </w:p>
    <w:p w:rsidR="00B540EE" w:rsidRPr="005D4FFD" w:rsidRDefault="00B540EE" w:rsidP="005D4FFD">
      <w:pPr>
        <w:pStyle w:val="a7"/>
        <w:widowControl w:val="0"/>
        <w:tabs>
          <w:tab w:val="left" w:pos="567"/>
        </w:tabs>
        <w:spacing w:before="0" w:beforeAutospacing="0" w:after="0" w:afterAutospacing="0" w:line="240" w:lineRule="atLeast"/>
        <w:ind w:firstLine="709"/>
        <w:contextualSpacing/>
        <w:jc w:val="both"/>
        <w:rPr>
          <w:rFonts w:ascii="Times New Roman" w:hAnsi="Times New Roman"/>
          <w:szCs w:val="28"/>
        </w:rPr>
      </w:pPr>
      <w:r w:rsidRPr="005D4FFD">
        <w:rPr>
          <w:rFonts w:ascii="Times New Roman" w:hAnsi="Times New Roman"/>
          <w:szCs w:val="28"/>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B540EE" w:rsidRPr="005D4FFD" w:rsidRDefault="00B540EE" w:rsidP="005D4FFD">
      <w:pPr>
        <w:pStyle w:val="a7"/>
        <w:widowControl w:val="0"/>
        <w:numPr>
          <w:ilvl w:val="0"/>
          <w:numId w:val="16"/>
        </w:numPr>
        <w:tabs>
          <w:tab w:val="left"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540EE" w:rsidRPr="005D4FFD" w:rsidRDefault="00B540EE" w:rsidP="005D4FFD">
      <w:pPr>
        <w:pStyle w:val="a7"/>
        <w:widowControl w:val="0"/>
        <w:numPr>
          <w:ilvl w:val="0"/>
          <w:numId w:val="16"/>
        </w:numPr>
        <w:tabs>
          <w:tab w:val="left"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rPr>
        <w:t xml:space="preserve">создание и редактирование текстов; </w:t>
      </w:r>
    </w:p>
    <w:p w:rsidR="00B540EE" w:rsidRPr="005D4FFD" w:rsidRDefault="00B540EE" w:rsidP="005D4FFD">
      <w:pPr>
        <w:pStyle w:val="a7"/>
        <w:widowControl w:val="0"/>
        <w:numPr>
          <w:ilvl w:val="0"/>
          <w:numId w:val="16"/>
        </w:numPr>
        <w:tabs>
          <w:tab w:val="left"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rPr>
        <w:t xml:space="preserve">создание и редактирование электронных таблиц; </w:t>
      </w:r>
    </w:p>
    <w:p w:rsidR="00B540EE" w:rsidRPr="005D4FFD" w:rsidRDefault="00B540EE" w:rsidP="005D4FFD">
      <w:pPr>
        <w:pStyle w:val="a7"/>
        <w:widowControl w:val="0"/>
        <w:numPr>
          <w:ilvl w:val="0"/>
          <w:numId w:val="16"/>
        </w:numPr>
        <w:tabs>
          <w:tab w:val="left"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rPr>
        <w:t xml:space="preserve">использование средств для построения диаграмм, графиков, блок-схем, других графических объектов; </w:t>
      </w:r>
    </w:p>
    <w:p w:rsidR="00B540EE" w:rsidRPr="005D4FFD" w:rsidRDefault="00B540EE" w:rsidP="005D4FFD">
      <w:pPr>
        <w:pStyle w:val="a7"/>
        <w:widowControl w:val="0"/>
        <w:numPr>
          <w:ilvl w:val="0"/>
          <w:numId w:val="16"/>
        </w:numPr>
        <w:tabs>
          <w:tab w:val="left"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rPr>
        <w:t xml:space="preserve">создание и редактирование презентаций; </w:t>
      </w:r>
    </w:p>
    <w:p w:rsidR="00B540EE" w:rsidRPr="005D4FFD" w:rsidRDefault="00B540EE" w:rsidP="005D4FFD">
      <w:pPr>
        <w:pStyle w:val="a7"/>
        <w:widowControl w:val="0"/>
        <w:numPr>
          <w:ilvl w:val="0"/>
          <w:numId w:val="16"/>
        </w:numPr>
        <w:tabs>
          <w:tab w:val="left"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rPr>
        <w:t xml:space="preserve">создание и редактирование графики и фото; </w:t>
      </w:r>
    </w:p>
    <w:p w:rsidR="00B540EE" w:rsidRPr="005D4FFD" w:rsidRDefault="00B540EE" w:rsidP="005D4FFD">
      <w:pPr>
        <w:pStyle w:val="a7"/>
        <w:widowControl w:val="0"/>
        <w:numPr>
          <w:ilvl w:val="0"/>
          <w:numId w:val="16"/>
        </w:numPr>
        <w:tabs>
          <w:tab w:val="left"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rPr>
        <w:t xml:space="preserve">создание и редактирование видео; </w:t>
      </w:r>
    </w:p>
    <w:p w:rsidR="00B540EE" w:rsidRPr="005D4FFD" w:rsidRDefault="00B540EE" w:rsidP="005D4FFD">
      <w:pPr>
        <w:pStyle w:val="a7"/>
        <w:widowControl w:val="0"/>
        <w:numPr>
          <w:ilvl w:val="0"/>
          <w:numId w:val="16"/>
        </w:numPr>
        <w:tabs>
          <w:tab w:val="left"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rPr>
        <w:t xml:space="preserve">создание музыкальных и звуковых объектов; </w:t>
      </w:r>
    </w:p>
    <w:p w:rsidR="00B540EE" w:rsidRPr="005D4FFD" w:rsidRDefault="00B540EE" w:rsidP="005D4FFD">
      <w:pPr>
        <w:pStyle w:val="a7"/>
        <w:widowControl w:val="0"/>
        <w:numPr>
          <w:ilvl w:val="0"/>
          <w:numId w:val="16"/>
        </w:numPr>
        <w:tabs>
          <w:tab w:val="left"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rPr>
        <w:t xml:space="preserve">поиск и анализ информации в Интернете; </w:t>
      </w:r>
    </w:p>
    <w:p w:rsidR="00B540EE" w:rsidRPr="005D4FFD" w:rsidRDefault="00B540EE" w:rsidP="005D4FFD">
      <w:pPr>
        <w:pStyle w:val="a7"/>
        <w:widowControl w:val="0"/>
        <w:numPr>
          <w:ilvl w:val="0"/>
          <w:numId w:val="16"/>
        </w:numPr>
        <w:tabs>
          <w:tab w:val="left"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rPr>
        <w:t xml:space="preserve">моделирование, проектирование и управление; </w:t>
      </w:r>
    </w:p>
    <w:p w:rsidR="00B540EE" w:rsidRPr="005D4FFD" w:rsidRDefault="00B540EE" w:rsidP="005D4FFD">
      <w:pPr>
        <w:pStyle w:val="a7"/>
        <w:widowControl w:val="0"/>
        <w:numPr>
          <w:ilvl w:val="0"/>
          <w:numId w:val="16"/>
        </w:numPr>
        <w:tabs>
          <w:tab w:val="left"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rPr>
        <w:t xml:space="preserve">математическая обработка и визуализация данных; </w:t>
      </w:r>
    </w:p>
    <w:p w:rsidR="00B540EE" w:rsidRPr="005D4FFD" w:rsidRDefault="00B540EE" w:rsidP="005D4FFD">
      <w:pPr>
        <w:pStyle w:val="a7"/>
        <w:widowControl w:val="0"/>
        <w:numPr>
          <w:ilvl w:val="0"/>
          <w:numId w:val="16"/>
        </w:numPr>
        <w:tabs>
          <w:tab w:val="left"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rPr>
        <w:t>создание</w:t>
      </w:r>
      <w:r w:rsidR="00B46327" w:rsidRPr="005D4FFD">
        <w:rPr>
          <w:rFonts w:ascii="Times New Roman" w:hAnsi="Times New Roman"/>
          <w:szCs w:val="28"/>
        </w:rPr>
        <w:t xml:space="preserve"> веб</w:t>
      </w:r>
      <w:r w:rsidRPr="005D4FFD">
        <w:rPr>
          <w:rFonts w:ascii="Times New Roman" w:hAnsi="Times New Roman"/>
          <w:szCs w:val="28"/>
        </w:rPr>
        <w:t xml:space="preserve">-страниц и сайтов; </w:t>
      </w:r>
    </w:p>
    <w:p w:rsidR="00B540EE" w:rsidRPr="005D4FFD" w:rsidRDefault="00B540EE" w:rsidP="005D4FFD">
      <w:pPr>
        <w:pStyle w:val="a7"/>
        <w:widowControl w:val="0"/>
        <w:numPr>
          <w:ilvl w:val="0"/>
          <w:numId w:val="16"/>
        </w:numPr>
        <w:tabs>
          <w:tab w:val="left"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rPr>
        <w:t>сетевая коммуникация между учениками и (или) учителем.</w:t>
      </w:r>
    </w:p>
    <w:p w:rsidR="00B540EE" w:rsidRPr="005D4FFD" w:rsidRDefault="00B540EE" w:rsidP="005D4FFD">
      <w:pPr>
        <w:pStyle w:val="a7"/>
        <w:widowControl w:val="0"/>
        <w:tabs>
          <w:tab w:val="left" w:pos="567"/>
        </w:tabs>
        <w:spacing w:before="0" w:beforeAutospacing="0" w:after="0" w:afterAutospacing="0" w:line="240" w:lineRule="atLeast"/>
        <w:ind w:firstLine="709"/>
        <w:contextualSpacing/>
        <w:jc w:val="both"/>
        <w:rPr>
          <w:rFonts w:ascii="Times New Roman" w:hAnsi="Times New Roman"/>
          <w:szCs w:val="28"/>
        </w:rPr>
      </w:pPr>
      <w:r w:rsidRPr="005D4FFD">
        <w:rPr>
          <w:rFonts w:ascii="Times New Roman" w:hAnsi="Times New Roman"/>
          <w:szCs w:val="28"/>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B540EE" w:rsidRPr="005D4FFD" w:rsidRDefault="00B540EE" w:rsidP="005D4FFD">
      <w:pPr>
        <w:pStyle w:val="a7"/>
        <w:widowControl w:val="0"/>
        <w:tabs>
          <w:tab w:val="left" w:pos="567"/>
        </w:tabs>
        <w:spacing w:before="0" w:beforeAutospacing="0" w:after="0" w:afterAutospacing="0" w:line="240" w:lineRule="atLeast"/>
        <w:ind w:firstLine="709"/>
        <w:contextualSpacing/>
        <w:jc w:val="both"/>
        <w:rPr>
          <w:rFonts w:ascii="Times New Roman" w:hAnsi="Times New Roman"/>
          <w:szCs w:val="28"/>
        </w:rPr>
      </w:pPr>
    </w:p>
    <w:p w:rsidR="00B540EE" w:rsidRPr="005D4FFD" w:rsidRDefault="00667803" w:rsidP="005D4FFD">
      <w:pPr>
        <w:pStyle w:val="a7"/>
        <w:widowControl w:val="0"/>
        <w:tabs>
          <w:tab w:val="left" w:pos="567"/>
        </w:tabs>
        <w:spacing w:before="0" w:beforeAutospacing="0" w:after="0" w:afterAutospacing="0" w:line="240" w:lineRule="atLeast"/>
        <w:ind w:firstLine="709"/>
        <w:contextualSpacing/>
        <w:jc w:val="center"/>
        <w:rPr>
          <w:rFonts w:ascii="Times New Roman" w:hAnsi="Times New Roman"/>
          <w:b/>
          <w:szCs w:val="28"/>
        </w:rPr>
      </w:pPr>
      <w:r w:rsidRPr="005D4FFD">
        <w:rPr>
          <w:rFonts w:ascii="Times New Roman" w:hAnsi="Times New Roman"/>
          <w:b/>
          <w:szCs w:val="28"/>
        </w:rPr>
        <w:t xml:space="preserve">2.1.7. </w:t>
      </w:r>
      <w:r w:rsidR="00B540EE" w:rsidRPr="005D4FFD">
        <w:rPr>
          <w:rFonts w:ascii="Times New Roman" w:hAnsi="Times New Roman"/>
          <w:b/>
          <w:szCs w:val="28"/>
        </w:rPr>
        <w:t>Перечень и описание основных элементов ИКТ-компетенции и инструментов их использования</w:t>
      </w:r>
    </w:p>
    <w:p w:rsidR="00B540EE" w:rsidRPr="005D4FFD" w:rsidRDefault="00B540EE" w:rsidP="005D4FFD">
      <w:pPr>
        <w:pStyle w:val="a7"/>
        <w:widowControl w:val="0"/>
        <w:tabs>
          <w:tab w:val="left" w:pos="567"/>
        </w:tabs>
        <w:spacing w:before="0" w:beforeAutospacing="0" w:after="0" w:afterAutospacing="0" w:line="240" w:lineRule="atLeast"/>
        <w:ind w:firstLine="709"/>
        <w:contextualSpacing/>
        <w:jc w:val="both"/>
        <w:rPr>
          <w:rFonts w:ascii="Times New Roman" w:hAnsi="Times New Roman"/>
          <w:szCs w:val="28"/>
        </w:rPr>
      </w:pPr>
      <w:r w:rsidRPr="005D4FFD">
        <w:rPr>
          <w:rFonts w:ascii="Times New Roman" w:hAnsi="Times New Roman"/>
          <w:b/>
          <w:bCs/>
          <w:iCs/>
          <w:szCs w:val="28"/>
        </w:rPr>
        <w:t>Обращение с устройствами ИКТ.</w:t>
      </w:r>
      <w:r w:rsidR="000B698C" w:rsidRPr="005D4FFD">
        <w:rPr>
          <w:rFonts w:ascii="Times New Roman" w:hAnsi="Times New Roman"/>
          <w:b/>
          <w:bCs/>
          <w:iCs/>
          <w:szCs w:val="28"/>
        </w:rPr>
        <w:t xml:space="preserve"> </w:t>
      </w:r>
      <w:r w:rsidRPr="005D4FFD">
        <w:rPr>
          <w:rFonts w:ascii="Times New Roman" w:hAnsi="Times New Roman"/>
          <w:szCs w:val="28"/>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B540EE" w:rsidRPr="005D4FFD" w:rsidRDefault="00B540EE" w:rsidP="005D4FFD">
      <w:pPr>
        <w:pStyle w:val="a7"/>
        <w:widowControl w:val="0"/>
        <w:tabs>
          <w:tab w:val="left" w:pos="567"/>
        </w:tabs>
        <w:spacing w:before="0" w:beforeAutospacing="0" w:after="0" w:afterAutospacing="0" w:line="240" w:lineRule="atLeast"/>
        <w:ind w:firstLine="709"/>
        <w:contextualSpacing/>
        <w:jc w:val="both"/>
        <w:rPr>
          <w:rFonts w:ascii="Times New Roman" w:hAnsi="Times New Roman"/>
          <w:szCs w:val="28"/>
        </w:rPr>
      </w:pPr>
      <w:r w:rsidRPr="005D4FFD">
        <w:rPr>
          <w:rFonts w:ascii="Times New Roman" w:hAnsi="Times New Roman"/>
          <w:b/>
          <w:bCs/>
          <w:iCs/>
          <w:szCs w:val="28"/>
        </w:rPr>
        <w:t>Фиксация и обработка изображений и звуков.</w:t>
      </w:r>
      <w:r w:rsidR="00C8496F" w:rsidRPr="005D4FFD">
        <w:rPr>
          <w:rFonts w:ascii="Times New Roman" w:hAnsi="Times New Roman"/>
          <w:b/>
          <w:bCs/>
          <w:iCs/>
          <w:szCs w:val="28"/>
        </w:rPr>
        <w:t xml:space="preserve"> </w:t>
      </w:r>
      <w:r w:rsidRPr="005D4FFD">
        <w:rPr>
          <w:rFonts w:ascii="Times New Roman" w:hAnsi="Times New Roman"/>
          <w:szCs w:val="28"/>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540EE" w:rsidRPr="005D4FFD" w:rsidRDefault="00B540EE" w:rsidP="005D4FFD">
      <w:pPr>
        <w:pStyle w:val="a7"/>
        <w:widowControl w:val="0"/>
        <w:tabs>
          <w:tab w:val="left" w:pos="567"/>
        </w:tabs>
        <w:spacing w:before="0" w:beforeAutospacing="0" w:after="0" w:afterAutospacing="0" w:line="240" w:lineRule="atLeast"/>
        <w:ind w:firstLine="709"/>
        <w:contextualSpacing/>
        <w:jc w:val="both"/>
        <w:rPr>
          <w:rFonts w:ascii="Times New Roman" w:hAnsi="Times New Roman"/>
          <w:szCs w:val="28"/>
        </w:rPr>
      </w:pPr>
      <w:r w:rsidRPr="005D4FFD">
        <w:rPr>
          <w:rFonts w:ascii="Times New Roman" w:hAnsi="Times New Roman"/>
          <w:b/>
          <w:bCs/>
          <w:iCs/>
          <w:szCs w:val="28"/>
        </w:rPr>
        <w:t>Поиск и организация хранения информации.</w:t>
      </w:r>
      <w:r w:rsidR="00C8496F" w:rsidRPr="005D4FFD">
        <w:rPr>
          <w:rFonts w:ascii="Times New Roman" w:hAnsi="Times New Roman"/>
          <w:b/>
          <w:bCs/>
          <w:iCs/>
          <w:szCs w:val="28"/>
        </w:rPr>
        <w:t xml:space="preserve"> </w:t>
      </w:r>
      <w:r w:rsidRPr="005D4FFD">
        <w:rPr>
          <w:rFonts w:ascii="Times New Roman" w:hAnsi="Times New Roman"/>
          <w:szCs w:val="28"/>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w:t>
      </w:r>
      <w:r w:rsidR="00B46327" w:rsidRPr="005D4FFD">
        <w:rPr>
          <w:rFonts w:ascii="Times New Roman" w:hAnsi="Times New Roman"/>
          <w:szCs w:val="28"/>
        </w:rPr>
        <w:t xml:space="preserve">сети </w:t>
      </w:r>
      <w:r w:rsidRPr="005D4FFD">
        <w:rPr>
          <w:rFonts w:ascii="Times New Roman" w:hAnsi="Times New Roman"/>
          <w:szCs w:val="28"/>
        </w:rPr>
        <w:t xml:space="preserve">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w:t>
      </w:r>
      <w:r w:rsidR="00B46327" w:rsidRPr="005D4FFD">
        <w:rPr>
          <w:rFonts w:ascii="Times New Roman" w:hAnsi="Times New Roman"/>
          <w:szCs w:val="28"/>
        </w:rPr>
        <w:t xml:space="preserve">сети </w:t>
      </w:r>
      <w:r w:rsidRPr="005D4FFD">
        <w:rPr>
          <w:rFonts w:ascii="Times New Roman" w:hAnsi="Times New Roman"/>
          <w:szCs w:val="28"/>
        </w:rPr>
        <w:t>Интернет.</w:t>
      </w:r>
    </w:p>
    <w:p w:rsidR="00B540EE" w:rsidRPr="005D4FFD" w:rsidRDefault="00B540EE" w:rsidP="005D4FFD">
      <w:pPr>
        <w:pStyle w:val="a7"/>
        <w:widowControl w:val="0"/>
        <w:tabs>
          <w:tab w:val="left" w:pos="567"/>
        </w:tabs>
        <w:spacing w:before="0" w:beforeAutospacing="0" w:after="0" w:afterAutospacing="0" w:line="240" w:lineRule="atLeast"/>
        <w:ind w:firstLine="709"/>
        <w:contextualSpacing/>
        <w:jc w:val="both"/>
        <w:rPr>
          <w:rFonts w:ascii="Times New Roman" w:hAnsi="Times New Roman"/>
          <w:szCs w:val="28"/>
        </w:rPr>
      </w:pPr>
      <w:r w:rsidRPr="005D4FFD">
        <w:rPr>
          <w:rFonts w:ascii="Times New Roman" w:hAnsi="Times New Roman"/>
          <w:b/>
          <w:bCs/>
          <w:iCs/>
          <w:szCs w:val="28"/>
        </w:rPr>
        <w:t>Создание письменных сообщений.</w:t>
      </w:r>
      <w:r w:rsidR="00C8496F" w:rsidRPr="005D4FFD">
        <w:rPr>
          <w:rFonts w:ascii="Times New Roman" w:hAnsi="Times New Roman"/>
          <w:b/>
          <w:bCs/>
          <w:iCs/>
          <w:szCs w:val="28"/>
        </w:rPr>
        <w:t xml:space="preserve"> </w:t>
      </w:r>
      <w:r w:rsidRPr="005D4FFD">
        <w:rPr>
          <w:rFonts w:ascii="Times New Roman" w:hAnsi="Times New Roman"/>
          <w:szCs w:val="28"/>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B540EE" w:rsidRPr="005D4FFD" w:rsidRDefault="00B540EE" w:rsidP="005D4FFD">
      <w:pPr>
        <w:pStyle w:val="a7"/>
        <w:widowControl w:val="0"/>
        <w:tabs>
          <w:tab w:val="left" w:pos="567"/>
        </w:tabs>
        <w:spacing w:before="0" w:beforeAutospacing="0" w:after="0" w:afterAutospacing="0" w:line="240" w:lineRule="atLeast"/>
        <w:ind w:firstLine="709"/>
        <w:contextualSpacing/>
        <w:jc w:val="both"/>
        <w:rPr>
          <w:rFonts w:ascii="Times New Roman" w:hAnsi="Times New Roman"/>
          <w:szCs w:val="28"/>
        </w:rPr>
      </w:pPr>
      <w:r w:rsidRPr="005D4FFD">
        <w:rPr>
          <w:rFonts w:ascii="Times New Roman" w:hAnsi="Times New Roman"/>
          <w:b/>
          <w:bCs/>
          <w:iCs/>
          <w:szCs w:val="28"/>
        </w:rPr>
        <w:t>Создание графических объектов.</w:t>
      </w:r>
      <w:r w:rsidR="00C8496F" w:rsidRPr="005D4FFD">
        <w:rPr>
          <w:rFonts w:ascii="Times New Roman" w:hAnsi="Times New Roman"/>
          <w:b/>
          <w:bCs/>
          <w:iCs/>
          <w:szCs w:val="28"/>
        </w:rPr>
        <w:t xml:space="preserve"> </w:t>
      </w:r>
      <w:r w:rsidRPr="005D4FFD">
        <w:rPr>
          <w:rFonts w:ascii="Times New Roman" w:hAnsi="Times New Roman"/>
          <w:szCs w:val="28"/>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540EE" w:rsidRPr="005D4FFD" w:rsidRDefault="00B540EE" w:rsidP="005D4FFD">
      <w:pPr>
        <w:pStyle w:val="a7"/>
        <w:widowControl w:val="0"/>
        <w:tabs>
          <w:tab w:val="left" w:pos="567"/>
        </w:tabs>
        <w:spacing w:before="0" w:beforeAutospacing="0" w:after="0" w:afterAutospacing="0" w:line="240" w:lineRule="atLeast"/>
        <w:ind w:firstLine="709"/>
        <w:contextualSpacing/>
        <w:jc w:val="both"/>
        <w:rPr>
          <w:rFonts w:ascii="Times New Roman" w:hAnsi="Times New Roman"/>
          <w:szCs w:val="28"/>
        </w:rPr>
      </w:pPr>
      <w:r w:rsidRPr="005D4FFD">
        <w:rPr>
          <w:rFonts w:ascii="Times New Roman" w:hAnsi="Times New Roman"/>
          <w:b/>
          <w:bCs/>
          <w:iCs/>
          <w:szCs w:val="28"/>
        </w:rPr>
        <w:t>Создание музыкальных и звуковых объектов.</w:t>
      </w:r>
      <w:r w:rsidR="00C8496F" w:rsidRPr="005D4FFD">
        <w:rPr>
          <w:rFonts w:ascii="Times New Roman" w:hAnsi="Times New Roman"/>
          <w:b/>
          <w:bCs/>
          <w:iCs/>
          <w:szCs w:val="28"/>
        </w:rPr>
        <w:t xml:space="preserve"> </w:t>
      </w:r>
      <w:r w:rsidRPr="005D4FFD">
        <w:rPr>
          <w:rFonts w:ascii="Times New Roman" w:hAnsi="Times New Roman"/>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540EE" w:rsidRPr="005D4FFD" w:rsidRDefault="00B540EE" w:rsidP="005D4FFD">
      <w:pPr>
        <w:pStyle w:val="a7"/>
        <w:widowControl w:val="0"/>
        <w:tabs>
          <w:tab w:val="left" w:pos="567"/>
        </w:tabs>
        <w:spacing w:before="0" w:beforeAutospacing="0" w:after="0" w:afterAutospacing="0" w:line="240" w:lineRule="atLeast"/>
        <w:ind w:firstLine="709"/>
        <w:contextualSpacing/>
        <w:jc w:val="both"/>
        <w:rPr>
          <w:rFonts w:ascii="Times New Roman" w:hAnsi="Times New Roman"/>
          <w:szCs w:val="28"/>
        </w:rPr>
      </w:pPr>
      <w:r w:rsidRPr="005D4FFD">
        <w:rPr>
          <w:rFonts w:ascii="Times New Roman" w:hAnsi="Times New Roman"/>
          <w:b/>
          <w:bCs/>
          <w:iCs/>
          <w:szCs w:val="28"/>
        </w:rPr>
        <w:t>Восприятие, использование и создание гипертекстовых и мультимедийных информационных объектов.</w:t>
      </w:r>
      <w:r w:rsidR="00C8496F" w:rsidRPr="005D4FFD">
        <w:rPr>
          <w:rFonts w:ascii="Times New Roman" w:hAnsi="Times New Roman"/>
          <w:b/>
          <w:bCs/>
          <w:iCs/>
          <w:szCs w:val="28"/>
        </w:rPr>
        <w:t xml:space="preserve"> </w:t>
      </w:r>
      <w:r w:rsidRPr="005D4FFD">
        <w:rPr>
          <w:rFonts w:ascii="Times New Roman" w:hAnsi="Times New Roman"/>
          <w:szCs w:val="28"/>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B540EE" w:rsidRPr="005D4FFD" w:rsidRDefault="00B540EE" w:rsidP="005D4FFD">
      <w:pPr>
        <w:pStyle w:val="a7"/>
        <w:widowControl w:val="0"/>
        <w:tabs>
          <w:tab w:val="left" w:pos="567"/>
        </w:tabs>
        <w:spacing w:before="0" w:beforeAutospacing="0" w:after="0" w:afterAutospacing="0" w:line="240" w:lineRule="atLeast"/>
        <w:ind w:firstLine="709"/>
        <w:contextualSpacing/>
        <w:jc w:val="both"/>
        <w:rPr>
          <w:rFonts w:ascii="Times New Roman" w:hAnsi="Times New Roman"/>
          <w:szCs w:val="28"/>
        </w:rPr>
      </w:pPr>
      <w:r w:rsidRPr="005D4FFD">
        <w:rPr>
          <w:rFonts w:ascii="Times New Roman" w:hAnsi="Times New Roman"/>
          <w:b/>
          <w:bCs/>
          <w:iCs/>
          <w:szCs w:val="28"/>
        </w:rPr>
        <w:t>Анализ информации, математическая обработка данных в исследовании.</w:t>
      </w:r>
      <w:r w:rsidR="00C8496F" w:rsidRPr="005D4FFD">
        <w:rPr>
          <w:rFonts w:ascii="Times New Roman" w:hAnsi="Times New Roman"/>
          <w:b/>
          <w:bCs/>
          <w:iCs/>
          <w:szCs w:val="28"/>
        </w:rPr>
        <w:t xml:space="preserve"> </w:t>
      </w:r>
      <w:r w:rsidRPr="005D4FFD">
        <w:rPr>
          <w:rFonts w:ascii="Times New Roman" w:hAnsi="Times New Roman"/>
          <w:szCs w:val="28"/>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540EE" w:rsidRPr="005D4FFD" w:rsidRDefault="00B540EE" w:rsidP="005D4FFD">
      <w:pPr>
        <w:pStyle w:val="a7"/>
        <w:widowControl w:val="0"/>
        <w:tabs>
          <w:tab w:val="left" w:pos="567"/>
        </w:tabs>
        <w:spacing w:before="0" w:beforeAutospacing="0" w:after="0" w:afterAutospacing="0" w:line="240" w:lineRule="atLeast"/>
        <w:ind w:firstLine="709"/>
        <w:contextualSpacing/>
        <w:jc w:val="both"/>
        <w:rPr>
          <w:rFonts w:ascii="Times New Roman" w:hAnsi="Times New Roman"/>
          <w:szCs w:val="28"/>
        </w:rPr>
      </w:pPr>
      <w:r w:rsidRPr="005D4FFD">
        <w:rPr>
          <w:rFonts w:ascii="Times New Roman" w:hAnsi="Times New Roman"/>
          <w:b/>
          <w:bCs/>
          <w:iCs/>
          <w:szCs w:val="28"/>
        </w:rPr>
        <w:t>Моделирование, проектирование и управление.</w:t>
      </w:r>
      <w:r w:rsidR="00C8496F" w:rsidRPr="005D4FFD">
        <w:rPr>
          <w:rFonts w:ascii="Times New Roman" w:hAnsi="Times New Roman"/>
          <w:b/>
          <w:bCs/>
          <w:iCs/>
          <w:szCs w:val="28"/>
        </w:rPr>
        <w:t xml:space="preserve"> </w:t>
      </w:r>
      <w:r w:rsidRPr="005D4FFD">
        <w:rPr>
          <w:rFonts w:ascii="Times New Roman" w:hAnsi="Times New Roman"/>
          <w:szCs w:val="28"/>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B540EE" w:rsidRPr="005D4FFD" w:rsidRDefault="00B540EE" w:rsidP="005D4FFD">
      <w:pPr>
        <w:pStyle w:val="a7"/>
        <w:widowControl w:val="0"/>
        <w:tabs>
          <w:tab w:val="left" w:pos="567"/>
        </w:tabs>
        <w:spacing w:before="0" w:beforeAutospacing="0" w:after="0" w:afterAutospacing="0" w:line="240" w:lineRule="atLeast"/>
        <w:ind w:firstLine="709"/>
        <w:contextualSpacing/>
        <w:jc w:val="both"/>
        <w:rPr>
          <w:rFonts w:ascii="Times New Roman" w:hAnsi="Times New Roman"/>
          <w:szCs w:val="28"/>
        </w:rPr>
      </w:pPr>
      <w:r w:rsidRPr="005D4FFD">
        <w:rPr>
          <w:rFonts w:ascii="Times New Roman" w:hAnsi="Times New Roman"/>
          <w:b/>
          <w:bCs/>
          <w:iCs/>
          <w:szCs w:val="28"/>
        </w:rPr>
        <w:t>Коммуникация и социальное взаимодействие.</w:t>
      </w:r>
      <w:r w:rsidR="00C8496F" w:rsidRPr="005D4FFD">
        <w:rPr>
          <w:rFonts w:ascii="Times New Roman" w:hAnsi="Times New Roman"/>
          <w:b/>
          <w:bCs/>
          <w:iCs/>
          <w:szCs w:val="28"/>
        </w:rPr>
        <w:t xml:space="preserve"> </w:t>
      </w:r>
      <w:r w:rsidRPr="005D4FFD">
        <w:rPr>
          <w:rFonts w:ascii="Times New Roman" w:hAnsi="Times New Roman"/>
          <w:szCs w:val="28"/>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540EE" w:rsidRPr="005D4FFD" w:rsidRDefault="00B540EE" w:rsidP="005D4FFD">
      <w:pPr>
        <w:pStyle w:val="a7"/>
        <w:widowControl w:val="0"/>
        <w:tabs>
          <w:tab w:val="left" w:pos="567"/>
        </w:tabs>
        <w:spacing w:before="0" w:beforeAutospacing="0" w:after="0" w:afterAutospacing="0" w:line="240" w:lineRule="atLeast"/>
        <w:ind w:firstLine="709"/>
        <w:contextualSpacing/>
        <w:jc w:val="both"/>
        <w:rPr>
          <w:rFonts w:ascii="Times New Roman" w:hAnsi="Times New Roman"/>
          <w:szCs w:val="28"/>
        </w:rPr>
      </w:pPr>
      <w:r w:rsidRPr="005D4FFD">
        <w:rPr>
          <w:rFonts w:ascii="Times New Roman" w:hAnsi="Times New Roman"/>
          <w:b/>
          <w:bCs/>
          <w:iCs/>
          <w:szCs w:val="28"/>
        </w:rPr>
        <w:t>Информационная безопасность.</w:t>
      </w:r>
      <w:r w:rsidR="00C8496F" w:rsidRPr="005D4FFD">
        <w:rPr>
          <w:rFonts w:ascii="Times New Roman" w:hAnsi="Times New Roman"/>
          <w:b/>
          <w:bCs/>
          <w:iCs/>
          <w:szCs w:val="28"/>
        </w:rPr>
        <w:t xml:space="preserve"> </w:t>
      </w:r>
      <w:r w:rsidRPr="005D4FFD">
        <w:rPr>
          <w:rFonts w:ascii="Times New Roman" w:hAnsi="Times New Roman"/>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540EE" w:rsidRPr="005D4FFD" w:rsidRDefault="00B540EE" w:rsidP="005D4FFD">
      <w:pPr>
        <w:pStyle w:val="a7"/>
        <w:widowControl w:val="0"/>
        <w:tabs>
          <w:tab w:val="left" w:pos="567"/>
        </w:tabs>
        <w:spacing w:before="0" w:beforeAutospacing="0" w:after="0" w:afterAutospacing="0" w:line="240" w:lineRule="atLeast"/>
        <w:ind w:firstLine="709"/>
        <w:contextualSpacing/>
        <w:jc w:val="both"/>
        <w:rPr>
          <w:rFonts w:ascii="Times New Roman" w:hAnsi="Times New Roman"/>
          <w:szCs w:val="28"/>
        </w:rPr>
      </w:pPr>
    </w:p>
    <w:p w:rsidR="00B540EE" w:rsidRPr="005D4FFD" w:rsidRDefault="00667803" w:rsidP="005D4FFD">
      <w:pPr>
        <w:pStyle w:val="a7"/>
        <w:widowControl w:val="0"/>
        <w:tabs>
          <w:tab w:val="left" w:pos="567"/>
        </w:tabs>
        <w:spacing w:before="0" w:beforeAutospacing="0" w:after="0" w:afterAutospacing="0" w:line="240" w:lineRule="atLeast"/>
        <w:ind w:firstLine="709"/>
        <w:contextualSpacing/>
        <w:jc w:val="center"/>
        <w:rPr>
          <w:rFonts w:ascii="Times New Roman" w:hAnsi="Times New Roman"/>
          <w:b/>
          <w:szCs w:val="28"/>
        </w:rPr>
      </w:pPr>
      <w:r w:rsidRPr="005D4FFD">
        <w:rPr>
          <w:rFonts w:ascii="Times New Roman" w:hAnsi="Times New Roman"/>
          <w:b/>
          <w:szCs w:val="28"/>
        </w:rPr>
        <w:t xml:space="preserve">2.1.8. </w:t>
      </w:r>
      <w:r w:rsidR="00B540EE" w:rsidRPr="005D4FFD">
        <w:rPr>
          <w:rFonts w:ascii="Times New Roman" w:hAnsi="Times New Roman"/>
          <w:b/>
          <w:szCs w:val="28"/>
        </w:rPr>
        <w:t>Планируемые результаты формирования и развития компетентности обучающихся в области использования</w:t>
      </w:r>
      <w:r w:rsidR="00C8496F" w:rsidRPr="005D4FFD">
        <w:rPr>
          <w:rFonts w:ascii="Times New Roman" w:hAnsi="Times New Roman"/>
          <w:b/>
          <w:szCs w:val="28"/>
        </w:rPr>
        <w:t xml:space="preserve"> </w:t>
      </w:r>
      <w:r w:rsidR="00B46327" w:rsidRPr="005D4FFD">
        <w:rPr>
          <w:rFonts w:ascii="Times New Roman" w:hAnsi="Times New Roman"/>
          <w:b/>
          <w:szCs w:val="28"/>
        </w:rPr>
        <w:t>информационно-коммуникационных технологий</w:t>
      </w:r>
    </w:p>
    <w:p w:rsidR="00B540EE" w:rsidRPr="005D4FFD" w:rsidRDefault="00B540EE" w:rsidP="005D4FFD">
      <w:pPr>
        <w:pStyle w:val="a7"/>
        <w:widowControl w:val="0"/>
        <w:tabs>
          <w:tab w:val="left" w:pos="567"/>
        </w:tabs>
        <w:spacing w:before="0" w:beforeAutospacing="0" w:after="0" w:afterAutospacing="0" w:line="240" w:lineRule="atLeast"/>
        <w:ind w:firstLine="709"/>
        <w:contextualSpacing/>
        <w:jc w:val="both"/>
        <w:rPr>
          <w:rFonts w:ascii="Times New Roman" w:hAnsi="Times New Roman"/>
          <w:szCs w:val="28"/>
        </w:rPr>
      </w:pPr>
      <w:r w:rsidRPr="005D4FFD">
        <w:rPr>
          <w:rFonts w:ascii="Times New Roman" w:hAnsi="Times New Roman"/>
          <w:szCs w:val="28"/>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B540EE" w:rsidRPr="005D4FFD" w:rsidRDefault="00B540EE" w:rsidP="005D4FFD">
      <w:pPr>
        <w:pStyle w:val="2"/>
        <w:tabs>
          <w:tab w:val="left" w:pos="567"/>
        </w:tabs>
        <w:spacing w:line="240" w:lineRule="atLeast"/>
        <w:contextualSpacing/>
        <w:rPr>
          <w:sz w:val="24"/>
        </w:rPr>
      </w:pPr>
      <w:bookmarkStart w:id="107" w:name="_Toc405145662"/>
      <w:bookmarkStart w:id="108" w:name="_Toc406059005"/>
      <w:bookmarkStart w:id="109" w:name="_Toc409682184"/>
      <w:bookmarkStart w:id="110" w:name="_Toc409691658"/>
      <w:bookmarkStart w:id="111" w:name="_Toc410653982"/>
      <w:bookmarkStart w:id="112" w:name="_Toc410702986"/>
      <w:bookmarkStart w:id="113" w:name="_Toc284662742"/>
      <w:bookmarkStart w:id="114" w:name="_Toc284663368"/>
      <w:bookmarkStart w:id="115" w:name="_Toc414553168"/>
      <w:r w:rsidRPr="005D4FFD">
        <w:rPr>
          <w:b w:val="0"/>
          <w:sz w:val="24"/>
        </w:rPr>
        <w:t xml:space="preserve">В рамках направления </w:t>
      </w:r>
      <w:r w:rsidR="00B46327" w:rsidRPr="005D4FFD">
        <w:rPr>
          <w:b w:val="0"/>
          <w:sz w:val="24"/>
        </w:rPr>
        <w:t>«О</w:t>
      </w:r>
      <w:r w:rsidRPr="005D4FFD">
        <w:rPr>
          <w:b w:val="0"/>
          <w:sz w:val="24"/>
        </w:rPr>
        <w:t>бращение с устройствами ИКТ</w:t>
      </w:r>
      <w:r w:rsidR="00B46327" w:rsidRPr="005D4FFD">
        <w:rPr>
          <w:b w:val="0"/>
          <w:sz w:val="24"/>
        </w:rPr>
        <w:t>»</w:t>
      </w:r>
      <w:r w:rsidRPr="005D4FFD">
        <w:rPr>
          <w:b w:val="0"/>
          <w:sz w:val="24"/>
        </w:rPr>
        <w:t xml:space="preserve"> в качестве основных планируемых результатов возможен следующий список того, что обучающийся сможет:</w:t>
      </w:r>
      <w:bookmarkEnd w:id="107"/>
      <w:bookmarkEnd w:id="108"/>
      <w:bookmarkEnd w:id="109"/>
      <w:bookmarkEnd w:id="110"/>
      <w:bookmarkEnd w:id="111"/>
      <w:bookmarkEnd w:id="112"/>
      <w:bookmarkEnd w:id="113"/>
      <w:bookmarkEnd w:id="114"/>
      <w:bookmarkEnd w:id="115"/>
    </w:p>
    <w:p w:rsidR="00B540EE" w:rsidRPr="005D4FFD" w:rsidRDefault="00B540EE" w:rsidP="005D4FFD">
      <w:pPr>
        <w:pStyle w:val="a7"/>
        <w:widowControl w:val="0"/>
        <w:numPr>
          <w:ilvl w:val="0"/>
          <w:numId w:val="17"/>
        </w:numPr>
        <w:tabs>
          <w:tab w:val="clear" w:pos="720"/>
          <w:tab w:val="left"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rPr>
        <w:t>осуществлять информационное подключение к локальной сети и глобальной сети Интернет;</w:t>
      </w:r>
    </w:p>
    <w:p w:rsidR="00B540EE" w:rsidRPr="005D4FFD" w:rsidRDefault="00B540EE" w:rsidP="005D4FFD">
      <w:pPr>
        <w:pStyle w:val="a7"/>
        <w:widowControl w:val="0"/>
        <w:numPr>
          <w:ilvl w:val="0"/>
          <w:numId w:val="17"/>
        </w:numPr>
        <w:tabs>
          <w:tab w:val="clear" w:pos="720"/>
          <w:tab w:val="left"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rPr>
        <w:t>получать информацию о характеристиках компьютера;</w:t>
      </w:r>
    </w:p>
    <w:p w:rsidR="00B540EE" w:rsidRPr="005D4FFD" w:rsidRDefault="00B540EE" w:rsidP="005D4FFD">
      <w:pPr>
        <w:pStyle w:val="a7"/>
        <w:widowControl w:val="0"/>
        <w:numPr>
          <w:ilvl w:val="0"/>
          <w:numId w:val="17"/>
        </w:numPr>
        <w:tabs>
          <w:tab w:val="clear" w:pos="720"/>
          <w:tab w:val="left"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540EE" w:rsidRPr="005D4FFD" w:rsidRDefault="00B540EE" w:rsidP="005D4FFD">
      <w:pPr>
        <w:pStyle w:val="a7"/>
        <w:widowControl w:val="0"/>
        <w:numPr>
          <w:ilvl w:val="0"/>
          <w:numId w:val="17"/>
        </w:numPr>
        <w:tabs>
          <w:tab w:val="clear" w:pos="720"/>
          <w:tab w:val="left"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540EE" w:rsidRPr="005D4FFD" w:rsidRDefault="00B540EE" w:rsidP="005D4FFD">
      <w:pPr>
        <w:pStyle w:val="a7"/>
        <w:widowControl w:val="0"/>
        <w:numPr>
          <w:ilvl w:val="0"/>
          <w:numId w:val="17"/>
        </w:numPr>
        <w:tabs>
          <w:tab w:val="clear" w:pos="720"/>
          <w:tab w:val="left"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rPr>
        <w:t xml:space="preserve">входить в информационную среду образовательной организации, в том числе через </w:t>
      </w:r>
      <w:r w:rsidR="00B46327" w:rsidRPr="005D4FFD">
        <w:rPr>
          <w:rFonts w:ascii="Times New Roman" w:hAnsi="Times New Roman"/>
          <w:szCs w:val="28"/>
        </w:rPr>
        <w:t xml:space="preserve">сеть </w:t>
      </w:r>
      <w:r w:rsidRPr="005D4FFD">
        <w:rPr>
          <w:rFonts w:ascii="Times New Roman" w:hAnsi="Times New Roman"/>
          <w:szCs w:val="28"/>
        </w:rPr>
        <w:t>Интернет, размещать в информационной среде различные информационные объекты;</w:t>
      </w:r>
    </w:p>
    <w:p w:rsidR="00B540EE" w:rsidRPr="005D4FFD" w:rsidRDefault="00B540EE" w:rsidP="005D4FFD">
      <w:pPr>
        <w:pStyle w:val="a7"/>
        <w:widowControl w:val="0"/>
        <w:numPr>
          <w:ilvl w:val="0"/>
          <w:numId w:val="17"/>
        </w:numPr>
        <w:tabs>
          <w:tab w:val="clear" w:pos="720"/>
          <w:tab w:val="left"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rPr>
        <w:t>соблюдать требования техники безопасности, гигиены, эргономики и ресурсосбережения при работе с устройствами ИКТ.</w:t>
      </w:r>
    </w:p>
    <w:p w:rsidR="00B540EE" w:rsidRPr="005D4FFD" w:rsidRDefault="00731D9E" w:rsidP="005D4FFD">
      <w:pPr>
        <w:pStyle w:val="2"/>
        <w:tabs>
          <w:tab w:val="left" w:pos="567"/>
        </w:tabs>
        <w:spacing w:line="240" w:lineRule="atLeast"/>
        <w:ind w:firstLine="0"/>
        <w:contextualSpacing/>
        <w:rPr>
          <w:sz w:val="24"/>
        </w:rPr>
      </w:pPr>
      <w:bookmarkStart w:id="116" w:name="_Toc405145663"/>
      <w:bookmarkStart w:id="117" w:name="_Toc406059006"/>
      <w:bookmarkStart w:id="118" w:name="_Toc409682185"/>
      <w:bookmarkStart w:id="119" w:name="_Toc409691659"/>
      <w:bookmarkStart w:id="120" w:name="_Toc410653983"/>
      <w:bookmarkStart w:id="121" w:name="_Toc410702987"/>
      <w:r w:rsidRPr="005D4FFD">
        <w:rPr>
          <w:b w:val="0"/>
          <w:sz w:val="24"/>
        </w:rPr>
        <w:tab/>
      </w:r>
      <w:bookmarkStart w:id="122" w:name="_Toc284662743"/>
      <w:bookmarkStart w:id="123" w:name="_Toc284663369"/>
      <w:bookmarkStart w:id="124" w:name="_Toc414553169"/>
      <w:r w:rsidR="00B540EE" w:rsidRPr="005D4FFD">
        <w:rPr>
          <w:b w:val="0"/>
          <w:sz w:val="24"/>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16"/>
      <w:bookmarkEnd w:id="117"/>
      <w:bookmarkEnd w:id="118"/>
      <w:bookmarkEnd w:id="119"/>
      <w:bookmarkEnd w:id="120"/>
      <w:bookmarkEnd w:id="121"/>
      <w:bookmarkEnd w:id="122"/>
      <w:bookmarkEnd w:id="123"/>
      <w:bookmarkEnd w:id="124"/>
    </w:p>
    <w:p w:rsidR="00B540EE" w:rsidRPr="005D4FFD" w:rsidRDefault="00B540EE" w:rsidP="005D4FFD">
      <w:pPr>
        <w:pStyle w:val="a7"/>
        <w:widowControl w:val="0"/>
        <w:numPr>
          <w:ilvl w:val="0"/>
          <w:numId w:val="17"/>
        </w:numPr>
        <w:tabs>
          <w:tab w:val="clear" w:pos="720"/>
          <w:tab w:val="left"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rPr>
        <w:t>создавать презентации на основе цифровых фотографий;</w:t>
      </w:r>
    </w:p>
    <w:p w:rsidR="00B540EE" w:rsidRPr="005D4FFD" w:rsidRDefault="00B540EE" w:rsidP="005D4FFD">
      <w:pPr>
        <w:pStyle w:val="a7"/>
        <w:widowControl w:val="0"/>
        <w:numPr>
          <w:ilvl w:val="0"/>
          <w:numId w:val="17"/>
        </w:numPr>
        <w:tabs>
          <w:tab w:val="clear" w:pos="720"/>
          <w:tab w:val="left"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rPr>
        <w:t>проводить обработку цифровых фотографий с использованием возможностей специальных компьютерных инструментов;</w:t>
      </w:r>
    </w:p>
    <w:p w:rsidR="00B540EE" w:rsidRPr="005D4FFD" w:rsidRDefault="00B540EE" w:rsidP="005D4FFD">
      <w:pPr>
        <w:pStyle w:val="a7"/>
        <w:widowControl w:val="0"/>
        <w:numPr>
          <w:ilvl w:val="0"/>
          <w:numId w:val="17"/>
        </w:numPr>
        <w:tabs>
          <w:tab w:val="clear" w:pos="720"/>
          <w:tab w:val="left"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rPr>
        <w:t>проводить обработку цифровых звукозаписей с использованием возможностей специальных компьютерных инструментов;</w:t>
      </w:r>
    </w:p>
    <w:p w:rsidR="00B540EE" w:rsidRPr="005D4FFD" w:rsidRDefault="00B540EE" w:rsidP="005D4FFD">
      <w:pPr>
        <w:pStyle w:val="a7"/>
        <w:widowControl w:val="0"/>
        <w:numPr>
          <w:ilvl w:val="0"/>
          <w:numId w:val="17"/>
        </w:numPr>
        <w:tabs>
          <w:tab w:val="clear" w:pos="720"/>
          <w:tab w:val="left"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rsidR="00B540EE" w:rsidRPr="005D4FFD" w:rsidRDefault="00731D9E" w:rsidP="005D4FFD">
      <w:pPr>
        <w:pStyle w:val="2"/>
        <w:tabs>
          <w:tab w:val="left" w:pos="567"/>
        </w:tabs>
        <w:spacing w:line="240" w:lineRule="atLeast"/>
        <w:ind w:firstLine="0"/>
        <w:contextualSpacing/>
        <w:rPr>
          <w:sz w:val="24"/>
        </w:rPr>
      </w:pPr>
      <w:bookmarkStart w:id="125" w:name="_Toc405145664"/>
      <w:bookmarkStart w:id="126" w:name="_Toc406059007"/>
      <w:bookmarkStart w:id="127" w:name="_Toc409682186"/>
      <w:bookmarkStart w:id="128" w:name="_Toc409691660"/>
      <w:bookmarkStart w:id="129" w:name="_Toc410653984"/>
      <w:bookmarkStart w:id="130" w:name="_Toc410702988"/>
      <w:r w:rsidRPr="005D4FFD">
        <w:rPr>
          <w:b w:val="0"/>
          <w:sz w:val="24"/>
        </w:rPr>
        <w:tab/>
      </w:r>
      <w:bookmarkStart w:id="131" w:name="_Toc284662744"/>
      <w:bookmarkStart w:id="132" w:name="_Toc284663370"/>
      <w:bookmarkStart w:id="133" w:name="_Toc414553170"/>
      <w:r w:rsidR="00B540EE" w:rsidRPr="005D4FFD">
        <w:rPr>
          <w:b w:val="0"/>
          <w:sz w:val="24"/>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25"/>
      <w:bookmarkEnd w:id="126"/>
      <w:bookmarkEnd w:id="127"/>
      <w:bookmarkEnd w:id="128"/>
      <w:bookmarkEnd w:id="129"/>
      <w:bookmarkEnd w:id="130"/>
      <w:bookmarkEnd w:id="131"/>
      <w:bookmarkEnd w:id="132"/>
      <w:bookmarkEnd w:id="133"/>
    </w:p>
    <w:p w:rsidR="00B540EE" w:rsidRPr="005D4FFD" w:rsidRDefault="00B540EE" w:rsidP="005D4FFD">
      <w:pPr>
        <w:pStyle w:val="a7"/>
        <w:widowControl w:val="0"/>
        <w:numPr>
          <w:ilvl w:val="0"/>
          <w:numId w:val="17"/>
        </w:numPr>
        <w:tabs>
          <w:tab w:val="clear" w:pos="720"/>
          <w:tab w:val="left"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rPr>
        <w:t xml:space="preserve">использовать различные приемы поиска информации в </w:t>
      </w:r>
      <w:r w:rsidR="00B46327" w:rsidRPr="005D4FFD">
        <w:rPr>
          <w:rFonts w:ascii="Times New Roman" w:hAnsi="Times New Roman"/>
          <w:szCs w:val="28"/>
        </w:rPr>
        <w:t xml:space="preserve">сети </w:t>
      </w:r>
      <w:r w:rsidRPr="005D4FFD">
        <w:rPr>
          <w:rFonts w:ascii="Times New Roman" w:hAnsi="Times New Roman"/>
          <w:szCs w:val="28"/>
        </w:rPr>
        <w:t>Интернет (поисковые системы, справочные разделы, предметные рубрики);</w:t>
      </w:r>
    </w:p>
    <w:p w:rsidR="00B540EE" w:rsidRPr="005D4FFD" w:rsidRDefault="00B540EE" w:rsidP="005D4FFD">
      <w:pPr>
        <w:pStyle w:val="a7"/>
        <w:widowControl w:val="0"/>
        <w:numPr>
          <w:ilvl w:val="0"/>
          <w:numId w:val="17"/>
        </w:numPr>
        <w:tabs>
          <w:tab w:val="clear" w:pos="720"/>
          <w:tab w:val="left"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rPr>
        <w:t>строить запросы для поиска информации с использованием логических операций и анализировать результаты поиска;</w:t>
      </w:r>
    </w:p>
    <w:p w:rsidR="00B540EE" w:rsidRPr="005D4FFD" w:rsidRDefault="00B540EE" w:rsidP="005D4FFD">
      <w:pPr>
        <w:pStyle w:val="a7"/>
        <w:widowControl w:val="0"/>
        <w:numPr>
          <w:ilvl w:val="0"/>
          <w:numId w:val="17"/>
        </w:numPr>
        <w:tabs>
          <w:tab w:val="clear" w:pos="720"/>
          <w:tab w:val="left"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rPr>
        <w:t>использовать различные библиотечные, в том числе электронные, каталоги для поиска необходимых книг;</w:t>
      </w:r>
    </w:p>
    <w:p w:rsidR="00B540EE" w:rsidRPr="005D4FFD" w:rsidRDefault="00B540EE" w:rsidP="005D4FFD">
      <w:pPr>
        <w:pStyle w:val="a7"/>
        <w:widowControl w:val="0"/>
        <w:numPr>
          <w:ilvl w:val="0"/>
          <w:numId w:val="17"/>
        </w:numPr>
        <w:tabs>
          <w:tab w:val="clear" w:pos="720"/>
          <w:tab w:val="left"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rPr>
        <w:t>искать информацию в различных базах данных, создавать и заполнять базы данных, в частности, использовать различные определители;</w:t>
      </w:r>
    </w:p>
    <w:p w:rsidR="00B540EE" w:rsidRPr="005D4FFD" w:rsidRDefault="00B540EE" w:rsidP="005D4FFD">
      <w:pPr>
        <w:pStyle w:val="a7"/>
        <w:widowControl w:val="0"/>
        <w:numPr>
          <w:ilvl w:val="0"/>
          <w:numId w:val="17"/>
        </w:numPr>
        <w:tabs>
          <w:tab w:val="clear" w:pos="720"/>
          <w:tab w:val="left"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rPr>
        <w:t>сохранять для индивидуального использования найденные в сети Интернет информационные объекты и ссылки на них.</w:t>
      </w:r>
    </w:p>
    <w:p w:rsidR="00B540EE" w:rsidRPr="005D4FFD" w:rsidRDefault="00731D9E" w:rsidP="005D4FFD">
      <w:pPr>
        <w:pStyle w:val="2"/>
        <w:tabs>
          <w:tab w:val="left" w:pos="567"/>
        </w:tabs>
        <w:spacing w:line="240" w:lineRule="atLeast"/>
        <w:ind w:firstLine="0"/>
        <w:contextualSpacing/>
        <w:rPr>
          <w:sz w:val="24"/>
        </w:rPr>
      </w:pPr>
      <w:bookmarkStart w:id="134" w:name="_Toc405145665"/>
      <w:bookmarkStart w:id="135" w:name="_Toc406059008"/>
      <w:bookmarkStart w:id="136" w:name="_Toc409682187"/>
      <w:bookmarkStart w:id="137" w:name="_Toc409691661"/>
      <w:bookmarkStart w:id="138" w:name="_Toc410653985"/>
      <w:bookmarkStart w:id="139" w:name="_Toc410702989"/>
      <w:r w:rsidRPr="005D4FFD">
        <w:rPr>
          <w:b w:val="0"/>
          <w:sz w:val="24"/>
        </w:rPr>
        <w:tab/>
      </w:r>
      <w:bookmarkStart w:id="140" w:name="_Toc284662745"/>
      <w:bookmarkStart w:id="141" w:name="_Toc284663371"/>
      <w:bookmarkStart w:id="142" w:name="_Toc414553171"/>
      <w:r w:rsidR="00B540EE" w:rsidRPr="005D4FFD">
        <w:rPr>
          <w:b w:val="0"/>
          <w:sz w:val="24"/>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34"/>
      <w:bookmarkEnd w:id="135"/>
      <w:bookmarkEnd w:id="136"/>
      <w:bookmarkEnd w:id="137"/>
      <w:bookmarkEnd w:id="138"/>
      <w:bookmarkEnd w:id="139"/>
      <w:bookmarkEnd w:id="140"/>
      <w:bookmarkEnd w:id="141"/>
      <w:bookmarkEnd w:id="142"/>
    </w:p>
    <w:p w:rsidR="00B540EE" w:rsidRPr="005D4FFD" w:rsidRDefault="00B540EE" w:rsidP="005D4FFD">
      <w:pPr>
        <w:pStyle w:val="a7"/>
        <w:widowControl w:val="0"/>
        <w:numPr>
          <w:ilvl w:val="0"/>
          <w:numId w:val="17"/>
        </w:numPr>
        <w:tabs>
          <w:tab w:val="clear" w:pos="720"/>
          <w:tab w:val="left"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rPr>
        <w:t>осуществлять редактирование и структурирование текста в соответствии с его смыслом средствами текстового редактора;</w:t>
      </w:r>
    </w:p>
    <w:p w:rsidR="00B540EE" w:rsidRPr="005D4FFD" w:rsidRDefault="00B540EE" w:rsidP="005D4FFD">
      <w:pPr>
        <w:pStyle w:val="a7"/>
        <w:widowControl w:val="0"/>
        <w:numPr>
          <w:ilvl w:val="0"/>
          <w:numId w:val="17"/>
        </w:numPr>
        <w:tabs>
          <w:tab w:val="clear" w:pos="720"/>
          <w:tab w:val="left"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540EE" w:rsidRPr="005D4FFD" w:rsidRDefault="00B540EE" w:rsidP="005D4FFD">
      <w:pPr>
        <w:pStyle w:val="a7"/>
        <w:widowControl w:val="0"/>
        <w:numPr>
          <w:ilvl w:val="0"/>
          <w:numId w:val="17"/>
        </w:numPr>
        <w:tabs>
          <w:tab w:val="clear" w:pos="720"/>
          <w:tab w:val="left"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rPr>
        <w:t>вставлять в документ формулы, таблицы, списки, изображения;</w:t>
      </w:r>
    </w:p>
    <w:p w:rsidR="00B540EE" w:rsidRPr="005D4FFD" w:rsidRDefault="00B540EE" w:rsidP="005D4FFD">
      <w:pPr>
        <w:pStyle w:val="a7"/>
        <w:widowControl w:val="0"/>
        <w:numPr>
          <w:ilvl w:val="0"/>
          <w:numId w:val="17"/>
        </w:numPr>
        <w:tabs>
          <w:tab w:val="clear" w:pos="720"/>
          <w:tab w:val="left"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rPr>
        <w:t>участвовать в коллективном создании текстового документа;</w:t>
      </w:r>
    </w:p>
    <w:p w:rsidR="00B540EE" w:rsidRPr="005D4FFD" w:rsidRDefault="00B540EE" w:rsidP="005D4FFD">
      <w:pPr>
        <w:pStyle w:val="a7"/>
        <w:widowControl w:val="0"/>
        <w:numPr>
          <w:ilvl w:val="0"/>
          <w:numId w:val="17"/>
        </w:numPr>
        <w:tabs>
          <w:tab w:val="clear" w:pos="720"/>
          <w:tab w:val="left"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rPr>
        <w:t>создавать гипертекстовые документы.</w:t>
      </w:r>
    </w:p>
    <w:p w:rsidR="00B540EE" w:rsidRPr="005D4FFD" w:rsidRDefault="00731D9E" w:rsidP="005D4FFD">
      <w:pPr>
        <w:pStyle w:val="2"/>
        <w:tabs>
          <w:tab w:val="left" w:pos="567"/>
        </w:tabs>
        <w:spacing w:line="240" w:lineRule="atLeast"/>
        <w:ind w:firstLine="0"/>
        <w:contextualSpacing/>
        <w:rPr>
          <w:sz w:val="24"/>
        </w:rPr>
      </w:pPr>
      <w:bookmarkStart w:id="143" w:name="_Toc405145666"/>
      <w:bookmarkStart w:id="144" w:name="_Toc406059009"/>
      <w:bookmarkStart w:id="145" w:name="_Toc409682188"/>
      <w:bookmarkStart w:id="146" w:name="_Toc409691662"/>
      <w:bookmarkStart w:id="147" w:name="_Toc410653986"/>
      <w:bookmarkStart w:id="148" w:name="_Toc410702990"/>
      <w:r w:rsidRPr="005D4FFD">
        <w:rPr>
          <w:b w:val="0"/>
          <w:sz w:val="24"/>
        </w:rPr>
        <w:tab/>
      </w:r>
      <w:bookmarkStart w:id="149" w:name="_Toc284662746"/>
      <w:bookmarkStart w:id="150" w:name="_Toc284663372"/>
      <w:bookmarkStart w:id="151" w:name="_Toc414553172"/>
      <w:r w:rsidR="00B540EE" w:rsidRPr="005D4FFD">
        <w:rPr>
          <w:b w:val="0"/>
          <w:sz w:val="24"/>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43"/>
      <w:bookmarkEnd w:id="144"/>
      <w:bookmarkEnd w:id="145"/>
      <w:bookmarkEnd w:id="146"/>
      <w:bookmarkEnd w:id="147"/>
      <w:bookmarkEnd w:id="148"/>
      <w:bookmarkEnd w:id="149"/>
      <w:bookmarkEnd w:id="150"/>
      <w:bookmarkEnd w:id="151"/>
    </w:p>
    <w:p w:rsidR="00B540EE" w:rsidRPr="005D4FFD" w:rsidRDefault="00B540EE" w:rsidP="005D4FFD">
      <w:pPr>
        <w:pStyle w:val="a7"/>
        <w:widowControl w:val="0"/>
        <w:numPr>
          <w:ilvl w:val="0"/>
          <w:numId w:val="17"/>
        </w:numPr>
        <w:tabs>
          <w:tab w:val="clear" w:pos="720"/>
          <w:tab w:val="left"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rPr>
        <w:t>создавать и редактировать изображения с помощью инструментов графического редактора;</w:t>
      </w:r>
    </w:p>
    <w:p w:rsidR="00B540EE" w:rsidRPr="005D4FFD" w:rsidRDefault="00B540EE" w:rsidP="005D4FFD">
      <w:pPr>
        <w:pStyle w:val="a7"/>
        <w:widowControl w:val="0"/>
        <w:numPr>
          <w:ilvl w:val="0"/>
          <w:numId w:val="17"/>
        </w:numPr>
        <w:tabs>
          <w:tab w:val="clear" w:pos="720"/>
          <w:tab w:val="left"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rPr>
        <w:t>создавать различные геометрические объекты и чертежи с использованием возможностей специальных компьютерных инструментов;</w:t>
      </w:r>
    </w:p>
    <w:p w:rsidR="00B540EE" w:rsidRPr="005D4FFD" w:rsidRDefault="00B540EE" w:rsidP="005D4FFD">
      <w:pPr>
        <w:pStyle w:val="a7"/>
        <w:widowControl w:val="0"/>
        <w:numPr>
          <w:ilvl w:val="0"/>
          <w:numId w:val="17"/>
        </w:numPr>
        <w:tabs>
          <w:tab w:val="clear" w:pos="720"/>
          <w:tab w:val="left"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540EE" w:rsidRPr="005D4FFD" w:rsidRDefault="00731D9E" w:rsidP="005D4FFD">
      <w:pPr>
        <w:pStyle w:val="2"/>
        <w:tabs>
          <w:tab w:val="left" w:pos="567"/>
        </w:tabs>
        <w:spacing w:line="240" w:lineRule="atLeast"/>
        <w:ind w:firstLine="0"/>
        <w:contextualSpacing/>
        <w:rPr>
          <w:sz w:val="24"/>
        </w:rPr>
      </w:pPr>
      <w:bookmarkStart w:id="152" w:name="_Toc405145667"/>
      <w:bookmarkStart w:id="153" w:name="_Toc406059010"/>
      <w:bookmarkStart w:id="154" w:name="_Toc409682189"/>
      <w:bookmarkStart w:id="155" w:name="_Toc409691663"/>
      <w:bookmarkStart w:id="156" w:name="_Toc410653987"/>
      <w:bookmarkStart w:id="157" w:name="_Toc410702991"/>
      <w:r w:rsidRPr="005D4FFD">
        <w:rPr>
          <w:b w:val="0"/>
          <w:sz w:val="24"/>
        </w:rPr>
        <w:tab/>
      </w:r>
      <w:bookmarkStart w:id="158" w:name="_Toc284662747"/>
      <w:bookmarkStart w:id="159" w:name="_Toc284663373"/>
      <w:bookmarkStart w:id="160" w:name="_Toc414553173"/>
      <w:r w:rsidR="00B540EE" w:rsidRPr="005D4FFD">
        <w:rPr>
          <w:b w:val="0"/>
          <w:sz w:val="24"/>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52"/>
      <w:bookmarkEnd w:id="153"/>
      <w:bookmarkEnd w:id="154"/>
      <w:bookmarkEnd w:id="155"/>
      <w:bookmarkEnd w:id="156"/>
      <w:bookmarkEnd w:id="157"/>
      <w:bookmarkEnd w:id="158"/>
      <w:bookmarkEnd w:id="159"/>
      <w:bookmarkEnd w:id="160"/>
    </w:p>
    <w:p w:rsidR="00B540EE" w:rsidRPr="005D4FFD" w:rsidRDefault="00B540EE" w:rsidP="005D4FFD">
      <w:pPr>
        <w:pStyle w:val="a7"/>
        <w:widowControl w:val="0"/>
        <w:numPr>
          <w:ilvl w:val="0"/>
          <w:numId w:val="17"/>
        </w:numPr>
        <w:tabs>
          <w:tab w:val="clear" w:pos="720"/>
          <w:tab w:val="left"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rPr>
        <w:t>записывать звуковые файлы с различным качеством звучания (глубиной кодирования и частотой дискретизации);</w:t>
      </w:r>
    </w:p>
    <w:p w:rsidR="00B540EE" w:rsidRPr="005D4FFD" w:rsidRDefault="00B540EE" w:rsidP="005D4FFD">
      <w:pPr>
        <w:pStyle w:val="a7"/>
        <w:widowControl w:val="0"/>
        <w:numPr>
          <w:ilvl w:val="0"/>
          <w:numId w:val="17"/>
        </w:numPr>
        <w:tabs>
          <w:tab w:val="clear" w:pos="720"/>
          <w:tab w:val="left"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rPr>
        <w:t>использовать музыкальные редакторы, клавишные и кинетические синтезаторы для решения творческих задач.</w:t>
      </w:r>
    </w:p>
    <w:p w:rsidR="00B540EE" w:rsidRPr="005D4FFD" w:rsidRDefault="00731D9E" w:rsidP="005D4FFD">
      <w:pPr>
        <w:pStyle w:val="2"/>
        <w:tabs>
          <w:tab w:val="left" w:pos="567"/>
        </w:tabs>
        <w:spacing w:line="240" w:lineRule="atLeast"/>
        <w:ind w:firstLine="0"/>
        <w:contextualSpacing/>
        <w:rPr>
          <w:sz w:val="24"/>
        </w:rPr>
      </w:pPr>
      <w:bookmarkStart w:id="161" w:name="_Toc405145668"/>
      <w:bookmarkStart w:id="162" w:name="_Toc406059011"/>
      <w:bookmarkStart w:id="163" w:name="_Toc409682190"/>
      <w:bookmarkStart w:id="164" w:name="_Toc409691664"/>
      <w:bookmarkStart w:id="165" w:name="_Toc410653988"/>
      <w:bookmarkStart w:id="166" w:name="_Toc410702992"/>
      <w:r w:rsidRPr="005D4FFD">
        <w:rPr>
          <w:b w:val="0"/>
          <w:sz w:val="24"/>
        </w:rPr>
        <w:tab/>
      </w:r>
      <w:bookmarkStart w:id="167" w:name="_Toc284662748"/>
      <w:bookmarkStart w:id="168" w:name="_Toc284663374"/>
      <w:bookmarkStart w:id="169" w:name="_Toc414553174"/>
      <w:r w:rsidR="00B540EE" w:rsidRPr="005D4FFD">
        <w:rPr>
          <w:b w:val="0"/>
          <w:sz w:val="24"/>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161"/>
      <w:bookmarkEnd w:id="162"/>
      <w:bookmarkEnd w:id="163"/>
      <w:bookmarkEnd w:id="164"/>
      <w:bookmarkEnd w:id="165"/>
      <w:bookmarkEnd w:id="166"/>
      <w:bookmarkEnd w:id="167"/>
      <w:bookmarkEnd w:id="168"/>
      <w:bookmarkEnd w:id="169"/>
    </w:p>
    <w:p w:rsidR="00B540EE" w:rsidRPr="005D4FFD" w:rsidRDefault="00B540EE" w:rsidP="005D4FFD">
      <w:pPr>
        <w:pStyle w:val="a7"/>
        <w:widowControl w:val="0"/>
        <w:numPr>
          <w:ilvl w:val="0"/>
          <w:numId w:val="17"/>
        </w:numPr>
        <w:tabs>
          <w:tab w:val="clear" w:pos="720"/>
          <w:tab w:val="left"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540EE" w:rsidRPr="005D4FFD" w:rsidRDefault="00B540EE" w:rsidP="005D4FFD">
      <w:pPr>
        <w:pStyle w:val="a7"/>
        <w:widowControl w:val="0"/>
        <w:numPr>
          <w:ilvl w:val="0"/>
          <w:numId w:val="17"/>
        </w:numPr>
        <w:tabs>
          <w:tab w:val="clear" w:pos="720"/>
          <w:tab w:val="left"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B540EE" w:rsidRPr="005D4FFD" w:rsidRDefault="00B540EE" w:rsidP="005D4FFD">
      <w:pPr>
        <w:pStyle w:val="a7"/>
        <w:widowControl w:val="0"/>
        <w:numPr>
          <w:ilvl w:val="0"/>
          <w:numId w:val="17"/>
        </w:numPr>
        <w:tabs>
          <w:tab w:val="clear" w:pos="720"/>
          <w:tab w:val="left"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540EE" w:rsidRPr="005D4FFD" w:rsidRDefault="00B540EE" w:rsidP="005D4FFD">
      <w:pPr>
        <w:pStyle w:val="a7"/>
        <w:widowControl w:val="0"/>
        <w:numPr>
          <w:ilvl w:val="0"/>
          <w:numId w:val="17"/>
        </w:numPr>
        <w:tabs>
          <w:tab w:val="clear" w:pos="720"/>
          <w:tab w:val="left"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rPr>
        <w:t>использовать программы-архиваторы.</w:t>
      </w:r>
    </w:p>
    <w:p w:rsidR="00B540EE" w:rsidRPr="005D4FFD" w:rsidRDefault="00731D9E" w:rsidP="005D4FFD">
      <w:pPr>
        <w:pStyle w:val="2"/>
        <w:tabs>
          <w:tab w:val="left" w:pos="567"/>
        </w:tabs>
        <w:spacing w:line="240" w:lineRule="atLeast"/>
        <w:ind w:firstLine="0"/>
        <w:contextualSpacing/>
        <w:rPr>
          <w:sz w:val="24"/>
        </w:rPr>
      </w:pPr>
      <w:bookmarkStart w:id="170" w:name="_Toc405145669"/>
      <w:bookmarkStart w:id="171" w:name="_Toc406059012"/>
      <w:bookmarkStart w:id="172" w:name="_Toc409682191"/>
      <w:bookmarkStart w:id="173" w:name="_Toc409691665"/>
      <w:bookmarkStart w:id="174" w:name="_Toc410653989"/>
      <w:bookmarkStart w:id="175" w:name="_Toc410702993"/>
      <w:r w:rsidRPr="005D4FFD">
        <w:rPr>
          <w:b w:val="0"/>
          <w:sz w:val="24"/>
        </w:rPr>
        <w:tab/>
      </w:r>
      <w:bookmarkStart w:id="176" w:name="_Toc284662749"/>
      <w:bookmarkStart w:id="177" w:name="_Toc284663375"/>
      <w:bookmarkStart w:id="178" w:name="_Toc414553175"/>
      <w:r w:rsidR="00B540EE" w:rsidRPr="005D4FFD">
        <w:rPr>
          <w:b w:val="0"/>
          <w:sz w:val="24"/>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170"/>
      <w:bookmarkEnd w:id="171"/>
      <w:bookmarkEnd w:id="172"/>
      <w:bookmarkEnd w:id="173"/>
      <w:bookmarkEnd w:id="174"/>
      <w:bookmarkEnd w:id="175"/>
      <w:bookmarkEnd w:id="176"/>
      <w:bookmarkEnd w:id="177"/>
      <w:bookmarkEnd w:id="178"/>
    </w:p>
    <w:p w:rsidR="00B540EE" w:rsidRPr="005D4FFD" w:rsidRDefault="00B540EE" w:rsidP="005D4FFD">
      <w:pPr>
        <w:pStyle w:val="a7"/>
        <w:widowControl w:val="0"/>
        <w:numPr>
          <w:ilvl w:val="0"/>
          <w:numId w:val="17"/>
        </w:numPr>
        <w:tabs>
          <w:tab w:val="clear" w:pos="720"/>
          <w:tab w:val="left"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rPr>
        <w:t>проводить простые эксперименты и исследования в виртуальных лабораториях;</w:t>
      </w:r>
    </w:p>
    <w:p w:rsidR="00B540EE" w:rsidRPr="005D4FFD" w:rsidRDefault="00B540EE" w:rsidP="005D4FFD">
      <w:pPr>
        <w:pStyle w:val="a7"/>
        <w:widowControl w:val="0"/>
        <w:numPr>
          <w:ilvl w:val="0"/>
          <w:numId w:val="17"/>
        </w:numPr>
        <w:tabs>
          <w:tab w:val="clear" w:pos="720"/>
          <w:tab w:val="left"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rPr>
        <w:t xml:space="preserve">вводить результаты измерений и другие цифровые данные для их обработки, в том числе статистической и визуализации; </w:t>
      </w:r>
    </w:p>
    <w:p w:rsidR="00B540EE" w:rsidRPr="005D4FFD" w:rsidRDefault="00B540EE" w:rsidP="005D4FFD">
      <w:pPr>
        <w:pStyle w:val="a7"/>
        <w:widowControl w:val="0"/>
        <w:numPr>
          <w:ilvl w:val="0"/>
          <w:numId w:val="17"/>
        </w:numPr>
        <w:tabs>
          <w:tab w:val="clear" w:pos="720"/>
          <w:tab w:val="left"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rPr>
        <w:t>проводить эксперименты и исследования в виртуальных лабораториях по естественным наукам, математике и информатике.</w:t>
      </w:r>
    </w:p>
    <w:p w:rsidR="00B540EE" w:rsidRPr="005D4FFD" w:rsidRDefault="00731D9E" w:rsidP="005D4FFD">
      <w:pPr>
        <w:pStyle w:val="2"/>
        <w:tabs>
          <w:tab w:val="left" w:pos="567"/>
        </w:tabs>
        <w:spacing w:line="240" w:lineRule="atLeast"/>
        <w:ind w:firstLine="0"/>
        <w:contextualSpacing/>
        <w:rPr>
          <w:sz w:val="24"/>
        </w:rPr>
      </w:pPr>
      <w:bookmarkStart w:id="179" w:name="_Toc405145670"/>
      <w:bookmarkStart w:id="180" w:name="_Toc406059013"/>
      <w:bookmarkStart w:id="181" w:name="_Toc409682192"/>
      <w:bookmarkStart w:id="182" w:name="_Toc409691666"/>
      <w:bookmarkStart w:id="183" w:name="_Toc410653990"/>
      <w:bookmarkStart w:id="184" w:name="_Toc410702994"/>
      <w:r w:rsidRPr="005D4FFD">
        <w:rPr>
          <w:b w:val="0"/>
          <w:sz w:val="24"/>
        </w:rPr>
        <w:tab/>
      </w:r>
      <w:bookmarkStart w:id="185" w:name="_Toc284662750"/>
      <w:bookmarkStart w:id="186" w:name="_Toc284663376"/>
      <w:bookmarkStart w:id="187" w:name="_Toc414553176"/>
      <w:r w:rsidR="00B540EE" w:rsidRPr="005D4FFD">
        <w:rPr>
          <w:b w:val="0"/>
          <w:sz w:val="24"/>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79"/>
      <w:bookmarkEnd w:id="180"/>
      <w:bookmarkEnd w:id="181"/>
      <w:bookmarkEnd w:id="182"/>
      <w:bookmarkEnd w:id="183"/>
      <w:bookmarkEnd w:id="184"/>
      <w:bookmarkEnd w:id="185"/>
      <w:bookmarkEnd w:id="186"/>
      <w:bookmarkEnd w:id="187"/>
    </w:p>
    <w:p w:rsidR="00B540EE" w:rsidRPr="005D4FFD" w:rsidRDefault="00B540EE" w:rsidP="005D4FFD">
      <w:pPr>
        <w:pStyle w:val="a7"/>
        <w:widowControl w:val="0"/>
        <w:numPr>
          <w:ilvl w:val="0"/>
          <w:numId w:val="17"/>
        </w:numPr>
        <w:tabs>
          <w:tab w:val="clear" w:pos="720"/>
          <w:tab w:val="left"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rPr>
        <w:t xml:space="preserve">строить с помощью компьютерных инструментов разнообразные информационные структуры для описания объектов; </w:t>
      </w:r>
    </w:p>
    <w:p w:rsidR="00B540EE" w:rsidRPr="005D4FFD" w:rsidRDefault="00B540EE" w:rsidP="005D4FFD">
      <w:pPr>
        <w:pStyle w:val="a7"/>
        <w:widowControl w:val="0"/>
        <w:numPr>
          <w:ilvl w:val="0"/>
          <w:numId w:val="17"/>
        </w:numPr>
        <w:tabs>
          <w:tab w:val="clear" w:pos="720"/>
          <w:tab w:val="left"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rPr>
        <w:t>конструировать и моделировать с использованием материальных конструкторов с компьютерным управлением и обратной связью</w:t>
      </w:r>
      <w:r w:rsidR="00B46327" w:rsidRPr="005D4FFD">
        <w:rPr>
          <w:rFonts w:ascii="Times New Roman" w:hAnsi="Times New Roman"/>
          <w:szCs w:val="28"/>
        </w:rPr>
        <w:t xml:space="preserve"> (робототехника)</w:t>
      </w:r>
      <w:r w:rsidRPr="005D4FFD">
        <w:rPr>
          <w:rFonts w:ascii="Times New Roman" w:hAnsi="Times New Roman"/>
          <w:szCs w:val="28"/>
        </w:rPr>
        <w:t>;</w:t>
      </w:r>
    </w:p>
    <w:p w:rsidR="00B540EE" w:rsidRPr="005D4FFD" w:rsidRDefault="00B540EE" w:rsidP="005D4FFD">
      <w:pPr>
        <w:pStyle w:val="a7"/>
        <w:widowControl w:val="0"/>
        <w:numPr>
          <w:ilvl w:val="0"/>
          <w:numId w:val="17"/>
        </w:numPr>
        <w:tabs>
          <w:tab w:val="clear" w:pos="720"/>
          <w:tab w:val="left"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rPr>
        <w:t>моделировать с использованием виртуальных конструкторов;</w:t>
      </w:r>
    </w:p>
    <w:p w:rsidR="00B540EE" w:rsidRPr="005D4FFD" w:rsidRDefault="00B540EE" w:rsidP="005D4FFD">
      <w:pPr>
        <w:pStyle w:val="a7"/>
        <w:widowControl w:val="0"/>
        <w:numPr>
          <w:ilvl w:val="0"/>
          <w:numId w:val="17"/>
        </w:numPr>
        <w:tabs>
          <w:tab w:val="clear" w:pos="720"/>
          <w:tab w:val="left"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rPr>
        <w:t>моделировать с использованием средств программирования.</w:t>
      </w:r>
    </w:p>
    <w:p w:rsidR="00B540EE" w:rsidRPr="005D4FFD" w:rsidRDefault="00731D9E" w:rsidP="005D4FFD">
      <w:pPr>
        <w:pStyle w:val="2"/>
        <w:tabs>
          <w:tab w:val="left" w:pos="567"/>
        </w:tabs>
        <w:spacing w:line="240" w:lineRule="atLeast"/>
        <w:ind w:firstLine="0"/>
        <w:contextualSpacing/>
        <w:rPr>
          <w:sz w:val="24"/>
        </w:rPr>
      </w:pPr>
      <w:bookmarkStart w:id="188" w:name="_Toc405145671"/>
      <w:bookmarkStart w:id="189" w:name="_Toc406059014"/>
      <w:bookmarkStart w:id="190" w:name="_Toc409682193"/>
      <w:bookmarkStart w:id="191" w:name="_Toc409691667"/>
      <w:bookmarkStart w:id="192" w:name="_Toc410653991"/>
      <w:bookmarkStart w:id="193" w:name="_Toc410702995"/>
      <w:r w:rsidRPr="005D4FFD">
        <w:rPr>
          <w:b w:val="0"/>
          <w:sz w:val="24"/>
        </w:rPr>
        <w:tab/>
      </w:r>
      <w:bookmarkStart w:id="194" w:name="_Toc284662751"/>
      <w:bookmarkStart w:id="195" w:name="_Toc284663377"/>
      <w:bookmarkStart w:id="196" w:name="_Toc414553177"/>
      <w:r w:rsidR="00B540EE" w:rsidRPr="005D4FFD">
        <w:rPr>
          <w:b w:val="0"/>
          <w:sz w:val="24"/>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188"/>
      <w:bookmarkEnd w:id="189"/>
      <w:bookmarkEnd w:id="190"/>
      <w:bookmarkEnd w:id="191"/>
      <w:bookmarkEnd w:id="192"/>
      <w:bookmarkEnd w:id="193"/>
      <w:bookmarkEnd w:id="194"/>
      <w:bookmarkEnd w:id="195"/>
      <w:bookmarkEnd w:id="196"/>
    </w:p>
    <w:p w:rsidR="00B540EE" w:rsidRPr="005D4FFD" w:rsidRDefault="00B540EE" w:rsidP="005D4FFD">
      <w:pPr>
        <w:pStyle w:val="a7"/>
        <w:widowControl w:val="0"/>
        <w:numPr>
          <w:ilvl w:val="0"/>
          <w:numId w:val="17"/>
        </w:numPr>
        <w:tabs>
          <w:tab w:val="clear" w:pos="720"/>
          <w:tab w:val="left"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540EE" w:rsidRPr="005D4FFD" w:rsidRDefault="00B540EE" w:rsidP="005D4FFD">
      <w:pPr>
        <w:pStyle w:val="a7"/>
        <w:widowControl w:val="0"/>
        <w:numPr>
          <w:ilvl w:val="0"/>
          <w:numId w:val="17"/>
        </w:numPr>
        <w:tabs>
          <w:tab w:val="clear" w:pos="720"/>
          <w:tab w:val="left"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rPr>
        <w:t xml:space="preserve">использовать возможности электронной почты, </w:t>
      </w:r>
      <w:r w:rsidR="00B46327" w:rsidRPr="005D4FFD">
        <w:rPr>
          <w:rFonts w:ascii="Times New Roman" w:hAnsi="Times New Roman"/>
          <w:szCs w:val="28"/>
        </w:rPr>
        <w:t>и</w:t>
      </w:r>
      <w:r w:rsidRPr="005D4FFD">
        <w:rPr>
          <w:rFonts w:ascii="Times New Roman" w:hAnsi="Times New Roman"/>
          <w:szCs w:val="28"/>
        </w:rPr>
        <w:t>нтернет-мессенджеров и социальных сетей для обучения;</w:t>
      </w:r>
    </w:p>
    <w:p w:rsidR="00B540EE" w:rsidRPr="005D4FFD" w:rsidRDefault="00B540EE" w:rsidP="005D4FFD">
      <w:pPr>
        <w:pStyle w:val="a7"/>
        <w:widowControl w:val="0"/>
        <w:numPr>
          <w:ilvl w:val="0"/>
          <w:numId w:val="17"/>
        </w:numPr>
        <w:tabs>
          <w:tab w:val="clear" w:pos="720"/>
          <w:tab w:val="left"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rPr>
        <w:t xml:space="preserve">вести личный дневник (блог) с использованием возможностей </w:t>
      </w:r>
      <w:r w:rsidR="00B46327" w:rsidRPr="005D4FFD">
        <w:rPr>
          <w:rFonts w:ascii="Times New Roman" w:hAnsi="Times New Roman"/>
          <w:szCs w:val="28"/>
        </w:rPr>
        <w:t xml:space="preserve">сети </w:t>
      </w:r>
      <w:r w:rsidRPr="005D4FFD">
        <w:rPr>
          <w:rFonts w:ascii="Times New Roman" w:hAnsi="Times New Roman"/>
          <w:szCs w:val="28"/>
        </w:rPr>
        <w:t>Интернет;</w:t>
      </w:r>
    </w:p>
    <w:p w:rsidR="00B540EE" w:rsidRPr="005D4FFD" w:rsidRDefault="00B540EE" w:rsidP="005D4FFD">
      <w:pPr>
        <w:pStyle w:val="a7"/>
        <w:widowControl w:val="0"/>
        <w:numPr>
          <w:ilvl w:val="0"/>
          <w:numId w:val="17"/>
        </w:numPr>
        <w:tabs>
          <w:tab w:val="clear" w:pos="720"/>
          <w:tab w:val="left"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540EE" w:rsidRPr="005D4FFD" w:rsidRDefault="00B540EE" w:rsidP="005D4FFD">
      <w:pPr>
        <w:pStyle w:val="a7"/>
        <w:widowControl w:val="0"/>
        <w:numPr>
          <w:ilvl w:val="0"/>
          <w:numId w:val="17"/>
        </w:numPr>
        <w:tabs>
          <w:tab w:val="clear" w:pos="720"/>
          <w:tab w:val="left"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rPr>
        <w:t xml:space="preserve">осуществлять защиту от троянских вирусов, фишинговых атак, информации от компьютерных вирусов с помощью антивирусных программ; </w:t>
      </w:r>
    </w:p>
    <w:p w:rsidR="00B540EE" w:rsidRPr="005D4FFD" w:rsidRDefault="00B540EE" w:rsidP="005D4FFD">
      <w:pPr>
        <w:pStyle w:val="a7"/>
        <w:widowControl w:val="0"/>
        <w:numPr>
          <w:ilvl w:val="0"/>
          <w:numId w:val="17"/>
        </w:numPr>
        <w:tabs>
          <w:tab w:val="clear" w:pos="720"/>
          <w:tab w:val="left"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rPr>
        <w:t xml:space="preserve">соблюдать правила безопасного поведения в </w:t>
      </w:r>
      <w:r w:rsidR="00B46327" w:rsidRPr="005D4FFD">
        <w:rPr>
          <w:rFonts w:ascii="Times New Roman" w:hAnsi="Times New Roman"/>
          <w:szCs w:val="28"/>
        </w:rPr>
        <w:t xml:space="preserve">сети </w:t>
      </w:r>
      <w:r w:rsidRPr="005D4FFD">
        <w:rPr>
          <w:rFonts w:ascii="Times New Roman" w:hAnsi="Times New Roman"/>
          <w:szCs w:val="28"/>
        </w:rPr>
        <w:t>Интернет;</w:t>
      </w:r>
    </w:p>
    <w:p w:rsidR="00B540EE" w:rsidRPr="005D4FFD" w:rsidRDefault="00B540EE" w:rsidP="005D4FFD">
      <w:pPr>
        <w:pStyle w:val="a7"/>
        <w:widowControl w:val="0"/>
        <w:numPr>
          <w:ilvl w:val="0"/>
          <w:numId w:val="17"/>
        </w:numPr>
        <w:tabs>
          <w:tab w:val="clear" w:pos="720"/>
          <w:tab w:val="left"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rPr>
        <w:t xml:space="preserve">различать безопасные ресурсы </w:t>
      </w:r>
      <w:r w:rsidR="00B46327" w:rsidRPr="005D4FFD">
        <w:rPr>
          <w:rFonts w:ascii="Times New Roman" w:hAnsi="Times New Roman"/>
          <w:szCs w:val="28"/>
        </w:rPr>
        <w:t xml:space="preserve">сети </w:t>
      </w:r>
      <w:r w:rsidRPr="005D4FFD">
        <w:rPr>
          <w:rFonts w:ascii="Times New Roman" w:hAnsi="Times New Roman"/>
          <w:szCs w:val="28"/>
        </w:rPr>
        <w:t>Интернет и ресурсы, содержание которых несовместимо с задачами воспитания и образования или нежелательно.</w:t>
      </w:r>
    </w:p>
    <w:p w:rsidR="00B540EE" w:rsidRPr="005D4FFD" w:rsidRDefault="00B540EE" w:rsidP="005D4FFD">
      <w:pPr>
        <w:pStyle w:val="a7"/>
        <w:widowControl w:val="0"/>
        <w:tabs>
          <w:tab w:val="left" w:pos="993"/>
        </w:tabs>
        <w:spacing w:before="0" w:beforeAutospacing="0" w:after="0" w:afterAutospacing="0" w:line="240" w:lineRule="atLeast"/>
        <w:ind w:firstLine="709"/>
        <w:contextualSpacing/>
        <w:jc w:val="both"/>
        <w:textAlignment w:val="baseline"/>
        <w:rPr>
          <w:rFonts w:ascii="Times New Roman" w:hAnsi="Times New Roman"/>
          <w:szCs w:val="28"/>
        </w:rPr>
      </w:pPr>
    </w:p>
    <w:p w:rsidR="00B540EE" w:rsidRPr="005D4FFD" w:rsidRDefault="00667803" w:rsidP="005D4FFD">
      <w:pPr>
        <w:pStyle w:val="a7"/>
        <w:widowControl w:val="0"/>
        <w:tabs>
          <w:tab w:val="left" w:pos="993"/>
        </w:tabs>
        <w:spacing w:before="0" w:beforeAutospacing="0" w:after="0" w:afterAutospacing="0" w:line="240" w:lineRule="atLeast"/>
        <w:ind w:firstLine="709"/>
        <w:contextualSpacing/>
        <w:jc w:val="center"/>
        <w:textAlignment w:val="baseline"/>
        <w:rPr>
          <w:rFonts w:ascii="Times New Roman" w:hAnsi="Times New Roman"/>
          <w:b/>
          <w:szCs w:val="28"/>
        </w:rPr>
      </w:pPr>
      <w:r w:rsidRPr="005D4FFD">
        <w:rPr>
          <w:rFonts w:ascii="Times New Roman" w:hAnsi="Times New Roman"/>
          <w:b/>
          <w:szCs w:val="28"/>
        </w:rPr>
        <w:t xml:space="preserve">2.1.9. </w:t>
      </w:r>
      <w:r w:rsidR="00B540EE" w:rsidRPr="005D4FFD">
        <w:rPr>
          <w:rFonts w:ascii="Times New Roman" w:hAnsi="Times New Roman"/>
          <w:b/>
          <w:szCs w:val="28"/>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5D4FFD" w:rsidRDefault="00B540EE" w:rsidP="005D4FFD">
      <w:pPr>
        <w:pStyle w:val="a7"/>
        <w:widowControl w:val="0"/>
        <w:tabs>
          <w:tab w:val="left" w:pos="567"/>
        </w:tabs>
        <w:spacing w:before="0" w:beforeAutospacing="0" w:after="0" w:afterAutospacing="0" w:line="240" w:lineRule="atLeast"/>
        <w:ind w:firstLine="709"/>
        <w:contextualSpacing/>
        <w:jc w:val="both"/>
        <w:rPr>
          <w:rFonts w:ascii="Times New Roman" w:hAnsi="Times New Roman"/>
          <w:szCs w:val="28"/>
        </w:rPr>
      </w:pPr>
      <w:r w:rsidRPr="005D4FFD">
        <w:rPr>
          <w:rFonts w:ascii="Times New Roman" w:hAnsi="Times New Roman"/>
          <w:szCs w:val="28"/>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B540EE" w:rsidRPr="005D4FFD" w:rsidRDefault="00B540EE" w:rsidP="005D4FFD">
      <w:pPr>
        <w:pStyle w:val="a7"/>
        <w:widowControl w:val="0"/>
        <w:numPr>
          <w:ilvl w:val="0"/>
          <w:numId w:val="8"/>
        </w:numPr>
        <w:tabs>
          <w:tab w:val="clear" w:pos="720"/>
          <w:tab w:val="num"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rPr>
        <w:t xml:space="preserve">договор с </w:t>
      </w:r>
      <w:r w:rsidR="00667803" w:rsidRPr="005D4FFD">
        <w:rPr>
          <w:rFonts w:ascii="Times New Roman" w:hAnsi="Times New Roman"/>
          <w:szCs w:val="28"/>
        </w:rPr>
        <w:t xml:space="preserve">вузом </w:t>
      </w:r>
      <w:r w:rsidRPr="005D4FFD">
        <w:rPr>
          <w:rFonts w:ascii="Times New Roman" w:hAnsi="Times New Roman"/>
          <w:szCs w:val="28"/>
        </w:rPr>
        <w:t>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B540EE" w:rsidRPr="005D4FFD" w:rsidRDefault="00B540EE" w:rsidP="005D4FFD">
      <w:pPr>
        <w:pStyle w:val="a7"/>
        <w:widowControl w:val="0"/>
        <w:numPr>
          <w:ilvl w:val="0"/>
          <w:numId w:val="8"/>
        </w:numPr>
        <w:tabs>
          <w:tab w:val="clear" w:pos="720"/>
          <w:tab w:val="num"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rPr>
        <w:t>договор о сотрудничестве может основываться на оплате услуг экспертов, консультантов, научных руководителей;</w:t>
      </w:r>
    </w:p>
    <w:p w:rsidR="00B540EE" w:rsidRPr="005D4FFD" w:rsidRDefault="00B540EE" w:rsidP="005D4FFD">
      <w:pPr>
        <w:pStyle w:val="a7"/>
        <w:widowControl w:val="0"/>
        <w:numPr>
          <w:ilvl w:val="0"/>
          <w:numId w:val="8"/>
        </w:numPr>
        <w:tabs>
          <w:tab w:val="clear" w:pos="720"/>
          <w:tab w:val="num"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rPr>
        <w:t xml:space="preserve">экспертная, научная и консультационная поддержка может осуществляться в рамках сетевого взаимодействия </w:t>
      </w:r>
      <w:r w:rsidR="00E5241E" w:rsidRPr="005D4FFD">
        <w:rPr>
          <w:rFonts w:ascii="Times New Roman" w:hAnsi="Times New Roman"/>
          <w:szCs w:val="28"/>
        </w:rPr>
        <w:t>обще</w:t>
      </w:r>
      <w:r w:rsidRPr="005D4FFD">
        <w:rPr>
          <w:rFonts w:ascii="Times New Roman" w:hAnsi="Times New Roman"/>
          <w:szCs w:val="28"/>
        </w:rPr>
        <w:t>образовательных организаций;</w:t>
      </w:r>
    </w:p>
    <w:p w:rsidR="00B540EE" w:rsidRPr="005D4FFD" w:rsidRDefault="00B540EE" w:rsidP="005D4FFD">
      <w:pPr>
        <w:pStyle w:val="a7"/>
        <w:widowControl w:val="0"/>
        <w:numPr>
          <w:ilvl w:val="0"/>
          <w:numId w:val="8"/>
        </w:numPr>
        <w:tabs>
          <w:tab w:val="clear" w:pos="720"/>
          <w:tab w:val="num"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B540EE" w:rsidRPr="005D4FFD" w:rsidRDefault="00B540EE" w:rsidP="005D4FFD">
      <w:pPr>
        <w:pStyle w:val="a7"/>
        <w:widowControl w:val="0"/>
        <w:tabs>
          <w:tab w:val="left" w:pos="567"/>
        </w:tabs>
        <w:spacing w:before="0" w:beforeAutospacing="0" w:after="0" w:afterAutospacing="0" w:line="240" w:lineRule="atLeast"/>
        <w:ind w:firstLine="709"/>
        <w:contextualSpacing/>
        <w:jc w:val="both"/>
        <w:rPr>
          <w:rFonts w:ascii="Times New Roman" w:hAnsi="Times New Roman"/>
          <w:szCs w:val="28"/>
        </w:rPr>
      </w:pPr>
      <w:r w:rsidRPr="005D4FFD">
        <w:rPr>
          <w:rFonts w:ascii="Times New Roman" w:hAnsi="Times New Roman"/>
          <w:szCs w:val="28"/>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B540EE" w:rsidRPr="005D4FFD" w:rsidRDefault="00B540EE" w:rsidP="005D4FFD">
      <w:pPr>
        <w:pStyle w:val="a7"/>
        <w:widowControl w:val="0"/>
        <w:tabs>
          <w:tab w:val="left" w:pos="567"/>
        </w:tabs>
        <w:spacing w:before="0" w:beforeAutospacing="0" w:after="0" w:afterAutospacing="0" w:line="240" w:lineRule="atLeast"/>
        <w:ind w:firstLine="709"/>
        <w:contextualSpacing/>
        <w:jc w:val="both"/>
        <w:rPr>
          <w:rFonts w:ascii="Times New Roman" w:hAnsi="Times New Roman"/>
          <w:szCs w:val="28"/>
        </w:rPr>
      </w:pPr>
      <w:r w:rsidRPr="005D4FFD">
        <w:rPr>
          <w:rFonts w:ascii="Times New Roman" w:hAnsi="Times New Roman"/>
          <w:szCs w:val="28"/>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B540EE" w:rsidRPr="005D4FFD" w:rsidRDefault="00B540EE" w:rsidP="005D4FFD">
      <w:pPr>
        <w:pStyle w:val="a7"/>
        <w:widowControl w:val="0"/>
        <w:tabs>
          <w:tab w:val="left" w:pos="567"/>
        </w:tabs>
        <w:spacing w:before="0" w:beforeAutospacing="0" w:after="0" w:afterAutospacing="0" w:line="240" w:lineRule="atLeast"/>
        <w:ind w:firstLine="709"/>
        <w:contextualSpacing/>
        <w:jc w:val="both"/>
        <w:rPr>
          <w:rFonts w:ascii="Times New Roman" w:hAnsi="Times New Roman"/>
          <w:szCs w:val="28"/>
        </w:rPr>
      </w:pPr>
    </w:p>
    <w:p w:rsidR="00C66CE5" w:rsidRPr="005D4FFD" w:rsidRDefault="00667803" w:rsidP="005D4FFD">
      <w:pPr>
        <w:pStyle w:val="a7"/>
        <w:widowControl w:val="0"/>
        <w:tabs>
          <w:tab w:val="left" w:pos="567"/>
        </w:tabs>
        <w:spacing w:before="0" w:beforeAutospacing="0" w:after="0" w:afterAutospacing="0" w:line="240" w:lineRule="atLeast"/>
        <w:contextualSpacing/>
        <w:jc w:val="center"/>
        <w:rPr>
          <w:rFonts w:ascii="Times New Roman" w:hAnsi="Times New Roman"/>
          <w:b/>
          <w:szCs w:val="28"/>
        </w:rPr>
      </w:pPr>
      <w:r w:rsidRPr="005D4FFD">
        <w:rPr>
          <w:rFonts w:ascii="Times New Roman" w:hAnsi="Times New Roman"/>
          <w:b/>
          <w:szCs w:val="28"/>
        </w:rPr>
        <w:t xml:space="preserve">2.1.10. </w:t>
      </w:r>
      <w:r w:rsidR="00C66CE5" w:rsidRPr="005D4FFD">
        <w:rPr>
          <w:rFonts w:ascii="Times New Roman" w:hAnsi="Times New Roman"/>
          <w:b/>
          <w:szCs w:val="28"/>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B540EE" w:rsidRPr="005D4FFD" w:rsidRDefault="004E6316" w:rsidP="005D4FFD">
      <w:pPr>
        <w:pStyle w:val="a7"/>
        <w:widowControl w:val="0"/>
        <w:tabs>
          <w:tab w:val="left" w:pos="567"/>
        </w:tabs>
        <w:spacing w:before="0" w:beforeAutospacing="0" w:after="0" w:afterAutospacing="0" w:line="240" w:lineRule="atLeast"/>
        <w:ind w:firstLine="709"/>
        <w:contextualSpacing/>
        <w:jc w:val="both"/>
        <w:rPr>
          <w:rFonts w:ascii="Times New Roman" w:hAnsi="Times New Roman"/>
          <w:szCs w:val="28"/>
        </w:rPr>
      </w:pPr>
      <w:r w:rsidRPr="005D4FFD">
        <w:rPr>
          <w:rFonts w:ascii="Times New Roman" w:hAnsi="Times New Roman"/>
          <w:szCs w:val="28"/>
        </w:rPr>
        <w:t>У</w:t>
      </w:r>
      <w:r w:rsidR="00B540EE" w:rsidRPr="005D4FFD">
        <w:rPr>
          <w:rFonts w:ascii="Times New Roman" w:hAnsi="Times New Roman"/>
          <w:szCs w:val="28"/>
        </w:rPr>
        <w:t>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B540EE" w:rsidRPr="005D4FFD" w:rsidRDefault="004E6316" w:rsidP="005D4FFD">
      <w:pPr>
        <w:pStyle w:val="a7"/>
        <w:widowControl w:val="0"/>
        <w:tabs>
          <w:tab w:val="left" w:pos="567"/>
        </w:tabs>
        <w:spacing w:before="0" w:beforeAutospacing="0" w:after="0" w:afterAutospacing="0" w:line="240" w:lineRule="atLeast"/>
        <w:ind w:firstLine="709"/>
        <w:contextualSpacing/>
        <w:jc w:val="both"/>
        <w:rPr>
          <w:rFonts w:ascii="Times New Roman" w:hAnsi="Times New Roman"/>
          <w:szCs w:val="28"/>
        </w:rPr>
      </w:pPr>
      <w:r w:rsidRPr="005D4FFD">
        <w:rPr>
          <w:rFonts w:ascii="Times New Roman" w:hAnsi="Times New Roman"/>
          <w:szCs w:val="28"/>
        </w:rPr>
        <w:t>Т</w:t>
      </w:r>
      <w:r w:rsidR="00B540EE" w:rsidRPr="005D4FFD">
        <w:rPr>
          <w:rFonts w:ascii="Times New Roman" w:hAnsi="Times New Roman"/>
          <w:szCs w:val="28"/>
        </w:rPr>
        <w:t>ребования к условиям включают:</w:t>
      </w:r>
    </w:p>
    <w:p w:rsidR="00B540EE" w:rsidRPr="005D4FFD" w:rsidRDefault="00B540EE" w:rsidP="005D4FFD">
      <w:pPr>
        <w:pStyle w:val="a7"/>
        <w:widowControl w:val="0"/>
        <w:numPr>
          <w:ilvl w:val="0"/>
          <w:numId w:val="9"/>
        </w:numPr>
        <w:tabs>
          <w:tab w:val="clear" w:pos="720"/>
          <w:tab w:val="left" w:pos="567"/>
          <w:tab w:val="num"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rPr>
        <w:t>укомплектованность образовательной организации педагогическими, руководящими и иными работниками;</w:t>
      </w:r>
    </w:p>
    <w:p w:rsidR="00B540EE" w:rsidRPr="005D4FFD" w:rsidRDefault="00B540EE" w:rsidP="005D4FFD">
      <w:pPr>
        <w:pStyle w:val="a7"/>
        <w:widowControl w:val="0"/>
        <w:numPr>
          <w:ilvl w:val="0"/>
          <w:numId w:val="9"/>
        </w:numPr>
        <w:tabs>
          <w:tab w:val="clear" w:pos="720"/>
          <w:tab w:val="left" w:pos="567"/>
          <w:tab w:val="num"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rPr>
        <w:t>уровень квалификации педагогических и иных работников образовательной организации;</w:t>
      </w:r>
    </w:p>
    <w:p w:rsidR="00B540EE" w:rsidRPr="005D4FFD" w:rsidRDefault="00B540EE" w:rsidP="005D4FFD">
      <w:pPr>
        <w:pStyle w:val="a7"/>
        <w:widowControl w:val="0"/>
        <w:numPr>
          <w:ilvl w:val="0"/>
          <w:numId w:val="9"/>
        </w:numPr>
        <w:tabs>
          <w:tab w:val="clear" w:pos="720"/>
          <w:tab w:val="left" w:pos="567"/>
          <w:tab w:val="num"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B540EE" w:rsidRPr="005D4FFD" w:rsidRDefault="00B540EE" w:rsidP="005D4FFD">
      <w:pPr>
        <w:pStyle w:val="a7"/>
        <w:widowControl w:val="0"/>
        <w:tabs>
          <w:tab w:val="left" w:pos="567"/>
        </w:tabs>
        <w:spacing w:before="0" w:beforeAutospacing="0" w:after="0" w:afterAutospacing="0" w:line="240" w:lineRule="atLeast"/>
        <w:ind w:firstLine="709"/>
        <w:contextualSpacing/>
        <w:jc w:val="both"/>
        <w:rPr>
          <w:rFonts w:ascii="Times New Roman" w:hAnsi="Times New Roman"/>
          <w:szCs w:val="28"/>
        </w:rPr>
      </w:pPr>
      <w:r w:rsidRPr="005D4FFD">
        <w:rPr>
          <w:rFonts w:ascii="Times New Roman" w:hAnsi="Times New Roman"/>
          <w:szCs w:val="28"/>
        </w:rPr>
        <w:t>Педагогические кадры имеют необходимый уровень подготовки для реализации программы УУД, что может включать следующее:</w:t>
      </w:r>
    </w:p>
    <w:p w:rsidR="00B540EE" w:rsidRPr="005D4FFD" w:rsidRDefault="00B540EE" w:rsidP="005D4FFD">
      <w:pPr>
        <w:pStyle w:val="a7"/>
        <w:widowControl w:val="0"/>
        <w:numPr>
          <w:ilvl w:val="0"/>
          <w:numId w:val="10"/>
        </w:numPr>
        <w:tabs>
          <w:tab w:val="clear" w:pos="720"/>
          <w:tab w:val="left" w:pos="567"/>
          <w:tab w:val="num"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rPr>
        <w:t>педагоги владеют представлениями о возрастных особенностях учащихся начальной, основной и старшей школы;</w:t>
      </w:r>
    </w:p>
    <w:p w:rsidR="00B540EE" w:rsidRPr="005D4FFD" w:rsidRDefault="00B540EE" w:rsidP="005D4FFD">
      <w:pPr>
        <w:pStyle w:val="a7"/>
        <w:widowControl w:val="0"/>
        <w:numPr>
          <w:ilvl w:val="0"/>
          <w:numId w:val="10"/>
        </w:numPr>
        <w:tabs>
          <w:tab w:val="clear" w:pos="720"/>
          <w:tab w:val="left" w:pos="567"/>
          <w:tab w:val="num"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rPr>
        <w:t>педагоги прошли курсы повышения квалификации, посвященные ФГОС;</w:t>
      </w:r>
    </w:p>
    <w:p w:rsidR="00B540EE" w:rsidRPr="005D4FFD" w:rsidRDefault="00B540EE" w:rsidP="005D4FFD">
      <w:pPr>
        <w:pStyle w:val="a7"/>
        <w:widowControl w:val="0"/>
        <w:numPr>
          <w:ilvl w:val="0"/>
          <w:numId w:val="10"/>
        </w:numPr>
        <w:tabs>
          <w:tab w:val="clear" w:pos="720"/>
          <w:tab w:val="left" w:pos="567"/>
          <w:tab w:val="num"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B540EE" w:rsidRPr="005D4FFD" w:rsidRDefault="00B540EE" w:rsidP="005D4FFD">
      <w:pPr>
        <w:pStyle w:val="a7"/>
        <w:widowControl w:val="0"/>
        <w:numPr>
          <w:ilvl w:val="0"/>
          <w:numId w:val="10"/>
        </w:numPr>
        <w:tabs>
          <w:tab w:val="clear" w:pos="720"/>
          <w:tab w:val="left" w:pos="567"/>
          <w:tab w:val="num"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rPr>
        <w:t>педагоги могут строить образовательный процесс в рамках учебного предмета в соответствии с особенностями формирования конкретных УУД;</w:t>
      </w:r>
    </w:p>
    <w:p w:rsidR="00B540EE" w:rsidRPr="005D4FFD" w:rsidRDefault="00B540EE" w:rsidP="005D4FFD">
      <w:pPr>
        <w:pStyle w:val="a7"/>
        <w:widowControl w:val="0"/>
        <w:numPr>
          <w:ilvl w:val="0"/>
          <w:numId w:val="10"/>
        </w:numPr>
        <w:tabs>
          <w:tab w:val="clear" w:pos="720"/>
          <w:tab w:val="left" w:pos="567"/>
          <w:tab w:val="num"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rPr>
        <w:t>педагоги осуществляют формирование УУД в рамках проектной, исследовательской деятельностей;</w:t>
      </w:r>
    </w:p>
    <w:p w:rsidR="00B540EE" w:rsidRPr="005D4FFD" w:rsidRDefault="00B540EE" w:rsidP="005D4FFD">
      <w:pPr>
        <w:pStyle w:val="a7"/>
        <w:widowControl w:val="0"/>
        <w:numPr>
          <w:ilvl w:val="0"/>
          <w:numId w:val="10"/>
        </w:numPr>
        <w:tabs>
          <w:tab w:val="clear" w:pos="720"/>
          <w:tab w:val="left" w:pos="567"/>
          <w:tab w:val="num"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rPr>
        <w:t>характер взаимодействия педагога и обучающегося не противоречит представлениям об условиях формирования УУД;</w:t>
      </w:r>
    </w:p>
    <w:p w:rsidR="00B540EE" w:rsidRPr="005D4FFD" w:rsidRDefault="00B540EE" w:rsidP="005D4FFD">
      <w:pPr>
        <w:pStyle w:val="a7"/>
        <w:widowControl w:val="0"/>
        <w:numPr>
          <w:ilvl w:val="0"/>
          <w:numId w:val="10"/>
        </w:numPr>
        <w:tabs>
          <w:tab w:val="clear" w:pos="720"/>
          <w:tab w:val="left" w:pos="567"/>
          <w:tab w:val="num"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rPr>
        <w:t>педагоги владеют навыками формирующего оценивания;</w:t>
      </w:r>
    </w:p>
    <w:p w:rsidR="00B540EE" w:rsidRPr="005D4FFD" w:rsidRDefault="00B540EE" w:rsidP="005D4FFD">
      <w:pPr>
        <w:pStyle w:val="a7"/>
        <w:widowControl w:val="0"/>
        <w:numPr>
          <w:ilvl w:val="0"/>
          <w:numId w:val="10"/>
        </w:numPr>
        <w:tabs>
          <w:tab w:val="clear" w:pos="720"/>
          <w:tab w:val="left" w:pos="567"/>
          <w:tab w:val="num"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rPr>
        <w:t>наличие позиции тьютора или педагоги владеют навыками тьюторского сопровождения обучающихся;</w:t>
      </w:r>
    </w:p>
    <w:p w:rsidR="00B540EE" w:rsidRPr="005D4FFD" w:rsidRDefault="00B540EE" w:rsidP="005D4FFD">
      <w:pPr>
        <w:pStyle w:val="a7"/>
        <w:widowControl w:val="0"/>
        <w:numPr>
          <w:ilvl w:val="0"/>
          <w:numId w:val="10"/>
        </w:numPr>
        <w:tabs>
          <w:tab w:val="clear" w:pos="720"/>
          <w:tab w:val="left" w:pos="567"/>
          <w:tab w:val="num"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C66CE5" w:rsidRPr="005D4FFD" w:rsidRDefault="00C66CE5" w:rsidP="005D4FFD">
      <w:pPr>
        <w:pStyle w:val="a7"/>
        <w:widowControl w:val="0"/>
        <w:tabs>
          <w:tab w:val="left" w:pos="567"/>
        </w:tabs>
        <w:spacing w:before="0" w:beforeAutospacing="0" w:after="0" w:afterAutospacing="0" w:line="240" w:lineRule="atLeast"/>
        <w:contextualSpacing/>
        <w:rPr>
          <w:rFonts w:ascii="Times New Roman" w:hAnsi="Times New Roman"/>
          <w:b/>
          <w:szCs w:val="28"/>
        </w:rPr>
      </w:pPr>
    </w:p>
    <w:p w:rsidR="00B540EE" w:rsidRPr="005D4FFD" w:rsidRDefault="00667803" w:rsidP="005D4FFD">
      <w:pPr>
        <w:pStyle w:val="a7"/>
        <w:widowControl w:val="0"/>
        <w:tabs>
          <w:tab w:val="left" w:pos="567"/>
        </w:tabs>
        <w:spacing w:before="0" w:beforeAutospacing="0" w:after="0" w:afterAutospacing="0" w:line="240" w:lineRule="atLeast"/>
        <w:contextualSpacing/>
        <w:jc w:val="center"/>
        <w:rPr>
          <w:rFonts w:ascii="Times New Roman" w:hAnsi="Times New Roman"/>
          <w:b/>
          <w:szCs w:val="28"/>
        </w:rPr>
      </w:pPr>
      <w:r w:rsidRPr="005D4FFD">
        <w:rPr>
          <w:rFonts w:ascii="Times New Roman" w:hAnsi="Times New Roman"/>
          <w:b/>
          <w:szCs w:val="28"/>
        </w:rPr>
        <w:t xml:space="preserve">2.1.11. </w:t>
      </w:r>
      <w:r w:rsidR="00B540EE" w:rsidRPr="005D4FFD">
        <w:rPr>
          <w:rFonts w:ascii="Times New Roman" w:hAnsi="Times New Roman"/>
          <w:b/>
          <w:szCs w:val="28"/>
        </w:rPr>
        <w:t>Методика и инструментарий мониторинга успешности освоения и применения обучающимися универсальных учебных действий</w:t>
      </w:r>
    </w:p>
    <w:p w:rsidR="00B540EE" w:rsidRPr="005D4FFD" w:rsidRDefault="00B540EE" w:rsidP="005D4FFD">
      <w:pPr>
        <w:pStyle w:val="a7"/>
        <w:widowControl w:val="0"/>
        <w:tabs>
          <w:tab w:val="left" w:pos="567"/>
        </w:tabs>
        <w:spacing w:before="0" w:beforeAutospacing="0" w:after="0" w:afterAutospacing="0" w:line="240" w:lineRule="atLeast"/>
        <w:ind w:firstLine="709"/>
        <w:contextualSpacing/>
        <w:jc w:val="both"/>
        <w:rPr>
          <w:rFonts w:ascii="Times New Roman" w:hAnsi="Times New Roman"/>
          <w:szCs w:val="28"/>
        </w:rPr>
      </w:pPr>
      <w:r w:rsidRPr="005D4FFD">
        <w:rPr>
          <w:rFonts w:ascii="Times New Roman" w:hAnsi="Times New Roman"/>
          <w:szCs w:val="28"/>
        </w:rPr>
        <w:t>В процессе реализации мониторинга успешности освоения и применения УУД могут быть учтены следующие этапы освоения УУД:</w:t>
      </w:r>
    </w:p>
    <w:p w:rsidR="00B540EE" w:rsidRPr="005D4FFD" w:rsidRDefault="00B540EE" w:rsidP="005D4FFD">
      <w:pPr>
        <w:pStyle w:val="a7"/>
        <w:widowControl w:val="0"/>
        <w:numPr>
          <w:ilvl w:val="0"/>
          <w:numId w:val="11"/>
        </w:numPr>
        <w:tabs>
          <w:tab w:val="clear" w:pos="720"/>
          <w:tab w:val="left" w:pos="567"/>
          <w:tab w:val="left"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540EE" w:rsidRPr="005D4FFD" w:rsidRDefault="00B540EE" w:rsidP="005D4FFD">
      <w:pPr>
        <w:pStyle w:val="a7"/>
        <w:widowControl w:val="0"/>
        <w:numPr>
          <w:ilvl w:val="0"/>
          <w:numId w:val="11"/>
        </w:numPr>
        <w:tabs>
          <w:tab w:val="clear" w:pos="720"/>
          <w:tab w:val="left" w:pos="567"/>
          <w:tab w:val="left"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540EE" w:rsidRPr="005D4FFD" w:rsidRDefault="00B540EE" w:rsidP="005D4FFD">
      <w:pPr>
        <w:pStyle w:val="a7"/>
        <w:widowControl w:val="0"/>
        <w:numPr>
          <w:ilvl w:val="0"/>
          <w:numId w:val="11"/>
        </w:numPr>
        <w:tabs>
          <w:tab w:val="clear" w:pos="720"/>
          <w:tab w:val="left" w:pos="567"/>
          <w:tab w:val="left"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540EE" w:rsidRPr="005D4FFD" w:rsidRDefault="00B540EE" w:rsidP="005D4FFD">
      <w:pPr>
        <w:pStyle w:val="a7"/>
        <w:widowControl w:val="0"/>
        <w:numPr>
          <w:ilvl w:val="0"/>
          <w:numId w:val="11"/>
        </w:numPr>
        <w:tabs>
          <w:tab w:val="clear" w:pos="720"/>
          <w:tab w:val="left" w:pos="567"/>
          <w:tab w:val="left"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540EE" w:rsidRPr="005D4FFD" w:rsidRDefault="00B540EE" w:rsidP="005D4FFD">
      <w:pPr>
        <w:pStyle w:val="a7"/>
        <w:widowControl w:val="0"/>
        <w:numPr>
          <w:ilvl w:val="0"/>
          <w:numId w:val="11"/>
        </w:numPr>
        <w:tabs>
          <w:tab w:val="clear" w:pos="720"/>
          <w:tab w:val="left" w:pos="567"/>
          <w:tab w:val="left"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540EE" w:rsidRPr="005D4FFD" w:rsidRDefault="00B540EE" w:rsidP="005D4FFD">
      <w:pPr>
        <w:pStyle w:val="a7"/>
        <w:widowControl w:val="0"/>
        <w:numPr>
          <w:ilvl w:val="0"/>
          <w:numId w:val="11"/>
        </w:numPr>
        <w:tabs>
          <w:tab w:val="clear" w:pos="720"/>
          <w:tab w:val="left" w:pos="567"/>
          <w:tab w:val="left"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rPr>
        <w:t>обобщение учебных действий на основе выявления общих принципов.</w:t>
      </w:r>
    </w:p>
    <w:p w:rsidR="00B540EE" w:rsidRPr="005D4FFD" w:rsidRDefault="00B540EE" w:rsidP="005D4FFD">
      <w:pPr>
        <w:pStyle w:val="a7"/>
        <w:widowControl w:val="0"/>
        <w:tabs>
          <w:tab w:val="left" w:pos="567"/>
        </w:tabs>
        <w:spacing w:before="0" w:beforeAutospacing="0" w:after="0" w:afterAutospacing="0" w:line="240" w:lineRule="atLeast"/>
        <w:ind w:firstLine="709"/>
        <w:contextualSpacing/>
        <w:jc w:val="both"/>
        <w:rPr>
          <w:rFonts w:ascii="Times New Roman" w:hAnsi="Times New Roman"/>
          <w:szCs w:val="28"/>
        </w:rPr>
      </w:pPr>
      <w:r w:rsidRPr="005D4FFD">
        <w:rPr>
          <w:rFonts w:ascii="Times New Roman" w:hAnsi="Times New Roman"/>
          <w:szCs w:val="28"/>
        </w:rPr>
        <w:t xml:space="preserve">Система оценки </w:t>
      </w:r>
      <w:r w:rsidR="00323A58" w:rsidRPr="005D4FFD">
        <w:rPr>
          <w:rFonts w:ascii="Times New Roman" w:hAnsi="Times New Roman"/>
          <w:szCs w:val="28"/>
        </w:rPr>
        <w:t>УУД</w:t>
      </w:r>
      <w:r w:rsidRPr="005D4FFD">
        <w:rPr>
          <w:rFonts w:ascii="Times New Roman" w:hAnsi="Times New Roman"/>
          <w:szCs w:val="28"/>
        </w:rPr>
        <w:t xml:space="preserve"> может быть:</w:t>
      </w:r>
    </w:p>
    <w:p w:rsidR="00B540EE" w:rsidRPr="005D4FFD" w:rsidRDefault="00B540EE" w:rsidP="005D4FFD">
      <w:pPr>
        <w:pStyle w:val="a7"/>
        <w:widowControl w:val="0"/>
        <w:numPr>
          <w:ilvl w:val="0"/>
          <w:numId w:val="11"/>
        </w:numPr>
        <w:tabs>
          <w:tab w:val="clear" w:pos="720"/>
          <w:tab w:val="left" w:pos="567"/>
          <w:tab w:val="left"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rPr>
        <w:t xml:space="preserve">уровневой (определяются уровни владения </w:t>
      </w:r>
      <w:r w:rsidR="00323A58" w:rsidRPr="005D4FFD">
        <w:rPr>
          <w:rFonts w:ascii="Times New Roman" w:hAnsi="Times New Roman"/>
          <w:szCs w:val="28"/>
        </w:rPr>
        <w:t>УУД</w:t>
      </w:r>
      <w:r w:rsidRPr="005D4FFD">
        <w:rPr>
          <w:rFonts w:ascii="Times New Roman" w:hAnsi="Times New Roman"/>
          <w:szCs w:val="28"/>
        </w:rPr>
        <w:t>);</w:t>
      </w:r>
    </w:p>
    <w:p w:rsidR="00B540EE" w:rsidRPr="005D4FFD" w:rsidRDefault="00B540EE" w:rsidP="005D4FFD">
      <w:pPr>
        <w:pStyle w:val="a7"/>
        <w:widowControl w:val="0"/>
        <w:numPr>
          <w:ilvl w:val="0"/>
          <w:numId w:val="11"/>
        </w:numPr>
        <w:tabs>
          <w:tab w:val="clear" w:pos="720"/>
          <w:tab w:val="left" w:pos="567"/>
          <w:tab w:val="left" w:pos="993"/>
        </w:tabs>
        <w:spacing w:before="0" w:beforeAutospacing="0" w:after="0" w:afterAutospacing="0" w:line="240" w:lineRule="atLeast"/>
        <w:ind w:left="0" w:firstLine="709"/>
        <w:contextualSpacing/>
        <w:jc w:val="both"/>
        <w:textAlignment w:val="baseline"/>
        <w:rPr>
          <w:rFonts w:ascii="Times New Roman" w:hAnsi="Times New Roman"/>
          <w:szCs w:val="28"/>
        </w:rPr>
      </w:pPr>
      <w:r w:rsidRPr="005D4FFD">
        <w:rPr>
          <w:rFonts w:ascii="Times New Roman" w:hAnsi="Times New Roman"/>
          <w:szCs w:val="28"/>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B540EE" w:rsidRPr="005D4FFD" w:rsidRDefault="00B540EE" w:rsidP="005D4FFD">
      <w:pPr>
        <w:pStyle w:val="a7"/>
        <w:widowControl w:val="0"/>
        <w:tabs>
          <w:tab w:val="left" w:pos="567"/>
        </w:tabs>
        <w:spacing w:before="0" w:beforeAutospacing="0" w:after="0" w:afterAutospacing="0" w:line="240" w:lineRule="atLeast"/>
        <w:ind w:firstLine="709"/>
        <w:contextualSpacing/>
        <w:jc w:val="both"/>
        <w:rPr>
          <w:rFonts w:ascii="Times New Roman" w:hAnsi="Times New Roman"/>
          <w:szCs w:val="28"/>
        </w:rPr>
      </w:pPr>
      <w:r w:rsidRPr="005D4FFD">
        <w:rPr>
          <w:rFonts w:ascii="Times New Roman" w:hAnsi="Times New Roman"/>
          <w:szCs w:val="28"/>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B540EE" w:rsidRPr="005D4FFD" w:rsidRDefault="00B540EE" w:rsidP="005D4FFD">
      <w:pPr>
        <w:pStyle w:val="Osnova"/>
        <w:tabs>
          <w:tab w:val="left" w:pos="567"/>
          <w:tab w:val="left" w:leader="dot" w:pos="624"/>
        </w:tabs>
        <w:spacing w:line="240" w:lineRule="atLeast"/>
        <w:ind w:firstLine="709"/>
        <w:contextualSpacing/>
        <w:rPr>
          <w:rStyle w:val="Zag11"/>
          <w:rFonts w:ascii="Times New Roman" w:eastAsia="@Arial Unicode MS" w:hAnsi="Times New Roman" w:cs="Times New Roman"/>
          <w:color w:val="auto"/>
          <w:sz w:val="24"/>
          <w:szCs w:val="28"/>
          <w:lang w:val="ru-RU"/>
        </w:rPr>
      </w:pPr>
      <w:r w:rsidRPr="005D4FFD">
        <w:rPr>
          <w:rFonts w:ascii="Times New Roman" w:hAnsi="Times New Roman" w:cs="Times New Roman"/>
          <w:color w:val="auto"/>
          <w:sz w:val="24"/>
          <w:szCs w:val="28"/>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940641" w:rsidRPr="005D4FFD" w:rsidRDefault="00940641" w:rsidP="005D4FFD">
      <w:pPr>
        <w:pStyle w:val="3"/>
        <w:spacing w:before="0" w:beforeAutospacing="0" w:after="0" w:afterAutospacing="0" w:line="240" w:lineRule="atLeast"/>
        <w:ind w:firstLine="709"/>
        <w:contextualSpacing/>
        <w:rPr>
          <w:b w:val="0"/>
          <w:i/>
          <w:sz w:val="24"/>
          <w:szCs w:val="28"/>
        </w:rPr>
      </w:pPr>
      <w:bookmarkStart w:id="197" w:name="_Toc406059015"/>
    </w:p>
    <w:p w:rsidR="00B540EE" w:rsidRPr="005D4FFD" w:rsidRDefault="00140CF3" w:rsidP="005D4FFD">
      <w:pPr>
        <w:pStyle w:val="2"/>
        <w:spacing w:line="240" w:lineRule="atLeast"/>
        <w:contextualSpacing/>
        <w:rPr>
          <w:sz w:val="24"/>
        </w:rPr>
      </w:pPr>
      <w:bookmarkStart w:id="198" w:name="_Toc409691668"/>
      <w:bookmarkStart w:id="199" w:name="_Toc410653992"/>
      <w:bookmarkStart w:id="200" w:name="_Toc414553178"/>
      <w:r w:rsidRPr="005D4FFD">
        <w:rPr>
          <w:sz w:val="24"/>
        </w:rPr>
        <w:t xml:space="preserve">2.2. </w:t>
      </w:r>
      <w:r w:rsidR="0000180B">
        <w:rPr>
          <w:sz w:val="24"/>
        </w:rPr>
        <w:t>П</w:t>
      </w:r>
      <w:r w:rsidR="00B540EE" w:rsidRPr="005D4FFD">
        <w:rPr>
          <w:sz w:val="24"/>
        </w:rPr>
        <w:t>рограммы учебных предметов, курсов</w:t>
      </w:r>
      <w:bookmarkEnd w:id="197"/>
      <w:bookmarkEnd w:id="198"/>
      <w:bookmarkEnd w:id="199"/>
      <w:bookmarkEnd w:id="200"/>
    </w:p>
    <w:p w:rsidR="00140CF3" w:rsidRPr="005D4FFD" w:rsidRDefault="00533ABE" w:rsidP="005D4FFD">
      <w:pPr>
        <w:pStyle w:val="2"/>
        <w:spacing w:line="240" w:lineRule="atLeast"/>
        <w:contextualSpacing/>
        <w:rPr>
          <w:b w:val="0"/>
          <w:sz w:val="24"/>
        </w:rPr>
      </w:pPr>
      <w:bookmarkStart w:id="201" w:name="_Toc414553179"/>
      <w:r w:rsidRPr="005D4FFD">
        <w:rPr>
          <w:sz w:val="24"/>
        </w:rPr>
        <w:t>2.2.1 Общие положения</w:t>
      </w:r>
      <w:bookmarkEnd w:id="201"/>
    </w:p>
    <w:p w:rsidR="008E7CA7" w:rsidRPr="005D4FFD" w:rsidRDefault="008E7CA7" w:rsidP="005D4FFD">
      <w:pPr>
        <w:spacing w:after="0" w:line="240" w:lineRule="atLeast"/>
        <w:ind w:firstLine="709"/>
        <w:contextualSpacing/>
        <w:jc w:val="both"/>
        <w:rPr>
          <w:rFonts w:ascii="Times New Roman" w:hAnsi="Times New Roman"/>
          <w:sz w:val="24"/>
          <w:szCs w:val="28"/>
        </w:rPr>
      </w:pPr>
      <w:r w:rsidRPr="005D4FFD">
        <w:rPr>
          <w:rFonts w:ascii="Times New Roman" w:hAnsi="Times New Roman"/>
          <w:sz w:val="24"/>
          <w:szCs w:val="28"/>
        </w:rPr>
        <w:t>В данном разделе Примерной основной образовательной программы основного общего образования приводится основное содержание курсов по всем обязательным предметам на</w:t>
      </w:r>
      <w:r w:rsidR="00F91F55" w:rsidRPr="005D4FFD">
        <w:rPr>
          <w:rFonts w:ascii="Times New Roman" w:hAnsi="Times New Roman"/>
          <w:sz w:val="24"/>
          <w:szCs w:val="28"/>
        </w:rPr>
        <w:t xml:space="preserve"> уровне</w:t>
      </w:r>
      <w:r w:rsidR="00C8496F" w:rsidRPr="005D4FFD">
        <w:rPr>
          <w:rFonts w:ascii="Times New Roman" w:hAnsi="Times New Roman"/>
          <w:sz w:val="24"/>
          <w:szCs w:val="28"/>
        </w:rPr>
        <w:t xml:space="preserve"> </w:t>
      </w:r>
      <w:r w:rsidR="00E5241E" w:rsidRPr="005D4FFD">
        <w:rPr>
          <w:rFonts w:ascii="Times New Roman" w:hAnsi="Times New Roman"/>
          <w:sz w:val="24"/>
          <w:szCs w:val="28"/>
        </w:rPr>
        <w:t>основного</w:t>
      </w:r>
      <w:r w:rsidRPr="005D4FFD">
        <w:rPr>
          <w:rFonts w:ascii="Times New Roman" w:hAnsi="Times New Roman"/>
          <w:sz w:val="24"/>
          <w:szCs w:val="28"/>
        </w:rPr>
        <w:t xml:space="preserve"> общего образования (за исключением родного языка и литературного чтения на родном языке), которое должно быть в полном объ</w:t>
      </w:r>
      <w:r w:rsidR="00A23AB5" w:rsidRPr="005D4FFD">
        <w:rPr>
          <w:rFonts w:ascii="Times New Roman" w:hAnsi="Times New Roman"/>
          <w:sz w:val="24"/>
          <w:szCs w:val="28"/>
        </w:rPr>
        <w:t>е</w:t>
      </w:r>
      <w:r w:rsidRPr="005D4FFD">
        <w:rPr>
          <w:rFonts w:ascii="Times New Roman" w:hAnsi="Times New Roman"/>
          <w:sz w:val="24"/>
          <w:szCs w:val="28"/>
        </w:rPr>
        <w:t>ме отражено в соответствующих разделах рабочих программ учебных предметов. Остальные разделы примерных программ учебных предметов формируются с уч</w:t>
      </w:r>
      <w:r w:rsidR="00A23AB5" w:rsidRPr="005D4FFD">
        <w:rPr>
          <w:rFonts w:ascii="Times New Roman" w:hAnsi="Times New Roman"/>
          <w:sz w:val="24"/>
          <w:szCs w:val="28"/>
        </w:rPr>
        <w:t>е</w:t>
      </w:r>
      <w:r w:rsidRPr="005D4FFD">
        <w:rPr>
          <w:rFonts w:ascii="Times New Roman" w:hAnsi="Times New Roman"/>
          <w:sz w:val="24"/>
          <w:szCs w:val="28"/>
        </w:rPr>
        <w:t xml:space="preserve">том региональных, национальных и этнокультурных особенностей, состава класса, а также выбранного комплекта учебников. </w:t>
      </w:r>
    </w:p>
    <w:p w:rsidR="001E5C7E" w:rsidRPr="005D4FFD" w:rsidRDefault="001E5C7E" w:rsidP="005D4FFD">
      <w:pPr>
        <w:spacing w:after="0" w:line="240" w:lineRule="atLeast"/>
        <w:ind w:firstLine="709"/>
        <w:contextualSpacing/>
        <w:jc w:val="both"/>
        <w:rPr>
          <w:rFonts w:ascii="Times New Roman" w:hAnsi="Times New Roman"/>
          <w:sz w:val="24"/>
          <w:szCs w:val="28"/>
        </w:rPr>
      </w:pPr>
      <w:r w:rsidRPr="005D4FFD">
        <w:rPr>
          <w:rFonts w:ascii="Times New Roman" w:hAnsi="Times New Roman"/>
          <w:sz w:val="24"/>
          <w:szCs w:val="28"/>
        </w:rPr>
        <w:t xml:space="preserve">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w:t>
      </w:r>
      <w:r w:rsidR="00323A58" w:rsidRPr="005D4FFD">
        <w:rPr>
          <w:rFonts w:ascii="Times New Roman" w:hAnsi="Times New Roman"/>
          <w:sz w:val="24"/>
          <w:szCs w:val="28"/>
        </w:rPr>
        <w:t>ФГОС ООО</w:t>
      </w:r>
      <w:r w:rsidRPr="005D4FFD">
        <w:rPr>
          <w:rFonts w:ascii="Times New Roman" w:hAnsi="Times New Roman"/>
          <w:sz w:val="24"/>
          <w:szCs w:val="28"/>
        </w:rPr>
        <w:t>.</w:t>
      </w:r>
    </w:p>
    <w:p w:rsidR="001E5C7E" w:rsidRPr="005D4FFD" w:rsidRDefault="001E5C7E" w:rsidP="005D4FFD">
      <w:pPr>
        <w:spacing w:after="0" w:line="240" w:lineRule="atLeast"/>
        <w:ind w:firstLine="709"/>
        <w:contextualSpacing/>
        <w:jc w:val="both"/>
        <w:rPr>
          <w:rFonts w:ascii="Times New Roman" w:hAnsi="Times New Roman"/>
          <w:sz w:val="24"/>
          <w:szCs w:val="28"/>
        </w:rPr>
      </w:pPr>
      <w:r w:rsidRPr="005D4FFD">
        <w:rPr>
          <w:rFonts w:ascii="Times New Roman" w:hAnsi="Times New Roman"/>
          <w:sz w:val="24"/>
          <w:szCs w:val="28"/>
        </w:rPr>
        <w:t xml:space="preserve">Программы </w:t>
      </w:r>
      <w:r w:rsidR="00323A58" w:rsidRPr="005D4FFD">
        <w:rPr>
          <w:rFonts w:ascii="Times New Roman" w:hAnsi="Times New Roman"/>
          <w:sz w:val="24"/>
          <w:szCs w:val="28"/>
        </w:rPr>
        <w:t xml:space="preserve">разработаны </w:t>
      </w:r>
      <w:r w:rsidRPr="005D4FFD">
        <w:rPr>
          <w:rFonts w:ascii="Times New Roman" w:hAnsi="Times New Roman"/>
          <w:sz w:val="24"/>
          <w:szCs w:val="28"/>
        </w:rPr>
        <w:t>с учетом актуальных задач воспитания, обучения и развития обучающихся</w:t>
      </w:r>
      <w:r w:rsidR="00323A58" w:rsidRPr="005D4FFD">
        <w:rPr>
          <w:rFonts w:ascii="Times New Roman" w:hAnsi="Times New Roman"/>
          <w:sz w:val="24"/>
          <w:szCs w:val="28"/>
        </w:rPr>
        <w:t xml:space="preserve">, их возрастных и иных особенностей, а также </w:t>
      </w:r>
      <w:r w:rsidRPr="005D4FFD">
        <w:rPr>
          <w:rFonts w:ascii="Times New Roman" w:hAnsi="Times New Roman"/>
          <w:sz w:val="24"/>
          <w:szCs w:val="28"/>
        </w:rPr>
        <w:t>условий, необходимых для развития их личностных и познавательных качеств.</w:t>
      </w:r>
    </w:p>
    <w:p w:rsidR="008E7CA7" w:rsidRPr="005D4FFD" w:rsidRDefault="008E7CA7" w:rsidP="005D4FFD">
      <w:pPr>
        <w:spacing w:line="240" w:lineRule="atLeast"/>
        <w:ind w:firstLine="709"/>
        <w:contextualSpacing/>
        <w:jc w:val="both"/>
        <w:rPr>
          <w:rFonts w:ascii="Times New Roman" w:hAnsi="Times New Roman"/>
          <w:sz w:val="24"/>
          <w:szCs w:val="28"/>
        </w:rPr>
      </w:pPr>
      <w:r w:rsidRPr="005D4FFD">
        <w:rPr>
          <w:rFonts w:ascii="Times New Roman" w:hAnsi="Times New Roman"/>
          <w:sz w:val="24"/>
          <w:szCs w:val="28"/>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4E6316" w:rsidRPr="005D4FFD" w:rsidRDefault="001E5C7E" w:rsidP="005D4FFD">
      <w:pPr>
        <w:spacing w:after="0" w:line="240" w:lineRule="atLeast"/>
        <w:ind w:firstLine="709"/>
        <w:contextualSpacing/>
        <w:jc w:val="both"/>
        <w:rPr>
          <w:rFonts w:ascii="Times New Roman" w:hAnsi="Times New Roman"/>
          <w:sz w:val="24"/>
          <w:szCs w:val="28"/>
        </w:rPr>
      </w:pPr>
      <w:r w:rsidRPr="005D4FFD">
        <w:rPr>
          <w:rFonts w:ascii="Times New Roman" w:hAnsi="Times New Roman"/>
          <w:sz w:val="24"/>
          <w:szCs w:val="28"/>
        </w:rPr>
        <w:t xml:space="preserve">Примерные программы учебных предметов </w:t>
      </w:r>
      <w:r w:rsidR="004E6316" w:rsidRPr="005D4FFD">
        <w:rPr>
          <w:rFonts w:ascii="Times New Roman" w:hAnsi="Times New Roman"/>
          <w:sz w:val="24"/>
          <w:szCs w:val="28"/>
        </w:rPr>
        <w:t xml:space="preserve">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667803" w:rsidRPr="005D4FFD" w:rsidRDefault="00667803" w:rsidP="005D4FFD">
      <w:pPr>
        <w:spacing w:after="0" w:line="240" w:lineRule="atLeast"/>
        <w:ind w:firstLine="709"/>
        <w:contextualSpacing/>
        <w:jc w:val="both"/>
        <w:rPr>
          <w:rFonts w:ascii="Times New Roman" w:hAnsi="Times New Roman"/>
          <w:sz w:val="24"/>
          <w:szCs w:val="28"/>
        </w:rPr>
      </w:pPr>
      <w:r w:rsidRPr="005D4FFD">
        <w:rPr>
          <w:rFonts w:ascii="Times New Roman" w:hAnsi="Times New Roman"/>
          <w:sz w:val="24"/>
          <w:szCs w:val="28"/>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w:t>
      </w:r>
      <w:r w:rsidR="00A23AB5" w:rsidRPr="005D4FFD">
        <w:rPr>
          <w:rFonts w:ascii="Times New Roman" w:hAnsi="Times New Roman"/>
          <w:sz w:val="24"/>
          <w:szCs w:val="28"/>
        </w:rPr>
        <w:t>е</w:t>
      </w:r>
      <w:r w:rsidRPr="005D4FFD">
        <w:rPr>
          <w:rFonts w:ascii="Times New Roman" w:hAnsi="Times New Roman"/>
          <w:sz w:val="24"/>
          <w:szCs w:val="28"/>
        </w:rPr>
        <w:t>нные возможности для формирования универсальных учебных действий</w:t>
      </w:r>
      <w:r w:rsidR="008E7CA7" w:rsidRPr="005D4FFD">
        <w:rPr>
          <w:rFonts w:ascii="Times New Roman" w:hAnsi="Times New Roman"/>
          <w:sz w:val="24"/>
          <w:szCs w:val="28"/>
        </w:rPr>
        <w:t xml:space="preserve"> и получения личностных результатов</w:t>
      </w:r>
      <w:r w:rsidRPr="005D4FFD">
        <w:rPr>
          <w:rFonts w:ascii="Times New Roman" w:hAnsi="Times New Roman"/>
          <w:sz w:val="24"/>
          <w:szCs w:val="28"/>
        </w:rPr>
        <w:t>.</w:t>
      </w:r>
    </w:p>
    <w:p w:rsidR="008E7CA7" w:rsidRPr="005D4FFD" w:rsidRDefault="008E7CA7" w:rsidP="005D4FFD">
      <w:pPr>
        <w:spacing w:line="240" w:lineRule="atLeast"/>
        <w:ind w:firstLine="709"/>
        <w:contextualSpacing/>
        <w:jc w:val="both"/>
        <w:rPr>
          <w:rFonts w:ascii="Times New Roman" w:hAnsi="Times New Roman"/>
          <w:b/>
          <w:sz w:val="24"/>
          <w:szCs w:val="28"/>
        </w:rPr>
      </w:pPr>
      <w:r w:rsidRPr="005D4FFD">
        <w:rPr>
          <w:rFonts w:ascii="Times New Roman" w:hAnsi="Times New Roman"/>
          <w:sz w:val="24"/>
          <w:szCs w:val="28"/>
        </w:rP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w:t>
      </w:r>
      <w:r w:rsidR="000D18F7" w:rsidRPr="005D4FFD">
        <w:rPr>
          <w:rFonts w:ascii="Times New Roman" w:hAnsi="Times New Roman"/>
          <w:sz w:val="24"/>
          <w:szCs w:val="28"/>
        </w:rPr>
        <w:t>ОВЗ</w:t>
      </w:r>
      <w:r w:rsidRPr="005D4FFD">
        <w:rPr>
          <w:rFonts w:ascii="Times New Roman" w:hAnsi="Times New Roman"/>
          <w:sz w:val="24"/>
          <w:szCs w:val="28"/>
        </w:rPr>
        <w:t xml:space="preserve"> и инвалидами.</w:t>
      </w:r>
    </w:p>
    <w:p w:rsidR="004E6316" w:rsidRPr="005D4FFD" w:rsidRDefault="004E6316" w:rsidP="005D4FFD">
      <w:pPr>
        <w:spacing w:after="0" w:line="240" w:lineRule="atLeast"/>
        <w:ind w:firstLine="709"/>
        <w:contextualSpacing/>
        <w:jc w:val="both"/>
        <w:rPr>
          <w:rFonts w:ascii="Times New Roman" w:hAnsi="Times New Roman"/>
          <w:sz w:val="24"/>
          <w:szCs w:val="28"/>
        </w:rPr>
      </w:pPr>
      <w:r w:rsidRPr="005D4FFD">
        <w:rPr>
          <w:rFonts w:ascii="Times New Roman" w:hAnsi="Times New Roman"/>
          <w:sz w:val="24"/>
          <w:szCs w:val="28"/>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4E6316" w:rsidRPr="005D4FFD" w:rsidRDefault="004E6316" w:rsidP="005D4FFD">
      <w:pPr>
        <w:pStyle w:val="2"/>
        <w:spacing w:line="240" w:lineRule="atLeast"/>
        <w:contextualSpacing/>
        <w:rPr>
          <w:sz w:val="24"/>
        </w:rPr>
      </w:pPr>
    </w:p>
    <w:p w:rsidR="00140CF3" w:rsidRPr="005D4FFD" w:rsidRDefault="00140CF3" w:rsidP="005D4FFD">
      <w:pPr>
        <w:pStyle w:val="2"/>
        <w:spacing w:line="240" w:lineRule="atLeast"/>
        <w:contextualSpacing/>
        <w:rPr>
          <w:sz w:val="24"/>
        </w:rPr>
      </w:pPr>
      <w:bookmarkStart w:id="202" w:name="_Toc410653993"/>
      <w:bookmarkStart w:id="203" w:name="_Toc414553180"/>
      <w:r w:rsidRPr="005D4FFD">
        <w:rPr>
          <w:sz w:val="24"/>
        </w:rPr>
        <w:t xml:space="preserve">2.2.2. Основное содержание </w:t>
      </w:r>
      <w:r w:rsidR="0048158A" w:rsidRPr="005D4FFD">
        <w:rPr>
          <w:sz w:val="24"/>
        </w:rPr>
        <w:t xml:space="preserve">учебных предметов на </w:t>
      </w:r>
      <w:r w:rsidR="00F91F55" w:rsidRPr="005D4FFD">
        <w:rPr>
          <w:sz w:val="24"/>
        </w:rPr>
        <w:t xml:space="preserve">уровне </w:t>
      </w:r>
      <w:r w:rsidR="0048158A" w:rsidRPr="005D4FFD">
        <w:rPr>
          <w:sz w:val="24"/>
        </w:rPr>
        <w:t>основн</w:t>
      </w:r>
      <w:r w:rsidR="00731D9E" w:rsidRPr="005D4FFD">
        <w:rPr>
          <w:sz w:val="24"/>
        </w:rPr>
        <w:t>о</w:t>
      </w:r>
      <w:r w:rsidR="0048158A" w:rsidRPr="005D4FFD">
        <w:rPr>
          <w:sz w:val="24"/>
        </w:rPr>
        <w:t>го общего образования</w:t>
      </w:r>
      <w:bookmarkEnd w:id="202"/>
      <w:bookmarkEnd w:id="203"/>
    </w:p>
    <w:p w:rsidR="00B540EE" w:rsidRPr="005D4FFD" w:rsidRDefault="0048158A" w:rsidP="005D4FFD">
      <w:pPr>
        <w:pStyle w:val="4"/>
        <w:spacing w:line="240" w:lineRule="atLeast"/>
        <w:contextualSpacing/>
        <w:rPr>
          <w:sz w:val="24"/>
        </w:rPr>
      </w:pPr>
      <w:bookmarkStart w:id="204" w:name="_Toc409691669"/>
      <w:bookmarkStart w:id="205" w:name="_Toc410653994"/>
      <w:bookmarkStart w:id="206" w:name="_Toc414553181"/>
      <w:r w:rsidRPr="005D4FFD">
        <w:rPr>
          <w:sz w:val="24"/>
        </w:rPr>
        <w:t xml:space="preserve">2.2.2.1. </w:t>
      </w:r>
      <w:r w:rsidR="00B540EE" w:rsidRPr="005D4FFD">
        <w:rPr>
          <w:sz w:val="24"/>
        </w:rPr>
        <w:t>Русский язык</w:t>
      </w:r>
      <w:bookmarkEnd w:id="204"/>
      <w:bookmarkEnd w:id="205"/>
      <w:bookmarkEnd w:id="206"/>
    </w:p>
    <w:p w:rsidR="006969DC" w:rsidRPr="005D4FFD" w:rsidRDefault="006969DC" w:rsidP="005D4FFD">
      <w:pPr>
        <w:spacing w:after="0" w:line="240" w:lineRule="atLeast"/>
        <w:ind w:firstLine="709"/>
        <w:contextualSpacing/>
        <w:jc w:val="both"/>
        <w:rPr>
          <w:rFonts w:ascii="Times New Roman" w:hAnsi="Times New Roman"/>
          <w:sz w:val="24"/>
          <w:szCs w:val="28"/>
        </w:rPr>
      </w:pPr>
      <w:r w:rsidRPr="005D4FFD">
        <w:rPr>
          <w:rFonts w:ascii="Times New Roman" w:hAnsi="Times New Roman"/>
          <w:sz w:val="24"/>
          <w:szCs w:val="28"/>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969DC" w:rsidRPr="005D4FFD" w:rsidRDefault="006969DC" w:rsidP="005D4FFD">
      <w:pPr>
        <w:spacing w:after="0" w:line="240" w:lineRule="atLeast"/>
        <w:ind w:firstLine="709"/>
        <w:contextualSpacing/>
        <w:jc w:val="both"/>
        <w:rPr>
          <w:rFonts w:ascii="Times New Roman" w:hAnsi="Times New Roman"/>
          <w:sz w:val="24"/>
          <w:szCs w:val="28"/>
        </w:rPr>
      </w:pPr>
      <w:r w:rsidRPr="005D4FFD">
        <w:rPr>
          <w:rFonts w:ascii="Times New Roman" w:hAnsi="Times New Roman"/>
          <w:sz w:val="24"/>
          <w:szCs w:val="28"/>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8E7CA7" w:rsidRPr="005D4FFD" w:rsidRDefault="008E7CA7" w:rsidP="005D4FFD">
      <w:pPr>
        <w:spacing w:after="0" w:line="240" w:lineRule="atLeast"/>
        <w:ind w:firstLine="709"/>
        <w:contextualSpacing/>
        <w:jc w:val="both"/>
        <w:rPr>
          <w:rFonts w:ascii="Times New Roman" w:hAnsi="Times New Roman"/>
          <w:sz w:val="24"/>
          <w:szCs w:val="28"/>
        </w:rPr>
      </w:pPr>
      <w:r w:rsidRPr="005D4FFD">
        <w:rPr>
          <w:rFonts w:ascii="Times New Roman" w:hAnsi="Times New Roman"/>
          <w:sz w:val="24"/>
          <w:szCs w:val="28"/>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8E7CA7" w:rsidRPr="005D4FFD" w:rsidRDefault="008E7CA7" w:rsidP="005D4FFD">
      <w:pPr>
        <w:spacing w:after="0" w:line="240" w:lineRule="atLeast"/>
        <w:ind w:firstLine="709"/>
        <w:contextualSpacing/>
        <w:jc w:val="both"/>
        <w:rPr>
          <w:rFonts w:ascii="Times New Roman" w:hAnsi="Times New Roman"/>
          <w:sz w:val="24"/>
          <w:szCs w:val="28"/>
        </w:rPr>
      </w:pPr>
      <w:r w:rsidRPr="005D4FFD">
        <w:rPr>
          <w:rFonts w:ascii="Times New Roman" w:hAnsi="Times New Roman"/>
          <w:sz w:val="24"/>
          <w:szCs w:val="28"/>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8E7CA7" w:rsidRPr="005D4FFD" w:rsidRDefault="008E7CA7" w:rsidP="005D4FFD">
      <w:pPr>
        <w:spacing w:after="0" w:line="240" w:lineRule="atLeast"/>
        <w:ind w:firstLine="709"/>
        <w:contextualSpacing/>
        <w:jc w:val="both"/>
        <w:rPr>
          <w:rFonts w:ascii="Times New Roman" w:hAnsi="Times New Roman"/>
          <w:sz w:val="24"/>
          <w:szCs w:val="28"/>
        </w:rPr>
      </w:pPr>
      <w:r w:rsidRPr="005D4FFD">
        <w:rPr>
          <w:rFonts w:ascii="Times New Roman" w:hAnsi="Times New Roman"/>
          <w:sz w:val="24"/>
          <w:szCs w:val="28"/>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8E7CA7" w:rsidRPr="005D4FFD" w:rsidRDefault="008E7CA7" w:rsidP="005D4FFD">
      <w:pPr>
        <w:spacing w:after="0" w:line="240" w:lineRule="atLeast"/>
        <w:ind w:firstLine="709"/>
        <w:contextualSpacing/>
        <w:jc w:val="both"/>
        <w:rPr>
          <w:rFonts w:ascii="Times New Roman" w:hAnsi="Times New Roman"/>
          <w:sz w:val="24"/>
          <w:szCs w:val="28"/>
        </w:rPr>
      </w:pPr>
      <w:r w:rsidRPr="005D4FFD">
        <w:rPr>
          <w:rFonts w:ascii="Times New Roman" w:hAnsi="Times New Roman"/>
          <w:sz w:val="24"/>
          <w:szCs w:val="28"/>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E7CA7" w:rsidRPr="005D4FFD" w:rsidRDefault="008E7CA7" w:rsidP="005D4FFD">
      <w:pPr>
        <w:spacing w:after="0" w:line="240" w:lineRule="atLeast"/>
        <w:ind w:firstLine="709"/>
        <w:contextualSpacing/>
        <w:jc w:val="both"/>
        <w:rPr>
          <w:rFonts w:ascii="Times New Roman" w:hAnsi="Times New Roman"/>
          <w:sz w:val="24"/>
          <w:szCs w:val="28"/>
        </w:rPr>
      </w:pPr>
      <w:r w:rsidRPr="005D4FFD">
        <w:rPr>
          <w:rFonts w:ascii="Times New Roman" w:hAnsi="Times New Roman"/>
          <w:sz w:val="24"/>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969DC" w:rsidRPr="005D4FFD" w:rsidRDefault="006969DC" w:rsidP="005D4FFD">
      <w:pPr>
        <w:spacing w:after="0" w:line="240" w:lineRule="atLeast"/>
        <w:ind w:firstLine="709"/>
        <w:contextualSpacing/>
        <w:jc w:val="both"/>
        <w:rPr>
          <w:rFonts w:ascii="Times New Roman" w:hAnsi="Times New Roman"/>
          <w:sz w:val="24"/>
          <w:szCs w:val="28"/>
        </w:rPr>
      </w:pPr>
      <w:r w:rsidRPr="005D4FFD">
        <w:rPr>
          <w:rFonts w:ascii="Times New Roman" w:hAnsi="Times New Roman"/>
          <w:sz w:val="24"/>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969DC" w:rsidRPr="005D4FFD" w:rsidRDefault="006969DC" w:rsidP="005D4FFD">
      <w:pPr>
        <w:spacing w:after="0" w:line="240" w:lineRule="atLeast"/>
        <w:ind w:firstLine="709"/>
        <w:contextualSpacing/>
        <w:jc w:val="both"/>
        <w:rPr>
          <w:rFonts w:ascii="Times New Roman" w:hAnsi="Times New Roman"/>
          <w:sz w:val="24"/>
          <w:szCs w:val="28"/>
        </w:rPr>
      </w:pPr>
      <w:r w:rsidRPr="005D4FFD">
        <w:rPr>
          <w:rFonts w:ascii="Times New Roman" w:hAnsi="Times New Roman"/>
          <w:sz w:val="24"/>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E7CA7" w:rsidRPr="005D4FFD" w:rsidRDefault="008E7CA7" w:rsidP="005D4FFD">
      <w:pPr>
        <w:spacing w:after="0" w:line="240" w:lineRule="atLeast"/>
        <w:ind w:firstLine="709"/>
        <w:contextualSpacing/>
        <w:jc w:val="both"/>
        <w:rPr>
          <w:rFonts w:ascii="Times New Roman" w:hAnsi="Times New Roman"/>
          <w:sz w:val="24"/>
          <w:szCs w:val="28"/>
        </w:rPr>
      </w:pPr>
      <w:r w:rsidRPr="005D4FFD">
        <w:rPr>
          <w:rFonts w:ascii="Times New Roman" w:hAnsi="Times New Roman"/>
          <w:sz w:val="24"/>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E7CA7" w:rsidRPr="005D4FFD" w:rsidRDefault="008E7CA7" w:rsidP="005D4FFD">
      <w:pPr>
        <w:spacing w:after="0" w:line="240" w:lineRule="atLeast"/>
        <w:ind w:firstLine="709"/>
        <w:contextualSpacing/>
        <w:jc w:val="both"/>
        <w:rPr>
          <w:rFonts w:ascii="Times New Roman" w:hAnsi="Times New Roman"/>
          <w:sz w:val="24"/>
          <w:szCs w:val="28"/>
        </w:rPr>
      </w:pPr>
      <w:r w:rsidRPr="005D4FFD">
        <w:rPr>
          <w:rFonts w:ascii="Times New Roman" w:hAnsi="Times New Roman"/>
          <w:sz w:val="24"/>
          <w:szCs w:val="28"/>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8E7CA7" w:rsidRPr="005D4FFD" w:rsidRDefault="008E7CA7" w:rsidP="005D4FFD">
      <w:pPr>
        <w:spacing w:after="0" w:line="240" w:lineRule="atLeast"/>
        <w:ind w:firstLine="709"/>
        <w:contextualSpacing/>
        <w:jc w:val="both"/>
        <w:rPr>
          <w:rFonts w:ascii="Times New Roman" w:hAnsi="Times New Roman"/>
          <w:sz w:val="24"/>
          <w:szCs w:val="28"/>
        </w:rPr>
      </w:pPr>
      <w:r w:rsidRPr="005D4FFD">
        <w:rPr>
          <w:rFonts w:ascii="Times New Roman" w:hAnsi="Times New Roman"/>
          <w:sz w:val="24"/>
          <w:szCs w:val="28"/>
        </w:rPr>
        <w:t>Главными задачами реализации Программы</w:t>
      </w:r>
      <w:r w:rsidR="00C8496F" w:rsidRPr="005D4FFD">
        <w:rPr>
          <w:rFonts w:ascii="Times New Roman" w:hAnsi="Times New Roman"/>
          <w:sz w:val="24"/>
          <w:szCs w:val="28"/>
        </w:rPr>
        <w:t xml:space="preserve"> </w:t>
      </w:r>
      <w:r w:rsidRPr="005D4FFD">
        <w:rPr>
          <w:rFonts w:ascii="Times New Roman" w:hAnsi="Times New Roman"/>
          <w:sz w:val="24"/>
          <w:szCs w:val="28"/>
        </w:rPr>
        <w:t>являются:</w:t>
      </w:r>
    </w:p>
    <w:p w:rsidR="008E7CA7" w:rsidRPr="005D4FFD" w:rsidRDefault="008E7CA7" w:rsidP="00D031C4">
      <w:pPr>
        <w:pStyle w:val="a8"/>
        <w:numPr>
          <w:ilvl w:val="0"/>
          <w:numId w:val="183"/>
        </w:numPr>
        <w:spacing w:line="240" w:lineRule="atLeast"/>
        <w:ind w:left="0" w:firstLine="709"/>
        <w:jc w:val="both"/>
        <w:rPr>
          <w:rFonts w:ascii="Times New Roman" w:hAnsi="Times New Roman"/>
          <w:szCs w:val="28"/>
        </w:rPr>
      </w:pPr>
      <w:r w:rsidRPr="005D4FFD">
        <w:rPr>
          <w:rFonts w:ascii="Times New Roman" w:hAnsi="Times New Roman"/>
          <w:szCs w:val="28"/>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8E7CA7" w:rsidRPr="005D4FFD" w:rsidRDefault="008E7CA7" w:rsidP="00D031C4">
      <w:pPr>
        <w:pStyle w:val="a8"/>
        <w:numPr>
          <w:ilvl w:val="0"/>
          <w:numId w:val="183"/>
        </w:numPr>
        <w:spacing w:line="240" w:lineRule="atLeast"/>
        <w:ind w:left="0" w:firstLine="709"/>
        <w:jc w:val="both"/>
        <w:rPr>
          <w:rFonts w:ascii="Times New Roman" w:hAnsi="Times New Roman"/>
          <w:szCs w:val="28"/>
        </w:rPr>
      </w:pPr>
      <w:r w:rsidRPr="005D4FFD">
        <w:rPr>
          <w:rFonts w:ascii="Times New Roman" w:hAnsi="Times New Roman"/>
          <w:szCs w:val="28"/>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E7CA7" w:rsidRPr="005D4FFD" w:rsidRDefault="008E7CA7" w:rsidP="00D031C4">
      <w:pPr>
        <w:pStyle w:val="a8"/>
        <w:numPr>
          <w:ilvl w:val="0"/>
          <w:numId w:val="183"/>
        </w:numPr>
        <w:spacing w:line="240" w:lineRule="atLeast"/>
        <w:ind w:left="0" w:firstLine="709"/>
        <w:jc w:val="both"/>
        <w:rPr>
          <w:rFonts w:ascii="Times New Roman" w:hAnsi="Times New Roman"/>
          <w:szCs w:val="28"/>
        </w:rPr>
      </w:pPr>
      <w:r w:rsidRPr="005D4FFD">
        <w:rPr>
          <w:rFonts w:ascii="Times New Roman" w:hAnsi="Times New Roman"/>
          <w:szCs w:val="28"/>
        </w:rPr>
        <w:t>овладение функциональной грамотностью и принципами нормативного использования языковых средств;</w:t>
      </w:r>
    </w:p>
    <w:p w:rsidR="008E7CA7" w:rsidRPr="005D4FFD" w:rsidRDefault="008E7CA7" w:rsidP="00D031C4">
      <w:pPr>
        <w:pStyle w:val="a8"/>
        <w:numPr>
          <w:ilvl w:val="0"/>
          <w:numId w:val="183"/>
        </w:numPr>
        <w:spacing w:line="240" w:lineRule="atLeast"/>
        <w:ind w:left="0" w:firstLine="709"/>
        <w:jc w:val="both"/>
        <w:rPr>
          <w:rFonts w:ascii="Times New Roman" w:hAnsi="Times New Roman"/>
          <w:szCs w:val="28"/>
        </w:rPr>
      </w:pPr>
      <w:r w:rsidRPr="005D4FFD">
        <w:rPr>
          <w:rFonts w:ascii="Times New Roman" w:hAnsi="Times New Roman"/>
          <w:szCs w:val="28"/>
        </w:rPr>
        <w:t>овладение основными видами речевой деятельности, использование возможностей языка как средства коммуникации и средства познания.</w:t>
      </w:r>
    </w:p>
    <w:p w:rsidR="008E7CA7" w:rsidRPr="005D4FFD" w:rsidRDefault="008E7CA7" w:rsidP="005D4FFD">
      <w:pPr>
        <w:pStyle w:val="a8"/>
        <w:spacing w:line="240" w:lineRule="atLeast"/>
        <w:ind w:left="709"/>
        <w:jc w:val="both"/>
        <w:rPr>
          <w:rFonts w:ascii="Times New Roman" w:hAnsi="Times New Roman"/>
          <w:szCs w:val="28"/>
        </w:rPr>
      </w:pPr>
      <w:r w:rsidRPr="005D4FFD">
        <w:rPr>
          <w:rFonts w:ascii="Times New Roman" w:hAnsi="Times New Roman"/>
          <w:szCs w:val="28"/>
        </w:rPr>
        <w:t xml:space="preserve">В процессе изучения предмета «Русский язык» создаются условия </w:t>
      </w:r>
    </w:p>
    <w:p w:rsidR="008E7CA7" w:rsidRPr="005D4FFD" w:rsidRDefault="008E7CA7" w:rsidP="00D031C4">
      <w:pPr>
        <w:pStyle w:val="a8"/>
        <w:numPr>
          <w:ilvl w:val="0"/>
          <w:numId w:val="183"/>
        </w:numPr>
        <w:spacing w:line="240" w:lineRule="atLeast"/>
        <w:ind w:left="0" w:firstLine="709"/>
        <w:jc w:val="both"/>
        <w:rPr>
          <w:rFonts w:ascii="Times New Roman" w:hAnsi="Times New Roman"/>
          <w:szCs w:val="28"/>
        </w:rPr>
      </w:pPr>
      <w:r w:rsidRPr="005D4FFD">
        <w:rPr>
          <w:rFonts w:ascii="Times New Roman" w:hAnsi="Times New Roman"/>
          <w:szCs w:val="28"/>
        </w:rPr>
        <w:t>для развития личности, ее духовно-нравственного и эмоционального совершенствования;</w:t>
      </w:r>
    </w:p>
    <w:p w:rsidR="008E7CA7" w:rsidRPr="005D4FFD" w:rsidRDefault="008E7CA7" w:rsidP="00D031C4">
      <w:pPr>
        <w:pStyle w:val="a8"/>
        <w:numPr>
          <w:ilvl w:val="0"/>
          <w:numId w:val="183"/>
        </w:numPr>
        <w:spacing w:line="240" w:lineRule="atLeast"/>
        <w:ind w:left="0" w:firstLine="709"/>
        <w:jc w:val="both"/>
        <w:rPr>
          <w:rFonts w:ascii="Times New Roman" w:hAnsi="Times New Roman"/>
          <w:szCs w:val="28"/>
        </w:rPr>
      </w:pPr>
      <w:r w:rsidRPr="005D4FFD">
        <w:rPr>
          <w:rFonts w:ascii="Times New Roman" w:hAnsi="Times New Roman"/>
          <w:szCs w:val="28"/>
        </w:rPr>
        <w:t xml:space="preserve">для развития способностей, удовлетворения познавательных интересов, самореализации обучающихся, в том числе </w:t>
      </w:r>
      <w:r w:rsidR="006F3B39" w:rsidRPr="005D4FFD">
        <w:rPr>
          <w:rStyle w:val="Zag11"/>
          <w:rFonts w:ascii="Times New Roman" w:eastAsia="@Arial Unicode MS" w:hAnsi="Times New Roman"/>
          <w:szCs w:val="28"/>
        </w:rPr>
        <w:t>лиц, проявивших выдающиеся способности</w:t>
      </w:r>
      <w:r w:rsidRPr="005D4FFD">
        <w:rPr>
          <w:rFonts w:ascii="Times New Roman" w:hAnsi="Times New Roman"/>
          <w:szCs w:val="28"/>
        </w:rPr>
        <w:t>;</w:t>
      </w:r>
    </w:p>
    <w:p w:rsidR="008E7CA7" w:rsidRPr="005D4FFD" w:rsidRDefault="008E7CA7" w:rsidP="00D031C4">
      <w:pPr>
        <w:pStyle w:val="a8"/>
        <w:numPr>
          <w:ilvl w:val="0"/>
          <w:numId w:val="183"/>
        </w:numPr>
        <w:spacing w:line="240" w:lineRule="atLeast"/>
        <w:ind w:left="0" w:firstLine="709"/>
        <w:jc w:val="both"/>
        <w:rPr>
          <w:rFonts w:ascii="Times New Roman" w:hAnsi="Times New Roman"/>
          <w:szCs w:val="28"/>
        </w:rPr>
      </w:pPr>
      <w:r w:rsidRPr="005D4FFD">
        <w:rPr>
          <w:rFonts w:ascii="Times New Roman" w:hAnsi="Times New Roman"/>
          <w:szCs w:val="28"/>
        </w:rPr>
        <w:t>для формирования социальных ценностей обучающихся, основ их гражданской идентичности и социально-профессиональных ориентаций;</w:t>
      </w:r>
    </w:p>
    <w:p w:rsidR="008E7CA7" w:rsidRPr="005D4FFD" w:rsidRDefault="008E7CA7" w:rsidP="00D031C4">
      <w:pPr>
        <w:pStyle w:val="a8"/>
        <w:numPr>
          <w:ilvl w:val="0"/>
          <w:numId w:val="183"/>
        </w:numPr>
        <w:spacing w:line="240" w:lineRule="atLeast"/>
        <w:ind w:left="0" w:firstLine="709"/>
        <w:jc w:val="both"/>
        <w:rPr>
          <w:rFonts w:ascii="Times New Roman" w:hAnsi="Times New Roman"/>
          <w:szCs w:val="28"/>
        </w:rPr>
      </w:pPr>
      <w:r w:rsidRPr="005D4FFD">
        <w:rPr>
          <w:rFonts w:ascii="Times New Roman" w:hAnsi="Times New Roman"/>
          <w:szCs w:val="28"/>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E7CA7" w:rsidRPr="005D4FFD" w:rsidRDefault="008E7CA7" w:rsidP="00D031C4">
      <w:pPr>
        <w:pStyle w:val="a8"/>
        <w:numPr>
          <w:ilvl w:val="0"/>
          <w:numId w:val="183"/>
        </w:numPr>
        <w:spacing w:line="240" w:lineRule="atLeast"/>
        <w:ind w:left="0" w:firstLine="709"/>
        <w:jc w:val="both"/>
        <w:rPr>
          <w:rFonts w:ascii="Times New Roman" w:hAnsi="Times New Roman"/>
          <w:szCs w:val="28"/>
        </w:rPr>
      </w:pPr>
      <w:r w:rsidRPr="005D4FFD">
        <w:rPr>
          <w:rFonts w:ascii="Times New Roman" w:hAnsi="Times New Roman"/>
          <w:szCs w:val="28"/>
        </w:rPr>
        <w:t xml:space="preserve">для знакомства обучающихся с методами научного познания; </w:t>
      </w:r>
    </w:p>
    <w:p w:rsidR="008E7CA7" w:rsidRPr="005D4FFD" w:rsidRDefault="008E7CA7" w:rsidP="00D031C4">
      <w:pPr>
        <w:pStyle w:val="a8"/>
        <w:numPr>
          <w:ilvl w:val="0"/>
          <w:numId w:val="183"/>
        </w:numPr>
        <w:spacing w:line="240" w:lineRule="atLeast"/>
        <w:ind w:left="0" w:firstLine="709"/>
        <w:jc w:val="both"/>
        <w:rPr>
          <w:rFonts w:ascii="Times New Roman" w:hAnsi="Times New Roman"/>
          <w:szCs w:val="28"/>
        </w:rPr>
      </w:pPr>
      <w:r w:rsidRPr="005D4FFD">
        <w:rPr>
          <w:rFonts w:ascii="Times New Roman" w:hAnsi="Times New Roman"/>
          <w:szCs w:val="28"/>
        </w:rPr>
        <w:t>для формирования у обучающихся опыта самостоятельной образовательной, общественной, проектно-исследовательск</w:t>
      </w:r>
      <w:r w:rsidR="00C8496F" w:rsidRPr="005D4FFD">
        <w:rPr>
          <w:rFonts w:ascii="Times New Roman" w:hAnsi="Times New Roman"/>
          <w:szCs w:val="28"/>
        </w:rPr>
        <w:t>о</w:t>
      </w:r>
      <w:r w:rsidRPr="005D4FFD">
        <w:rPr>
          <w:rFonts w:ascii="Times New Roman" w:hAnsi="Times New Roman"/>
          <w:szCs w:val="28"/>
        </w:rPr>
        <w:t>й и художественной деятельности;</w:t>
      </w:r>
    </w:p>
    <w:p w:rsidR="008E7CA7" w:rsidRPr="005D4FFD" w:rsidRDefault="008E7CA7" w:rsidP="00D031C4">
      <w:pPr>
        <w:pStyle w:val="a8"/>
        <w:numPr>
          <w:ilvl w:val="0"/>
          <w:numId w:val="183"/>
        </w:numPr>
        <w:spacing w:line="240" w:lineRule="atLeast"/>
        <w:ind w:left="0" w:firstLine="709"/>
        <w:jc w:val="both"/>
        <w:rPr>
          <w:rFonts w:ascii="Times New Roman" w:hAnsi="Times New Roman"/>
          <w:szCs w:val="28"/>
        </w:rPr>
      </w:pPr>
      <w:r w:rsidRPr="005D4FFD">
        <w:rPr>
          <w:rFonts w:ascii="Times New Roman" w:hAnsi="Times New Roman"/>
          <w:szCs w:val="28"/>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8E7CA7" w:rsidRPr="005D4FFD" w:rsidRDefault="008E7CA7" w:rsidP="005D4FFD">
      <w:pPr>
        <w:pStyle w:val="2"/>
        <w:spacing w:line="240" w:lineRule="atLeast"/>
        <w:contextualSpacing/>
        <w:rPr>
          <w:sz w:val="24"/>
        </w:rPr>
      </w:pPr>
      <w:bookmarkStart w:id="207" w:name="_Toc287934280"/>
      <w:bookmarkStart w:id="208" w:name="_Toc414553182"/>
      <w:r w:rsidRPr="005D4FFD">
        <w:rPr>
          <w:sz w:val="24"/>
        </w:rPr>
        <w:t>Речь. Речевая деятельность</w:t>
      </w:r>
      <w:bookmarkEnd w:id="207"/>
      <w:bookmarkEnd w:id="208"/>
    </w:p>
    <w:p w:rsidR="008E7CA7" w:rsidRPr="005D4FFD" w:rsidRDefault="008E7CA7" w:rsidP="005D4FFD">
      <w:pPr>
        <w:spacing w:after="0" w:line="240" w:lineRule="atLeast"/>
        <w:ind w:firstLine="709"/>
        <w:contextualSpacing/>
        <w:jc w:val="both"/>
        <w:rPr>
          <w:rFonts w:ascii="Times New Roman" w:hAnsi="Times New Roman"/>
          <w:sz w:val="24"/>
          <w:szCs w:val="28"/>
        </w:rPr>
      </w:pPr>
      <w:r w:rsidRPr="005D4FFD">
        <w:rPr>
          <w:rFonts w:ascii="Times New Roman" w:hAnsi="Times New Roman"/>
          <w:sz w:val="24"/>
          <w:szCs w:val="28"/>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5D4FFD">
        <w:rPr>
          <w:rFonts w:ascii="Times New Roman" w:hAnsi="Times New Roman"/>
          <w:i/>
          <w:sz w:val="24"/>
          <w:szCs w:val="28"/>
        </w:rPr>
        <w:t>тезисы,</w:t>
      </w:r>
      <w:r w:rsidR="00C8496F" w:rsidRPr="005D4FFD">
        <w:rPr>
          <w:rFonts w:ascii="Times New Roman" w:hAnsi="Times New Roman"/>
          <w:i/>
          <w:sz w:val="24"/>
          <w:szCs w:val="28"/>
        </w:rPr>
        <w:t xml:space="preserve"> </w:t>
      </w:r>
      <w:r w:rsidRPr="005D4FFD">
        <w:rPr>
          <w:rFonts w:ascii="Times New Roman" w:hAnsi="Times New Roman"/>
          <w:i/>
          <w:sz w:val="24"/>
          <w:szCs w:val="28"/>
        </w:rPr>
        <w:t xml:space="preserve">доклад, </w:t>
      </w:r>
      <w:r w:rsidRPr="005D4FFD">
        <w:rPr>
          <w:rFonts w:ascii="Times New Roman" w:hAnsi="Times New Roman"/>
          <w:sz w:val="24"/>
          <w:szCs w:val="28"/>
        </w:rPr>
        <w:t xml:space="preserve">дискуссия, </w:t>
      </w:r>
      <w:r w:rsidRPr="005D4FFD">
        <w:rPr>
          <w:rFonts w:ascii="Times New Roman" w:hAnsi="Times New Roman"/>
          <w:i/>
          <w:sz w:val="24"/>
          <w:szCs w:val="28"/>
        </w:rPr>
        <w:t>реферат, статья, рецензия</w:t>
      </w:r>
      <w:r w:rsidRPr="005D4FFD">
        <w:rPr>
          <w:rFonts w:ascii="Times New Roman" w:hAnsi="Times New Roman"/>
          <w:sz w:val="24"/>
          <w:szCs w:val="28"/>
        </w:rPr>
        <w:t xml:space="preserve">); публицистического стиля и устной публичной речи (выступление, обсуждение, </w:t>
      </w:r>
      <w:r w:rsidRPr="005D4FFD">
        <w:rPr>
          <w:rFonts w:ascii="Times New Roman" w:hAnsi="Times New Roman"/>
          <w:i/>
          <w:sz w:val="24"/>
          <w:szCs w:val="28"/>
        </w:rPr>
        <w:t>статья, интервью, очерк</w:t>
      </w:r>
      <w:r w:rsidRPr="005D4FFD">
        <w:rPr>
          <w:rFonts w:ascii="Times New Roman" w:hAnsi="Times New Roman"/>
          <w:sz w:val="24"/>
          <w:szCs w:val="28"/>
        </w:rPr>
        <w:t xml:space="preserve">); официально-делового стиля (расписка, </w:t>
      </w:r>
      <w:r w:rsidRPr="005D4FFD">
        <w:rPr>
          <w:rFonts w:ascii="Times New Roman" w:hAnsi="Times New Roman"/>
          <w:i/>
          <w:sz w:val="24"/>
          <w:szCs w:val="28"/>
        </w:rPr>
        <w:t>доверенность,</w:t>
      </w:r>
      <w:r w:rsidRPr="005D4FFD">
        <w:rPr>
          <w:rFonts w:ascii="Times New Roman" w:hAnsi="Times New Roman"/>
          <w:sz w:val="24"/>
          <w:szCs w:val="28"/>
        </w:rPr>
        <w:t xml:space="preserve"> заявление, </w:t>
      </w:r>
      <w:r w:rsidRPr="005D4FFD">
        <w:rPr>
          <w:rFonts w:ascii="Times New Roman" w:hAnsi="Times New Roman"/>
          <w:i/>
          <w:sz w:val="24"/>
          <w:szCs w:val="28"/>
        </w:rPr>
        <w:t>резюме</w:t>
      </w:r>
      <w:r w:rsidRPr="005D4FFD">
        <w:rPr>
          <w:rFonts w:ascii="Times New Roman" w:hAnsi="Times New Roman"/>
          <w:sz w:val="24"/>
          <w:szCs w:val="28"/>
        </w:rPr>
        <w:t>).</w:t>
      </w:r>
    </w:p>
    <w:p w:rsidR="008E7CA7" w:rsidRPr="005D4FFD" w:rsidRDefault="008E7CA7" w:rsidP="005D4FFD">
      <w:pPr>
        <w:spacing w:after="0" w:line="240" w:lineRule="atLeast"/>
        <w:ind w:firstLine="709"/>
        <w:contextualSpacing/>
        <w:jc w:val="both"/>
        <w:rPr>
          <w:rFonts w:ascii="Times New Roman" w:hAnsi="Times New Roman"/>
          <w:sz w:val="24"/>
          <w:szCs w:val="28"/>
        </w:rPr>
      </w:pPr>
      <w:r w:rsidRPr="005D4FFD">
        <w:rPr>
          <w:rFonts w:ascii="Times New Roman" w:hAnsi="Times New Roman"/>
          <w:sz w:val="24"/>
          <w:szCs w:val="28"/>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5D4FFD">
        <w:rPr>
          <w:rFonts w:ascii="Times New Roman" w:hAnsi="Times New Roman"/>
          <w:i/>
          <w:sz w:val="24"/>
          <w:szCs w:val="28"/>
        </w:rPr>
        <w:t xml:space="preserve">избыточная </w:t>
      </w:r>
      <w:r w:rsidRPr="005D4FFD">
        <w:rPr>
          <w:rFonts w:ascii="Times New Roman" w:hAnsi="Times New Roman"/>
          <w:sz w:val="24"/>
          <w:szCs w:val="28"/>
        </w:rPr>
        <w:t>информация. Функционально-смысловые типы текста (повествование, описание, рассуждение)</w:t>
      </w:r>
      <w:r w:rsidRPr="005D4FFD">
        <w:rPr>
          <w:rFonts w:ascii="Times New Roman" w:hAnsi="Times New Roman"/>
          <w:i/>
          <w:sz w:val="24"/>
          <w:szCs w:val="28"/>
        </w:rPr>
        <w:t>.</w:t>
      </w:r>
      <w:r w:rsidR="00C8496F" w:rsidRPr="005D4FFD">
        <w:rPr>
          <w:rFonts w:ascii="Times New Roman" w:hAnsi="Times New Roman"/>
          <w:i/>
          <w:sz w:val="24"/>
          <w:szCs w:val="28"/>
        </w:rPr>
        <w:t xml:space="preserve"> </w:t>
      </w:r>
      <w:r w:rsidRPr="005D4FFD">
        <w:rPr>
          <w:rFonts w:ascii="Times New Roman" w:hAnsi="Times New Roman"/>
          <w:i/>
          <w:sz w:val="24"/>
          <w:szCs w:val="28"/>
        </w:rPr>
        <w:t xml:space="preserve">Тексты смешанного типа. </w:t>
      </w:r>
    </w:p>
    <w:p w:rsidR="008E7CA7" w:rsidRPr="005D4FFD" w:rsidRDefault="008E7CA7" w:rsidP="005D4FFD">
      <w:pPr>
        <w:spacing w:after="0" w:line="240" w:lineRule="atLeast"/>
        <w:ind w:firstLine="709"/>
        <w:contextualSpacing/>
        <w:jc w:val="both"/>
        <w:rPr>
          <w:rFonts w:ascii="Times New Roman" w:hAnsi="Times New Roman"/>
          <w:sz w:val="24"/>
          <w:szCs w:val="28"/>
        </w:rPr>
      </w:pPr>
      <w:r w:rsidRPr="005D4FFD">
        <w:rPr>
          <w:rFonts w:ascii="Times New Roman" w:hAnsi="Times New Roman"/>
          <w:sz w:val="24"/>
          <w:szCs w:val="28"/>
        </w:rPr>
        <w:t>Специфика художественного текста.</w:t>
      </w:r>
    </w:p>
    <w:p w:rsidR="008E7CA7" w:rsidRPr="005D4FFD" w:rsidRDefault="008E7CA7" w:rsidP="005D4FFD">
      <w:pPr>
        <w:spacing w:after="0" w:line="240" w:lineRule="atLeast"/>
        <w:ind w:firstLine="709"/>
        <w:contextualSpacing/>
        <w:jc w:val="both"/>
        <w:rPr>
          <w:rFonts w:ascii="Times New Roman" w:hAnsi="Times New Roman"/>
          <w:sz w:val="24"/>
          <w:szCs w:val="28"/>
        </w:rPr>
      </w:pPr>
      <w:r w:rsidRPr="005D4FFD">
        <w:rPr>
          <w:rFonts w:ascii="Times New Roman" w:hAnsi="Times New Roman"/>
          <w:sz w:val="24"/>
          <w:szCs w:val="28"/>
        </w:rPr>
        <w:t xml:space="preserve">Анализ текста. </w:t>
      </w:r>
    </w:p>
    <w:p w:rsidR="008E7CA7" w:rsidRPr="005D4FFD" w:rsidRDefault="008E7CA7" w:rsidP="005D4FFD">
      <w:pPr>
        <w:spacing w:after="0" w:line="240" w:lineRule="atLeast"/>
        <w:ind w:firstLine="709"/>
        <w:contextualSpacing/>
        <w:jc w:val="both"/>
        <w:rPr>
          <w:rFonts w:ascii="Times New Roman" w:hAnsi="Times New Roman"/>
          <w:sz w:val="24"/>
          <w:szCs w:val="28"/>
        </w:rPr>
      </w:pPr>
      <w:r w:rsidRPr="005D4FFD">
        <w:rPr>
          <w:rFonts w:ascii="Times New Roman" w:hAnsi="Times New Roman"/>
          <w:sz w:val="24"/>
          <w:szCs w:val="28"/>
        </w:rPr>
        <w:t>Виды речевой деятельности (говорение, аудирование, письмо, чтение).</w:t>
      </w:r>
    </w:p>
    <w:p w:rsidR="008E7CA7" w:rsidRPr="005D4FFD" w:rsidRDefault="008E7CA7" w:rsidP="005D4FFD">
      <w:pPr>
        <w:spacing w:after="0" w:line="240" w:lineRule="atLeast"/>
        <w:ind w:firstLine="709"/>
        <w:contextualSpacing/>
        <w:jc w:val="both"/>
        <w:rPr>
          <w:rFonts w:ascii="Times New Roman" w:hAnsi="Times New Roman"/>
          <w:sz w:val="24"/>
          <w:szCs w:val="28"/>
        </w:rPr>
      </w:pPr>
      <w:r w:rsidRPr="005D4FFD">
        <w:rPr>
          <w:rFonts w:ascii="Times New Roman" w:hAnsi="Times New Roman"/>
          <w:sz w:val="24"/>
          <w:szCs w:val="28"/>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w:t>
      </w:r>
      <w:r w:rsidR="00E11496" w:rsidRPr="005D4FFD">
        <w:rPr>
          <w:rFonts w:ascii="Times New Roman" w:hAnsi="Times New Roman"/>
          <w:sz w:val="24"/>
          <w:szCs w:val="28"/>
        </w:rPr>
        <w:t> </w:t>
      </w:r>
      <w:r w:rsidRPr="005D4FFD">
        <w:rPr>
          <w:rFonts w:ascii="Times New Roman" w:hAnsi="Times New Roman"/>
          <w:sz w:val="24"/>
          <w:szCs w:val="28"/>
        </w:rPr>
        <w:t>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E7CA7" w:rsidRPr="005D4FFD" w:rsidRDefault="008E7CA7" w:rsidP="005D4FFD">
      <w:pPr>
        <w:spacing w:after="0" w:line="240" w:lineRule="atLeast"/>
        <w:ind w:firstLine="709"/>
        <w:contextualSpacing/>
        <w:jc w:val="both"/>
        <w:rPr>
          <w:rFonts w:ascii="Times New Roman" w:hAnsi="Times New Roman"/>
          <w:sz w:val="24"/>
          <w:szCs w:val="28"/>
        </w:rPr>
      </w:pPr>
      <w:r w:rsidRPr="005D4FFD">
        <w:rPr>
          <w:rFonts w:ascii="Times New Roman" w:hAnsi="Times New Roman"/>
          <w:sz w:val="24"/>
          <w:szCs w:val="28"/>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E7CA7" w:rsidRPr="005D4FFD" w:rsidRDefault="008E7CA7" w:rsidP="005D4FFD">
      <w:pPr>
        <w:spacing w:after="0" w:line="240" w:lineRule="atLeast"/>
        <w:ind w:firstLine="709"/>
        <w:contextualSpacing/>
        <w:jc w:val="both"/>
        <w:rPr>
          <w:rFonts w:ascii="Times New Roman" w:hAnsi="Times New Roman"/>
          <w:sz w:val="24"/>
          <w:szCs w:val="28"/>
        </w:rPr>
      </w:pPr>
      <w:r w:rsidRPr="005D4FFD">
        <w:rPr>
          <w:rFonts w:ascii="Times New Roman" w:hAnsi="Times New Roman"/>
          <w:sz w:val="24"/>
          <w:szCs w:val="28"/>
        </w:rPr>
        <w:t>Создание устных высказываний разной коммуникативной направленности  в зависимости от сферы и ситуации общения.</w:t>
      </w:r>
    </w:p>
    <w:p w:rsidR="008E7CA7" w:rsidRPr="005D4FFD" w:rsidRDefault="008E7CA7" w:rsidP="005D4FFD">
      <w:pPr>
        <w:spacing w:after="0" w:line="240" w:lineRule="atLeast"/>
        <w:ind w:firstLine="709"/>
        <w:contextualSpacing/>
        <w:jc w:val="both"/>
        <w:rPr>
          <w:rFonts w:ascii="Times New Roman" w:hAnsi="Times New Roman"/>
          <w:sz w:val="24"/>
          <w:szCs w:val="28"/>
        </w:rPr>
      </w:pPr>
      <w:r w:rsidRPr="005D4FFD">
        <w:rPr>
          <w:rFonts w:ascii="Times New Roman" w:hAnsi="Times New Roman"/>
          <w:sz w:val="24"/>
          <w:szCs w:val="28"/>
        </w:rPr>
        <w:t>Информационная переработка текста (план, конспект, аннотация).</w:t>
      </w:r>
    </w:p>
    <w:p w:rsidR="008E7CA7" w:rsidRPr="005D4FFD" w:rsidRDefault="008E7CA7" w:rsidP="005D4FFD">
      <w:pPr>
        <w:spacing w:after="0" w:line="240" w:lineRule="atLeast"/>
        <w:ind w:firstLine="709"/>
        <w:contextualSpacing/>
        <w:jc w:val="both"/>
        <w:rPr>
          <w:rFonts w:ascii="Times New Roman" w:hAnsi="Times New Roman"/>
          <w:sz w:val="24"/>
          <w:szCs w:val="28"/>
        </w:rPr>
      </w:pPr>
      <w:r w:rsidRPr="005D4FFD">
        <w:rPr>
          <w:rFonts w:ascii="Times New Roman" w:hAnsi="Times New Roman"/>
          <w:sz w:val="24"/>
          <w:szCs w:val="28"/>
        </w:rPr>
        <w:t xml:space="preserve">Изложение содержания прослушанного или прочитанного текста (подробное, сжатое, выборочное). </w:t>
      </w:r>
    </w:p>
    <w:p w:rsidR="008E7CA7" w:rsidRPr="005D4FFD" w:rsidRDefault="008E7CA7" w:rsidP="005D4FFD">
      <w:pPr>
        <w:spacing w:after="0" w:line="240" w:lineRule="atLeast"/>
        <w:ind w:firstLine="709"/>
        <w:contextualSpacing/>
        <w:jc w:val="both"/>
        <w:rPr>
          <w:rFonts w:ascii="Times New Roman" w:hAnsi="Times New Roman"/>
          <w:sz w:val="24"/>
          <w:szCs w:val="28"/>
        </w:rPr>
      </w:pPr>
      <w:r w:rsidRPr="005D4FFD">
        <w:rPr>
          <w:rFonts w:ascii="Times New Roman" w:hAnsi="Times New Roman"/>
          <w:sz w:val="24"/>
          <w:szCs w:val="28"/>
        </w:rPr>
        <w:t>Написание сочинений, писем, текстов иных жанров.</w:t>
      </w:r>
    </w:p>
    <w:p w:rsidR="008E7CA7" w:rsidRPr="005D4FFD" w:rsidRDefault="008E7CA7" w:rsidP="005D4FFD">
      <w:pPr>
        <w:pStyle w:val="3"/>
        <w:spacing w:before="0" w:beforeAutospacing="0" w:after="0" w:afterAutospacing="0" w:line="240" w:lineRule="atLeast"/>
        <w:contextualSpacing/>
        <w:rPr>
          <w:b w:val="0"/>
          <w:sz w:val="24"/>
          <w:szCs w:val="28"/>
        </w:rPr>
      </w:pPr>
      <w:bookmarkStart w:id="209" w:name="_Toc287934281"/>
      <w:bookmarkStart w:id="210" w:name="_Toc414553183"/>
      <w:r w:rsidRPr="005D4FFD">
        <w:rPr>
          <w:sz w:val="24"/>
          <w:szCs w:val="28"/>
        </w:rPr>
        <w:t>Культура речи</w:t>
      </w:r>
      <w:bookmarkEnd w:id="209"/>
      <w:bookmarkEnd w:id="210"/>
    </w:p>
    <w:p w:rsidR="008E7CA7" w:rsidRPr="005D4FFD" w:rsidRDefault="008E7CA7" w:rsidP="005D4FFD">
      <w:pPr>
        <w:spacing w:after="0" w:line="240" w:lineRule="atLeast"/>
        <w:ind w:firstLine="709"/>
        <w:contextualSpacing/>
        <w:jc w:val="both"/>
        <w:rPr>
          <w:rFonts w:ascii="Times New Roman" w:hAnsi="Times New Roman"/>
          <w:i/>
          <w:sz w:val="24"/>
          <w:szCs w:val="28"/>
        </w:rPr>
      </w:pPr>
      <w:r w:rsidRPr="005D4FFD">
        <w:rPr>
          <w:rFonts w:ascii="Times New Roman" w:hAnsi="Times New Roman"/>
          <w:sz w:val="24"/>
          <w:szCs w:val="28"/>
        </w:rPr>
        <w:t xml:space="preserve">Культура речи и ее основные аспекты: нормативный, коммуникативный, этический. </w:t>
      </w:r>
      <w:r w:rsidRPr="005D4FFD">
        <w:rPr>
          <w:rFonts w:ascii="Times New Roman" w:hAnsi="Times New Roman"/>
          <w:i/>
          <w:sz w:val="24"/>
          <w:szCs w:val="28"/>
        </w:rPr>
        <w:t>Основные критерии культуры речи.</w:t>
      </w:r>
    </w:p>
    <w:p w:rsidR="008E7CA7" w:rsidRPr="005D4FFD" w:rsidRDefault="008E7CA7" w:rsidP="005D4FFD">
      <w:pPr>
        <w:spacing w:after="0" w:line="240" w:lineRule="atLeast"/>
        <w:ind w:firstLine="709"/>
        <w:contextualSpacing/>
        <w:jc w:val="both"/>
        <w:rPr>
          <w:rFonts w:ascii="Times New Roman" w:hAnsi="Times New Roman"/>
          <w:sz w:val="24"/>
          <w:szCs w:val="28"/>
        </w:rPr>
      </w:pPr>
      <w:r w:rsidRPr="005D4FFD">
        <w:rPr>
          <w:rFonts w:ascii="Times New Roman" w:hAnsi="Times New Roman"/>
          <w:sz w:val="24"/>
          <w:szCs w:val="28"/>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E7CA7" w:rsidRPr="005D4FFD" w:rsidRDefault="008E7CA7" w:rsidP="005D4FFD">
      <w:pPr>
        <w:spacing w:after="0" w:line="240" w:lineRule="atLeast"/>
        <w:ind w:firstLine="709"/>
        <w:contextualSpacing/>
        <w:jc w:val="both"/>
        <w:rPr>
          <w:rFonts w:ascii="Times New Roman" w:hAnsi="Times New Roman"/>
          <w:sz w:val="24"/>
          <w:szCs w:val="28"/>
        </w:rPr>
      </w:pPr>
      <w:r w:rsidRPr="005D4FFD">
        <w:rPr>
          <w:rFonts w:ascii="Times New Roman" w:hAnsi="Times New Roman"/>
          <w:sz w:val="24"/>
          <w:szCs w:val="28"/>
        </w:rPr>
        <w:t>Оценивание правильности, коммуникативных качеств и эффективности речи.</w:t>
      </w:r>
    </w:p>
    <w:p w:rsidR="008E7CA7" w:rsidRPr="005D4FFD" w:rsidRDefault="008E7CA7" w:rsidP="005D4FFD">
      <w:pPr>
        <w:spacing w:after="0" w:line="240" w:lineRule="atLeast"/>
        <w:ind w:firstLine="709"/>
        <w:contextualSpacing/>
        <w:jc w:val="both"/>
        <w:rPr>
          <w:rFonts w:ascii="Times New Roman" w:hAnsi="Times New Roman"/>
          <w:i/>
          <w:sz w:val="24"/>
          <w:szCs w:val="28"/>
        </w:rPr>
      </w:pPr>
      <w:r w:rsidRPr="005D4FFD">
        <w:rPr>
          <w:rFonts w:ascii="Times New Roman" w:hAnsi="Times New Roman"/>
          <w:sz w:val="24"/>
          <w:szCs w:val="28"/>
        </w:rPr>
        <w:t xml:space="preserve">Речевой этикет. Овладение </w:t>
      </w:r>
      <w:r w:rsidR="00F8120C" w:rsidRPr="005D4FFD">
        <w:rPr>
          <w:rFonts w:ascii="Times New Roman" w:hAnsi="Times New Roman"/>
          <w:sz w:val="24"/>
          <w:szCs w:val="28"/>
        </w:rPr>
        <w:t>лингвокультурными</w:t>
      </w:r>
      <w:r w:rsidRPr="005D4FFD">
        <w:rPr>
          <w:rFonts w:ascii="Times New Roman" w:hAnsi="Times New Roman"/>
          <w:sz w:val="24"/>
          <w:szCs w:val="28"/>
        </w:rPr>
        <w:t xml:space="preserve"> нормами речевого поведения в различных ситуациях формального и неформального общения. </w:t>
      </w:r>
      <w:r w:rsidRPr="005D4FFD">
        <w:rPr>
          <w:rFonts w:ascii="Times New Roman" w:hAnsi="Times New Roman"/>
          <w:i/>
          <w:sz w:val="24"/>
          <w:szCs w:val="28"/>
        </w:rPr>
        <w:t>Невербальные средства общения.</w:t>
      </w:r>
      <w:r w:rsidR="00C8496F" w:rsidRPr="005D4FFD">
        <w:rPr>
          <w:rFonts w:ascii="Times New Roman" w:hAnsi="Times New Roman"/>
          <w:i/>
          <w:sz w:val="24"/>
          <w:szCs w:val="28"/>
        </w:rPr>
        <w:t xml:space="preserve"> </w:t>
      </w:r>
      <w:r w:rsidRPr="005D4FFD">
        <w:rPr>
          <w:rFonts w:ascii="Times New Roman" w:hAnsi="Times New Roman"/>
          <w:i/>
          <w:sz w:val="24"/>
          <w:szCs w:val="28"/>
        </w:rPr>
        <w:t>Межкультурная коммуникация.</w:t>
      </w:r>
    </w:p>
    <w:p w:rsidR="008E7CA7" w:rsidRPr="005D4FFD" w:rsidRDefault="008E7CA7" w:rsidP="005D4FFD">
      <w:pPr>
        <w:pStyle w:val="2"/>
        <w:spacing w:line="240" w:lineRule="atLeast"/>
        <w:contextualSpacing/>
        <w:rPr>
          <w:sz w:val="24"/>
        </w:rPr>
      </w:pPr>
      <w:bookmarkStart w:id="211" w:name="_Toc287934282"/>
      <w:bookmarkStart w:id="212" w:name="_Toc414553184"/>
      <w:r w:rsidRPr="005D4FFD">
        <w:rPr>
          <w:sz w:val="24"/>
        </w:rPr>
        <w:t>Общие сведения о языке. Основные разделы науки о языке</w:t>
      </w:r>
      <w:bookmarkEnd w:id="211"/>
      <w:bookmarkEnd w:id="212"/>
    </w:p>
    <w:p w:rsidR="008E7CA7" w:rsidRPr="005D4FFD" w:rsidRDefault="008E7CA7" w:rsidP="005D4FFD">
      <w:pPr>
        <w:pStyle w:val="3"/>
        <w:spacing w:before="0" w:beforeAutospacing="0" w:after="0" w:afterAutospacing="0" w:line="240" w:lineRule="atLeast"/>
        <w:ind w:firstLine="708"/>
        <w:contextualSpacing/>
        <w:rPr>
          <w:sz w:val="24"/>
          <w:szCs w:val="28"/>
        </w:rPr>
      </w:pPr>
      <w:bookmarkStart w:id="213" w:name="_Toc287934283"/>
      <w:bookmarkStart w:id="214" w:name="_Toc414553185"/>
      <w:r w:rsidRPr="005D4FFD">
        <w:rPr>
          <w:sz w:val="24"/>
          <w:szCs w:val="28"/>
        </w:rPr>
        <w:t>Общие сведения о языке</w:t>
      </w:r>
      <w:bookmarkEnd w:id="213"/>
      <w:bookmarkEnd w:id="214"/>
    </w:p>
    <w:p w:rsidR="008E7CA7" w:rsidRPr="005D4FFD" w:rsidRDefault="008E7CA7" w:rsidP="005D4FFD">
      <w:pPr>
        <w:spacing w:after="0" w:line="240" w:lineRule="atLeast"/>
        <w:ind w:firstLine="709"/>
        <w:contextualSpacing/>
        <w:jc w:val="both"/>
        <w:rPr>
          <w:rFonts w:ascii="Times New Roman" w:hAnsi="Times New Roman"/>
          <w:sz w:val="24"/>
          <w:szCs w:val="28"/>
        </w:rPr>
      </w:pPr>
      <w:r w:rsidRPr="005D4FFD">
        <w:rPr>
          <w:rFonts w:ascii="Times New Roman" w:hAnsi="Times New Roman"/>
          <w:sz w:val="24"/>
          <w:szCs w:val="28"/>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E7CA7" w:rsidRPr="005D4FFD" w:rsidRDefault="008E7CA7" w:rsidP="005D4FFD">
      <w:pPr>
        <w:spacing w:after="0" w:line="240" w:lineRule="atLeast"/>
        <w:ind w:firstLine="709"/>
        <w:contextualSpacing/>
        <w:jc w:val="both"/>
        <w:rPr>
          <w:rFonts w:ascii="Times New Roman" w:hAnsi="Times New Roman"/>
          <w:sz w:val="24"/>
          <w:szCs w:val="28"/>
        </w:rPr>
      </w:pPr>
      <w:r w:rsidRPr="005D4FFD">
        <w:rPr>
          <w:rFonts w:ascii="Times New Roman" w:hAnsi="Times New Roman"/>
          <w:i/>
          <w:sz w:val="24"/>
          <w:szCs w:val="28"/>
        </w:rPr>
        <w:t>Русский язык как один из индоевропейских языков. Русский язык в кругу других славянских языков. Историческое развитие русского языка.</w:t>
      </w:r>
    </w:p>
    <w:p w:rsidR="008E7CA7" w:rsidRPr="005D4FFD" w:rsidRDefault="008E7CA7" w:rsidP="005D4FFD">
      <w:pPr>
        <w:spacing w:after="0" w:line="240" w:lineRule="atLeast"/>
        <w:ind w:firstLine="709"/>
        <w:contextualSpacing/>
        <w:jc w:val="both"/>
        <w:rPr>
          <w:rFonts w:ascii="Times New Roman" w:hAnsi="Times New Roman"/>
          <w:sz w:val="24"/>
          <w:szCs w:val="28"/>
        </w:rPr>
      </w:pPr>
      <w:r w:rsidRPr="005D4FFD">
        <w:rPr>
          <w:rFonts w:ascii="Times New Roman" w:hAnsi="Times New Roman"/>
          <w:sz w:val="24"/>
          <w:szCs w:val="28"/>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E7CA7" w:rsidRPr="005D4FFD" w:rsidRDefault="008E7CA7" w:rsidP="005D4FFD">
      <w:pPr>
        <w:spacing w:after="0" w:line="240" w:lineRule="atLeast"/>
        <w:ind w:firstLine="709"/>
        <w:contextualSpacing/>
        <w:jc w:val="both"/>
        <w:rPr>
          <w:rFonts w:ascii="Times New Roman" w:hAnsi="Times New Roman"/>
          <w:sz w:val="24"/>
          <w:szCs w:val="28"/>
        </w:rPr>
      </w:pPr>
      <w:r w:rsidRPr="005D4FFD">
        <w:rPr>
          <w:rFonts w:ascii="Times New Roman" w:hAnsi="Times New Roman"/>
          <w:sz w:val="24"/>
          <w:szCs w:val="28"/>
        </w:rPr>
        <w:t>Взаимосвязь языка и культуры. Отражение в языке культуры и истории народа</w:t>
      </w:r>
      <w:r w:rsidRPr="005D4FFD">
        <w:rPr>
          <w:rFonts w:ascii="Times New Roman" w:hAnsi="Times New Roman"/>
          <w:i/>
          <w:sz w:val="24"/>
          <w:szCs w:val="28"/>
        </w:rPr>
        <w:t>. Взаимообогащение языков народов России.</w:t>
      </w:r>
      <w:r w:rsidRPr="005D4FFD">
        <w:rPr>
          <w:rFonts w:ascii="Times New Roman" w:hAnsi="Times New Roman"/>
          <w:sz w:val="24"/>
          <w:szCs w:val="28"/>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E7CA7" w:rsidRPr="005D4FFD" w:rsidRDefault="008E7CA7" w:rsidP="005D4FFD">
      <w:pPr>
        <w:spacing w:after="0" w:line="240" w:lineRule="atLeast"/>
        <w:ind w:firstLine="709"/>
        <w:contextualSpacing/>
        <w:jc w:val="both"/>
        <w:rPr>
          <w:rFonts w:ascii="Times New Roman" w:hAnsi="Times New Roman"/>
          <w:sz w:val="24"/>
          <w:szCs w:val="28"/>
        </w:rPr>
      </w:pPr>
      <w:r w:rsidRPr="005D4FFD">
        <w:rPr>
          <w:rFonts w:ascii="Times New Roman" w:hAnsi="Times New Roman"/>
          <w:sz w:val="24"/>
          <w:szCs w:val="28"/>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8E7CA7" w:rsidRPr="005D4FFD" w:rsidRDefault="008E7CA7" w:rsidP="005D4FFD">
      <w:pPr>
        <w:spacing w:after="0" w:line="240" w:lineRule="atLeast"/>
        <w:ind w:firstLine="709"/>
        <w:contextualSpacing/>
        <w:jc w:val="both"/>
        <w:rPr>
          <w:rFonts w:ascii="Times New Roman" w:hAnsi="Times New Roman"/>
          <w:sz w:val="24"/>
          <w:szCs w:val="28"/>
        </w:rPr>
      </w:pPr>
      <w:r w:rsidRPr="005D4FFD">
        <w:rPr>
          <w:rFonts w:ascii="Times New Roman" w:hAnsi="Times New Roman"/>
          <w:sz w:val="24"/>
          <w:szCs w:val="28"/>
        </w:rPr>
        <w:t>Основные лингвистические словари. Работа со словарной статьей.</w:t>
      </w:r>
    </w:p>
    <w:p w:rsidR="008E7CA7" w:rsidRPr="005D4FFD" w:rsidRDefault="008E7CA7" w:rsidP="005D4FFD">
      <w:pPr>
        <w:spacing w:after="0" w:line="240" w:lineRule="atLeast"/>
        <w:ind w:firstLine="709"/>
        <w:contextualSpacing/>
        <w:jc w:val="both"/>
        <w:rPr>
          <w:rFonts w:ascii="Times New Roman" w:hAnsi="Times New Roman"/>
          <w:sz w:val="24"/>
          <w:szCs w:val="28"/>
        </w:rPr>
      </w:pPr>
      <w:r w:rsidRPr="005D4FFD">
        <w:rPr>
          <w:rFonts w:ascii="Times New Roman" w:hAnsi="Times New Roman"/>
          <w:i/>
          <w:sz w:val="24"/>
          <w:szCs w:val="28"/>
        </w:rPr>
        <w:t>Выдающиеся отечественные лингвисты.</w:t>
      </w:r>
    </w:p>
    <w:p w:rsidR="008E7CA7" w:rsidRPr="005D4FFD" w:rsidRDefault="008E7CA7" w:rsidP="005D4FFD">
      <w:pPr>
        <w:pStyle w:val="3"/>
        <w:spacing w:before="0" w:beforeAutospacing="0" w:after="0" w:afterAutospacing="0" w:line="240" w:lineRule="atLeast"/>
        <w:ind w:firstLine="708"/>
        <w:contextualSpacing/>
        <w:rPr>
          <w:sz w:val="24"/>
          <w:szCs w:val="28"/>
        </w:rPr>
      </w:pPr>
      <w:bookmarkStart w:id="215" w:name="_Toc287934284"/>
      <w:bookmarkStart w:id="216" w:name="_Toc414553186"/>
      <w:r w:rsidRPr="005D4FFD">
        <w:rPr>
          <w:sz w:val="24"/>
          <w:szCs w:val="28"/>
        </w:rPr>
        <w:t>Фонетика, орфоэпия и графика</w:t>
      </w:r>
      <w:bookmarkEnd w:id="215"/>
      <w:bookmarkEnd w:id="216"/>
    </w:p>
    <w:p w:rsidR="008E7CA7" w:rsidRPr="005D4FFD" w:rsidRDefault="008E7CA7" w:rsidP="005D4FFD">
      <w:pPr>
        <w:spacing w:after="0" w:line="240" w:lineRule="atLeast"/>
        <w:ind w:firstLine="709"/>
        <w:contextualSpacing/>
        <w:jc w:val="both"/>
        <w:rPr>
          <w:rFonts w:ascii="Times New Roman" w:hAnsi="Times New Roman"/>
          <w:sz w:val="24"/>
          <w:szCs w:val="28"/>
        </w:rPr>
      </w:pPr>
      <w:r w:rsidRPr="005D4FFD">
        <w:rPr>
          <w:rFonts w:ascii="Times New Roman" w:hAnsi="Times New Roman"/>
          <w:sz w:val="24"/>
          <w:szCs w:val="28"/>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E7CA7" w:rsidRPr="005D4FFD" w:rsidRDefault="008E7CA7" w:rsidP="005D4FFD">
      <w:pPr>
        <w:spacing w:after="0" w:line="240" w:lineRule="atLeast"/>
        <w:ind w:firstLine="709"/>
        <w:contextualSpacing/>
        <w:jc w:val="both"/>
        <w:rPr>
          <w:rFonts w:ascii="Times New Roman" w:hAnsi="Times New Roman"/>
          <w:sz w:val="24"/>
          <w:szCs w:val="28"/>
        </w:rPr>
      </w:pPr>
      <w:r w:rsidRPr="005D4FFD">
        <w:rPr>
          <w:rFonts w:ascii="Times New Roman" w:hAnsi="Times New Roman"/>
          <w:sz w:val="24"/>
          <w:szCs w:val="28"/>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E7CA7" w:rsidRPr="005D4FFD" w:rsidRDefault="008E7CA7" w:rsidP="005D4FFD">
      <w:pPr>
        <w:spacing w:after="0" w:line="240" w:lineRule="atLeast"/>
        <w:ind w:firstLine="709"/>
        <w:contextualSpacing/>
        <w:jc w:val="both"/>
        <w:rPr>
          <w:rFonts w:ascii="Times New Roman" w:hAnsi="Times New Roman"/>
          <w:sz w:val="24"/>
          <w:szCs w:val="28"/>
        </w:rPr>
      </w:pPr>
      <w:r w:rsidRPr="005D4FFD">
        <w:rPr>
          <w:rFonts w:ascii="Times New Roman" w:hAnsi="Times New Roman"/>
          <w:sz w:val="24"/>
          <w:szCs w:val="28"/>
        </w:rPr>
        <w:t>Интонация, ее функции. Основные элементы интонации.</w:t>
      </w:r>
    </w:p>
    <w:p w:rsidR="008E7CA7" w:rsidRPr="005D4FFD" w:rsidRDefault="008E7CA7" w:rsidP="005D4FFD">
      <w:pPr>
        <w:spacing w:after="0" w:line="240" w:lineRule="atLeast"/>
        <w:ind w:firstLine="709"/>
        <w:contextualSpacing/>
        <w:jc w:val="both"/>
        <w:rPr>
          <w:rFonts w:ascii="Times New Roman" w:hAnsi="Times New Roman"/>
          <w:sz w:val="24"/>
          <w:szCs w:val="28"/>
        </w:rPr>
      </w:pPr>
      <w:r w:rsidRPr="005D4FFD">
        <w:rPr>
          <w:rFonts w:ascii="Times New Roman" w:hAnsi="Times New Roman"/>
          <w:sz w:val="24"/>
          <w:szCs w:val="28"/>
        </w:rPr>
        <w:t>Связь фонетики с графикой и орфографией.</w:t>
      </w:r>
    </w:p>
    <w:p w:rsidR="008E7CA7" w:rsidRPr="005D4FFD" w:rsidRDefault="008E7CA7" w:rsidP="005D4FFD">
      <w:pPr>
        <w:spacing w:after="0" w:line="240" w:lineRule="atLeast"/>
        <w:ind w:firstLine="709"/>
        <w:contextualSpacing/>
        <w:jc w:val="both"/>
        <w:rPr>
          <w:rFonts w:ascii="Times New Roman" w:hAnsi="Times New Roman"/>
          <w:sz w:val="24"/>
          <w:szCs w:val="28"/>
        </w:rPr>
      </w:pPr>
      <w:r w:rsidRPr="005D4FFD">
        <w:rPr>
          <w:rFonts w:ascii="Times New Roman" w:hAnsi="Times New Roman"/>
          <w:sz w:val="24"/>
          <w:szCs w:val="28"/>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8E7CA7" w:rsidRPr="005D4FFD" w:rsidRDefault="008E7CA7" w:rsidP="005D4FFD">
      <w:pPr>
        <w:spacing w:after="0" w:line="240" w:lineRule="atLeast"/>
        <w:ind w:firstLine="709"/>
        <w:contextualSpacing/>
        <w:jc w:val="both"/>
        <w:rPr>
          <w:rFonts w:ascii="Times New Roman" w:hAnsi="Times New Roman"/>
          <w:sz w:val="24"/>
          <w:szCs w:val="28"/>
        </w:rPr>
      </w:pPr>
      <w:r w:rsidRPr="005D4FFD">
        <w:rPr>
          <w:rFonts w:ascii="Times New Roman" w:hAnsi="Times New Roman"/>
          <w:sz w:val="24"/>
          <w:szCs w:val="28"/>
        </w:rPr>
        <w:t>Применение знаний по фонетике в практике правописания.</w:t>
      </w:r>
    </w:p>
    <w:p w:rsidR="008E7CA7" w:rsidRPr="005D4FFD" w:rsidRDefault="008E7CA7" w:rsidP="005D4FFD">
      <w:pPr>
        <w:pStyle w:val="3"/>
        <w:spacing w:before="0" w:beforeAutospacing="0" w:after="0" w:afterAutospacing="0" w:line="240" w:lineRule="atLeast"/>
        <w:ind w:firstLine="708"/>
        <w:contextualSpacing/>
        <w:rPr>
          <w:sz w:val="24"/>
          <w:szCs w:val="28"/>
        </w:rPr>
      </w:pPr>
      <w:bookmarkStart w:id="217" w:name="_Toc287934285"/>
      <w:bookmarkStart w:id="218" w:name="_Toc414553187"/>
      <w:r w:rsidRPr="005D4FFD">
        <w:rPr>
          <w:sz w:val="24"/>
          <w:szCs w:val="28"/>
        </w:rPr>
        <w:t>Морфемика и словообразование</w:t>
      </w:r>
      <w:bookmarkEnd w:id="217"/>
      <w:bookmarkEnd w:id="218"/>
    </w:p>
    <w:p w:rsidR="008E7CA7" w:rsidRPr="005D4FFD" w:rsidRDefault="008E7CA7" w:rsidP="005D4FFD">
      <w:pPr>
        <w:spacing w:after="0" w:line="240" w:lineRule="atLeast"/>
        <w:ind w:firstLine="709"/>
        <w:contextualSpacing/>
        <w:jc w:val="both"/>
        <w:rPr>
          <w:rFonts w:ascii="Times New Roman" w:hAnsi="Times New Roman"/>
          <w:sz w:val="24"/>
          <w:szCs w:val="28"/>
        </w:rPr>
      </w:pPr>
      <w:r w:rsidRPr="005D4FFD">
        <w:rPr>
          <w:rFonts w:ascii="Times New Roman" w:hAnsi="Times New Roman"/>
          <w:sz w:val="24"/>
          <w:szCs w:val="28"/>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E7CA7" w:rsidRPr="005D4FFD" w:rsidRDefault="008E7CA7" w:rsidP="005D4FFD">
      <w:pPr>
        <w:spacing w:after="0" w:line="240" w:lineRule="atLeast"/>
        <w:ind w:firstLine="709"/>
        <w:contextualSpacing/>
        <w:jc w:val="both"/>
        <w:rPr>
          <w:rFonts w:ascii="Times New Roman" w:hAnsi="Times New Roman"/>
          <w:sz w:val="24"/>
          <w:szCs w:val="28"/>
        </w:rPr>
      </w:pPr>
      <w:r w:rsidRPr="005D4FFD">
        <w:rPr>
          <w:rFonts w:ascii="Times New Roman" w:hAnsi="Times New Roman"/>
          <w:sz w:val="24"/>
          <w:szCs w:val="28"/>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E7CA7" w:rsidRPr="005D4FFD" w:rsidRDefault="008E7CA7" w:rsidP="005D4FFD">
      <w:pPr>
        <w:spacing w:after="0" w:line="240" w:lineRule="atLeast"/>
        <w:ind w:firstLine="709"/>
        <w:contextualSpacing/>
        <w:jc w:val="both"/>
        <w:rPr>
          <w:rFonts w:ascii="Times New Roman" w:hAnsi="Times New Roman"/>
          <w:sz w:val="24"/>
          <w:szCs w:val="28"/>
        </w:rPr>
      </w:pPr>
      <w:r w:rsidRPr="005D4FFD">
        <w:rPr>
          <w:rFonts w:ascii="Times New Roman" w:hAnsi="Times New Roman"/>
          <w:i/>
          <w:sz w:val="24"/>
          <w:szCs w:val="28"/>
        </w:rPr>
        <w:t>Словообразовательная цепочка. Словообразовательное гнездо.</w:t>
      </w:r>
    </w:p>
    <w:p w:rsidR="008E7CA7" w:rsidRPr="005D4FFD" w:rsidRDefault="008E7CA7" w:rsidP="005D4FFD">
      <w:pPr>
        <w:spacing w:after="0" w:line="240" w:lineRule="atLeast"/>
        <w:ind w:firstLine="709"/>
        <w:contextualSpacing/>
        <w:jc w:val="both"/>
        <w:rPr>
          <w:rFonts w:ascii="Times New Roman" w:hAnsi="Times New Roman"/>
          <w:sz w:val="24"/>
          <w:szCs w:val="28"/>
        </w:rPr>
      </w:pPr>
      <w:r w:rsidRPr="005D4FFD">
        <w:rPr>
          <w:rFonts w:ascii="Times New Roman" w:hAnsi="Times New Roman"/>
          <w:sz w:val="24"/>
          <w:szCs w:val="28"/>
        </w:rPr>
        <w:t>Применение знаний по морфемике и словообразованию в практике правописания.</w:t>
      </w:r>
    </w:p>
    <w:p w:rsidR="008E7CA7" w:rsidRPr="005D4FFD" w:rsidRDefault="008E7CA7" w:rsidP="005D4FFD">
      <w:pPr>
        <w:pStyle w:val="3"/>
        <w:spacing w:before="0" w:beforeAutospacing="0" w:after="0" w:afterAutospacing="0" w:line="240" w:lineRule="atLeast"/>
        <w:ind w:firstLine="708"/>
        <w:contextualSpacing/>
        <w:rPr>
          <w:sz w:val="24"/>
          <w:szCs w:val="28"/>
        </w:rPr>
      </w:pPr>
      <w:bookmarkStart w:id="219" w:name="_Toc287934286"/>
      <w:bookmarkStart w:id="220" w:name="_Toc414553188"/>
      <w:r w:rsidRPr="005D4FFD">
        <w:rPr>
          <w:sz w:val="24"/>
          <w:szCs w:val="28"/>
        </w:rPr>
        <w:t>Лексикология и фразеология</w:t>
      </w:r>
      <w:bookmarkEnd w:id="219"/>
      <w:bookmarkEnd w:id="220"/>
    </w:p>
    <w:p w:rsidR="008E7CA7" w:rsidRPr="005D4FFD" w:rsidRDefault="008E7CA7" w:rsidP="005D4FFD">
      <w:pPr>
        <w:spacing w:after="0" w:line="240" w:lineRule="atLeast"/>
        <w:ind w:firstLine="709"/>
        <w:contextualSpacing/>
        <w:jc w:val="both"/>
        <w:rPr>
          <w:rFonts w:ascii="Times New Roman" w:hAnsi="Times New Roman"/>
          <w:sz w:val="24"/>
          <w:szCs w:val="28"/>
        </w:rPr>
      </w:pPr>
      <w:r w:rsidRPr="005D4FFD">
        <w:rPr>
          <w:rFonts w:ascii="Times New Roman" w:hAnsi="Times New Roman"/>
          <w:sz w:val="24"/>
          <w:szCs w:val="28"/>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E7CA7" w:rsidRPr="005D4FFD" w:rsidRDefault="008E7CA7" w:rsidP="005D4FFD">
      <w:pPr>
        <w:spacing w:after="0" w:line="240" w:lineRule="atLeast"/>
        <w:ind w:firstLine="709"/>
        <w:contextualSpacing/>
        <w:jc w:val="both"/>
        <w:rPr>
          <w:rFonts w:ascii="Times New Roman" w:hAnsi="Times New Roman"/>
          <w:i/>
          <w:sz w:val="24"/>
          <w:szCs w:val="28"/>
        </w:rPr>
      </w:pPr>
      <w:r w:rsidRPr="005D4FFD">
        <w:rPr>
          <w:rFonts w:ascii="Times New Roman" w:hAnsi="Times New Roman"/>
          <w:i/>
          <w:sz w:val="24"/>
          <w:szCs w:val="28"/>
        </w:rPr>
        <w:t xml:space="preserve">Понятие об этимологии. </w:t>
      </w:r>
    </w:p>
    <w:p w:rsidR="008E7CA7" w:rsidRPr="005D4FFD" w:rsidRDefault="008E7CA7" w:rsidP="005D4FFD">
      <w:pPr>
        <w:spacing w:after="0" w:line="240" w:lineRule="atLeast"/>
        <w:ind w:firstLine="709"/>
        <w:contextualSpacing/>
        <w:jc w:val="both"/>
        <w:rPr>
          <w:rFonts w:ascii="Times New Roman" w:hAnsi="Times New Roman"/>
          <w:sz w:val="24"/>
          <w:szCs w:val="28"/>
        </w:rPr>
      </w:pPr>
      <w:r w:rsidRPr="005D4FFD">
        <w:rPr>
          <w:rFonts w:ascii="Times New Roman" w:hAnsi="Times New Roman"/>
          <w:sz w:val="24"/>
          <w:szCs w:val="28"/>
        </w:rPr>
        <w:t>Оценка своей и чужой речи с точки зрения точного, уместного и выразительного словоупотребления.</w:t>
      </w:r>
    </w:p>
    <w:p w:rsidR="008E7CA7" w:rsidRPr="005D4FFD" w:rsidRDefault="008E7CA7" w:rsidP="005D4FFD">
      <w:pPr>
        <w:pStyle w:val="3"/>
        <w:spacing w:before="0" w:beforeAutospacing="0" w:after="0" w:afterAutospacing="0" w:line="240" w:lineRule="atLeast"/>
        <w:ind w:firstLine="708"/>
        <w:contextualSpacing/>
        <w:rPr>
          <w:sz w:val="24"/>
          <w:szCs w:val="28"/>
        </w:rPr>
      </w:pPr>
      <w:bookmarkStart w:id="221" w:name="_Toc287934287"/>
      <w:bookmarkStart w:id="222" w:name="_Toc414553189"/>
      <w:r w:rsidRPr="005D4FFD">
        <w:rPr>
          <w:sz w:val="24"/>
          <w:szCs w:val="28"/>
        </w:rPr>
        <w:t>Морфология</w:t>
      </w:r>
      <w:bookmarkEnd w:id="221"/>
      <w:bookmarkEnd w:id="222"/>
    </w:p>
    <w:p w:rsidR="008E7CA7" w:rsidRPr="005D4FFD" w:rsidRDefault="008E7CA7" w:rsidP="005D4FFD">
      <w:pPr>
        <w:spacing w:after="0" w:line="240" w:lineRule="atLeast"/>
        <w:ind w:firstLine="709"/>
        <w:contextualSpacing/>
        <w:jc w:val="both"/>
        <w:rPr>
          <w:rFonts w:ascii="Times New Roman" w:hAnsi="Times New Roman"/>
          <w:sz w:val="24"/>
          <w:szCs w:val="28"/>
        </w:rPr>
      </w:pPr>
      <w:r w:rsidRPr="005D4FFD">
        <w:rPr>
          <w:rFonts w:ascii="Times New Roman" w:hAnsi="Times New Roman"/>
          <w:sz w:val="24"/>
          <w:szCs w:val="28"/>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5D4FFD">
        <w:rPr>
          <w:rFonts w:ascii="Times New Roman" w:hAnsi="Times New Roman"/>
          <w:i/>
          <w:sz w:val="24"/>
          <w:szCs w:val="28"/>
        </w:rPr>
        <w:t xml:space="preserve">Различные точки зрения на место причастия и деепричастия в системе частей речи. </w:t>
      </w:r>
      <w:r w:rsidRPr="005D4FFD">
        <w:rPr>
          <w:rFonts w:ascii="Times New Roman" w:hAnsi="Times New Roman"/>
          <w:sz w:val="24"/>
          <w:szCs w:val="28"/>
        </w:rPr>
        <w:t>Служебные части речи. Междометия и звукоподражательные слова.</w:t>
      </w:r>
    </w:p>
    <w:p w:rsidR="008E7CA7" w:rsidRPr="005D4FFD" w:rsidRDefault="008E7CA7" w:rsidP="005D4FFD">
      <w:pPr>
        <w:spacing w:after="0" w:line="240" w:lineRule="atLeast"/>
        <w:ind w:firstLine="709"/>
        <w:contextualSpacing/>
        <w:jc w:val="both"/>
        <w:rPr>
          <w:rFonts w:ascii="Times New Roman" w:hAnsi="Times New Roman"/>
          <w:sz w:val="24"/>
          <w:szCs w:val="28"/>
        </w:rPr>
      </w:pPr>
      <w:r w:rsidRPr="005D4FFD">
        <w:rPr>
          <w:rFonts w:ascii="Times New Roman" w:hAnsi="Times New Roman"/>
          <w:sz w:val="24"/>
          <w:szCs w:val="28"/>
        </w:rPr>
        <w:t>Морфологический анализ слова.</w:t>
      </w:r>
    </w:p>
    <w:p w:rsidR="008E7CA7" w:rsidRPr="005D4FFD" w:rsidRDefault="008E7CA7" w:rsidP="005D4FFD">
      <w:pPr>
        <w:spacing w:after="0" w:line="240" w:lineRule="atLeast"/>
        <w:ind w:firstLine="709"/>
        <w:contextualSpacing/>
        <w:jc w:val="both"/>
        <w:rPr>
          <w:rFonts w:ascii="Times New Roman" w:hAnsi="Times New Roman"/>
          <w:sz w:val="24"/>
          <w:szCs w:val="28"/>
        </w:rPr>
      </w:pPr>
      <w:r w:rsidRPr="005D4FFD">
        <w:rPr>
          <w:rFonts w:ascii="Times New Roman" w:hAnsi="Times New Roman"/>
          <w:sz w:val="24"/>
          <w:szCs w:val="28"/>
        </w:rPr>
        <w:t>Омонимия слов разных частей речи.</w:t>
      </w:r>
    </w:p>
    <w:p w:rsidR="008E7CA7" w:rsidRPr="005D4FFD" w:rsidRDefault="008E7CA7" w:rsidP="005D4FFD">
      <w:pPr>
        <w:spacing w:after="0" w:line="240" w:lineRule="atLeast"/>
        <w:ind w:firstLine="709"/>
        <w:contextualSpacing/>
        <w:jc w:val="both"/>
        <w:rPr>
          <w:rFonts w:ascii="Times New Roman" w:hAnsi="Times New Roman"/>
          <w:sz w:val="24"/>
          <w:szCs w:val="28"/>
        </w:rPr>
      </w:pPr>
      <w:r w:rsidRPr="005D4FFD">
        <w:rPr>
          <w:rFonts w:ascii="Times New Roman" w:hAnsi="Times New Roman"/>
          <w:sz w:val="24"/>
          <w:szCs w:val="28"/>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E7CA7" w:rsidRPr="005D4FFD" w:rsidRDefault="008E7CA7" w:rsidP="005D4FFD">
      <w:pPr>
        <w:spacing w:after="0" w:line="240" w:lineRule="atLeast"/>
        <w:ind w:firstLine="709"/>
        <w:contextualSpacing/>
        <w:jc w:val="both"/>
        <w:rPr>
          <w:rFonts w:ascii="Times New Roman" w:hAnsi="Times New Roman"/>
          <w:sz w:val="24"/>
          <w:szCs w:val="28"/>
        </w:rPr>
      </w:pPr>
      <w:r w:rsidRPr="005D4FFD">
        <w:rPr>
          <w:rFonts w:ascii="Times New Roman" w:hAnsi="Times New Roman"/>
          <w:sz w:val="24"/>
          <w:szCs w:val="28"/>
        </w:rPr>
        <w:t>Применение знаний по морфологии в практике правописания.</w:t>
      </w:r>
    </w:p>
    <w:p w:rsidR="008E7CA7" w:rsidRPr="005D4FFD" w:rsidRDefault="008E7CA7" w:rsidP="005D4FFD">
      <w:pPr>
        <w:pStyle w:val="3"/>
        <w:spacing w:before="0" w:beforeAutospacing="0" w:after="0" w:afterAutospacing="0" w:line="240" w:lineRule="atLeast"/>
        <w:ind w:firstLine="708"/>
        <w:contextualSpacing/>
        <w:rPr>
          <w:sz w:val="24"/>
          <w:szCs w:val="28"/>
        </w:rPr>
      </w:pPr>
      <w:bookmarkStart w:id="223" w:name="_Toc287934288"/>
      <w:bookmarkStart w:id="224" w:name="_Toc414553190"/>
      <w:r w:rsidRPr="005D4FFD">
        <w:rPr>
          <w:sz w:val="24"/>
          <w:szCs w:val="28"/>
        </w:rPr>
        <w:t>Синтаксис</w:t>
      </w:r>
      <w:bookmarkEnd w:id="223"/>
      <w:bookmarkEnd w:id="224"/>
    </w:p>
    <w:p w:rsidR="008E7CA7" w:rsidRPr="005D4FFD" w:rsidRDefault="008E7CA7" w:rsidP="005D4FFD">
      <w:pPr>
        <w:spacing w:after="0" w:line="240" w:lineRule="atLeast"/>
        <w:ind w:firstLine="709"/>
        <w:contextualSpacing/>
        <w:jc w:val="both"/>
        <w:rPr>
          <w:rFonts w:ascii="Times New Roman" w:hAnsi="Times New Roman"/>
          <w:sz w:val="24"/>
          <w:szCs w:val="28"/>
        </w:rPr>
      </w:pPr>
      <w:r w:rsidRPr="005D4FFD">
        <w:rPr>
          <w:rFonts w:ascii="Times New Roman" w:hAnsi="Times New Roman"/>
          <w:sz w:val="24"/>
          <w:szCs w:val="28"/>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E7CA7" w:rsidRPr="005D4FFD" w:rsidRDefault="008E7CA7" w:rsidP="005D4FFD">
      <w:pPr>
        <w:spacing w:after="0" w:line="240" w:lineRule="atLeast"/>
        <w:ind w:firstLine="709"/>
        <w:contextualSpacing/>
        <w:jc w:val="both"/>
        <w:rPr>
          <w:rFonts w:ascii="Times New Roman" w:hAnsi="Times New Roman"/>
          <w:sz w:val="24"/>
          <w:szCs w:val="28"/>
        </w:rPr>
      </w:pPr>
      <w:r w:rsidRPr="005D4FFD">
        <w:rPr>
          <w:rFonts w:ascii="Times New Roman" w:hAnsi="Times New Roman"/>
          <w:sz w:val="24"/>
          <w:szCs w:val="28"/>
        </w:rPr>
        <w:t>Способы передачи чужой речи.</w:t>
      </w:r>
    </w:p>
    <w:p w:rsidR="008E7CA7" w:rsidRPr="005D4FFD" w:rsidRDefault="008E7CA7" w:rsidP="005D4FFD">
      <w:pPr>
        <w:spacing w:after="0" w:line="240" w:lineRule="atLeast"/>
        <w:ind w:firstLine="709"/>
        <w:contextualSpacing/>
        <w:jc w:val="both"/>
        <w:rPr>
          <w:rFonts w:ascii="Times New Roman" w:hAnsi="Times New Roman"/>
          <w:sz w:val="24"/>
          <w:szCs w:val="28"/>
        </w:rPr>
      </w:pPr>
      <w:r w:rsidRPr="005D4FFD">
        <w:rPr>
          <w:rFonts w:ascii="Times New Roman" w:hAnsi="Times New Roman"/>
          <w:sz w:val="24"/>
          <w:szCs w:val="28"/>
        </w:rPr>
        <w:t>Синтаксический анализ простого и сложного предложения.</w:t>
      </w:r>
    </w:p>
    <w:p w:rsidR="008E7CA7" w:rsidRPr="005D4FFD" w:rsidRDefault="008E7CA7" w:rsidP="005D4FFD">
      <w:pPr>
        <w:spacing w:after="0" w:line="240" w:lineRule="atLeast"/>
        <w:ind w:firstLine="709"/>
        <w:contextualSpacing/>
        <w:jc w:val="both"/>
        <w:rPr>
          <w:rFonts w:ascii="Times New Roman" w:hAnsi="Times New Roman"/>
          <w:sz w:val="24"/>
          <w:szCs w:val="28"/>
        </w:rPr>
      </w:pPr>
      <w:r w:rsidRPr="005D4FFD">
        <w:rPr>
          <w:rFonts w:ascii="Times New Roman" w:hAnsi="Times New Roman"/>
          <w:sz w:val="24"/>
          <w:szCs w:val="28"/>
        </w:rPr>
        <w:t>Понятие текста, основные признаки текста (членимость, смысловая цельность, связность, завершенность). Внутритекстовые средства связи.</w:t>
      </w:r>
    </w:p>
    <w:p w:rsidR="008E7CA7" w:rsidRPr="005D4FFD" w:rsidRDefault="008E7CA7" w:rsidP="005D4FFD">
      <w:pPr>
        <w:spacing w:after="0" w:line="240" w:lineRule="atLeast"/>
        <w:ind w:firstLine="709"/>
        <w:contextualSpacing/>
        <w:jc w:val="both"/>
        <w:rPr>
          <w:rFonts w:ascii="Times New Roman" w:hAnsi="Times New Roman"/>
          <w:sz w:val="24"/>
          <w:szCs w:val="28"/>
        </w:rPr>
      </w:pPr>
      <w:r w:rsidRPr="005D4FFD">
        <w:rPr>
          <w:rFonts w:ascii="Times New Roman" w:hAnsi="Times New Roman"/>
          <w:sz w:val="24"/>
          <w:szCs w:val="28"/>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E7CA7" w:rsidRPr="005D4FFD" w:rsidRDefault="008E7CA7" w:rsidP="005D4FFD">
      <w:pPr>
        <w:spacing w:after="0" w:line="240" w:lineRule="atLeast"/>
        <w:ind w:firstLine="709"/>
        <w:contextualSpacing/>
        <w:jc w:val="both"/>
        <w:rPr>
          <w:rFonts w:ascii="Times New Roman" w:hAnsi="Times New Roman"/>
          <w:sz w:val="24"/>
          <w:szCs w:val="28"/>
        </w:rPr>
      </w:pPr>
      <w:r w:rsidRPr="005D4FFD">
        <w:rPr>
          <w:rFonts w:ascii="Times New Roman" w:hAnsi="Times New Roman"/>
          <w:sz w:val="24"/>
          <w:szCs w:val="28"/>
        </w:rPr>
        <w:t>Применение знаний по синтаксису в практике правописания.</w:t>
      </w:r>
    </w:p>
    <w:p w:rsidR="008E7CA7" w:rsidRPr="005D4FFD" w:rsidRDefault="008E7CA7" w:rsidP="005D4FFD">
      <w:pPr>
        <w:pStyle w:val="3"/>
        <w:spacing w:before="0" w:beforeAutospacing="0" w:after="0" w:afterAutospacing="0" w:line="240" w:lineRule="atLeast"/>
        <w:ind w:firstLine="708"/>
        <w:contextualSpacing/>
        <w:rPr>
          <w:sz w:val="24"/>
          <w:szCs w:val="28"/>
        </w:rPr>
      </w:pPr>
      <w:bookmarkStart w:id="225" w:name="_Toc287934289"/>
      <w:bookmarkStart w:id="226" w:name="_Toc414553191"/>
      <w:r w:rsidRPr="005D4FFD">
        <w:rPr>
          <w:sz w:val="24"/>
          <w:szCs w:val="28"/>
        </w:rPr>
        <w:t>Правописание: орфография и пунктуация</w:t>
      </w:r>
      <w:bookmarkEnd w:id="225"/>
      <w:bookmarkEnd w:id="226"/>
    </w:p>
    <w:p w:rsidR="008E7CA7" w:rsidRPr="005D4FFD" w:rsidRDefault="008E7CA7" w:rsidP="005D4FFD">
      <w:pPr>
        <w:spacing w:after="0" w:line="240" w:lineRule="atLeast"/>
        <w:ind w:firstLine="709"/>
        <w:contextualSpacing/>
        <w:jc w:val="both"/>
        <w:rPr>
          <w:rFonts w:ascii="Times New Roman" w:hAnsi="Times New Roman"/>
          <w:sz w:val="24"/>
          <w:szCs w:val="28"/>
        </w:rPr>
      </w:pPr>
      <w:r w:rsidRPr="005D4FFD">
        <w:rPr>
          <w:rFonts w:ascii="Times New Roman" w:hAnsi="Times New Roman"/>
          <w:sz w:val="24"/>
          <w:szCs w:val="28"/>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E7CA7" w:rsidRPr="005D4FFD" w:rsidRDefault="008E7CA7" w:rsidP="005D4FFD">
      <w:pPr>
        <w:spacing w:after="0" w:line="240" w:lineRule="atLeast"/>
        <w:ind w:firstLine="709"/>
        <w:contextualSpacing/>
        <w:jc w:val="both"/>
        <w:rPr>
          <w:rFonts w:ascii="Times New Roman" w:hAnsi="Times New Roman"/>
          <w:sz w:val="24"/>
          <w:szCs w:val="28"/>
        </w:rPr>
      </w:pPr>
      <w:r w:rsidRPr="005D4FFD">
        <w:rPr>
          <w:rFonts w:ascii="Times New Roman" w:hAnsi="Times New Roman"/>
          <w:sz w:val="24"/>
          <w:szCs w:val="28"/>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4F1EB8" w:rsidRPr="005D4FFD" w:rsidRDefault="008E7CA7" w:rsidP="005D4FFD">
      <w:pPr>
        <w:spacing w:after="0" w:line="240" w:lineRule="atLeast"/>
        <w:ind w:firstLine="709"/>
        <w:contextualSpacing/>
        <w:jc w:val="both"/>
        <w:rPr>
          <w:rFonts w:ascii="Times New Roman" w:hAnsi="Times New Roman"/>
          <w:b/>
          <w:sz w:val="24"/>
          <w:szCs w:val="28"/>
        </w:rPr>
      </w:pPr>
      <w:r w:rsidRPr="005D4FFD">
        <w:rPr>
          <w:rFonts w:ascii="Times New Roman" w:hAnsi="Times New Roman"/>
          <w:sz w:val="24"/>
          <w:szCs w:val="28"/>
        </w:rPr>
        <w:t>Орфографический анализ слова и пунктуационный анализ предложения.</w:t>
      </w:r>
    </w:p>
    <w:p w:rsidR="00B540EE" w:rsidRPr="005D4FFD" w:rsidRDefault="00B540EE" w:rsidP="005D4FFD">
      <w:pPr>
        <w:spacing w:after="0" w:line="240" w:lineRule="atLeast"/>
        <w:ind w:firstLine="709"/>
        <w:contextualSpacing/>
        <w:jc w:val="both"/>
        <w:rPr>
          <w:rFonts w:ascii="Times New Roman" w:hAnsi="Times New Roman"/>
          <w:sz w:val="24"/>
          <w:szCs w:val="28"/>
        </w:rPr>
      </w:pPr>
    </w:p>
    <w:p w:rsidR="00B540EE" w:rsidRPr="005D4FFD" w:rsidRDefault="0048158A" w:rsidP="005D4FFD">
      <w:pPr>
        <w:pStyle w:val="3"/>
        <w:spacing w:before="0" w:beforeAutospacing="0" w:after="0" w:afterAutospacing="0" w:line="240" w:lineRule="atLeast"/>
        <w:ind w:firstLine="709"/>
        <w:contextualSpacing/>
        <w:rPr>
          <w:sz w:val="24"/>
          <w:szCs w:val="28"/>
        </w:rPr>
      </w:pPr>
      <w:bookmarkStart w:id="227" w:name="_Toc409691670"/>
      <w:bookmarkStart w:id="228" w:name="_Toc410653995"/>
      <w:bookmarkStart w:id="229" w:name="_Toc414553192"/>
      <w:r w:rsidRPr="005D4FFD">
        <w:rPr>
          <w:sz w:val="24"/>
          <w:szCs w:val="28"/>
        </w:rPr>
        <w:t xml:space="preserve">2.2.2.2. </w:t>
      </w:r>
      <w:r w:rsidR="00B540EE" w:rsidRPr="005D4FFD">
        <w:rPr>
          <w:sz w:val="24"/>
          <w:szCs w:val="28"/>
        </w:rPr>
        <w:t>Литература</w:t>
      </w:r>
      <w:bookmarkEnd w:id="227"/>
      <w:bookmarkEnd w:id="228"/>
      <w:bookmarkEnd w:id="229"/>
    </w:p>
    <w:p w:rsidR="00B540EE" w:rsidRPr="005D4FFD" w:rsidRDefault="00B540EE" w:rsidP="005D4FFD">
      <w:pPr>
        <w:spacing w:after="0" w:line="240" w:lineRule="atLeast"/>
        <w:ind w:firstLine="709"/>
        <w:contextualSpacing/>
        <w:jc w:val="both"/>
        <w:rPr>
          <w:rFonts w:ascii="Times New Roman" w:hAnsi="Times New Roman"/>
          <w:b/>
          <w:sz w:val="24"/>
          <w:szCs w:val="28"/>
        </w:rPr>
      </w:pPr>
      <w:r w:rsidRPr="005D4FFD">
        <w:rPr>
          <w:rFonts w:ascii="Times New Roman" w:hAnsi="Times New Roman"/>
          <w:b/>
          <w:sz w:val="24"/>
          <w:szCs w:val="28"/>
        </w:rPr>
        <w:t>Цели и задачи литературного образования</w:t>
      </w:r>
    </w:p>
    <w:p w:rsidR="006E6575" w:rsidRPr="005D4FFD" w:rsidRDefault="006E6575" w:rsidP="005D4FFD">
      <w:pPr>
        <w:spacing w:after="0" w:line="240" w:lineRule="atLeast"/>
        <w:ind w:firstLine="709"/>
        <w:contextualSpacing/>
        <w:jc w:val="both"/>
        <w:rPr>
          <w:rFonts w:ascii="Times New Roman" w:hAnsi="Times New Roman"/>
          <w:sz w:val="24"/>
          <w:szCs w:val="28"/>
        </w:rPr>
      </w:pPr>
      <w:r w:rsidRPr="005D4FFD">
        <w:rPr>
          <w:rFonts w:ascii="Times New Roman" w:hAnsi="Times New Roman"/>
          <w:sz w:val="24"/>
          <w:szCs w:val="28"/>
        </w:rPr>
        <w:t>Литература – учебный предмет, освоение содержания которого направлено:</w:t>
      </w:r>
    </w:p>
    <w:p w:rsidR="006E6575" w:rsidRPr="005D4FFD" w:rsidRDefault="006E6575" w:rsidP="00D031C4">
      <w:pPr>
        <w:numPr>
          <w:ilvl w:val="0"/>
          <w:numId w:val="189"/>
        </w:numPr>
        <w:tabs>
          <w:tab w:val="left" w:pos="1134"/>
        </w:tabs>
        <w:spacing w:after="0" w:line="240" w:lineRule="atLeast"/>
        <w:ind w:left="0" w:firstLine="709"/>
        <w:contextualSpacing/>
        <w:jc w:val="both"/>
        <w:rPr>
          <w:rFonts w:ascii="Times New Roman" w:hAnsi="Times New Roman"/>
          <w:sz w:val="24"/>
          <w:szCs w:val="28"/>
        </w:rPr>
      </w:pPr>
      <w:r w:rsidRPr="005D4FFD">
        <w:rPr>
          <w:rFonts w:ascii="Times New Roman" w:hAnsi="Times New Roman"/>
          <w:sz w:val="24"/>
          <w:szCs w:val="28"/>
        </w:rPr>
        <w:t xml:space="preserve">на последовательное формирование читательской культуры через приобщение к чтению художественной литературы; </w:t>
      </w:r>
    </w:p>
    <w:p w:rsidR="006E6575" w:rsidRPr="005D4FFD" w:rsidRDefault="006E6575" w:rsidP="00D031C4">
      <w:pPr>
        <w:numPr>
          <w:ilvl w:val="0"/>
          <w:numId w:val="189"/>
        </w:numPr>
        <w:tabs>
          <w:tab w:val="left" w:pos="1134"/>
        </w:tabs>
        <w:spacing w:after="0" w:line="240" w:lineRule="atLeast"/>
        <w:ind w:left="0" w:firstLine="709"/>
        <w:contextualSpacing/>
        <w:jc w:val="both"/>
        <w:rPr>
          <w:rFonts w:ascii="Times New Roman" w:hAnsi="Times New Roman"/>
          <w:sz w:val="24"/>
          <w:szCs w:val="28"/>
        </w:rPr>
      </w:pPr>
      <w:r w:rsidRPr="005D4FFD">
        <w:rPr>
          <w:rFonts w:ascii="Times New Roman" w:hAnsi="Times New Roman"/>
          <w:sz w:val="24"/>
          <w:szCs w:val="28"/>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E6575" w:rsidRPr="005D4FFD" w:rsidRDefault="006E6575" w:rsidP="00D031C4">
      <w:pPr>
        <w:numPr>
          <w:ilvl w:val="0"/>
          <w:numId w:val="189"/>
        </w:numPr>
        <w:tabs>
          <w:tab w:val="left" w:pos="1134"/>
        </w:tabs>
        <w:spacing w:after="0" w:line="240" w:lineRule="atLeast"/>
        <w:ind w:left="0" w:firstLine="709"/>
        <w:contextualSpacing/>
        <w:jc w:val="both"/>
        <w:rPr>
          <w:rFonts w:ascii="Times New Roman" w:hAnsi="Times New Roman"/>
          <w:sz w:val="24"/>
          <w:szCs w:val="28"/>
        </w:rPr>
      </w:pPr>
      <w:r w:rsidRPr="005D4FFD">
        <w:rPr>
          <w:rFonts w:ascii="Times New Roman" w:hAnsi="Times New Roman"/>
          <w:sz w:val="24"/>
          <w:szCs w:val="28"/>
        </w:rPr>
        <w:t>на развитие эмоциональной сферы личности, образного, ассоциативного и логического мышления;</w:t>
      </w:r>
    </w:p>
    <w:p w:rsidR="006E6575" w:rsidRPr="005D4FFD" w:rsidRDefault="006E6575" w:rsidP="00D031C4">
      <w:pPr>
        <w:numPr>
          <w:ilvl w:val="0"/>
          <w:numId w:val="189"/>
        </w:numPr>
        <w:tabs>
          <w:tab w:val="left" w:pos="1134"/>
        </w:tabs>
        <w:spacing w:after="0" w:line="240" w:lineRule="atLeast"/>
        <w:ind w:left="0" w:firstLine="709"/>
        <w:contextualSpacing/>
        <w:jc w:val="both"/>
        <w:rPr>
          <w:rFonts w:ascii="Times New Roman" w:hAnsi="Times New Roman"/>
          <w:sz w:val="24"/>
          <w:szCs w:val="28"/>
        </w:rPr>
      </w:pPr>
      <w:r w:rsidRPr="005D4FFD">
        <w:rPr>
          <w:rFonts w:ascii="Times New Roman" w:hAnsi="Times New Roman"/>
          <w:sz w:val="24"/>
          <w:szCs w:val="28"/>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E6575" w:rsidRPr="005D4FFD" w:rsidRDefault="006E6575" w:rsidP="00D031C4">
      <w:pPr>
        <w:numPr>
          <w:ilvl w:val="0"/>
          <w:numId w:val="189"/>
        </w:numPr>
        <w:tabs>
          <w:tab w:val="left" w:pos="1134"/>
        </w:tabs>
        <w:spacing w:after="0" w:line="240" w:lineRule="atLeast"/>
        <w:ind w:left="0" w:firstLine="709"/>
        <w:contextualSpacing/>
        <w:jc w:val="both"/>
        <w:rPr>
          <w:rFonts w:ascii="Times New Roman" w:hAnsi="Times New Roman"/>
          <w:sz w:val="24"/>
          <w:szCs w:val="28"/>
        </w:rPr>
      </w:pPr>
      <w:r w:rsidRPr="005D4FFD">
        <w:rPr>
          <w:rFonts w:ascii="Times New Roman" w:hAnsi="Times New Roman"/>
          <w:sz w:val="24"/>
          <w:szCs w:val="28"/>
        </w:rPr>
        <w:t>на формирование потребности и способности выражения себя в слове.</w:t>
      </w:r>
    </w:p>
    <w:p w:rsidR="006E6575" w:rsidRPr="005D4FFD" w:rsidRDefault="006E6575" w:rsidP="005D4FFD">
      <w:pPr>
        <w:spacing w:after="0" w:line="240" w:lineRule="atLeast"/>
        <w:ind w:firstLine="709"/>
        <w:contextualSpacing/>
        <w:jc w:val="both"/>
        <w:rPr>
          <w:rFonts w:ascii="Times New Roman" w:hAnsi="Times New Roman"/>
          <w:sz w:val="24"/>
          <w:szCs w:val="28"/>
        </w:rPr>
      </w:pPr>
      <w:r w:rsidRPr="005D4FFD">
        <w:rPr>
          <w:rFonts w:ascii="Times New Roman" w:hAnsi="Times New Roman"/>
          <w:sz w:val="24"/>
          <w:szCs w:val="28"/>
        </w:rPr>
        <w:t xml:space="preserve">В цели предмета </w:t>
      </w:r>
      <w:r w:rsidR="00C8496F" w:rsidRPr="005D4FFD">
        <w:rPr>
          <w:rFonts w:ascii="Times New Roman" w:hAnsi="Times New Roman"/>
          <w:sz w:val="24"/>
          <w:szCs w:val="28"/>
        </w:rPr>
        <w:t>«Л</w:t>
      </w:r>
      <w:r w:rsidRPr="005D4FFD">
        <w:rPr>
          <w:rFonts w:ascii="Times New Roman" w:hAnsi="Times New Roman"/>
          <w:sz w:val="24"/>
          <w:szCs w:val="28"/>
        </w:rPr>
        <w:t>итература</w:t>
      </w:r>
      <w:r w:rsidR="00C8496F" w:rsidRPr="005D4FFD">
        <w:rPr>
          <w:rFonts w:ascii="Times New Roman" w:hAnsi="Times New Roman"/>
          <w:sz w:val="24"/>
          <w:szCs w:val="28"/>
        </w:rPr>
        <w:t>»</w:t>
      </w:r>
      <w:r w:rsidRPr="005D4FFD">
        <w:rPr>
          <w:rFonts w:ascii="Times New Roman" w:hAnsi="Times New Roman"/>
          <w:sz w:val="24"/>
          <w:szCs w:val="28"/>
        </w:rPr>
        <w:t xml:space="preserve">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6E6575" w:rsidRPr="005D4FFD" w:rsidRDefault="006E6575" w:rsidP="005D4FFD">
      <w:pPr>
        <w:pStyle w:val="34"/>
        <w:spacing w:after="0" w:line="240" w:lineRule="atLeast"/>
        <w:ind w:left="0" w:firstLine="709"/>
        <w:contextualSpacing/>
        <w:jc w:val="both"/>
        <w:rPr>
          <w:rFonts w:ascii="Times New Roman" w:hAnsi="Times New Roman"/>
          <w:sz w:val="24"/>
          <w:szCs w:val="28"/>
        </w:rPr>
      </w:pPr>
      <w:r w:rsidRPr="005D4FFD">
        <w:rPr>
          <w:rFonts w:ascii="Times New Roman" w:hAnsi="Times New Roman"/>
          <w:sz w:val="24"/>
          <w:szCs w:val="28"/>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6E6575" w:rsidRPr="005D4FFD" w:rsidRDefault="006E6575" w:rsidP="005D4FFD">
      <w:pPr>
        <w:pStyle w:val="34"/>
        <w:spacing w:after="0" w:line="240" w:lineRule="atLeast"/>
        <w:ind w:left="0" w:firstLine="709"/>
        <w:contextualSpacing/>
        <w:jc w:val="both"/>
        <w:rPr>
          <w:rFonts w:ascii="Times New Roman" w:hAnsi="Times New Roman"/>
          <w:sz w:val="24"/>
          <w:szCs w:val="28"/>
        </w:rPr>
      </w:pPr>
      <w:r w:rsidRPr="005D4FFD">
        <w:rPr>
          <w:rFonts w:ascii="Times New Roman" w:hAnsi="Times New Roman"/>
          <w:b/>
          <w:sz w:val="24"/>
          <w:szCs w:val="28"/>
        </w:rPr>
        <w:t>Стратегическая</w:t>
      </w:r>
      <w:r w:rsidR="00C8496F" w:rsidRPr="005D4FFD">
        <w:rPr>
          <w:rFonts w:ascii="Times New Roman" w:hAnsi="Times New Roman"/>
          <w:b/>
          <w:sz w:val="24"/>
          <w:szCs w:val="28"/>
        </w:rPr>
        <w:t xml:space="preserve"> </w:t>
      </w:r>
      <w:r w:rsidRPr="005D4FFD">
        <w:rPr>
          <w:rFonts w:ascii="Times New Roman" w:hAnsi="Times New Roman"/>
          <w:b/>
          <w:bCs/>
          <w:sz w:val="24"/>
          <w:szCs w:val="28"/>
        </w:rPr>
        <w:t>цель</w:t>
      </w:r>
      <w:r w:rsidR="00C8496F" w:rsidRPr="005D4FFD">
        <w:rPr>
          <w:rFonts w:ascii="Times New Roman" w:hAnsi="Times New Roman"/>
          <w:b/>
          <w:bCs/>
          <w:sz w:val="24"/>
          <w:szCs w:val="28"/>
        </w:rPr>
        <w:t xml:space="preserve"> </w:t>
      </w:r>
      <w:r w:rsidRPr="005D4FFD">
        <w:rPr>
          <w:rFonts w:ascii="Times New Roman" w:hAnsi="Times New Roman"/>
          <w:b/>
          <w:sz w:val="24"/>
          <w:szCs w:val="28"/>
        </w:rPr>
        <w:t>изучения</w:t>
      </w:r>
      <w:r w:rsidR="00C8496F" w:rsidRPr="005D4FFD">
        <w:rPr>
          <w:rFonts w:ascii="Times New Roman" w:hAnsi="Times New Roman"/>
          <w:b/>
          <w:sz w:val="24"/>
          <w:szCs w:val="28"/>
        </w:rPr>
        <w:t xml:space="preserve"> </w:t>
      </w:r>
      <w:r w:rsidRPr="005D4FFD">
        <w:rPr>
          <w:rFonts w:ascii="Times New Roman" w:hAnsi="Times New Roman"/>
          <w:b/>
          <w:sz w:val="24"/>
          <w:szCs w:val="28"/>
        </w:rPr>
        <w:t>литературы</w:t>
      </w:r>
      <w:r w:rsidRPr="005D4FFD">
        <w:rPr>
          <w:rFonts w:ascii="Times New Roman" w:hAnsi="Times New Roman"/>
          <w:sz w:val="24"/>
          <w:szCs w:val="28"/>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6E6575" w:rsidRPr="005D4FFD" w:rsidRDefault="006E6575" w:rsidP="005D4FFD">
      <w:pPr>
        <w:pStyle w:val="34"/>
        <w:spacing w:after="0" w:line="240" w:lineRule="atLeast"/>
        <w:ind w:left="0" w:firstLine="709"/>
        <w:contextualSpacing/>
        <w:jc w:val="both"/>
        <w:rPr>
          <w:rFonts w:ascii="Times New Roman" w:hAnsi="Times New Roman"/>
          <w:sz w:val="24"/>
          <w:szCs w:val="28"/>
        </w:rPr>
      </w:pPr>
      <w:r w:rsidRPr="005D4FFD">
        <w:rPr>
          <w:rFonts w:ascii="Times New Roman" w:hAnsi="Times New Roman"/>
          <w:sz w:val="24"/>
          <w:szCs w:val="28"/>
        </w:rPr>
        <w:t xml:space="preserve">Изучение литературы в основной школе (5-9 классы) закладывает необходимый фундамент для достижения перечисленных целей. </w:t>
      </w:r>
    </w:p>
    <w:p w:rsidR="006E6575" w:rsidRPr="005D4FFD" w:rsidRDefault="006E6575" w:rsidP="005D4FFD">
      <w:pPr>
        <w:spacing w:after="0" w:line="240" w:lineRule="atLeast"/>
        <w:ind w:firstLine="709"/>
        <w:contextualSpacing/>
        <w:jc w:val="both"/>
        <w:rPr>
          <w:rFonts w:ascii="Times New Roman" w:hAnsi="Times New Roman"/>
          <w:bCs/>
          <w:sz w:val="24"/>
          <w:szCs w:val="28"/>
        </w:rPr>
      </w:pPr>
      <w:r w:rsidRPr="005D4FFD">
        <w:rPr>
          <w:rFonts w:ascii="Times New Roman" w:hAnsi="Times New Roman"/>
          <w:bCs/>
          <w:sz w:val="24"/>
          <w:szCs w:val="28"/>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5D4FFD">
        <w:rPr>
          <w:rFonts w:ascii="Times New Roman" w:hAnsi="Times New Roman"/>
          <w:sz w:val="24"/>
          <w:szCs w:val="28"/>
          <w:lang w:eastAsia="ru-RU"/>
        </w:rPr>
        <w:t>вслух, про себя, по ролям; чтения аналитического, выборочного, комментированного, сопоставительного и др.) и</w:t>
      </w:r>
      <w:r w:rsidRPr="005D4FFD">
        <w:rPr>
          <w:rFonts w:ascii="Times New Roman" w:hAnsi="Times New Roman"/>
          <w:bCs/>
          <w:sz w:val="24"/>
          <w:szCs w:val="28"/>
        </w:rPr>
        <w:t xml:space="preserve"> базовых навыков творческого и академического письма, последовательно формирующихся на уроках литературы.</w:t>
      </w:r>
    </w:p>
    <w:p w:rsidR="007332F5" w:rsidRPr="005D4FFD" w:rsidRDefault="007332F5" w:rsidP="005D4FFD">
      <w:pPr>
        <w:spacing w:after="0" w:line="240" w:lineRule="atLeast"/>
        <w:ind w:firstLine="709"/>
        <w:contextualSpacing/>
        <w:jc w:val="both"/>
        <w:rPr>
          <w:rFonts w:ascii="Times New Roman" w:hAnsi="Times New Roman"/>
          <w:sz w:val="24"/>
          <w:szCs w:val="28"/>
        </w:rPr>
      </w:pPr>
      <w:r w:rsidRPr="005D4FFD">
        <w:rPr>
          <w:rFonts w:ascii="Times New Roman" w:hAnsi="Times New Roman"/>
          <w:sz w:val="24"/>
          <w:szCs w:val="28"/>
        </w:rPr>
        <w:t xml:space="preserve">Изучение литературы в школе решает следующие образовательные </w:t>
      </w:r>
      <w:r w:rsidRPr="005D4FFD">
        <w:rPr>
          <w:rFonts w:ascii="Times New Roman" w:hAnsi="Times New Roman"/>
          <w:b/>
          <w:bCs/>
          <w:sz w:val="24"/>
          <w:szCs w:val="28"/>
        </w:rPr>
        <w:t>задачи</w:t>
      </w:r>
      <w:r w:rsidRPr="005D4FFD">
        <w:rPr>
          <w:rFonts w:ascii="Times New Roman" w:hAnsi="Times New Roman"/>
          <w:sz w:val="24"/>
          <w:szCs w:val="28"/>
        </w:rPr>
        <w:t>:</w:t>
      </w:r>
    </w:p>
    <w:p w:rsidR="007332F5" w:rsidRPr="005D4FFD" w:rsidRDefault="007332F5" w:rsidP="005D4FFD">
      <w:pPr>
        <w:pStyle w:val="a8"/>
        <w:numPr>
          <w:ilvl w:val="0"/>
          <w:numId w:val="19"/>
        </w:numPr>
        <w:spacing w:line="240" w:lineRule="atLeast"/>
        <w:ind w:left="0" w:firstLine="709"/>
        <w:jc w:val="both"/>
        <w:rPr>
          <w:rFonts w:ascii="Times New Roman" w:hAnsi="Times New Roman"/>
          <w:i/>
          <w:szCs w:val="28"/>
        </w:rPr>
      </w:pPr>
      <w:r w:rsidRPr="005D4FFD">
        <w:rPr>
          <w:rFonts w:ascii="Times New Roman" w:hAnsi="Times New Roman"/>
          <w:szCs w:val="28"/>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332F5" w:rsidRPr="005D4FFD" w:rsidRDefault="007332F5" w:rsidP="005D4FFD">
      <w:pPr>
        <w:pStyle w:val="a8"/>
        <w:numPr>
          <w:ilvl w:val="0"/>
          <w:numId w:val="19"/>
        </w:numPr>
        <w:spacing w:line="240" w:lineRule="atLeast"/>
        <w:ind w:left="0" w:firstLine="709"/>
        <w:jc w:val="both"/>
        <w:rPr>
          <w:rFonts w:ascii="Times New Roman" w:hAnsi="Times New Roman"/>
          <w:i/>
          <w:szCs w:val="28"/>
        </w:rPr>
      </w:pPr>
      <w:r w:rsidRPr="005D4FFD">
        <w:rPr>
          <w:rFonts w:ascii="Times New Roman" w:hAnsi="Times New Roman"/>
          <w:szCs w:val="28"/>
        </w:rPr>
        <w:t>формирование и развитие представлений о литературном произведении как о художественном мире, особым образом построенном автором;</w:t>
      </w:r>
    </w:p>
    <w:p w:rsidR="007332F5" w:rsidRPr="005D4FFD" w:rsidRDefault="007332F5" w:rsidP="005D4FFD">
      <w:pPr>
        <w:pStyle w:val="a8"/>
        <w:numPr>
          <w:ilvl w:val="0"/>
          <w:numId w:val="19"/>
        </w:numPr>
        <w:spacing w:line="240" w:lineRule="atLeast"/>
        <w:ind w:left="0" w:firstLine="709"/>
        <w:jc w:val="both"/>
        <w:rPr>
          <w:rFonts w:ascii="Times New Roman" w:hAnsi="Times New Roman"/>
          <w:i/>
          <w:szCs w:val="28"/>
        </w:rPr>
      </w:pPr>
      <w:r w:rsidRPr="005D4FFD">
        <w:rPr>
          <w:rFonts w:ascii="Times New Roman" w:eastAsia="Times New Roman" w:hAnsi="Times New Roman"/>
          <w:szCs w:val="28"/>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7332F5" w:rsidRPr="005D4FFD" w:rsidRDefault="007332F5" w:rsidP="005D4FFD">
      <w:pPr>
        <w:pStyle w:val="a8"/>
        <w:numPr>
          <w:ilvl w:val="0"/>
          <w:numId w:val="19"/>
        </w:numPr>
        <w:spacing w:line="240" w:lineRule="atLeast"/>
        <w:ind w:left="0" w:firstLine="709"/>
        <w:jc w:val="both"/>
        <w:rPr>
          <w:rFonts w:ascii="Times New Roman" w:hAnsi="Times New Roman"/>
          <w:i/>
          <w:szCs w:val="28"/>
        </w:rPr>
      </w:pPr>
      <w:r w:rsidRPr="005D4FFD">
        <w:rPr>
          <w:rFonts w:ascii="Times New Roman" w:eastAsia="Times New Roman" w:hAnsi="Times New Roman"/>
          <w:szCs w:val="28"/>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w:t>
      </w:r>
      <w:r w:rsidR="00A23AB5" w:rsidRPr="005D4FFD">
        <w:rPr>
          <w:rFonts w:ascii="Times New Roman" w:eastAsia="Times New Roman" w:hAnsi="Times New Roman"/>
          <w:szCs w:val="28"/>
        </w:rPr>
        <w:t>е</w:t>
      </w:r>
      <w:r w:rsidRPr="005D4FFD">
        <w:rPr>
          <w:rFonts w:ascii="Times New Roman" w:eastAsia="Times New Roman" w:hAnsi="Times New Roman"/>
          <w:szCs w:val="28"/>
        </w:rPr>
        <w:t xml:space="preserve">нную в литературном произведении, на уровне не только эмоционального восприятия, но и интеллектуального осмысления, </w:t>
      </w:r>
      <w:r w:rsidRPr="005D4FFD">
        <w:rPr>
          <w:rFonts w:ascii="Times New Roman" w:hAnsi="Times New Roman"/>
          <w:szCs w:val="28"/>
        </w:rPr>
        <w:t>ответственного отношения к разнообразным художественным смыслам</w:t>
      </w:r>
      <w:r w:rsidRPr="005D4FFD">
        <w:rPr>
          <w:rFonts w:ascii="Times New Roman" w:eastAsia="Times New Roman" w:hAnsi="Times New Roman"/>
          <w:szCs w:val="28"/>
        </w:rPr>
        <w:t>;</w:t>
      </w:r>
    </w:p>
    <w:p w:rsidR="007332F5" w:rsidRPr="005D4FFD" w:rsidRDefault="007332F5" w:rsidP="005D4FFD">
      <w:pPr>
        <w:pStyle w:val="a8"/>
        <w:widowControl w:val="0"/>
        <w:numPr>
          <w:ilvl w:val="0"/>
          <w:numId w:val="19"/>
        </w:numPr>
        <w:autoSpaceDE w:val="0"/>
        <w:autoSpaceDN w:val="0"/>
        <w:adjustRightInd w:val="0"/>
        <w:spacing w:line="240" w:lineRule="atLeast"/>
        <w:ind w:left="0" w:firstLine="709"/>
        <w:jc w:val="both"/>
        <w:rPr>
          <w:rFonts w:ascii="Times New Roman" w:eastAsia="Times New Roman" w:hAnsi="Times New Roman"/>
          <w:szCs w:val="28"/>
        </w:rPr>
      </w:pPr>
      <w:r w:rsidRPr="005D4FFD">
        <w:rPr>
          <w:rFonts w:ascii="Times New Roman" w:hAnsi="Times New Roman"/>
          <w:szCs w:val="28"/>
        </w:rPr>
        <w:t xml:space="preserve">формирование отношения к литературе как к </w:t>
      </w:r>
      <w:r w:rsidRPr="005D4FFD">
        <w:rPr>
          <w:rFonts w:ascii="Times New Roman" w:eastAsia="Times New Roman" w:hAnsi="Times New Roman"/>
          <w:szCs w:val="28"/>
        </w:rPr>
        <w:t>особому способу познания жизни;</w:t>
      </w:r>
    </w:p>
    <w:p w:rsidR="007332F5" w:rsidRPr="005D4FFD" w:rsidRDefault="007332F5" w:rsidP="005D4FFD">
      <w:pPr>
        <w:pStyle w:val="a8"/>
        <w:numPr>
          <w:ilvl w:val="0"/>
          <w:numId w:val="19"/>
        </w:numPr>
        <w:spacing w:line="240" w:lineRule="atLeast"/>
        <w:ind w:left="0" w:firstLine="709"/>
        <w:jc w:val="both"/>
        <w:rPr>
          <w:rFonts w:ascii="Times New Roman" w:hAnsi="Times New Roman"/>
          <w:i/>
          <w:szCs w:val="28"/>
        </w:rPr>
      </w:pPr>
      <w:r w:rsidRPr="005D4FFD">
        <w:rPr>
          <w:rFonts w:ascii="Times New Roman" w:hAnsi="Times New Roman"/>
          <w:szCs w:val="28"/>
        </w:rPr>
        <w:t xml:space="preserve">воспитание у читателя культуры выражения собственной позиции, </w:t>
      </w:r>
      <w:r w:rsidRPr="005D4FFD">
        <w:rPr>
          <w:rFonts w:ascii="Times New Roman" w:eastAsia="Times New Roman" w:hAnsi="Times New Roman"/>
          <w:szCs w:val="28"/>
        </w:rPr>
        <w:t>способности аргументировать сво</w:t>
      </w:r>
      <w:r w:rsidR="00A23AB5" w:rsidRPr="005D4FFD">
        <w:rPr>
          <w:rFonts w:ascii="Times New Roman" w:eastAsia="Times New Roman" w:hAnsi="Times New Roman"/>
          <w:szCs w:val="28"/>
        </w:rPr>
        <w:t>е</w:t>
      </w:r>
      <w:r w:rsidRPr="005D4FFD">
        <w:rPr>
          <w:rFonts w:ascii="Times New Roman" w:eastAsia="Times New Roman" w:hAnsi="Times New Roman"/>
          <w:szCs w:val="28"/>
        </w:rPr>
        <w:t xml:space="preserve"> мнение и оформлять его словесно в устных и письменных высказываниях разных жанров, создавать разв</w:t>
      </w:r>
      <w:r w:rsidR="00A23AB5" w:rsidRPr="005D4FFD">
        <w:rPr>
          <w:rFonts w:ascii="Times New Roman" w:eastAsia="Times New Roman" w:hAnsi="Times New Roman"/>
          <w:szCs w:val="28"/>
        </w:rPr>
        <w:t>е</w:t>
      </w:r>
      <w:r w:rsidRPr="005D4FFD">
        <w:rPr>
          <w:rFonts w:ascii="Times New Roman" w:eastAsia="Times New Roman" w:hAnsi="Times New Roman"/>
          <w:szCs w:val="28"/>
        </w:rPr>
        <w:t>рнутые высказывания творческого, аналитического и интерпретирующего характера;</w:t>
      </w:r>
    </w:p>
    <w:p w:rsidR="007332F5" w:rsidRPr="005D4FFD" w:rsidRDefault="007332F5" w:rsidP="005D4FFD">
      <w:pPr>
        <w:pStyle w:val="a8"/>
        <w:numPr>
          <w:ilvl w:val="0"/>
          <w:numId w:val="19"/>
        </w:numPr>
        <w:spacing w:line="240" w:lineRule="atLeast"/>
        <w:ind w:left="0" w:firstLine="709"/>
        <w:jc w:val="both"/>
        <w:rPr>
          <w:rFonts w:ascii="Times New Roman" w:hAnsi="Times New Roman"/>
          <w:b/>
          <w:bCs/>
          <w:szCs w:val="28"/>
        </w:rPr>
      </w:pPr>
      <w:r w:rsidRPr="005D4FFD">
        <w:rPr>
          <w:rFonts w:ascii="Times New Roman" w:hAnsi="Times New Roman"/>
          <w:szCs w:val="28"/>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5D4FFD">
        <w:rPr>
          <w:rFonts w:ascii="Times New Roman" w:eastAsia="Times New Roman" w:hAnsi="Times New Roman"/>
          <w:szCs w:val="28"/>
        </w:rPr>
        <w:t>развитие способности понимать литературные художественные произведения, отражающие разные этнокультурные традиции;</w:t>
      </w:r>
    </w:p>
    <w:p w:rsidR="007332F5" w:rsidRPr="005D4FFD" w:rsidRDefault="007332F5" w:rsidP="005D4FFD">
      <w:pPr>
        <w:pStyle w:val="a8"/>
        <w:numPr>
          <w:ilvl w:val="0"/>
          <w:numId w:val="19"/>
        </w:numPr>
        <w:spacing w:line="240" w:lineRule="atLeast"/>
        <w:ind w:left="0" w:firstLine="709"/>
        <w:jc w:val="both"/>
        <w:rPr>
          <w:rFonts w:ascii="Times New Roman" w:hAnsi="Times New Roman"/>
          <w:b/>
          <w:bCs/>
          <w:szCs w:val="28"/>
        </w:rPr>
      </w:pPr>
      <w:r w:rsidRPr="005D4FFD">
        <w:rPr>
          <w:rFonts w:ascii="Times New Roman" w:eastAsia="Times New Roman" w:hAnsi="Times New Roman"/>
          <w:szCs w:val="28"/>
        </w:rPr>
        <w:t xml:space="preserve">воспитание квалифицированного читателя со сформированным эстетическим вкусом; </w:t>
      </w:r>
    </w:p>
    <w:p w:rsidR="007332F5" w:rsidRPr="005D4FFD" w:rsidRDefault="007332F5" w:rsidP="005D4FFD">
      <w:pPr>
        <w:pStyle w:val="a8"/>
        <w:widowControl w:val="0"/>
        <w:numPr>
          <w:ilvl w:val="0"/>
          <w:numId w:val="19"/>
        </w:numPr>
        <w:autoSpaceDE w:val="0"/>
        <w:autoSpaceDN w:val="0"/>
        <w:adjustRightInd w:val="0"/>
        <w:spacing w:line="240" w:lineRule="atLeast"/>
        <w:ind w:left="0" w:firstLine="709"/>
        <w:jc w:val="both"/>
        <w:rPr>
          <w:rFonts w:ascii="Times New Roman" w:eastAsia="Times New Roman" w:hAnsi="Times New Roman"/>
          <w:szCs w:val="28"/>
        </w:rPr>
      </w:pPr>
      <w:r w:rsidRPr="005D4FFD">
        <w:rPr>
          <w:rFonts w:ascii="Times New Roman" w:hAnsi="Times New Roman"/>
          <w:szCs w:val="28"/>
        </w:rPr>
        <w:t>формирование отношения к литературе как к одной из основных культурных ценностей народа</w:t>
      </w:r>
      <w:r w:rsidRPr="005D4FFD">
        <w:rPr>
          <w:rFonts w:ascii="Times New Roman" w:eastAsia="Times New Roman" w:hAnsi="Times New Roman"/>
          <w:szCs w:val="28"/>
        </w:rPr>
        <w:t>;</w:t>
      </w:r>
    </w:p>
    <w:p w:rsidR="007332F5" w:rsidRPr="005D4FFD" w:rsidRDefault="007332F5" w:rsidP="005D4FFD">
      <w:pPr>
        <w:pStyle w:val="a8"/>
        <w:numPr>
          <w:ilvl w:val="0"/>
          <w:numId w:val="19"/>
        </w:numPr>
        <w:spacing w:line="240" w:lineRule="atLeast"/>
        <w:ind w:left="0" w:firstLine="709"/>
        <w:jc w:val="both"/>
        <w:rPr>
          <w:rFonts w:ascii="Times New Roman" w:hAnsi="Times New Roman"/>
          <w:b/>
          <w:bCs/>
          <w:szCs w:val="28"/>
        </w:rPr>
      </w:pPr>
      <w:r w:rsidRPr="005D4FFD">
        <w:rPr>
          <w:rFonts w:ascii="Times New Roman" w:hAnsi="Times New Roman"/>
          <w:szCs w:val="28"/>
        </w:rPr>
        <w:t xml:space="preserve">обеспечение через чтение и изучение классической и современной литературы культурной самоидентификации; </w:t>
      </w:r>
    </w:p>
    <w:p w:rsidR="007332F5" w:rsidRPr="005D4FFD" w:rsidRDefault="007332F5" w:rsidP="005D4FFD">
      <w:pPr>
        <w:pStyle w:val="a8"/>
        <w:widowControl w:val="0"/>
        <w:numPr>
          <w:ilvl w:val="0"/>
          <w:numId w:val="19"/>
        </w:numPr>
        <w:autoSpaceDE w:val="0"/>
        <w:autoSpaceDN w:val="0"/>
        <w:adjustRightInd w:val="0"/>
        <w:spacing w:line="240" w:lineRule="atLeast"/>
        <w:ind w:left="0" w:firstLine="709"/>
        <w:jc w:val="both"/>
        <w:rPr>
          <w:rFonts w:ascii="Times New Roman" w:eastAsia="Times New Roman" w:hAnsi="Times New Roman"/>
          <w:szCs w:val="28"/>
        </w:rPr>
      </w:pPr>
      <w:r w:rsidRPr="005D4FFD">
        <w:rPr>
          <w:rFonts w:ascii="Times New Roman" w:eastAsia="Times New Roman" w:hAnsi="Times New Roman"/>
          <w:szCs w:val="28"/>
        </w:rPr>
        <w:t>осознание значимости чтения и изучения литературы для своего дальнейшего развития;</w:t>
      </w:r>
    </w:p>
    <w:p w:rsidR="007332F5" w:rsidRPr="005D4FFD" w:rsidRDefault="007332F5" w:rsidP="005D4FFD">
      <w:pPr>
        <w:pStyle w:val="a8"/>
        <w:numPr>
          <w:ilvl w:val="0"/>
          <w:numId w:val="19"/>
        </w:numPr>
        <w:spacing w:line="240" w:lineRule="atLeast"/>
        <w:ind w:left="0" w:firstLine="709"/>
        <w:jc w:val="both"/>
        <w:rPr>
          <w:rFonts w:ascii="Times New Roman" w:hAnsi="Times New Roman"/>
          <w:i/>
          <w:szCs w:val="28"/>
        </w:rPr>
      </w:pPr>
      <w:r w:rsidRPr="005D4FFD">
        <w:rPr>
          <w:rFonts w:ascii="Times New Roman" w:eastAsia="Times New Roman" w:hAnsi="Times New Roman"/>
          <w:szCs w:val="28"/>
        </w:rPr>
        <w:t>формирование у школьника стремления сознательно планировать сво</w:t>
      </w:r>
      <w:r w:rsidR="00A23AB5" w:rsidRPr="005D4FFD">
        <w:rPr>
          <w:rFonts w:ascii="Times New Roman" w:eastAsia="Times New Roman" w:hAnsi="Times New Roman"/>
          <w:szCs w:val="28"/>
        </w:rPr>
        <w:t>е</w:t>
      </w:r>
      <w:r w:rsidRPr="005D4FFD">
        <w:rPr>
          <w:rFonts w:ascii="Times New Roman" w:eastAsia="Times New Roman" w:hAnsi="Times New Roman"/>
          <w:szCs w:val="28"/>
        </w:rPr>
        <w:t xml:space="preserve"> досуговое чтение. </w:t>
      </w:r>
    </w:p>
    <w:p w:rsidR="007332F5" w:rsidRPr="005D4FFD" w:rsidRDefault="007332F5" w:rsidP="005D4FFD">
      <w:pPr>
        <w:spacing w:line="240" w:lineRule="atLeast"/>
        <w:ind w:firstLine="709"/>
        <w:contextualSpacing/>
        <w:jc w:val="both"/>
        <w:rPr>
          <w:rFonts w:ascii="Times New Roman" w:hAnsi="Times New Roman"/>
          <w:sz w:val="24"/>
          <w:szCs w:val="28"/>
        </w:rPr>
      </w:pPr>
      <w:r w:rsidRPr="005D4FFD">
        <w:rPr>
          <w:rFonts w:ascii="Times New Roman" w:hAnsi="Times New Roman"/>
          <w:sz w:val="24"/>
          <w:szCs w:val="28"/>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0042291A" w:rsidRPr="005D4FFD">
        <w:rPr>
          <w:rFonts w:ascii="Times New Roman" w:hAnsi="Times New Roman"/>
          <w:sz w:val="24"/>
          <w:szCs w:val="28"/>
        </w:rPr>
        <w:tab/>
      </w:r>
    </w:p>
    <w:p w:rsidR="0042291A" w:rsidRPr="005D4FFD" w:rsidRDefault="00F15B18" w:rsidP="005D4FFD">
      <w:pPr>
        <w:spacing w:line="240" w:lineRule="atLeast"/>
        <w:ind w:firstLine="709"/>
        <w:contextualSpacing/>
        <w:rPr>
          <w:rFonts w:ascii="Times New Roman" w:hAnsi="Times New Roman"/>
          <w:b/>
          <w:sz w:val="24"/>
          <w:szCs w:val="28"/>
        </w:rPr>
      </w:pPr>
      <w:r>
        <w:rPr>
          <w:rFonts w:ascii="Times New Roman" w:hAnsi="Times New Roman"/>
          <w:sz w:val="24"/>
          <w:szCs w:val="28"/>
        </w:rPr>
        <w:t>П</w:t>
      </w:r>
      <w:r w:rsidR="0042291A" w:rsidRPr="005D4FFD">
        <w:rPr>
          <w:rFonts w:ascii="Times New Roman" w:hAnsi="Times New Roman"/>
          <w:sz w:val="24"/>
          <w:szCs w:val="28"/>
        </w:rPr>
        <w:t>рограмма по литературе строится с учетом:</w:t>
      </w:r>
    </w:p>
    <w:p w:rsidR="0042291A" w:rsidRPr="005D4FFD" w:rsidRDefault="0042291A" w:rsidP="005D4FFD">
      <w:pPr>
        <w:numPr>
          <w:ilvl w:val="0"/>
          <w:numId w:val="18"/>
        </w:numPr>
        <w:tabs>
          <w:tab w:val="left" w:pos="1134"/>
        </w:tabs>
        <w:spacing w:after="0" w:line="240" w:lineRule="atLeast"/>
        <w:ind w:left="0" w:firstLine="709"/>
        <w:contextualSpacing/>
        <w:jc w:val="both"/>
        <w:rPr>
          <w:rFonts w:ascii="Times New Roman" w:hAnsi="Times New Roman"/>
          <w:sz w:val="24"/>
          <w:szCs w:val="28"/>
        </w:rPr>
      </w:pPr>
      <w:r w:rsidRPr="005D4FFD">
        <w:rPr>
          <w:rFonts w:ascii="Times New Roman" w:hAnsi="Times New Roman"/>
          <w:sz w:val="24"/>
          <w:szCs w:val="28"/>
        </w:rPr>
        <w:t>лучших традиций отечественной методики  преподавания литературы</w:t>
      </w:r>
      <w:r w:rsidR="007332F5" w:rsidRPr="005D4FFD">
        <w:rPr>
          <w:rFonts w:ascii="Times New Roman" w:hAnsi="Times New Roman"/>
          <w:sz w:val="24"/>
          <w:szCs w:val="28"/>
        </w:rPr>
        <w:t xml:space="preserve">, </w:t>
      </w:r>
      <w:r w:rsidR="007332F5" w:rsidRPr="005D4FFD">
        <w:rPr>
          <w:rStyle w:val="5yl5"/>
          <w:rFonts w:ascii="Times New Roman" w:hAnsi="Times New Roman"/>
          <w:sz w:val="24"/>
          <w:szCs w:val="28"/>
        </w:rPr>
        <w:t>заложенных трудами В.И.</w:t>
      </w:r>
      <w:r w:rsidR="009D3152" w:rsidRPr="005D4FFD">
        <w:rPr>
          <w:rStyle w:val="5yl5"/>
          <w:rFonts w:ascii="Times New Roman" w:hAnsi="Times New Roman"/>
          <w:sz w:val="24"/>
          <w:szCs w:val="28"/>
        </w:rPr>
        <w:t xml:space="preserve"> </w:t>
      </w:r>
      <w:r w:rsidR="007332F5" w:rsidRPr="005D4FFD">
        <w:rPr>
          <w:rStyle w:val="5yl5"/>
          <w:rFonts w:ascii="Times New Roman" w:hAnsi="Times New Roman"/>
          <w:sz w:val="24"/>
          <w:szCs w:val="28"/>
        </w:rPr>
        <w:t>Водовозова, А.Д. Алферова, В.Я.</w:t>
      </w:r>
      <w:r w:rsidR="009D3152" w:rsidRPr="005D4FFD">
        <w:rPr>
          <w:rStyle w:val="5yl5"/>
          <w:rFonts w:ascii="Times New Roman" w:hAnsi="Times New Roman"/>
          <w:sz w:val="24"/>
          <w:szCs w:val="28"/>
        </w:rPr>
        <w:t xml:space="preserve"> </w:t>
      </w:r>
      <w:r w:rsidR="007332F5" w:rsidRPr="005D4FFD">
        <w:rPr>
          <w:rStyle w:val="5yl5"/>
          <w:rFonts w:ascii="Times New Roman" w:hAnsi="Times New Roman"/>
          <w:sz w:val="24"/>
          <w:szCs w:val="28"/>
        </w:rPr>
        <w:t>Стоюнина, В.П.</w:t>
      </w:r>
      <w:r w:rsidR="009D3152" w:rsidRPr="005D4FFD">
        <w:rPr>
          <w:rStyle w:val="5yl5"/>
          <w:rFonts w:ascii="Times New Roman" w:hAnsi="Times New Roman"/>
          <w:sz w:val="24"/>
          <w:szCs w:val="28"/>
        </w:rPr>
        <w:t xml:space="preserve"> </w:t>
      </w:r>
      <w:r w:rsidR="007332F5" w:rsidRPr="005D4FFD">
        <w:rPr>
          <w:rStyle w:val="5yl5"/>
          <w:rFonts w:ascii="Times New Roman" w:hAnsi="Times New Roman"/>
          <w:sz w:val="24"/>
          <w:szCs w:val="28"/>
        </w:rPr>
        <w:t>Острогорского, Л.И.</w:t>
      </w:r>
      <w:r w:rsidR="009D3152" w:rsidRPr="005D4FFD">
        <w:rPr>
          <w:rStyle w:val="5yl5"/>
          <w:rFonts w:ascii="Times New Roman" w:hAnsi="Times New Roman"/>
          <w:sz w:val="24"/>
          <w:szCs w:val="28"/>
        </w:rPr>
        <w:t xml:space="preserve"> </w:t>
      </w:r>
      <w:r w:rsidR="007332F5" w:rsidRPr="005D4FFD">
        <w:rPr>
          <w:rStyle w:val="5yl5"/>
          <w:rFonts w:ascii="Times New Roman" w:hAnsi="Times New Roman"/>
          <w:sz w:val="24"/>
          <w:szCs w:val="28"/>
        </w:rPr>
        <w:t>Поливанова, В.В.</w:t>
      </w:r>
      <w:r w:rsidR="009D3152" w:rsidRPr="005D4FFD">
        <w:rPr>
          <w:rStyle w:val="5yl5"/>
          <w:rFonts w:ascii="Times New Roman" w:hAnsi="Times New Roman"/>
          <w:sz w:val="24"/>
          <w:szCs w:val="28"/>
        </w:rPr>
        <w:t xml:space="preserve"> </w:t>
      </w:r>
      <w:r w:rsidR="007332F5" w:rsidRPr="005D4FFD">
        <w:rPr>
          <w:rStyle w:val="5yl5"/>
          <w:rFonts w:ascii="Times New Roman" w:hAnsi="Times New Roman"/>
          <w:sz w:val="24"/>
          <w:szCs w:val="28"/>
        </w:rPr>
        <w:t>Голубкова, Н.М.</w:t>
      </w:r>
      <w:r w:rsidR="009D3152" w:rsidRPr="005D4FFD">
        <w:rPr>
          <w:rStyle w:val="5yl5"/>
          <w:rFonts w:ascii="Times New Roman" w:hAnsi="Times New Roman"/>
          <w:sz w:val="24"/>
          <w:szCs w:val="28"/>
        </w:rPr>
        <w:t xml:space="preserve"> </w:t>
      </w:r>
      <w:r w:rsidR="007332F5" w:rsidRPr="005D4FFD">
        <w:rPr>
          <w:rStyle w:val="5yl5"/>
          <w:rFonts w:ascii="Times New Roman" w:hAnsi="Times New Roman"/>
          <w:sz w:val="24"/>
          <w:szCs w:val="28"/>
        </w:rPr>
        <w:t>Соколова, М.А.</w:t>
      </w:r>
      <w:r w:rsidR="009D3152" w:rsidRPr="005D4FFD">
        <w:rPr>
          <w:rStyle w:val="5yl5"/>
          <w:rFonts w:ascii="Times New Roman" w:hAnsi="Times New Roman"/>
          <w:sz w:val="24"/>
          <w:szCs w:val="28"/>
        </w:rPr>
        <w:t xml:space="preserve"> </w:t>
      </w:r>
      <w:r w:rsidR="007332F5" w:rsidRPr="005D4FFD">
        <w:rPr>
          <w:rStyle w:val="5yl5"/>
          <w:rFonts w:ascii="Times New Roman" w:hAnsi="Times New Roman"/>
          <w:sz w:val="24"/>
          <w:szCs w:val="28"/>
        </w:rPr>
        <w:t>Рыбниковой, И.С.</w:t>
      </w:r>
      <w:r w:rsidR="009D3152" w:rsidRPr="005D4FFD">
        <w:rPr>
          <w:rStyle w:val="5yl5"/>
          <w:rFonts w:ascii="Times New Roman" w:hAnsi="Times New Roman"/>
          <w:sz w:val="24"/>
          <w:szCs w:val="28"/>
        </w:rPr>
        <w:t xml:space="preserve"> </w:t>
      </w:r>
      <w:r w:rsidR="007332F5" w:rsidRPr="005D4FFD">
        <w:rPr>
          <w:rStyle w:val="5yl5"/>
          <w:rFonts w:ascii="Times New Roman" w:hAnsi="Times New Roman"/>
          <w:sz w:val="24"/>
          <w:szCs w:val="28"/>
        </w:rPr>
        <w:t>Збарского, В.Г.</w:t>
      </w:r>
      <w:r w:rsidR="009D3152" w:rsidRPr="005D4FFD">
        <w:rPr>
          <w:rStyle w:val="5yl5"/>
          <w:rFonts w:ascii="Times New Roman" w:hAnsi="Times New Roman"/>
          <w:sz w:val="24"/>
          <w:szCs w:val="28"/>
        </w:rPr>
        <w:t xml:space="preserve"> </w:t>
      </w:r>
      <w:r w:rsidR="007332F5" w:rsidRPr="005D4FFD">
        <w:rPr>
          <w:rStyle w:val="5yl5"/>
          <w:rFonts w:ascii="Times New Roman" w:hAnsi="Times New Roman"/>
          <w:sz w:val="24"/>
          <w:szCs w:val="28"/>
        </w:rPr>
        <w:t>Маранцмана, З.Н.</w:t>
      </w:r>
      <w:r w:rsidR="009D3152" w:rsidRPr="005D4FFD">
        <w:rPr>
          <w:rStyle w:val="5yl5"/>
          <w:rFonts w:ascii="Times New Roman" w:hAnsi="Times New Roman"/>
          <w:sz w:val="24"/>
          <w:szCs w:val="28"/>
        </w:rPr>
        <w:t xml:space="preserve"> </w:t>
      </w:r>
      <w:r w:rsidR="007332F5" w:rsidRPr="005D4FFD">
        <w:rPr>
          <w:rStyle w:val="5yl5"/>
          <w:rFonts w:ascii="Times New Roman" w:hAnsi="Times New Roman"/>
          <w:sz w:val="24"/>
          <w:szCs w:val="28"/>
        </w:rPr>
        <w:t>Новлянской и др.</w:t>
      </w:r>
      <w:r w:rsidRPr="005D4FFD">
        <w:rPr>
          <w:rFonts w:ascii="Times New Roman" w:hAnsi="Times New Roman"/>
          <w:sz w:val="24"/>
          <w:szCs w:val="28"/>
        </w:rPr>
        <w:t>;</w:t>
      </w:r>
    </w:p>
    <w:p w:rsidR="0042291A" w:rsidRPr="005D4FFD" w:rsidRDefault="0042291A" w:rsidP="005D4FFD">
      <w:pPr>
        <w:numPr>
          <w:ilvl w:val="0"/>
          <w:numId w:val="18"/>
        </w:numPr>
        <w:tabs>
          <w:tab w:val="left" w:pos="1134"/>
        </w:tabs>
        <w:spacing w:after="0" w:line="240" w:lineRule="atLeast"/>
        <w:ind w:left="0" w:firstLine="709"/>
        <w:contextualSpacing/>
        <w:jc w:val="both"/>
        <w:rPr>
          <w:rFonts w:ascii="Times New Roman" w:hAnsi="Times New Roman"/>
          <w:sz w:val="24"/>
          <w:szCs w:val="28"/>
        </w:rPr>
      </w:pPr>
      <w:r w:rsidRPr="005D4FFD">
        <w:rPr>
          <w:rFonts w:ascii="Times New Roman" w:hAnsi="Times New Roman"/>
          <w:sz w:val="24"/>
          <w:szCs w:val="28"/>
        </w:rPr>
        <w:t>традиций</w:t>
      </w:r>
      <w:r w:rsidR="009D3152" w:rsidRPr="005D4FFD">
        <w:rPr>
          <w:rFonts w:ascii="Times New Roman" w:hAnsi="Times New Roman"/>
          <w:sz w:val="24"/>
          <w:szCs w:val="28"/>
        </w:rPr>
        <w:t xml:space="preserve"> </w:t>
      </w:r>
      <w:r w:rsidRPr="005D4FFD">
        <w:rPr>
          <w:rFonts w:ascii="Times New Roman" w:hAnsi="Times New Roman"/>
          <w:sz w:val="24"/>
          <w:szCs w:val="28"/>
        </w:rPr>
        <w:t>изучения</w:t>
      </w:r>
      <w:r w:rsidR="009D3152" w:rsidRPr="005D4FFD">
        <w:rPr>
          <w:rFonts w:ascii="Times New Roman" w:hAnsi="Times New Roman"/>
          <w:sz w:val="24"/>
          <w:szCs w:val="28"/>
        </w:rPr>
        <w:t xml:space="preserve"> </w:t>
      </w:r>
      <w:r w:rsidRPr="005D4FFD">
        <w:rPr>
          <w:rFonts w:ascii="Times New Roman" w:hAnsi="Times New Roman"/>
          <w:sz w:val="24"/>
          <w:szCs w:val="28"/>
        </w:rPr>
        <w:t>конкретных</w:t>
      </w:r>
      <w:r w:rsidR="009D3152" w:rsidRPr="005D4FFD">
        <w:rPr>
          <w:rFonts w:ascii="Times New Roman" w:hAnsi="Times New Roman"/>
          <w:sz w:val="24"/>
          <w:szCs w:val="28"/>
        </w:rPr>
        <w:t xml:space="preserve"> </w:t>
      </w:r>
      <w:r w:rsidRPr="005D4FFD">
        <w:rPr>
          <w:rFonts w:ascii="Times New Roman" w:hAnsi="Times New Roman"/>
          <w:sz w:val="24"/>
          <w:szCs w:val="28"/>
        </w:rPr>
        <w:t>произведений (прежде всего русской и зарубежной классики), сложившихся в школьной практике;</w:t>
      </w:r>
    </w:p>
    <w:p w:rsidR="007332F5" w:rsidRPr="005D4FFD" w:rsidRDefault="007332F5" w:rsidP="005D4FFD">
      <w:pPr>
        <w:numPr>
          <w:ilvl w:val="0"/>
          <w:numId w:val="18"/>
        </w:numPr>
        <w:spacing w:after="0" w:line="240" w:lineRule="atLeast"/>
        <w:ind w:left="0" w:firstLine="709"/>
        <w:contextualSpacing/>
        <w:jc w:val="both"/>
        <w:rPr>
          <w:rFonts w:ascii="Times New Roman" w:eastAsia="Times New Roman" w:hAnsi="Times New Roman"/>
          <w:sz w:val="24"/>
          <w:szCs w:val="28"/>
          <w:lang w:eastAsia="ru-RU"/>
        </w:rPr>
      </w:pPr>
      <w:r w:rsidRPr="005D4FFD">
        <w:rPr>
          <w:rFonts w:ascii="Times New Roman" w:hAnsi="Times New Roman"/>
          <w:sz w:val="24"/>
          <w:szCs w:val="28"/>
        </w:rPr>
        <w:t>традиций научного анализа, а</w:t>
      </w:r>
      <w:r w:rsidR="009D3152" w:rsidRPr="005D4FFD">
        <w:rPr>
          <w:rFonts w:ascii="Times New Roman" w:hAnsi="Times New Roman"/>
          <w:sz w:val="24"/>
          <w:szCs w:val="28"/>
        </w:rPr>
        <w:t xml:space="preserve"> </w:t>
      </w:r>
      <w:r w:rsidRPr="005D4FFD">
        <w:rPr>
          <w:rFonts w:ascii="Times New Roman" w:hAnsi="Times New Roman"/>
          <w:sz w:val="24"/>
          <w:szCs w:val="28"/>
        </w:rPr>
        <w:t>также художественной интерпретации средствами литературы и других видов искусств литературных</w:t>
      </w:r>
      <w:r w:rsidR="00565E7E" w:rsidRPr="005D4FFD">
        <w:rPr>
          <w:rFonts w:ascii="Times New Roman" w:hAnsi="Times New Roman"/>
          <w:sz w:val="24"/>
          <w:szCs w:val="28"/>
        </w:rPr>
        <w:t xml:space="preserve"> </w:t>
      </w:r>
      <w:r w:rsidRPr="005D4FFD">
        <w:rPr>
          <w:rFonts w:ascii="Times New Roman" w:hAnsi="Times New Roman"/>
          <w:sz w:val="24"/>
          <w:szCs w:val="28"/>
        </w:rPr>
        <w:t xml:space="preserve">произведений, входящих в национальный литературный канон </w:t>
      </w:r>
      <w:r w:rsidRPr="005D4FFD">
        <w:rPr>
          <w:rFonts w:ascii="Times New Roman" w:hAnsi="Times New Roman"/>
          <w:b/>
          <w:sz w:val="24"/>
          <w:szCs w:val="28"/>
        </w:rPr>
        <w:t>(</w:t>
      </w:r>
      <w:r w:rsidRPr="005D4FFD">
        <w:rPr>
          <w:rFonts w:ascii="Times New Roman" w:hAnsi="Times New Roman"/>
          <w:sz w:val="24"/>
          <w:szCs w:val="28"/>
        </w:rPr>
        <w:t>то есть образующих</w:t>
      </w:r>
      <w:r w:rsidR="009D3152" w:rsidRPr="005D4FFD">
        <w:rPr>
          <w:rFonts w:ascii="Times New Roman" w:hAnsi="Times New Roman"/>
          <w:sz w:val="24"/>
          <w:szCs w:val="28"/>
        </w:rPr>
        <w:t xml:space="preserve"> </w:t>
      </w:r>
      <w:r w:rsidRPr="005D4FFD">
        <w:rPr>
          <w:rFonts w:ascii="Times New Roman" w:eastAsia="Times New Roman" w:hAnsi="Times New Roman"/>
          <w:sz w:val="24"/>
          <w:szCs w:val="28"/>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5D4FFD">
        <w:rPr>
          <w:rFonts w:ascii="Times New Roman" w:eastAsia="Times New Roman" w:hAnsi="Times New Roman"/>
          <w:b/>
          <w:sz w:val="24"/>
          <w:szCs w:val="28"/>
          <w:lang w:eastAsia="ru-RU"/>
        </w:rPr>
        <w:t xml:space="preserve">; </w:t>
      </w:r>
    </w:p>
    <w:p w:rsidR="0042291A" w:rsidRPr="005D4FFD" w:rsidRDefault="0042291A" w:rsidP="005D4FFD">
      <w:pPr>
        <w:numPr>
          <w:ilvl w:val="0"/>
          <w:numId w:val="18"/>
        </w:numPr>
        <w:tabs>
          <w:tab w:val="left" w:pos="1134"/>
        </w:tabs>
        <w:spacing w:after="0" w:line="240" w:lineRule="atLeast"/>
        <w:ind w:left="0" w:firstLine="709"/>
        <w:contextualSpacing/>
        <w:jc w:val="both"/>
        <w:rPr>
          <w:rFonts w:ascii="Times New Roman" w:hAnsi="Times New Roman"/>
          <w:sz w:val="24"/>
          <w:szCs w:val="28"/>
        </w:rPr>
      </w:pPr>
      <w:r w:rsidRPr="005D4FFD">
        <w:rPr>
          <w:rFonts w:ascii="Times New Roman" w:hAnsi="Times New Roman"/>
          <w:sz w:val="24"/>
          <w:szCs w:val="28"/>
        </w:rPr>
        <w:t>необходимой вариативности авторской / рабочей программы по литературе при сохранении обязательных базовых элементов содержания предмета;</w:t>
      </w:r>
    </w:p>
    <w:p w:rsidR="0042291A" w:rsidRPr="005D4FFD" w:rsidRDefault="0042291A" w:rsidP="005D4FFD">
      <w:pPr>
        <w:numPr>
          <w:ilvl w:val="0"/>
          <w:numId w:val="18"/>
        </w:numPr>
        <w:tabs>
          <w:tab w:val="left" w:pos="1134"/>
        </w:tabs>
        <w:spacing w:after="0" w:line="240" w:lineRule="atLeast"/>
        <w:ind w:left="0" w:firstLine="709"/>
        <w:contextualSpacing/>
        <w:jc w:val="both"/>
        <w:rPr>
          <w:rFonts w:ascii="Times New Roman" w:hAnsi="Times New Roman"/>
          <w:sz w:val="24"/>
          <w:szCs w:val="28"/>
        </w:rPr>
      </w:pPr>
      <w:r w:rsidRPr="005D4FFD">
        <w:rPr>
          <w:rFonts w:ascii="Times New Roman" w:hAnsi="Times New Roman"/>
          <w:sz w:val="24"/>
          <w:szCs w:val="28"/>
        </w:rPr>
        <w:t>соответствия рекомендуемых к изучению литературных произведений возрастным и психологическим особенностям обучающихся;</w:t>
      </w:r>
    </w:p>
    <w:p w:rsidR="0042291A" w:rsidRPr="005D4FFD" w:rsidRDefault="0042291A" w:rsidP="005D4FFD">
      <w:pPr>
        <w:numPr>
          <w:ilvl w:val="0"/>
          <w:numId w:val="18"/>
        </w:numPr>
        <w:tabs>
          <w:tab w:val="left" w:pos="1134"/>
        </w:tabs>
        <w:spacing w:after="0" w:line="240" w:lineRule="atLeast"/>
        <w:ind w:left="0" w:firstLine="709"/>
        <w:contextualSpacing/>
        <w:jc w:val="both"/>
        <w:rPr>
          <w:rFonts w:ascii="Times New Roman" w:hAnsi="Times New Roman"/>
          <w:sz w:val="24"/>
          <w:szCs w:val="28"/>
        </w:rPr>
      </w:pPr>
      <w:r w:rsidRPr="005D4FFD">
        <w:rPr>
          <w:rFonts w:ascii="Times New Roman" w:hAnsi="Times New Roman"/>
          <w:sz w:val="24"/>
          <w:szCs w:val="28"/>
        </w:rPr>
        <w:t>требований современного культурно-исторического контекста к изучению классической литературы;</w:t>
      </w:r>
    </w:p>
    <w:p w:rsidR="0042291A" w:rsidRPr="005D4FFD" w:rsidRDefault="0042291A" w:rsidP="005D4FFD">
      <w:pPr>
        <w:numPr>
          <w:ilvl w:val="0"/>
          <w:numId w:val="18"/>
        </w:numPr>
        <w:tabs>
          <w:tab w:val="left" w:pos="1134"/>
        </w:tabs>
        <w:spacing w:after="0" w:line="240" w:lineRule="atLeast"/>
        <w:ind w:left="0" w:firstLine="709"/>
        <w:contextualSpacing/>
        <w:jc w:val="both"/>
        <w:rPr>
          <w:rFonts w:ascii="Times New Roman" w:hAnsi="Times New Roman"/>
          <w:sz w:val="24"/>
          <w:szCs w:val="28"/>
        </w:rPr>
      </w:pPr>
      <w:r w:rsidRPr="005D4FFD">
        <w:rPr>
          <w:rFonts w:ascii="Times New Roman" w:hAnsi="Times New Roman"/>
          <w:sz w:val="24"/>
          <w:szCs w:val="28"/>
        </w:rPr>
        <w:t>минимального количества учебного времени, отведенного на изучение литературы согласно действующему ФГОС и Базисному учебному плану.</w:t>
      </w:r>
    </w:p>
    <w:p w:rsidR="0042291A" w:rsidRPr="005D4FFD" w:rsidRDefault="0042291A" w:rsidP="005D4FFD">
      <w:pPr>
        <w:spacing w:after="0" w:line="240" w:lineRule="atLeast"/>
        <w:ind w:firstLine="709"/>
        <w:contextualSpacing/>
        <w:jc w:val="both"/>
        <w:rPr>
          <w:rFonts w:ascii="Times New Roman" w:hAnsi="Times New Roman"/>
          <w:sz w:val="24"/>
          <w:szCs w:val="28"/>
        </w:rPr>
      </w:pPr>
      <w:r w:rsidRPr="005D4FFD">
        <w:rPr>
          <w:rFonts w:ascii="Times New Roman" w:hAnsi="Times New Roman"/>
          <w:sz w:val="24"/>
          <w:szCs w:val="28"/>
        </w:rPr>
        <w:t xml:space="preserve">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42291A" w:rsidRPr="005D4FFD" w:rsidRDefault="0042291A" w:rsidP="005D4FFD">
      <w:pPr>
        <w:spacing w:after="0" w:line="240" w:lineRule="atLeast"/>
        <w:ind w:firstLine="709"/>
        <w:contextualSpacing/>
        <w:jc w:val="both"/>
        <w:rPr>
          <w:rFonts w:ascii="Times New Roman" w:hAnsi="Times New Roman"/>
          <w:sz w:val="24"/>
          <w:szCs w:val="28"/>
        </w:rPr>
      </w:pPr>
      <w:r w:rsidRPr="005D4FFD">
        <w:rPr>
          <w:rFonts w:ascii="Times New Roman" w:hAnsi="Times New Roman"/>
          <w:sz w:val="24"/>
          <w:szCs w:val="28"/>
        </w:rPr>
        <w:t xml:space="preserve">В соответствии с действующим </w:t>
      </w:r>
      <w:r w:rsidR="00106F6C" w:rsidRPr="005D4FFD">
        <w:rPr>
          <w:rFonts w:ascii="Times New Roman" w:hAnsi="Times New Roman"/>
          <w:sz w:val="24"/>
          <w:szCs w:val="28"/>
        </w:rPr>
        <w:t>Федеральным з</w:t>
      </w:r>
      <w:r w:rsidRPr="005D4FFD">
        <w:rPr>
          <w:rFonts w:ascii="Times New Roman" w:hAnsi="Times New Roman"/>
          <w:sz w:val="24"/>
          <w:szCs w:val="28"/>
        </w:rPr>
        <w:t xml:space="preserve">аконом </w:t>
      </w:r>
      <w:r w:rsidR="00106F6C" w:rsidRPr="005D4FFD">
        <w:rPr>
          <w:rFonts w:ascii="Times New Roman" w:hAnsi="Times New Roman"/>
          <w:sz w:val="24"/>
          <w:szCs w:val="28"/>
        </w:rPr>
        <w:t>«О</w:t>
      </w:r>
      <w:r w:rsidRPr="005D4FFD">
        <w:rPr>
          <w:rFonts w:ascii="Times New Roman" w:hAnsi="Times New Roman"/>
          <w:sz w:val="24"/>
          <w:szCs w:val="28"/>
        </w:rPr>
        <w:t>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w:t>
      </w:r>
      <w:r w:rsidR="00A23AB5" w:rsidRPr="005D4FFD">
        <w:rPr>
          <w:rFonts w:ascii="Times New Roman" w:hAnsi="Times New Roman"/>
          <w:sz w:val="24"/>
          <w:szCs w:val="28"/>
        </w:rPr>
        <w:t>е</w:t>
      </w:r>
      <w:r w:rsidRPr="005D4FFD">
        <w:rPr>
          <w:rFonts w:ascii="Times New Roman" w:hAnsi="Times New Roman"/>
          <w:sz w:val="24"/>
          <w:szCs w:val="28"/>
        </w:rPr>
        <w:t xml:space="preserve">та положений данной примерной образовательной программы. </w:t>
      </w:r>
    </w:p>
    <w:p w:rsidR="0042291A" w:rsidRDefault="0042291A" w:rsidP="00F15B18">
      <w:pPr>
        <w:spacing w:after="0" w:line="240" w:lineRule="atLeast"/>
        <w:ind w:firstLine="709"/>
        <w:contextualSpacing/>
        <w:jc w:val="both"/>
        <w:rPr>
          <w:rFonts w:ascii="Times New Roman" w:hAnsi="Times New Roman"/>
          <w:sz w:val="24"/>
          <w:szCs w:val="28"/>
        </w:rPr>
      </w:pPr>
      <w:r w:rsidRPr="005D4FFD">
        <w:rPr>
          <w:rFonts w:ascii="Times New Roman" w:hAnsi="Times New Roman"/>
          <w:sz w:val="24"/>
          <w:szCs w:val="28"/>
        </w:rPr>
        <w:t xml:space="preserve">Содержание программы по литературе включает в себя указание литературных произведений и их авторов. </w:t>
      </w:r>
    </w:p>
    <w:p w:rsidR="00F15B18" w:rsidRPr="00F15B18" w:rsidRDefault="00F15B18" w:rsidP="00F15B18">
      <w:pPr>
        <w:autoSpaceDE w:val="0"/>
        <w:autoSpaceDN w:val="0"/>
        <w:adjustRightInd w:val="0"/>
        <w:spacing w:after="0" w:line="240" w:lineRule="auto"/>
        <w:jc w:val="center"/>
        <w:rPr>
          <w:rFonts w:ascii="Times New Roman" w:eastAsia="Times New Roman" w:hAnsi="Times New Roman"/>
          <w:i/>
          <w:sz w:val="24"/>
          <w:szCs w:val="24"/>
          <w:lang w:eastAsia="ru-RU"/>
        </w:rPr>
      </w:pPr>
      <w:r w:rsidRPr="00F15B18">
        <w:rPr>
          <w:rFonts w:ascii="Times New Roman" w:eastAsia="Times New Roman" w:hAnsi="Times New Roman"/>
          <w:b/>
          <w:sz w:val="24"/>
          <w:szCs w:val="24"/>
          <w:lang w:eastAsia="ru-RU"/>
        </w:rPr>
        <w:t xml:space="preserve">Раздел 1. </w:t>
      </w:r>
      <w:r w:rsidRPr="00F15B18">
        <w:rPr>
          <w:rFonts w:ascii="Times New Roman" w:eastAsia="Times New Roman" w:hAnsi="Times New Roman"/>
          <w:b/>
          <w:bCs/>
          <w:sz w:val="24"/>
          <w:szCs w:val="24"/>
          <w:lang w:val="en-US" w:eastAsia="ru-RU"/>
        </w:rPr>
        <w:t>B</w:t>
      </w:r>
      <w:r w:rsidRPr="00F15B18">
        <w:rPr>
          <w:rFonts w:ascii="Times New Roman" w:eastAsia="Times New Roman" w:hAnsi="Times New Roman"/>
          <w:b/>
          <w:bCs/>
          <w:sz w:val="24"/>
          <w:szCs w:val="24"/>
          <w:lang w:eastAsia="ru-RU"/>
        </w:rPr>
        <w:t>ВЕДЕНИЕ (1 ч</w:t>
      </w:r>
      <w:r w:rsidRPr="00F15B18">
        <w:rPr>
          <w:rFonts w:ascii="Times New Roman" w:eastAsia="Times New Roman" w:hAnsi="Times New Roman"/>
          <w:b/>
          <w:bCs/>
          <w:i/>
          <w:sz w:val="24"/>
          <w:szCs w:val="24"/>
          <w:lang w:eastAsia="ru-RU"/>
        </w:rPr>
        <w:t>)</w:t>
      </w:r>
    </w:p>
    <w:p w:rsidR="00F15B18" w:rsidRPr="00F15B18" w:rsidRDefault="00F15B18" w:rsidP="00F15B18">
      <w:pPr>
        <w:autoSpaceDE w:val="0"/>
        <w:autoSpaceDN w:val="0"/>
        <w:adjustRightInd w:val="0"/>
        <w:spacing w:after="0" w:line="240" w:lineRule="auto"/>
        <w:ind w:firstLine="375"/>
        <w:rPr>
          <w:rFonts w:ascii="Times New Roman" w:eastAsia="Times New Roman" w:hAnsi="Times New Roman"/>
          <w:sz w:val="24"/>
          <w:szCs w:val="24"/>
          <w:lang w:eastAsia="ru-RU"/>
        </w:rPr>
      </w:pPr>
      <w:r w:rsidRPr="00F15B18">
        <w:rPr>
          <w:rFonts w:ascii="Times New Roman" w:eastAsia="Times New Roman" w:hAnsi="Times New Roman"/>
          <w:noProof/>
          <w:sz w:val="24"/>
          <w:szCs w:val="24"/>
          <w:lang w:eastAsia="ru-RU"/>
        </w:rPr>
        <w:t xml:space="preserve">Писатели </w:t>
      </w:r>
      <w:r w:rsidRPr="00F15B18">
        <w:rPr>
          <w:rFonts w:ascii="Times New Roman" w:eastAsia="Times New Roman" w:hAnsi="Times New Roman"/>
          <w:sz w:val="24"/>
          <w:szCs w:val="24"/>
          <w:lang w:eastAsia="ru-RU"/>
        </w:rPr>
        <w:t>о</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р</w:t>
      </w:r>
      <w:r w:rsidRPr="00F15B18">
        <w:rPr>
          <w:rFonts w:ascii="Times New Roman" w:eastAsia="Times New Roman" w:hAnsi="Times New Roman"/>
          <w:noProof/>
          <w:sz w:val="24"/>
          <w:szCs w:val="24"/>
          <w:lang w:eastAsia="ru-RU"/>
        </w:rPr>
        <w:t xml:space="preserve">оли </w:t>
      </w:r>
      <w:r w:rsidRPr="00F15B18">
        <w:rPr>
          <w:rFonts w:ascii="Times New Roman" w:eastAsia="Times New Roman" w:hAnsi="Times New Roman"/>
          <w:sz w:val="24"/>
          <w:szCs w:val="24"/>
          <w:lang w:eastAsia="ru-RU"/>
        </w:rPr>
        <w:t>к</w:t>
      </w:r>
      <w:r w:rsidRPr="00F15B18">
        <w:rPr>
          <w:rFonts w:ascii="Times New Roman" w:eastAsia="Times New Roman" w:hAnsi="Times New Roman"/>
          <w:noProof/>
          <w:sz w:val="24"/>
          <w:szCs w:val="24"/>
          <w:lang w:eastAsia="ru-RU"/>
        </w:rPr>
        <w:t xml:space="preserve">ниги </w:t>
      </w:r>
      <w:r w:rsidRPr="00F15B18">
        <w:rPr>
          <w:rFonts w:ascii="Times New Roman" w:eastAsia="Times New Roman" w:hAnsi="Times New Roman"/>
          <w:sz w:val="24"/>
          <w:szCs w:val="24"/>
          <w:lang w:eastAsia="ru-RU"/>
        </w:rPr>
        <w:t>в</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ж</w:t>
      </w:r>
      <w:r w:rsidRPr="00F15B18">
        <w:rPr>
          <w:rFonts w:ascii="Times New Roman" w:eastAsia="Times New Roman" w:hAnsi="Times New Roman"/>
          <w:noProof/>
          <w:sz w:val="24"/>
          <w:szCs w:val="24"/>
          <w:lang w:eastAsia="ru-RU"/>
        </w:rPr>
        <w:t xml:space="preserve">изни </w:t>
      </w:r>
      <w:r w:rsidRPr="00F15B18">
        <w:rPr>
          <w:rFonts w:ascii="Times New Roman" w:eastAsia="Times New Roman" w:hAnsi="Times New Roman"/>
          <w:sz w:val="24"/>
          <w:szCs w:val="24"/>
          <w:lang w:eastAsia="ru-RU"/>
        </w:rPr>
        <w:t>ч</w:t>
      </w:r>
      <w:r w:rsidRPr="00F15B18">
        <w:rPr>
          <w:rFonts w:ascii="Times New Roman" w:eastAsia="Times New Roman" w:hAnsi="Times New Roman"/>
          <w:noProof/>
          <w:sz w:val="24"/>
          <w:szCs w:val="24"/>
          <w:lang w:eastAsia="ru-RU"/>
        </w:rPr>
        <w:t xml:space="preserve">еловека </w:t>
      </w:r>
      <w:r w:rsidRPr="00F15B18">
        <w:rPr>
          <w:rFonts w:ascii="Times New Roman" w:eastAsia="Times New Roman" w:hAnsi="Times New Roman"/>
          <w:sz w:val="24"/>
          <w:szCs w:val="24"/>
          <w:lang w:eastAsia="ru-RU"/>
        </w:rPr>
        <w:t>и</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о</w:t>
      </w:r>
      <w:r w:rsidRPr="00F15B18">
        <w:rPr>
          <w:rFonts w:ascii="Times New Roman" w:eastAsia="Times New Roman" w:hAnsi="Times New Roman"/>
          <w:noProof/>
          <w:sz w:val="24"/>
          <w:szCs w:val="24"/>
          <w:lang w:eastAsia="ru-RU"/>
        </w:rPr>
        <w:t xml:space="preserve">бщества. </w:t>
      </w:r>
      <w:r w:rsidRPr="00F15B18">
        <w:rPr>
          <w:rFonts w:ascii="Times New Roman" w:eastAsia="Times New Roman" w:hAnsi="Times New Roman"/>
          <w:sz w:val="24"/>
          <w:szCs w:val="24"/>
          <w:lang w:eastAsia="ru-RU"/>
        </w:rPr>
        <w:t>К</w:t>
      </w:r>
      <w:r w:rsidRPr="00F15B18">
        <w:rPr>
          <w:rFonts w:ascii="Times New Roman" w:eastAsia="Times New Roman" w:hAnsi="Times New Roman"/>
          <w:noProof/>
          <w:sz w:val="24"/>
          <w:szCs w:val="24"/>
          <w:lang w:eastAsia="ru-RU"/>
        </w:rPr>
        <w:t xml:space="preserve">нига </w:t>
      </w:r>
      <w:r w:rsidRPr="00F15B18">
        <w:rPr>
          <w:rFonts w:ascii="Times New Roman" w:eastAsia="Times New Roman" w:hAnsi="Times New Roman"/>
          <w:sz w:val="24"/>
          <w:szCs w:val="24"/>
          <w:lang w:eastAsia="ru-RU"/>
        </w:rPr>
        <w:t>к</w:t>
      </w:r>
      <w:r w:rsidRPr="00F15B18">
        <w:rPr>
          <w:rFonts w:ascii="Times New Roman" w:eastAsia="Times New Roman" w:hAnsi="Times New Roman"/>
          <w:noProof/>
          <w:sz w:val="24"/>
          <w:szCs w:val="24"/>
          <w:lang w:eastAsia="ru-RU"/>
        </w:rPr>
        <w:t xml:space="preserve">ак </w:t>
      </w:r>
      <w:r w:rsidRPr="00F15B18">
        <w:rPr>
          <w:rFonts w:ascii="Times New Roman" w:eastAsia="Times New Roman" w:hAnsi="Times New Roman"/>
          <w:sz w:val="24"/>
          <w:szCs w:val="24"/>
          <w:lang w:eastAsia="ru-RU"/>
        </w:rPr>
        <w:t>д</w:t>
      </w:r>
      <w:r w:rsidRPr="00F15B18">
        <w:rPr>
          <w:rFonts w:ascii="Times New Roman" w:eastAsia="Times New Roman" w:hAnsi="Times New Roman"/>
          <w:noProof/>
          <w:sz w:val="24"/>
          <w:szCs w:val="24"/>
          <w:lang w:eastAsia="ru-RU"/>
        </w:rPr>
        <w:t xml:space="preserve">уховное </w:t>
      </w:r>
      <w:r w:rsidRPr="00F15B18">
        <w:rPr>
          <w:rFonts w:ascii="Times New Roman" w:eastAsia="Times New Roman" w:hAnsi="Times New Roman"/>
          <w:sz w:val="24"/>
          <w:szCs w:val="24"/>
          <w:lang w:eastAsia="ru-RU"/>
        </w:rPr>
        <w:t>з</w:t>
      </w:r>
      <w:r w:rsidRPr="00F15B18">
        <w:rPr>
          <w:rFonts w:ascii="Times New Roman" w:eastAsia="Times New Roman" w:hAnsi="Times New Roman"/>
          <w:noProof/>
          <w:sz w:val="24"/>
          <w:szCs w:val="24"/>
          <w:lang w:eastAsia="ru-RU"/>
        </w:rPr>
        <w:t xml:space="preserve">авещание </w:t>
      </w:r>
      <w:r w:rsidRPr="00F15B18">
        <w:rPr>
          <w:rFonts w:ascii="Times New Roman" w:eastAsia="Times New Roman" w:hAnsi="Times New Roman"/>
          <w:sz w:val="24"/>
          <w:szCs w:val="24"/>
          <w:lang w:eastAsia="ru-RU"/>
        </w:rPr>
        <w:t>о</w:t>
      </w:r>
      <w:r w:rsidRPr="00F15B18">
        <w:rPr>
          <w:rFonts w:ascii="Times New Roman" w:eastAsia="Times New Roman" w:hAnsi="Times New Roman"/>
          <w:noProof/>
          <w:sz w:val="24"/>
          <w:szCs w:val="24"/>
          <w:lang w:eastAsia="ru-RU"/>
        </w:rPr>
        <w:t xml:space="preserve">дного </w:t>
      </w:r>
      <w:r w:rsidRPr="00F15B18">
        <w:rPr>
          <w:rFonts w:ascii="Times New Roman" w:eastAsia="Times New Roman" w:hAnsi="Times New Roman"/>
          <w:sz w:val="24"/>
          <w:szCs w:val="24"/>
          <w:lang w:eastAsia="ru-RU"/>
        </w:rPr>
        <w:t>п</w:t>
      </w:r>
      <w:r w:rsidRPr="00F15B18">
        <w:rPr>
          <w:rFonts w:ascii="Times New Roman" w:eastAsia="Times New Roman" w:hAnsi="Times New Roman"/>
          <w:noProof/>
          <w:sz w:val="24"/>
          <w:szCs w:val="24"/>
          <w:lang w:eastAsia="ru-RU"/>
        </w:rPr>
        <w:t xml:space="preserve">околения </w:t>
      </w:r>
      <w:r w:rsidRPr="00F15B18">
        <w:rPr>
          <w:rFonts w:ascii="Times New Roman" w:eastAsia="Times New Roman" w:hAnsi="Times New Roman"/>
          <w:sz w:val="24"/>
          <w:szCs w:val="24"/>
          <w:lang w:eastAsia="ru-RU"/>
        </w:rPr>
        <w:t>другом</w:t>
      </w:r>
      <w:r w:rsidRPr="00F15B18">
        <w:rPr>
          <w:rFonts w:ascii="Times New Roman" w:eastAsia="Times New Roman" w:hAnsi="Times New Roman"/>
          <w:noProof/>
          <w:sz w:val="24"/>
          <w:szCs w:val="24"/>
          <w:lang w:eastAsia="ru-RU"/>
        </w:rPr>
        <w:t xml:space="preserve">у. </w:t>
      </w:r>
      <w:r w:rsidRPr="00F15B18">
        <w:rPr>
          <w:rFonts w:ascii="Times New Roman" w:eastAsia="Times New Roman" w:hAnsi="Times New Roman"/>
          <w:sz w:val="24"/>
          <w:szCs w:val="24"/>
          <w:lang w:eastAsia="ru-RU"/>
        </w:rPr>
        <w:t>С</w:t>
      </w:r>
      <w:r w:rsidRPr="00F15B18">
        <w:rPr>
          <w:rFonts w:ascii="Times New Roman" w:eastAsia="Times New Roman" w:hAnsi="Times New Roman"/>
          <w:noProof/>
          <w:sz w:val="24"/>
          <w:szCs w:val="24"/>
          <w:lang w:eastAsia="ru-RU"/>
        </w:rPr>
        <w:t xml:space="preserve">труктурные </w:t>
      </w:r>
      <w:r w:rsidRPr="00F15B18">
        <w:rPr>
          <w:rFonts w:ascii="Times New Roman" w:eastAsia="Times New Roman" w:hAnsi="Times New Roman"/>
          <w:sz w:val="24"/>
          <w:szCs w:val="24"/>
          <w:lang w:eastAsia="ru-RU"/>
        </w:rPr>
        <w:t>э</w:t>
      </w:r>
      <w:r w:rsidRPr="00F15B18">
        <w:rPr>
          <w:rFonts w:ascii="Times New Roman" w:eastAsia="Times New Roman" w:hAnsi="Times New Roman"/>
          <w:noProof/>
          <w:sz w:val="24"/>
          <w:szCs w:val="24"/>
          <w:lang w:eastAsia="ru-RU"/>
        </w:rPr>
        <w:t xml:space="preserve">лементы </w:t>
      </w:r>
      <w:r w:rsidRPr="00F15B18">
        <w:rPr>
          <w:rFonts w:ascii="Times New Roman" w:eastAsia="Times New Roman" w:hAnsi="Times New Roman"/>
          <w:sz w:val="24"/>
          <w:szCs w:val="24"/>
          <w:lang w:eastAsia="ru-RU"/>
        </w:rPr>
        <w:t>к</w:t>
      </w:r>
      <w:r w:rsidRPr="00F15B18">
        <w:rPr>
          <w:rFonts w:ascii="Times New Roman" w:eastAsia="Times New Roman" w:hAnsi="Times New Roman"/>
          <w:noProof/>
          <w:sz w:val="24"/>
          <w:szCs w:val="24"/>
          <w:lang w:eastAsia="ru-RU"/>
        </w:rPr>
        <w:t xml:space="preserve">ниги </w:t>
      </w:r>
      <w:r w:rsidRPr="00F15B18">
        <w:rPr>
          <w:rFonts w:ascii="Times New Roman" w:eastAsia="Times New Roman" w:hAnsi="Times New Roman"/>
          <w:sz w:val="24"/>
          <w:szCs w:val="24"/>
          <w:lang w:eastAsia="ru-RU"/>
        </w:rPr>
        <w:t>(</w:t>
      </w:r>
      <w:r w:rsidRPr="00F15B18">
        <w:rPr>
          <w:rFonts w:ascii="Times New Roman" w:eastAsia="Times New Roman" w:hAnsi="Times New Roman"/>
          <w:noProof/>
          <w:sz w:val="24"/>
          <w:szCs w:val="24"/>
          <w:lang w:eastAsia="ru-RU"/>
        </w:rPr>
        <w:t xml:space="preserve">обложка, </w:t>
      </w:r>
      <w:r w:rsidRPr="00F15B18">
        <w:rPr>
          <w:rFonts w:ascii="Times New Roman" w:eastAsia="Times New Roman" w:hAnsi="Times New Roman"/>
          <w:sz w:val="24"/>
          <w:szCs w:val="24"/>
          <w:lang w:eastAsia="ru-RU"/>
        </w:rPr>
        <w:t>т</w:t>
      </w:r>
      <w:r w:rsidRPr="00F15B18">
        <w:rPr>
          <w:rFonts w:ascii="Times New Roman" w:eastAsia="Times New Roman" w:hAnsi="Times New Roman"/>
          <w:noProof/>
          <w:sz w:val="24"/>
          <w:szCs w:val="24"/>
          <w:lang w:eastAsia="ru-RU"/>
        </w:rPr>
        <w:t xml:space="preserve">итул, </w:t>
      </w:r>
      <w:r w:rsidRPr="00F15B18">
        <w:rPr>
          <w:rFonts w:ascii="Times New Roman" w:eastAsia="Times New Roman" w:hAnsi="Times New Roman"/>
          <w:sz w:val="24"/>
          <w:szCs w:val="24"/>
          <w:lang w:eastAsia="ru-RU"/>
        </w:rPr>
        <w:t>форз</w:t>
      </w:r>
      <w:r w:rsidRPr="00F15B18">
        <w:rPr>
          <w:rFonts w:ascii="Times New Roman" w:eastAsia="Times New Roman" w:hAnsi="Times New Roman"/>
          <w:noProof/>
          <w:sz w:val="24"/>
          <w:szCs w:val="24"/>
          <w:lang w:eastAsia="ru-RU"/>
        </w:rPr>
        <w:t xml:space="preserve">ац, </w:t>
      </w:r>
      <w:r w:rsidRPr="00F15B18">
        <w:rPr>
          <w:rFonts w:ascii="Times New Roman" w:eastAsia="Times New Roman" w:hAnsi="Times New Roman"/>
          <w:sz w:val="24"/>
          <w:szCs w:val="24"/>
          <w:lang w:eastAsia="ru-RU"/>
        </w:rPr>
        <w:t>с</w:t>
      </w:r>
      <w:r w:rsidRPr="00F15B18">
        <w:rPr>
          <w:rFonts w:ascii="Times New Roman" w:eastAsia="Times New Roman" w:hAnsi="Times New Roman"/>
          <w:noProof/>
          <w:sz w:val="24"/>
          <w:szCs w:val="24"/>
          <w:lang w:eastAsia="ru-RU"/>
        </w:rPr>
        <w:t xml:space="preserve">носки, </w:t>
      </w:r>
      <w:r w:rsidRPr="00F15B18">
        <w:rPr>
          <w:rFonts w:ascii="Times New Roman" w:eastAsia="Times New Roman" w:hAnsi="Times New Roman"/>
          <w:sz w:val="24"/>
          <w:szCs w:val="24"/>
          <w:lang w:eastAsia="ru-RU"/>
        </w:rPr>
        <w:t>о</w:t>
      </w:r>
      <w:r w:rsidRPr="00F15B18">
        <w:rPr>
          <w:rFonts w:ascii="Times New Roman" w:eastAsia="Times New Roman" w:hAnsi="Times New Roman"/>
          <w:noProof/>
          <w:sz w:val="24"/>
          <w:szCs w:val="24"/>
          <w:lang w:eastAsia="ru-RU"/>
        </w:rPr>
        <w:t xml:space="preserve">главление); </w:t>
      </w:r>
      <w:r w:rsidRPr="00F15B18">
        <w:rPr>
          <w:rFonts w:ascii="Times New Roman" w:eastAsia="Times New Roman" w:hAnsi="Times New Roman"/>
          <w:sz w:val="24"/>
          <w:szCs w:val="24"/>
          <w:lang w:eastAsia="ru-RU"/>
        </w:rPr>
        <w:t>с</w:t>
      </w:r>
      <w:r w:rsidRPr="00F15B18">
        <w:rPr>
          <w:rFonts w:ascii="Times New Roman" w:eastAsia="Times New Roman" w:hAnsi="Times New Roman"/>
          <w:noProof/>
          <w:sz w:val="24"/>
          <w:szCs w:val="24"/>
          <w:lang w:eastAsia="ru-RU"/>
        </w:rPr>
        <w:t xml:space="preserve">оздатели </w:t>
      </w:r>
      <w:r w:rsidRPr="00F15B18">
        <w:rPr>
          <w:rFonts w:ascii="Times New Roman" w:eastAsia="Times New Roman" w:hAnsi="Times New Roman"/>
          <w:sz w:val="24"/>
          <w:szCs w:val="24"/>
          <w:lang w:eastAsia="ru-RU"/>
        </w:rPr>
        <w:t>к</w:t>
      </w:r>
      <w:r w:rsidRPr="00F15B18">
        <w:rPr>
          <w:rFonts w:ascii="Times New Roman" w:eastAsia="Times New Roman" w:hAnsi="Times New Roman"/>
          <w:noProof/>
          <w:sz w:val="24"/>
          <w:szCs w:val="24"/>
          <w:lang w:eastAsia="ru-RU"/>
        </w:rPr>
        <w:t xml:space="preserve">ниги </w:t>
      </w:r>
      <w:r w:rsidRPr="00F15B18">
        <w:rPr>
          <w:rFonts w:ascii="Times New Roman" w:eastAsia="Times New Roman" w:hAnsi="Times New Roman"/>
          <w:sz w:val="24"/>
          <w:szCs w:val="24"/>
          <w:lang w:eastAsia="ru-RU"/>
        </w:rPr>
        <w:t>(автор,</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худ</w:t>
      </w:r>
      <w:r w:rsidRPr="00F15B18">
        <w:rPr>
          <w:rFonts w:ascii="Times New Roman" w:eastAsia="Times New Roman" w:hAnsi="Times New Roman"/>
          <w:noProof/>
          <w:sz w:val="24"/>
          <w:szCs w:val="24"/>
          <w:lang w:eastAsia="ru-RU"/>
        </w:rPr>
        <w:t xml:space="preserve">ожник, </w:t>
      </w:r>
      <w:r w:rsidRPr="00F15B18">
        <w:rPr>
          <w:rFonts w:ascii="Times New Roman" w:eastAsia="Times New Roman" w:hAnsi="Times New Roman"/>
          <w:sz w:val="24"/>
          <w:szCs w:val="24"/>
          <w:lang w:eastAsia="ru-RU"/>
        </w:rPr>
        <w:t>р</w:t>
      </w:r>
      <w:r w:rsidRPr="00F15B18">
        <w:rPr>
          <w:rFonts w:ascii="Times New Roman" w:eastAsia="Times New Roman" w:hAnsi="Times New Roman"/>
          <w:noProof/>
          <w:sz w:val="24"/>
          <w:szCs w:val="24"/>
          <w:lang w:eastAsia="ru-RU"/>
        </w:rPr>
        <w:t xml:space="preserve">едактор, </w:t>
      </w:r>
      <w:r w:rsidRPr="00F15B18">
        <w:rPr>
          <w:rFonts w:ascii="Times New Roman" w:eastAsia="Times New Roman" w:hAnsi="Times New Roman"/>
          <w:sz w:val="24"/>
          <w:szCs w:val="24"/>
          <w:lang w:eastAsia="ru-RU"/>
        </w:rPr>
        <w:t>к</w:t>
      </w:r>
      <w:r w:rsidRPr="00F15B18">
        <w:rPr>
          <w:rFonts w:ascii="Times New Roman" w:eastAsia="Times New Roman" w:hAnsi="Times New Roman"/>
          <w:noProof/>
          <w:sz w:val="24"/>
          <w:szCs w:val="24"/>
          <w:lang w:eastAsia="ru-RU"/>
        </w:rPr>
        <w:t xml:space="preserve">орректор, </w:t>
      </w:r>
      <w:r w:rsidRPr="00F15B18">
        <w:rPr>
          <w:rFonts w:ascii="Times New Roman" w:eastAsia="Times New Roman" w:hAnsi="Times New Roman"/>
          <w:sz w:val="24"/>
          <w:szCs w:val="24"/>
          <w:lang w:eastAsia="ru-RU"/>
        </w:rPr>
        <w:t>н</w:t>
      </w:r>
      <w:r w:rsidRPr="00F15B18">
        <w:rPr>
          <w:rFonts w:ascii="Times New Roman" w:eastAsia="Times New Roman" w:hAnsi="Times New Roman"/>
          <w:noProof/>
          <w:sz w:val="24"/>
          <w:szCs w:val="24"/>
          <w:lang w:eastAsia="ru-RU"/>
        </w:rPr>
        <w:t xml:space="preserve">аборщик </w:t>
      </w:r>
      <w:r w:rsidRPr="00F15B18">
        <w:rPr>
          <w:rFonts w:ascii="Times New Roman" w:eastAsia="Times New Roman" w:hAnsi="Times New Roman"/>
          <w:sz w:val="24"/>
          <w:szCs w:val="24"/>
          <w:lang w:eastAsia="ru-RU"/>
        </w:rPr>
        <w:t>и</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д</w:t>
      </w:r>
      <w:r w:rsidRPr="00F15B18">
        <w:rPr>
          <w:rFonts w:ascii="Times New Roman" w:eastAsia="Times New Roman" w:hAnsi="Times New Roman"/>
          <w:noProof/>
          <w:sz w:val="24"/>
          <w:szCs w:val="24"/>
          <w:lang w:eastAsia="ru-RU"/>
        </w:rPr>
        <w:t xml:space="preserve">р.). </w:t>
      </w:r>
      <w:r w:rsidRPr="00F15B18">
        <w:rPr>
          <w:rFonts w:ascii="Times New Roman" w:eastAsia="Times New Roman" w:hAnsi="Times New Roman"/>
          <w:sz w:val="24"/>
          <w:szCs w:val="24"/>
          <w:lang w:eastAsia="ru-RU"/>
        </w:rPr>
        <w:t>У</w:t>
      </w:r>
      <w:r w:rsidRPr="00F15B18">
        <w:rPr>
          <w:rFonts w:ascii="Times New Roman" w:eastAsia="Times New Roman" w:hAnsi="Times New Roman"/>
          <w:noProof/>
          <w:sz w:val="24"/>
          <w:szCs w:val="24"/>
          <w:lang w:eastAsia="ru-RU"/>
        </w:rPr>
        <w:t xml:space="preserve">чебник </w:t>
      </w:r>
      <w:r w:rsidRPr="00F15B18">
        <w:rPr>
          <w:rFonts w:ascii="Times New Roman" w:eastAsia="Times New Roman" w:hAnsi="Times New Roman"/>
          <w:sz w:val="24"/>
          <w:szCs w:val="24"/>
          <w:lang w:eastAsia="ru-RU"/>
        </w:rPr>
        <w:t>л</w:t>
      </w:r>
      <w:r w:rsidRPr="00F15B18">
        <w:rPr>
          <w:rFonts w:ascii="Times New Roman" w:eastAsia="Times New Roman" w:hAnsi="Times New Roman"/>
          <w:noProof/>
          <w:sz w:val="24"/>
          <w:szCs w:val="24"/>
          <w:lang w:eastAsia="ru-RU"/>
        </w:rPr>
        <w:t xml:space="preserve">итературы </w:t>
      </w:r>
      <w:r w:rsidRPr="00F15B18">
        <w:rPr>
          <w:rFonts w:ascii="Times New Roman" w:eastAsia="Times New Roman" w:hAnsi="Times New Roman"/>
          <w:sz w:val="24"/>
          <w:szCs w:val="24"/>
          <w:lang w:eastAsia="ru-RU"/>
        </w:rPr>
        <w:t>и</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р</w:t>
      </w:r>
      <w:r w:rsidRPr="00F15B18">
        <w:rPr>
          <w:rFonts w:ascii="Times New Roman" w:eastAsia="Times New Roman" w:hAnsi="Times New Roman"/>
          <w:noProof/>
          <w:sz w:val="24"/>
          <w:szCs w:val="24"/>
          <w:lang w:eastAsia="ru-RU"/>
        </w:rPr>
        <w:t xml:space="preserve">абота </w:t>
      </w:r>
      <w:r w:rsidRPr="00F15B18">
        <w:rPr>
          <w:rFonts w:ascii="Times New Roman" w:eastAsia="Times New Roman" w:hAnsi="Times New Roman"/>
          <w:sz w:val="24"/>
          <w:szCs w:val="24"/>
          <w:lang w:eastAsia="ru-RU"/>
        </w:rPr>
        <w:t>с</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ним.</w:t>
      </w:r>
    </w:p>
    <w:p w:rsidR="00F15B18" w:rsidRPr="00F15B18" w:rsidRDefault="00F15B18" w:rsidP="00F15B18">
      <w:pPr>
        <w:autoSpaceDE w:val="0"/>
        <w:autoSpaceDN w:val="0"/>
        <w:adjustRightInd w:val="0"/>
        <w:spacing w:after="0" w:line="240" w:lineRule="auto"/>
        <w:jc w:val="center"/>
        <w:rPr>
          <w:rFonts w:ascii="Times New Roman" w:eastAsia="Times New Roman" w:hAnsi="Times New Roman"/>
          <w:b/>
          <w:sz w:val="24"/>
          <w:szCs w:val="24"/>
          <w:lang w:eastAsia="ru-RU"/>
        </w:rPr>
      </w:pPr>
      <w:r w:rsidRPr="00F15B18">
        <w:rPr>
          <w:rFonts w:ascii="Times New Roman" w:eastAsia="Times New Roman" w:hAnsi="Times New Roman"/>
          <w:b/>
          <w:sz w:val="24"/>
          <w:szCs w:val="24"/>
          <w:lang w:eastAsia="ru-RU"/>
        </w:rPr>
        <w:t>Раздел 2. УСТНОЕ НАРОДНОЕ ТВОРЧЕСТВО (11 ч)</w:t>
      </w:r>
    </w:p>
    <w:p w:rsidR="00F15B18" w:rsidRPr="00F15B18" w:rsidRDefault="00F15B18" w:rsidP="00F15B18">
      <w:pPr>
        <w:autoSpaceDE w:val="0"/>
        <w:autoSpaceDN w:val="0"/>
        <w:adjustRightInd w:val="0"/>
        <w:spacing w:after="0" w:line="240" w:lineRule="auto"/>
        <w:ind w:firstLine="426"/>
        <w:jc w:val="both"/>
        <w:rPr>
          <w:rFonts w:ascii="Times New Roman" w:eastAsia="Times New Roman" w:hAnsi="Times New Roman"/>
          <w:noProof/>
          <w:sz w:val="24"/>
          <w:szCs w:val="24"/>
          <w:lang w:eastAsia="ru-RU"/>
        </w:rPr>
      </w:pPr>
      <w:r w:rsidRPr="00F15B18">
        <w:rPr>
          <w:rFonts w:ascii="Times New Roman" w:eastAsia="Times New Roman" w:hAnsi="Times New Roman"/>
          <w:noProof/>
          <w:sz w:val="24"/>
          <w:szCs w:val="24"/>
          <w:lang w:eastAsia="ru-RU"/>
        </w:rPr>
        <w:t xml:space="preserve">Фольклор </w:t>
      </w:r>
      <w:r w:rsidRPr="00F15B18">
        <w:rPr>
          <w:rFonts w:ascii="Times New Roman" w:eastAsia="Times New Roman" w:hAnsi="Times New Roman"/>
          <w:sz w:val="24"/>
          <w:szCs w:val="24"/>
          <w:lang w:eastAsia="ru-RU"/>
        </w:rPr>
        <w:t>—</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к</w:t>
      </w:r>
      <w:r w:rsidRPr="00F15B18">
        <w:rPr>
          <w:rFonts w:ascii="Times New Roman" w:eastAsia="Times New Roman" w:hAnsi="Times New Roman"/>
          <w:noProof/>
          <w:sz w:val="24"/>
          <w:szCs w:val="24"/>
          <w:lang w:eastAsia="ru-RU"/>
        </w:rPr>
        <w:t xml:space="preserve">оллективное </w:t>
      </w:r>
      <w:r w:rsidRPr="00F15B18">
        <w:rPr>
          <w:rFonts w:ascii="Times New Roman" w:eastAsia="Times New Roman" w:hAnsi="Times New Roman"/>
          <w:sz w:val="24"/>
          <w:szCs w:val="24"/>
          <w:lang w:eastAsia="ru-RU"/>
        </w:rPr>
        <w:t>у</w:t>
      </w:r>
      <w:r w:rsidRPr="00F15B18">
        <w:rPr>
          <w:rFonts w:ascii="Times New Roman" w:eastAsia="Times New Roman" w:hAnsi="Times New Roman"/>
          <w:noProof/>
          <w:sz w:val="24"/>
          <w:szCs w:val="24"/>
          <w:lang w:eastAsia="ru-RU"/>
        </w:rPr>
        <w:t xml:space="preserve">стное </w:t>
      </w:r>
      <w:r w:rsidRPr="00F15B18">
        <w:rPr>
          <w:rFonts w:ascii="Times New Roman" w:eastAsia="Times New Roman" w:hAnsi="Times New Roman"/>
          <w:sz w:val="24"/>
          <w:szCs w:val="24"/>
          <w:lang w:eastAsia="ru-RU"/>
        </w:rPr>
        <w:t>н</w:t>
      </w:r>
      <w:r w:rsidRPr="00F15B18">
        <w:rPr>
          <w:rFonts w:ascii="Times New Roman" w:eastAsia="Times New Roman" w:hAnsi="Times New Roman"/>
          <w:noProof/>
          <w:sz w:val="24"/>
          <w:szCs w:val="24"/>
          <w:lang w:eastAsia="ru-RU"/>
        </w:rPr>
        <w:t xml:space="preserve">ародное </w:t>
      </w:r>
      <w:r w:rsidRPr="00F15B18">
        <w:rPr>
          <w:rFonts w:ascii="Times New Roman" w:eastAsia="Times New Roman" w:hAnsi="Times New Roman"/>
          <w:sz w:val="24"/>
          <w:szCs w:val="24"/>
          <w:lang w:eastAsia="ru-RU"/>
        </w:rPr>
        <w:t>творчес</w:t>
      </w:r>
      <w:r w:rsidRPr="00F15B18">
        <w:rPr>
          <w:rFonts w:ascii="Times New Roman" w:eastAsia="Times New Roman" w:hAnsi="Times New Roman"/>
          <w:noProof/>
          <w:sz w:val="24"/>
          <w:szCs w:val="24"/>
          <w:lang w:eastAsia="ru-RU"/>
        </w:rPr>
        <w:t xml:space="preserve">тво. </w:t>
      </w:r>
    </w:p>
    <w:p w:rsidR="00F15B18" w:rsidRPr="00F15B18" w:rsidRDefault="00F15B18" w:rsidP="00F15B18">
      <w:pPr>
        <w:autoSpaceDE w:val="0"/>
        <w:autoSpaceDN w:val="0"/>
        <w:adjustRightInd w:val="0"/>
        <w:spacing w:after="0" w:line="240" w:lineRule="auto"/>
        <w:ind w:firstLine="370"/>
        <w:jc w:val="both"/>
        <w:rPr>
          <w:rFonts w:ascii="Times New Roman" w:eastAsia="Times New Roman" w:hAnsi="Times New Roman"/>
          <w:noProof/>
          <w:sz w:val="24"/>
          <w:szCs w:val="24"/>
          <w:lang w:eastAsia="ru-RU"/>
        </w:rPr>
      </w:pPr>
      <w:r w:rsidRPr="00F15B18">
        <w:rPr>
          <w:rFonts w:ascii="Times New Roman" w:eastAsia="Times New Roman" w:hAnsi="Times New Roman"/>
          <w:noProof/>
          <w:sz w:val="24"/>
          <w:szCs w:val="24"/>
          <w:lang w:eastAsia="ru-RU"/>
        </w:rPr>
        <w:t xml:space="preserve">Преображение </w:t>
      </w:r>
      <w:r w:rsidRPr="00F15B18">
        <w:rPr>
          <w:rFonts w:ascii="Times New Roman" w:eastAsia="Times New Roman" w:hAnsi="Times New Roman"/>
          <w:sz w:val="24"/>
          <w:szCs w:val="24"/>
          <w:lang w:eastAsia="ru-RU"/>
        </w:rPr>
        <w:t>д</w:t>
      </w:r>
      <w:r w:rsidRPr="00F15B18">
        <w:rPr>
          <w:rFonts w:ascii="Times New Roman" w:eastAsia="Times New Roman" w:hAnsi="Times New Roman"/>
          <w:noProof/>
          <w:sz w:val="24"/>
          <w:szCs w:val="24"/>
          <w:lang w:eastAsia="ru-RU"/>
        </w:rPr>
        <w:t xml:space="preserve">ействительности </w:t>
      </w:r>
      <w:r w:rsidRPr="00F15B18">
        <w:rPr>
          <w:rFonts w:ascii="Times New Roman" w:eastAsia="Times New Roman" w:hAnsi="Times New Roman"/>
          <w:sz w:val="24"/>
          <w:szCs w:val="24"/>
          <w:lang w:eastAsia="ru-RU"/>
        </w:rPr>
        <w:t>в</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д</w:t>
      </w:r>
      <w:r w:rsidRPr="00F15B18">
        <w:rPr>
          <w:rFonts w:ascii="Times New Roman" w:eastAsia="Times New Roman" w:hAnsi="Times New Roman"/>
          <w:noProof/>
          <w:sz w:val="24"/>
          <w:szCs w:val="24"/>
          <w:lang w:eastAsia="ru-RU"/>
        </w:rPr>
        <w:t xml:space="preserve">ухе </w:t>
      </w:r>
      <w:r w:rsidRPr="00F15B18">
        <w:rPr>
          <w:rFonts w:ascii="Times New Roman" w:eastAsia="Times New Roman" w:hAnsi="Times New Roman"/>
          <w:sz w:val="24"/>
          <w:szCs w:val="24"/>
          <w:lang w:eastAsia="ru-RU"/>
        </w:rPr>
        <w:t>н</w:t>
      </w:r>
      <w:r w:rsidRPr="00F15B18">
        <w:rPr>
          <w:rFonts w:ascii="Times New Roman" w:eastAsia="Times New Roman" w:hAnsi="Times New Roman"/>
          <w:noProof/>
          <w:sz w:val="24"/>
          <w:szCs w:val="24"/>
          <w:lang w:eastAsia="ru-RU"/>
        </w:rPr>
        <w:t xml:space="preserve">ародных </w:t>
      </w:r>
      <w:r w:rsidRPr="00F15B18">
        <w:rPr>
          <w:rFonts w:ascii="Times New Roman" w:eastAsia="Times New Roman" w:hAnsi="Times New Roman"/>
          <w:sz w:val="24"/>
          <w:szCs w:val="24"/>
          <w:lang w:eastAsia="ru-RU"/>
        </w:rPr>
        <w:t>и</w:t>
      </w:r>
      <w:r w:rsidRPr="00F15B18">
        <w:rPr>
          <w:rFonts w:ascii="Times New Roman" w:eastAsia="Times New Roman" w:hAnsi="Times New Roman"/>
          <w:noProof/>
          <w:sz w:val="24"/>
          <w:szCs w:val="24"/>
          <w:lang w:eastAsia="ru-RU"/>
        </w:rPr>
        <w:t xml:space="preserve">деалов. </w:t>
      </w:r>
      <w:r w:rsidRPr="00F15B18">
        <w:rPr>
          <w:rFonts w:ascii="Times New Roman" w:eastAsia="Times New Roman" w:hAnsi="Times New Roman"/>
          <w:sz w:val="24"/>
          <w:szCs w:val="24"/>
          <w:lang w:eastAsia="ru-RU"/>
        </w:rPr>
        <w:t>Вариативная</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п</w:t>
      </w:r>
      <w:r w:rsidRPr="00F15B18">
        <w:rPr>
          <w:rFonts w:ascii="Times New Roman" w:eastAsia="Times New Roman" w:hAnsi="Times New Roman"/>
          <w:noProof/>
          <w:sz w:val="24"/>
          <w:szCs w:val="24"/>
          <w:lang w:eastAsia="ru-RU"/>
        </w:rPr>
        <w:t xml:space="preserve">рирода </w:t>
      </w:r>
      <w:r w:rsidRPr="00F15B18">
        <w:rPr>
          <w:rFonts w:ascii="Times New Roman" w:eastAsia="Times New Roman" w:hAnsi="Times New Roman"/>
          <w:sz w:val="24"/>
          <w:szCs w:val="24"/>
          <w:lang w:eastAsia="ru-RU"/>
        </w:rPr>
        <w:t>ф</w:t>
      </w:r>
      <w:r w:rsidRPr="00F15B18">
        <w:rPr>
          <w:rFonts w:ascii="Times New Roman" w:eastAsia="Times New Roman" w:hAnsi="Times New Roman"/>
          <w:noProof/>
          <w:sz w:val="24"/>
          <w:szCs w:val="24"/>
          <w:lang w:eastAsia="ru-RU"/>
        </w:rPr>
        <w:t xml:space="preserve">ольклора. </w:t>
      </w:r>
      <w:r w:rsidRPr="00F15B18">
        <w:rPr>
          <w:rFonts w:ascii="Times New Roman" w:eastAsia="Times New Roman" w:hAnsi="Times New Roman"/>
          <w:sz w:val="24"/>
          <w:szCs w:val="24"/>
          <w:lang w:eastAsia="ru-RU"/>
        </w:rPr>
        <w:t>Исполнител</w:t>
      </w:r>
      <w:r w:rsidRPr="00F15B18">
        <w:rPr>
          <w:rFonts w:ascii="Times New Roman" w:eastAsia="Times New Roman" w:hAnsi="Times New Roman"/>
          <w:noProof/>
          <w:sz w:val="24"/>
          <w:szCs w:val="24"/>
          <w:lang w:eastAsia="ru-RU"/>
        </w:rPr>
        <w:t xml:space="preserve">и фольклорных </w:t>
      </w:r>
      <w:r w:rsidRPr="00F15B18">
        <w:rPr>
          <w:rFonts w:ascii="Times New Roman" w:eastAsia="Times New Roman" w:hAnsi="Times New Roman"/>
          <w:sz w:val="24"/>
          <w:szCs w:val="24"/>
          <w:lang w:eastAsia="ru-RU"/>
        </w:rPr>
        <w:t>п</w:t>
      </w:r>
      <w:r w:rsidRPr="00F15B18">
        <w:rPr>
          <w:rFonts w:ascii="Times New Roman" w:eastAsia="Times New Roman" w:hAnsi="Times New Roman"/>
          <w:noProof/>
          <w:sz w:val="24"/>
          <w:szCs w:val="24"/>
          <w:lang w:eastAsia="ru-RU"/>
        </w:rPr>
        <w:t xml:space="preserve">роизведений. </w:t>
      </w:r>
      <w:r w:rsidRPr="00F15B18">
        <w:rPr>
          <w:rFonts w:ascii="Times New Roman" w:eastAsia="Times New Roman" w:hAnsi="Times New Roman"/>
          <w:sz w:val="24"/>
          <w:szCs w:val="24"/>
          <w:lang w:eastAsia="ru-RU"/>
        </w:rPr>
        <w:t>К</w:t>
      </w:r>
      <w:r w:rsidRPr="00F15B18">
        <w:rPr>
          <w:rFonts w:ascii="Times New Roman" w:eastAsia="Times New Roman" w:hAnsi="Times New Roman"/>
          <w:noProof/>
          <w:sz w:val="24"/>
          <w:szCs w:val="24"/>
          <w:lang w:eastAsia="ru-RU"/>
        </w:rPr>
        <w:t xml:space="preserve">оллективное </w:t>
      </w:r>
      <w:r w:rsidRPr="00F15B18">
        <w:rPr>
          <w:rFonts w:ascii="Times New Roman" w:eastAsia="Times New Roman" w:hAnsi="Times New Roman"/>
          <w:sz w:val="24"/>
          <w:szCs w:val="24"/>
          <w:lang w:eastAsia="ru-RU"/>
        </w:rPr>
        <w:t>и</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индивид</w:t>
      </w:r>
      <w:r w:rsidRPr="00F15B18">
        <w:rPr>
          <w:rFonts w:ascii="Times New Roman" w:eastAsia="Times New Roman" w:hAnsi="Times New Roman"/>
          <w:noProof/>
          <w:sz w:val="24"/>
          <w:szCs w:val="24"/>
          <w:lang w:eastAsia="ru-RU"/>
        </w:rPr>
        <w:t xml:space="preserve">уальное </w:t>
      </w:r>
      <w:r w:rsidRPr="00F15B18">
        <w:rPr>
          <w:rFonts w:ascii="Times New Roman" w:eastAsia="Times New Roman" w:hAnsi="Times New Roman"/>
          <w:sz w:val="24"/>
          <w:szCs w:val="24"/>
          <w:lang w:eastAsia="ru-RU"/>
        </w:rPr>
        <w:t>в</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ф</w:t>
      </w:r>
      <w:r w:rsidRPr="00F15B18">
        <w:rPr>
          <w:rFonts w:ascii="Times New Roman" w:eastAsia="Times New Roman" w:hAnsi="Times New Roman"/>
          <w:noProof/>
          <w:sz w:val="24"/>
          <w:szCs w:val="24"/>
          <w:lang w:eastAsia="ru-RU"/>
        </w:rPr>
        <w:t xml:space="preserve">ольклоре. </w:t>
      </w:r>
    </w:p>
    <w:p w:rsidR="00F15B18" w:rsidRPr="00F15B18" w:rsidRDefault="00F15B18" w:rsidP="00F15B18">
      <w:pPr>
        <w:autoSpaceDE w:val="0"/>
        <w:autoSpaceDN w:val="0"/>
        <w:adjustRightInd w:val="0"/>
        <w:spacing w:after="0" w:line="240" w:lineRule="auto"/>
        <w:ind w:firstLine="370"/>
        <w:jc w:val="both"/>
        <w:rPr>
          <w:rFonts w:ascii="Times New Roman" w:eastAsia="Times New Roman" w:hAnsi="Times New Roman"/>
          <w:noProof/>
          <w:sz w:val="24"/>
          <w:szCs w:val="24"/>
          <w:lang w:eastAsia="ru-RU"/>
        </w:rPr>
      </w:pPr>
      <w:r w:rsidRPr="00F15B18">
        <w:rPr>
          <w:rFonts w:ascii="Times New Roman" w:eastAsia="Times New Roman" w:hAnsi="Times New Roman"/>
          <w:noProof/>
          <w:sz w:val="24"/>
          <w:szCs w:val="24"/>
          <w:lang w:eastAsia="ru-RU"/>
        </w:rPr>
        <w:t xml:space="preserve">Малые </w:t>
      </w:r>
      <w:r w:rsidRPr="00F15B18">
        <w:rPr>
          <w:rFonts w:ascii="Times New Roman" w:eastAsia="Times New Roman" w:hAnsi="Times New Roman"/>
          <w:sz w:val="24"/>
          <w:szCs w:val="24"/>
          <w:lang w:eastAsia="ru-RU"/>
        </w:rPr>
        <w:t>ж</w:t>
      </w:r>
      <w:r w:rsidRPr="00F15B18">
        <w:rPr>
          <w:rFonts w:ascii="Times New Roman" w:eastAsia="Times New Roman" w:hAnsi="Times New Roman"/>
          <w:noProof/>
          <w:sz w:val="24"/>
          <w:szCs w:val="24"/>
          <w:lang w:eastAsia="ru-RU"/>
        </w:rPr>
        <w:t xml:space="preserve">анры </w:t>
      </w:r>
      <w:r w:rsidRPr="00F15B18">
        <w:rPr>
          <w:rFonts w:ascii="Times New Roman" w:eastAsia="Times New Roman" w:hAnsi="Times New Roman"/>
          <w:sz w:val="24"/>
          <w:szCs w:val="24"/>
          <w:lang w:eastAsia="ru-RU"/>
        </w:rPr>
        <w:t>ф</w:t>
      </w:r>
      <w:r w:rsidRPr="00F15B18">
        <w:rPr>
          <w:rFonts w:ascii="Times New Roman" w:eastAsia="Times New Roman" w:hAnsi="Times New Roman"/>
          <w:noProof/>
          <w:sz w:val="24"/>
          <w:szCs w:val="24"/>
          <w:lang w:eastAsia="ru-RU"/>
        </w:rPr>
        <w:t xml:space="preserve">ольклора. </w:t>
      </w:r>
      <w:r w:rsidRPr="00F15B18">
        <w:rPr>
          <w:rFonts w:ascii="Times New Roman" w:eastAsia="Times New Roman" w:hAnsi="Times New Roman"/>
          <w:sz w:val="24"/>
          <w:szCs w:val="24"/>
          <w:lang w:eastAsia="ru-RU"/>
        </w:rPr>
        <w:t>Д</w:t>
      </w:r>
      <w:r w:rsidRPr="00F15B18">
        <w:rPr>
          <w:rFonts w:ascii="Times New Roman" w:eastAsia="Times New Roman" w:hAnsi="Times New Roman"/>
          <w:noProof/>
          <w:sz w:val="24"/>
          <w:szCs w:val="24"/>
          <w:lang w:eastAsia="ru-RU"/>
        </w:rPr>
        <w:t xml:space="preserve">етский </w:t>
      </w:r>
      <w:r w:rsidRPr="00F15B18">
        <w:rPr>
          <w:rFonts w:ascii="Times New Roman" w:eastAsia="Times New Roman" w:hAnsi="Times New Roman"/>
          <w:sz w:val="24"/>
          <w:szCs w:val="24"/>
          <w:lang w:eastAsia="ru-RU"/>
        </w:rPr>
        <w:t>ф</w:t>
      </w:r>
      <w:r w:rsidRPr="00F15B18">
        <w:rPr>
          <w:rFonts w:ascii="Times New Roman" w:eastAsia="Times New Roman" w:hAnsi="Times New Roman"/>
          <w:noProof/>
          <w:sz w:val="24"/>
          <w:szCs w:val="24"/>
          <w:lang w:eastAsia="ru-RU"/>
        </w:rPr>
        <w:t xml:space="preserve">ольклор </w:t>
      </w:r>
      <w:r w:rsidRPr="00F15B18">
        <w:rPr>
          <w:rFonts w:ascii="Times New Roman" w:eastAsia="Times New Roman" w:hAnsi="Times New Roman"/>
          <w:sz w:val="24"/>
          <w:szCs w:val="24"/>
          <w:lang w:eastAsia="ru-RU"/>
        </w:rPr>
        <w:t>(колыб</w:t>
      </w:r>
      <w:r w:rsidRPr="00F15B18">
        <w:rPr>
          <w:rFonts w:ascii="Times New Roman" w:eastAsia="Times New Roman" w:hAnsi="Times New Roman"/>
          <w:noProof/>
          <w:sz w:val="24"/>
          <w:szCs w:val="24"/>
          <w:lang w:eastAsia="ru-RU"/>
        </w:rPr>
        <w:t xml:space="preserve">ельные </w:t>
      </w:r>
      <w:r w:rsidRPr="00F15B18">
        <w:rPr>
          <w:rFonts w:ascii="Times New Roman" w:eastAsia="Times New Roman" w:hAnsi="Times New Roman"/>
          <w:sz w:val="24"/>
          <w:szCs w:val="24"/>
          <w:lang w:eastAsia="ru-RU"/>
        </w:rPr>
        <w:t>п</w:t>
      </w:r>
      <w:r w:rsidRPr="00F15B18">
        <w:rPr>
          <w:rFonts w:ascii="Times New Roman" w:eastAsia="Times New Roman" w:hAnsi="Times New Roman"/>
          <w:noProof/>
          <w:sz w:val="24"/>
          <w:szCs w:val="24"/>
          <w:lang w:eastAsia="ru-RU"/>
        </w:rPr>
        <w:t xml:space="preserve">есни, </w:t>
      </w:r>
      <w:r w:rsidRPr="00F15B18">
        <w:rPr>
          <w:rFonts w:ascii="Times New Roman" w:eastAsia="Times New Roman" w:hAnsi="Times New Roman"/>
          <w:sz w:val="24"/>
          <w:szCs w:val="24"/>
          <w:lang w:eastAsia="ru-RU"/>
        </w:rPr>
        <w:t>пестушки,</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п</w:t>
      </w:r>
      <w:r w:rsidRPr="00F15B18">
        <w:rPr>
          <w:rFonts w:ascii="Times New Roman" w:eastAsia="Times New Roman" w:hAnsi="Times New Roman"/>
          <w:noProof/>
          <w:sz w:val="24"/>
          <w:szCs w:val="24"/>
          <w:lang w:eastAsia="ru-RU"/>
        </w:rPr>
        <w:t xml:space="preserve">риговорки, скороговорки, </w:t>
      </w:r>
      <w:r w:rsidRPr="00F15B18">
        <w:rPr>
          <w:rFonts w:ascii="Times New Roman" w:eastAsia="Times New Roman" w:hAnsi="Times New Roman"/>
          <w:sz w:val="24"/>
          <w:szCs w:val="24"/>
          <w:lang w:eastAsia="ru-RU"/>
        </w:rPr>
        <w:t>з</w:t>
      </w:r>
      <w:r w:rsidRPr="00F15B18">
        <w:rPr>
          <w:rFonts w:ascii="Times New Roman" w:eastAsia="Times New Roman" w:hAnsi="Times New Roman"/>
          <w:noProof/>
          <w:sz w:val="24"/>
          <w:szCs w:val="24"/>
          <w:lang w:eastAsia="ru-RU"/>
        </w:rPr>
        <w:t xml:space="preserve">агадки </w:t>
      </w:r>
      <w:r w:rsidRPr="00F15B18">
        <w:rPr>
          <w:rFonts w:ascii="Times New Roman" w:eastAsia="Times New Roman" w:hAnsi="Times New Roman"/>
          <w:sz w:val="24"/>
          <w:szCs w:val="24"/>
          <w:lang w:eastAsia="ru-RU"/>
        </w:rPr>
        <w:t>—</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п</w:t>
      </w:r>
      <w:r w:rsidRPr="00F15B18">
        <w:rPr>
          <w:rFonts w:ascii="Times New Roman" w:eastAsia="Times New Roman" w:hAnsi="Times New Roman"/>
          <w:noProof/>
          <w:sz w:val="24"/>
          <w:szCs w:val="24"/>
          <w:lang w:eastAsia="ru-RU"/>
        </w:rPr>
        <w:t xml:space="preserve">овторение). </w:t>
      </w:r>
    </w:p>
    <w:p w:rsidR="00F15B18" w:rsidRPr="00F15B18" w:rsidRDefault="00F15B18" w:rsidP="00F15B18">
      <w:pPr>
        <w:autoSpaceDE w:val="0"/>
        <w:autoSpaceDN w:val="0"/>
        <w:adjustRightInd w:val="0"/>
        <w:spacing w:after="0" w:line="240" w:lineRule="auto"/>
        <w:ind w:firstLine="370"/>
        <w:jc w:val="both"/>
        <w:rPr>
          <w:rFonts w:ascii="Times New Roman" w:eastAsia="Times New Roman" w:hAnsi="Times New Roman"/>
          <w:sz w:val="24"/>
          <w:szCs w:val="24"/>
          <w:lang w:eastAsia="ru-RU"/>
        </w:rPr>
      </w:pPr>
      <w:r w:rsidRPr="00F15B18">
        <w:rPr>
          <w:rFonts w:ascii="Times New Roman" w:eastAsia="Times New Roman" w:hAnsi="Times New Roman"/>
          <w:noProof/>
          <w:sz w:val="24"/>
          <w:szCs w:val="24"/>
          <w:lang w:eastAsia="ru-RU"/>
        </w:rPr>
        <w:t xml:space="preserve">Теория </w:t>
      </w:r>
      <w:r w:rsidRPr="00F15B18">
        <w:rPr>
          <w:rFonts w:ascii="Times New Roman" w:eastAsia="Times New Roman" w:hAnsi="Times New Roman"/>
          <w:sz w:val="24"/>
          <w:szCs w:val="24"/>
          <w:lang w:eastAsia="ru-RU"/>
        </w:rPr>
        <w:t>л</w:t>
      </w:r>
      <w:r w:rsidRPr="00F15B18">
        <w:rPr>
          <w:rFonts w:ascii="Times New Roman" w:eastAsia="Times New Roman" w:hAnsi="Times New Roman"/>
          <w:noProof/>
          <w:sz w:val="24"/>
          <w:szCs w:val="24"/>
          <w:lang w:eastAsia="ru-RU"/>
        </w:rPr>
        <w:t xml:space="preserve">итературы. </w:t>
      </w:r>
      <w:r w:rsidRPr="00F15B18">
        <w:rPr>
          <w:rFonts w:ascii="Times New Roman" w:eastAsia="Times New Roman" w:hAnsi="Times New Roman"/>
          <w:sz w:val="24"/>
          <w:szCs w:val="24"/>
          <w:lang w:eastAsia="ru-RU"/>
        </w:rPr>
        <w:t>Ф</w:t>
      </w:r>
      <w:r w:rsidRPr="00F15B18">
        <w:rPr>
          <w:rFonts w:ascii="Times New Roman" w:eastAsia="Times New Roman" w:hAnsi="Times New Roman"/>
          <w:noProof/>
          <w:sz w:val="24"/>
          <w:szCs w:val="24"/>
          <w:lang w:eastAsia="ru-RU"/>
        </w:rPr>
        <w:t xml:space="preserve">ольклор. </w:t>
      </w:r>
      <w:r w:rsidRPr="00F15B18">
        <w:rPr>
          <w:rFonts w:ascii="Times New Roman" w:eastAsia="Times New Roman" w:hAnsi="Times New Roman"/>
          <w:sz w:val="24"/>
          <w:szCs w:val="24"/>
          <w:lang w:eastAsia="ru-RU"/>
        </w:rPr>
        <w:t>У</w:t>
      </w:r>
      <w:r w:rsidRPr="00F15B18">
        <w:rPr>
          <w:rFonts w:ascii="Times New Roman" w:eastAsia="Times New Roman" w:hAnsi="Times New Roman"/>
          <w:noProof/>
          <w:sz w:val="24"/>
          <w:szCs w:val="24"/>
          <w:lang w:eastAsia="ru-RU"/>
        </w:rPr>
        <w:t xml:space="preserve">стное </w:t>
      </w:r>
      <w:r w:rsidRPr="00F15B18">
        <w:rPr>
          <w:rFonts w:ascii="Times New Roman" w:eastAsia="Times New Roman" w:hAnsi="Times New Roman"/>
          <w:sz w:val="24"/>
          <w:szCs w:val="24"/>
          <w:lang w:eastAsia="ru-RU"/>
        </w:rPr>
        <w:t>народн</w:t>
      </w:r>
      <w:r w:rsidRPr="00F15B18">
        <w:rPr>
          <w:rFonts w:ascii="Times New Roman" w:eastAsia="Times New Roman" w:hAnsi="Times New Roman"/>
          <w:noProof/>
          <w:sz w:val="24"/>
          <w:szCs w:val="24"/>
          <w:lang w:eastAsia="ru-RU"/>
        </w:rPr>
        <w:t xml:space="preserve">ое творчество </w:t>
      </w:r>
      <w:r w:rsidRPr="00F15B18">
        <w:rPr>
          <w:rFonts w:ascii="Times New Roman" w:eastAsia="Times New Roman" w:hAnsi="Times New Roman"/>
          <w:sz w:val="24"/>
          <w:szCs w:val="24"/>
          <w:lang w:eastAsia="ru-RU"/>
        </w:rPr>
        <w:t>(</w:t>
      </w:r>
      <w:r w:rsidRPr="00F15B18">
        <w:rPr>
          <w:rFonts w:ascii="Times New Roman" w:eastAsia="Times New Roman" w:hAnsi="Times New Roman"/>
          <w:noProof/>
          <w:sz w:val="24"/>
          <w:szCs w:val="24"/>
          <w:lang w:eastAsia="ru-RU"/>
        </w:rPr>
        <w:t xml:space="preserve">развитие </w:t>
      </w:r>
      <w:r w:rsidRPr="00F15B18">
        <w:rPr>
          <w:rFonts w:ascii="Times New Roman" w:eastAsia="Times New Roman" w:hAnsi="Times New Roman"/>
          <w:sz w:val="24"/>
          <w:szCs w:val="24"/>
          <w:lang w:eastAsia="ru-RU"/>
        </w:rPr>
        <w:t>представлений).</w:t>
      </w:r>
    </w:p>
    <w:p w:rsidR="00F15B18" w:rsidRPr="00F15B18" w:rsidRDefault="00F15B18" w:rsidP="00F15B18">
      <w:pPr>
        <w:autoSpaceDE w:val="0"/>
        <w:autoSpaceDN w:val="0"/>
        <w:adjustRightInd w:val="0"/>
        <w:spacing w:after="0" w:line="240" w:lineRule="auto"/>
        <w:jc w:val="both"/>
        <w:rPr>
          <w:rFonts w:ascii="Times New Roman" w:eastAsia="Times New Roman" w:hAnsi="Times New Roman"/>
          <w:sz w:val="24"/>
          <w:szCs w:val="24"/>
          <w:lang w:eastAsia="ru-RU"/>
        </w:rPr>
      </w:pPr>
      <w:r w:rsidRPr="00F15B18">
        <w:rPr>
          <w:rFonts w:ascii="Times New Roman" w:eastAsia="Times New Roman" w:hAnsi="Times New Roman"/>
          <w:b/>
          <w:bCs/>
          <w:noProof/>
          <w:sz w:val="24"/>
          <w:szCs w:val="24"/>
          <w:lang w:eastAsia="ru-RU"/>
        </w:rPr>
        <w:t xml:space="preserve">Русские </w:t>
      </w:r>
      <w:r w:rsidRPr="00F15B18">
        <w:rPr>
          <w:rFonts w:ascii="Times New Roman" w:eastAsia="Times New Roman" w:hAnsi="Times New Roman"/>
          <w:b/>
          <w:bCs/>
          <w:sz w:val="24"/>
          <w:szCs w:val="24"/>
          <w:lang w:eastAsia="ru-RU"/>
        </w:rPr>
        <w:t>н</w:t>
      </w:r>
      <w:r w:rsidRPr="00F15B18">
        <w:rPr>
          <w:rFonts w:ascii="Times New Roman" w:eastAsia="Times New Roman" w:hAnsi="Times New Roman"/>
          <w:b/>
          <w:bCs/>
          <w:noProof/>
          <w:sz w:val="24"/>
          <w:szCs w:val="24"/>
          <w:lang w:eastAsia="ru-RU"/>
        </w:rPr>
        <w:t xml:space="preserve">ародные </w:t>
      </w:r>
      <w:r w:rsidRPr="00F15B18">
        <w:rPr>
          <w:rFonts w:ascii="Times New Roman" w:eastAsia="Times New Roman" w:hAnsi="Times New Roman"/>
          <w:b/>
          <w:bCs/>
          <w:sz w:val="24"/>
          <w:szCs w:val="24"/>
          <w:lang w:eastAsia="ru-RU"/>
        </w:rPr>
        <w:t>с</w:t>
      </w:r>
      <w:r w:rsidRPr="00F15B18">
        <w:rPr>
          <w:rFonts w:ascii="Times New Roman" w:eastAsia="Times New Roman" w:hAnsi="Times New Roman"/>
          <w:b/>
          <w:bCs/>
          <w:noProof/>
          <w:sz w:val="24"/>
          <w:szCs w:val="24"/>
          <w:lang w:eastAsia="ru-RU"/>
        </w:rPr>
        <w:t xml:space="preserve">казки </w:t>
      </w:r>
    </w:p>
    <w:p w:rsidR="00F15B18" w:rsidRPr="00F15B18" w:rsidRDefault="00F15B18" w:rsidP="00F15B18">
      <w:pPr>
        <w:autoSpaceDE w:val="0"/>
        <w:autoSpaceDN w:val="0"/>
        <w:adjustRightInd w:val="0"/>
        <w:spacing w:after="0" w:line="240" w:lineRule="auto"/>
        <w:ind w:firstLine="346"/>
        <w:jc w:val="both"/>
        <w:rPr>
          <w:rFonts w:ascii="Times New Roman" w:eastAsia="Times New Roman" w:hAnsi="Times New Roman"/>
          <w:noProof/>
          <w:sz w:val="24"/>
          <w:szCs w:val="24"/>
          <w:lang w:eastAsia="ru-RU"/>
        </w:rPr>
      </w:pPr>
      <w:r w:rsidRPr="00F15B18">
        <w:rPr>
          <w:rFonts w:ascii="Times New Roman" w:eastAsia="Times New Roman" w:hAnsi="Times New Roman"/>
          <w:noProof/>
          <w:sz w:val="24"/>
          <w:szCs w:val="24"/>
          <w:lang w:eastAsia="ru-RU"/>
        </w:rPr>
        <w:t xml:space="preserve">Сказки </w:t>
      </w:r>
      <w:r w:rsidRPr="00F15B18">
        <w:rPr>
          <w:rFonts w:ascii="Times New Roman" w:eastAsia="Times New Roman" w:hAnsi="Times New Roman"/>
          <w:sz w:val="24"/>
          <w:szCs w:val="24"/>
          <w:lang w:eastAsia="ru-RU"/>
        </w:rPr>
        <w:t>к</w:t>
      </w:r>
      <w:r w:rsidRPr="00F15B18">
        <w:rPr>
          <w:rFonts w:ascii="Times New Roman" w:eastAsia="Times New Roman" w:hAnsi="Times New Roman"/>
          <w:noProof/>
          <w:sz w:val="24"/>
          <w:szCs w:val="24"/>
          <w:lang w:eastAsia="ru-RU"/>
        </w:rPr>
        <w:t xml:space="preserve">ак </w:t>
      </w:r>
      <w:r w:rsidRPr="00F15B18">
        <w:rPr>
          <w:rFonts w:ascii="Times New Roman" w:eastAsia="Times New Roman" w:hAnsi="Times New Roman"/>
          <w:sz w:val="24"/>
          <w:szCs w:val="24"/>
          <w:lang w:eastAsia="ru-RU"/>
        </w:rPr>
        <w:t>в</w:t>
      </w:r>
      <w:r w:rsidRPr="00F15B18">
        <w:rPr>
          <w:rFonts w:ascii="Times New Roman" w:eastAsia="Times New Roman" w:hAnsi="Times New Roman"/>
          <w:noProof/>
          <w:sz w:val="24"/>
          <w:szCs w:val="24"/>
          <w:lang w:eastAsia="ru-RU"/>
        </w:rPr>
        <w:t xml:space="preserve">ид </w:t>
      </w:r>
      <w:r w:rsidRPr="00F15B18">
        <w:rPr>
          <w:rFonts w:ascii="Times New Roman" w:eastAsia="Times New Roman" w:hAnsi="Times New Roman"/>
          <w:sz w:val="24"/>
          <w:szCs w:val="24"/>
          <w:lang w:eastAsia="ru-RU"/>
        </w:rPr>
        <w:t>н</w:t>
      </w:r>
      <w:r w:rsidRPr="00F15B18">
        <w:rPr>
          <w:rFonts w:ascii="Times New Roman" w:eastAsia="Times New Roman" w:hAnsi="Times New Roman"/>
          <w:noProof/>
          <w:sz w:val="24"/>
          <w:szCs w:val="24"/>
          <w:lang w:eastAsia="ru-RU"/>
        </w:rPr>
        <w:t xml:space="preserve">ародной </w:t>
      </w:r>
      <w:r w:rsidRPr="00F15B18">
        <w:rPr>
          <w:rFonts w:ascii="Times New Roman" w:eastAsia="Times New Roman" w:hAnsi="Times New Roman"/>
          <w:sz w:val="24"/>
          <w:szCs w:val="24"/>
          <w:lang w:eastAsia="ru-RU"/>
        </w:rPr>
        <w:t>п</w:t>
      </w:r>
      <w:r w:rsidRPr="00F15B18">
        <w:rPr>
          <w:rFonts w:ascii="Times New Roman" w:eastAsia="Times New Roman" w:hAnsi="Times New Roman"/>
          <w:noProof/>
          <w:sz w:val="24"/>
          <w:szCs w:val="24"/>
          <w:lang w:eastAsia="ru-RU"/>
        </w:rPr>
        <w:t xml:space="preserve">розы. </w:t>
      </w:r>
      <w:r w:rsidRPr="00F15B18">
        <w:rPr>
          <w:rFonts w:ascii="Times New Roman" w:eastAsia="Times New Roman" w:hAnsi="Times New Roman"/>
          <w:sz w:val="24"/>
          <w:szCs w:val="24"/>
          <w:lang w:eastAsia="ru-RU"/>
        </w:rPr>
        <w:t>С</w:t>
      </w:r>
      <w:r w:rsidRPr="00F15B18">
        <w:rPr>
          <w:rFonts w:ascii="Times New Roman" w:eastAsia="Times New Roman" w:hAnsi="Times New Roman"/>
          <w:noProof/>
          <w:sz w:val="24"/>
          <w:szCs w:val="24"/>
          <w:lang w:eastAsia="ru-RU"/>
        </w:rPr>
        <w:t xml:space="preserve">казки </w:t>
      </w:r>
      <w:r w:rsidRPr="00F15B18">
        <w:rPr>
          <w:rFonts w:ascii="Times New Roman" w:eastAsia="Times New Roman" w:hAnsi="Times New Roman"/>
          <w:sz w:val="24"/>
          <w:szCs w:val="24"/>
          <w:lang w:eastAsia="ru-RU"/>
        </w:rPr>
        <w:t>о</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ж</w:t>
      </w:r>
      <w:r w:rsidRPr="00F15B18">
        <w:rPr>
          <w:rFonts w:ascii="Times New Roman" w:eastAsia="Times New Roman" w:hAnsi="Times New Roman"/>
          <w:noProof/>
          <w:sz w:val="24"/>
          <w:szCs w:val="24"/>
          <w:lang w:eastAsia="ru-RU"/>
        </w:rPr>
        <w:t xml:space="preserve">ивотных, </w:t>
      </w:r>
      <w:r w:rsidRPr="00F15B18">
        <w:rPr>
          <w:rFonts w:ascii="Times New Roman" w:eastAsia="Times New Roman" w:hAnsi="Times New Roman"/>
          <w:sz w:val="24"/>
          <w:szCs w:val="24"/>
          <w:lang w:eastAsia="ru-RU"/>
        </w:rPr>
        <w:t>в</w:t>
      </w:r>
      <w:r w:rsidRPr="00F15B18">
        <w:rPr>
          <w:rFonts w:ascii="Times New Roman" w:eastAsia="Times New Roman" w:hAnsi="Times New Roman"/>
          <w:noProof/>
          <w:sz w:val="24"/>
          <w:szCs w:val="24"/>
          <w:lang w:eastAsia="ru-RU"/>
        </w:rPr>
        <w:t xml:space="preserve">олшебные, </w:t>
      </w:r>
      <w:r w:rsidRPr="00F15B18">
        <w:rPr>
          <w:rFonts w:ascii="Times New Roman" w:eastAsia="Times New Roman" w:hAnsi="Times New Roman"/>
          <w:sz w:val="24"/>
          <w:szCs w:val="24"/>
          <w:lang w:eastAsia="ru-RU"/>
        </w:rPr>
        <w:t>б</w:t>
      </w:r>
      <w:r w:rsidRPr="00F15B18">
        <w:rPr>
          <w:rFonts w:ascii="Times New Roman" w:eastAsia="Times New Roman" w:hAnsi="Times New Roman"/>
          <w:noProof/>
          <w:sz w:val="24"/>
          <w:szCs w:val="24"/>
          <w:lang w:eastAsia="ru-RU"/>
        </w:rPr>
        <w:t xml:space="preserve">ытовые </w:t>
      </w:r>
      <w:r w:rsidRPr="00F15B18">
        <w:rPr>
          <w:rFonts w:ascii="Times New Roman" w:eastAsia="Times New Roman" w:hAnsi="Times New Roman"/>
          <w:sz w:val="24"/>
          <w:szCs w:val="24"/>
          <w:lang w:eastAsia="ru-RU"/>
        </w:rPr>
        <w:t>(</w:t>
      </w:r>
      <w:r w:rsidRPr="00F15B18">
        <w:rPr>
          <w:rFonts w:ascii="Times New Roman" w:eastAsia="Times New Roman" w:hAnsi="Times New Roman"/>
          <w:noProof/>
          <w:sz w:val="24"/>
          <w:szCs w:val="24"/>
          <w:lang w:eastAsia="ru-RU"/>
        </w:rPr>
        <w:t xml:space="preserve">анекдотические, </w:t>
      </w:r>
      <w:r w:rsidRPr="00F15B18">
        <w:rPr>
          <w:rFonts w:ascii="Times New Roman" w:eastAsia="Times New Roman" w:hAnsi="Times New Roman"/>
          <w:sz w:val="24"/>
          <w:szCs w:val="24"/>
          <w:lang w:eastAsia="ru-RU"/>
        </w:rPr>
        <w:t>новеллистичес</w:t>
      </w:r>
      <w:r w:rsidRPr="00F15B18">
        <w:rPr>
          <w:rFonts w:ascii="Times New Roman" w:eastAsia="Times New Roman" w:hAnsi="Times New Roman"/>
          <w:noProof/>
          <w:sz w:val="24"/>
          <w:szCs w:val="24"/>
          <w:lang w:eastAsia="ru-RU"/>
        </w:rPr>
        <w:t xml:space="preserve">кие). </w:t>
      </w:r>
      <w:r w:rsidRPr="00F15B18">
        <w:rPr>
          <w:rFonts w:ascii="Times New Roman" w:eastAsia="Times New Roman" w:hAnsi="Times New Roman"/>
          <w:sz w:val="24"/>
          <w:szCs w:val="24"/>
          <w:lang w:eastAsia="ru-RU"/>
        </w:rPr>
        <w:t>Н</w:t>
      </w:r>
      <w:r w:rsidRPr="00F15B18">
        <w:rPr>
          <w:rFonts w:ascii="Times New Roman" w:eastAsia="Times New Roman" w:hAnsi="Times New Roman"/>
          <w:noProof/>
          <w:sz w:val="24"/>
          <w:szCs w:val="24"/>
          <w:lang w:eastAsia="ru-RU"/>
        </w:rPr>
        <w:t xml:space="preserve">равоучительный </w:t>
      </w:r>
      <w:r w:rsidRPr="00F15B18">
        <w:rPr>
          <w:rFonts w:ascii="Times New Roman" w:eastAsia="Times New Roman" w:hAnsi="Times New Roman"/>
          <w:sz w:val="24"/>
          <w:szCs w:val="24"/>
          <w:lang w:eastAsia="ru-RU"/>
        </w:rPr>
        <w:t>и</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ф</w:t>
      </w:r>
      <w:r w:rsidRPr="00F15B18">
        <w:rPr>
          <w:rFonts w:ascii="Times New Roman" w:eastAsia="Times New Roman" w:hAnsi="Times New Roman"/>
          <w:noProof/>
          <w:sz w:val="24"/>
          <w:szCs w:val="24"/>
          <w:lang w:eastAsia="ru-RU"/>
        </w:rPr>
        <w:t xml:space="preserve">илософский характер </w:t>
      </w:r>
      <w:r w:rsidRPr="00F15B18">
        <w:rPr>
          <w:rFonts w:ascii="Times New Roman" w:eastAsia="Times New Roman" w:hAnsi="Times New Roman"/>
          <w:sz w:val="24"/>
          <w:szCs w:val="24"/>
          <w:lang w:eastAsia="ru-RU"/>
        </w:rPr>
        <w:t>сказ</w:t>
      </w:r>
      <w:r w:rsidRPr="00F15B18">
        <w:rPr>
          <w:rFonts w:ascii="Times New Roman" w:eastAsia="Times New Roman" w:hAnsi="Times New Roman"/>
          <w:noProof/>
          <w:sz w:val="24"/>
          <w:szCs w:val="24"/>
          <w:lang w:eastAsia="ru-RU"/>
        </w:rPr>
        <w:t xml:space="preserve">ок. </w:t>
      </w:r>
      <w:r w:rsidRPr="00F15B18">
        <w:rPr>
          <w:rFonts w:ascii="Times New Roman" w:eastAsia="Times New Roman" w:hAnsi="Times New Roman"/>
          <w:sz w:val="24"/>
          <w:szCs w:val="24"/>
          <w:lang w:eastAsia="ru-RU"/>
        </w:rPr>
        <w:t>С</w:t>
      </w:r>
      <w:r w:rsidRPr="00F15B18">
        <w:rPr>
          <w:rFonts w:ascii="Times New Roman" w:eastAsia="Times New Roman" w:hAnsi="Times New Roman"/>
          <w:noProof/>
          <w:sz w:val="24"/>
          <w:szCs w:val="24"/>
          <w:lang w:eastAsia="ru-RU"/>
        </w:rPr>
        <w:t xml:space="preserve">казители. </w:t>
      </w:r>
      <w:r w:rsidRPr="00F15B18">
        <w:rPr>
          <w:rFonts w:ascii="Times New Roman" w:eastAsia="Times New Roman" w:hAnsi="Times New Roman"/>
          <w:sz w:val="24"/>
          <w:szCs w:val="24"/>
          <w:lang w:eastAsia="ru-RU"/>
        </w:rPr>
        <w:t>С</w:t>
      </w:r>
      <w:r w:rsidRPr="00F15B18">
        <w:rPr>
          <w:rFonts w:ascii="Times New Roman" w:eastAsia="Times New Roman" w:hAnsi="Times New Roman"/>
          <w:noProof/>
          <w:sz w:val="24"/>
          <w:szCs w:val="24"/>
          <w:lang w:eastAsia="ru-RU"/>
        </w:rPr>
        <w:t xml:space="preserve">обиратели </w:t>
      </w:r>
      <w:r w:rsidRPr="00F15B18">
        <w:rPr>
          <w:rFonts w:ascii="Times New Roman" w:eastAsia="Times New Roman" w:hAnsi="Times New Roman"/>
          <w:sz w:val="24"/>
          <w:szCs w:val="24"/>
          <w:lang w:eastAsia="ru-RU"/>
        </w:rPr>
        <w:t>с</w:t>
      </w:r>
      <w:r w:rsidRPr="00F15B18">
        <w:rPr>
          <w:rFonts w:ascii="Times New Roman" w:eastAsia="Times New Roman" w:hAnsi="Times New Roman"/>
          <w:noProof/>
          <w:sz w:val="24"/>
          <w:szCs w:val="24"/>
          <w:lang w:eastAsia="ru-RU"/>
        </w:rPr>
        <w:t xml:space="preserve">казок. </w:t>
      </w:r>
      <w:r w:rsidRPr="00F15B18">
        <w:rPr>
          <w:rFonts w:ascii="Times New Roman" w:eastAsia="Times New Roman" w:hAnsi="Times New Roman"/>
          <w:sz w:val="24"/>
          <w:szCs w:val="24"/>
          <w:lang w:eastAsia="ru-RU"/>
        </w:rPr>
        <w:t>(</w:t>
      </w:r>
      <w:r w:rsidRPr="00F15B18">
        <w:rPr>
          <w:rFonts w:ascii="Times New Roman" w:eastAsia="Times New Roman" w:hAnsi="Times New Roman"/>
          <w:noProof/>
          <w:sz w:val="24"/>
          <w:szCs w:val="24"/>
          <w:lang w:eastAsia="ru-RU"/>
        </w:rPr>
        <w:t xml:space="preserve">Обзор.) </w:t>
      </w:r>
    </w:p>
    <w:p w:rsidR="00F15B18" w:rsidRPr="00F15B18" w:rsidRDefault="00F15B18" w:rsidP="00F15B18">
      <w:pPr>
        <w:autoSpaceDE w:val="0"/>
        <w:autoSpaceDN w:val="0"/>
        <w:adjustRightInd w:val="0"/>
        <w:spacing w:after="0" w:line="240" w:lineRule="auto"/>
        <w:jc w:val="both"/>
        <w:rPr>
          <w:rFonts w:ascii="Times New Roman" w:eastAsia="Times New Roman" w:hAnsi="Times New Roman"/>
          <w:noProof/>
          <w:sz w:val="24"/>
          <w:szCs w:val="24"/>
          <w:lang w:eastAsia="ru-RU"/>
        </w:rPr>
      </w:pPr>
      <w:r w:rsidRPr="00F15B18">
        <w:rPr>
          <w:rFonts w:ascii="Times New Roman" w:eastAsia="Times New Roman" w:hAnsi="Times New Roman"/>
          <w:b/>
          <w:bCs/>
          <w:i/>
          <w:iCs/>
          <w:noProof/>
          <w:sz w:val="24"/>
          <w:szCs w:val="24"/>
          <w:lang w:eastAsia="ru-RU"/>
        </w:rPr>
        <w:t xml:space="preserve">«Царевна-лягушка». </w:t>
      </w:r>
      <w:r w:rsidRPr="00F15B18">
        <w:rPr>
          <w:rFonts w:ascii="Times New Roman" w:eastAsia="Times New Roman" w:hAnsi="Times New Roman"/>
          <w:sz w:val="24"/>
          <w:szCs w:val="24"/>
          <w:lang w:eastAsia="ru-RU"/>
        </w:rPr>
        <w:t>Н</w:t>
      </w:r>
      <w:r w:rsidRPr="00F15B18">
        <w:rPr>
          <w:rFonts w:ascii="Times New Roman" w:eastAsia="Times New Roman" w:hAnsi="Times New Roman"/>
          <w:noProof/>
          <w:sz w:val="24"/>
          <w:szCs w:val="24"/>
          <w:lang w:eastAsia="ru-RU"/>
        </w:rPr>
        <w:t xml:space="preserve">ародная </w:t>
      </w:r>
      <w:r w:rsidRPr="00F15B18">
        <w:rPr>
          <w:rFonts w:ascii="Times New Roman" w:eastAsia="Times New Roman" w:hAnsi="Times New Roman"/>
          <w:sz w:val="24"/>
          <w:szCs w:val="24"/>
          <w:lang w:eastAsia="ru-RU"/>
        </w:rPr>
        <w:t>м</w:t>
      </w:r>
      <w:r w:rsidRPr="00F15B18">
        <w:rPr>
          <w:rFonts w:ascii="Times New Roman" w:eastAsia="Times New Roman" w:hAnsi="Times New Roman"/>
          <w:noProof/>
          <w:sz w:val="24"/>
          <w:szCs w:val="24"/>
          <w:lang w:eastAsia="ru-RU"/>
        </w:rPr>
        <w:t xml:space="preserve">ораль </w:t>
      </w:r>
      <w:r w:rsidRPr="00F15B18">
        <w:rPr>
          <w:rFonts w:ascii="Times New Roman" w:eastAsia="Times New Roman" w:hAnsi="Times New Roman"/>
          <w:sz w:val="24"/>
          <w:szCs w:val="24"/>
          <w:lang w:eastAsia="ru-RU"/>
        </w:rPr>
        <w:t>в</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х</w:t>
      </w:r>
      <w:r w:rsidRPr="00F15B18">
        <w:rPr>
          <w:rFonts w:ascii="Times New Roman" w:eastAsia="Times New Roman" w:hAnsi="Times New Roman"/>
          <w:noProof/>
          <w:sz w:val="24"/>
          <w:szCs w:val="24"/>
          <w:lang w:eastAsia="ru-RU"/>
        </w:rPr>
        <w:t xml:space="preserve">арактере </w:t>
      </w:r>
      <w:r w:rsidRPr="00F15B18">
        <w:rPr>
          <w:rFonts w:ascii="Times New Roman" w:eastAsia="Times New Roman" w:hAnsi="Times New Roman"/>
          <w:sz w:val="24"/>
          <w:szCs w:val="24"/>
          <w:lang w:eastAsia="ru-RU"/>
        </w:rPr>
        <w:t>и</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п</w:t>
      </w:r>
      <w:r w:rsidRPr="00F15B18">
        <w:rPr>
          <w:rFonts w:ascii="Times New Roman" w:eastAsia="Times New Roman" w:hAnsi="Times New Roman"/>
          <w:noProof/>
          <w:sz w:val="24"/>
          <w:szCs w:val="24"/>
          <w:lang w:eastAsia="ru-RU"/>
        </w:rPr>
        <w:t xml:space="preserve">оступках </w:t>
      </w:r>
      <w:r w:rsidRPr="00F15B18">
        <w:rPr>
          <w:rFonts w:ascii="Times New Roman" w:eastAsia="Times New Roman" w:hAnsi="Times New Roman"/>
          <w:sz w:val="24"/>
          <w:szCs w:val="24"/>
          <w:lang w:eastAsia="ru-RU"/>
        </w:rPr>
        <w:t>г</w:t>
      </w:r>
      <w:r w:rsidRPr="00F15B18">
        <w:rPr>
          <w:rFonts w:ascii="Times New Roman" w:eastAsia="Times New Roman" w:hAnsi="Times New Roman"/>
          <w:noProof/>
          <w:sz w:val="24"/>
          <w:szCs w:val="24"/>
          <w:lang w:eastAsia="ru-RU"/>
        </w:rPr>
        <w:t xml:space="preserve">ероев. </w:t>
      </w:r>
      <w:r w:rsidRPr="00F15B18">
        <w:rPr>
          <w:rFonts w:ascii="Times New Roman" w:eastAsia="Times New Roman" w:hAnsi="Times New Roman"/>
          <w:sz w:val="24"/>
          <w:szCs w:val="24"/>
          <w:lang w:eastAsia="ru-RU"/>
        </w:rPr>
        <w:t>О</w:t>
      </w:r>
      <w:r w:rsidRPr="00F15B18">
        <w:rPr>
          <w:rFonts w:ascii="Times New Roman" w:eastAsia="Times New Roman" w:hAnsi="Times New Roman"/>
          <w:noProof/>
          <w:sz w:val="24"/>
          <w:szCs w:val="24"/>
          <w:lang w:eastAsia="ru-RU"/>
        </w:rPr>
        <w:t xml:space="preserve">браз </w:t>
      </w:r>
      <w:r w:rsidRPr="00F15B18">
        <w:rPr>
          <w:rFonts w:ascii="Times New Roman" w:eastAsia="Times New Roman" w:hAnsi="Times New Roman"/>
          <w:sz w:val="24"/>
          <w:szCs w:val="24"/>
          <w:lang w:eastAsia="ru-RU"/>
        </w:rPr>
        <w:t>н</w:t>
      </w:r>
      <w:r w:rsidRPr="00F15B18">
        <w:rPr>
          <w:rFonts w:ascii="Times New Roman" w:eastAsia="Times New Roman" w:hAnsi="Times New Roman"/>
          <w:noProof/>
          <w:sz w:val="24"/>
          <w:szCs w:val="24"/>
          <w:lang w:eastAsia="ru-RU"/>
        </w:rPr>
        <w:t xml:space="preserve">евесты-волшебницы. </w:t>
      </w:r>
      <w:r w:rsidRPr="00F15B18">
        <w:rPr>
          <w:rFonts w:ascii="Times New Roman" w:eastAsia="Times New Roman" w:hAnsi="Times New Roman"/>
          <w:sz w:val="24"/>
          <w:szCs w:val="24"/>
          <w:lang w:eastAsia="ru-RU"/>
        </w:rPr>
        <w:t>«Велич</w:t>
      </w:r>
      <w:r w:rsidRPr="00F15B18">
        <w:rPr>
          <w:rFonts w:ascii="Times New Roman" w:eastAsia="Times New Roman" w:hAnsi="Times New Roman"/>
          <w:noProof/>
          <w:sz w:val="24"/>
          <w:szCs w:val="24"/>
          <w:lang w:eastAsia="ru-RU"/>
        </w:rPr>
        <w:t xml:space="preserve">ественная </w:t>
      </w:r>
      <w:r w:rsidRPr="00F15B18">
        <w:rPr>
          <w:rFonts w:ascii="Times New Roman" w:eastAsia="Times New Roman" w:hAnsi="Times New Roman"/>
          <w:sz w:val="24"/>
          <w:szCs w:val="24"/>
          <w:lang w:eastAsia="ru-RU"/>
        </w:rPr>
        <w:t>п</w:t>
      </w:r>
      <w:r w:rsidRPr="00F15B18">
        <w:rPr>
          <w:rFonts w:ascii="Times New Roman" w:eastAsia="Times New Roman" w:hAnsi="Times New Roman"/>
          <w:noProof/>
          <w:sz w:val="24"/>
          <w:szCs w:val="24"/>
          <w:lang w:eastAsia="ru-RU"/>
        </w:rPr>
        <w:t xml:space="preserve">ростота, </w:t>
      </w:r>
      <w:r w:rsidRPr="00F15B18">
        <w:rPr>
          <w:rFonts w:ascii="Times New Roman" w:eastAsia="Times New Roman" w:hAnsi="Times New Roman"/>
          <w:sz w:val="24"/>
          <w:szCs w:val="24"/>
          <w:lang w:eastAsia="ru-RU"/>
        </w:rPr>
        <w:t>п</w:t>
      </w:r>
      <w:r w:rsidRPr="00F15B18">
        <w:rPr>
          <w:rFonts w:ascii="Times New Roman" w:eastAsia="Times New Roman" w:hAnsi="Times New Roman"/>
          <w:noProof/>
          <w:sz w:val="24"/>
          <w:szCs w:val="24"/>
          <w:lang w:eastAsia="ru-RU"/>
        </w:rPr>
        <w:t xml:space="preserve">резрение </w:t>
      </w:r>
      <w:r w:rsidRPr="00F15B18">
        <w:rPr>
          <w:rFonts w:ascii="Times New Roman" w:eastAsia="Times New Roman" w:hAnsi="Times New Roman"/>
          <w:sz w:val="24"/>
          <w:szCs w:val="24"/>
          <w:lang w:eastAsia="ru-RU"/>
        </w:rPr>
        <w:t>к</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п</w:t>
      </w:r>
      <w:r w:rsidRPr="00F15B18">
        <w:rPr>
          <w:rFonts w:ascii="Times New Roman" w:eastAsia="Times New Roman" w:hAnsi="Times New Roman"/>
          <w:noProof/>
          <w:sz w:val="24"/>
          <w:szCs w:val="24"/>
          <w:lang w:eastAsia="ru-RU"/>
        </w:rPr>
        <w:t xml:space="preserve">озе, </w:t>
      </w:r>
      <w:r w:rsidRPr="00F15B18">
        <w:rPr>
          <w:rFonts w:ascii="Times New Roman" w:eastAsia="Times New Roman" w:hAnsi="Times New Roman"/>
          <w:sz w:val="24"/>
          <w:szCs w:val="24"/>
          <w:lang w:eastAsia="ru-RU"/>
        </w:rPr>
        <w:t>м</w:t>
      </w:r>
      <w:r w:rsidRPr="00F15B18">
        <w:rPr>
          <w:rFonts w:ascii="Times New Roman" w:eastAsia="Times New Roman" w:hAnsi="Times New Roman"/>
          <w:noProof/>
          <w:sz w:val="24"/>
          <w:szCs w:val="24"/>
          <w:lang w:eastAsia="ru-RU"/>
        </w:rPr>
        <w:t xml:space="preserve">ягкая гордость </w:t>
      </w:r>
      <w:r w:rsidRPr="00F15B18">
        <w:rPr>
          <w:rFonts w:ascii="Times New Roman" w:eastAsia="Times New Roman" w:hAnsi="Times New Roman"/>
          <w:sz w:val="24"/>
          <w:szCs w:val="24"/>
          <w:lang w:eastAsia="ru-RU"/>
        </w:rPr>
        <w:t>с</w:t>
      </w:r>
      <w:r w:rsidRPr="00F15B18">
        <w:rPr>
          <w:rFonts w:ascii="Times New Roman" w:eastAsia="Times New Roman" w:hAnsi="Times New Roman"/>
          <w:noProof/>
          <w:sz w:val="24"/>
          <w:szCs w:val="24"/>
          <w:lang w:eastAsia="ru-RU"/>
        </w:rPr>
        <w:t xml:space="preserve">обою, </w:t>
      </w:r>
      <w:r w:rsidRPr="00F15B18">
        <w:rPr>
          <w:rFonts w:ascii="Times New Roman" w:eastAsia="Times New Roman" w:hAnsi="Times New Roman"/>
          <w:sz w:val="24"/>
          <w:szCs w:val="24"/>
          <w:lang w:eastAsia="ru-RU"/>
        </w:rPr>
        <w:t>н</w:t>
      </w:r>
      <w:r w:rsidRPr="00F15B18">
        <w:rPr>
          <w:rFonts w:ascii="Times New Roman" w:eastAsia="Times New Roman" w:hAnsi="Times New Roman"/>
          <w:noProof/>
          <w:sz w:val="24"/>
          <w:szCs w:val="24"/>
          <w:lang w:eastAsia="ru-RU"/>
        </w:rPr>
        <w:t xml:space="preserve">едюжинный </w:t>
      </w:r>
      <w:r w:rsidRPr="00F15B18">
        <w:rPr>
          <w:rFonts w:ascii="Times New Roman" w:eastAsia="Times New Roman" w:hAnsi="Times New Roman"/>
          <w:sz w:val="24"/>
          <w:szCs w:val="24"/>
          <w:lang w:eastAsia="ru-RU"/>
        </w:rPr>
        <w:t>у</w:t>
      </w:r>
      <w:r w:rsidRPr="00F15B18">
        <w:rPr>
          <w:rFonts w:ascii="Times New Roman" w:eastAsia="Times New Roman" w:hAnsi="Times New Roman"/>
          <w:noProof/>
          <w:sz w:val="24"/>
          <w:szCs w:val="24"/>
          <w:lang w:eastAsia="ru-RU"/>
        </w:rPr>
        <w:t xml:space="preserve">м </w:t>
      </w:r>
      <w:r w:rsidRPr="00F15B18">
        <w:rPr>
          <w:rFonts w:ascii="Times New Roman" w:eastAsia="Times New Roman" w:hAnsi="Times New Roman"/>
          <w:sz w:val="24"/>
          <w:szCs w:val="24"/>
          <w:lang w:eastAsia="ru-RU"/>
        </w:rPr>
        <w:t>и</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г</w:t>
      </w:r>
      <w:r w:rsidRPr="00F15B18">
        <w:rPr>
          <w:rFonts w:ascii="Times New Roman" w:eastAsia="Times New Roman" w:hAnsi="Times New Roman"/>
          <w:noProof/>
          <w:sz w:val="24"/>
          <w:szCs w:val="24"/>
          <w:lang w:eastAsia="ru-RU"/>
        </w:rPr>
        <w:t xml:space="preserve">лубокое, </w:t>
      </w:r>
      <w:r w:rsidRPr="00F15B18">
        <w:rPr>
          <w:rFonts w:ascii="Times New Roman" w:eastAsia="Times New Roman" w:hAnsi="Times New Roman"/>
          <w:sz w:val="24"/>
          <w:szCs w:val="24"/>
          <w:lang w:eastAsia="ru-RU"/>
        </w:rPr>
        <w:t>п</w:t>
      </w:r>
      <w:r w:rsidRPr="00F15B18">
        <w:rPr>
          <w:rFonts w:ascii="Times New Roman" w:eastAsia="Times New Roman" w:hAnsi="Times New Roman"/>
          <w:noProof/>
          <w:sz w:val="24"/>
          <w:szCs w:val="24"/>
          <w:lang w:eastAsia="ru-RU"/>
        </w:rPr>
        <w:t xml:space="preserve">олное </w:t>
      </w:r>
      <w:r w:rsidRPr="00F15B18">
        <w:rPr>
          <w:rFonts w:ascii="Times New Roman" w:eastAsia="Times New Roman" w:hAnsi="Times New Roman"/>
          <w:sz w:val="24"/>
          <w:szCs w:val="24"/>
          <w:lang w:eastAsia="ru-RU"/>
        </w:rPr>
        <w:t>неиссяк</w:t>
      </w:r>
      <w:r w:rsidRPr="00F15B18">
        <w:rPr>
          <w:rFonts w:ascii="Times New Roman" w:eastAsia="Times New Roman" w:hAnsi="Times New Roman"/>
          <w:noProof/>
          <w:sz w:val="24"/>
          <w:szCs w:val="24"/>
          <w:lang w:eastAsia="ru-RU"/>
        </w:rPr>
        <w:t xml:space="preserve">аемой </w:t>
      </w:r>
      <w:r w:rsidRPr="00F15B18">
        <w:rPr>
          <w:rFonts w:ascii="Times New Roman" w:eastAsia="Times New Roman" w:hAnsi="Times New Roman"/>
          <w:sz w:val="24"/>
          <w:szCs w:val="24"/>
          <w:lang w:eastAsia="ru-RU"/>
        </w:rPr>
        <w:t>л</w:t>
      </w:r>
      <w:r w:rsidRPr="00F15B18">
        <w:rPr>
          <w:rFonts w:ascii="Times New Roman" w:eastAsia="Times New Roman" w:hAnsi="Times New Roman"/>
          <w:noProof/>
          <w:sz w:val="24"/>
          <w:szCs w:val="24"/>
          <w:lang w:eastAsia="ru-RU"/>
        </w:rPr>
        <w:t xml:space="preserve">юбви </w:t>
      </w:r>
      <w:r w:rsidRPr="00F15B18">
        <w:rPr>
          <w:rFonts w:ascii="Times New Roman" w:eastAsia="Times New Roman" w:hAnsi="Times New Roman"/>
          <w:sz w:val="24"/>
          <w:szCs w:val="24"/>
          <w:lang w:eastAsia="ru-RU"/>
        </w:rPr>
        <w:t>с</w:t>
      </w:r>
      <w:r w:rsidRPr="00F15B18">
        <w:rPr>
          <w:rFonts w:ascii="Times New Roman" w:eastAsia="Times New Roman" w:hAnsi="Times New Roman"/>
          <w:noProof/>
          <w:sz w:val="24"/>
          <w:szCs w:val="24"/>
          <w:lang w:eastAsia="ru-RU"/>
        </w:rPr>
        <w:t xml:space="preserve">ердце, </w:t>
      </w:r>
      <w:r w:rsidRPr="00F15B18">
        <w:rPr>
          <w:rFonts w:ascii="Times New Roman" w:eastAsia="Times New Roman" w:hAnsi="Times New Roman"/>
          <w:sz w:val="24"/>
          <w:szCs w:val="24"/>
          <w:lang w:eastAsia="ru-RU"/>
        </w:rPr>
        <w:t>с</w:t>
      </w:r>
      <w:r w:rsidRPr="00F15B18">
        <w:rPr>
          <w:rFonts w:ascii="Times New Roman" w:eastAsia="Times New Roman" w:hAnsi="Times New Roman"/>
          <w:noProof/>
          <w:sz w:val="24"/>
          <w:szCs w:val="24"/>
          <w:lang w:eastAsia="ru-RU"/>
        </w:rPr>
        <w:t xml:space="preserve">покойная </w:t>
      </w:r>
      <w:r w:rsidRPr="00F15B18">
        <w:rPr>
          <w:rFonts w:ascii="Times New Roman" w:eastAsia="Times New Roman" w:hAnsi="Times New Roman"/>
          <w:sz w:val="24"/>
          <w:szCs w:val="24"/>
          <w:lang w:eastAsia="ru-RU"/>
        </w:rPr>
        <w:t>г</w:t>
      </w:r>
      <w:r w:rsidRPr="00F15B18">
        <w:rPr>
          <w:rFonts w:ascii="Times New Roman" w:eastAsia="Times New Roman" w:hAnsi="Times New Roman"/>
          <w:noProof/>
          <w:sz w:val="24"/>
          <w:szCs w:val="24"/>
          <w:lang w:eastAsia="ru-RU"/>
        </w:rPr>
        <w:t xml:space="preserve">отовность </w:t>
      </w:r>
      <w:r w:rsidRPr="00F15B18">
        <w:rPr>
          <w:rFonts w:ascii="Times New Roman" w:eastAsia="Times New Roman" w:hAnsi="Times New Roman"/>
          <w:sz w:val="24"/>
          <w:szCs w:val="24"/>
          <w:lang w:eastAsia="ru-RU"/>
        </w:rPr>
        <w:t>жертвов</w:t>
      </w:r>
      <w:r w:rsidRPr="00F15B18">
        <w:rPr>
          <w:rFonts w:ascii="Times New Roman" w:eastAsia="Times New Roman" w:hAnsi="Times New Roman"/>
          <w:noProof/>
          <w:sz w:val="24"/>
          <w:szCs w:val="24"/>
          <w:lang w:eastAsia="ru-RU"/>
        </w:rPr>
        <w:t xml:space="preserve">ать </w:t>
      </w:r>
      <w:r w:rsidRPr="00F15B18">
        <w:rPr>
          <w:rFonts w:ascii="Times New Roman" w:eastAsia="Times New Roman" w:hAnsi="Times New Roman"/>
          <w:sz w:val="24"/>
          <w:szCs w:val="24"/>
          <w:lang w:eastAsia="ru-RU"/>
        </w:rPr>
        <w:t>с</w:t>
      </w:r>
      <w:r w:rsidRPr="00F15B18">
        <w:rPr>
          <w:rFonts w:ascii="Times New Roman" w:eastAsia="Times New Roman" w:hAnsi="Times New Roman"/>
          <w:noProof/>
          <w:sz w:val="24"/>
          <w:szCs w:val="24"/>
          <w:lang w:eastAsia="ru-RU"/>
        </w:rPr>
        <w:t xml:space="preserve">обою </w:t>
      </w:r>
      <w:r w:rsidRPr="00F15B18">
        <w:rPr>
          <w:rFonts w:ascii="Times New Roman" w:eastAsia="Times New Roman" w:hAnsi="Times New Roman"/>
          <w:sz w:val="24"/>
          <w:szCs w:val="24"/>
          <w:lang w:eastAsia="ru-RU"/>
        </w:rPr>
        <w:t>р</w:t>
      </w:r>
      <w:r w:rsidRPr="00F15B18">
        <w:rPr>
          <w:rFonts w:ascii="Times New Roman" w:eastAsia="Times New Roman" w:hAnsi="Times New Roman"/>
          <w:noProof/>
          <w:sz w:val="24"/>
          <w:szCs w:val="24"/>
          <w:lang w:eastAsia="ru-RU"/>
        </w:rPr>
        <w:t xml:space="preserve">ади </w:t>
      </w:r>
      <w:r w:rsidRPr="00F15B18">
        <w:rPr>
          <w:rFonts w:ascii="Times New Roman" w:eastAsia="Times New Roman" w:hAnsi="Times New Roman"/>
          <w:sz w:val="24"/>
          <w:szCs w:val="24"/>
          <w:lang w:eastAsia="ru-RU"/>
        </w:rPr>
        <w:t>т</w:t>
      </w:r>
      <w:r w:rsidRPr="00F15B18">
        <w:rPr>
          <w:rFonts w:ascii="Times New Roman" w:eastAsia="Times New Roman" w:hAnsi="Times New Roman"/>
          <w:noProof/>
          <w:sz w:val="24"/>
          <w:szCs w:val="24"/>
          <w:lang w:eastAsia="ru-RU"/>
        </w:rPr>
        <w:t xml:space="preserve">оржества </w:t>
      </w:r>
      <w:r w:rsidRPr="00F15B18">
        <w:rPr>
          <w:rFonts w:ascii="Times New Roman" w:eastAsia="Times New Roman" w:hAnsi="Times New Roman"/>
          <w:sz w:val="24"/>
          <w:szCs w:val="24"/>
          <w:lang w:eastAsia="ru-RU"/>
        </w:rPr>
        <w:t>с</w:t>
      </w:r>
      <w:r w:rsidRPr="00F15B18">
        <w:rPr>
          <w:rFonts w:ascii="Times New Roman" w:eastAsia="Times New Roman" w:hAnsi="Times New Roman"/>
          <w:noProof/>
          <w:sz w:val="24"/>
          <w:szCs w:val="24"/>
          <w:lang w:eastAsia="ru-RU"/>
        </w:rPr>
        <w:t xml:space="preserve">воей </w:t>
      </w:r>
      <w:r w:rsidRPr="00F15B18">
        <w:rPr>
          <w:rFonts w:ascii="Times New Roman" w:eastAsia="Times New Roman" w:hAnsi="Times New Roman"/>
          <w:sz w:val="24"/>
          <w:szCs w:val="24"/>
          <w:lang w:eastAsia="ru-RU"/>
        </w:rPr>
        <w:t>м</w:t>
      </w:r>
      <w:r w:rsidRPr="00F15B18">
        <w:rPr>
          <w:rFonts w:ascii="Times New Roman" w:eastAsia="Times New Roman" w:hAnsi="Times New Roman"/>
          <w:noProof/>
          <w:sz w:val="24"/>
          <w:szCs w:val="24"/>
          <w:lang w:eastAsia="ru-RU"/>
        </w:rPr>
        <w:t xml:space="preserve">ечты </w:t>
      </w:r>
      <w:r w:rsidRPr="00F15B18">
        <w:rPr>
          <w:rFonts w:ascii="Times New Roman" w:eastAsia="Times New Roman" w:hAnsi="Times New Roman"/>
          <w:sz w:val="24"/>
          <w:szCs w:val="24"/>
          <w:lang w:eastAsia="ru-RU"/>
        </w:rPr>
        <w:t>—</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в</w:t>
      </w:r>
      <w:r w:rsidRPr="00F15B18">
        <w:rPr>
          <w:rFonts w:ascii="Times New Roman" w:eastAsia="Times New Roman" w:hAnsi="Times New Roman"/>
          <w:noProof/>
          <w:sz w:val="24"/>
          <w:szCs w:val="24"/>
          <w:lang w:eastAsia="ru-RU"/>
        </w:rPr>
        <w:t xml:space="preserve">от </w:t>
      </w:r>
      <w:r w:rsidRPr="00F15B18">
        <w:rPr>
          <w:rFonts w:ascii="Times New Roman" w:eastAsia="Times New Roman" w:hAnsi="Times New Roman"/>
          <w:sz w:val="24"/>
          <w:szCs w:val="24"/>
          <w:lang w:eastAsia="ru-RU"/>
        </w:rPr>
        <w:t>духовн</w:t>
      </w:r>
      <w:r w:rsidRPr="00F15B18">
        <w:rPr>
          <w:rFonts w:ascii="Times New Roman" w:eastAsia="Times New Roman" w:hAnsi="Times New Roman"/>
          <w:noProof/>
          <w:sz w:val="24"/>
          <w:szCs w:val="24"/>
          <w:lang w:eastAsia="ru-RU"/>
        </w:rPr>
        <w:t xml:space="preserve">ые </w:t>
      </w:r>
      <w:r w:rsidRPr="00F15B18">
        <w:rPr>
          <w:rFonts w:ascii="Times New Roman" w:eastAsia="Times New Roman" w:hAnsi="Times New Roman"/>
          <w:sz w:val="24"/>
          <w:szCs w:val="24"/>
          <w:lang w:eastAsia="ru-RU"/>
        </w:rPr>
        <w:t>д</w:t>
      </w:r>
      <w:r w:rsidRPr="00F15B18">
        <w:rPr>
          <w:rFonts w:ascii="Times New Roman" w:eastAsia="Times New Roman" w:hAnsi="Times New Roman"/>
          <w:noProof/>
          <w:sz w:val="24"/>
          <w:szCs w:val="24"/>
          <w:lang w:eastAsia="ru-RU"/>
        </w:rPr>
        <w:t xml:space="preserve">анные </w:t>
      </w:r>
      <w:r w:rsidRPr="00F15B18">
        <w:rPr>
          <w:rFonts w:ascii="Times New Roman" w:eastAsia="Times New Roman" w:hAnsi="Times New Roman"/>
          <w:sz w:val="24"/>
          <w:szCs w:val="24"/>
          <w:lang w:eastAsia="ru-RU"/>
        </w:rPr>
        <w:t>В</w:t>
      </w:r>
      <w:r w:rsidRPr="00F15B18">
        <w:rPr>
          <w:rFonts w:ascii="Times New Roman" w:eastAsia="Times New Roman" w:hAnsi="Times New Roman"/>
          <w:noProof/>
          <w:sz w:val="24"/>
          <w:szCs w:val="24"/>
          <w:lang w:eastAsia="ru-RU"/>
        </w:rPr>
        <w:t xml:space="preserve">асилисы </w:t>
      </w:r>
      <w:r w:rsidRPr="00F15B18">
        <w:rPr>
          <w:rFonts w:ascii="Times New Roman" w:eastAsia="Times New Roman" w:hAnsi="Times New Roman"/>
          <w:sz w:val="24"/>
          <w:szCs w:val="24"/>
          <w:lang w:eastAsia="ru-RU"/>
        </w:rPr>
        <w:t>П</w:t>
      </w:r>
      <w:r w:rsidRPr="00F15B18">
        <w:rPr>
          <w:rFonts w:ascii="Times New Roman" w:eastAsia="Times New Roman" w:hAnsi="Times New Roman"/>
          <w:noProof/>
          <w:sz w:val="24"/>
          <w:szCs w:val="24"/>
          <w:lang w:eastAsia="ru-RU"/>
        </w:rPr>
        <w:t xml:space="preserve">ремудрой... </w:t>
      </w:r>
      <w:r w:rsidRPr="00F15B18">
        <w:rPr>
          <w:rFonts w:ascii="Times New Roman" w:eastAsia="Times New Roman" w:hAnsi="Times New Roman"/>
          <w:sz w:val="24"/>
          <w:szCs w:val="24"/>
          <w:lang w:eastAsia="ru-RU"/>
        </w:rPr>
        <w:t>(</w:t>
      </w:r>
      <w:r w:rsidRPr="00F15B18">
        <w:rPr>
          <w:rFonts w:ascii="Times New Roman" w:eastAsia="Times New Roman" w:hAnsi="Times New Roman"/>
          <w:noProof/>
          <w:sz w:val="24"/>
          <w:szCs w:val="24"/>
          <w:lang w:eastAsia="ru-RU"/>
        </w:rPr>
        <w:t xml:space="preserve">М. </w:t>
      </w:r>
      <w:r w:rsidRPr="00F15B18">
        <w:rPr>
          <w:rFonts w:ascii="Times New Roman" w:eastAsia="Times New Roman" w:hAnsi="Times New Roman"/>
          <w:sz w:val="24"/>
          <w:szCs w:val="24"/>
          <w:lang w:eastAsia="ru-RU"/>
        </w:rPr>
        <w:t>Г</w:t>
      </w:r>
      <w:r w:rsidRPr="00F15B18">
        <w:rPr>
          <w:rFonts w:ascii="Times New Roman" w:eastAsia="Times New Roman" w:hAnsi="Times New Roman"/>
          <w:noProof/>
          <w:sz w:val="24"/>
          <w:szCs w:val="24"/>
          <w:lang w:eastAsia="ru-RU"/>
        </w:rPr>
        <w:t xml:space="preserve">орький). Иван </w:t>
      </w:r>
      <w:r w:rsidRPr="00F15B18">
        <w:rPr>
          <w:rFonts w:ascii="Times New Roman" w:eastAsia="Times New Roman" w:hAnsi="Times New Roman"/>
          <w:sz w:val="24"/>
          <w:szCs w:val="24"/>
          <w:lang w:eastAsia="ru-RU"/>
        </w:rPr>
        <w:t>Ц</w:t>
      </w:r>
      <w:r w:rsidRPr="00F15B18">
        <w:rPr>
          <w:rFonts w:ascii="Times New Roman" w:eastAsia="Times New Roman" w:hAnsi="Times New Roman"/>
          <w:noProof/>
          <w:sz w:val="24"/>
          <w:szCs w:val="24"/>
          <w:lang w:eastAsia="ru-RU"/>
        </w:rPr>
        <w:t xml:space="preserve">аревич </w:t>
      </w:r>
      <w:r w:rsidRPr="00F15B18">
        <w:rPr>
          <w:rFonts w:ascii="Times New Roman" w:eastAsia="Times New Roman" w:hAnsi="Times New Roman"/>
          <w:sz w:val="24"/>
          <w:szCs w:val="24"/>
          <w:lang w:eastAsia="ru-RU"/>
        </w:rPr>
        <w:t>—</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по</w:t>
      </w:r>
      <w:r w:rsidRPr="00F15B18">
        <w:rPr>
          <w:rFonts w:ascii="Times New Roman" w:eastAsia="Times New Roman" w:hAnsi="Times New Roman"/>
          <w:noProof/>
          <w:sz w:val="24"/>
          <w:szCs w:val="24"/>
          <w:lang w:eastAsia="ru-RU"/>
        </w:rPr>
        <w:t xml:space="preserve">бедитель </w:t>
      </w:r>
      <w:r w:rsidRPr="00F15B18">
        <w:rPr>
          <w:rFonts w:ascii="Times New Roman" w:eastAsia="Times New Roman" w:hAnsi="Times New Roman"/>
          <w:sz w:val="24"/>
          <w:szCs w:val="24"/>
          <w:lang w:eastAsia="ru-RU"/>
        </w:rPr>
        <w:t>ж</w:t>
      </w:r>
      <w:r w:rsidRPr="00F15B18">
        <w:rPr>
          <w:rFonts w:ascii="Times New Roman" w:eastAsia="Times New Roman" w:hAnsi="Times New Roman"/>
          <w:noProof/>
          <w:sz w:val="24"/>
          <w:szCs w:val="24"/>
          <w:lang w:eastAsia="ru-RU"/>
        </w:rPr>
        <w:t xml:space="preserve">итейских </w:t>
      </w:r>
      <w:r w:rsidRPr="00F15B18">
        <w:rPr>
          <w:rFonts w:ascii="Times New Roman" w:eastAsia="Times New Roman" w:hAnsi="Times New Roman"/>
          <w:sz w:val="24"/>
          <w:szCs w:val="24"/>
          <w:lang w:eastAsia="ru-RU"/>
        </w:rPr>
        <w:t>н</w:t>
      </w:r>
      <w:r w:rsidRPr="00F15B18">
        <w:rPr>
          <w:rFonts w:ascii="Times New Roman" w:eastAsia="Times New Roman" w:hAnsi="Times New Roman"/>
          <w:noProof/>
          <w:sz w:val="24"/>
          <w:szCs w:val="24"/>
          <w:lang w:eastAsia="ru-RU"/>
        </w:rPr>
        <w:t xml:space="preserve">евзгод. </w:t>
      </w:r>
      <w:r w:rsidRPr="00F15B18">
        <w:rPr>
          <w:rFonts w:ascii="Times New Roman" w:eastAsia="Times New Roman" w:hAnsi="Times New Roman"/>
          <w:sz w:val="24"/>
          <w:szCs w:val="24"/>
          <w:lang w:eastAsia="ru-RU"/>
        </w:rPr>
        <w:t>Животные-п</w:t>
      </w:r>
      <w:r w:rsidRPr="00F15B18">
        <w:rPr>
          <w:rFonts w:ascii="Times New Roman" w:eastAsia="Times New Roman" w:hAnsi="Times New Roman"/>
          <w:noProof/>
          <w:sz w:val="24"/>
          <w:szCs w:val="24"/>
          <w:lang w:eastAsia="ru-RU"/>
        </w:rPr>
        <w:t xml:space="preserve">омощники. </w:t>
      </w:r>
      <w:r w:rsidRPr="00F15B18">
        <w:rPr>
          <w:rFonts w:ascii="Times New Roman" w:eastAsia="Times New Roman" w:hAnsi="Times New Roman"/>
          <w:sz w:val="24"/>
          <w:szCs w:val="24"/>
          <w:lang w:eastAsia="ru-RU"/>
        </w:rPr>
        <w:t>О</w:t>
      </w:r>
      <w:r w:rsidRPr="00F15B18">
        <w:rPr>
          <w:rFonts w:ascii="Times New Roman" w:eastAsia="Times New Roman" w:hAnsi="Times New Roman"/>
          <w:noProof/>
          <w:sz w:val="24"/>
          <w:szCs w:val="24"/>
          <w:lang w:eastAsia="ru-RU"/>
        </w:rPr>
        <w:t xml:space="preserve">собая </w:t>
      </w:r>
      <w:r w:rsidRPr="00F15B18">
        <w:rPr>
          <w:rFonts w:ascii="Times New Roman" w:eastAsia="Times New Roman" w:hAnsi="Times New Roman"/>
          <w:sz w:val="24"/>
          <w:szCs w:val="24"/>
          <w:lang w:eastAsia="ru-RU"/>
        </w:rPr>
        <w:t>р</w:t>
      </w:r>
      <w:r w:rsidRPr="00F15B18">
        <w:rPr>
          <w:rFonts w:ascii="Times New Roman" w:eastAsia="Times New Roman" w:hAnsi="Times New Roman"/>
          <w:noProof/>
          <w:sz w:val="24"/>
          <w:szCs w:val="24"/>
          <w:lang w:eastAsia="ru-RU"/>
        </w:rPr>
        <w:t xml:space="preserve">оль </w:t>
      </w:r>
      <w:r w:rsidRPr="00F15B18">
        <w:rPr>
          <w:rFonts w:ascii="Times New Roman" w:eastAsia="Times New Roman" w:hAnsi="Times New Roman"/>
          <w:sz w:val="24"/>
          <w:szCs w:val="24"/>
          <w:lang w:eastAsia="ru-RU"/>
        </w:rPr>
        <w:t>ч</w:t>
      </w:r>
      <w:r w:rsidRPr="00F15B18">
        <w:rPr>
          <w:rFonts w:ascii="Times New Roman" w:eastAsia="Times New Roman" w:hAnsi="Times New Roman"/>
          <w:noProof/>
          <w:sz w:val="24"/>
          <w:szCs w:val="24"/>
          <w:lang w:eastAsia="ru-RU"/>
        </w:rPr>
        <w:t xml:space="preserve">удесных противников </w:t>
      </w:r>
      <w:r w:rsidRPr="00F15B18">
        <w:rPr>
          <w:rFonts w:ascii="Times New Roman" w:eastAsia="Times New Roman" w:hAnsi="Times New Roman"/>
          <w:sz w:val="24"/>
          <w:szCs w:val="24"/>
          <w:lang w:eastAsia="ru-RU"/>
        </w:rPr>
        <w:t>—</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Баб</w:t>
      </w:r>
      <w:r w:rsidRPr="00F15B18">
        <w:rPr>
          <w:rFonts w:ascii="Times New Roman" w:eastAsia="Times New Roman" w:hAnsi="Times New Roman"/>
          <w:noProof/>
          <w:sz w:val="24"/>
          <w:szCs w:val="24"/>
          <w:lang w:eastAsia="ru-RU"/>
        </w:rPr>
        <w:t xml:space="preserve">ы-яги, </w:t>
      </w:r>
      <w:r w:rsidRPr="00F15B18">
        <w:rPr>
          <w:rFonts w:ascii="Times New Roman" w:eastAsia="Times New Roman" w:hAnsi="Times New Roman"/>
          <w:sz w:val="24"/>
          <w:szCs w:val="24"/>
          <w:lang w:eastAsia="ru-RU"/>
        </w:rPr>
        <w:t>К</w:t>
      </w:r>
      <w:r w:rsidRPr="00F15B18">
        <w:rPr>
          <w:rFonts w:ascii="Times New Roman" w:eastAsia="Times New Roman" w:hAnsi="Times New Roman"/>
          <w:noProof/>
          <w:sz w:val="24"/>
          <w:szCs w:val="24"/>
          <w:lang w:eastAsia="ru-RU"/>
        </w:rPr>
        <w:t xml:space="preserve">ощея </w:t>
      </w:r>
      <w:r w:rsidRPr="00F15B18">
        <w:rPr>
          <w:rFonts w:ascii="Times New Roman" w:eastAsia="Times New Roman" w:hAnsi="Times New Roman"/>
          <w:sz w:val="24"/>
          <w:szCs w:val="24"/>
          <w:lang w:eastAsia="ru-RU"/>
        </w:rPr>
        <w:t>Б</w:t>
      </w:r>
      <w:r w:rsidRPr="00F15B18">
        <w:rPr>
          <w:rFonts w:ascii="Times New Roman" w:eastAsia="Times New Roman" w:hAnsi="Times New Roman"/>
          <w:noProof/>
          <w:sz w:val="24"/>
          <w:szCs w:val="24"/>
          <w:lang w:eastAsia="ru-RU"/>
        </w:rPr>
        <w:t xml:space="preserve">ессмертного. Народная </w:t>
      </w:r>
      <w:r w:rsidRPr="00F15B18">
        <w:rPr>
          <w:rFonts w:ascii="Times New Roman" w:eastAsia="Times New Roman" w:hAnsi="Times New Roman"/>
          <w:sz w:val="24"/>
          <w:szCs w:val="24"/>
          <w:lang w:eastAsia="ru-RU"/>
        </w:rPr>
        <w:t>м</w:t>
      </w:r>
      <w:r w:rsidRPr="00F15B18">
        <w:rPr>
          <w:rFonts w:ascii="Times New Roman" w:eastAsia="Times New Roman" w:hAnsi="Times New Roman"/>
          <w:noProof/>
          <w:sz w:val="24"/>
          <w:szCs w:val="24"/>
          <w:lang w:eastAsia="ru-RU"/>
        </w:rPr>
        <w:t xml:space="preserve">ораль </w:t>
      </w:r>
      <w:r w:rsidRPr="00F15B18">
        <w:rPr>
          <w:rFonts w:ascii="Times New Roman" w:eastAsia="Times New Roman" w:hAnsi="Times New Roman"/>
          <w:sz w:val="24"/>
          <w:szCs w:val="24"/>
          <w:lang w:eastAsia="ru-RU"/>
        </w:rPr>
        <w:t>в</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сказк</w:t>
      </w:r>
      <w:r w:rsidRPr="00F15B18">
        <w:rPr>
          <w:rFonts w:ascii="Times New Roman" w:eastAsia="Times New Roman" w:hAnsi="Times New Roman"/>
          <w:noProof/>
          <w:sz w:val="24"/>
          <w:szCs w:val="24"/>
          <w:lang w:eastAsia="ru-RU"/>
        </w:rPr>
        <w:t xml:space="preserve">е: </w:t>
      </w:r>
      <w:r w:rsidRPr="00F15B18">
        <w:rPr>
          <w:rFonts w:ascii="Times New Roman" w:eastAsia="Times New Roman" w:hAnsi="Times New Roman"/>
          <w:sz w:val="24"/>
          <w:szCs w:val="24"/>
          <w:lang w:eastAsia="ru-RU"/>
        </w:rPr>
        <w:t>д</w:t>
      </w:r>
      <w:r w:rsidRPr="00F15B18">
        <w:rPr>
          <w:rFonts w:ascii="Times New Roman" w:eastAsia="Times New Roman" w:hAnsi="Times New Roman"/>
          <w:noProof/>
          <w:sz w:val="24"/>
          <w:szCs w:val="24"/>
          <w:lang w:eastAsia="ru-RU"/>
        </w:rPr>
        <w:t xml:space="preserve">обро </w:t>
      </w:r>
      <w:r w:rsidRPr="00F15B18">
        <w:rPr>
          <w:rFonts w:ascii="Times New Roman" w:eastAsia="Times New Roman" w:hAnsi="Times New Roman"/>
          <w:sz w:val="24"/>
          <w:szCs w:val="24"/>
          <w:lang w:eastAsia="ru-RU"/>
        </w:rPr>
        <w:t>т</w:t>
      </w:r>
      <w:r w:rsidRPr="00F15B18">
        <w:rPr>
          <w:rFonts w:ascii="Times New Roman" w:eastAsia="Times New Roman" w:hAnsi="Times New Roman"/>
          <w:noProof/>
          <w:sz w:val="24"/>
          <w:szCs w:val="24"/>
          <w:lang w:eastAsia="ru-RU"/>
        </w:rPr>
        <w:t xml:space="preserve">оржествует, </w:t>
      </w:r>
      <w:r w:rsidRPr="00F15B18">
        <w:rPr>
          <w:rFonts w:ascii="Times New Roman" w:eastAsia="Times New Roman" w:hAnsi="Times New Roman"/>
          <w:sz w:val="24"/>
          <w:szCs w:val="24"/>
          <w:lang w:eastAsia="ru-RU"/>
        </w:rPr>
        <w:t>з</w:t>
      </w:r>
      <w:r w:rsidRPr="00F15B18">
        <w:rPr>
          <w:rFonts w:ascii="Times New Roman" w:eastAsia="Times New Roman" w:hAnsi="Times New Roman"/>
          <w:noProof/>
          <w:sz w:val="24"/>
          <w:szCs w:val="24"/>
          <w:lang w:eastAsia="ru-RU"/>
        </w:rPr>
        <w:t xml:space="preserve">ло наказывается. </w:t>
      </w:r>
      <w:r w:rsidRPr="00F15B18">
        <w:rPr>
          <w:rFonts w:ascii="Times New Roman" w:eastAsia="Times New Roman" w:hAnsi="Times New Roman"/>
          <w:sz w:val="24"/>
          <w:szCs w:val="24"/>
          <w:lang w:eastAsia="ru-RU"/>
        </w:rPr>
        <w:t>П</w:t>
      </w:r>
      <w:r w:rsidRPr="00F15B18">
        <w:rPr>
          <w:rFonts w:ascii="Times New Roman" w:eastAsia="Times New Roman" w:hAnsi="Times New Roman"/>
          <w:noProof/>
          <w:sz w:val="24"/>
          <w:szCs w:val="24"/>
          <w:lang w:eastAsia="ru-RU"/>
        </w:rPr>
        <w:t xml:space="preserve">оэтика </w:t>
      </w:r>
      <w:r w:rsidRPr="00F15B18">
        <w:rPr>
          <w:rFonts w:ascii="Times New Roman" w:eastAsia="Times New Roman" w:hAnsi="Times New Roman"/>
          <w:sz w:val="24"/>
          <w:szCs w:val="24"/>
          <w:lang w:eastAsia="ru-RU"/>
        </w:rPr>
        <w:t>волш</w:t>
      </w:r>
      <w:r w:rsidRPr="00F15B18">
        <w:rPr>
          <w:rFonts w:ascii="Times New Roman" w:eastAsia="Times New Roman" w:hAnsi="Times New Roman"/>
          <w:noProof/>
          <w:sz w:val="24"/>
          <w:szCs w:val="24"/>
          <w:lang w:eastAsia="ru-RU"/>
        </w:rPr>
        <w:t xml:space="preserve">ебной </w:t>
      </w:r>
      <w:r w:rsidRPr="00F15B18">
        <w:rPr>
          <w:rFonts w:ascii="Times New Roman" w:eastAsia="Times New Roman" w:hAnsi="Times New Roman"/>
          <w:sz w:val="24"/>
          <w:szCs w:val="24"/>
          <w:lang w:eastAsia="ru-RU"/>
        </w:rPr>
        <w:t>с</w:t>
      </w:r>
      <w:r w:rsidRPr="00F15B18">
        <w:rPr>
          <w:rFonts w:ascii="Times New Roman" w:eastAsia="Times New Roman" w:hAnsi="Times New Roman"/>
          <w:noProof/>
          <w:sz w:val="24"/>
          <w:szCs w:val="24"/>
          <w:lang w:eastAsia="ru-RU"/>
        </w:rPr>
        <w:t xml:space="preserve">казки. </w:t>
      </w:r>
      <w:r w:rsidRPr="00F15B18">
        <w:rPr>
          <w:rFonts w:ascii="Times New Roman" w:eastAsia="Times New Roman" w:hAnsi="Times New Roman"/>
          <w:sz w:val="24"/>
          <w:szCs w:val="24"/>
          <w:lang w:eastAsia="ru-RU"/>
        </w:rPr>
        <w:t>С</w:t>
      </w:r>
      <w:r w:rsidRPr="00F15B18">
        <w:rPr>
          <w:rFonts w:ascii="Times New Roman" w:eastAsia="Times New Roman" w:hAnsi="Times New Roman"/>
          <w:noProof/>
          <w:sz w:val="24"/>
          <w:szCs w:val="24"/>
          <w:lang w:eastAsia="ru-RU"/>
        </w:rPr>
        <w:t xml:space="preserve">вязь сказочных </w:t>
      </w:r>
      <w:r w:rsidRPr="00F15B18">
        <w:rPr>
          <w:rFonts w:ascii="Times New Roman" w:eastAsia="Times New Roman" w:hAnsi="Times New Roman"/>
          <w:sz w:val="24"/>
          <w:szCs w:val="24"/>
          <w:lang w:eastAsia="ru-RU"/>
        </w:rPr>
        <w:t>ф</w:t>
      </w:r>
      <w:r w:rsidRPr="00F15B18">
        <w:rPr>
          <w:rFonts w:ascii="Times New Roman" w:eastAsia="Times New Roman" w:hAnsi="Times New Roman"/>
          <w:noProof/>
          <w:sz w:val="24"/>
          <w:szCs w:val="24"/>
          <w:lang w:eastAsia="ru-RU"/>
        </w:rPr>
        <w:t xml:space="preserve">ормул </w:t>
      </w:r>
      <w:r w:rsidRPr="00F15B18">
        <w:rPr>
          <w:rFonts w:ascii="Times New Roman" w:eastAsia="Times New Roman" w:hAnsi="Times New Roman"/>
          <w:sz w:val="24"/>
          <w:szCs w:val="24"/>
          <w:lang w:eastAsia="ru-RU"/>
        </w:rPr>
        <w:t>с</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древними</w:t>
      </w:r>
      <w:r w:rsidRPr="00F15B18">
        <w:rPr>
          <w:rFonts w:ascii="Times New Roman" w:eastAsia="Times New Roman" w:hAnsi="Times New Roman"/>
          <w:noProof/>
          <w:sz w:val="24"/>
          <w:szCs w:val="24"/>
          <w:lang w:eastAsia="ru-RU"/>
        </w:rPr>
        <w:t xml:space="preserve"> мифами </w:t>
      </w:r>
      <w:r w:rsidRPr="00F15B18">
        <w:rPr>
          <w:rFonts w:ascii="Times New Roman" w:eastAsia="Times New Roman" w:hAnsi="Times New Roman"/>
          <w:sz w:val="24"/>
          <w:szCs w:val="24"/>
          <w:lang w:eastAsia="ru-RU"/>
        </w:rPr>
        <w:t>И</w:t>
      </w:r>
      <w:r w:rsidRPr="00F15B18">
        <w:rPr>
          <w:rFonts w:ascii="Times New Roman" w:eastAsia="Times New Roman" w:hAnsi="Times New Roman"/>
          <w:noProof/>
          <w:sz w:val="24"/>
          <w:szCs w:val="24"/>
          <w:lang w:eastAsia="ru-RU"/>
        </w:rPr>
        <w:t xml:space="preserve">зобразительный </w:t>
      </w:r>
      <w:r w:rsidRPr="00F15B18">
        <w:rPr>
          <w:rFonts w:ascii="Times New Roman" w:eastAsia="Times New Roman" w:hAnsi="Times New Roman"/>
          <w:sz w:val="24"/>
          <w:szCs w:val="24"/>
          <w:lang w:eastAsia="ru-RU"/>
        </w:rPr>
        <w:t>х</w:t>
      </w:r>
      <w:r w:rsidRPr="00F15B18">
        <w:rPr>
          <w:rFonts w:ascii="Times New Roman" w:eastAsia="Times New Roman" w:hAnsi="Times New Roman"/>
          <w:noProof/>
          <w:sz w:val="24"/>
          <w:szCs w:val="24"/>
          <w:lang w:eastAsia="ru-RU"/>
        </w:rPr>
        <w:t xml:space="preserve">арактер </w:t>
      </w:r>
      <w:r w:rsidRPr="00F15B18">
        <w:rPr>
          <w:rFonts w:ascii="Times New Roman" w:eastAsia="Times New Roman" w:hAnsi="Times New Roman"/>
          <w:sz w:val="24"/>
          <w:szCs w:val="24"/>
          <w:lang w:eastAsia="ru-RU"/>
        </w:rPr>
        <w:t>ф</w:t>
      </w:r>
      <w:r w:rsidRPr="00F15B18">
        <w:rPr>
          <w:rFonts w:ascii="Times New Roman" w:eastAsia="Times New Roman" w:hAnsi="Times New Roman"/>
          <w:noProof/>
          <w:sz w:val="24"/>
          <w:szCs w:val="24"/>
          <w:lang w:eastAsia="ru-RU"/>
        </w:rPr>
        <w:t xml:space="preserve">ормул </w:t>
      </w:r>
      <w:r w:rsidRPr="00F15B18">
        <w:rPr>
          <w:rFonts w:ascii="Times New Roman" w:eastAsia="Times New Roman" w:hAnsi="Times New Roman"/>
          <w:sz w:val="24"/>
          <w:szCs w:val="24"/>
          <w:lang w:eastAsia="ru-RU"/>
        </w:rPr>
        <w:t>в</w:t>
      </w:r>
      <w:r w:rsidRPr="00F15B18">
        <w:rPr>
          <w:rFonts w:ascii="Times New Roman" w:eastAsia="Times New Roman" w:hAnsi="Times New Roman"/>
          <w:noProof/>
          <w:sz w:val="24"/>
          <w:szCs w:val="24"/>
          <w:lang w:eastAsia="ru-RU"/>
        </w:rPr>
        <w:t xml:space="preserve">олшебной </w:t>
      </w:r>
      <w:r w:rsidRPr="00F15B18">
        <w:rPr>
          <w:rFonts w:ascii="Times New Roman" w:eastAsia="Times New Roman" w:hAnsi="Times New Roman"/>
          <w:sz w:val="24"/>
          <w:szCs w:val="24"/>
          <w:lang w:eastAsia="ru-RU"/>
        </w:rPr>
        <w:t>с</w:t>
      </w:r>
      <w:r w:rsidRPr="00F15B18">
        <w:rPr>
          <w:rFonts w:ascii="Times New Roman" w:eastAsia="Times New Roman" w:hAnsi="Times New Roman"/>
          <w:noProof/>
          <w:sz w:val="24"/>
          <w:szCs w:val="24"/>
          <w:lang w:eastAsia="ru-RU"/>
        </w:rPr>
        <w:t xml:space="preserve">казки, Фантастика </w:t>
      </w:r>
      <w:r w:rsidRPr="00F15B18">
        <w:rPr>
          <w:rFonts w:ascii="Times New Roman" w:eastAsia="Times New Roman" w:hAnsi="Times New Roman"/>
          <w:sz w:val="24"/>
          <w:szCs w:val="24"/>
          <w:lang w:eastAsia="ru-RU"/>
        </w:rPr>
        <w:t>в</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в</w:t>
      </w:r>
      <w:r w:rsidRPr="00F15B18">
        <w:rPr>
          <w:rFonts w:ascii="Times New Roman" w:eastAsia="Times New Roman" w:hAnsi="Times New Roman"/>
          <w:noProof/>
          <w:sz w:val="24"/>
          <w:szCs w:val="24"/>
          <w:lang w:eastAsia="ru-RU"/>
        </w:rPr>
        <w:t xml:space="preserve">олшебной </w:t>
      </w:r>
      <w:r w:rsidRPr="00F15B18">
        <w:rPr>
          <w:rFonts w:ascii="Times New Roman" w:eastAsia="Times New Roman" w:hAnsi="Times New Roman"/>
          <w:sz w:val="24"/>
          <w:szCs w:val="24"/>
          <w:lang w:eastAsia="ru-RU"/>
        </w:rPr>
        <w:t>с</w:t>
      </w:r>
      <w:r w:rsidRPr="00F15B18">
        <w:rPr>
          <w:rFonts w:ascii="Times New Roman" w:eastAsia="Times New Roman" w:hAnsi="Times New Roman"/>
          <w:noProof/>
          <w:sz w:val="24"/>
          <w:szCs w:val="24"/>
          <w:lang w:eastAsia="ru-RU"/>
        </w:rPr>
        <w:t xml:space="preserve">казке. </w:t>
      </w:r>
    </w:p>
    <w:p w:rsidR="00F15B18" w:rsidRPr="00F15B18" w:rsidRDefault="00F15B18" w:rsidP="00F15B18">
      <w:pPr>
        <w:autoSpaceDE w:val="0"/>
        <w:autoSpaceDN w:val="0"/>
        <w:adjustRightInd w:val="0"/>
        <w:spacing w:after="0" w:line="240" w:lineRule="auto"/>
        <w:ind w:firstLine="438"/>
        <w:jc w:val="both"/>
        <w:rPr>
          <w:rFonts w:ascii="Times New Roman" w:eastAsia="Times New Roman" w:hAnsi="Times New Roman"/>
          <w:noProof/>
          <w:sz w:val="24"/>
          <w:szCs w:val="24"/>
          <w:lang w:eastAsia="ru-RU"/>
        </w:rPr>
      </w:pPr>
      <w:r w:rsidRPr="00F15B18">
        <w:rPr>
          <w:rFonts w:ascii="Times New Roman" w:eastAsia="Times New Roman" w:hAnsi="Times New Roman"/>
          <w:b/>
          <w:bCs/>
          <w:i/>
          <w:iCs/>
          <w:noProof/>
          <w:sz w:val="24"/>
          <w:szCs w:val="24"/>
          <w:lang w:eastAsia="ru-RU"/>
        </w:rPr>
        <w:t xml:space="preserve">«Иван </w:t>
      </w:r>
      <w:r w:rsidRPr="00F15B18">
        <w:rPr>
          <w:rFonts w:ascii="Times New Roman" w:eastAsia="Times New Roman" w:hAnsi="Times New Roman"/>
          <w:b/>
          <w:bCs/>
          <w:i/>
          <w:iCs/>
          <w:sz w:val="24"/>
          <w:szCs w:val="24"/>
          <w:lang w:eastAsia="ru-RU"/>
        </w:rPr>
        <w:t>—</w:t>
      </w:r>
      <w:r w:rsidRPr="00F15B18">
        <w:rPr>
          <w:rFonts w:ascii="Times New Roman" w:eastAsia="Times New Roman" w:hAnsi="Times New Roman"/>
          <w:b/>
          <w:bCs/>
          <w:i/>
          <w:iCs/>
          <w:noProof/>
          <w:sz w:val="24"/>
          <w:szCs w:val="24"/>
          <w:lang w:eastAsia="ru-RU"/>
        </w:rPr>
        <w:t xml:space="preserve"> </w:t>
      </w:r>
      <w:r w:rsidRPr="00F15B18">
        <w:rPr>
          <w:rFonts w:ascii="Times New Roman" w:eastAsia="Times New Roman" w:hAnsi="Times New Roman"/>
          <w:b/>
          <w:bCs/>
          <w:i/>
          <w:iCs/>
          <w:sz w:val="24"/>
          <w:szCs w:val="24"/>
          <w:lang w:eastAsia="ru-RU"/>
        </w:rPr>
        <w:t>к</w:t>
      </w:r>
      <w:r w:rsidRPr="00F15B18">
        <w:rPr>
          <w:rFonts w:ascii="Times New Roman" w:eastAsia="Times New Roman" w:hAnsi="Times New Roman"/>
          <w:b/>
          <w:bCs/>
          <w:i/>
          <w:iCs/>
          <w:noProof/>
          <w:sz w:val="24"/>
          <w:szCs w:val="24"/>
          <w:lang w:eastAsia="ru-RU"/>
        </w:rPr>
        <w:t xml:space="preserve">рестьянский </w:t>
      </w:r>
      <w:r w:rsidRPr="00F15B18">
        <w:rPr>
          <w:rFonts w:ascii="Times New Roman" w:eastAsia="Times New Roman" w:hAnsi="Times New Roman"/>
          <w:b/>
          <w:bCs/>
          <w:i/>
          <w:iCs/>
          <w:sz w:val="24"/>
          <w:szCs w:val="24"/>
          <w:lang w:eastAsia="ru-RU"/>
        </w:rPr>
        <w:t>с</w:t>
      </w:r>
      <w:r w:rsidRPr="00F15B18">
        <w:rPr>
          <w:rFonts w:ascii="Times New Roman" w:eastAsia="Times New Roman" w:hAnsi="Times New Roman"/>
          <w:b/>
          <w:bCs/>
          <w:i/>
          <w:iCs/>
          <w:noProof/>
          <w:sz w:val="24"/>
          <w:szCs w:val="24"/>
          <w:lang w:eastAsia="ru-RU"/>
        </w:rPr>
        <w:t xml:space="preserve">ын </w:t>
      </w:r>
      <w:r w:rsidRPr="00F15B18">
        <w:rPr>
          <w:rFonts w:ascii="Times New Roman" w:eastAsia="Times New Roman" w:hAnsi="Times New Roman"/>
          <w:b/>
          <w:bCs/>
          <w:i/>
          <w:iCs/>
          <w:sz w:val="24"/>
          <w:szCs w:val="24"/>
          <w:lang w:eastAsia="ru-RU"/>
        </w:rPr>
        <w:t>и</w:t>
      </w:r>
      <w:r w:rsidRPr="00F15B18">
        <w:rPr>
          <w:rFonts w:ascii="Times New Roman" w:eastAsia="Times New Roman" w:hAnsi="Times New Roman"/>
          <w:b/>
          <w:bCs/>
          <w:i/>
          <w:iCs/>
          <w:noProof/>
          <w:sz w:val="24"/>
          <w:szCs w:val="24"/>
          <w:lang w:eastAsia="ru-RU"/>
        </w:rPr>
        <w:t xml:space="preserve"> </w:t>
      </w:r>
      <w:r w:rsidRPr="00F15B18">
        <w:rPr>
          <w:rFonts w:ascii="Times New Roman" w:eastAsia="Times New Roman" w:hAnsi="Times New Roman"/>
          <w:b/>
          <w:bCs/>
          <w:i/>
          <w:iCs/>
          <w:sz w:val="24"/>
          <w:szCs w:val="24"/>
          <w:lang w:eastAsia="ru-RU"/>
        </w:rPr>
        <w:t>чудо-юдо».</w:t>
      </w:r>
      <w:r w:rsidRPr="00F15B18">
        <w:rPr>
          <w:rFonts w:ascii="Times New Roman" w:eastAsia="Times New Roman" w:hAnsi="Times New Roman"/>
          <w:b/>
          <w:bCs/>
          <w:i/>
          <w:iCs/>
          <w:noProof/>
          <w:sz w:val="24"/>
          <w:szCs w:val="24"/>
          <w:lang w:eastAsia="ru-RU"/>
        </w:rPr>
        <w:t xml:space="preserve"> </w:t>
      </w:r>
      <w:r w:rsidRPr="00F15B18">
        <w:rPr>
          <w:rFonts w:ascii="Times New Roman" w:eastAsia="Times New Roman" w:hAnsi="Times New Roman"/>
          <w:sz w:val="24"/>
          <w:szCs w:val="24"/>
          <w:lang w:eastAsia="ru-RU"/>
        </w:rPr>
        <w:t>Волшебн</w:t>
      </w:r>
      <w:r w:rsidRPr="00F15B18">
        <w:rPr>
          <w:rFonts w:ascii="Times New Roman" w:eastAsia="Times New Roman" w:hAnsi="Times New Roman"/>
          <w:noProof/>
          <w:sz w:val="24"/>
          <w:szCs w:val="24"/>
          <w:lang w:eastAsia="ru-RU"/>
        </w:rPr>
        <w:t xml:space="preserve">ая богатырская </w:t>
      </w:r>
      <w:r w:rsidRPr="00F15B18">
        <w:rPr>
          <w:rFonts w:ascii="Times New Roman" w:eastAsia="Times New Roman" w:hAnsi="Times New Roman"/>
          <w:sz w:val="24"/>
          <w:szCs w:val="24"/>
          <w:lang w:eastAsia="ru-RU"/>
        </w:rPr>
        <w:t>с</w:t>
      </w:r>
      <w:r w:rsidRPr="00F15B18">
        <w:rPr>
          <w:rFonts w:ascii="Times New Roman" w:eastAsia="Times New Roman" w:hAnsi="Times New Roman"/>
          <w:noProof/>
          <w:sz w:val="24"/>
          <w:szCs w:val="24"/>
          <w:lang w:eastAsia="ru-RU"/>
        </w:rPr>
        <w:t xml:space="preserve">казка </w:t>
      </w:r>
      <w:r w:rsidRPr="00F15B18">
        <w:rPr>
          <w:rFonts w:ascii="Times New Roman" w:eastAsia="Times New Roman" w:hAnsi="Times New Roman"/>
          <w:sz w:val="24"/>
          <w:szCs w:val="24"/>
          <w:lang w:eastAsia="ru-RU"/>
        </w:rPr>
        <w:t>г</w:t>
      </w:r>
      <w:r w:rsidRPr="00F15B18">
        <w:rPr>
          <w:rFonts w:ascii="Times New Roman" w:eastAsia="Times New Roman" w:hAnsi="Times New Roman"/>
          <w:noProof/>
          <w:sz w:val="24"/>
          <w:szCs w:val="24"/>
          <w:lang w:eastAsia="ru-RU"/>
        </w:rPr>
        <w:t xml:space="preserve">ероического </w:t>
      </w:r>
      <w:r w:rsidRPr="00F15B18">
        <w:rPr>
          <w:rFonts w:ascii="Times New Roman" w:eastAsia="Times New Roman" w:hAnsi="Times New Roman"/>
          <w:sz w:val="24"/>
          <w:szCs w:val="24"/>
          <w:lang w:eastAsia="ru-RU"/>
        </w:rPr>
        <w:t>с</w:t>
      </w:r>
      <w:r w:rsidRPr="00F15B18">
        <w:rPr>
          <w:rFonts w:ascii="Times New Roman" w:eastAsia="Times New Roman" w:hAnsi="Times New Roman"/>
          <w:noProof/>
          <w:sz w:val="24"/>
          <w:szCs w:val="24"/>
          <w:lang w:eastAsia="ru-RU"/>
        </w:rPr>
        <w:t xml:space="preserve">одержания. </w:t>
      </w:r>
      <w:r w:rsidRPr="00F15B18">
        <w:rPr>
          <w:rFonts w:ascii="Times New Roman" w:eastAsia="Times New Roman" w:hAnsi="Times New Roman"/>
          <w:sz w:val="24"/>
          <w:szCs w:val="24"/>
          <w:lang w:eastAsia="ru-RU"/>
        </w:rPr>
        <w:t>Т</w:t>
      </w:r>
      <w:r w:rsidRPr="00F15B18">
        <w:rPr>
          <w:rFonts w:ascii="Times New Roman" w:eastAsia="Times New Roman" w:hAnsi="Times New Roman"/>
          <w:noProof/>
          <w:sz w:val="24"/>
          <w:szCs w:val="24"/>
          <w:lang w:eastAsia="ru-RU"/>
        </w:rPr>
        <w:t xml:space="preserve">ема </w:t>
      </w:r>
      <w:r w:rsidRPr="00F15B18">
        <w:rPr>
          <w:rFonts w:ascii="Times New Roman" w:eastAsia="Times New Roman" w:hAnsi="Times New Roman"/>
          <w:sz w:val="24"/>
          <w:szCs w:val="24"/>
          <w:lang w:eastAsia="ru-RU"/>
        </w:rPr>
        <w:t>м</w:t>
      </w:r>
      <w:r w:rsidRPr="00F15B18">
        <w:rPr>
          <w:rFonts w:ascii="Times New Roman" w:eastAsia="Times New Roman" w:hAnsi="Times New Roman"/>
          <w:noProof/>
          <w:sz w:val="24"/>
          <w:szCs w:val="24"/>
          <w:lang w:eastAsia="ru-RU"/>
        </w:rPr>
        <w:t xml:space="preserve">ирного </w:t>
      </w:r>
      <w:r w:rsidRPr="00F15B18">
        <w:rPr>
          <w:rFonts w:ascii="Times New Roman" w:eastAsia="Times New Roman" w:hAnsi="Times New Roman"/>
          <w:sz w:val="24"/>
          <w:szCs w:val="24"/>
          <w:lang w:eastAsia="ru-RU"/>
        </w:rPr>
        <w:t>т</w:t>
      </w:r>
      <w:r w:rsidRPr="00F15B18">
        <w:rPr>
          <w:rFonts w:ascii="Times New Roman" w:eastAsia="Times New Roman" w:hAnsi="Times New Roman"/>
          <w:noProof/>
          <w:sz w:val="24"/>
          <w:szCs w:val="24"/>
          <w:lang w:eastAsia="ru-RU"/>
        </w:rPr>
        <w:t xml:space="preserve">руда </w:t>
      </w:r>
      <w:r w:rsidRPr="00F15B18">
        <w:rPr>
          <w:rFonts w:ascii="Times New Roman" w:eastAsia="Times New Roman" w:hAnsi="Times New Roman"/>
          <w:sz w:val="24"/>
          <w:szCs w:val="24"/>
          <w:lang w:eastAsia="ru-RU"/>
        </w:rPr>
        <w:t>и</w:t>
      </w:r>
      <w:r w:rsidRPr="00F15B18">
        <w:rPr>
          <w:rFonts w:ascii="Times New Roman" w:eastAsia="Times New Roman" w:hAnsi="Times New Roman"/>
          <w:noProof/>
          <w:sz w:val="24"/>
          <w:szCs w:val="24"/>
          <w:lang w:eastAsia="ru-RU"/>
        </w:rPr>
        <w:t xml:space="preserve"> защиты </w:t>
      </w:r>
      <w:r w:rsidRPr="00F15B18">
        <w:rPr>
          <w:rFonts w:ascii="Times New Roman" w:eastAsia="Times New Roman" w:hAnsi="Times New Roman"/>
          <w:sz w:val="24"/>
          <w:szCs w:val="24"/>
          <w:lang w:eastAsia="ru-RU"/>
        </w:rPr>
        <w:t>р</w:t>
      </w:r>
      <w:r w:rsidRPr="00F15B18">
        <w:rPr>
          <w:rFonts w:ascii="Times New Roman" w:eastAsia="Times New Roman" w:hAnsi="Times New Roman"/>
          <w:noProof/>
          <w:sz w:val="24"/>
          <w:szCs w:val="24"/>
          <w:lang w:eastAsia="ru-RU"/>
        </w:rPr>
        <w:t xml:space="preserve">одной </w:t>
      </w:r>
      <w:r w:rsidRPr="00F15B18">
        <w:rPr>
          <w:rFonts w:ascii="Times New Roman" w:eastAsia="Times New Roman" w:hAnsi="Times New Roman"/>
          <w:sz w:val="24"/>
          <w:szCs w:val="24"/>
          <w:lang w:eastAsia="ru-RU"/>
        </w:rPr>
        <w:t>з</w:t>
      </w:r>
      <w:r w:rsidRPr="00F15B18">
        <w:rPr>
          <w:rFonts w:ascii="Times New Roman" w:eastAsia="Times New Roman" w:hAnsi="Times New Roman"/>
          <w:noProof/>
          <w:sz w:val="24"/>
          <w:szCs w:val="24"/>
          <w:lang w:eastAsia="ru-RU"/>
        </w:rPr>
        <w:t xml:space="preserve">емли. </w:t>
      </w:r>
      <w:r w:rsidRPr="00F15B18">
        <w:rPr>
          <w:rFonts w:ascii="Times New Roman" w:eastAsia="Times New Roman" w:hAnsi="Times New Roman"/>
          <w:sz w:val="24"/>
          <w:szCs w:val="24"/>
          <w:lang w:eastAsia="ru-RU"/>
        </w:rPr>
        <w:t>И</w:t>
      </w:r>
      <w:r w:rsidRPr="00F15B18">
        <w:rPr>
          <w:rFonts w:ascii="Times New Roman" w:eastAsia="Times New Roman" w:hAnsi="Times New Roman"/>
          <w:noProof/>
          <w:sz w:val="24"/>
          <w:szCs w:val="24"/>
          <w:lang w:eastAsia="ru-RU"/>
        </w:rPr>
        <w:t xml:space="preserve">ван </w:t>
      </w:r>
      <w:r w:rsidRPr="00F15B18">
        <w:rPr>
          <w:rFonts w:ascii="Times New Roman" w:eastAsia="Times New Roman" w:hAnsi="Times New Roman"/>
          <w:sz w:val="24"/>
          <w:szCs w:val="24"/>
          <w:lang w:eastAsia="ru-RU"/>
        </w:rPr>
        <w:t>—</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крестья</w:t>
      </w:r>
      <w:r w:rsidRPr="00F15B18">
        <w:rPr>
          <w:rFonts w:ascii="Times New Roman" w:eastAsia="Times New Roman" w:hAnsi="Times New Roman"/>
          <w:noProof/>
          <w:sz w:val="24"/>
          <w:szCs w:val="24"/>
          <w:lang w:eastAsia="ru-RU"/>
        </w:rPr>
        <w:t xml:space="preserve">нский </w:t>
      </w:r>
      <w:r w:rsidRPr="00F15B18">
        <w:rPr>
          <w:rFonts w:ascii="Times New Roman" w:eastAsia="Times New Roman" w:hAnsi="Times New Roman"/>
          <w:sz w:val="24"/>
          <w:szCs w:val="24"/>
          <w:lang w:eastAsia="ru-RU"/>
        </w:rPr>
        <w:t>с</w:t>
      </w:r>
      <w:r w:rsidRPr="00F15B18">
        <w:rPr>
          <w:rFonts w:ascii="Times New Roman" w:eastAsia="Times New Roman" w:hAnsi="Times New Roman"/>
          <w:noProof/>
          <w:sz w:val="24"/>
          <w:szCs w:val="24"/>
          <w:lang w:eastAsia="ru-RU"/>
        </w:rPr>
        <w:t xml:space="preserve">ын </w:t>
      </w:r>
      <w:r w:rsidRPr="00F15B18">
        <w:rPr>
          <w:rFonts w:ascii="Times New Roman" w:eastAsia="Times New Roman" w:hAnsi="Times New Roman"/>
          <w:sz w:val="24"/>
          <w:szCs w:val="24"/>
          <w:lang w:eastAsia="ru-RU"/>
        </w:rPr>
        <w:t>к</w:t>
      </w:r>
      <w:r w:rsidRPr="00F15B18">
        <w:rPr>
          <w:rFonts w:ascii="Times New Roman" w:eastAsia="Times New Roman" w:hAnsi="Times New Roman"/>
          <w:noProof/>
          <w:sz w:val="24"/>
          <w:szCs w:val="24"/>
          <w:lang w:eastAsia="ru-RU"/>
        </w:rPr>
        <w:t xml:space="preserve">ак </w:t>
      </w:r>
      <w:r w:rsidRPr="00F15B18">
        <w:rPr>
          <w:rFonts w:ascii="Times New Roman" w:eastAsia="Times New Roman" w:hAnsi="Times New Roman"/>
          <w:sz w:val="24"/>
          <w:szCs w:val="24"/>
          <w:lang w:eastAsia="ru-RU"/>
        </w:rPr>
        <w:t>в</w:t>
      </w:r>
      <w:r w:rsidRPr="00F15B18">
        <w:rPr>
          <w:rFonts w:ascii="Times New Roman" w:eastAsia="Times New Roman" w:hAnsi="Times New Roman"/>
          <w:noProof/>
          <w:sz w:val="24"/>
          <w:szCs w:val="24"/>
          <w:lang w:eastAsia="ru-RU"/>
        </w:rPr>
        <w:t xml:space="preserve">ыразитель основной </w:t>
      </w:r>
      <w:r w:rsidRPr="00F15B18">
        <w:rPr>
          <w:rFonts w:ascii="Times New Roman" w:eastAsia="Times New Roman" w:hAnsi="Times New Roman"/>
          <w:sz w:val="24"/>
          <w:szCs w:val="24"/>
          <w:lang w:eastAsia="ru-RU"/>
        </w:rPr>
        <w:t>м</w:t>
      </w:r>
      <w:r w:rsidRPr="00F15B18">
        <w:rPr>
          <w:rFonts w:ascii="Times New Roman" w:eastAsia="Times New Roman" w:hAnsi="Times New Roman"/>
          <w:noProof/>
          <w:sz w:val="24"/>
          <w:szCs w:val="24"/>
          <w:lang w:eastAsia="ru-RU"/>
        </w:rPr>
        <w:t xml:space="preserve">ысли </w:t>
      </w:r>
      <w:r w:rsidRPr="00F15B18">
        <w:rPr>
          <w:rFonts w:ascii="Times New Roman" w:eastAsia="Times New Roman" w:hAnsi="Times New Roman"/>
          <w:sz w:val="24"/>
          <w:szCs w:val="24"/>
          <w:lang w:eastAsia="ru-RU"/>
        </w:rPr>
        <w:t>с</w:t>
      </w:r>
      <w:r w:rsidRPr="00F15B18">
        <w:rPr>
          <w:rFonts w:ascii="Times New Roman" w:eastAsia="Times New Roman" w:hAnsi="Times New Roman"/>
          <w:noProof/>
          <w:sz w:val="24"/>
          <w:szCs w:val="24"/>
          <w:lang w:eastAsia="ru-RU"/>
        </w:rPr>
        <w:t xml:space="preserve">казки. </w:t>
      </w:r>
      <w:r w:rsidRPr="00F15B18">
        <w:rPr>
          <w:rFonts w:ascii="Times New Roman" w:eastAsia="Times New Roman" w:hAnsi="Times New Roman"/>
          <w:sz w:val="24"/>
          <w:szCs w:val="24"/>
          <w:lang w:eastAsia="ru-RU"/>
        </w:rPr>
        <w:t>Н</w:t>
      </w:r>
      <w:r w:rsidRPr="00F15B18">
        <w:rPr>
          <w:rFonts w:ascii="Times New Roman" w:eastAsia="Times New Roman" w:hAnsi="Times New Roman"/>
          <w:noProof/>
          <w:sz w:val="24"/>
          <w:szCs w:val="24"/>
          <w:lang w:eastAsia="ru-RU"/>
        </w:rPr>
        <w:t xml:space="preserve">равственное </w:t>
      </w:r>
      <w:r w:rsidRPr="00F15B18">
        <w:rPr>
          <w:rFonts w:ascii="Times New Roman" w:eastAsia="Times New Roman" w:hAnsi="Times New Roman"/>
          <w:sz w:val="24"/>
          <w:szCs w:val="24"/>
          <w:lang w:eastAsia="ru-RU"/>
        </w:rPr>
        <w:t>п</w:t>
      </w:r>
      <w:r w:rsidRPr="00F15B18">
        <w:rPr>
          <w:rFonts w:ascii="Times New Roman" w:eastAsia="Times New Roman" w:hAnsi="Times New Roman"/>
          <w:noProof/>
          <w:sz w:val="24"/>
          <w:szCs w:val="24"/>
          <w:lang w:eastAsia="ru-RU"/>
        </w:rPr>
        <w:t xml:space="preserve">ревосходство </w:t>
      </w:r>
      <w:r w:rsidRPr="00F15B18">
        <w:rPr>
          <w:rFonts w:ascii="Times New Roman" w:eastAsia="Times New Roman" w:hAnsi="Times New Roman"/>
          <w:sz w:val="24"/>
          <w:szCs w:val="24"/>
          <w:lang w:eastAsia="ru-RU"/>
        </w:rPr>
        <w:t>г</w:t>
      </w:r>
      <w:r w:rsidRPr="00F15B18">
        <w:rPr>
          <w:rFonts w:ascii="Times New Roman" w:eastAsia="Times New Roman" w:hAnsi="Times New Roman"/>
          <w:noProof/>
          <w:sz w:val="24"/>
          <w:szCs w:val="24"/>
          <w:lang w:eastAsia="ru-RU"/>
        </w:rPr>
        <w:t xml:space="preserve">лавного </w:t>
      </w:r>
      <w:r w:rsidRPr="00F15B18">
        <w:rPr>
          <w:rFonts w:ascii="Times New Roman" w:eastAsia="Times New Roman" w:hAnsi="Times New Roman"/>
          <w:sz w:val="24"/>
          <w:szCs w:val="24"/>
          <w:lang w:eastAsia="ru-RU"/>
        </w:rPr>
        <w:t>г</w:t>
      </w:r>
      <w:r w:rsidRPr="00F15B18">
        <w:rPr>
          <w:rFonts w:ascii="Times New Roman" w:eastAsia="Times New Roman" w:hAnsi="Times New Roman"/>
          <w:noProof/>
          <w:sz w:val="24"/>
          <w:szCs w:val="24"/>
          <w:lang w:eastAsia="ru-RU"/>
        </w:rPr>
        <w:t xml:space="preserve">ероя. Герои </w:t>
      </w:r>
      <w:r w:rsidRPr="00F15B18">
        <w:rPr>
          <w:rFonts w:ascii="Times New Roman" w:eastAsia="Times New Roman" w:hAnsi="Times New Roman"/>
          <w:sz w:val="24"/>
          <w:szCs w:val="24"/>
          <w:lang w:eastAsia="ru-RU"/>
        </w:rPr>
        <w:t>сказк</w:t>
      </w:r>
      <w:r w:rsidRPr="00F15B18">
        <w:rPr>
          <w:rFonts w:ascii="Times New Roman" w:eastAsia="Times New Roman" w:hAnsi="Times New Roman"/>
          <w:noProof/>
          <w:sz w:val="24"/>
          <w:szCs w:val="24"/>
          <w:lang w:eastAsia="ru-RU"/>
        </w:rPr>
        <w:t xml:space="preserve">и </w:t>
      </w:r>
      <w:r w:rsidRPr="00F15B18">
        <w:rPr>
          <w:rFonts w:ascii="Times New Roman" w:eastAsia="Times New Roman" w:hAnsi="Times New Roman"/>
          <w:sz w:val="24"/>
          <w:szCs w:val="24"/>
          <w:lang w:eastAsia="ru-RU"/>
        </w:rPr>
        <w:t>в</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о</w:t>
      </w:r>
      <w:r w:rsidRPr="00F15B18">
        <w:rPr>
          <w:rFonts w:ascii="Times New Roman" w:eastAsia="Times New Roman" w:hAnsi="Times New Roman"/>
          <w:noProof/>
          <w:sz w:val="24"/>
          <w:szCs w:val="24"/>
          <w:lang w:eastAsia="ru-RU"/>
        </w:rPr>
        <w:t xml:space="preserve">ценке </w:t>
      </w:r>
      <w:r w:rsidRPr="00F15B18">
        <w:rPr>
          <w:rFonts w:ascii="Times New Roman" w:eastAsia="Times New Roman" w:hAnsi="Times New Roman"/>
          <w:sz w:val="24"/>
          <w:szCs w:val="24"/>
          <w:lang w:eastAsia="ru-RU"/>
        </w:rPr>
        <w:t>а</w:t>
      </w:r>
      <w:r w:rsidRPr="00F15B18">
        <w:rPr>
          <w:rFonts w:ascii="Times New Roman" w:eastAsia="Times New Roman" w:hAnsi="Times New Roman"/>
          <w:noProof/>
          <w:sz w:val="24"/>
          <w:szCs w:val="24"/>
          <w:lang w:eastAsia="ru-RU"/>
        </w:rPr>
        <w:t xml:space="preserve">втора-народа. </w:t>
      </w:r>
      <w:r w:rsidRPr="00F15B18">
        <w:rPr>
          <w:rFonts w:ascii="Times New Roman" w:eastAsia="Times New Roman" w:hAnsi="Times New Roman"/>
          <w:sz w:val="24"/>
          <w:szCs w:val="24"/>
          <w:lang w:eastAsia="ru-RU"/>
        </w:rPr>
        <w:t>О</w:t>
      </w:r>
      <w:r w:rsidRPr="00F15B18">
        <w:rPr>
          <w:rFonts w:ascii="Times New Roman" w:eastAsia="Times New Roman" w:hAnsi="Times New Roman"/>
          <w:noProof/>
          <w:sz w:val="24"/>
          <w:szCs w:val="24"/>
          <w:lang w:eastAsia="ru-RU"/>
        </w:rPr>
        <w:t xml:space="preserve">собенности </w:t>
      </w:r>
      <w:r w:rsidRPr="00F15B18">
        <w:rPr>
          <w:rFonts w:ascii="Times New Roman" w:eastAsia="Times New Roman" w:hAnsi="Times New Roman"/>
          <w:sz w:val="24"/>
          <w:szCs w:val="24"/>
          <w:lang w:eastAsia="ru-RU"/>
        </w:rPr>
        <w:t>с</w:t>
      </w:r>
      <w:r w:rsidRPr="00F15B18">
        <w:rPr>
          <w:rFonts w:ascii="Times New Roman" w:eastAsia="Times New Roman" w:hAnsi="Times New Roman"/>
          <w:noProof/>
          <w:sz w:val="24"/>
          <w:szCs w:val="24"/>
          <w:lang w:eastAsia="ru-RU"/>
        </w:rPr>
        <w:t xml:space="preserve">южета. </w:t>
      </w:r>
    </w:p>
    <w:p w:rsidR="00F15B18" w:rsidRPr="00F15B18" w:rsidRDefault="00F15B18" w:rsidP="00F15B18">
      <w:pPr>
        <w:autoSpaceDE w:val="0"/>
        <w:autoSpaceDN w:val="0"/>
        <w:adjustRightInd w:val="0"/>
        <w:spacing w:after="0" w:line="240" w:lineRule="auto"/>
        <w:ind w:firstLine="438"/>
        <w:jc w:val="both"/>
        <w:rPr>
          <w:rFonts w:ascii="Times New Roman" w:eastAsia="Times New Roman" w:hAnsi="Times New Roman"/>
          <w:noProof/>
          <w:sz w:val="24"/>
          <w:szCs w:val="24"/>
          <w:lang w:eastAsia="ru-RU"/>
        </w:rPr>
      </w:pPr>
      <w:r w:rsidRPr="00F15B18">
        <w:rPr>
          <w:rFonts w:ascii="Times New Roman" w:eastAsia="Times New Roman" w:hAnsi="Times New Roman"/>
          <w:b/>
          <w:bCs/>
          <w:i/>
          <w:iCs/>
          <w:noProof/>
          <w:sz w:val="24"/>
          <w:szCs w:val="24"/>
          <w:lang w:eastAsia="ru-RU"/>
        </w:rPr>
        <w:t xml:space="preserve">«Журавль </w:t>
      </w:r>
      <w:r w:rsidRPr="00F15B18">
        <w:rPr>
          <w:rFonts w:ascii="Times New Roman" w:eastAsia="Times New Roman" w:hAnsi="Times New Roman"/>
          <w:b/>
          <w:bCs/>
          <w:i/>
          <w:iCs/>
          <w:sz w:val="24"/>
          <w:szCs w:val="24"/>
          <w:lang w:eastAsia="ru-RU"/>
        </w:rPr>
        <w:t>и</w:t>
      </w:r>
      <w:r w:rsidRPr="00F15B18">
        <w:rPr>
          <w:rFonts w:ascii="Times New Roman" w:eastAsia="Times New Roman" w:hAnsi="Times New Roman"/>
          <w:b/>
          <w:bCs/>
          <w:i/>
          <w:iCs/>
          <w:noProof/>
          <w:sz w:val="24"/>
          <w:szCs w:val="24"/>
          <w:lang w:eastAsia="ru-RU"/>
        </w:rPr>
        <w:t xml:space="preserve"> </w:t>
      </w:r>
      <w:r w:rsidRPr="00F15B18">
        <w:rPr>
          <w:rFonts w:ascii="Times New Roman" w:eastAsia="Times New Roman" w:hAnsi="Times New Roman"/>
          <w:b/>
          <w:bCs/>
          <w:i/>
          <w:iCs/>
          <w:sz w:val="24"/>
          <w:szCs w:val="24"/>
          <w:lang w:eastAsia="ru-RU"/>
        </w:rPr>
        <w:t>ц</w:t>
      </w:r>
      <w:r w:rsidRPr="00F15B18">
        <w:rPr>
          <w:rFonts w:ascii="Times New Roman" w:eastAsia="Times New Roman" w:hAnsi="Times New Roman"/>
          <w:b/>
          <w:bCs/>
          <w:i/>
          <w:iCs/>
          <w:noProof/>
          <w:sz w:val="24"/>
          <w:szCs w:val="24"/>
          <w:lang w:eastAsia="ru-RU"/>
        </w:rPr>
        <w:t xml:space="preserve">апля», </w:t>
      </w:r>
      <w:r w:rsidRPr="00F15B18">
        <w:rPr>
          <w:rFonts w:ascii="Times New Roman" w:eastAsia="Times New Roman" w:hAnsi="Times New Roman"/>
          <w:b/>
          <w:bCs/>
          <w:i/>
          <w:iCs/>
          <w:sz w:val="24"/>
          <w:szCs w:val="24"/>
          <w:lang w:eastAsia="ru-RU"/>
        </w:rPr>
        <w:t>«</w:t>
      </w:r>
      <w:r w:rsidRPr="00F15B18">
        <w:rPr>
          <w:rFonts w:ascii="Times New Roman" w:eastAsia="Times New Roman" w:hAnsi="Times New Roman"/>
          <w:b/>
          <w:bCs/>
          <w:i/>
          <w:iCs/>
          <w:noProof/>
          <w:sz w:val="24"/>
          <w:szCs w:val="24"/>
          <w:lang w:eastAsia="ru-RU"/>
        </w:rPr>
        <w:t xml:space="preserve">Солдатская </w:t>
      </w:r>
      <w:r w:rsidRPr="00F15B18">
        <w:rPr>
          <w:rFonts w:ascii="Times New Roman" w:eastAsia="Times New Roman" w:hAnsi="Times New Roman"/>
          <w:b/>
          <w:bCs/>
          <w:i/>
          <w:iCs/>
          <w:sz w:val="24"/>
          <w:szCs w:val="24"/>
          <w:lang w:eastAsia="ru-RU"/>
        </w:rPr>
        <w:t>ш</w:t>
      </w:r>
      <w:r w:rsidRPr="00F15B18">
        <w:rPr>
          <w:rFonts w:ascii="Times New Roman" w:eastAsia="Times New Roman" w:hAnsi="Times New Roman"/>
          <w:b/>
          <w:bCs/>
          <w:i/>
          <w:iCs/>
          <w:noProof/>
          <w:sz w:val="24"/>
          <w:szCs w:val="24"/>
          <w:lang w:eastAsia="ru-RU"/>
        </w:rPr>
        <w:t xml:space="preserve">инель» </w:t>
      </w:r>
      <w:r w:rsidRPr="00F15B18">
        <w:rPr>
          <w:rFonts w:ascii="Times New Roman" w:eastAsia="Times New Roman" w:hAnsi="Times New Roman"/>
          <w:b/>
          <w:bCs/>
          <w:i/>
          <w:iCs/>
          <w:sz w:val="24"/>
          <w:szCs w:val="24"/>
          <w:lang w:eastAsia="ru-RU"/>
        </w:rPr>
        <w:t>—</w:t>
      </w:r>
      <w:r w:rsidRPr="00F15B18">
        <w:rPr>
          <w:rFonts w:ascii="Times New Roman" w:eastAsia="Times New Roman" w:hAnsi="Times New Roman"/>
          <w:b/>
          <w:bCs/>
          <w:i/>
          <w:iCs/>
          <w:noProof/>
          <w:sz w:val="24"/>
          <w:szCs w:val="24"/>
          <w:lang w:eastAsia="ru-RU"/>
        </w:rPr>
        <w:t xml:space="preserve"> </w:t>
      </w:r>
      <w:r w:rsidRPr="00F15B18">
        <w:rPr>
          <w:rFonts w:ascii="Times New Roman" w:eastAsia="Times New Roman" w:hAnsi="Times New Roman"/>
          <w:sz w:val="24"/>
          <w:szCs w:val="24"/>
          <w:lang w:eastAsia="ru-RU"/>
        </w:rPr>
        <w:t>нар</w:t>
      </w:r>
      <w:r w:rsidRPr="00F15B18">
        <w:rPr>
          <w:rFonts w:ascii="Times New Roman" w:eastAsia="Times New Roman" w:hAnsi="Times New Roman"/>
          <w:noProof/>
          <w:sz w:val="24"/>
          <w:szCs w:val="24"/>
          <w:lang w:eastAsia="ru-RU"/>
        </w:rPr>
        <w:t xml:space="preserve">одные представления </w:t>
      </w:r>
      <w:r w:rsidRPr="00F15B18">
        <w:rPr>
          <w:rFonts w:ascii="Times New Roman" w:eastAsia="Times New Roman" w:hAnsi="Times New Roman"/>
          <w:sz w:val="24"/>
          <w:szCs w:val="24"/>
          <w:lang w:eastAsia="ru-RU"/>
        </w:rPr>
        <w:t>о</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с</w:t>
      </w:r>
      <w:r w:rsidRPr="00F15B18">
        <w:rPr>
          <w:rFonts w:ascii="Times New Roman" w:eastAsia="Times New Roman" w:hAnsi="Times New Roman"/>
          <w:noProof/>
          <w:sz w:val="24"/>
          <w:szCs w:val="24"/>
          <w:lang w:eastAsia="ru-RU"/>
        </w:rPr>
        <w:t xml:space="preserve">праведливости, </w:t>
      </w:r>
      <w:r w:rsidRPr="00F15B18">
        <w:rPr>
          <w:rFonts w:ascii="Times New Roman" w:eastAsia="Times New Roman" w:hAnsi="Times New Roman"/>
          <w:sz w:val="24"/>
          <w:szCs w:val="24"/>
          <w:lang w:eastAsia="ru-RU"/>
        </w:rPr>
        <w:t>д</w:t>
      </w:r>
      <w:r w:rsidRPr="00F15B18">
        <w:rPr>
          <w:rFonts w:ascii="Times New Roman" w:eastAsia="Times New Roman" w:hAnsi="Times New Roman"/>
          <w:noProof/>
          <w:sz w:val="24"/>
          <w:szCs w:val="24"/>
          <w:lang w:eastAsia="ru-RU"/>
        </w:rPr>
        <w:t xml:space="preserve">обре </w:t>
      </w:r>
      <w:r w:rsidRPr="00F15B18">
        <w:rPr>
          <w:rFonts w:ascii="Times New Roman" w:eastAsia="Times New Roman" w:hAnsi="Times New Roman"/>
          <w:sz w:val="24"/>
          <w:szCs w:val="24"/>
          <w:lang w:eastAsia="ru-RU"/>
        </w:rPr>
        <w:t>и</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з</w:t>
      </w:r>
      <w:r w:rsidRPr="00F15B18">
        <w:rPr>
          <w:rFonts w:ascii="Times New Roman" w:eastAsia="Times New Roman" w:hAnsi="Times New Roman"/>
          <w:noProof/>
          <w:sz w:val="24"/>
          <w:szCs w:val="24"/>
          <w:lang w:eastAsia="ru-RU"/>
        </w:rPr>
        <w:t xml:space="preserve">ле </w:t>
      </w:r>
      <w:r w:rsidRPr="00F15B18">
        <w:rPr>
          <w:rFonts w:ascii="Times New Roman" w:eastAsia="Times New Roman" w:hAnsi="Times New Roman"/>
          <w:sz w:val="24"/>
          <w:szCs w:val="24"/>
          <w:lang w:eastAsia="ru-RU"/>
        </w:rPr>
        <w:t>в</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с</w:t>
      </w:r>
      <w:r w:rsidRPr="00F15B18">
        <w:rPr>
          <w:rFonts w:ascii="Times New Roman" w:eastAsia="Times New Roman" w:hAnsi="Times New Roman"/>
          <w:noProof/>
          <w:sz w:val="24"/>
          <w:szCs w:val="24"/>
          <w:lang w:eastAsia="ru-RU"/>
        </w:rPr>
        <w:t xml:space="preserve">казках </w:t>
      </w:r>
      <w:r w:rsidRPr="00F15B18">
        <w:rPr>
          <w:rFonts w:ascii="Times New Roman" w:eastAsia="Times New Roman" w:hAnsi="Times New Roman"/>
          <w:sz w:val="24"/>
          <w:szCs w:val="24"/>
          <w:lang w:eastAsia="ru-RU"/>
        </w:rPr>
        <w:t>о</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ж</w:t>
      </w:r>
      <w:r w:rsidRPr="00F15B18">
        <w:rPr>
          <w:rFonts w:ascii="Times New Roman" w:eastAsia="Times New Roman" w:hAnsi="Times New Roman"/>
          <w:noProof/>
          <w:sz w:val="24"/>
          <w:szCs w:val="24"/>
          <w:lang w:eastAsia="ru-RU"/>
        </w:rPr>
        <w:t xml:space="preserve">ивотных </w:t>
      </w:r>
      <w:r w:rsidRPr="00F15B18">
        <w:rPr>
          <w:rFonts w:ascii="Times New Roman" w:eastAsia="Times New Roman" w:hAnsi="Times New Roman"/>
          <w:sz w:val="24"/>
          <w:szCs w:val="24"/>
          <w:lang w:eastAsia="ru-RU"/>
        </w:rPr>
        <w:t>и</w:t>
      </w:r>
      <w:r w:rsidRPr="00F15B18">
        <w:rPr>
          <w:rFonts w:ascii="Times New Roman" w:eastAsia="Times New Roman" w:hAnsi="Times New Roman"/>
          <w:noProof/>
          <w:sz w:val="24"/>
          <w:szCs w:val="24"/>
          <w:lang w:eastAsia="ru-RU"/>
        </w:rPr>
        <w:t xml:space="preserve"> бытовых </w:t>
      </w:r>
      <w:r w:rsidRPr="00F15B18">
        <w:rPr>
          <w:rFonts w:ascii="Times New Roman" w:eastAsia="Times New Roman" w:hAnsi="Times New Roman"/>
          <w:sz w:val="24"/>
          <w:szCs w:val="24"/>
          <w:lang w:eastAsia="ru-RU"/>
        </w:rPr>
        <w:t>с</w:t>
      </w:r>
      <w:r w:rsidRPr="00F15B18">
        <w:rPr>
          <w:rFonts w:ascii="Times New Roman" w:eastAsia="Times New Roman" w:hAnsi="Times New Roman"/>
          <w:noProof/>
          <w:sz w:val="24"/>
          <w:szCs w:val="24"/>
          <w:lang w:eastAsia="ru-RU"/>
        </w:rPr>
        <w:t xml:space="preserve">казках. </w:t>
      </w:r>
    </w:p>
    <w:p w:rsidR="00F15B18" w:rsidRPr="00F15B18" w:rsidRDefault="00F15B18" w:rsidP="00F15B18">
      <w:pPr>
        <w:autoSpaceDE w:val="0"/>
        <w:autoSpaceDN w:val="0"/>
        <w:adjustRightInd w:val="0"/>
        <w:spacing w:after="0" w:line="240" w:lineRule="auto"/>
        <w:ind w:firstLine="428"/>
        <w:jc w:val="both"/>
        <w:rPr>
          <w:rFonts w:ascii="Times New Roman" w:eastAsia="Times New Roman" w:hAnsi="Times New Roman"/>
          <w:sz w:val="24"/>
          <w:szCs w:val="24"/>
          <w:lang w:eastAsia="ru-RU"/>
        </w:rPr>
      </w:pPr>
      <w:r w:rsidRPr="00F15B18">
        <w:rPr>
          <w:rFonts w:ascii="Times New Roman" w:eastAsia="Times New Roman" w:hAnsi="Times New Roman"/>
          <w:noProof/>
          <w:sz w:val="24"/>
          <w:szCs w:val="24"/>
          <w:lang w:eastAsia="ru-RU"/>
        </w:rPr>
        <w:t xml:space="preserve">Те </w:t>
      </w:r>
      <w:r w:rsidRPr="00F15B18">
        <w:rPr>
          <w:rFonts w:ascii="Times New Roman" w:eastAsia="Times New Roman" w:hAnsi="Times New Roman"/>
          <w:i/>
          <w:iCs/>
          <w:sz w:val="24"/>
          <w:szCs w:val="24"/>
          <w:lang w:eastAsia="ru-RU"/>
        </w:rPr>
        <w:t>о</w:t>
      </w:r>
      <w:r w:rsidRPr="00F15B18">
        <w:rPr>
          <w:rFonts w:ascii="Times New Roman" w:eastAsia="Times New Roman" w:hAnsi="Times New Roman"/>
          <w:i/>
          <w:iCs/>
          <w:noProof/>
          <w:sz w:val="24"/>
          <w:szCs w:val="24"/>
          <w:lang w:eastAsia="ru-RU"/>
        </w:rPr>
        <w:t xml:space="preserve"> </w:t>
      </w:r>
      <w:r w:rsidRPr="00F15B18">
        <w:rPr>
          <w:rFonts w:ascii="Times New Roman" w:eastAsia="Times New Roman" w:hAnsi="Times New Roman"/>
          <w:sz w:val="24"/>
          <w:szCs w:val="24"/>
          <w:lang w:eastAsia="ru-RU"/>
        </w:rPr>
        <w:t>р</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и</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я</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л</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и</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т</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е</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р</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а</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т</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у</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р</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ы</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С</w:t>
      </w:r>
      <w:r w:rsidRPr="00F15B18">
        <w:rPr>
          <w:rFonts w:ascii="Times New Roman" w:eastAsia="Times New Roman" w:hAnsi="Times New Roman"/>
          <w:noProof/>
          <w:sz w:val="24"/>
          <w:szCs w:val="24"/>
          <w:lang w:eastAsia="ru-RU"/>
        </w:rPr>
        <w:t xml:space="preserve">казка. </w:t>
      </w:r>
      <w:r w:rsidRPr="00F15B18">
        <w:rPr>
          <w:rFonts w:ascii="Times New Roman" w:eastAsia="Times New Roman" w:hAnsi="Times New Roman"/>
          <w:sz w:val="24"/>
          <w:szCs w:val="24"/>
          <w:lang w:eastAsia="ru-RU"/>
        </w:rPr>
        <w:t>В</w:t>
      </w:r>
      <w:r w:rsidRPr="00F15B18">
        <w:rPr>
          <w:rFonts w:ascii="Times New Roman" w:eastAsia="Times New Roman" w:hAnsi="Times New Roman"/>
          <w:noProof/>
          <w:sz w:val="24"/>
          <w:szCs w:val="24"/>
          <w:lang w:eastAsia="ru-RU"/>
        </w:rPr>
        <w:t xml:space="preserve">иды </w:t>
      </w:r>
      <w:r w:rsidRPr="00F15B18">
        <w:rPr>
          <w:rFonts w:ascii="Times New Roman" w:eastAsia="Times New Roman" w:hAnsi="Times New Roman"/>
          <w:sz w:val="24"/>
          <w:szCs w:val="24"/>
          <w:lang w:eastAsia="ru-RU"/>
        </w:rPr>
        <w:t>с</w:t>
      </w:r>
      <w:r w:rsidRPr="00F15B18">
        <w:rPr>
          <w:rFonts w:ascii="Times New Roman" w:eastAsia="Times New Roman" w:hAnsi="Times New Roman"/>
          <w:noProof/>
          <w:sz w:val="24"/>
          <w:szCs w:val="24"/>
          <w:lang w:eastAsia="ru-RU"/>
        </w:rPr>
        <w:t xml:space="preserve">казок </w:t>
      </w:r>
      <w:r w:rsidRPr="00F15B18">
        <w:rPr>
          <w:rFonts w:ascii="Times New Roman" w:eastAsia="Times New Roman" w:hAnsi="Times New Roman"/>
          <w:sz w:val="24"/>
          <w:szCs w:val="24"/>
          <w:lang w:eastAsia="ru-RU"/>
        </w:rPr>
        <w:t>(зак</w:t>
      </w:r>
      <w:r w:rsidRPr="00F15B18">
        <w:rPr>
          <w:rFonts w:ascii="Times New Roman" w:eastAsia="Times New Roman" w:hAnsi="Times New Roman"/>
          <w:noProof/>
          <w:sz w:val="24"/>
          <w:szCs w:val="24"/>
          <w:lang w:eastAsia="ru-RU"/>
        </w:rPr>
        <w:t xml:space="preserve">репление представлений). </w:t>
      </w:r>
      <w:r w:rsidRPr="00F15B18">
        <w:rPr>
          <w:rFonts w:ascii="Times New Roman" w:eastAsia="Times New Roman" w:hAnsi="Times New Roman"/>
          <w:sz w:val="24"/>
          <w:szCs w:val="24"/>
          <w:lang w:eastAsia="ru-RU"/>
        </w:rPr>
        <w:t>П</w:t>
      </w:r>
      <w:r w:rsidRPr="00F15B18">
        <w:rPr>
          <w:rFonts w:ascii="Times New Roman" w:eastAsia="Times New Roman" w:hAnsi="Times New Roman"/>
          <w:noProof/>
          <w:sz w:val="24"/>
          <w:szCs w:val="24"/>
          <w:lang w:eastAsia="ru-RU"/>
        </w:rPr>
        <w:t xml:space="preserve">остоянные </w:t>
      </w:r>
      <w:r w:rsidRPr="00F15B18">
        <w:rPr>
          <w:rFonts w:ascii="Times New Roman" w:eastAsia="Times New Roman" w:hAnsi="Times New Roman"/>
          <w:sz w:val="24"/>
          <w:szCs w:val="24"/>
          <w:lang w:eastAsia="ru-RU"/>
        </w:rPr>
        <w:t>э</w:t>
      </w:r>
      <w:r w:rsidRPr="00F15B18">
        <w:rPr>
          <w:rFonts w:ascii="Times New Roman" w:eastAsia="Times New Roman" w:hAnsi="Times New Roman"/>
          <w:noProof/>
          <w:sz w:val="24"/>
          <w:szCs w:val="24"/>
          <w:lang w:eastAsia="ru-RU"/>
        </w:rPr>
        <w:t xml:space="preserve">питеты. </w:t>
      </w:r>
      <w:r w:rsidRPr="00F15B18">
        <w:rPr>
          <w:rFonts w:ascii="Times New Roman" w:eastAsia="Times New Roman" w:hAnsi="Times New Roman"/>
          <w:sz w:val="24"/>
          <w:szCs w:val="24"/>
          <w:lang w:eastAsia="ru-RU"/>
        </w:rPr>
        <w:t>Гиперб</w:t>
      </w:r>
      <w:r w:rsidRPr="00F15B18">
        <w:rPr>
          <w:rFonts w:ascii="Times New Roman" w:eastAsia="Times New Roman" w:hAnsi="Times New Roman"/>
          <w:noProof/>
          <w:sz w:val="24"/>
          <w:szCs w:val="24"/>
          <w:lang w:eastAsia="ru-RU"/>
        </w:rPr>
        <w:t xml:space="preserve">ола </w:t>
      </w:r>
      <w:r w:rsidRPr="00F15B18">
        <w:rPr>
          <w:rFonts w:ascii="Times New Roman" w:eastAsia="Times New Roman" w:hAnsi="Times New Roman"/>
          <w:sz w:val="24"/>
          <w:szCs w:val="24"/>
          <w:lang w:eastAsia="ru-RU"/>
        </w:rPr>
        <w:t>(</w:t>
      </w:r>
      <w:r w:rsidRPr="00F15B18">
        <w:rPr>
          <w:rFonts w:ascii="Times New Roman" w:eastAsia="Times New Roman" w:hAnsi="Times New Roman"/>
          <w:noProof/>
          <w:sz w:val="24"/>
          <w:szCs w:val="24"/>
          <w:lang w:eastAsia="ru-RU"/>
        </w:rPr>
        <w:t xml:space="preserve">начальное представление). </w:t>
      </w:r>
      <w:r w:rsidRPr="00F15B18">
        <w:rPr>
          <w:rFonts w:ascii="Times New Roman" w:eastAsia="Times New Roman" w:hAnsi="Times New Roman"/>
          <w:sz w:val="24"/>
          <w:szCs w:val="24"/>
          <w:lang w:eastAsia="ru-RU"/>
        </w:rPr>
        <w:t>С</w:t>
      </w:r>
      <w:r w:rsidRPr="00F15B18">
        <w:rPr>
          <w:rFonts w:ascii="Times New Roman" w:eastAsia="Times New Roman" w:hAnsi="Times New Roman"/>
          <w:noProof/>
          <w:sz w:val="24"/>
          <w:szCs w:val="24"/>
          <w:lang w:eastAsia="ru-RU"/>
        </w:rPr>
        <w:t xml:space="preserve">казочные </w:t>
      </w:r>
      <w:r w:rsidRPr="00F15B18">
        <w:rPr>
          <w:rFonts w:ascii="Times New Roman" w:eastAsia="Times New Roman" w:hAnsi="Times New Roman"/>
          <w:sz w:val="24"/>
          <w:szCs w:val="24"/>
          <w:lang w:eastAsia="ru-RU"/>
        </w:rPr>
        <w:t>ф</w:t>
      </w:r>
      <w:r w:rsidRPr="00F15B18">
        <w:rPr>
          <w:rFonts w:ascii="Times New Roman" w:eastAsia="Times New Roman" w:hAnsi="Times New Roman"/>
          <w:noProof/>
          <w:sz w:val="24"/>
          <w:szCs w:val="24"/>
          <w:lang w:eastAsia="ru-RU"/>
        </w:rPr>
        <w:t xml:space="preserve">ормулы. </w:t>
      </w:r>
      <w:r w:rsidRPr="00F15B18">
        <w:rPr>
          <w:rFonts w:ascii="Times New Roman" w:eastAsia="Times New Roman" w:hAnsi="Times New Roman"/>
          <w:sz w:val="24"/>
          <w:szCs w:val="24"/>
          <w:lang w:eastAsia="ru-RU"/>
        </w:rPr>
        <w:t>В</w:t>
      </w:r>
      <w:r w:rsidRPr="00F15B18">
        <w:rPr>
          <w:rFonts w:ascii="Times New Roman" w:eastAsia="Times New Roman" w:hAnsi="Times New Roman"/>
          <w:noProof/>
          <w:sz w:val="24"/>
          <w:szCs w:val="24"/>
          <w:lang w:eastAsia="ru-RU"/>
        </w:rPr>
        <w:t xml:space="preserve">ариативность </w:t>
      </w:r>
      <w:r w:rsidRPr="00F15B18">
        <w:rPr>
          <w:rFonts w:ascii="Times New Roman" w:eastAsia="Times New Roman" w:hAnsi="Times New Roman"/>
          <w:sz w:val="24"/>
          <w:szCs w:val="24"/>
          <w:lang w:eastAsia="ru-RU"/>
        </w:rPr>
        <w:t>н</w:t>
      </w:r>
      <w:r w:rsidRPr="00F15B18">
        <w:rPr>
          <w:rFonts w:ascii="Times New Roman" w:eastAsia="Times New Roman" w:hAnsi="Times New Roman"/>
          <w:noProof/>
          <w:sz w:val="24"/>
          <w:szCs w:val="24"/>
          <w:lang w:eastAsia="ru-RU"/>
        </w:rPr>
        <w:t xml:space="preserve">ародных сказок </w:t>
      </w:r>
      <w:r w:rsidRPr="00F15B18">
        <w:rPr>
          <w:rFonts w:ascii="Times New Roman" w:eastAsia="Times New Roman" w:hAnsi="Times New Roman"/>
          <w:sz w:val="24"/>
          <w:szCs w:val="24"/>
          <w:lang w:eastAsia="ru-RU"/>
        </w:rPr>
        <w:t>(</w:t>
      </w:r>
      <w:r w:rsidRPr="00F15B18">
        <w:rPr>
          <w:rFonts w:ascii="Times New Roman" w:eastAsia="Times New Roman" w:hAnsi="Times New Roman"/>
          <w:noProof/>
          <w:sz w:val="24"/>
          <w:szCs w:val="24"/>
          <w:lang w:eastAsia="ru-RU"/>
        </w:rPr>
        <w:t xml:space="preserve">начальные </w:t>
      </w:r>
      <w:r w:rsidRPr="00F15B18">
        <w:rPr>
          <w:rFonts w:ascii="Times New Roman" w:eastAsia="Times New Roman" w:hAnsi="Times New Roman"/>
          <w:sz w:val="24"/>
          <w:szCs w:val="24"/>
          <w:lang w:eastAsia="ru-RU"/>
        </w:rPr>
        <w:t>представл</w:t>
      </w:r>
      <w:r w:rsidRPr="00F15B18">
        <w:rPr>
          <w:rFonts w:ascii="Times New Roman" w:eastAsia="Times New Roman" w:hAnsi="Times New Roman"/>
          <w:noProof/>
          <w:sz w:val="24"/>
          <w:szCs w:val="24"/>
          <w:lang w:eastAsia="ru-RU"/>
        </w:rPr>
        <w:t xml:space="preserve">ения). </w:t>
      </w:r>
      <w:r w:rsidRPr="00F15B18">
        <w:rPr>
          <w:rFonts w:ascii="Times New Roman" w:eastAsia="Times New Roman" w:hAnsi="Times New Roman"/>
          <w:sz w:val="24"/>
          <w:szCs w:val="24"/>
          <w:lang w:eastAsia="ru-RU"/>
        </w:rPr>
        <w:t>Сравнение.</w:t>
      </w:r>
    </w:p>
    <w:p w:rsidR="00F15B18" w:rsidRPr="00F15B18" w:rsidRDefault="00F15B18" w:rsidP="00F15B18">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F15B18" w:rsidRPr="00F15B18" w:rsidRDefault="00F15B18" w:rsidP="00F15B18">
      <w:pPr>
        <w:autoSpaceDE w:val="0"/>
        <w:autoSpaceDN w:val="0"/>
        <w:adjustRightInd w:val="0"/>
        <w:spacing w:after="0" w:line="240" w:lineRule="auto"/>
        <w:jc w:val="center"/>
        <w:rPr>
          <w:rFonts w:ascii="Times New Roman" w:eastAsia="Times New Roman" w:hAnsi="Times New Roman"/>
          <w:b/>
          <w:sz w:val="24"/>
          <w:szCs w:val="24"/>
          <w:lang w:eastAsia="ru-RU"/>
        </w:rPr>
      </w:pPr>
      <w:r w:rsidRPr="00F15B18">
        <w:rPr>
          <w:rFonts w:ascii="Times New Roman" w:eastAsia="Times New Roman" w:hAnsi="Times New Roman"/>
          <w:b/>
          <w:sz w:val="24"/>
          <w:szCs w:val="24"/>
          <w:lang w:eastAsia="ru-RU"/>
        </w:rPr>
        <w:t>Раздел 3.  ДРЕВНЕРУССКАЯ ЛИТЕРАТУРА (2 ч)</w:t>
      </w:r>
    </w:p>
    <w:p w:rsidR="00F15B18" w:rsidRPr="00F15B18" w:rsidRDefault="00F15B18" w:rsidP="00F15B18">
      <w:pPr>
        <w:autoSpaceDE w:val="0"/>
        <w:autoSpaceDN w:val="0"/>
        <w:adjustRightInd w:val="0"/>
        <w:spacing w:after="0" w:line="240" w:lineRule="auto"/>
        <w:jc w:val="both"/>
        <w:rPr>
          <w:rFonts w:ascii="Times New Roman" w:eastAsia="Times New Roman" w:hAnsi="Times New Roman"/>
          <w:b/>
          <w:bCs/>
          <w:i/>
          <w:iCs/>
          <w:noProof/>
          <w:sz w:val="24"/>
          <w:szCs w:val="24"/>
          <w:lang w:eastAsia="ru-RU"/>
        </w:rPr>
      </w:pPr>
      <w:r w:rsidRPr="00F15B18">
        <w:rPr>
          <w:rFonts w:ascii="Times New Roman" w:eastAsia="Times New Roman" w:hAnsi="Times New Roman"/>
          <w:noProof/>
          <w:sz w:val="24"/>
          <w:szCs w:val="24"/>
          <w:lang w:eastAsia="ru-RU"/>
        </w:rPr>
        <w:t xml:space="preserve">Начало </w:t>
      </w:r>
      <w:r w:rsidRPr="00F15B18">
        <w:rPr>
          <w:rFonts w:ascii="Times New Roman" w:eastAsia="Times New Roman" w:hAnsi="Times New Roman"/>
          <w:sz w:val="24"/>
          <w:szCs w:val="24"/>
          <w:lang w:eastAsia="ru-RU"/>
        </w:rPr>
        <w:t>п</w:t>
      </w:r>
      <w:r w:rsidRPr="00F15B18">
        <w:rPr>
          <w:rFonts w:ascii="Times New Roman" w:eastAsia="Times New Roman" w:hAnsi="Times New Roman"/>
          <w:noProof/>
          <w:sz w:val="24"/>
          <w:szCs w:val="24"/>
          <w:lang w:eastAsia="ru-RU"/>
        </w:rPr>
        <w:t xml:space="preserve">исьменности </w:t>
      </w:r>
      <w:r w:rsidRPr="00F15B18">
        <w:rPr>
          <w:rFonts w:ascii="Times New Roman" w:eastAsia="Times New Roman" w:hAnsi="Times New Roman"/>
          <w:sz w:val="24"/>
          <w:szCs w:val="24"/>
          <w:lang w:eastAsia="ru-RU"/>
        </w:rPr>
        <w:t>у</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в</w:t>
      </w:r>
      <w:r w:rsidRPr="00F15B18">
        <w:rPr>
          <w:rFonts w:ascii="Times New Roman" w:eastAsia="Times New Roman" w:hAnsi="Times New Roman"/>
          <w:noProof/>
          <w:sz w:val="24"/>
          <w:szCs w:val="24"/>
          <w:lang w:eastAsia="ru-RU"/>
        </w:rPr>
        <w:t xml:space="preserve">осточных </w:t>
      </w:r>
      <w:r w:rsidRPr="00F15B18">
        <w:rPr>
          <w:rFonts w:ascii="Times New Roman" w:eastAsia="Times New Roman" w:hAnsi="Times New Roman"/>
          <w:sz w:val="24"/>
          <w:szCs w:val="24"/>
          <w:lang w:eastAsia="ru-RU"/>
        </w:rPr>
        <w:t>с</w:t>
      </w:r>
      <w:r w:rsidRPr="00F15B18">
        <w:rPr>
          <w:rFonts w:ascii="Times New Roman" w:eastAsia="Times New Roman" w:hAnsi="Times New Roman"/>
          <w:noProof/>
          <w:sz w:val="24"/>
          <w:szCs w:val="24"/>
          <w:lang w:eastAsia="ru-RU"/>
        </w:rPr>
        <w:t xml:space="preserve">лавян </w:t>
      </w:r>
      <w:r w:rsidRPr="00F15B18">
        <w:rPr>
          <w:rFonts w:ascii="Times New Roman" w:eastAsia="Times New Roman" w:hAnsi="Times New Roman"/>
          <w:sz w:val="24"/>
          <w:szCs w:val="24"/>
          <w:lang w:eastAsia="ru-RU"/>
        </w:rPr>
        <w:t>и</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возникн</w:t>
      </w:r>
      <w:r w:rsidRPr="00F15B18">
        <w:rPr>
          <w:rFonts w:ascii="Times New Roman" w:eastAsia="Times New Roman" w:hAnsi="Times New Roman"/>
          <w:noProof/>
          <w:sz w:val="24"/>
          <w:szCs w:val="24"/>
          <w:lang w:eastAsia="ru-RU"/>
        </w:rPr>
        <w:t xml:space="preserve">овение древнерусской </w:t>
      </w:r>
      <w:r w:rsidRPr="00F15B18">
        <w:rPr>
          <w:rFonts w:ascii="Times New Roman" w:eastAsia="Times New Roman" w:hAnsi="Times New Roman"/>
          <w:sz w:val="24"/>
          <w:szCs w:val="24"/>
          <w:lang w:eastAsia="ru-RU"/>
        </w:rPr>
        <w:t>л</w:t>
      </w:r>
      <w:r w:rsidRPr="00F15B18">
        <w:rPr>
          <w:rFonts w:ascii="Times New Roman" w:eastAsia="Times New Roman" w:hAnsi="Times New Roman"/>
          <w:noProof/>
          <w:sz w:val="24"/>
          <w:szCs w:val="24"/>
          <w:lang w:eastAsia="ru-RU"/>
        </w:rPr>
        <w:t xml:space="preserve">итературы. </w:t>
      </w:r>
      <w:r w:rsidRPr="00F15B18">
        <w:rPr>
          <w:rFonts w:ascii="Times New Roman" w:eastAsia="Times New Roman" w:hAnsi="Times New Roman"/>
          <w:sz w:val="24"/>
          <w:szCs w:val="24"/>
          <w:lang w:eastAsia="ru-RU"/>
        </w:rPr>
        <w:t>К</w:t>
      </w:r>
      <w:r w:rsidRPr="00F15B18">
        <w:rPr>
          <w:rFonts w:ascii="Times New Roman" w:eastAsia="Times New Roman" w:hAnsi="Times New Roman"/>
          <w:noProof/>
          <w:sz w:val="24"/>
          <w:szCs w:val="24"/>
          <w:lang w:eastAsia="ru-RU"/>
        </w:rPr>
        <w:t xml:space="preserve">ультурные </w:t>
      </w:r>
      <w:r w:rsidRPr="00F15B18">
        <w:rPr>
          <w:rFonts w:ascii="Times New Roman" w:eastAsia="Times New Roman" w:hAnsi="Times New Roman"/>
          <w:sz w:val="24"/>
          <w:szCs w:val="24"/>
          <w:lang w:eastAsia="ru-RU"/>
        </w:rPr>
        <w:t>и</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литер</w:t>
      </w:r>
      <w:r w:rsidRPr="00F15B18">
        <w:rPr>
          <w:rFonts w:ascii="Times New Roman" w:eastAsia="Times New Roman" w:hAnsi="Times New Roman"/>
          <w:noProof/>
          <w:sz w:val="24"/>
          <w:szCs w:val="24"/>
          <w:lang w:eastAsia="ru-RU"/>
        </w:rPr>
        <w:t xml:space="preserve">атурные </w:t>
      </w:r>
      <w:r w:rsidRPr="00F15B18">
        <w:rPr>
          <w:rFonts w:ascii="Times New Roman" w:eastAsia="Times New Roman" w:hAnsi="Times New Roman"/>
          <w:sz w:val="24"/>
          <w:szCs w:val="24"/>
          <w:lang w:eastAsia="ru-RU"/>
        </w:rPr>
        <w:t>с</w:t>
      </w:r>
      <w:r w:rsidRPr="00F15B18">
        <w:rPr>
          <w:rFonts w:ascii="Times New Roman" w:eastAsia="Times New Roman" w:hAnsi="Times New Roman"/>
          <w:noProof/>
          <w:sz w:val="24"/>
          <w:szCs w:val="24"/>
          <w:lang w:eastAsia="ru-RU"/>
        </w:rPr>
        <w:t xml:space="preserve">вязи </w:t>
      </w:r>
      <w:r w:rsidRPr="00F15B18">
        <w:rPr>
          <w:rFonts w:ascii="Times New Roman" w:eastAsia="Times New Roman" w:hAnsi="Times New Roman"/>
          <w:sz w:val="24"/>
          <w:szCs w:val="24"/>
          <w:lang w:eastAsia="ru-RU"/>
        </w:rPr>
        <w:t>Р</w:t>
      </w:r>
      <w:r w:rsidRPr="00F15B18">
        <w:rPr>
          <w:rFonts w:ascii="Times New Roman" w:eastAsia="Times New Roman" w:hAnsi="Times New Roman"/>
          <w:noProof/>
          <w:sz w:val="24"/>
          <w:szCs w:val="24"/>
          <w:lang w:eastAsia="ru-RU"/>
        </w:rPr>
        <w:t xml:space="preserve">уси </w:t>
      </w:r>
      <w:r w:rsidRPr="00F15B18">
        <w:rPr>
          <w:rFonts w:ascii="Times New Roman" w:eastAsia="Times New Roman" w:hAnsi="Times New Roman"/>
          <w:sz w:val="24"/>
          <w:szCs w:val="24"/>
          <w:lang w:eastAsia="ru-RU"/>
        </w:rPr>
        <w:t>с</w:t>
      </w:r>
      <w:r w:rsidRPr="00F15B18">
        <w:rPr>
          <w:rFonts w:ascii="Times New Roman" w:eastAsia="Times New Roman" w:hAnsi="Times New Roman"/>
          <w:noProof/>
          <w:sz w:val="24"/>
          <w:szCs w:val="24"/>
          <w:lang w:eastAsia="ru-RU"/>
        </w:rPr>
        <w:t xml:space="preserve"> Византией. </w:t>
      </w:r>
      <w:r w:rsidRPr="00F15B18">
        <w:rPr>
          <w:rFonts w:ascii="Times New Roman" w:eastAsia="Times New Roman" w:hAnsi="Times New Roman"/>
          <w:sz w:val="24"/>
          <w:szCs w:val="24"/>
          <w:lang w:eastAsia="ru-RU"/>
        </w:rPr>
        <w:t>Древнехристианская</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к</w:t>
      </w:r>
      <w:r w:rsidRPr="00F15B18">
        <w:rPr>
          <w:rFonts w:ascii="Times New Roman" w:eastAsia="Times New Roman" w:hAnsi="Times New Roman"/>
          <w:noProof/>
          <w:sz w:val="24"/>
          <w:szCs w:val="24"/>
          <w:lang w:eastAsia="ru-RU"/>
        </w:rPr>
        <w:t xml:space="preserve">нижность </w:t>
      </w:r>
      <w:r w:rsidRPr="00F15B18">
        <w:rPr>
          <w:rFonts w:ascii="Times New Roman" w:eastAsia="Times New Roman" w:hAnsi="Times New Roman"/>
          <w:sz w:val="24"/>
          <w:szCs w:val="24"/>
          <w:lang w:eastAsia="ru-RU"/>
        </w:rPr>
        <w:t>н</w:t>
      </w:r>
      <w:r w:rsidRPr="00F15B18">
        <w:rPr>
          <w:rFonts w:ascii="Times New Roman" w:eastAsia="Times New Roman" w:hAnsi="Times New Roman"/>
          <w:noProof/>
          <w:sz w:val="24"/>
          <w:szCs w:val="24"/>
          <w:lang w:eastAsia="ru-RU"/>
        </w:rPr>
        <w:t xml:space="preserve">а </w:t>
      </w:r>
      <w:r w:rsidRPr="00F15B18">
        <w:rPr>
          <w:rFonts w:ascii="Times New Roman" w:eastAsia="Times New Roman" w:hAnsi="Times New Roman"/>
          <w:sz w:val="24"/>
          <w:szCs w:val="24"/>
          <w:lang w:eastAsia="ru-RU"/>
        </w:rPr>
        <w:t>Р</w:t>
      </w:r>
      <w:r w:rsidRPr="00F15B18">
        <w:rPr>
          <w:rFonts w:ascii="Times New Roman" w:eastAsia="Times New Roman" w:hAnsi="Times New Roman"/>
          <w:noProof/>
          <w:sz w:val="24"/>
          <w:szCs w:val="24"/>
          <w:lang w:eastAsia="ru-RU"/>
        </w:rPr>
        <w:t xml:space="preserve">уси </w:t>
      </w:r>
      <w:r w:rsidRPr="00F15B18">
        <w:rPr>
          <w:rFonts w:ascii="Times New Roman" w:eastAsia="Times New Roman" w:hAnsi="Times New Roman"/>
          <w:sz w:val="24"/>
          <w:szCs w:val="24"/>
          <w:lang w:eastAsia="ru-RU"/>
        </w:rPr>
        <w:t>(</w:t>
      </w:r>
      <w:r w:rsidRPr="00F15B18">
        <w:rPr>
          <w:rFonts w:ascii="Times New Roman" w:eastAsia="Times New Roman" w:hAnsi="Times New Roman"/>
          <w:noProof/>
          <w:sz w:val="24"/>
          <w:szCs w:val="24"/>
          <w:lang w:eastAsia="ru-RU"/>
        </w:rPr>
        <w:t>Обзор.)</w:t>
      </w:r>
      <w:r w:rsidRPr="00F15B18">
        <w:rPr>
          <w:rFonts w:ascii="Times New Roman" w:eastAsia="Times New Roman" w:hAnsi="Times New Roman"/>
          <w:b/>
          <w:bCs/>
          <w:i/>
          <w:iCs/>
          <w:noProof/>
          <w:sz w:val="24"/>
          <w:szCs w:val="24"/>
          <w:lang w:eastAsia="ru-RU"/>
        </w:rPr>
        <w:t xml:space="preserve"> «Повесть </w:t>
      </w:r>
      <w:r w:rsidRPr="00F15B18">
        <w:rPr>
          <w:rFonts w:ascii="Times New Roman" w:eastAsia="Times New Roman" w:hAnsi="Times New Roman"/>
          <w:b/>
          <w:bCs/>
          <w:i/>
          <w:iCs/>
          <w:sz w:val="24"/>
          <w:szCs w:val="24"/>
          <w:lang w:eastAsia="ru-RU"/>
        </w:rPr>
        <w:t>в</w:t>
      </w:r>
      <w:r w:rsidRPr="00F15B18">
        <w:rPr>
          <w:rFonts w:ascii="Times New Roman" w:eastAsia="Times New Roman" w:hAnsi="Times New Roman"/>
          <w:b/>
          <w:bCs/>
          <w:i/>
          <w:iCs/>
          <w:noProof/>
          <w:sz w:val="24"/>
          <w:szCs w:val="24"/>
          <w:lang w:eastAsia="ru-RU"/>
        </w:rPr>
        <w:t xml:space="preserve">ременных </w:t>
      </w:r>
      <w:r w:rsidRPr="00F15B18">
        <w:rPr>
          <w:rFonts w:ascii="Times New Roman" w:eastAsia="Times New Roman" w:hAnsi="Times New Roman"/>
          <w:b/>
          <w:bCs/>
          <w:i/>
          <w:iCs/>
          <w:sz w:val="24"/>
          <w:szCs w:val="24"/>
          <w:lang w:eastAsia="ru-RU"/>
        </w:rPr>
        <w:t>л</w:t>
      </w:r>
      <w:r w:rsidRPr="00F15B18">
        <w:rPr>
          <w:rFonts w:ascii="Times New Roman" w:eastAsia="Times New Roman" w:hAnsi="Times New Roman"/>
          <w:b/>
          <w:bCs/>
          <w:i/>
          <w:iCs/>
          <w:noProof/>
          <w:sz w:val="24"/>
          <w:szCs w:val="24"/>
          <w:lang w:eastAsia="ru-RU"/>
        </w:rPr>
        <w:t xml:space="preserve">ет» </w:t>
      </w:r>
      <w:r w:rsidRPr="00F15B18">
        <w:rPr>
          <w:rFonts w:ascii="Times New Roman" w:eastAsia="Times New Roman" w:hAnsi="Times New Roman"/>
          <w:sz w:val="24"/>
          <w:szCs w:val="24"/>
          <w:lang w:eastAsia="ru-RU"/>
        </w:rPr>
        <w:t>к</w:t>
      </w:r>
      <w:r w:rsidRPr="00F15B18">
        <w:rPr>
          <w:rFonts w:ascii="Times New Roman" w:eastAsia="Times New Roman" w:hAnsi="Times New Roman"/>
          <w:noProof/>
          <w:sz w:val="24"/>
          <w:szCs w:val="24"/>
          <w:lang w:eastAsia="ru-RU"/>
        </w:rPr>
        <w:t xml:space="preserve">ак </w:t>
      </w:r>
      <w:r w:rsidRPr="00F15B18">
        <w:rPr>
          <w:rFonts w:ascii="Times New Roman" w:eastAsia="Times New Roman" w:hAnsi="Times New Roman"/>
          <w:sz w:val="24"/>
          <w:szCs w:val="24"/>
          <w:lang w:eastAsia="ru-RU"/>
        </w:rPr>
        <w:t>л</w:t>
      </w:r>
      <w:r w:rsidRPr="00F15B18">
        <w:rPr>
          <w:rFonts w:ascii="Times New Roman" w:eastAsia="Times New Roman" w:hAnsi="Times New Roman"/>
          <w:noProof/>
          <w:sz w:val="24"/>
          <w:szCs w:val="24"/>
          <w:lang w:eastAsia="ru-RU"/>
        </w:rPr>
        <w:t xml:space="preserve">итературный </w:t>
      </w:r>
      <w:r w:rsidRPr="00F15B18">
        <w:rPr>
          <w:rFonts w:ascii="Times New Roman" w:eastAsia="Times New Roman" w:hAnsi="Times New Roman"/>
          <w:sz w:val="24"/>
          <w:szCs w:val="24"/>
          <w:lang w:eastAsia="ru-RU"/>
        </w:rPr>
        <w:t>памятн</w:t>
      </w:r>
      <w:r w:rsidRPr="00F15B18">
        <w:rPr>
          <w:rFonts w:ascii="Times New Roman" w:eastAsia="Times New Roman" w:hAnsi="Times New Roman"/>
          <w:noProof/>
          <w:sz w:val="24"/>
          <w:szCs w:val="24"/>
          <w:lang w:eastAsia="ru-RU"/>
        </w:rPr>
        <w:t xml:space="preserve">ик. </w:t>
      </w:r>
      <w:r w:rsidRPr="00F15B18">
        <w:rPr>
          <w:rFonts w:ascii="Times New Roman" w:eastAsia="Times New Roman" w:hAnsi="Times New Roman"/>
          <w:b/>
          <w:bCs/>
          <w:i/>
          <w:iCs/>
          <w:noProof/>
          <w:sz w:val="24"/>
          <w:szCs w:val="24"/>
          <w:lang w:eastAsia="ru-RU"/>
        </w:rPr>
        <w:t xml:space="preserve">«Подвиг </w:t>
      </w:r>
      <w:r w:rsidRPr="00F15B18">
        <w:rPr>
          <w:rFonts w:ascii="Times New Roman" w:eastAsia="Times New Roman" w:hAnsi="Times New Roman"/>
          <w:b/>
          <w:bCs/>
          <w:i/>
          <w:iCs/>
          <w:sz w:val="24"/>
          <w:szCs w:val="24"/>
          <w:lang w:eastAsia="ru-RU"/>
        </w:rPr>
        <w:t>отрока-киевлянина</w:t>
      </w:r>
      <w:r w:rsidRPr="00F15B18">
        <w:rPr>
          <w:rFonts w:ascii="Times New Roman" w:eastAsia="Times New Roman" w:hAnsi="Times New Roman"/>
          <w:b/>
          <w:bCs/>
          <w:i/>
          <w:iCs/>
          <w:noProof/>
          <w:sz w:val="24"/>
          <w:szCs w:val="24"/>
          <w:lang w:eastAsia="ru-RU"/>
        </w:rPr>
        <w:t xml:space="preserve"> </w:t>
      </w:r>
      <w:r w:rsidRPr="00F15B18">
        <w:rPr>
          <w:rFonts w:ascii="Times New Roman" w:eastAsia="Times New Roman" w:hAnsi="Times New Roman"/>
          <w:b/>
          <w:bCs/>
          <w:i/>
          <w:iCs/>
          <w:sz w:val="24"/>
          <w:szCs w:val="24"/>
          <w:lang w:eastAsia="ru-RU"/>
        </w:rPr>
        <w:t>и</w:t>
      </w:r>
      <w:r w:rsidRPr="00F15B18">
        <w:rPr>
          <w:rFonts w:ascii="Times New Roman" w:eastAsia="Times New Roman" w:hAnsi="Times New Roman"/>
          <w:b/>
          <w:bCs/>
          <w:i/>
          <w:iCs/>
          <w:noProof/>
          <w:sz w:val="24"/>
          <w:szCs w:val="24"/>
          <w:lang w:eastAsia="ru-RU"/>
        </w:rPr>
        <w:t xml:space="preserve"> </w:t>
      </w:r>
      <w:r w:rsidRPr="00F15B18">
        <w:rPr>
          <w:rFonts w:ascii="Times New Roman" w:eastAsia="Times New Roman" w:hAnsi="Times New Roman"/>
          <w:b/>
          <w:bCs/>
          <w:i/>
          <w:iCs/>
          <w:sz w:val="24"/>
          <w:szCs w:val="24"/>
          <w:lang w:eastAsia="ru-RU"/>
        </w:rPr>
        <w:t>х</w:t>
      </w:r>
      <w:r w:rsidRPr="00F15B18">
        <w:rPr>
          <w:rFonts w:ascii="Times New Roman" w:eastAsia="Times New Roman" w:hAnsi="Times New Roman"/>
          <w:b/>
          <w:bCs/>
          <w:i/>
          <w:iCs/>
          <w:noProof/>
          <w:sz w:val="24"/>
          <w:szCs w:val="24"/>
          <w:lang w:eastAsia="ru-RU"/>
        </w:rPr>
        <w:t xml:space="preserve">итрость </w:t>
      </w:r>
      <w:r w:rsidRPr="00F15B18">
        <w:rPr>
          <w:rFonts w:ascii="Times New Roman" w:eastAsia="Times New Roman" w:hAnsi="Times New Roman"/>
          <w:b/>
          <w:bCs/>
          <w:i/>
          <w:iCs/>
          <w:sz w:val="24"/>
          <w:szCs w:val="24"/>
          <w:lang w:eastAsia="ru-RU"/>
        </w:rPr>
        <w:t>в</w:t>
      </w:r>
      <w:r w:rsidRPr="00F15B18">
        <w:rPr>
          <w:rFonts w:ascii="Times New Roman" w:eastAsia="Times New Roman" w:hAnsi="Times New Roman"/>
          <w:b/>
          <w:bCs/>
          <w:i/>
          <w:iCs/>
          <w:noProof/>
          <w:sz w:val="24"/>
          <w:szCs w:val="24"/>
          <w:lang w:eastAsia="ru-RU"/>
        </w:rPr>
        <w:t xml:space="preserve">оеводы </w:t>
      </w:r>
      <w:r w:rsidRPr="00F15B18">
        <w:rPr>
          <w:rFonts w:ascii="Times New Roman" w:eastAsia="Times New Roman" w:hAnsi="Times New Roman"/>
          <w:b/>
          <w:bCs/>
          <w:i/>
          <w:iCs/>
          <w:sz w:val="24"/>
          <w:szCs w:val="24"/>
          <w:lang w:eastAsia="ru-RU"/>
        </w:rPr>
        <w:t>Претича».</w:t>
      </w:r>
      <w:r w:rsidRPr="00F15B18">
        <w:rPr>
          <w:rFonts w:ascii="Times New Roman" w:eastAsia="Times New Roman" w:hAnsi="Times New Roman"/>
          <w:b/>
          <w:bCs/>
          <w:i/>
          <w:iCs/>
          <w:noProof/>
          <w:sz w:val="24"/>
          <w:szCs w:val="24"/>
          <w:lang w:eastAsia="ru-RU"/>
        </w:rPr>
        <w:t xml:space="preserve"> </w:t>
      </w:r>
      <w:r w:rsidRPr="00F15B18">
        <w:rPr>
          <w:rFonts w:ascii="Times New Roman" w:eastAsia="Times New Roman" w:hAnsi="Times New Roman"/>
          <w:noProof/>
          <w:sz w:val="24"/>
          <w:szCs w:val="24"/>
          <w:lang w:eastAsia="ru-RU"/>
        </w:rPr>
        <w:t xml:space="preserve">Отзвуки </w:t>
      </w:r>
      <w:r w:rsidRPr="00F15B18">
        <w:rPr>
          <w:rFonts w:ascii="Times New Roman" w:eastAsia="Times New Roman" w:hAnsi="Times New Roman"/>
          <w:sz w:val="24"/>
          <w:szCs w:val="24"/>
          <w:lang w:eastAsia="ru-RU"/>
        </w:rPr>
        <w:t>ф</w:t>
      </w:r>
      <w:r w:rsidRPr="00F15B18">
        <w:rPr>
          <w:rFonts w:ascii="Times New Roman" w:eastAsia="Times New Roman" w:hAnsi="Times New Roman"/>
          <w:noProof/>
          <w:sz w:val="24"/>
          <w:szCs w:val="24"/>
          <w:lang w:eastAsia="ru-RU"/>
        </w:rPr>
        <w:t xml:space="preserve">ольклора </w:t>
      </w:r>
      <w:r w:rsidRPr="00F15B18">
        <w:rPr>
          <w:rFonts w:ascii="Times New Roman" w:eastAsia="Times New Roman" w:hAnsi="Times New Roman"/>
          <w:sz w:val="24"/>
          <w:szCs w:val="24"/>
          <w:lang w:eastAsia="ru-RU"/>
        </w:rPr>
        <w:t>в</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л</w:t>
      </w:r>
      <w:r w:rsidRPr="00F15B18">
        <w:rPr>
          <w:rFonts w:ascii="Times New Roman" w:eastAsia="Times New Roman" w:hAnsi="Times New Roman"/>
          <w:noProof/>
          <w:sz w:val="24"/>
          <w:szCs w:val="24"/>
          <w:lang w:eastAsia="ru-RU"/>
        </w:rPr>
        <w:t xml:space="preserve">етописи. </w:t>
      </w:r>
      <w:r w:rsidRPr="00F15B18">
        <w:rPr>
          <w:rFonts w:ascii="Times New Roman" w:eastAsia="Times New Roman" w:hAnsi="Times New Roman"/>
          <w:sz w:val="24"/>
          <w:szCs w:val="24"/>
          <w:lang w:eastAsia="ru-RU"/>
        </w:rPr>
        <w:t>Г</w:t>
      </w:r>
      <w:r w:rsidRPr="00F15B18">
        <w:rPr>
          <w:rFonts w:ascii="Times New Roman" w:eastAsia="Times New Roman" w:hAnsi="Times New Roman"/>
          <w:noProof/>
          <w:sz w:val="24"/>
          <w:szCs w:val="24"/>
          <w:lang w:eastAsia="ru-RU"/>
        </w:rPr>
        <w:t xml:space="preserve">ерои </w:t>
      </w:r>
      <w:r w:rsidRPr="00F15B18">
        <w:rPr>
          <w:rFonts w:ascii="Times New Roman" w:eastAsia="Times New Roman" w:hAnsi="Times New Roman"/>
          <w:sz w:val="24"/>
          <w:szCs w:val="24"/>
          <w:lang w:eastAsia="ru-RU"/>
        </w:rPr>
        <w:t>стар</w:t>
      </w:r>
      <w:r w:rsidRPr="00F15B18">
        <w:rPr>
          <w:rFonts w:ascii="Times New Roman" w:eastAsia="Times New Roman" w:hAnsi="Times New Roman"/>
          <w:noProof/>
          <w:sz w:val="24"/>
          <w:szCs w:val="24"/>
          <w:lang w:eastAsia="ru-RU"/>
        </w:rPr>
        <w:t xml:space="preserve">инных </w:t>
      </w:r>
      <w:r w:rsidRPr="00F15B18">
        <w:rPr>
          <w:rFonts w:ascii="Times New Roman" w:eastAsia="Times New Roman" w:hAnsi="Times New Roman"/>
          <w:sz w:val="24"/>
          <w:szCs w:val="24"/>
          <w:lang w:eastAsia="ru-RU"/>
        </w:rPr>
        <w:t>«</w:t>
      </w:r>
      <w:r w:rsidRPr="00F15B18">
        <w:rPr>
          <w:rFonts w:ascii="Times New Roman" w:eastAsia="Times New Roman" w:hAnsi="Times New Roman"/>
          <w:noProof/>
          <w:sz w:val="24"/>
          <w:szCs w:val="24"/>
          <w:lang w:eastAsia="ru-RU"/>
        </w:rPr>
        <w:t xml:space="preserve">Повестей...» </w:t>
      </w:r>
      <w:r w:rsidRPr="00F15B18">
        <w:rPr>
          <w:rFonts w:ascii="Times New Roman" w:eastAsia="Times New Roman" w:hAnsi="Times New Roman"/>
          <w:sz w:val="24"/>
          <w:szCs w:val="24"/>
          <w:lang w:eastAsia="ru-RU"/>
        </w:rPr>
        <w:t>и</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и</w:t>
      </w:r>
      <w:r w:rsidRPr="00F15B18">
        <w:rPr>
          <w:rFonts w:ascii="Times New Roman" w:eastAsia="Times New Roman" w:hAnsi="Times New Roman"/>
          <w:noProof/>
          <w:sz w:val="24"/>
          <w:szCs w:val="24"/>
          <w:lang w:eastAsia="ru-RU"/>
        </w:rPr>
        <w:t xml:space="preserve">х подвиги </w:t>
      </w:r>
      <w:r w:rsidRPr="00F15B18">
        <w:rPr>
          <w:rFonts w:ascii="Times New Roman" w:eastAsia="Times New Roman" w:hAnsi="Times New Roman"/>
          <w:sz w:val="24"/>
          <w:szCs w:val="24"/>
          <w:lang w:eastAsia="ru-RU"/>
        </w:rPr>
        <w:t>в</w:t>
      </w:r>
      <w:r w:rsidRPr="00F15B18">
        <w:rPr>
          <w:rFonts w:ascii="Times New Roman" w:eastAsia="Times New Roman" w:hAnsi="Times New Roman"/>
          <w:noProof/>
          <w:sz w:val="24"/>
          <w:szCs w:val="24"/>
          <w:lang w:eastAsia="ru-RU"/>
        </w:rPr>
        <w:t xml:space="preserve">о </w:t>
      </w:r>
      <w:r w:rsidRPr="00F15B18">
        <w:rPr>
          <w:rFonts w:ascii="Times New Roman" w:eastAsia="Times New Roman" w:hAnsi="Times New Roman"/>
          <w:sz w:val="24"/>
          <w:szCs w:val="24"/>
          <w:lang w:eastAsia="ru-RU"/>
        </w:rPr>
        <w:t>и</w:t>
      </w:r>
      <w:r w:rsidRPr="00F15B18">
        <w:rPr>
          <w:rFonts w:ascii="Times New Roman" w:eastAsia="Times New Roman" w:hAnsi="Times New Roman"/>
          <w:noProof/>
          <w:sz w:val="24"/>
          <w:szCs w:val="24"/>
          <w:lang w:eastAsia="ru-RU"/>
        </w:rPr>
        <w:t xml:space="preserve">мя </w:t>
      </w:r>
      <w:r w:rsidRPr="00F15B18">
        <w:rPr>
          <w:rFonts w:ascii="Times New Roman" w:eastAsia="Times New Roman" w:hAnsi="Times New Roman"/>
          <w:sz w:val="24"/>
          <w:szCs w:val="24"/>
          <w:lang w:eastAsia="ru-RU"/>
        </w:rPr>
        <w:t>м</w:t>
      </w:r>
      <w:r w:rsidRPr="00F15B18">
        <w:rPr>
          <w:rFonts w:ascii="Times New Roman" w:eastAsia="Times New Roman" w:hAnsi="Times New Roman"/>
          <w:noProof/>
          <w:sz w:val="24"/>
          <w:szCs w:val="24"/>
          <w:lang w:eastAsia="ru-RU"/>
        </w:rPr>
        <w:t xml:space="preserve">ира </w:t>
      </w:r>
      <w:r w:rsidRPr="00F15B18">
        <w:rPr>
          <w:rFonts w:ascii="Times New Roman" w:eastAsia="Times New Roman" w:hAnsi="Times New Roman"/>
          <w:sz w:val="24"/>
          <w:szCs w:val="24"/>
          <w:lang w:eastAsia="ru-RU"/>
        </w:rPr>
        <w:t>н</w:t>
      </w:r>
      <w:r w:rsidRPr="00F15B18">
        <w:rPr>
          <w:rFonts w:ascii="Times New Roman" w:eastAsia="Times New Roman" w:hAnsi="Times New Roman"/>
          <w:noProof/>
          <w:sz w:val="24"/>
          <w:szCs w:val="24"/>
          <w:lang w:eastAsia="ru-RU"/>
        </w:rPr>
        <w:t xml:space="preserve">а </w:t>
      </w:r>
      <w:r w:rsidRPr="00F15B18">
        <w:rPr>
          <w:rFonts w:ascii="Times New Roman" w:eastAsia="Times New Roman" w:hAnsi="Times New Roman"/>
          <w:sz w:val="24"/>
          <w:szCs w:val="24"/>
          <w:lang w:eastAsia="ru-RU"/>
        </w:rPr>
        <w:t>родн</w:t>
      </w:r>
      <w:r w:rsidRPr="00F15B18">
        <w:rPr>
          <w:rFonts w:ascii="Times New Roman" w:eastAsia="Times New Roman" w:hAnsi="Times New Roman"/>
          <w:noProof/>
          <w:sz w:val="24"/>
          <w:szCs w:val="24"/>
          <w:lang w:eastAsia="ru-RU"/>
        </w:rPr>
        <w:t xml:space="preserve">ой </w:t>
      </w:r>
      <w:r w:rsidRPr="00F15B18">
        <w:rPr>
          <w:rFonts w:ascii="Times New Roman" w:eastAsia="Times New Roman" w:hAnsi="Times New Roman"/>
          <w:sz w:val="24"/>
          <w:szCs w:val="24"/>
          <w:lang w:eastAsia="ru-RU"/>
        </w:rPr>
        <w:t>з</w:t>
      </w:r>
      <w:r w:rsidRPr="00F15B18">
        <w:rPr>
          <w:rFonts w:ascii="Times New Roman" w:eastAsia="Times New Roman" w:hAnsi="Times New Roman"/>
          <w:noProof/>
          <w:sz w:val="24"/>
          <w:szCs w:val="24"/>
          <w:lang w:eastAsia="ru-RU"/>
        </w:rPr>
        <w:t xml:space="preserve">емле, </w:t>
      </w:r>
    </w:p>
    <w:p w:rsidR="00F15B18" w:rsidRPr="00F15B18" w:rsidRDefault="00F15B18" w:rsidP="00F15B18">
      <w:pPr>
        <w:autoSpaceDE w:val="0"/>
        <w:autoSpaceDN w:val="0"/>
        <w:adjustRightInd w:val="0"/>
        <w:spacing w:after="0" w:line="240" w:lineRule="auto"/>
        <w:ind w:firstLine="395"/>
        <w:rPr>
          <w:rFonts w:ascii="Times New Roman" w:eastAsia="Times New Roman" w:hAnsi="Times New Roman"/>
          <w:sz w:val="24"/>
          <w:szCs w:val="24"/>
          <w:lang w:eastAsia="ru-RU"/>
        </w:rPr>
      </w:pPr>
      <w:r w:rsidRPr="00F15B18">
        <w:rPr>
          <w:rFonts w:ascii="Times New Roman" w:eastAsia="Times New Roman" w:hAnsi="Times New Roman"/>
          <w:noProof/>
          <w:sz w:val="24"/>
          <w:szCs w:val="24"/>
          <w:lang w:eastAsia="ru-RU"/>
        </w:rPr>
        <w:t xml:space="preserve">Теория </w:t>
      </w:r>
      <w:r w:rsidRPr="00F15B18">
        <w:rPr>
          <w:rFonts w:ascii="Times New Roman" w:eastAsia="Times New Roman" w:hAnsi="Times New Roman"/>
          <w:sz w:val="24"/>
          <w:szCs w:val="24"/>
          <w:lang w:eastAsia="ru-RU"/>
        </w:rPr>
        <w:t>л</w:t>
      </w:r>
      <w:r w:rsidRPr="00F15B18">
        <w:rPr>
          <w:rFonts w:ascii="Times New Roman" w:eastAsia="Times New Roman" w:hAnsi="Times New Roman"/>
          <w:noProof/>
          <w:sz w:val="24"/>
          <w:szCs w:val="24"/>
          <w:lang w:eastAsia="ru-RU"/>
        </w:rPr>
        <w:t xml:space="preserve">итературы. </w:t>
      </w:r>
      <w:r w:rsidRPr="00F15B18">
        <w:rPr>
          <w:rFonts w:ascii="Times New Roman" w:eastAsia="Times New Roman" w:hAnsi="Times New Roman"/>
          <w:sz w:val="24"/>
          <w:szCs w:val="24"/>
          <w:lang w:eastAsia="ru-RU"/>
        </w:rPr>
        <w:t>Л</w:t>
      </w:r>
      <w:r w:rsidRPr="00F15B18">
        <w:rPr>
          <w:rFonts w:ascii="Times New Roman" w:eastAsia="Times New Roman" w:hAnsi="Times New Roman"/>
          <w:noProof/>
          <w:sz w:val="24"/>
          <w:szCs w:val="24"/>
          <w:lang w:eastAsia="ru-RU"/>
        </w:rPr>
        <w:t xml:space="preserve">етопись </w:t>
      </w:r>
      <w:r w:rsidRPr="00F15B18">
        <w:rPr>
          <w:rFonts w:ascii="Times New Roman" w:eastAsia="Times New Roman" w:hAnsi="Times New Roman"/>
          <w:sz w:val="24"/>
          <w:szCs w:val="24"/>
          <w:lang w:eastAsia="ru-RU"/>
        </w:rPr>
        <w:t>(</w:t>
      </w:r>
      <w:r w:rsidRPr="00F15B18">
        <w:rPr>
          <w:rFonts w:ascii="Times New Roman" w:eastAsia="Times New Roman" w:hAnsi="Times New Roman"/>
          <w:noProof/>
          <w:sz w:val="24"/>
          <w:szCs w:val="24"/>
          <w:lang w:eastAsia="ru-RU"/>
        </w:rPr>
        <w:t xml:space="preserve">начальные </w:t>
      </w:r>
      <w:r w:rsidRPr="00F15B18">
        <w:rPr>
          <w:rFonts w:ascii="Times New Roman" w:eastAsia="Times New Roman" w:hAnsi="Times New Roman"/>
          <w:sz w:val="24"/>
          <w:szCs w:val="24"/>
          <w:lang w:eastAsia="ru-RU"/>
        </w:rPr>
        <w:t>представления).</w:t>
      </w:r>
    </w:p>
    <w:p w:rsidR="00F15B18" w:rsidRPr="00F15B18" w:rsidRDefault="00F15B18" w:rsidP="00F15B18">
      <w:pPr>
        <w:autoSpaceDE w:val="0"/>
        <w:autoSpaceDN w:val="0"/>
        <w:adjustRightInd w:val="0"/>
        <w:spacing w:after="0" w:line="240" w:lineRule="auto"/>
        <w:ind w:firstLine="395"/>
        <w:rPr>
          <w:rFonts w:ascii="Times New Roman" w:eastAsia="Times New Roman" w:hAnsi="Times New Roman"/>
          <w:sz w:val="24"/>
          <w:szCs w:val="24"/>
          <w:lang w:eastAsia="ru-RU"/>
        </w:rPr>
      </w:pPr>
    </w:p>
    <w:p w:rsidR="00F15B18" w:rsidRPr="00F15B18" w:rsidRDefault="00F15B18" w:rsidP="00F15B18">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r w:rsidRPr="00F15B18">
        <w:rPr>
          <w:rFonts w:ascii="Times New Roman" w:eastAsia="Times New Roman" w:hAnsi="Times New Roman"/>
          <w:b/>
          <w:sz w:val="24"/>
          <w:szCs w:val="24"/>
          <w:lang w:eastAsia="ru-RU"/>
        </w:rPr>
        <w:t xml:space="preserve">Раздел 4.  </w:t>
      </w:r>
      <w:r w:rsidRPr="00F15B18">
        <w:rPr>
          <w:rFonts w:ascii="Times New Roman" w:eastAsia="Times New Roman" w:hAnsi="Times New Roman"/>
          <w:b/>
          <w:bCs/>
          <w:sz w:val="24"/>
          <w:szCs w:val="24"/>
          <w:lang w:eastAsia="ru-RU"/>
        </w:rPr>
        <w:t>ИЗ ЛИТЕРАТУРЫ XVIII ВЕКА (1 ч)</w:t>
      </w:r>
    </w:p>
    <w:p w:rsidR="00F15B18" w:rsidRPr="00F15B18" w:rsidRDefault="00F15B18" w:rsidP="00F15B18">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F15B18">
        <w:rPr>
          <w:rFonts w:ascii="Times New Roman" w:eastAsia="Times New Roman" w:hAnsi="Times New Roman"/>
          <w:b/>
          <w:bCs/>
          <w:i/>
          <w:iCs/>
          <w:spacing w:val="20"/>
          <w:sz w:val="24"/>
          <w:szCs w:val="24"/>
          <w:lang w:eastAsia="ru-RU"/>
        </w:rPr>
        <w:t xml:space="preserve">Михаил Васильевич Ломоносов. </w:t>
      </w:r>
      <w:r w:rsidRPr="00F15B18">
        <w:rPr>
          <w:rFonts w:ascii="Times New Roman" w:eastAsia="Times New Roman" w:hAnsi="Times New Roman"/>
          <w:sz w:val="24"/>
          <w:szCs w:val="24"/>
          <w:lang w:eastAsia="ru-RU"/>
        </w:rPr>
        <w:t>Краткий рассказ о жизни писателя (детство и годы учения, начало лите</w:t>
      </w:r>
      <w:r w:rsidRPr="00F15B18">
        <w:rPr>
          <w:rFonts w:ascii="Times New Roman" w:eastAsia="Times New Roman" w:hAnsi="Times New Roman"/>
          <w:sz w:val="24"/>
          <w:szCs w:val="24"/>
          <w:lang w:eastAsia="ru-RU"/>
        </w:rPr>
        <w:softHyphen/>
        <w:t>ратурной деятельности). Ломоносов — ученый, поэт, ху</w:t>
      </w:r>
      <w:r w:rsidRPr="00F15B18">
        <w:rPr>
          <w:rFonts w:ascii="Times New Roman" w:eastAsia="Times New Roman" w:hAnsi="Times New Roman"/>
          <w:sz w:val="24"/>
          <w:szCs w:val="24"/>
          <w:lang w:eastAsia="ru-RU"/>
        </w:rPr>
        <w:softHyphen/>
        <w:t>дожник, гражданин.</w:t>
      </w:r>
    </w:p>
    <w:p w:rsidR="00F15B18" w:rsidRPr="00F15B18" w:rsidRDefault="00F15B18" w:rsidP="00F15B18">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F15B18">
        <w:rPr>
          <w:rFonts w:ascii="Times New Roman" w:eastAsia="Times New Roman" w:hAnsi="Times New Roman"/>
          <w:b/>
          <w:bCs/>
          <w:sz w:val="24"/>
          <w:szCs w:val="24"/>
          <w:lang w:eastAsia="ru-RU"/>
        </w:rPr>
        <w:t xml:space="preserve">«Случились вместе два астронома в пиру...» — </w:t>
      </w:r>
      <w:r w:rsidRPr="00F15B18">
        <w:rPr>
          <w:rFonts w:ascii="Times New Roman" w:eastAsia="Times New Roman" w:hAnsi="Times New Roman"/>
          <w:sz w:val="24"/>
          <w:szCs w:val="24"/>
          <w:lang w:eastAsia="ru-RU"/>
        </w:rPr>
        <w:t>научные истины в поэтической форме. Юмор стихотво</w:t>
      </w:r>
      <w:r w:rsidRPr="00F15B18">
        <w:rPr>
          <w:rFonts w:ascii="Times New Roman" w:eastAsia="Times New Roman" w:hAnsi="Times New Roman"/>
          <w:sz w:val="24"/>
          <w:szCs w:val="24"/>
          <w:lang w:eastAsia="ru-RU"/>
        </w:rPr>
        <w:softHyphen/>
        <w:t>рения.</w:t>
      </w:r>
    </w:p>
    <w:p w:rsidR="00F15B18" w:rsidRPr="00F15B18" w:rsidRDefault="00F15B18" w:rsidP="00F15B18">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F15B18">
        <w:rPr>
          <w:rFonts w:ascii="Times New Roman" w:eastAsia="Times New Roman" w:hAnsi="Times New Roman"/>
          <w:spacing w:val="40"/>
          <w:sz w:val="24"/>
          <w:szCs w:val="24"/>
          <w:lang w:eastAsia="ru-RU"/>
        </w:rPr>
        <w:t>Теория</w:t>
      </w:r>
      <w:r w:rsidRPr="00F15B18">
        <w:rPr>
          <w:rFonts w:ascii="Times New Roman" w:eastAsia="Times New Roman" w:hAnsi="Times New Roman"/>
          <w:sz w:val="24"/>
          <w:szCs w:val="24"/>
          <w:lang w:eastAsia="ru-RU"/>
        </w:rPr>
        <w:t xml:space="preserve"> </w:t>
      </w:r>
      <w:r w:rsidRPr="00F15B18">
        <w:rPr>
          <w:rFonts w:ascii="Times New Roman" w:eastAsia="Times New Roman" w:hAnsi="Times New Roman"/>
          <w:spacing w:val="40"/>
          <w:sz w:val="24"/>
          <w:szCs w:val="24"/>
          <w:lang w:eastAsia="ru-RU"/>
        </w:rPr>
        <w:t>литературы.</w:t>
      </w:r>
      <w:r w:rsidRPr="00F15B18">
        <w:rPr>
          <w:rFonts w:ascii="Times New Roman" w:eastAsia="Times New Roman" w:hAnsi="Times New Roman"/>
          <w:sz w:val="24"/>
          <w:szCs w:val="24"/>
          <w:lang w:eastAsia="ru-RU"/>
        </w:rPr>
        <w:t xml:space="preserve"> Роды литературы: эпос, лирика, драма. Жанры литературы (начальные пред</w:t>
      </w:r>
      <w:r w:rsidRPr="00F15B18">
        <w:rPr>
          <w:rFonts w:ascii="Times New Roman" w:eastAsia="Times New Roman" w:hAnsi="Times New Roman"/>
          <w:sz w:val="24"/>
          <w:szCs w:val="24"/>
          <w:lang w:eastAsia="ru-RU"/>
        </w:rPr>
        <w:softHyphen/>
        <w:t>ставления).</w:t>
      </w:r>
    </w:p>
    <w:p w:rsidR="00F15B18" w:rsidRPr="00F15B18" w:rsidRDefault="00F15B18" w:rsidP="00F15B18">
      <w:pPr>
        <w:autoSpaceDE w:val="0"/>
        <w:autoSpaceDN w:val="0"/>
        <w:adjustRightInd w:val="0"/>
        <w:spacing w:after="0" w:line="240" w:lineRule="auto"/>
        <w:ind w:firstLine="395"/>
        <w:rPr>
          <w:rFonts w:ascii="Times New Roman" w:eastAsia="Times New Roman" w:hAnsi="Times New Roman"/>
          <w:sz w:val="24"/>
          <w:szCs w:val="24"/>
          <w:lang w:eastAsia="ru-RU"/>
        </w:rPr>
      </w:pPr>
    </w:p>
    <w:p w:rsidR="00F15B18" w:rsidRPr="00F15B18" w:rsidRDefault="00F15B18" w:rsidP="00F15B18">
      <w:pPr>
        <w:autoSpaceDE w:val="0"/>
        <w:autoSpaceDN w:val="0"/>
        <w:adjustRightInd w:val="0"/>
        <w:spacing w:after="0" w:line="240" w:lineRule="auto"/>
        <w:jc w:val="center"/>
        <w:rPr>
          <w:rFonts w:ascii="Times New Roman" w:eastAsia="Times New Roman" w:hAnsi="Times New Roman"/>
          <w:sz w:val="24"/>
          <w:szCs w:val="24"/>
          <w:lang w:eastAsia="ru-RU"/>
        </w:rPr>
      </w:pPr>
      <w:r w:rsidRPr="00F15B18">
        <w:rPr>
          <w:rFonts w:ascii="Times New Roman" w:eastAsia="Times New Roman" w:hAnsi="Times New Roman"/>
          <w:b/>
          <w:bCs/>
          <w:noProof/>
          <w:sz w:val="24"/>
          <w:szCs w:val="24"/>
          <w:lang w:eastAsia="ru-RU"/>
        </w:rPr>
        <w:t xml:space="preserve">Раздел 5. РУССКАЯ ЛИТЕРАТУРА </w:t>
      </w:r>
      <w:r w:rsidRPr="00F15B18">
        <w:rPr>
          <w:rFonts w:ascii="Times New Roman" w:eastAsia="Times New Roman" w:hAnsi="Times New Roman"/>
          <w:b/>
          <w:bCs/>
          <w:sz w:val="24"/>
          <w:szCs w:val="24"/>
          <w:lang w:val="en-US" w:eastAsia="ru-RU"/>
        </w:rPr>
        <w:t>X</w:t>
      </w:r>
      <w:r w:rsidRPr="00F15B18">
        <w:rPr>
          <w:rFonts w:ascii="Times New Roman" w:eastAsia="Times New Roman" w:hAnsi="Times New Roman"/>
          <w:b/>
          <w:bCs/>
          <w:noProof/>
          <w:sz w:val="24"/>
          <w:szCs w:val="24"/>
          <w:lang w:val="en-US" w:eastAsia="ru-RU"/>
        </w:rPr>
        <w:t>IX</w:t>
      </w:r>
      <w:r w:rsidRPr="00F15B18">
        <w:rPr>
          <w:rFonts w:ascii="Times New Roman" w:eastAsia="Times New Roman" w:hAnsi="Times New Roman"/>
          <w:b/>
          <w:bCs/>
          <w:noProof/>
          <w:sz w:val="24"/>
          <w:szCs w:val="24"/>
          <w:lang w:eastAsia="ru-RU"/>
        </w:rPr>
        <w:t xml:space="preserve"> </w:t>
      </w:r>
      <w:r w:rsidRPr="00F15B18">
        <w:rPr>
          <w:rFonts w:ascii="Times New Roman" w:eastAsia="Times New Roman" w:hAnsi="Times New Roman"/>
          <w:b/>
          <w:bCs/>
          <w:sz w:val="24"/>
          <w:szCs w:val="24"/>
          <w:lang w:eastAsia="ru-RU"/>
        </w:rPr>
        <w:t>ВЕКА</w:t>
      </w:r>
      <w:r w:rsidRPr="00F15B18">
        <w:rPr>
          <w:rFonts w:ascii="Times New Roman" w:eastAsia="Times New Roman" w:hAnsi="Times New Roman"/>
          <w:b/>
          <w:bCs/>
          <w:noProof/>
          <w:sz w:val="24"/>
          <w:szCs w:val="24"/>
          <w:lang w:eastAsia="ru-RU"/>
        </w:rPr>
        <w:t xml:space="preserve"> (45 ч)</w:t>
      </w:r>
    </w:p>
    <w:p w:rsidR="00F15B18" w:rsidRPr="00F15B18" w:rsidRDefault="00F15B18" w:rsidP="00F15B18">
      <w:pPr>
        <w:autoSpaceDE w:val="0"/>
        <w:autoSpaceDN w:val="0"/>
        <w:adjustRightInd w:val="0"/>
        <w:spacing w:after="0" w:line="240" w:lineRule="auto"/>
        <w:rPr>
          <w:rFonts w:ascii="Times New Roman" w:eastAsia="Times New Roman" w:hAnsi="Times New Roman"/>
          <w:sz w:val="24"/>
          <w:szCs w:val="24"/>
          <w:lang w:eastAsia="ru-RU"/>
        </w:rPr>
      </w:pPr>
      <w:r w:rsidRPr="00F15B18">
        <w:rPr>
          <w:rFonts w:ascii="Times New Roman" w:eastAsia="Times New Roman" w:hAnsi="Times New Roman"/>
          <w:b/>
          <w:bCs/>
          <w:noProof/>
          <w:sz w:val="24"/>
          <w:szCs w:val="24"/>
          <w:lang w:eastAsia="ru-RU"/>
        </w:rPr>
        <w:t xml:space="preserve">Русские </w:t>
      </w:r>
      <w:r w:rsidRPr="00F15B18">
        <w:rPr>
          <w:rFonts w:ascii="Times New Roman" w:eastAsia="Times New Roman" w:hAnsi="Times New Roman"/>
          <w:b/>
          <w:bCs/>
          <w:sz w:val="24"/>
          <w:szCs w:val="24"/>
          <w:lang w:eastAsia="ru-RU"/>
        </w:rPr>
        <w:t>б</w:t>
      </w:r>
      <w:r w:rsidRPr="00F15B18">
        <w:rPr>
          <w:rFonts w:ascii="Times New Roman" w:eastAsia="Times New Roman" w:hAnsi="Times New Roman"/>
          <w:b/>
          <w:bCs/>
          <w:noProof/>
          <w:sz w:val="24"/>
          <w:szCs w:val="24"/>
          <w:lang w:eastAsia="ru-RU"/>
        </w:rPr>
        <w:t xml:space="preserve">асни </w:t>
      </w:r>
    </w:p>
    <w:p w:rsidR="00F15B18" w:rsidRPr="00F15B18" w:rsidRDefault="00F15B18" w:rsidP="00F15B18">
      <w:pPr>
        <w:autoSpaceDE w:val="0"/>
        <w:autoSpaceDN w:val="0"/>
        <w:adjustRightInd w:val="0"/>
        <w:spacing w:after="0" w:line="240" w:lineRule="auto"/>
        <w:ind w:firstLine="361"/>
        <w:rPr>
          <w:rFonts w:ascii="Times New Roman" w:eastAsia="Times New Roman" w:hAnsi="Times New Roman"/>
          <w:noProof/>
          <w:sz w:val="24"/>
          <w:szCs w:val="24"/>
          <w:lang w:eastAsia="ru-RU"/>
        </w:rPr>
      </w:pPr>
      <w:r w:rsidRPr="00F15B18">
        <w:rPr>
          <w:rFonts w:ascii="Times New Roman" w:eastAsia="Times New Roman" w:hAnsi="Times New Roman"/>
          <w:noProof/>
          <w:sz w:val="24"/>
          <w:szCs w:val="24"/>
          <w:lang w:eastAsia="ru-RU"/>
        </w:rPr>
        <w:t xml:space="preserve">Жанр </w:t>
      </w:r>
      <w:r w:rsidRPr="00F15B18">
        <w:rPr>
          <w:rFonts w:ascii="Times New Roman" w:eastAsia="Times New Roman" w:hAnsi="Times New Roman"/>
          <w:sz w:val="24"/>
          <w:szCs w:val="24"/>
          <w:lang w:eastAsia="ru-RU"/>
        </w:rPr>
        <w:t>б</w:t>
      </w:r>
      <w:r w:rsidRPr="00F15B18">
        <w:rPr>
          <w:rFonts w:ascii="Times New Roman" w:eastAsia="Times New Roman" w:hAnsi="Times New Roman"/>
          <w:noProof/>
          <w:sz w:val="24"/>
          <w:szCs w:val="24"/>
          <w:lang w:eastAsia="ru-RU"/>
        </w:rPr>
        <w:t xml:space="preserve">асни. </w:t>
      </w:r>
      <w:r w:rsidRPr="00F15B18">
        <w:rPr>
          <w:rFonts w:ascii="Times New Roman" w:eastAsia="Times New Roman" w:hAnsi="Times New Roman"/>
          <w:sz w:val="24"/>
          <w:szCs w:val="24"/>
          <w:lang w:eastAsia="ru-RU"/>
        </w:rPr>
        <w:t>И</w:t>
      </w:r>
      <w:r w:rsidRPr="00F15B18">
        <w:rPr>
          <w:rFonts w:ascii="Times New Roman" w:eastAsia="Times New Roman" w:hAnsi="Times New Roman"/>
          <w:noProof/>
          <w:sz w:val="24"/>
          <w:szCs w:val="24"/>
          <w:lang w:eastAsia="ru-RU"/>
        </w:rPr>
        <w:t xml:space="preserve">стоки </w:t>
      </w:r>
      <w:r w:rsidRPr="00F15B18">
        <w:rPr>
          <w:rFonts w:ascii="Times New Roman" w:eastAsia="Times New Roman" w:hAnsi="Times New Roman"/>
          <w:sz w:val="24"/>
          <w:szCs w:val="24"/>
          <w:lang w:eastAsia="ru-RU"/>
        </w:rPr>
        <w:t>б</w:t>
      </w:r>
      <w:r w:rsidRPr="00F15B18">
        <w:rPr>
          <w:rFonts w:ascii="Times New Roman" w:eastAsia="Times New Roman" w:hAnsi="Times New Roman"/>
          <w:noProof/>
          <w:sz w:val="24"/>
          <w:szCs w:val="24"/>
          <w:lang w:eastAsia="ru-RU"/>
        </w:rPr>
        <w:t xml:space="preserve">асенного </w:t>
      </w:r>
      <w:r w:rsidRPr="00F15B18">
        <w:rPr>
          <w:rFonts w:ascii="Times New Roman" w:eastAsia="Times New Roman" w:hAnsi="Times New Roman"/>
          <w:sz w:val="24"/>
          <w:szCs w:val="24"/>
          <w:lang w:eastAsia="ru-RU"/>
        </w:rPr>
        <w:t>ж</w:t>
      </w:r>
      <w:r w:rsidRPr="00F15B18">
        <w:rPr>
          <w:rFonts w:ascii="Times New Roman" w:eastAsia="Times New Roman" w:hAnsi="Times New Roman"/>
          <w:noProof/>
          <w:sz w:val="24"/>
          <w:szCs w:val="24"/>
          <w:lang w:eastAsia="ru-RU"/>
        </w:rPr>
        <w:t xml:space="preserve">анра </w:t>
      </w:r>
      <w:r w:rsidRPr="00F15B18">
        <w:rPr>
          <w:rFonts w:ascii="Times New Roman" w:eastAsia="Times New Roman" w:hAnsi="Times New Roman"/>
          <w:sz w:val="24"/>
          <w:szCs w:val="24"/>
          <w:lang w:eastAsia="ru-RU"/>
        </w:rPr>
        <w:t>(</w:t>
      </w:r>
      <w:r w:rsidRPr="00F15B18">
        <w:rPr>
          <w:rFonts w:ascii="Times New Roman" w:eastAsia="Times New Roman" w:hAnsi="Times New Roman"/>
          <w:noProof/>
          <w:sz w:val="24"/>
          <w:szCs w:val="24"/>
          <w:lang w:eastAsia="ru-RU"/>
        </w:rPr>
        <w:t xml:space="preserve">Эзоп, </w:t>
      </w:r>
      <w:r w:rsidRPr="00F15B18">
        <w:rPr>
          <w:rFonts w:ascii="Times New Roman" w:eastAsia="Times New Roman" w:hAnsi="Times New Roman"/>
          <w:sz w:val="24"/>
          <w:szCs w:val="24"/>
          <w:lang w:eastAsia="ru-RU"/>
        </w:rPr>
        <w:t>Лафонт</w:t>
      </w:r>
      <w:r w:rsidRPr="00F15B18">
        <w:rPr>
          <w:rFonts w:ascii="Times New Roman" w:eastAsia="Times New Roman" w:hAnsi="Times New Roman"/>
          <w:noProof/>
          <w:sz w:val="24"/>
          <w:szCs w:val="24"/>
          <w:lang w:eastAsia="ru-RU"/>
        </w:rPr>
        <w:t xml:space="preserve">ен, </w:t>
      </w:r>
      <w:r w:rsidRPr="00F15B18">
        <w:rPr>
          <w:rFonts w:ascii="Times New Roman" w:eastAsia="Times New Roman" w:hAnsi="Times New Roman"/>
          <w:sz w:val="24"/>
          <w:szCs w:val="24"/>
          <w:lang w:eastAsia="ru-RU"/>
        </w:rPr>
        <w:t>р</w:t>
      </w:r>
      <w:r w:rsidRPr="00F15B18">
        <w:rPr>
          <w:rFonts w:ascii="Times New Roman" w:eastAsia="Times New Roman" w:hAnsi="Times New Roman"/>
          <w:noProof/>
          <w:sz w:val="24"/>
          <w:szCs w:val="24"/>
          <w:lang w:eastAsia="ru-RU"/>
        </w:rPr>
        <w:t xml:space="preserve">усские баснописцы </w:t>
      </w:r>
      <w:r w:rsidRPr="00F15B18">
        <w:rPr>
          <w:rFonts w:ascii="Times New Roman" w:eastAsia="Times New Roman" w:hAnsi="Times New Roman"/>
          <w:sz w:val="24"/>
          <w:szCs w:val="24"/>
          <w:lang w:val="en-US" w:eastAsia="ru-RU"/>
        </w:rPr>
        <w:t>X</w:t>
      </w:r>
      <w:r w:rsidRPr="00F15B18">
        <w:rPr>
          <w:rFonts w:ascii="Times New Roman" w:eastAsia="Times New Roman" w:hAnsi="Times New Roman"/>
          <w:noProof/>
          <w:sz w:val="24"/>
          <w:szCs w:val="24"/>
          <w:lang w:val="en-US" w:eastAsia="ru-RU"/>
        </w:rPr>
        <w:t>VIII</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в</w:t>
      </w:r>
      <w:r w:rsidRPr="00F15B18">
        <w:rPr>
          <w:rFonts w:ascii="Times New Roman" w:eastAsia="Times New Roman" w:hAnsi="Times New Roman"/>
          <w:noProof/>
          <w:sz w:val="24"/>
          <w:szCs w:val="24"/>
          <w:lang w:eastAsia="ru-RU"/>
        </w:rPr>
        <w:t xml:space="preserve">ека). </w:t>
      </w:r>
      <w:r w:rsidRPr="00F15B18">
        <w:rPr>
          <w:rFonts w:ascii="Times New Roman" w:eastAsia="Times New Roman" w:hAnsi="Times New Roman"/>
          <w:sz w:val="24"/>
          <w:szCs w:val="24"/>
          <w:lang w:eastAsia="ru-RU"/>
        </w:rPr>
        <w:t>(</w:t>
      </w:r>
      <w:r w:rsidRPr="00F15B18">
        <w:rPr>
          <w:rFonts w:ascii="Times New Roman" w:eastAsia="Times New Roman" w:hAnsi="Times New Roman"/>
          <w:noProof/>
          <w:sz w:val="24"/>
          <w:szCs w:val="24"/>
          <w:lang w:eastAsia="ru-RU"/>
        </w:rPr>
        <w:t xml:space="preserve">Обзор.) </w:t>
      </w:r>
    </w:p>
    <w:p w:rsidR="00F15B18" w:rsidRPr="00F15B18" w:rsidRDefault="00F15B18" w:rsidP="00F15B18">
      <w:pPr>
        <w:autoSpaceDE w:val="0"/>
        <w:autoSpaceDN w:val="0"/>
        <w:adjustRightInd w:val="0"/>
        <w:spacing w:after="0" w:line="240" w:lineRule="auto"/>
        <w:ind w:firstLine="361"/>
        <w:jc w:val="both"/>
        <w:rPr>
          <w:rFonts w:ascii="Times New Roman" w:eastAsia="Times New Roman" w:hAnsi="Times New Roman"/>
          <w:noProof/>
          <w:sz w:val="24"/>
          <w:szCs w:val="24"/>
          <w:lang w:eastAsia="ru-RU"/>
        </w:rPr>
      </w:pPr>
      <w:r w:rsidRPr="00F15B18">
        <w:rPr>
          <w:rFonts w:ascii="Times New Roman" w:eastAsia="Times New Roman" w:hAnsi="Times New Roman"/>
          <w:b/>
          <w:bCs/>
          <w:noProof/>
          <w:sz w:val="24"/>
          <w:szCs w:val="24"/>
          <w:lang w:eastAsia="ru-RU"/>
        </w:rPr>
        <w:t xml:space="preserve">Иван </w:t>
      </w:r>
      <w:r w:rsidRPr="00F15B18">
        <w:rPr>
          <w:rFonts w:ascii="Times New Roman" w:eastAsia="Times New Roman" w:hAnsi="Times New Roman"/>
          <w:b/>
          <w:bCs/>
          <w:sz w:val="24"/>
          <w:szCs w:val="24"/>
          <w:lang w:eastAsia="ru-RU"/>
        </w:rPr>
        <w:t>А</w:t>
      </w:r>
      <w:r w:rsidRPr="00F15B18">
        <w:rPr>
          <w:rFonts w:ascii="Times New Roman" w:eastAsia="Times New Roman" w:hAnsi="Times New Roman"/>
          <w:b/>
          <w:bCs/>
          <w:noProof/>
          <w:sz w:val="24"/>
          <w:szCs w:val="24"/>
          <w:lang w:eastAsia="ru-RU"/>
        </w:rPr>
        <w:t xml:space="preserve">ндреевич </w:t>
      </w:r>
      <w:r w:rsidRPr="00F15B18">
        <w:rPr>
          <w:rFonts w:ascii="Times New Roman" w:eastAsia="Times New Roman" w:hAnsi="Times New Roman"/>
          <w:b/>
          <w:bCs/>
          <w:sz w:val="24"/>
          <w:szCs w:val="24"/>
          <w:lang w:eastAsia="ru-RU"/>
        </w:rPr>
        <w:t>К</w:t>
      </w:r>
      <w:r w:rsidRPr="00F15B18">
        <w:rPr>
          <w:rFonts w:ascii="Times New Roman" w:eastAsia="Times New Roman" w:hAnsi="Times New Roman"/>
          <w:b/>
          <w:bCs/>
          <w:noProof/>
          <w:sz w:val="24"/>
          <w:szCs w:val="24"/>
          <w:lang w:eastAsia="ru-RU"/>
        </w:rPr>
        <w:t xml:space="preserve">рылов. </w:t>
      </w:r>
      <w:r w:rsidRPr="00F15B18">
        <w:rPr>
          <w:rFonts w:ascii="Times New Roman" w:eastAsia="Times New Roman" w:hAnsi="Times New Roman"/>
          <w:sz w:val="24"/>
          <w:szCs w:val="24"/>
          <w:lang w:eastAsia="ru-RU"/>
        </w:rPr>
        <w:t>К</w:t>
      </w:r>
      <w:r w:rsidRPr="00F15B18">
        <w:rPr>
          <w:rFonts w:ascii="Times New Roman" w:eastAsia="Times New Roman" w:hAnsi="Times New Roman"/>
          <w:noProof/>
          <w:sz w:val="24"/>
          <w:szCs w:val="24"/>
          <w:lang w:eastAsia="ru-RU"/>
        </w:rPr>
        <w:t xml:space="preserve">раткий </w:t>
      </w:r>
      <w:r w:rsidRPr="00F15B18">
        <w:rPr>
          <w:rFonts w:ascii="Times New Roman" w:eastAsia="Times New Roman" w:hAnsi="Times New Roman"/>
          <w:sz w:val="24"/>
          <w:szCs w:val="24"/>
          <w:lang w:eastAsia="ru-RU"/>
        </w:rPr>
        <w:t>р</w:t>
      </w:r>
      <w:r w:rsidRPr="00F15B18">
        <w:rPr>
          <w:rFonts w:ascii="Times New Roman" w:eastAsia="Times New Roman" w:hAnsi="Times New Roman"/>
          <w:noProof/>
          <w:sz w:val="24"/>
          <w:szCs w:val="24"/>
          <w:lang w:eastAsia="ru-RU"/>
        </w:rPr>
        <w:t xml:space="preserve">ассказ </w:t>
      </w:r>
      <w:r w:rsidRPr="00F15B18">
        <w:rPr>
          <w:rFonts w:ascii="Times New Roman" w:eastAsia="Times New Roman" w:hAnsi="Times New Roman"/>
          <w:i/>
          <w:iCs/>
          <w:sz w:val="24"/>
          <w:szCs w:val="24"/>
          <w:lang w:eastAsia="ru-RU"/>
        </w:rPr>
        <w:t>о</w:t>
      </w:r>
      <w:r w:rsidRPr="00F15B18">
        <w:rPr>
          <w:rFonts w:ascii="Times New Roman" w:eastAsia="Times New Roman" w:hAnsi="Times New Roman"/>
          <w:i/>
          <w:iCs/>
          <w:noProof/>
          <w:sz w:val="24"/>
          <w:szCs w:val="24"/>
          <w:lang w:eastAsia="ru-RU"/>
        </w:rPr>
        <w:t xml:space="preserve"> </w:t>
      </w:r>
      <w:r w:rsidRPr="00F15B18">
        <w:rPr>
          <w:rFonts w:ascii="Times New Roman" w:eastAsia="Times New Roman" w:hAnsi="Times New Roman"/>
          <w:sz w:val="24"/>
          <w:szCs w:val="24"/>
          <w:lang w:eastAsia="ru-RU"/>
        </w:rPr>
        <w:t>басноп</w:t>
      </w:r>
      <w:r w:rsidRPr="00F15B18">
        <w:rPr>
          <w:rFonts w:ascii="Times New Roman" w:eastAsia="Times New Roman" w:hAnsi="Times New Roman"/>
          <w:noProof/>
          <w:sz w:val="24"/>
          <w:szCs w:val="24"/>
          <w:lang w:eastAsia="ru-RU"/>
        </w:rPr>
        <w:t xml:space="preserve">исце (детство; </w:t>
      </w:r>
      <w:r w:rsidRPr="00F15B18">
        <w:rPr>
          <w:rFonts w:ascii="Times New Roman" w:eastAsia="Times New Roman" w:hAnsi="Times New Roman"/>
          <w:sz w:val="24"/>
          <w:szCs w:val="24"/>
          <w:lang w:eastAsia="ru-RU"/>
        </w:rPr>
        <w:t>н</w:t>
      </w:r>
      <w:r w:rsidRPr="00F15B18">
        <w:rPr>
          <w:rFonts w:ascii="Times New Roman" w:eastAsia="Times New Roman" w:hAnsi="Times New Roman"/>
          <w:noProof/>
          <w:sz w:val="24"/>
          <w:szCs w:val="24"/>
          <w:lang w:eastAsia="ru-RU"/>
        </w:rPr>
        <w:t xml:space="preserve">ачало </w:t>
      </w:r>
      <w:r w:rsidRPr="00F15B18">
        <w:rPr>
          <w:rFonts w:ascii="Times New Roman" w:eastAsia="Times New Roman" w:hAnsi="Times New Roman"/>
          <w:sz w:val="24"/>
          <w:szCs w:val="24"/>
          <w:lang w:eastAsia="ru-RU"/>
        </w:rPr>
        <w:t>л</w:t>
      </w:r>
      <w:r w:rsidRPr="00F15B18">
        <w:rPr>
          <w:rFonts w:ascii="Times New Roman" w:eastAsia="Times New Roman" w:hAnsi="Times New Roman"/>
          <w:noProof/>
          <w:sz w:val="24"/>
          <w:szCs w:val="24"/>
          <w:lang w:eastAsia="ru-RU"/>
        </w:rPr>
        <w:t xml:space="preserve">итературной </w:t>
      </w:r>
      <w:r w:rsidRPr="00F15B18">
        <w:rPr>
          <w:rFonts w:ascii="Times New Roman" w:eastAsia="Times New Roman" w:hAnsi="Times New Roman"/>
          <w:sz w:val="24"/>
          <w:szCs w:val="24"/>
          <w:lang w:eastAsia="ru-RU"/>
        </w:rPr>
        <w:t>д</w:t>
      </w:r>
      <w:r w:rsidRPr="00F15B18">
        <w:rPr>
          <w:rFonts w:ascii="Times New Roman" w:eastAsia="Times New Roman" w:hAnsi="Times New Roman"/>
          <w:noProof/>
          <w:sz w:val="24"/>
          <w:szCs w:val="24"/>
          <w:lang w:eastAsia="ru-RU"/>
        </w:rPr>
        <w:t xml:space="preserve">еятельности) </w:t>
      </w:r>
      <w:r w:rsidRPr="00F15B18">
        <w:rPr>
          <w:rFonts w:ascii="Times New Roman" w:eastAsia="Times New Roman" w:hAnsi="Times New Roman"/>
          <w:b/>
          <w:bCs/>
          <w:i/>
          <w:iCs/>
          <w:sz w:val="24"/>
          <w:szCs w:val="24"/>
          <w:lang w:eastAsia="ru-RU"/>
        </w:rPr>
        <w:t>«</w:t>
      </w:r>
      <w:r w:rsidRPr="00F15B18">
        <w:rPr>
          <w:rFonts w:ascii="Times New Roman" w:eastAsia="Times New Roman" w:hAnsi="Times New Roman"/>
          <w:b/>
          <w:bCs/>
          <w:i/>
          <w:iCs/>
          <w:noProof/>
          <w:sz w:val="24"/>
          <w:szCs w:val="24"/>
          <w:lang w:eastAsia="ru-RU"/>
        </w:rPr>
        <w:t xml:space="preserve">Ворона </w:t>
      </w:r>
      <w:r w:rsidRPr="00F15B18">
        <w:rPr>
          <w:rFonts w:ascii="Times New Roman" w:eastAsia="Times New Roman" w:hAnsi="Times New Roman"/>
          <w:b/>
          <w:bCs/>
          <w:i/>
          <w:iCs/>
          <w:sz w:val="24"/>
          <w:szCs w:val="24"/>
          <w:lang w:eastAsia="ru-RU"/>
        </w:rPr>
        <w:t>и</w:t>
      </w:r>
      <w:r w:rsidRPr="00F15B18">
        <w:rPr>
          <w:rFonts w:ascii="Times New Roman" w:eastAsia="Times New Roman" w:hAnsi="Times New Roman"/>
          <w:b/>
          <w:bCs/>
          <w:i/>
          <w:iCs/>
          <w:noProof/>
          <w:sz w:val="24"/>
          <w:szCs w:val="24"/>
          <w:lang w:eastAsia="ru-RU"/>
        </w:rPr>
        <w:t xml:space="preserve"> </w:t>
      </w:r>
      <w:r w:rsidRPr="00F15B18">
        <w:rPr>
          <w:rFonts w:ascii="Times New Roman" w:eastAsia="Times New Roman" w:hAnsi="Times New Roman"/>
          <w:b/>
          <w:bCs/>
          <w:i/>
          <w:iCs/>
          <w:sz w:val="24"/>
          <w:szCs w:val="24"/>
          <w:lang w:eastAsia="ru-RU"/>
        </w:rPr>
        <w:t>Л</w:t>
      </w:r>
      <w:r w:rsidRPr="00F15B18">
        <w:rPr>
          <w:rFonts w:ascii="Times New Roman" w:eastAsia="Times New Roman" w:hAnsi="Times New Roman"/>
          <w:b/>
          <w:bCs/>
          <w:i/>
          <w:iCs/>
          <w:noProof/>
          <w:sz w:val="24"/>
          <w:szCs w:val="24"/>
          <w:lang w:eastAsia="ru-RU"/>
        </w:rPr>
        <w:t xml:space="preserve">исица», «Волк </w:t>
      </w:r>
      <w:r w:rsidRPr="00F15B18">
        <w:rPr>
          <w:rFonts w:ascii="Times New Roman" w:eastAsia="Times New Roman" w:hAnsi="Times New Roman"/>
          <w:b/>
          <w:bCs/>
          <w:i/>
          <w:iCs/>
          <w:sz w:val="24"/>
          <w:szCs w:val="24"/>
          <w:lang w:eastAsia="ru-RU"/>
        </w:rPr>
        <w:t>и</w:t>
      </w:r>
      <w:r w:rsidRPr="00F15B18">
        <w:rPr>
          <w:rFonts w:ascii="Times New Roman" w:eastAsia="Times New Roman" w:hAnsi="Times New Roman"/>
          <w:b/>
          <w:bCs/>
          <w:i/>
          <w:iCs/>
          <w:noProof/>
          <w:sz w:val="24"/>
          <w:szCs w:val="24"/>
          <w:lang w:eastAsia="ru-RU"/>
        </w:rPr>
        <w:t xml:space="preserve"> </w:t>
      </w:r>
      <w:r w:rsidRPr="00F15B18">
        <w:rPr>
          <w:rFonts w:ascii="Times New Roman" w:eastAsia="Times New Roman" w:hAnsi="Times New Roman"/>
          <w:b/>
          <w:bCs/>
          <w:i/>
          <w:iCs/>
          <w:sz w:val="24"/>
          <w:szCs w:val="24"/>
          <w:lang w:eastAsia="ru-RU"/>
        </w:rPr>
        <w:t>Я</w:t>
      </w:r>
      <w:r w:rsidRPr="00F15B18">
        <w:rPr>
          <w:rFonts w:ascii="Times New Roman" w:eastAsia="Times New Roman" w:hAnsi="Times New Roman"/>
          <w:b/>
          <w:bCs/>
          <w:i/>
          <w:iCs/>
          <w:noProof/>
          <w:sz w:val="24"/>
          <w:szCs w:val="24"/>
          <w:lang w:eastAsia="ru-RU"/>
        </w:rPr>
        <w:t xml:space="preserve">гненок», </w:t>
      </w:r>
      <w:r w:rsidRPr="00F15B18">
        <w:rPr>
          <w:rFonts w:ascii="Times New Roman" w:eastAsia="Times New Roman" w:hAnsi="Times New Roman"/>
          <w:b/>
          <w:bCs/>
          <w:i/>
          <w:iCs/>
          <w:sz w:val="24"/>
          <w:szCs w:val="24"/>
          <w:lang w:eastAsia="ru-RU"/>
        </w:rPr>
        <w:t>«</w:t>
      </w:r>
      <w:r w:rsidRPr="00F15B18">
        <w:rPr>
          <w:rFonts w:ascii="Times New Roman" w:eastAsia="Times New Roman" w:hAnsi="Times New Roman"/>
          <w:b/>
          <w:bCs/>
          <w:i/>
          <w:iCs/>
          <w:noProof/>
          <w:sz w:val="24"/>
          <w:szCs w:val="24"/>
          <w:lang w:eastAsia="ru-RU"/>
        </w:rPr>
        <w:t xml:space="preserve">Свинья </w:t>
      </w:r>
      <w:r w:rsidRPr="00F15B18">
        <w:rPr>
          <w:rFonts w:ascii="Times New Roman" w:eastAsia="Times New Roman" w:hAnsi="Times New Roman"/>
          <w:b/>
          <w:bCs/>
          <w:i/>
          <w:iCs/>
          <w:sz w:val="24"/>
          <w:szCs w:val="24"/>
          <w:lang w:eastAsia="ru-RU"/>
        </w:rPr>
        <w:t>п</w:t>
      </w:r>
      <w:r w:rsidRPr="00F15B18">
        <w:rPr>
          <w:rFonts w:ascii="Times New Roman" w:eastAsia="Times New Roman" w:hAnsi="Times New Roman"/>
          <w:b/>
          <w:bCs/>
          <w:i/>
          <w:iCs/>
          <w:noProof/>
          <w:sz w:val="24"/>
          <w:szCs w:val="24"/>
          <w:lang w:eastAsia="ru-RU"/>
        </w:rPr>
        <w:t xml:space="preserve">од </w:t>
      </w:r>
      <w:r w:rsidRPr="00F15B18">
        <w:rPr>
          <w:rFonts w:ascii="Times New Roman" w:eastAsia="Times New Roman" w:hAnsi="Times New Roman"/>
          <w:b/>
          <w:bCs/>
          <w:i/>
          <w:iCs/>
          <w:sz w:val="24"/>
          <w:szCs w:val="24"/>
          <w:lang w:eastAsia="ru-RU"/>
        </w:rPr>
        <w:t>Д</w:t>
      </w:r>
      <w:r w:rsidRPr="00F15B18">
        <w:rPr>
          <w:rFonts w:ascii="Times New Roman" w:eastAsia="Times New Roman" w:hAnsi="Times New Roman"/>
          <w:b/>
          <w:bCs/>
          <w:i/>
          <w:iCs/>
          <w:noProof/>
          <w:sz w:val="24"/>
          <w:szCs w:val="24"/>
          <w:lang w:eastAsia="ru-RU"/>
        </w:rPr>
        <w:t xml:space="preserve">убом» </w:t>
      </w:r>
      <w:r w:rsidRPr="00F15B18">
        <w:rPr>
          <w:rFonts w:ascii="Times New Roman" w:eastAsia="Times New Roman" w:hAnsi="Times New Roman"/>
          <w:sz w:val="24"/>
          <w:szCs w:val="24"/>
          <w:lang w:eastAsia="ru-RU"/>
        </w:rPr>
        <w:t>(</w:t>
      </w:r>
      <w:r w:rsidRPr="00F15B18">
        <w:rPr>
          <w:rFonts w:ascii="Times New Roman" w:eastAsia="Times New Roman" w:hAnsi="Times New Roman"/>
          <w:noProof/>
          <w:sz w:val="24"/>
          <w:szCs w:val="24"/>
          <w:lang w:eastAsia="ru-RU"/>
        </w:rPr>
        <w:t xml:space="preserve">на </w:t>
      </w:r>
      <w:r w:rsidRPr="00F15B18">
        <w:rPr>
          <w:rFonts w:ascii="Times New Roman" w:eastAsia="Times New Roman" w:hAnsi="Times New Roman"/>
          <w:sz w:val="24"/>
          <w:szCs w:val="24"/>
          <w:lang w:eastAsia="ru-RU"/>
        </w:rPr>
        <w:t>в</w:t>
      </w:r>
      <w:r w:rsidRPr="00F15B18">
        <w:rPr>
          <w:rFonts w:ascii="Times New Roman" w:eastAsia="Times New Roman" w:hAnsi="Times New Roman"/>
          <w:noProof/>
          <w:sz w:val="24"/>
          <w:szCs w:val="24"/>
          <w:lang w:eastAsia="ru-RU"/>
        </w:rPr>
        <w:t xml:space="preserve">ыбор). </w:t>
      </w:r>
      <w:r w:rsidRPr="00F15B18">
        <w:rPr>
          <w:rFonts w:ascii="Times New Roman" w:eastAsia="Times New Roman" w:hAnsi="Times New Roman"/>
          <w:sz w:val="24"/>
          <w:szCs w:val="24"/>
          <w:lang w:eastAsia="ru-RU"/>
        </w:rPr>
        <w:t>О</w:t>
      </w:r>
      <w:r w:rsidRPr="00F15B18">
        <w:rPr>
          <w:rFonts w:ascii="Times New Roman" w:eastAsia="Times New Roman" w:hAnsi="Times New Roman"/>
          <w:noProof/>
          <w:sz w:val="24"/>
          <w:szCs w:val="24"/>
          <w:lang w:eastAsia="ru-RU"/>
        </w:rPr>
        <w:t xml:space="preserve">смеяние пороков </w:t>
      </w:r>
      <w:r w:rsidRPr="00F15B18">
        <w:rPr>
          <w:rFonts w:ascii="Times New Roman" w:eastAsia="Times New Roman" w:hAnsi="Times New Roman"/>
          <w:sz w:val="24"/>
          <w:szCs w:val="24"/>
          <w:lang w:eastAsia="ru-RU"/>
        </w:rPr>
        <w:t>—</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г</w:t>
      </w:r>
      <w:r w:rsidRPr="00F15B18">
        <w:rPr>
          <w:rFonts w:ascii="Times New Roman" w:eastAsia="Times New Roman" w:hAnsi="Times New Roman"/>
          <w:noProof/>
          <w:sz w:val="24"/>
          <w:szCs w:val="24"/>
          <w:lang w:eastAsia="ru-RU"/>
        </w:rPr>
        <w:t xml:space="preserve">рубой </w:t>
      </w:r>
      <w:r w:rsidRPr="00F15B18">
        <w:rPr>
          <w:rFonts w:ascii="Times New Roman" w:eastAsia="Times New Roman" w:hAnsi="Times New Roman"/>
          <w:sz w:val="24"/>
          <w:szCs w:val="24"/>
          <w:lang w:eastAsia="ru-RU"/>
        </w:rPr>
        <w:t>с</w:t>
      </w:r>
      <w:r w:rsidRPr="00F15B18">
        <w:rPr>
          <w:rFonts w:ascii="Times New Roman" w:eastAsia="Times New Roman" w:hAnsi="Times New Roman"/>
          <w:noProof/>
          <w:sz w:val="24"/>
          <w:szCs w:val="24"/>
          <w:lang w:eastAsia="ru-RU"/>
        </w:rPr>
        <w:t xml:space="preserve">илы, </w:t>
      </w:r>
      <w:r w:rsidRPr="00F15B18">
        <w:rPr>
          <w:rFonts w:ascii="Times New Roman" w:eastAsia="Times New Roman" w:hAnsi="Times New Roman"/>
          <w:sz w:val="24"/>
          <w:szCs w:val="24"/>
          <w:lang w:eastAsia="ru-RU"/>
        </w:rPr>
        <w:t>ж</w:t>
      </w:r>
      <w:r w:rsidRPr="00F15B18">
        <w:rPr>
          <w:rFonts w:ascii="Times New Roman" w:eastAsia="Times New Roman" w:hAnsi="Times New Roman"/>
          <w:noProof/>
          <w:sz w:val="24"/>
          <w:szCs w:val="24"/>
          <w:lang w:eastAsia="ru-RU"/>
        </w:rPr>
        <w:t xml:space="preserve">адности, </w:t>
      </w:r>
      <w:r w:rsidRPr="00F15B18">
        <w:rPr>
          <w:rFonts w:ascii="Times New Roman" w:eastAsia="Times New Roman" w:hAnsi="Times New Roman"/>
          <w:sz w:val="24"/>
          <w:szCs w:val="24"/>
          <w:lang w:eastAsia="ru-RU"/>
        </w:rPr>
        <w:t>н</w:t>
      </w:r>
      <w:r w:rsidRPr="00F15B18">
        <w:rPr>
          <w:rFonts w:ascii="Times New Roman" w:eastAsia="Times New Roman" w:hAnsi="Times New Roman"/>
          <w:noProof/>
          <w:sz w:val="24"/>
          <w:szCs w:val="24"/>
          <w:lang w:eastAsia="ru-RU"/>
        </w:rPr>
        <w:t xml:space="preserve">еблагодарности, </w:t>
      </w:r>
      <w:r w:rsidRPr="00F15B18">
        <w:rPr>
          <w:rFonts w:ascii="Times New Roman" w:eastAsia="Times New Roman" w:hAnsi="Times New Roman"/>
          <w:sz w:val="24"/>
          <w:szCs w:val="24"/>
          <w:lang w:eastAsia="ru-RU"/>
        </w:rPr>
        <w:t>х</w:t>
      </w:r>
      <w:r w:rsidRPr="00F15B18">
        <w:rPr>
          <w:rFonts w:ascii="Times New Roman" w:eastAsia="Times New Roman" w:hAnsi="Times New Roman"/>
          <w:noProof/>
          <w:sz w:val="24"/>
          <w:szCs w:val="24"/>
          <w:lang w:eastAsia="ru-RU"/>
        </w:rPr>
        <w:t xml:space="preserve">итрости </w:t>
      </w:r>
      <w:r w:rsidRPr="00F15B18">
        <w:rPr>
          <w:rFonts w:ascii="Times New Roman" w:eastAsia="Times New Roman" w:hAnsi="Times New Roman"/>
          <w:sz w:val="24"/>
          <w:szCs w:val="24"/>
          <w:lang w:eastAsia="ru-RU"/>
        </w:rPr>
        <w:t>и</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т</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д</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b/>
          <w:bCs/>
          <w:i/>
          <w:iCs/>
          <w:noProof/>
          <w:sz w:val="24"/>
          <w:szCs w:val="24"/>
          <w:lang w:eastAsia="ru-RU"/>
        </w:rPr>
        <w:t xml:space="preserve">«Волк </w:t>
      </w:r>
      <w:r w:rsidRPr="00F15B18">
        <w:rPr>
          <w:rFonts w:ascii="Times New Roman" w:eastAsia="Times New Roman" w:hAnsi="Times New Roman"/>
          <w:b/>
          <w:bCs/>
          <w:i/>
          <w:iCs/>
          <w:sz w:val="24"/>
          <w:szCs w:val="24"/>
          <w:lang w:eastAsia="ru-RU"/>
        </w:rPr>
        <w:t>н</w:t>
      </w:r>
      <w:r w:rsidRPr="00F15B18">
        <w:rPr>
          <w:rFonts w:ascii="Times New Roman" w:eastAsia="Times New Roman" w:hAnsi="Times New Roman"/>
          <w:b/>
          <w:bCs/>
          <w:i/>
          <w:iCs/>
          <w:noProof/>
          <w:sz w:val="24"/>
          <w:szCs w:val="24"/>
          <w:lang w:eastAsia="ru-RU"/>
        </w:rPr>
        <w:t xml:space="preserve">а </w:t>
      </w:r>
      <w:r w:rsidRPr="00F15B18">
        <w:rPr>
          <w:rFonts w:ascii="Times New Roman" w:eastAsia="Times New Roman" w:hAnsi="Times New Roman"/>
          <w:b/>
          <w:bCs/>
          <w:i/>
          <w:iCs/>
          <w:sz w:val="24"/>
          <w:szCs w:val="24"/>
          <w:lang w:eastAsia="ru-RU"/>
        </w:rPr>
        <w:t>п</w:t>
      </w:r>
      <w:r w:rsidRPr="00F15B18">
        <w:rPr>
          <w:rFonts w:ascii="Times New Roman" w:eastAsia="Times New Roman" w:hAnsi="Times New Roman"/>
          <w:b/>
          <w:bCs/>
          <w:i/>
          <w:iCs/>
          <w:noProof/>
          <w:sz w:val="24"/>
          <w:szCs w:val="24"/>
          <w:lang w:eastAsia="ru-RU"/>
        </w:rPr>
        <w:t xml:space="preserve">сарне» </w:t>
      </w:r>
      <w:r w:rsidRPr="00F15B18">
        <w:rPr>
          <w:rFonts w:ascii="Times New Roman" w:eastAsia="Times New Roman" w:hAnsi="Times New Roman"/>
          <w:b/>
          <w:bCs/>
          <w:i/>
          <w:iCs/>
          <w:sz w:val="24"/>
          <w:szCs w:val="24"/>
          <w:lang w:eastAsia="ru-RU"/>
        </w:rPr>
        <w:t>—</w:t>
      </w:r>
      <w:r w:rsidRPr="00F15B18">
        <w:rPr>
          <w:rFonts w:ascii="Times New Roman" w:eastAsia="Times New Roman" w:hAnsi="Times New Roman"/>
          <w:b/>
          <w:bCs/>
          <w:i/>
          <w:iCs/>
          <w:noProof/>
          <w:sz w:val="24"/>
          <w:szCs w:val="24"/>
          <w:lang w:eastAsia="ru-RU"/>
        </w:rPr>
        <w:t xml:space="preserve"> </w:t>
      </w:r>
      <w:r w:rsidRPr="00F15B18">
        <w:rPr>
          <w:rFonts w:ascii="Times New Roman" w:eastAsia="Times New Roman" w:hAnsi="Times New Roman"/>
          <w:sz w:val="24"/>
          <w:szCs w:val="24"/>
          <w:lang w:eastAsia="ru-RU"/>
        </w:rPr>
        <w:t>о</w:t>
      </w:r>
      <w:r w:rsidRPr="00F15B18">
        <w:rPr>
          <w:rFonts w:ascii="Times New Roman" w:eastAsia="Times New Roman" w:hAnsi="Times New Roman"/>
          <w:noProof/>
          <w:sz w:val="24"/>
          <w:szCs w:val="24"/>
          <w:lang w:eastAsia="ru-RU"/>
        </w:rPr>
        <w:t xml:space="preserve">тражение </w:t>
      </w:r>
      <w:r w:rsidRPr="00F15B18">
        <w:rPr>
          <w:rFonts w:ascii="Times New Roman" w:eastAsia="Times New Roman" w:hAnsi="Times New Roman"/>
          <w:sz w:val="24"/>
          <w:szCs w:val="24"/>
          <w:lang w:eastAsia="ru-RU"/>
        </w:rPr>
        <w:t>и</w:t>
      </w:r>
      <w:r w:rsidRPr="00F15B18">
        <w:rPr>
          <w:rFonts w:ascii="Times New Roman" w:eastAsia="Times New Roman" w:hAnsi="Times New Roman"/>
          <w:noProof/>
          <w:sz w:val="24"/>
          <w:szCs w:val="24"/>
          <w:lang w:eastAsia="ru-RU"/>
        </w:rPr>
        <w:t xml:space="preserve">сторических </w:t>
      </w:r>
      <w:r w:rsidRPr="00F15B18">
        <w:rPr>
          <w:rFonts w:ascii="Times New Roman" w:eastAsia="Times New Roman" w:hAnsi="Times New Roman"/>
          <w:sz w:val="24"/>
          <w:szCs w:val="24"/>
          <w:lang w:eastAsia="ru-RU"/>
        </w:rPr>
        <w:t>с</w:t>
      </w:r>
      <w:r w:rsidRPr="00F15B18">
        <w:rPr>
          <w:rFonts w:ascii="Times New Roman" w:eastAsia="Times New Roman" w:hAnsi="Times New Roman"/>
          <w:noProof/>
          <w:sz w:val="24"/>
          <w:szCs w:val="24"/>
          <w:lang w:eastAsia="ru-RU"/>
        </w:rPr>
        <w:t xml:space="preserve">обытий </w:t>
      </w:r>
      <w:r w:rsidRPr="00F15B18">
        <w:rPr>
          <w:rFonts w:ascii="Times New Roman" w:eastAsia="Times New Roman" w:hAnsi="Times New Roman"/>
          <w:sz w:val="24"/>
          <w:szCs w:val="24"/>
          <w:lang w:eastAsia="ru-RU"/>
        </w:rPr>
        <w:t>в</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б</w:t>
      </w:r>
      <w:r w:rsidRPr="00F15B18">
        <w:rPr>
          <w:rFonts w:ascii="Times New Roman" w:eastAsia="Times New Roman" w:hAnsi="Times New Roman"/>
          <w:noProof/>
          <w:sz w:val="24"/>
          <w:szCs w:val="24"/>
          <w:lang w:eastAsia="ru-RU"/>
        </w:rPr>
        <w:t xml:space="preserve">асне; </w:t>
      </w:r>
      <w:r w:rsidRPr="00F15B18">
        <w:rPr>
          <w:rFonts w:ascii="Times New Roman" w:eastAsia="Times New Roman" w:hAnsi="Times New Roman"/>
          <w:sz w:val="24"/>
          <w:szCs w:val="24"/>
          <w:lang w:eastAsia="ru-RU"/>
        </w:rPr>
        <w:t>п</w:t>
      </w:r>
      <w:r w:rsidRPr="00F15B18">
        <w:rPr>
          <w:rFonts w:ascii="Times New Roman" w:eastAsia="Times New Roman" w:hAnsi="Times New Roman"/>
          <w:noProof/>
          <w:sz w:val="24"/>
          <w:szCs w:val="24"/>
          <w:lang w:eastAsia="ru-RU"/>
        </w:rPr>
        <w:t xml:space="preserve">атриотическая </w:t>
      </w:r>
      <w:r w:rsidRPr="00F15B18">
        <w:rPr>
          <w:rFonts w:ascii="Times New Roman" w:eastAsia="Times New Roman" w:hAnsi="Times New Roman"/>
          <w:sz w:val="24"/>
          <w:szCs w:val="24"/>
          <w:lang w:eastAsia="ru-RU"/>
        </w:rPr>
        <w:t>п</w:t>
      </w:r>
      <w:r w:rsidRPr="00F15B18">
        <w:rPr>
          <w:rFonts w:ascii="Times New Roman" w:eastAsia="Times New Roman" w:hAnsi="Times New Roman"/>
          <w:noProof/>
          <w:sz w:val="24"/>
          <w:szCs w:val="24"/>
          <w:lang w:eastAsia="ru-RU"/>
        </w:rPr>
        <w:t xml:space="preserve">озиция </w:t>
      </w:r>
      <w:r w:rsidRPr="00F15B18">
        <w:rPr>
          <w:rFonts w:ascii="Times New Roman" w:eastAsia="Times New Roman" w:hAnsi="Times New Roman"/>
          <w:sz w:val="24"/>
          <w:szCs w:val="24"/>
          <w:lang w:eastAsia="ru-RU"/>
        </w:rPr>
        <w:t>а</w:t>
      </w:r>
      <w:r w:rsidRPr="00F15B18">
        <w:rPr>
          <w:rFonts w:ascii="Times New Roman" w:eastAsia="Times New Roman" w:hAnsi="Times New Roman"/>
          <w:noProof/>
          <w:sz w:val="24"/>
          <w:szCs w:val="24"/>
          <w:lang w:eastAsia="ru-RU"/>
        </w:rPr>
        <w:t xml:space="preserve">втора. </w:t>
      </w:r>
    </w:p>
    <w:p w:rsidR="00F15B18" w:rsidRPr="00F15B18" w:rsidRDefault="00F15B18" w:rsidP="00F15B18">
      <w:pPr>
        <w:autoSpaceDE w:val="0"/>
        <w:autoSpaceDN w:val="0"/>
        <w:adjustRightInd w:val="0"/>
        <w:spacing w:after="0" w:line="240" w:lineRule="auto"/>
        <w:ind w:firstLine="361"/>
        <w:jc w:val="both"/>
        <w:rPr>
          <w:rFonts w:ascii="Times New Roman" w:eastAsia="Times New Roman" w:hAnsi="Times New Roman"/>
          <w:noProof/>
          <w:sz w:val="24"/>
          <w:szCs w:val="24"/>
          <w:lang w:eastAsia="ru-RU"/>
        </w:rPr>
      </w:pPr>
      <w:r w:rsidRPr="00F15B18">
        <w:rPr>
          <w:rFonts w:ascii="Times New Roman" w:eastAsia="Times New Roman" w:hAnsi="Times New Roman"/>
          <w:noProof/>
          <w:sz w:val="24"/>
          <w:szCs w:val="24"/>
          <w:lang w:eastAsia="ru-RU"/>
        </w:rPr>
        <w:t xml:space="preserve">Рассказ </w:t>
      </w:r>
      <w:r w:rsidRPr="00F15B18">
        <w:rPr>
          <w:rFonts w:ascii="Times New Roman" w:eastAsia="Times New Roman" w:hAnsi="Times New Roman"/>
          <w:sz w:val="24"/>
          <w:szCs w:val="24"/>
          <w:lang w:eastAsia="ru-RU"/>
        </w:rPr>
        <w:t>и</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м</w:t>
      </w:r>
      <w:r w:rsidRPr="00F15B18">
        <w:rPr>
          <w:rFonts w:ascii="Times New Roman" w:eastAsia="Times New Roman" w:hAnsi="Times New Roman"/>
          <w:noProof/>
          <w:sz w:val="24"/>
          <w:szCs w:val="24"/>
          <w:lang w:eastAsia="ru-RU"/>
        </w:rPr>
        <w:t xml:space="preserve">ораль </w:t>
      </w:r>
      <w:r w:rsidRPr="00F15B18">
        <w:rPr>
          <w:rFonts w:ascii="Times New Roman" w:eastAsia="Times New Roman" w:hAnsi="Times New Roman"/>
          <w:sz w:val="24"/>
          <w:szCs w:val="24"/>
          <w:lang w:eastAsia="ru-RU"/>
        </w:rPr>
        <w:t>в</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б</w:t>
      </w:r>
      <w:r w:rsidRPr="00F15B18">
        <w:rPr>
          <w:rFonts w:ascii="Times New Roman" w:eastAsia="Times New Roman" w:hAnsi="Times New Roman"/>
          <w:noProof/>
          <w:sz w:val="24"/>
          <w:szCs w:val="24"/>
          <w:lang w:eastAsia="ru-RU"/>
        </w:rPr>
        <w:t xml:space="preserve">асне. </w:t>
      </w:r>
      <w:r w:rsidRPr="00F15B18">
        <w:rPr>
          <w:rFonts w:ascii="Times New Roman" w:eastAsia="Times New Roman" w:hAnsi="Times New Roman"/>
          <w:sz w:val="24"/>
          <w:szCs w:val="24"/>
          <w:lang w:eastAsia="ru-RU"/>
        </w:rPr>
        <w:t>А</w:t>
      </w:r>
      <w:r w:rsidRPr="00F15B18">
        <w:rPr>
          <w:rFonts w:ascii="Times New Roman" w:eastAsia="Times New Roman" w:hAnsi="Times New Roman"/>
          <w:noProof/>
          <w:sz w:val="24"/>
          <w:szCs w:val="24"/>
          <w:lang w:eastAsia="ru-RU"/>
        </w:rPr>
        <w:t xml:space="preserve">ллегория. </w:t>
      </w:r>
      <w:r w:rsidRPr="00F15B18">
        <w:rPr>
          <w:rFonts w:ascii="Times New Roman" w:eastAsia="Times New Roman" w:hAnsi="Times New Roman"/>
          <w:sz w:val="24"/>
          <w:szCs w:val="24"/>
          <w:lang w:eastAsia="ru-RU"/>
        </w:rPr>
        <w:t>Выразительн</w:t>
      </w:r>
      <w:r w:rsidRPr="00F15B18">
        <w:rPr>
          <w:rFonts w:ascii="Times New Roman" w:eastAsia="Times New Roman" w:hAnsi="Times New Roman"/>
          <w:noProof/>
          <w:sz w:val="24"/>
          <w:szCs w:val="24"/>
          <w:lang w:eastAsia="ru-RU"/>
        </w:rPr>
        <w:t xml:space="preserve">ое </w:t>
      </w:r>
      <w:r w:rsidRPr="00F15B18">
        <w:rPr>
          <w:rFonts w:ascii="Times New Roman" w:eastAsia="Times New Roman" w:hAnsi="Times New Roman"/>
          <w:sz w:val="24"/>
          <w:szCs w:val="24"/>
          <w:lang w:eastAsia="ru-RU"/>
        </w:rPr>
        <w:t>ч</w:t>
      </w:r>
      <w:r w:rsidRPr="00F15B18">
        <w:rPr>
          <w:rFonts w:ascii="Times New Roman" w:eastAsia="Times New Roman" w:hAnsi="Times New Roman"/>
          <w:noProof/>
          <w:sz w:val="24"/>
          <w:szCs w:val="24"/>
          <w:lang w:eastAsia="ru-RU"/>
        </w:rPr>
        <w:t xml:space="preserve">тение басен </w:t>
      </w:r>
      <w:r w:rsidRPr="00F15B18">
        <w:rPr>
          <w:rFonts w:ascii="Times New Roman" w:eastAsia="Times New Roman" w:hAnsi="Times New Roman"/>
          <w:sz w:val="24"/>
          <w:szCs w:val="24"/>
          <w:lang w:eastAsia="ru-RU"/>
        </w:rPr>
        <w:t>(</w:t>
      </w:r>
      <w:r w:rsidRPr="00F15B18">
        <w:rPr>
          <w:rFonts w:ascii="Times New Roman" w:eastAsia="Times New Roman" w:hAnsi="Times New Roman"/>
          <w:noProof/>
          <w:sz w:val="24"/>
          <w:szCs w:val="24"/>
          <w:lang w:eastAsia="ru-RU"/>
        </w:rPr>
        <w:t xml:space="preserve">индивидуальное, </w:t>
      </w:r>
      <w:r w:rsidRPr="00F15B18">
        <w:rPr>
          <w:rFonts w:ascii="Times New Roman" w:eastAsia="Times New Roman" w:hAnsi="Times New Roman"/>
          <w:sz w:val="24"/>
          <w:szCs w:val="24"/>
          <w:lang w:eastAsia="ru-RU"/>
        </w:rPr>
        <w:t>п</w:t>
      </w:r>
      <w:r w:rsidRPr="00F15B18">
        <w:rPr>
          <w:rFonts w:ascii="Times New Roman" w:eastAsia="Times New Roman" w:hAnsi="Times New Roman"/>
          <w:noProof/>
          <w:sz w:val="24"/>
          <w:szCs w:val="24"/>
          <w:lang w:eastAsia="ru-RU"/>
        </w:rPr>
        <w:t xml:space="preserve">о </w:t>
      </w:r>
      <w:r w:rsidRPr="00F15B18">
        <w:rPr>
          <w:rFonts w:ascii="Times New Roman" w:eastAsia="Times New Roman" w:hAnsi="Times New Roman"/>
          <w:sz w:val="24"/>
          <w:szCs w:val="24"/>
          <w:lang w:eastAsia="ru-RU"/>
        </w:rPr>
        <w:t>р</w:t>
      </w:r>
      <w:r w:rsidRPr="00F15B18">
        <w:rPr>
          <w:rFonts w:ascii="Times New Roman" w:eastAsia="Times New Roman" w:hAnsi="Times New Roman"/>
          <w:noProof/>
          <w:sz w:val="24"/>
          <w:szCs w:val="24"/>
          <w:lang w:eastAsia="ru-RU"/>
        </w:rPr>
        <w:t xml:space="preserve">олям, </w:t>
      </w:r>
      <w:r w:rsidRPr="00F15B18">
        <w:rPr>
          <w:rFonts w:ascii="Times New Roman" w:eastAsia="Times New Roman" w:hAnsi="Times New Roman"/>
          <w:sz w:val="24"/>
          <w:szCs w:val="24"/>
          <w:lang w:eastAsia="ru-RU"/>
        </w:rPr>
        <w:t>инсценир</w:t>
      </w:r>
      <w:r w:rsidRPr="00F15B18">
        <w:rPr>
          <w:rFonts w:ascii="Times New Roman" w:eastAsia="Times New Roman" w:hAnsi="Times New Roman"/>
          <w:noProof/>
          <w:sz w:val="24"/>
          <w:szCs w:val="24"/>
          <w:lang w:eastAsia="ru-RU"/>
        </w:rPr>
        <w:t xml:space="preserve">ование). </w:t>
      </w:r>
    </w:p>
    <w:p w:rsidR="00F15B18" w:rsidRPr="00F15B18" w:rsidRDefault="00F15B18" w:rsidP="00F15B18">
      <w:pPr>
        <w:autoSpaceDE w:val="0"/>
        <w:autoSpaceDN w:val="0"/>
        <w:adjustRightInd w:val="0"/>
        <w:spacing w:after="0" w:line="240" w:lineRule="auto"/>
        <w:ind w:firstLine="361"/>
        <w:jc w:val="both"/>
        <w:rPr>
          <w:rFonts w:ascii="Times New Roman" w:eastAsia="Times New Roman" w:hAnsi="Times New Roman"/>
          <w:noProof/>
          <w:sz w:val="24"/>
          <w:szCs w:val="24"/>
          <w:lang w:eastAsia="ru-RU"/>
        </w:rPr>
      </w:pPr>
      <w:r w:rsidRPr="00F15B18">
        <w:rPr>
          <w:rFonts w:ascii="Times New Roman" w:eastAsia="Times New Roman" w:hAnsi="Times New Roman"/>
          <w:i/>
          <w:noProof/>
          <w:sz w:val="24"/>
          <w:szCs w:val="24"/>
          <w:lang w:eastAsia="ru-RU"/>
        </w:rPr>
        <w:t xml:space="preserve">Те </w:t>
      </w:r>
      <w:r w:rsidRPr="00F15B18">
        <w:rPr>
          <w:rFonts w:ascii="Times New Roman" w:eastAsia="Times New Roman" w:hAnsi="Times New Roman"/>
          <w:i/>
          <w:sz w:val="24"/>
          <w:szCs w:val="24"/>
          <w:lang w:eastAsia="ru-RU"/>
        </w:rPr>
        <w:t>о</w:t>
      </w:r>
      <w:r w:rsidRPr="00F15B18">
        <w:rPr>
          <w:rFonts w:ascii="Times New Roman" w:eastAsia="Times New Roman" w:hAnsi="Times New Roman"/>
          <w:i/>
          <w:noProof/>
          <w:sz w:val="24"/>
          <w:szCs w:val="24"/>
          <w:lang w:eastAsia="ru-RU"/>
        </w:rPr>
        <w:t xml:space="preserve"> </w:t>
      </w:r>
      <w:r w:rsidRPr="00F15B18">
        <w:rPr>
          <w:rFonts w:ascii="Times New Roman" w:eastAsia="Times New Roman" w:hAnsi="Times New Roman"/>
          <w:i/>
          <w:sz w:val="24"/>
          <w:szCs w:val="24"/>
          <w:lang w:eastAsia="ru-RU"/>
        </w:rPr>
        <w:t>р</w:t>
      </w:r>
      <w:r w:rsidRPr="00F15B18">
        <w:rPr>
          <w:rFonts w:ascii="Times New Roman" w:eastAsia="Times New Roman" w:hAnsi="Times New Roman"/>
          <w:i/>
          <w:noProof/>
          <w:sz w:val="24"/>
          <w:szCs w:val="24"/>
          <w:lang w:eastAsia="ru-RU"/>
        </w:rPr>
        <w:t xml:space="preserve"> </w:t>
      </w:r>
      <w:r w:rsidRPr="00F15B18">
        <w:rPr>
          <w:rFonts w:ascii="Times New Roman" w:eastAsia="Times New Roman" w:hAnsi="Times New Roman"/>
          <w:i/>
          <w:sz w:val="24"/>
          <w:szCs w:val="24"/>
          <w:lang w:eastAsia="ru-RU"/>
        </w:rPr>
        <w:t>и</w:t>
      </w:r>
      <w:r w:rsidRPr="00F15B18">
        <w:rPr>
          <w:rFonts w:ascii="Times New Roman" w:eastAsia="Times New Roman" w:hAnsi="Times New Roman"/>
          <w:i/>
          <w:noProof/>
          <w:sz w:val="24"/>
          <w:szCs w:val="24"/>
          <w:lang w:eastAsia="ru-RU"/>
        </w:rPr>
        <w:t xml:space="preserve"> </w:t>
      </w:r>
      <w:r w:rsidRPr="00F15B18">
        <w:rPr>
          <w:rFonts w:ascii="Times New Roman" w:eastAsia="Times New Roman" w:hAnsi="Times New Roman"/>
          <w:i/>
          <w:sz w:val="24"/>
          <w:szCs w:val="24"/>
          <w:lang w:eastAsia="ru-RU"/>
        </w:rPr>
        <w:t>я</w:t>
      </w:r>
      <w:r w:rsidRPr="00F15B18">
        <w:rPr>
          <w:rFonts w:ascii="Times New Roman" w:eastAsia="Times New Roman" w:hAnsi="Times New Roman"/>
          <w:i/>
          <w:noProof/>
          <w:sz w:val="24"/>
          <w:szCs w:val="24"/>
          <w:lang w:eastAsia="ru-RU"/>
        </w:rPr>
        <w:t xml:space="preserve">   </w:t>
      </w:r>
      <w:r w:rsidRPr="00F15B18">
        <w:rPr>
          <w:rFonts w:ascii="Times New Roman" w:eastAsia="Times New Roman" w:hAnsi="Times New Roman"/>
          <w:i/>
          <w:sz w:val="24"/>
          <w:szCs w:val="24"/>
          <w:lang w:eastAsia="ru-RU"/>
        </w:rPr>
        <w:t>л</w:t>
      </w:r>
      <w:r w:rsidRPr="00F15B18">
        <w:rPr>
          <w:rFonts w:ascii="Times New Roman" w:eastAsia="Times New Roman" w:hAnsi="Times New Roman"/>
          <w:i/>
          <w:noProof/>
          <w:sz w:val="24"/>
          <w:szCs w:val="24"/>
          <w:lang w:eastAsia="ru-RU"/>
        </w:rPr>
        <w:t xml:space="preserve"> </w:t>
      </w:r>
      <w:r w:rsidRPr="00F15B18">
        <w:rPr>
          <w:rFonts w:ascii="Times New Roman" w:eastAsia="Times New Roman" w:hAnsi="Times New Roman"/>
          <w:i/>
          <w:sz w:val="24"/>
          <w:szCs w:val="24"/>
          <w:lang w:eastAsia="ru-RU"/>
        </w:rPr>
        <w:t>и</w:t>
      </w:r>
      <w:r w:rsidRPr="00F15B18">
        <w:rPr>
          <w:rFonts w:ascii="Times New Roman" w:eastAsia="Times New Roman" w:hAnsi="Times New Roman"/>
          <w:i/>
          <w:noProof/>
          <w:sz w:val="24"/>
          <w:szCs w:val="24"/>
          <w:lang w:eastAsia="ru-RU"/>
        </w:rPr>
        <w:t xml:space="preserve"> </w:t>
      </w:r>
      <w:r w:rsidRPr="00F15B18">
        <w:rPr>
          <w:rFonts w:ascii="Times New Roman" w:eastAsia="Times New Roman" w:hAnsi="Times New Roman"/>
          <w:i/>
          <w:sz w:val="24"/>
          <w:szCs w:val="24"/>
          <w:lang w:eastAsia="ru-RU"/>
        </w:rPr>
        <w:t>т</w:t>
      </w:r>
      <w:r w:rsidRPr="00F15B18">
        <w:rPr>
          <w:rFonts w:ascii="Times New Roman" w:eastAsia="Times New Roman" w:hAnsi="Times New Roman"/>
          <w:i/>
          <w:noProof/>
          <w:sz w:val="24"/>
          <w:szCs w:val="24"/>
          <w:lang w:eastAsia="ru-RU"/>
        </w:rPr>
        <w:t xml:space="preserve"> </w:t>
      </w:r>
      <w:r w:rsidRPr="00F15B18">
        <w:rPr>
          <w:rFonts w:ascii="Times New Roman" w:eastAsia="Times New Roman" w:hAnsi="Times New Roman"/>
          <w:i/>
          <w:sz w:val="24"/>
          <w:szCs w:val="24"/>
          <w:lang w:eastAsia="ru-RU"/>
        </w:rPr>
        <w:t>е</w:t>
      </w:r>
      <w:r w:rsidRPr="00F15B18">
        <w:rPr>
          <w:rFonts w:ascii="Times New Roman" w:eastAsia="Times New Roman" w:hAnsi="Times New Roman"/>
          <w:i/>
          <w:noProof/>
          <w:sz w:val="24"/>
          <w:szCs w:val="24"/>
          <w:lang w:eastAsia="ru-RU"/>
        </w:rPr>
        <w:t xml:space="preserve"> </w:t>
      </w:r>
      <w:r w:rsidRPr="00F15B18">
        <w:rPr>
          <w:rFonts w:ascii="Times New Roman" w:eastAsia="Times New Roman" w:hAnsi="Times New Roman"/>
          <w:i/>
          <w:sz w:val="24"/>
          <w:szCs w:val="24"/>
          <w:lang w:eastAsia="ru-RU"/>
        </w:rPr>
        <w:t>р</w:t>
      </w:r>
      <w:r w:rsidRPr="00F15B18">
        <w:rPr>
          <w:rFonts w:ascii="Times New Roman" w:eastAsia="Times New Roman" w:hAnsi="Times New Roman"/>
          <w:i/>
          <w:noProof/>
          <w:sz w:val="24"/>
          <w:szCs w:val="24"/>
          <w:lang w:eastAsia="ru-RU"/>
        </w:rPr>
        <w:t xml:space="preserve"> </w:t>
      </w:r>
      <w:r w:rsidRPr="00F15B18">
        <w:rPr>
          <w:rFonts w:ascii="Times New Roman" w:eastAsia="Times New Roman" w:hAnsi="Times New Roman"/>
          <w:i/>
          <w:sz w:val="24"/>
          <w:szCs w:val="24"/>
          <w:lang w:eastAsia="ru-RU"/>
        </w:rPr>
        <w:t>а</w:t>
      </w:r>
      <w:r w:rsidRPr="00F15B18">
        <w:rPr>
          <w:rFonts w:ascii="Times New Roman" w:eastAsia="Times New Roman" w:hAnsi="Times New Roman"/>
          <w:i/>
          <w:noProof/>
          <w:sz w:val="24"/>
          <w:szCs w:val="24"/>
          <w:lang w:eastAsia="ru-RU"/>
        </w:rPr>
        <w:t xml:space="preserve"> </w:t>
      </w:r>
      <w:r w:rsidRPr="00F15B18">
        <w:rPr>
          <w:rFonts w:ascii="Times New Roman" w:eastAsia="Times New Roman" w:hAnsi="Times New Roman"/>
          <w:i/>
          <w:sz w:val="24"/>
          <w:szCs w:val="24"/>
          <w:lang w:eastAsia="ru-RU"/>
        </w:rPr>
        <w:t>т</w:t>
      </w:r>
      <w:r w:rsidRPr="00F15B18">
        <w:rPr>
          <w:rFonts w:ascii="Times New Roman" w:eastAsia="Times New Roman" w:hAnsi="Times New Roman"/>
          <w:i/>
          <w:noProof/>
          <w:sz w:val="24"/>
          <w:szCs w:val="24"/>
          <w:lang w:eastAsia="ru-RU"/>
        </w:rPr>
        <w:t xml:space="preserve"> </w:t>
      </w:r>
      <w:r w:rsidRPr="00F15B18">
        <w:rPr>
          <w:rFonts w:ascii="Times New Roman" w:eastAsia="Times New Roman" w:hAnsi="Times New Roman"/>
          <w:i/>
          <w:sz w:val="24"/>
          <w:szCs w:val="24"/>
          <w:lang w:eastAsia="ru-RU"/>
        </w:rPr>
        <w:t>у</w:t>
      </w:r>
      <w:r w:rsidRPr="00F15B18">
        <w:rPr>
          <w:rFonts w:ascii="Times New Roman" w:eastAsia="Times New Roman" w:hAnsi="Times New Roman"/>
          <w:i/>
          <w:noProof/>
          <w:sz w:val="24"/>
          <w:szCs w:val="24"/>
          <w:lang w:eastAsia="ru-RU"/>
        </w:rPr>
        <w:t xml:space="preserve"> </w:t>
      </w:r>
      <w:r w:rsidRPr="00F15B18">
        <w:rPr>
          <w:rFonts w:ascii="Times New Roman" w:eastAsia="Times New Roman" w:hAnsi="Times New Roman"/>
          <w:i/>
          <w:sz w:val="24"/>
          <w:szCs w:val="24"/>
          <w:lang w:eastAsia="ru-RU"/>
        </w:rPr>
        <w:t>р</w:t>
      </w:r>
      <w:r w:rsidRPr="00F15B18">
        <w:rPr>
          <w:rFonts w:ascii="Times New Roman" w:eastAsia="Times New Roman" w:hAnsi="Times New Roman"/>
          <w:i/>
          <w:noProof/>
          <w:sz w:val="24"/>
          <w:szCs w:val="24"/>
          <w:lang w:eastAsia="ru-RU"/>
        </w:rPr>
        <w:t xml:space="preserve"> </w:t>
      </w:r>
      <w:r w:rsidRPr="00F15B18">
        <w:rPr>
          <w:rFonts w:ascii="Times New Roman" w:eastAsia="Times New Roman" w:hAnsi="Times New Roman"/>
          <w:i/>
          <w:sz w:val="24"/>
          <w:szCs w:val="24"/>
          <w:lang w:eastAsia="ru-RU"/>
        </w:rPr>
        <w:t>ы</w:t>
      </w:r>
      <w:r w:rsidRPr="00F15B18">
        <w:rPr>
          <w:rFonts w:ascii="Times New Roman" w:eastAsia="Times New Roman" w:hAnsi="Times New Roman"/>
          <w:i/>
          <w:noProof/>
          <w:sz w:val="24"/>
          <w:szCs w:val="24"/>
          <w:lang w:eastAsia="ru-RU"/>
        </w:rPr>
        <w:t xml:space="preserve">. </w:t>
      </w:r>
      <w:r w:rsidRPr="00F15B18">
        <w:rPr>
          <w:rFonts w:ascii="Times New Roman" w:eastAsia="Times New Roman" w:hAnsi="Times New Roman"/>
          <w:sz w:val="24"/>
          <w:szCs w:val="24"/>
          <w:lang w:eastAsia="ru-RU"/>
        </w:rPr>
        <w:t>Б</w:t>
      </w:r>
      <w:r w:rsidRPr="00F15B18">
        <w:rPr>
          <w:rFonts w:ascii="Times New Roman" w:eastAsia="Times New Roman" w:hAnsi="Times New Roman"/>
          <w:noProof/>
          <w:sz w:val="24"/>
          <w:szCs w:val="24"/>
          <w:lang w:eastAsia="ru-RU"/>
        </w:rPr>
        <w:t xml:space="preserve">асня </w:t>
      </w:r>
      <w:r w:rsidRPr="00F15B18">
        <w:rPr>
          <w:rFonts w:ascii="Times New Roman" w:eastAsia="Times New Roman" w:hAnsi="Times New Roman"/>
          <w:sz w:val="24"/>
          <w:szCs w:val="24"/>
          <w:lang w:eastAsia="ru-RU"/>
        </w:rPr>
        <w:t>(</w:t>
      </w:r>
      <w:r w:rsidRPr="00F15B18">
        <w:rPr>
          <w:rFonts w:ascii="Times New Roman" w:eastAsia="Times New Roman" w:hAnsi="Times New Roman"/>
          <w:noProof/>
          <w:sz w:val="24"/>
          <w:szCs w:val="24"/>
          <w:lang w:eastAsia="ru-RU"/>
        </w:rPr>
        <w:t xml:space="preserve">развитие </w:t>
      </w:r>
      <w:r w:rsidRPr="00F15B18">
        <w:rPr>
          <w:rFonts w:ascii="Times New Roman" w:eastAsia="Times New Roman" w:hAnsi="Times New Roman"/>
          <w:sz w:val="24"/>
          <w:szCs w:val="24"/>
          <w:lang w:eastAsia="ru-RU"/>
        </w:rPr>
        <w:t>представл</w:t>
      </w:r>
      <w:r w:rsidRPr="00F15B18">
        <w:rPr>
          <w:rFonts w:ascii="Times New Roman" w:eastAsia="Times New Roman" w:hAnsi="Times New Roman"/>
          <w:noProof/>
          <w:sz w:val="24"/>
          <w:szCs w:val="24"/>
          <w:lang w:eastAsia="ru-RU"/>
        </w:rPr>
        <w:t xml:space="preserve">ений), аллегория </w:t>
      </w:r>
      <w:r w:rsidRPr="00F15B18">
        <w:rPr>
          <w:rFonts w:ascii="Times New Roman" w:eastAsia="Times New Roman" w:hAnsi="Times New Roman"/>
          <w:sz w:val="24"/>
          <w:szCs w:val="24"/>
          <w:lang w:eastAsia="ru-RU"/>
        </w:rPr>
        <w:t>(</w:t>
      </w:r>
      <w:r w:rsidRPr="00F15B18">
        <w:rPr>
          <w:rFonts w:ascii="Times New Roman" w:eastAsia="Times New Roman" w:hAnsi="Times New Roman"/>
          <w:noProof/>
          <w:sz w:val="24"/>
          <w:szCs w:val="24"/>
          <w:lang w:eastAsia="ru-RU"/>
        </w:rPr>
        <w:t xml:space="preserve">начальные </w:t>
      </w:r>
      <w:r w:rsidRPr="00F15B18">
        <w:rPr>
          <w:rFonts w:ascii="Times New Roman" w:eastAsia="Times New Roman" w:hAnsi="Times New Roman"/>
          <w:sz w:val="24"/>
          <w:szCs w:val="24"/>
          <w:lang w:eastAsia="ru-RU"/>
        </w:rPr>
        <w:t>п</w:t>
      </w:r>
      <w:r w:rsidRPr="00F15B18">
        <w:rPr>
          <w:rFonts w:ascii="Times New Roman" w:eastAsia="Times New Roman" w:hAnsi="Times New Roman"/>
          <w:noProof/>
          <w:sz w:val="24"/>
          <w:szCs w:val="24"/>
          <w:lang w:eastAsia="ru-RU"/>
        </w:rPr>
        <w:t xml:space="preserve">редставления). </w:t>
      </w:r>
      <w:r w:rsidRPr="00F15B18">
        <w:rPr>
          <w:rFonts w:ascii="Times New Roman" w:eastAsia="Times New Roman" w:hAnsi="Times New Roman"/>
          <w:sz w:val="24"/>
          <w:szCs w:val="24"/>
          <w:lang w:eastAsia="ru-RU"/>
        </w:rPr>
        <w:t>П</w:t>
      </w:r>
      <w:r w:rsidRPr="00F15B18">
        <w:rPr>
          <w:rFonts w:ascii="Times New Roman" w:eastAsia="Times New Roman" w:hAnsi="Times New Roman"/>
          <w:noProof/>
          <w:sz w:val="24"/>
          <w:szCs w:val="24"/>
          <w:lang w:eastAsia="ru-RU"/>
        </w:rPr>
        <w:t xml:space="preserve">онятие </w:t>
      </w:r>
      <w:r w:rsidRPr="00F15B18">
        <w:rPr>
          <w:rFonts w:ascii="Times New Roman" w:eastAsia="Times New Roman" w:hAnsi="Times New Roman"/>
          <w:sz w:val="24"/>
          <w:szCs w:val="24"/>
          <w:lang w:eastAsia="ru-RU"/>
        </w:rPr>
        <w:t>о</w:t>
      </w:r>
      <w:r w:rsidRPr="00F15B18">
        <w:rPr>
          <w:rFonts w:ascii="Times New Roman" w:eastAsia="Times New Roman" w:hAnsi="Times New Roman"/>
          <w:noProof/>
          <w:sz w:val="24"/>
          <w:szCs w:val="24"/>
          <w:lang w:eastAsia="ru-RU"/>
        </w:rPr>
        <w:t xml:space="preserve">б </w:t>
      </w:r>
      <w:r w:rsidRPr="00F15B18">
        <w:rPr>
          <w:rFonts w:ascii="Times New Roman" w:eastAsia="Times New Roman" w:hAnsi="Times New Roman"/>
          <w:sz w:val="24"/>
          <w:szCs w:val="24"/>
          <w:lang w:eastAsia="ru-RU"/>
        </w:rPr>
        <w:t>э</w:t>
      </w:r>
      <w:r w:rsidRPr="00F15B18">
        <w:rPr>
          <w:rFonts w:ascii="Times New Roman" w:eastAsia="Times New Roman" w:hAnsi="Times New Roman"/>
          <w:noProof/>
          <w:sz w:val="24"/>
          <w:szCs w:val="24"/>
          <w:lang w:eastAsia="ru-RU"/>
        </w:rPr>
        <w:t xml:space="preserve">зоповом </w:t>
      </w:r>
      <w:r w:rsidRPr="00F15B18">
        <w:rPr>
          <w:rFonts w:ascii="Times New Roman" w:eastAsia="Times New Roman" w:hAnsi="Times New Roman"/>
          <w:sz w:val="24"/>
          <w:szCs w:val="24"/>
          <w:lang w:eastAsia="ru-RU"/>
        </w:rPr>
        <w:t>я</w:t>
      </w:r>
      <w:r w:rsidRPr="00F15B18">
        <w:rPr>
          <w:rFonts w:ascii="Times New Roman" w:eastAsia="Times New Roman" w:hAnsi="Times New Roman"/>
          <w:noProof/>
          <w:sz w:val="24"/>
          <w:szCs w:val="24"/>
          <w:lang w:eastAsia="ru-RU"/>
        </w:rPr>
        <w:t xml:space="preserve">зыке. </w:t>
      </w:r>
    </w:p>
    <w:p w:rsidR="00F15B18" w:rsidRPr="00F15B18" w:rsidRDefault="00F15B18" w:rsidP="00F15B18">
      <w:pPr>
        <w:autoSpaceDE w:val="0"/>
        <w:autoSpaceDN w:val="0"/>
        <w:adjustRightInd w:val="0"/>
        <w:spacing w:before="37" w:after="0" w:line="240" w:lineRule="auto"/>
        <w:ind w:firstLine="361"/>
        <w:jc w:val="both"/>
        <w:rPr>
          <w:rFonts w:ascii="Times New Roman" w:eastAsia="Times New Roman" w:hAnsi="Times New Roman"/>
          <w:noProof/>
          <w:sz w:val="24"/>
          <w:szCs w:val="24"/>
          <w:lang w:eastAsia="ru-RU"/>
        </w:rPr>
      </w:pPr>
      <w:r w:rsidRPr="00F15B18">
        <w:rPr>
          <w:rFonts w:ascii="Times New Roman" w:eastAsia="Times New Roman" w:hAnsi="Times New Roman"/>
          <w:b/>
          <w:bCs/>
          <w:noProof/>
          <w:sz w:val="24"/>
          <w:szCs w:val="24"/>
          <w:lang w:eastAsia="ru-RU"/>
        </w:rPr>
        <w:t xml:space="preserve">Василий </w:t>
      </w:r>
      <w:r w:rsidRPr="00F15B18">
        <w:rPr>
          <w:rFonts w:ascii="Times New Roman" w:eastAsia="Times New Roman" w:hAnsi="Times New Roman"/>
          <w:b/>
          <w:bCs/>
          <w:sz w:val="24"/>
          <w:szCs w:val="24"/>
          <w:lang w:eastAsia="ru-RU"/>
        </w:rPr>
        <w:t>А</w:t>
      </w:r>
      <w:r w:rsidRPr="00F15B18">
        <w:rPr>
          <w:rFonts w:ascii="Times New Roman" w:eastAsia="Times New Roman" w:hAnsi="Times New Roman"/>
          <w:b/>
          <w:bCs/>
          <w:noProof/>
          <w:sz w:val="24"/>
          <w:szCs w:val="24"/>
          <w:lang w:eastAsia="ru-RU"/>
        </w:rPr>
        <w:t xml:space="preserve">ндреевич </w:t>
      </w:r>
      <w:r w:rsidRPr="00F15B18">
        <w:rPr>
          <w:rFonts w:ascii="Times New Roman" w:eastAsia="Times New Roman" w:hAnsi="Times New Roman"/>
          <w:b/>
          <w:bCs/>
          <w:sz w:val="24"/>
          <w:szCs w:val="24"/>
          <w:lang w:eastAsia="ru-RU"/>
        </w:rPr>
        <w:t>Ж</w:t>
      </w:r>
      <w:r w:rsidRPr="00F15B18">
        <w:rPr>
          <w:rFonts w:ascii="Times New Roman" w:eastAsia="Times New Roman" w:hAnsi="Times New Roman"/>
          <w:b/>
          <w:bCs/>
          <w:noProof/>
          <w:sz w:val="24"/>
          <w:szCs w:val="24"/>
          <w:lang w:eastAsia="ru-RU"/>
        </w:rPr>
        <w:t xml:space="preserve">уковский. </w:t>
      </w:r>
      <w:r w:rsidRPr="00F15B18">
        <w:rPr>
          <w:rFonts w:ascii="Times New Roman" w:eastAsia="Times New Roman" w:hAnsi="Times New Roman"/>
          <w:sz w:val="24"/>
          <w:szCs w:val="24"/>
          <w:lang w:eastAsia="ru-RU"/>
        </w:rPr>
        <w:t>К</w:t>
      </w:r>
      <w:r w:rsidRPr="00F15B18">
        <w:rPr>
          <w:rFonts w:ascii="Times New Roman" w:eastAsia="Times New Roman" w:hAnsi="Times New Roman"/>
          <w:noProof/>
          <w:sz w:val="24"/>
          <w:szCs w:val="24"/>
          <w:lang w:eastAsia="ru-RU"/>
        </w:rPr>
        <w:t xml:space="preserve">раткий </w:t>
      </w:r>
      <w:r w:rsidRPr="00F15B18">
        <w:rPr>
          <w:rFonts w:ascii="Times New Roman" w:eastAsia="Times New Roman" w:hAnsi="Times New Roman"/>
          <w:sz w:val="24"/>
          <w:szCs w:val="24"/>
          <w:lang w:eastAsia="ru-RU"/>
        </w:rPr>
        <w:t>р</w:t>
      </w:r>
      <w:r w:rsidRPr="00F15B18">
        <w:rPr>
          <w:rFonts w:ascii="Times New Roman" w:eastAsia="Times New Roman" w:hAnsi="Times New Roman"/>
          <w:noProof/>
          <w:sz w:val="24"/>
          <w:szCs w:val="24"/>
          <w:lang w:eastAsia="ru-RU"/>
        </w:rPr>
        <w:t xml:space="preserve">ассказ </w:t>
      </w:r>
      <w:r w:rsidRPr="00F15B18">
        <w:rPr>
          <w:rFonts w:ascii="Times New Roman" w:eastAsia="Times New Roman" w:hAnsi="Times New Roman"/>
          <w:i/>
          <w:iCs/>
          <w:sz w:val="24"/>
          <w:szCs w:val="24"/>
          <w:lang w:eastAsia="ru-RU"/>
        </w:rPr>
        <w:t>о</w:t>
      </w:r>
      <w:r w:rsidRPr="00F15B18">
        <w:rPr>
          <w:rFonts w:ascii="Times New Roman" w:eastAsia="Times New Roman" w:hAnsi="Times New Roman"/>
          <w:i/>
          <w:iCs/>
          <w:noProof/>
          <w:sz w:val="24"/>
          <w:szCs w:val="24"/>
          <w:lang w:eastAsia="ru-RU"/>
        </w:rPr>
        <w:t xml:space="preserve"> </w:t>
      </w:r>
      <w:r w:rsidRPr="00F15B18">
        <w:rPr>
          <w:rFonts w:ascii="Times New Roman" w:eastAsia="Times New Roman" w:hAnsi="Times New Roman"/>
          <w:sz w:val="24"/>
          <w:szCs w:val="24"/>
          <w:lang w:eastAsia="ru-RU"/>
        </w:rPr>
        <w:t>п</w:t>
      </w:r>
      <w:r w:rsidRPr="00F15B18">
        <w:rPr>
          <w:rFonts w:ascii="Times New Roman" w:eastAsia="Times New Roman" w:hAnsi="Times New Roman"/>
          <w:noProof/>
          <w:sz w:val="24"/>
          <w:szCs w:val="24"/>
          <w:lang w:eastAsia="ru-RU"/>
        </w:rPr>
        <w:t xml:space="preserve">оэте (детство </w:t>
      </w:r>
      <w:r w:rsidRPr="00F15B18">
        <w:rPr>
          <w:rFonts w:ascii="Times New Roman" w:eastAsia="Times New Roman" w:hAnsi="Times New Roman"/>
          <w:sz w:val="24"/>
          <w:szCs w:val="24"/>
          <w:lang w:eastAsia="ru-RU"/>
        </w:rPr>
        <w:t>и</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н</w:t>
      </w:r>
      <w:r w:rsidRPr="00F15B18">
        <w:rPr>
          <w:rFonts w:ascii="Times New Roman" w:eastAsia="Times New Roman" w:hAnsi="Times New Roman"/>
          <w:noProof/>
          <w:sz w:val="24"/>
          <w:szCs w:val="24"/>
          <w:lang w:eastAsia="ru-RU"/>
        </w:rPr>
        <w:t xml:space="preserve">ачало </w:t>
      </w:r>
      <w:r w:rsidRPr="00F15B18">
        <w:rPr>
          <w:rFonts w:ascii="Times New Roman" w:eastAsia="Times New Roman" w:hAnsi="Times New Roman"/>
          <w:sz w:val="24"/>
          <w:szCs w:val="24"/>
          <w:lang w:eastAsia="ru-RU"/>
        </w:rPr>
        <w:t>т</w:t>
      </w:r>
      <w:r w:rsidRPr="00F15B18">
        <w:rPr>
          <w:rFonts w:ascii="Times New Roman" w:eastAsia="Times New Roman" w:hAnsi="Times New Roman"/>
          <w:noProof/>
          <w:sz w:val="24"/>
          <w:szCs w:val="24"/>
          <w:lang w:eastAsia="ru-RU"/>
        </w:rPr>
        <w:t xml:space="preserve">ворчества, </w:t>
      </w:r>
      <w:r w:rsidRPr="00F15B18">
        <w:rPr>
          <w:rFonts w:ascii="Times New Roman" w:eastAsia="Times New Roman" w:hAnsi="Times New Roman"/>
          <w:sz w:val="24"/>
          <w:szCs w:val="24"/>
          <w:lang w:eastAsia="ru-RU"/>
        </w:rPr>
        <w:t>Жуковский-сказочн</w:t>
      </w:r>
      <w:r w:rsidRPr="00F15B18">
        <w:rPr>
          <w:rFonts w:ascii="Times New Roman" w:eastAsia="Times New Roman" w:hAnsi="Times New Roman"/>
          <w:noProof/>
          <w:sz w:val="24"/>
          <w:szCs w:val="24"/>
          <w:lang w:eastAsia="ru-RU"/>
        </w:rPr>
        <w:t xml:space="preserve">ик). </w:t>
      </w:r>
    </w:p>
    <w:p w:rsidR="00F15B18" w:rsidRPr="00F15B18" w:rsidRDefault="00F15B18" w:rsidP="00F15B18">
      <w:pPr>
        <w:autoSpaceDE w:val="0"/>
        <w:autoSpaceDN w:val="0"/>
        <w:adjustRightInd w:val="0"/>
        <w:spacing w:after="0" w:line="240" w:lineRule="auto"/>
        <w:ind w:firstLine="361"/>
        <w:jc w:val="both"/>
        <w:rPr>
          <w:rFonts w:ascii="Times New Roman" w:eastAsia="Times New Roman" w:hAnsi="Times New Roman"/>
          <w:noProof/>
          <w:sz w:val="24"/>
          <w:szCs w:val="24"/>
          <w:lang w:eastAsia="ru-RU"/>
        </w:rPr>
      </w:pPr>
      <w:r w:rsidRPr="00F15B18">
        <w:rPr>
          <w:rFonts w:ascii="Times New Roman" w:eastAsia="Times New Roman" w:hAnsi="Times New Roman"/>
          <w:b/>
          <w:bCs/>
          <w:i/>
          <w:iCs/>
          <w:noProof/>
          <w:sz w:val="24"/>
          <w:szCs w:val="24"/>
          <w:lang w:eastAsia="ru-RU"/>
        </w:rPr>
        <w:t xml:space="preserve">«Спящая </w:t>
      </w:r>
      <w:r w:rsidRPr="00F15B18">
        <w:rPr>
          <w:rFonts w:ascii="Times New Roman" w:eastAsia="Times New Roman" w:hAnsi="Times New Roman"/>
          <w:b/>
          <w:bCs/>
          <w:i/>
          <w:iCs/>
          <w:sz w:val="24"/>
          <w:szCs w:val="24"/>
          <w:lang w:eastAsia="ru-RU"/>
        </w:rPr>
        <w:t>ц</w:t>
      </w:r>
      <w:r w:rsidRPr="00F15B18">
        <w:rPr>
          <w:rFonts w:ascii="Times New Roman" w:eastAsia="Times New Roman" w:hAnsi="Times New Roman"/>
          <w:b/>
          <w:bCs/>
          <w:i/>
          <w:iCs/>
          <w:noProof/>
          <w:sz w:val="24"/>
          <w:szCs w:val="24"/>
          <w:lang w:eastAsia="ru-RU"/>
        </w:rPr>
        <w:t xml:space="preserve">аревна». </w:t>
      </w:r>
      <w:r w:rsidRPr="00F15B18">
        <w:rPr>
          <w:rFonts w:ascii="Times New Roman" w:eastAsia="Times New Roman" w:hAnsi="Times New Roman"/>
          <w:sz w:val="24"/>
          <w:szCs w:val="24"/>
          <w:lang w:eastAsia="ru-RU"/>
        </w:rPr>
        <w:t>С</w:t>
      </w:r>
      <w:r w:rsidRPr="00F15B18">
        <w:rPr>
          <w:rFonts w:ascii="Times New Roman" w:eastAsia="Times New Roman" w:hAnsi="Times New Roman"/>
          <w:noProof/>
          <w:sz w:val="24"/>
          <w:szCs w:val="24"/>
          <w:lang w:eastAsia="ru-RU"/>
        </w:rPr>
        <w:t xml:space="preserve">ходные </w:t>
      </w:r>
      <w:r w:rsidRPr="00F15B18">
        <w:rPr>
          <w:rFonts w:ascii="Times New Roman" w:eastAsia="Times New Roman" w:hAnsi="Times New Roman"/>
          <w:sz w:val="24"/>
          <w:szCs w:val="24"/>
          <w:lang w:eastAsia="ru-RU"/>
        </w:rPr>
        <w:t>и</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р</w:t>
      </w:r>
      <w:r w:rsidRPr="00F15B18">
        <w:rPr>
          <w:rFonts w:ascii="Times New Roman" w:eastAsia="Times New Roman" w:hAnsi="Times New Roman"/>
          <w:noProof/>
          <w:sz w:val="24"/>
          <w:szCs w:val="24"/>
          <w:lang w:eastAsia="ru-RU"/>
        </w:rPr>
        <w:t xml:space="preserve">азличные </w:t>
      </w:r>
      <w:r w:rsidRPr="00F15B18">
        <w:rPr>
          <w:rFonts w:ascii="Times New Roman" w:eastAsia="Times New Roman" w:hAnsi="Times New Roman"/>
          <w:sz w:val="24"/>
          <w:szCs w:val="24"/>
          <w:lang w:eastAsia="ru-RU"/>
        </w:rPr>
        <w:t>ч</w:t>
      </w:r>
      <w:r w:rsidRPr="00F15B18">
        <w:rPr>
          <w:rFonts w:ascii="Times New Roman" w:eastAsia="Times New Roman" w:hAnsi="Times New Roman"/>
          <w:noProof/>
          <w:sz w:val="24"/>
          <w:szCs w:val="24"/>
          <w:lang w:eastAsia="ru-RU"/>
        </w:rPr>
        <w:t xml:space="preserve">ерты </w:t>
      </w:r>
      <w:r w:rsidRPr="00F15B18">
        <w:rPr>
          <w:rFonts w:ascii="Times New Roman" w:eastAsia="Times New Roman" w:hAnsi="Times New Roman"/>
          <w:sz w:val="24"/>
          <w:szCs w:val="24"/>
          <w:lang w:eastAsia="ru-RU"/>
        </w:rPr>
        <w:t>с</w:t>
      </w:r>
      <w:r w:rsidRPr="00F15B18">
        <w:rPr>
          <w:rFonts w:ascii="Times New Roman" w:eastAsia="Times New Roman" w:hAnsi="Times New Roman"/>
          <w:noProof/>
          <w:sz w:val="24"/>
          <w:szCs w:val="24"/>
          <w:lang w:eastAsia="ru-RU"/>
        </w:rPr>
        <w:t xml:space="preserve">казки Жуковского </w:t>
      </w:r>
      <w:r w:rsidRPr="00F15B18">
        <w:rPr>
          <w:rFonts w:ascii="Times New Roman" w:eastAsia="Times New Roman" w:hAnsi="Times New Roman"/>
          <w:sz w:val="24"/>
          <w:szCs w:val="24"/>
          <w:lang w:eastAsia="ru-RU"/>
        </w:rPr>
        <w:t>и</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н</w:t>
      </w:r>
      <w:r w:rsidRPr="00F15B18">
        <w:rPr>
          <w:rFonts w:ascii="Times New Roman" w:eastAsia="Times New Roman" w:hAnsi="Times New Roman"/>
          <w:noProof/>
          <w:sz w:val="24"/>
          <w:szCs w:val="24"/>
          <w:lang w:eastAsia="ru-RU"/>
        </w:rPr>
        <w:t xml:space="preserve">ародной </w:t>
      </w:r>
      <w:r w:rsidRPr="00F15B18">
        <w:rPr>
          <w:rFonts w:ascii="Times New Roman" w:eastAsia="Times New Roman" w:hAnsi="Times New Roman"/>
          <w:sz w:val="24"/>
          <w:szCs w:val="24"/>
          <w:lang w:eastAsia="ru-RU"/>
        </w:rPr>
        <w:t>с</w:t>
      </w:r>
      <w:r w:rsidRPr="00F15B18">
        <w:rPr>
          <w:rFonts w:ascii="Times New Roman" w:eastAsia="Times New Roman" w:hAnsi="Times New Roman"/>
          <w:noProof/>
          <w:sz w:val="24"/>
          <w:szCs w:val="24"/>
          <w:lang w:eastAsia="ru-RU"/>
        </w:rPr>
        <w:t xml:space="preserve">казки. </w:t>
      </w:r>
      <w:r w:rsidRPr="00F15B18">
        <w:rPr>
          <w:rFonts w:ascii="Times New Roman" w:eastAsia="Times New Roman" w:hAnsi="Times New Roman"/>
          <w:sz w:val="24"/>
          <w:szCs w:val="24"/>
          <w:lang w:eastAsia="ru-RU"/>
        </w:rPr>
        <w:t>Г</w:t>
      </w:r>
      <w:r w:rsidRPr="00F15B18">
        <w:rPr>
          <w:rFonts w:ascii="Times New Roman" w:eastAsia="Times New Roman" w:hAnsi="Times New Roman"/>
          <w:noProof/>
          <w:sz w:val="24"/>
          <w:szCs w:val="24"/>
          <w:lang w:eastAsia="ru-RU"/>
        </w:rPr>
        <w:t xml:space="preserve">ерои </w:t>
      </w:r>
      <w:r w:rsidRPr="00F15B18">
        <w:rPr>
          <w:rFonts w:ascii="Times New Roman" w:eastAsia="Times New Roman" w:hAnsi="Times New Roman"/>
          <w:sz w:val="24"/>
          <w:szCs w:val="24"/>
          <w:lang w:eastAsia="ru-RU"/>
        </w:rPr>
        <w:t>литературн</w:t>
      </w:r>
      <w:r w:rsidRPr="00F15B18">
        <w:rPr>
          <w:rFonts w:ascii="Times New Roman" w:eastAsia="Times New Roman" w:hAnsi="Times New Roman"/>
          <w:noProof/>
          <w:sz w:val="24"/>
          <w:szCs w:val="24"/>
          <w:lang w:eastAsia="ru-RU"/>
        </w:rPr>
        <w:t xml:space="preserve">ой </w:t>
      </w:r>
      <w:r w:rsidRPr="00F15B18">
        <w:rPr>
          <w:rFonts w:ascii="Times New Roman" w:eastAsia="Times New Roman" w:hAnsi="Times New Roman"/>
          <w:sz w:val="24"/>
          <w:szCs w:val="24"/>
          <w:lang w:eastAsia="ru-RU"/>
        </w:rPr>
        <w:t>с</w:t>
      </w:r>
      <w:r w:rsidRPr="00F15B18">
        <w:rPr>
          <w:rFonts w:ascii="Times New Roman" w:eastAsia="Times New Roman" w:hAnsi="Times New Roman"/>
          <w:noProof/>
          <w:sz w:val="24"/>
          <w:szCs w:val="24"/>
          <w:lang w:eastAsia="ru-RU"/>
        </w:rPr>
        <w:t xml:space="preserve">казки, особенности </w:t>
      </w:r>
      <w:r w:rsidRPr="00F15B18">
        <w:rPr>
          <w:rFonts w:ascii="Times New Roman" w:eastAsia="Times New Roman" w:hAnsi="Times New Roman"/>
          <w:sz w:val="24"/>
          <w:szCs w:val="24"/>
          <w:lang w:eastAsia="ru-RU"/>
        </w:rPr>
        <w:t>с</w:t>
      </w:r>
      <w:r w:rsidRPr="00F15B18">
        <w:rPr>
          <w:rFonts w:ascii="Times New Roman" w:eastAsia="Times New Roman" w:hAnsi="Times New Roman"/>
          <w:noProof/>
          <w:sz w:val="24"/>
          <w:szCs w:val="24"/>
          <w:lang w:eastAsia="ru-RU"/>
        </w:rPr>
        <w:t xml:space="preserve">южета. </w:t>
      </w:r>
    </w:p>
    <w:p w:rsidR="00F15B18" w:rsidRPr="00F15B18" w:rsidRDefault="00F15B18" w:rsidP="00F15B18">
      <w:pPr>
        <w:autoSpaceDE w:val="0"/>
        <w:autoSpaceDN w:val="0"/>
        <w:adjustRightInd w:val="0"/>
        <w:spacing w:after="0" w:line="240" w:lineRule="auto"/>
        <w:ind w:firstLine="361"/>
        <w:jc w:val="both"/>
        <w:rPr>
          <w:rFonts w:ascii="Times New Roman" w:eastAsia="Times New Roman" w:hAnsi="Times New Roman"/>
          <w:noProof/>
          <w:sz w:val="24"/>
          <w:szCs w:val="24"/>
          <w:lang w:eastAsia="ru-RU"/>
        </w:rPr>
      </w:pPr>
      <w:r w:rsidRPr="00F15B18">
        <w:rPr>
          <w:rFonts w:ascii="Times New Roman" w:eastAsia="Times New Roman" w:hAnsi="Times New Roman"/>
          <w:b/>
          <w:bCs/>
          <w:i/>
          <w:iCs/>
          <w:noProof/>
          <w:sz w:val="24"/>
          <w:szCs w:val="24"/>
          <w:lang w:eastAsia="ru-RU"/>
        </w:rPr>
        <w:t xml:space="preserve">«Кубок». </w:t>
      </w:r>
      <w:r w:rsidRPr="00F15B18">
        <w:rPr>
          <w:rFonts w:ascii="Times New Roman" w:eastAsia="Times New Roman" w:hAnsi="Times New Roman"/>
          <w:sz w:val="24"/>
          <w:szCs w:val="24"/>
          <w:lang w:eastAsia="ru-RU"/>
        </w:rPr>
        <w:t>Б</w:t>
      </w:r>
      <w:r w:rsidRPr="00F15B18">
        <w:rPr>
          <w:rFonts w:ascii="Times New Roman" w:eastAsia="Times New Roman" w:hAnsi="Times New Roman"/>
          <w:noProof/>
          <w:sz w:val="24"/>
          <w:szCs w:val="24"/>
          <w:lang w:eastAsia="ru-RU"/>
        </w:rPr>
        <w:t xml:space="preserve">лагородство </w:t>
      </w:r>
      <w:r w:rsidRPr="00F15B18">
        <w:rPr>
          <w:rFonts w:ascii="Times New Roman" w:eastAsia="Times New Roman" w:hAnsi="Times New Roman"/>
          <w:sz w:val="24"/>
          <w:szCs w:val="24"/>
          <w:lang w:eastAsia="ru-RU"/>
        </w:rPr>
        <w:t>и</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ж</w:t>
      </w:r>
      <w:r w:rsidRPr="00F15B18">
        <w:rPr>
          <w:rFonts w:ascii="Times New Roman" w:eastAsia="Times New Roman" w:hAnsi="Times New Roman"/>
          <w:noProof/>
          <w:sz w:val="24"/>
          <w:szCs w:val="24"/>
          <w:lang w:eastAsia="ru-RU"/>
        </w:rPr>
        <w:t xml:space="preserve">естокость. </w:t>
      </w:r>
      <w:r w:rsidRPr="00F15B18">
        <w:rPr>
          <w:rFonts w:ascii="Times New Roman" w:eastAsia="Times New Roman" w:hAnsi="Times New Roman"/>
          <w:sz w:val="24"/>
          <w:szCs w:val="24"/>
          <w:lang w:eastAsia="ru-RU"/>
        </w:rPr>
        <w:t>Г</w:t>
      </w:r>
      <w:r w:rsidRPr="00F15B18">
        <w:rPr>
          <w:rFonts w:ascii="Times New Roman" w:eastAsia="Times New Roman" w:hAnsi="Times New Roman"/>
          <w:noProof/>
          <w:sz w:val="24"/>
          <w:szCs w:val="24"/>
          <w:lang w:eastAsia="ru-RU"/>
        </w:rPr>
        <w:t xml:space="preserve">ерои </w:t>
      </w:r>
      <w:r w:rsidRPr="00F15B18">
        <w:rPr>
          <w:rFonts w:ascii="Times New Roman" w:eastAsia="Times New Roman" w:hAnsi="Times New Roman"/>
          <w:sz w:val="24"/>
          <w:szCs w:val="24"/>
          <w:lang w:eastAsia="ru-RU"/>
        </w:rPr>
        <w:t>б</w:t>
      </w:r>
      <w:r w:rsidRPr="00F15B18">
        <w:rPr>
          <w:rFonts w:ascii="Times New Roman" w:eastAsia="Times New Roman" w:hAnsi="Times New Roman"/>
          <w:noProof/>
          <w:sz w:val="24"/>
          <w:szCs w:val="24"/>
          <w:lang w:eastAsia="ru-RU"/>
        </w:rPr>
        <w:t xml:space="preserve">аллады. </w:t>
      </w:r>
    </w:p>
    <w:p w:rsidR="00F15B18" w:rsidRPr="00F15B18" w:rsidRDefault="00F15B18" w:rsidP="00F15B18">
      <w:pPr>
        <w:autoSpaceDE w:val="0"/>
        <w:autoSpaceDN w:val="0"/>
        <w:adjustRightInd w:val="0"/>
        <w:spacing w:after="0" w:line="240" w:lineRule="auto"/>
        <w:ind w:firstLine="361"/>
        <w:jc w:val="both"/>
        <w:rPr>
          <w:rFonts w:ascii="Times New Roman" w:eastAsia="Times New Roman" w:hAnsi="Times New Roman"/>
          <w:noProof/>
          <w:sz w:val="24"/>
          <w:szCs w:val="24"/>
          <w:lang w:eastAsia="ru-RU"/>
        </w:rPr>
      </w:pPr>
      <w:r w:rsidRPr="00F15B18">
        <w:rPr>
          <w:rFonts w:ascii="Times New Roman" w:eastAsia="Times New Roman" w:hAnsi="Times New Roman"/>
          <w:i/>
          <w:noProof/>
          <w:sz w:val="24"/>
          <w:szCs w:val="24"/>
          <w:lang w:eastAsia="ru-RU"/>
        </w:rPr>
        <w:t xml:space="preserve">Т </w:t>
      </w:r>
      <w:r w:rsidRPr="00F15B18">
        <w:rPr>
          <w:rFonts w:ascii="Times New Roman" w:eastAsia="Times New Roman" w:hAnsi="Times New Roman"/>
          <w:i/>
          <w:sz w:val="24"/>
          <w:szCs w:val="24"/>
          <w:lang w:eastAsia="ru-RU"/>
        </w:rPr>
        <w:t>е</w:t>
      </w:r>
      <w:r w:rsidRPr="00F15B18">
        <w:rPr>
          <w:rFonts w:ascii="Times New Roman" w:eastAsia="Times New Roman" w:hAnsi="Times New Roman"/>
          <w:i/>
          <w:noProof/>
          <w:sz w:val="24"/>
          <w:szCs w:val="24"/>
          <w:lang w:eastAsia="ru-RU"/>
        </w:rPr>
        <w:t xml:space="preserve"> </w:t>
      </w:r>
      <w:r w:rsidRPr="00F15B18">
        <w:rPr>
          <w:rFonts w:ascii="Times New Roman" w:eastAsia="Times New Roman" w:hAnsi="Times New Roman"/>
          <w:i/>
          <w:iCs/>
          <w:sz w:val="24"/>
          <w:szCs w:val="24"/>
          <w:lang w:eastAsia="ru-RU"/>
        </w:rPr>
        <w:t>о</w:t>
      </w:r>
      <w:r w:rsidRPr="00F15B18">
        <w:rPr>
          <w:rFonts w:ascii="Times New Roman" w:eastAsia="Times New Roman" w:hAnsi="Times New Roman"/>
          <w:i/>
          <w:iCs/>
          <w:noProof/>
          <w:sz w:val="24"/>
          <w:szCs w:val="24"/>
          <w:lang w:eastAsia="ru-RU"/>
        </w:rPr>
        <w:t xml:space="preserve"> </w:t>
      </w:r>
      <w:r w:rsidRPr="00F15B18">
        <w:rPr>
          <w:rFonts w:ascii="Times New Roman" w:eastAsia="Times New Roman" w:hAnsi="Times New Roman"/>
          <w:i/>
          <w:sz w:val="24"/>
          <w:szCs w:val="24"/>
          <w:lang w:eastAsia="ru-RU"/>
        </w:rPr>
        <w:t>р</w:t>
      </w:r>
      <w:r w:rsidRPr="00F15B18">
        <w:rPr>
          <w:rFonts w:ascii="Times New Roman" w:eastAsia="Times New Roman" w:hAnsi="Times New Roman"/>
          <w:i/>
          <w:noProof/>
          <w:sz w:val="24"/>
          <w:szCs w:val="24"/>
          <w:lang w:eastAsia="ru-RU"/>
        </w:rPr>
        <w:t xml:space="preserve"> </w:t>
      </w:r>
      <w:r w:rsidRPr="00F15B18">
        <w:rPr>
          <w:rFonts w:ascii="Times New Roman" w:eastAsia="Times New Roman" w:hAnsi="Times New Roman"/>
          <w:i/>
          <w:sz w:val="24"/>
          <w:szCs w:val="24"/>
          <w:lang w:eastAsia="ru-RU"/>
        </w:rPr>
        <w:t>и</w:t>
      </w:r>
      <w:r w:rsidRPr="00F15B18">
        <w:rPr>
          <w:rFonts w:ascii="Times New Roman" w:eastAsia="Times New Roman" w:hAnsi="Times New Roman"/>
          <w:i/>
          <w:noProof/>
          <w:sz w:val="24"/>
          <w:szCs w:val="24"/>
          <w:lang w:eastAsia="ru-RU"/>
        </w:rPr>
        <w:t xml:space="preserve"> </w:t>
      </w:r>
      <w:r w:rsidRPr="00F15B18">
        <w:rPr>
          <w:rFonts w:ascii="Times New Roman" w:eastAsia="Times New Roman" w:hAnsi="Times New Roman"/>
          <w:i/>
          <w:sz w:val="24"/>
          <w:szCs w:val="24"/>
          <w:lang w:eastAsia="ru-RU"/>
        </w:rPr>
        <w:t xml:space="preserve">я </w:t>
      </w:r>
      <w:r w:rsidRPr="00F15B18">
        <w:rPr>
          <w:rFonts w:ascii="Times New Roman" w:eastAsia="Times New Roman" w:hAnsi="Times New Roman"/>
          <w:i/>
          <w:noProof/>
          <w:sz w:val="24"/>
          <w:szCs w:val="24"/>
          <w:lang w:eastAsia="ru-RU"/>
        </w:rPr>
        <w:t xml:space="preserve"> </w:t>
      </w:r>
      <w:r w:rsidRPr="00F15B18">
        <w:rPr>
          <w:rFonts w:ascii="Times New Roman" w:eastAsia="Times New Roman" w:hAnsi="Times New Roman"/>
          <w:i/>
          <w:sz w:val="24"/>
          <w:szCs w:val="24"/>
          <w:lang w:eastAsia="ru-RU"/>
        </w:rPr>
        <w:t>л</w:t>
      </w:r>
      <w:r w:rsidRPr="00F15B18">
        <w:rPr>
          <w:rFonts w:ascii="Times New Roman" w:eastAsia="Times New Roman" w:hAnsi="Times New Roman"/>
          <w:i/>
          <w:noProof/>
          <w:sz w:val="24"/>
          <w:szCs w:val="24"/>
          <w:lang w:eastAsia="ru-RU"/>
        </w:rPr>
        <w:t xml:space="preserve"> </w:t>
      </w:r>
      <w:r w:rsidRPr="00F15B18">
        <w:rPr>
          <w:rFonts w:ascii="Times New Roman" w:eastAsia="Times New Roman" w:hAnsi="Times New Roman"/>
          <w:i/>
          <w:sz w:val="24"/>
          <w:szCs w:val="24"/>
          <w:lang w:eastAsia="ru-RU"/>
        </w:rPr>
        <w:t>и</w:t>
      </w:r>
      <w:r w:rsidRPr="00F15B18">
        <w:rPr>
          <w:rFonts w:ascii="Times New Roman" w:eastAsia="Times New Roman" w:hAnsi="Times New Roman"/>
          <w:i/>
          <w:noProof/>
          <w:sz w:val="24"/>
          <w:szCs w:val="24"/>
          <w:lang w:eastAsia="ru-RU"/>
        </w:rPr>
        <w:t xml:space="preserve"> </w:t>
      </w:r>
      <w:r w:rsidRPr="00F15B18">
        <w:rPr>
          <w:rFonts w:ascii="Times New Roman" w:eastAsia="Times New Roman" w:hAnsi="Times New Roman"/>
          <w:i/>
          <w:sz w:val="24"/>
          <w:szCs w:val="24"/>
          <w:lang w:eastAsia="ru-RU"/>
        </w:rPr>
        <w:t>т</w:t>
      </w:r>
      <w:r w:rsidRPr="00F15B18">
        <w:rPr>
          <w:rFonts w:ascii="Times New Roman" w:eastAsia="Times New Roman" w:hAnsi="Times New Roman"/>
          <w:i/>
          <w:noProof/>
          <w:sz w:val="24"/>
          <w:szCs w:val="24"/>
          <w:lang w:eastAsia="ru-RU"/>
        </w:rPr>
        <w:t xml:space="preserve"> </w:t>
      </w:r>
      <w:r w:rsidRPr="00F15B18">
        <w:rPr>
          <w:rFonts w:ascii="Times New Roman" w:eastAsia="Times New Roman" w:hAnsi="Times New Roman"/>
          <w:i/>
          <w:sz w:val="24"/>
          <w:szCs w:val="24"/>
          <w:lang w:eastAsia="ru-RU"/>
        </w:rPr>
        <w:t>е</w:t>
      </w:r>
      <w:r w:rsidRPr="00F15B18">
        <w:rPr>
          <w:rFonts w:ascii="Times New Roman" w:eastAsia="Times New Roman" w:hAnsi="Times New Roman"/>
          <w:i/>
          <w:noProof/>
          <w:sz w:val="24"/>
          <w:szCs w:val="24"/>
          <w:lang w:eastAsia="ru-RU"/>
        </w:rPr>
        <w:t xml:space="preserve"> </w:t>
      </w:r>
      <w:r w:rsidRPr="00F15B18">
        <w:rPr>
          <w:rFonts w:ascii="Times New Roman" w:eastAsia="Times New Roman" w:hAnsi="Times New Roman"/>
          <w:i/>
          <w:sz w:val="24"/>
          <w:szCs w:val="24"/>
          <w:lang w:eastAsia="ru-RU"/>
        </w:rPr>
        <w:t>р</w:t>
      </w:r>
      <w:r w:rsidRPr="00F15B18">
        <w:rPr>
          <w:rFonts w:ascii="Times New Roman" w:eastAsia="Times New Roman" w:hAnsi="Times New Roman"/>
          <w:i/>
          <w:noProof/>
          <w:sz w:val="24"/>
          <w:szCs w:val="24"/>
          <w:lang w:eastAsia="ru-RU"/>
        </w:rPr>
        <w:t xml:space="preserve"> </w:t>
      </w:r>
      <w:r w:rsidRPr="00F15B18">
        <w:rPr>
          <w:rFonts w:ascii="Times New Roman" w:eastAsia="Times New Roman" w:hAnsi="Times New Roman"/>
          <w:i/>
          <w:sz w:val="24"/>
          <w:szCs w:val="24"/>
          <w:lang w:eastAsia="ru-RU"/>
        </w:rPr>
        <w:t>а</w:t>
      </w:r>
      <w:r w:rsidRPr="00F15B18">
        <w:rPr>
          <w:rFonts w:ascii="Times New Roman" w:eastAsia="Times New Roman" w:hAnsi="Times New Roman"/>
          <w:i/>
          <w:noProof/>
          <w:sz w:val="24"/>
          <w:szCs w:val="24"/>
          <w:lang w:eastAsia="ru-RU"/>
        </w:rPr>
        <w:t xml:space="preserve"> </w:t>
      </w:r>
      <w:r w:rsidRPr="00F15B18">
        <w:rPr>
          <w:rFonts w:ascii="Times New Roman" w:eastAsia="Times New Roman" w:hAnsi="Times New Roman"/>
          <w:i/>
          <w:sz w:val="24"/>
          <w:szCs w:val="24"/>
          <w:lang w:eastAsia="ru-RU"/>
        </w:rPr>
        <w:t>т</w:t>
      </w:r>
      <w:r w:rsidRPr="00F15B18">
        <w:rPr>
          <w:rFonts w:ascii="Times New Roman" w:eastAsia="Times New Roman" w:hAnsi="Times New Roman"/>
          <w:i/>
          <w:noProof/>
          <w:sz w:val="24"/>
          <w:szCs w:val="24"/>
          <w:lang w:eastAsia="ru-RU"/>
        </w:rPr>
        <w:t xml:space="preserve"> </w:t>
      </w:r>
      <w:r w:rsidRPr="00F15B18">
        <w:rPr>
          <w:rFonts w:ascii="Times New Roman" w:eastAsia="Times New Roman" w:hAnsi="Times New Roman"/>
          <w:i/>
          <w:sz w:val="24"/>
          <w:szCs w:val="24"/>
          <w:lang w:eastAsia="ru-RU"/>
        </w:rPr>
        <w:t>у</w:t>
      </w:r>
      <w:r w:rsidRPr="00F15B18">
        <w:rPr>
          <w:rFonts w:ascii="Times New Roman" w:eastAsia="Times New Roman" w:hAnsi="Times New Roman"/>
          <w:i/>
          <w:noProof/>
          <w:sz w:val="24"/>
          <w:szCs w:val="24"/>
          <w:lang w:eastAsia="ru-RU"/>
        </w:rPr>
        <w:t xml:space="preserve"> </w:t>
      </w:r>
      <w:r w:rsidRPr="00F15B18">
        <w:rPr>
          <w:rFonts w:ascii="Times New Roman" w:eastAsia="Times New Roman" w:hAnsi="Times New Roman"/>
          <w:i/>
          <w:sz w:val="24"/>
          <w:szCs w:val="24"/>
          <w:lang w:eastAsia="ru-RU"/>
        </w:rPr>
        <w:t>р</w:t>
      </w:r>
      <w:r w:rsidRPr="00F15B18">
        <w:rPr>
          <w:rFonts w:ascii="Times New Roman" w:eastAsia="Times New Roman" w:hAnsi="Times New Roman"/>
          <w:i/>
          <w:noProof/>
          <w:sz w:val="24"/>
          <w:szCs w:val="24"/>
          <w:lang w:eastAsia="ru-RU"/>
        </w:rPr>
        <w:t xml:space="preserve"> </w:t>
      </w:r>
      <w:r w:rsidRPr="00F15B18">
        <w:rPr>
          <w:rFonts w:ascii="Times New Roman" w:eastAsia="Times New Roman" w:hAnsi="Times New Roman"/>
          <w:i/>
          <w:sz w:val="24"/>
          <w:szCs w:val="24"/>
          <w:lang w:eastAsia="ru-RU"/>
        </w:rPr>
        <w:t>ы</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Б</w:t>
      </w:r>
      <w:r w:rsidRPr="00F15B18">
        <w:rPr>
          <w:rFonts w:ascii="Times New Roman" w:eastAsia="Times New Roman" w:hAnsi="Times New Roman"/>
          <w:noProof/>
          <w:sz w:val="24"/>
          <w:szCs w:val="24"/>
          <w:lang w:eastAsia="ru-RU"/>
        </w:rPr>
        <w:t xml:space="preserve">аллада </w:t>
      </w:r>
      <w:r w:rsidRPr="00F15B18">
        <w:rPr>
          <w:rFonts w:ascii="Times New Roman" w:eastAsia="Times New Roman" w:hAnsi="Times New Roman"/>
          <w:sz w:val="24"/>
          <w:szCs w:val="24"/>
          <w:lang w:eastAsia="ru-RU"/>
        </w:rPr>
        <w:t>(</w:t>
      </w:r>
      <w:r w:rsidRPr="00F15B18">
        <w:rPr>
          <w:rFonts w:ascii="Times New Roman" w:eastAsia="Times New Roman" w:hAnsi="Times New Roman"/>
          <w:noProof/>
          <w:sz w:val="24"/>
          <w:szCs w:val="24"/>
          <w:lang w:eastAsia="ru-RU"/>
        </w:rPr>
        <w:t xml:space="preserve">начальные </w:t>
      </w:r>
      <w:r w:rsidRPr="00F15B18">
        <w:rPr>
          <w:rFonts w:ascii="Times New Roman" w:eastAsia="Times New Roman" w:hAnsi="Times New Roman"/>
          <w:sz w:val="24"/>
          <w:szCs w:val="24"/>
          <w:lang w:eastAsia="ru-RU"/>
        </w:rPr>
        <w:t>предс</w:t>
      </w:r>
      <w:r w:rsidRPr="00F15B18">
        <w:rPr>
          <w:rFonts w:ascii="Times New Roman" w:eastAsia="Times New Roman" w:hAnsi="Times New Roman"/>
          <w:noProof/>
          <w:sz w:val="24"/>
          <w:szCs w:val="24"/>
          <w:lang w:eastAsia="ru-RU"/>
        </w:rPr>
        <w:t xml:space="preserve">тавления). </w:t>
      </w:r>
    </w:p>
    <w:p w:rsidR="00F15B18" w:rsidRPr="00F15B18" w:rsidRDefault="00F15B18" w:rsidP="00F15B18">
      <w:pPr>
        <w:autoSpaceDE w:val="0"/>
        <w:autoSpaceDN w:val="0"/>
        <w:adjustRightInd w:val="0"/>
        <w:spacing w:after="0" w:line="240" w:lineRule="auto"/>
        <w:ind w:firstLine="361"/>
        <w:jc w:val="both"/>
        <w:rPr>
          <w:rFonts w:ascii="Times New Roman" w:eastAsia="Times New Roman" w:hAnsi="Times New Roman"/>
          <w:noProof/>
          <w:sz w:val="24"/>
          <w:szCs w:val="24"/>
          <w:lang w:eastAsia="ru-RU"/>
        </w:rPr>
      </w:pPr>
      <w:r w:rsidRPr="00F15B18">
        <w:rPr>
          <w:rFonts w:ascii="Times New Roman" w:eastAsia="Times New Roman" w:hAnsi="Times New Roman"/>
          <w:b/>
          <w:bCs/>
          <w:noProof/>
          <w:sz w:val="24"/>
          <w:szCs w:val="24"/>
          <w:lang w:eastAsia="ru-RU"/>
        </w:rPr>
        <w:t xml:space="preserve">Александр </w:t>
      </w:r>
      <w:r w:rsidRPr="00F15B18">
        <w:rPr>
          <w:rFonts w:ascii="Times New Roman" w:eastAsia="Times New Roman" w:hAnsi="Times New Roman"/>
          <w:b/>
          <w:bCs/>
          <w:sz w:val="24"/>
          <w:szCs w:val="24"/>
          <w:lang w:eastAsia="ru-RU"/>
        </w:rPr>
        <w:t>С</w:t>
      </w:r>
      <w:r w:rsidRPr="00F15B18">
        <w:rPr>
          <w:rFonts w:ascii="Times New Roman" w:eastAsia="Times New Roman" w:hAnsi="Times New Roman"/>
          <w:b/>
          <w:bCs/>
          <w:noProof/>
          <w:sz w:val="24"/>
          <w:szCs w:val="24"/>
          <w:lang w:eastAsia="ru-RU"/>
        </w:rPr>
        <w:t xml:space="preserve">ергеевич </w:t>
      </w:r>
      <w:r w:rsidRPr="00F15B18">
        <w:rPr>
          <w:rFonts w:ascii="Times New Roman" w:eastAsia="Times New Roman" w:hAnsi="Times New Roman"/>
          <w:b/>
          <w:bCs/>
          <w:sz w:val="24"/>
          <w:szCs w:val="24"/>
          <w:lang w:eastAsia="ru-RU"/>
        </w:rPr>
        <w:t>П</w:t>
      </w:r>
      <w:r w:rsidRPr="00F15B18">
        <w:rPr>
          <w:rFonts w:ascii="Times New Roman" w:eastAsia="Times New Roman" w:hAnsi="Times New Roman"/>
          <w:b/>
          <w:bCs/>
          <w:noProof/>
          <w:sz w:val="24"/>
          <w:szCs w:val="24"/>
          <w:lang w:eastAsia="ru-RU"/>
        </w:rPr>
        <w:t xml:space="preserve">ушкин. </w:t>
      </w:r>
      <w:r w:rsidRPr="00F15B18">
        <w:rPr>
          <w:rFonts w:ascii="Times New Roman" w:eastAsia="Times New Roman" w:hAnsi="Times New Roman"/>
          <w:sz w:val="24"/>
          <w:szCs w:val="24"/>
          <w:lang w:eastAsia="ru-RU"/>
        </w:rPr>
        <w:t>К</w:t>
      </w:r>
      <w:r w:rsidRPr="00F15B18">
        <w:rPr>
          <w:rFonts w:ascii="Times New Roman" w:eastAsia="Times New Roman" w:hAnsi="Times New Roman"/>
          <w:noProof/>
          <w:sz w:val="24"/>
          <w:szCs w:val="24"/>
          <w:lang w:eastAsia="ru-RU"/>
        </w:rPr>
        <w:t xml:space="preserve">раткий </w:t>
      </w:r>
      <w:r w:rsidRPr="00F15B18">
        <w:rPr>
          <w:rFonts w:ascii="Times New Roman" w:eastAsia="Times New Roman" w:hAnsi="Times New Roman"/>
          <w:sz w:val="24"/>
          <w:szCs w:val="24"/>
          <w:lang w:eastAsia="ru-RU"/>
        </w:rPr>
        <w:t>р</w:t>
      </w:r>
      <w:r w:rsidRPr="00F15B18">
        <w:rPr>
          <w:rFonts w:ascii="Times New Roman" w:eastAsia="Times New Roman" w:hAnsi="Times New Roman"/>
          <w:noProof/>
          <w:sz w:val="24"/>
          <w:szCs w:val="24"/>
          <w:lang w:eastAsia="ru-RU"/>
        </w:rPr>
        <w:t xml:space="preserve">ассказ </w:t>
      </w:r>
      <w:r w:rsidRPr="00F15B18">
        <w:rPr>
          <w:rFonts w:ascii="Times New Roman" w:eastAsia="Times New Roman" w:hAnsi="Times New Roman"/>
          <w:iCs/>
          <w:sz w:val="24"/>
          <w:szCs w:val="24"/>
          <w:lang w:eastAsia="ru-RU"/>
        </w:rPr>
        <w:t>о</w:t>
      </w:r>
      <w:r w:rsidRPr="00F15B18">
        <w:rPr>
          <w:rFonts w:ascii="Times New Roman" w:eastAsia="Times New Roman" w:hAnsi="Times New Roman"/>
          <w:iCs/>
          <w:noProof/>
          <w:sz w:val="24"/>
          <w:szCs w:val="24"/>
          <w:lang w:eastAsia="ru-RU"/>
        </w:rPr>
        <w:t xml:space="preserve"> </w:t>
      </w:r>
      <w:r w:rsidRPr="00F15B18">
        <w:rPr>
          <w:rFonts w:ascii="Times New Roman" w:eastAsia="Times New Roman" w:hAnsi="Times New Roman"/>
          <w:sz w:val="24"/>
          <w:szCs w:val="24"/>
          <w:lang w:eastAsia="ru-RU"/>
        </w:rPr>
        <w:t>ж</w:t>
      </w:r>
      <w:r w:rsidRPr="00F15B18">
        <w:rPr>
          <w:rFonts w:ascii="Times New Roman" w:eastAsia="Times New Roman" w:hAnsi="Times New Roman"/>
          <w:noProof/>
          <w:sz w:val="24"/>
          <w:szCs w:val="24"/>
          <w:lang w:eastAsia="ru-RU"/>
        </w:rPr>
        <w:t xml:space="preserve">изни </w:t>
      </w:r>
      <w:r w:rsidRPr="00F15B18">
        <w:rPr>
          <w:rFonts w:ascii="Times New Roman" w:eastAsia="Times New Roman" w:hAnsi="Times New Roman"/>
          <w:sz w:val="24"/>
          <w:szCs w:val="24"/>
          <w:lang w:eastAsia="ru-RU"/>
        </w:rPr>
        <w:t>п</w:t>
      </w:r>
      <w:r w:rsidRPr="00F15B18">
        <w:rPr>
          <w:rFonts w:ascii="Times New Roman" w:eastAsia="Times New Roman" w:hAnsi="Times New Roman"/>
          <w:noProof/>
          <w:sz w:val="24"/>
          <w:szCs w:val="24"/>
          <w:lang w:eastAsia="ru-RU"/>
        </w:rPr>
        <w:t xml:space="preserve">оэта (детство, </w:t>
      </w:r>
      <w:r w:rsidRPr="00F15B18">
        <w:rPr>
          <w:rFonts w:ascii="Times New Roman" w:eastAsia="Times New Roman" w:hAnsi="Times New Roman"/>
          <w:sz w:val="24"/>
          <w:szCs w:val="24"/>
          <w:lang w:eastAsia="ru-RU"/>
        </w:rPr>
        <w:t>г</w:t>
      </w:r>
      <w:r w:rsidRPr="00F15B18">
        <w:rPr>
          <w:rFonts w:ascii="Times New Roman" w:eastAsia="Times New Roman" w:hAnsi="Times New Roman"/>
          <w:noProof/>
          <w:sz w:val="24"/>
          <w:szCs w:val="24"/>
          <w:lang w:eastAsia="ru-RU"/>
        </w:rPr>
        <w:t xml:space="preserve">оды </w:t>
      </w:r>
      <w:r w:rsidRPr="00F15B18">
        <w:rPr>
          <w:rFonts w:ascii="Times New Roman" w:eastAsia="Times New Roman" w:hAnsi="Times New Roman"/>
          <w:sz w:val="24"/>
          <w:szCs w:val="24"/>
          <w:lang w:eastAsia="ru-RU"/>
        </w:rPr>
        <w:t>у</w:t>
      </w:r>
      <w:r w:rsidRPr="00F15B18">
        <w:rPr>
          <w:rFonts w:ascii="Times New Roman" w:eastAsia="Times New Roman" w:hAnsi="Times New Roman"/>
          <w:noProof/>
          <w:sz w:val="24"/>
          <w:szCs w:val="24"/>
          <w:lang w:eastAsia="ru-RU"/>
        </w:rPr>
        <w:t xml:space="preserve">чения). </w:t>
      </w:r>
    </w:p>
    <w:p w:rsidR="00F15B18" w:rsidRPr="00F15B18" w:rsidRDefault="00F15B18" w:rsidP="00F15B18">
      <w:pPr>
        <w:autoSpaceDE w:val="0"/>
        <w:autoSpaceDN w:val="0"/>
        <w:adjustRightInd w:val="0"/>
        <w:spacing w:after="0" w:line="240" w:lineRule="auto"/>
        <w:ind w:firstLine="361"/>
        <w:jc w:val="both"/>
        <w:rPr>
          <w:rFonts w:ascii="Times New Roman" w:eastAsia="Times New Roman" w:hAnsi="Times New Roman"/>
          <w:noProof/>
          <w:sz w:val="24"/>
          <w:szCs w:val="24"/>
          <w:lang w:eastAsia="ru-RU"/>
        </w:rPr>
      </w:pPr>
      <w:r w:rsidRPr="00F15B18">
        <w:rPr>
          <w:rFonts w:ascii="Times New Roman" w:eastAsia="Times New Roman" w:hAnsi="Times New Roman"/>
          <w:noProof/>
          <w:sz w:val="24"/>
          <w:szCs w:val="24"/>
          <w:lang w:eastAsia="ru-RU"/>
        </w:rPr>
        <w:t xml:space="preserve">Стихотворение </w:t>
      </w:r>
      <w:r w:rsidRPr="00F15B18">
        <w:rPr>
          <w:rFonts w:ascii="Times New Roman" w:eastAsia="Times New Roman" w:hAnsi="Times New Roman"/>
          <w:b/>
          <w:bCs/>
          <w:iCs/>
          <w:sz w:val="24"/>
          <w:szCs w:val="24"/>
          <w:lang w:eastAsia="ru-RU"/>
        </w:rPr>
        <w:t>«</w:t>
      </w:r>
      <w:r w:rsidRPr="00F15B18">
        <w:rPr>
          <w:rFonts w:ascii="Times New Roman" w:eastAsia="Times New Roman" w:hAnsi="Times New Roman"/>
          <w:b/>
          <w:bCs/>
          <w:iCs/>
          <w:noProof/>
          <w:sz w:val="24"/>
          <w:szCs w:val="24"/>
          <w:lang w:eastAsia="ru-RU"/>
        </w:rPr>
        <w:t xml:space="preserve">Няне» </w:t>
      </w:r>
      <w:r w:rsidRPr="00F15B18">
        <w:rPr>
          <w:rFonts w:ascii="Times New Roman" w:eastAsia="Times New Roman" w:hAnsi="Times New Roman"/>
          <w:b/>
          <w:bCs/>
          <w:iCs/>
          <w:sz w:val="24"/>
          <w:szCs w:val="24"/>
          <w:lang w:eastAsia="ru-RU"/>
        </w:rPr>
        <w:t>—</w:t>
      </w:r>
      <w:r w:rsidRPr="00F15B18">
        <w:rPr>
          <w:rFonts w:ascii="Times New Roman" w:eastAsia="Times New Roman" w:hAnsi="Times New Roman"/>
          <w:b/>
          <w:bCs/>
          <w:iCs/>
          <w:noProof/>
          <w:sz w:val="24"/>
          <w:szCs w:val="24"/>
          <w:lang w:eastAsia="ru-RU"/>
        </w:rPr>
        <w:t xml:space="preserve"> </w:t>
      </w:r>
      <w:r w:rsidRPr="00F15B18">
        <w:rPr>
          <w:rFonts w:ascii="Times New Roman" w:eastAsia="Times New Roman" w:hAnsi="Times New Roman"/>
          <w:sz w:val="24"/>
          <w:szCs w:val="24"/>
          <w:lang w:eastAsia="ru-RU"/>
        </w:rPr>
        <w:t>п</w:t>
      </w:r>
      <w:r w:rsidRPr="00F15B18">
        <w:rPr>
          <w:rFonts w:ascii="Times New Roman" w:eastAsia="Times New Roman" w:hAnsi="Times New Roman"/>
          <w:noProof/>
          <w:sz w:val="24"/>
          <w:szCs w:val="24"/>
          <w:lang w:eastAsia="ru-RU"/>
        </w:rPr>
        <w:t xml:space="preserve">оэтизация </w:t>
      </w:r>
      <w:r w:rsidRPr="00F15B18">
        <w:rPr>
          <w:rFonts w:ascii="Times New Roman" w:eastAsia="Times New Roman" w:hAnsi="Times New Roman"/>
          <w:sz w:val="24"/>
          <w:szCs w:val="24"/>
          <w:lang w:eastAsia="ru-RU"/>
        </w:rPr>
        <w:t>о</w:t>
      </w:r>
      <w:r w:rsidRPr="00F15B18">
        <w:rPr>
          <w:rFonts w:ascii="Times New Roman" w:eastAsia="Times New Roman" w:hAnsi="Times New Roman"/>
          <w:noProof/>
          <w:sz w:val="24"/>
          <w:szCs w:val="24"/>
          <w:lang w:eastAsia="ru-RU"/>
        </w:rPr>
        <w:t xml:space="preserve">браза </w:t>
      </w:r>
      <w:r w:rsidRPr="00F15B18">
        <w:rPr>
          <w:rFonts w:ascii="Times New Roman" w:eastAsia="Times New Roman" w:hAnsi="Times New Roman"/>
          <w:sz w:val="24"/>
          <w:szCs w:val="24"/>
          <w:lang w:eastAsia="ru-RU"/>
        </w:rPr>
        <w:t>н</w:t>
      </w:r>
      <w:r w:rsidRPr="00F15B18">
        <w:rPr>
          <w:rFonts w:ascii="Times New Roman" w:eastAsia="Times New Roman" w:hAnsi="Times New Roman"/>
          <w:noProof/>
          <w:sz w:val="24"/>
          <w:szCs w:val="24"/>
          <w:lang w:eastAsia="ru-RU"/>
        </w:rPr>
        <w:t xml:space="preserve">яни; </w:t>
      </w:r>
      <w:r w:rsidRPr="00F15B18">
        <w:rPr>
          <w:rFonts w:ascii="Times New Roman" w:eastAsia="Times New Roman" w:hAnsi="Times New Roman"/>
          <w:sz w:val="24"/>
          <w:szCs w:val="24"/>
          <w:lang w:eastAsia="ru-RU"/>
        </w:rPr>
        <w:t>м</w:t>
      </w:r>
      <w:r w:rsidRPr="00F15B18">
        <w:rPr>
          <w:rFonts w:ascii="Times New Roman" w:eastAsia="Times New Roman" w:hAnsi="Times New Roman"/>
          <w:noProof/>
          <w:sz w:val="24"/>
          <w:szCs w:val="24"/>
          <w:lang w:eastAsia="ru-RU"/>
        </w:rPr>
        <w:t xml:space="preserve">отивы одиночества </w:t>
      </w:r>
      <w:r w:rsidRPr="00F15B18">
        <w:rPr>
          <w:rFonts w:ascii="Times New Roman" w:eastAsia="Times New Roman" w:hAnsi="Times New Roman"/>
          <w:sz w:val="24"/>
          <w:szCs w:val="24"/>
          <w:lang w:eastAsia="ru-RU"/>
        </w:rPr>
        <w:t>и</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г</w:t>
      </w:r>
      <w:r w:rsidRPr="00F15B18">
        <w:rPr>
          <w:rFonts w:ascii="Times New Roman" w:eastAsia="Times New Roman" w:hAnsi="Times New Roman"/>
          <w:noProof/>
          <w:sz w:val="24"/>
          <w:szCs w:val="24"/>
          <w:lang w:eastAsia="ru-RU"/>
        </w:rPr>
        <w:t xml:space="preserve">русти, </w:t>
      </w:r>
      <w:r w:rsidRPr="00F15B18">
        <w:rPr>
          <w:rFonts w:ascii="Times New Roman" w:eastAsia="Times New Roman" w:hAnsi="Times New Roman"/>
          <w:sz w:val="24"/>
          <w:szCs w:val="24"/>
          <w:lang w:eastAsia="ru-RU"/>
        </w:rPr>
        <w:t>скрашиваемые</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л</w:t>
      </w:r>
      <w:r w:rsidRPr="00F15B18">
        <w:rPr>
          <w:rFonts w:ascii="Times New Roman" w:eastAsia="Times New Roman" w:hAnsi="Times New Roman"/>
          <w:noProof/>
          <w:sz w:val="24"/>
          <w:szCs w:val="24"/>
          <w:lang w:eastAsia="ru-RU"/>
        </w:rPr>
        <w:t xml:space="preserve">юбовью </w:t>
      </w:r>
      <w:r w:rsidRPr="00F15B18">
        <w:rPr>
          <w:rFonts w:ascii="Times New Roman" w:eastAsia="Times New Roman" w:hAnsi="Times New Roman"/>
          <w:sz w:val="24"/>
          <w:szCs w:val="24"/>
          <w:lang w:eastAsia="ru-RU"/>
        </w:rPr>
        <w:t>н</w:t>
      </w:r>
      <w:r w:rsidRPr="00F15B18">
        <w:rPr>
          <w:rFonts w:ascii="Times New Roman" w:eastAsia="Times New Roman" w:hAnsi="Times New Roman"/>
          <w:noProof/>
          <w:sz w:val="24"/>
          <w:szCs w:val="24"/>
          <w:lang w:eastAsia="ru-RU"/>
        </w:rPr>
        <w:t xml:space="preserve">яни, </w:t>
      </w:r>
      <w:r w:rsidRPr="00F15B18">
        <w:rPr>
          <w:rFonts w:ascii="Times New Roman" w:eastAsia="Times New Roman" w:hAnsi="Times New Roman"/>
          <w:sz w:val="24"/>
          <w:szCs w:val="24"/>
          <w:lang w:eastAsia="ru-RU"/>
        </w:rPr>
        <w:t>е</w:t>
      </w:r>
      <w:r w:rsidRPr="00F15B18">
        <w:rPr>
          <w:rFonts w:ascii="Times New Roman" w:eastAsia="Times New Roman" w:hAnsi="Times New Roman"/>
          <w:noProof/>
          <w:sz w:val="24"/>
          <w:szCs w:val="24"/>
          <w:lang w:eastAsia="ru-RU"/>
        </w:rPr>
        <w:t xml:space="preserve">е сказками </w:t>
      </w:r>
      <w:r w:rsidRPr="00F15B18">
        <w:rPr>
          <w:rFonts w:ascii="Times New Roman" w:eastAsia="Times New Roman" w:hAnsi="Times New Roman"/>
          <w:sz w:val="24"/>
          <w:szCs w:val="24"/>
          <w:lang w:eastAsia="ru-RU"/>
        </w:rPr>
        <w:t>и</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п</w:t>
      </w:r>
      <w:r w:rsidRPr="00F15B18">
        <w:rPr>
          <w:rFonts w:ascii="Times New Roman" w:eastAsia="Times New Roman" w:hAnsi="Times New Roman"/>
          <w:noProof/>
          <w:sz w:val="24"/>
          <w:szCs w:val="24"/>
          <w:lang w:eastAsia="ru-RU"/>
        </w:rPr>
        <w:t xml:space="preserve">еснями. </w:t>
      </w:r>
    </w:p>
    <w:p w:rsidR="00F15B18" w:rsidRPr="00F15B18" w:rsidRDefault="00F15B18" w:rsidP="00F15B18">
      <w:pPr>
        <w:autoSpaceDE w:val="0"/>
        <w:autoSpaceDN w:val="0"/>
        <w:adjustRightInd w:val="0"/>
        <w:spacing w:after="0" w:line="240" w:lineRule="auto"/>
        <w:ind w:firstLine="361"/>
        <w:jc w:val="both"/>
        <w:rPr>
          <w:rFonts w:ascii="Times New Roman" w:eastAsia="Times New Roman" w:hAnsi="Times New Roman"/>
          <w:noProof/>
          <w:sz w:val="24"/>
          <w:szCs w:val="24"/>
          <w:lang w:eastAsia="ru-RU"/>
        </w:rPr>
      </w:pPr>
      <w:r w:rsidRPr="00F15B18">
        <w:rPr>
          <w:rFonts w:ascii="Times New Roman" w:eastAsia="Times New Roman" w:hAnsi="Times New Roman"/>
          <w:b/>
          <w:bCs/>
          <w:noProof/>
          <w:sz w:val="24"/>
          <w:szCs w:val="24"/>
          <w:lang w:eastAsia="ru-RU"/>
        </w:rPr>
        <w:t xml:space="preserve">«У </w:t>
      </w:r>
      <w:r w:rsidRPr="00F15B18">
        <w:rPr>
          <w:rFonts w:ascii="Times New Roman" w:eastAsia="Times New Roman" w:hAnsi="Times New Roman"/>
          <w:b/>
          <w:bCs/>
          <w:i/>
          <w:iCs/>
          <w:sz w:val="24"/>
          <w:szCs w:val="24"/>
          <w:lang w:eastAsia="ru-RU"/>
        </w:rPr>
        <w:t>л</w:t>
      </w:r>
      <w:r w:rsidRPr="00F15B18">
        <w:rPr>
          <w:rFonts w:ascii="Times New Roman" w:eastAsia="Times New Roman" w:hAnsi="Times New Roman"/>
          <w:b/>
          <w:bCs/>
          <w:i/>
          <w:iCs/>
          <w:noProof/>
          <w:sz w:val="24"/>
          <w:szCs w:val="24"/>
          <w:lang w:eastAsia="ru-RU"/>
        </w:rPr>
        <w:t xml:space="preserve">укоморья </w:t>
      </w:r>
      <w:r w:rsidRPr="00F15B18">
        <w:rPr>
          <w:rFonts w:ascii="Times New Roman" w:eastAsia="Times New Roman" w:hAnsi="Times New Roman"/>
          <w:b/>
          <w:bCs/>
          <w:i/>
          <w:iCs/>
          <w:sz w:val="24"/>
          <w:szCs w:val="24"/>
          <w:lang w:eastAsia="ru-RU"/>
        </w:rPr>
        <w:t>д</w:t>
      </w:r>
      <w:r w:rsidRPr="00F15B18">
        <w:rPr>
          <w:rFonts w:ascii="Times New Roman" w:eastAsia="Times New Roman" w:hAnsi="Times New Roman"/>
          <w:b/>
          <w:bCs/>
          <w:i/>
          <w:iCs/>
          <w:noProof/>
          <w:sz w:val="24"/>
          <w:szCs w:val="24"/>
          <w:lang w:eastAsia="ru-RU"/>
        </w:rPr>
        <w:t xml:space="preserve">уб </w:t>
      </w:r>
      <w:r w:rsidRPr="00F15B18">
        <w:rPr>
          <w:rFonts w:ascii="Times New Roman" w:eastAsia="Times New Roman" w:hAnsi="Times New Roman"/>
          <w:b/>
          <w:bCs/>
          <w:i/>
          <w:iCs/>
          <w:sz w:val="24"/>
          <w:szCs w:val="24"/>
          <w:lang w:eastAsia="ru-RU"/>
        </w:rPr>
        <w:t>з</w:t>
      </w:r>
      <w:r w:rsidRPr="00F15B18">
        <w:rPr>
          <w:rFonts w:ascii="Times New Roman" w:eastAsia="Times New Roman" w:hAnsi="Times New Roman"/>
          <w:b/>
          <w:bCs/>
          <w:i/>
          <w:iCs/>
          <w:noProof/>
          <w:sz w:val="24"/>
          <w:szCs w:val="24"/>
          <w:lang w:eastAsia="ru-RU"/>
        </w:rPr>
        <w:t xml:space="preserve">еленый...». </w:t>
      </w:r>
      <w:r w:rsidRPr="00F15B18">
        <w:rPr>
          <w:rFonts w:ascii="Times New Roman" w:eastAsia="Times New Roman" w:hAnsi="Times New Roman"/>
          <w:sz w:val="24"/>
          <w:szCs w:val="24"/>
          <w:lang w:eastAsia="ru-RU"/>
        </w:rPr>
        <w:t>П</w:t>
      </w:r>
      <w:r w:rsidRPr="00F15B18">
        <w:rPr>
          <w:rFonts w:ascii="Times New Roman" w:eastAsia="Times New Roman" w:hAnsi="Times New Roman"/>
          <w:noProof/>
          <w:sz w:val="24"/>
          <w:szCs w:val="24"/>
          <w:lang w:eastAsia="ru-RU"/>
        </w:rPr>
        <w:t xml:space="preserve">ролог </w:t>
      </w:r>
      <w:r w:rsidRPr="00F15B18">
        <w:rPr>
          <w:rFonts w:ascii="Times New Roman" w:eastAsia="Times New Roman" w:hAnsi="Times New Roman"/>
          <w:sz w:val="24"/>
          <w:szCs w:val="24"/>
          <w:lang w:eastAsia="ru-RU"/>
        </w:rPr>
        <w:t>к</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п</w:t>
      </w:r>
      <w:r w:rsidRPr="00F15B18">
        <w:rPr>
          <w:rFonts w:ascii="Times New Roman" w:eastAsia="Times New Roman" w:hAnsi="Times New Roman"/>
          <w:noProof/>
          <w:sz w:val="24"/>
          <w:szCs w:val="24"/>
          <w:lang w:eastAsia="ru-RU"/>
        </w:rPr>
        <w:t xml:space="preserve">оэме </w:t>
      </w:r>
      <w:r w:rsidRPr="00F15B18">
        <w:rPr>
          <w:rFonts w:ascii="Times New Roman" w:eastAsia="Times New Roman" w:hAnsi="Times New Roman"/>
          <w:sz w:val="24"/>
          <w:szCs w:val="24"/>
          <w:lang w:eastAsia="ru-RU"/>
        </w:rPr>
        <w:t>«</w:t>
      </w:r>
      <w:r w:rsidRPr="00F15B18">
        <w:rPr>
          <w:rFonts w:ascii="Times New Roman" w:eastAsia="Times New Roman" w:hAnsi="Times New Roman"/>
          <w:noProof/>
          <w:sz w:val="24"/>
          <w:szCs w:val="24"/>
          <w:lang w:eastAsia="ru-RU"/>
        </w:rPr>
        <w:t xml:space="preserve">Руслан </w:t>
      </w:r>
      <w:r w:rsidRPr="00F15B18">
        <w:rPr>
          <w:rFonts w:ascii="Times New Roman" w:eastAsia="Times New Roman" w:hAnsi="Times New Roman"/>
          <w:sz w:val="24"/>
          <w:szCs w:val="24"/>
          <w:lang w:eastAsia="ru-RU"/>
        </w:rPr>
        <w:t>и</w:t>
      </w:r>
      <w:r w:rsidRPr="00F15B18">
        <w:rPr>
          <w:rFonts w:ascii="Times New Roman" w:eastAsia="Times New Roman" w:hAnsi="Times New Roman"/>
          <w:noProof/>
          <w:sz w:val="24"/>
          <w:szCs w:val="24"/>
          <w:lang w:eastAsia="ru-RU"/>
        </w:rPr>
        <w:t xml:space="preserve"> Людмила» </w:t>
      </w:r>
      <w:r w:rsidRPr="00F15B18">
        <w:rPr>
          <w:rFonts w:ascii="Times New Roman" w:eastAsia="Times New Roman" w:hAnsi="Times New Roman"/>
          <w:sz w:val="24"/>
          <w:szCs w:val="24"/>
          <w:lang w:eastAsia="ru-RU"/>
        </w:rPr>
        <w:t>—</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с</w:t>
      </w:r>
      <w:r w:rsidRPr="00F15B18">
        <w:rPr>
          <w:rFonts w:ascii="Times New Roman" w:eastAsia="Times New Roman" w:hAnsi="Times New Roman"/>
          <w:noProof/>
          <w:sz w:val="24"/>
          <w:szCs w:val="24"/>
          <w:lang w:eastAsia="ru-RU"/>
        </w:rPr>
        <w:t xml:space="preserve">обирательная </w:t>
      </w:r>
      <w:r w:rsidRPr="00F15B18">
        <w:rPr>
          <w:rFonts w:ascii="Times New Roman" w:eastAsia="Times New Roman" w:hAnsi="Times New Roman"/>
          <w:sz w:val="24"/>
          <w:szCs w:val="24"/>
          <w:lang w:eastAsia="ru-RU"/>
        </w:rPr>
        <w:t>к</w:t>
      </w:r>
      <w:r w:rsidRPr="00F15B18">
        <w:rPr>
          <w:rFonts w:ascii="Times New Roman" w:eastAsia="Times New Roman" w:hAnsi="Times New Roman"/>
          <w:noProof/>
          <w:sz w:val="24"/>
          <w:szCs w:val="24"/>
          <w:lang w:eastAsia="ru-RU"/>
        </w:rPr>
        <w:t xml:space="preserve">артина </w:t>
      </w:r>
      <w:r w:rsidRPr="00F15B18">
        <w:rPr>
          <w:rFonts w:ascii="Times New Roman" w:eastAsia="Times New Roman" w:hAnsi="Times New Roman"/>
          <w:sz w:val="24"/>
          <w:szCs w:val="24"/>
          <w:lang w:eastAsia="ru-RU"/>
        </w:rPr>
        <w:t>сюжет</w:t>
      </w:r>
      <w:r w:rsidRPr="00F15B18">
        <w:rPr>
          <w:rFonts w:ascii="Times New Roman" w:eastAsia="Times New Roman" w:hAnsi="Times New Roman"/>
          <w:noProof/>
          <w:sz w:val="24"/>
          <w:szCs w:val="24"/>
          <w:lang w:eastAsia="ru-RU"/>
        </w:rPr>
        <w:t xml:space="preserve">ов, </w:t>
      </w:r>
      <w:r w:rsidRPr="00F15B18">
        <w:rPr>
          <w:rFonts w:ascii="Times New Roman" w:eastAsia="Times New Roman" w:hAnsi="Times New Roman"/>
          <w:sz w:val="24"/>
          <w:szCs w:val="24"/>
          <w:lang w:eastAsia="ru-RU"/>
        </w:rPr>
        <w:t>о</w:t>
      </w:r>
      <w:r w:rsidRPr="00F15B18">
        <w:rPr>
          <w:rFonts w:ascii="Times New Roman" w:eastAsia="Times New Roman" w:hAnsi="Times New Roman"/>
          <w:noProof/>
          <w:sz w:val="24"/>
          <w:szCs w:val="24"/>
          <w:lang w:eastAsia="ru-RU"/>
        </w:rPr>
        <w:t xml:space="preserve">бразов </w:t>
      </w:r>
      <w:r w:rsidRPr="00F15B18">
        <w:rPr>
          <w:rFonts w:ascii="Times New Roman" w:eastAsia="Times New Roman" w:hAnsi="Times New Roman"/>
          <w:sz w:val="24"/>
          <w:szCs w:val="24"/>
          <w:lang w:eastAsia="ru-RU"/>
        </w:rPr>
        <w:t>и</w:t>
      </w:r>
      <w:r w:rsidRPr="00F15B18">
        <w:rPr>
          <w:rFonts w:ascii="Times New Roman" w:eastAsia="Times New Roman" w:hAnsi="Times New Roman"/>
          <w:noProof/>
          <w:sz w:val="24"/>
          <w:szCs w:val="24"/>
          <w:lang w:eastAsia="ru-RU"/>
        </w:rPr>
        <w:t xml:space="preserve"> событий </w:t>
      </w:r>
      <w:r w:rsidRPr="00F15B18">
        <w:rPr>
          <w:rFonts w:ascii="Times New Roman" w:eastAsia="Times New Roman" w:hAnsi="Times New Roman"/>
          <w:sz w:val="24"/>
          <w:szCs w:val="24"/>
          <w:lang w:eastAsia="ru-RU"/>
        </w:rPr>
        <w:t>н</w:t>
      </w:r>
      <w:r w:rsidRPr="00F15B18">
        <w:rPr>
          <w:rFonts w:ascii="Times New Roman" w:eastAsia="Times New Roman" w:hAnsi="Times New Roman"/>
          <w:noProof/>
          <w:sz w:val="24"/>
          <w:szCs w:val="24"/>
          <w:lang w:eastAsia="ru-RU"/>
        </w:rPr>
        <w:t xml:space="preserve">ародных </w:t>
      </w:r>
      <w:r w:rsidRPr="00F15B18">
        <w:rPr>
          <w:rFonts w:ascii="Times New Roman" w:eastAsia="Times New Roman" w:hAnsi="Times New Roman"/>
          <w:sz w:val="24"/>
          <w:szCs w:val="24"/>
          <w:lang w:eastAsia="ru-RU"/>
        </w:rPr>
        <w:t>с</w:t>
      </w:r>
      <w:r w:rsidRPr="00F15B18">
        <w:rPr>
          <w:rFonts w:ascii="Times New Roman" w:eastAsia="Times New Roman" w:hAnsi="Times New Roman"/>
          <w:noProof/>
          <w:sz w:val="24"/>
          <w:szCs w:val="24"/>
          <w:lang w:eastAsia="ru-RU"/>
        </w:rPr>
        <w:t xml:space="preserve">казок, </w:t>
      </w:r>
      <w:r w:rsidRPr="00F15B18">
        <w:rPr>
          <w:rFonts w:ascii="Times New Roman" w:eastAsia="Times New Roman" w:hAnsi="Times New Roman"/>
          <w:sz w:val="24"/>
          <w:szCs w:val="24"/>
          <w:lang w:eastAsia="ru-RU"/>
        </w:rPr>
        <w:t>м</w:t>
      </w:r>
      <w:r w:rsidRPr="00F15B18">
        <w:rPr>
          <w:rFonts w:ascii="Times New Roman" w:eastAsia="Times New Roman" w:hAnsi="Times New Roman"/>
          <w:noProof/>
          <w:sz w:val="24"/>
          <w:szCs w:val="24"/>
          <w:lang w:eastAsia="ru-RU"/>
        </w:rPr>
        <w:t xml:space="preserve">отивы </w:t>
      </w:r>
      <w:r w:rsidRPr="00F15B18">
        <w:rPr>
          <w:rFonts w:ascii="Times New Roman" w:eastAsia="Times New Roman" w:hAnsi="Times New Roman"/>
          <w:sz w:val="24"/>
          <w:szCs w:val="24"/>
          <w:lang w:eastAsia="ru-RU"/>
        </w:rPr>
        <w:t>и</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сюж</w:t>
      </w:r>
      <w:r w:rsidRPr="00F15B18">
        <w:rPr>
          <w:rFonts w:ascii="Times New Roman" w:eastAsia="Times New Roman" w:hAnsi="Times New Roman"/>
          <w:noProof/>
          <w:sz w:val="24"/>
          <w:szCs w:val="24"/>
          <w:lang w:eastAsia="ru-RU"/>
        </w:rPr>
        <w:t xml:space="preserve">еты </w:t>
      </w:r>
      <w:r w:rsidRPr="00F15B18">
        <w:rPr>
          <w:rFonts w:ascii="Times New Roman" w:eastAsia="Times New Roman" w:hAnsi="Times New Roman"/>
          <w:sz w:val="24"/>
          <w:szCs w:val="24"/>
          <w:lang w:eastAsia="ru-RU"/>
        </w:rPr>
        <w:t>п</w:t>
      </w:r>
      <w:r w:rsidRPr="00F15B18">
        <w:rPr>
          <w:rFonts w:ascii="Times New Roman" w:eastAsia="Times New Roman" w:hAnsi="Times New Roman"/>
          <w:noProof/>
          <w:sz w:val="24"/>
          <w:szCs w:val="24"/>
          <w:lang w:eastAsia="ru-RU"/>
        </w:rPr>
        <w:t>ушкинского произведения.</w:t>
      </w:r>
    </w:p>
    <w:p w:rsidR="00F15B18" w:rsidRPr="00F15B18" w:rsidRDefault="00F15B18" w:rsidP="00F15B18">
      <w:pPr>
        <w:autoSpaceDE w:val="0"/>
        <w:autoSpaceDN w:val="0"/>
        <w:adjustRightInd w:val="0"/>
        <w:spacing w:after="0" w:line="240" w:lineRule="auto"/>
        <w:ind w:firstLine="361"/>
        <w:jc w:val="both"/>
        <w:rPr>
          <w:rFonts w:ascii="Times New Roman" w:eastAsia="Times New Roman" w:hAnsi="Times New Roman"/>
          <w:sz w:val="24"/>
          <w:szCs w:val="24"/>
          <w:lang w:eastAsia="ru-RU"/>
        </w:rPr>
      </w:pP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b/>
          <w:bCs/>
          <w:i/>
          <w:iCs/>
          <w:noProof/>
          <w:sz w:val="24"/>
          <w:szCs w:val="24"/>
          <w:lang w:eastAsia="ru-RU"/>
        </w:rPr>
        <w:t xml:space="preserve">«Сказка </w:t>
      </w:r>
      <w:r w:rsidRPr="00F15B18">
        <w:rPr>
          <w:rFonts w:ascii="Times New Roman" w:eastAsia="Times New Roman" w:hAnsi="Times New Roman"/>
          <w:b/>
          <w:bCs/>
          <w:i/>
          <w:iCs/>
          <w:sz w:val="24"/>
          <w:szCs w:val="24"/>
          <w:lang w:eastAsia="ru-RU"/>
        </w:rPr>
        <w:t>о</w:t>
      </w:r>
      <w:r w:rsidRPr="00F15B18">
        <w:rPr>
          <w:rFonts w:ascii="Times New Roman" w:eastAsia="Times New Roman" w:hAnsi="Times New Roman"/>
          <w:b/>
          <w:bCs/>
          <w:i/>
          <w:iCs/>
          <w:noProof/>
          <w:sz w:val="24"/>
          <w:szCs w:val="24"/>
          <w:lang w:eastAsia="ru-RU"/>
        </w:rPr>
        <w:t xml:space="preserve"> </w:t>
      </w:r>
      <w:r w:rsidRPr="00F15B18">
        <w:rPr>
          <w:rFonts w:ascii="Times New Roman" w:eastAsia="Times New Roman" w:hAnsi="Times New Roman"/>
          <w:b/>
          <w:bCs/>
          <w:i/>
          <w:iCs/>
          <w:sz w:val="24"/>
          <w:szCs w:val="24"/>
          <w:lang w:eastAsia="ru-RU"/>
        </w:rPr>
        <w:t>м</w:t>
      </w:r>
      <w:r w:rsidRPr="00F15B18">
        <w:rPr>
          <w:rFonts w:ascii="Times New Roman" w:eastAsia="Times New Roman" w:hAnsi="Times New Roman"/>
          <w:b/>
          <w:bCs/>
          <w:i/>
          <w:iCs/>
          <w:noProof/>
          <w:sz w:val="24"/>
          <w:szCs w:val="24"/>
          <w:lang w:eastAsia="ru-RU"/>
        </w:rPr>
        <w:t xml:space="preserve">ертвой </w:t>
      </w:r>
      <w:r w:rsidRPr="00F15B18">
        <w:rPr>
          <w:rFonts w:ascii="Times New Roman" w:eastAsia="Times New Roman" w:hAnsi="Times New Roman"/>
          <w:b/>
          <w:bCs/>
          <w:i/>
          <w:iCs/>
          <w:sz w:val="24"/>
          <w:szCs w:val="24"/>
          <w:lang w:eastAsia="ru-RU"/>
        </w:rPr>
        <w:t>ц</w:t>
      </w:r>
      <w:r w:rsidRPr="00F15B18">
        <w:rPr>
          <w:rFonts w:ascii="Times New Roman" w:eastAsia="Times New Roman" w:hAnsi="Times New Roman"/>
          <w:b/>
          <w:bCs/>
          <w:i/>
          <w:iCs/>
          <w:noProof/>
          <w:sz w:val="24"/>
          <w:szCs w:val="24"/>
          <w:lang w:eastAsia="ru-RU"/>
        </w:rPr>
        <w:t xml:space="preserve">аревне </w:t>
      </w:r>
      <w:r w:rsidRPr="00F15B18">
        <w:rPr>
          <w:rFonts w:ascii="Times New Roman" w:eastAsia="Times New Roman" w:hAnsi="Times New Roman"/>
          <w:b/>
          <w:bCs/>
          <w:i/>
          <w:iCs/>
          <w:sz w:val="24"/>
          <w:szCs w:val="24"/>
          <w:lang w:eastAsia="ru-RU"/>
        </w:rPr>
        <w:t>и</w:t>
      </w:r>
      <w:r w:rsidRPr="00F15B18">
        <w:rPr>
          <w:rFonts w:ascii="Times New Roman" w:eastAsia="Times New Roman" w:hAnsi="Times New Roman"/>
          <w:b/>
          <w:bCs/>
          <w:i/>
          <w:iCs/>
          <w:noProof/>
          <w:sz w:val="24"/>
          <w:szCs w:val="24"/>
          <w:lang w:eastAsia="ru-RU"/>
        </w:rPr>
        <w:t xml:space="preserve"> </w:t>
      </w:r>
      <w:r w:rsidRPr="00F15B18">
        <w:rPr>
          <w:rFonts w:ascii="Times New Roman" w:eastAsia="Times New Roman" w:hAnsi="Times New Roman"/>
          <w:b/>
          <w:bCs/>
          <w:i/>
          <w:iCs/>
          <w:sz w:val="24"/>
          <w:szCs w:val="24"/>
          <w:lang w:eastAsia="ru-RU"/>
        </w:rPr>
        <w:t>о</w:t>
      </w:r>
      <w:r w:rsidRPr="00F15B18">
        <w:rPr>
          <w:rFonts w:ascii="Times New Roman" w:eastAsia="Times New Roman" w:hAnsi="Times New Roman"/>
          <w:b/>
          <w:bCs/>
          <w:i/>
          <w:iCs/>
          <w:noProof/>
          <w:sz w:val="24"/>
          <w:szCs w:val="24"/>
          <w:lang w:eastAsia="ru-RU"/>
        </w:rPr>
        <w:t xml:space="preserve"> </w:t>
      </w:r>
      <w:r w:rsidRPr="00F15B18">
        <w:rPr>
          <w:rFonts w:ascii="Times New Roman" w:eastAsia="Times New Roman" w:hAnsi="Times New Roman"/>
          <w:b/>
          <w:bCs/>
          <w:i/>
          <w:iCs/>
          <w:sz w:val="24"/>
          <w:szCs w:val="24"/>
          <w:lang w:eastAsia="ru-RU"/>
        </w:rPr>
        <w:t>с</w:t>
      </w:r>
      <w:r w:rsidRPr="00F15B18">
        <w:rPr>
          <w:rFonts w:ascii="Times New Roman" w:eastAsia="Times New Roman" w:hAnsi="Times New Roman"/>
          <w:b/>
          <w:bCs/>
          <w:i/>
          <w:iCs/>
          <w:noProof/>
          <w:sz w:val="24"/>
          <w:szCs w:val="24"/>
          <w:lang w:eastAsia="ru-RU"/>
        </w:rPr>
        <w:t xml:space="preserve">еми </w:t>
      </w:r>
      <w:r w:rsidRPr="00F15B18">
        <w:rPr>
          <w:rFonts w:ascii="Times New Roman" w:eastAsia="Times New Roman" w:hAnsi="Times New Roman"/>
          <w:b/>
          <w:bCs/>
          <w:i/>
          <w:iCs/>
          <w:sz w:val="24"/>
          <w:szCs w:val="24"/>
          <w:lang w:eastAsia="ru-RU"/>
        </w:rPr>
        <w:t>богатыр</w:t>
      </w:r>
      <w:r w:rsidRPr="00F15B18">
        <w:rPr>
          <w:rFonts w:ascii="Times New Roman" w:eastAsia="Times New Roman" w:hAnsi="Times New Roman"/>
          <w:b/>
          <w:bCs/>
          <w:i/>
          <w:iCs/>
          <w:noProof/>
          <w:sz w:val="24"/>
          <w:szCs w:val="24"/>
          <w:lang w:eastAsia="ru-RU"/>
        </w:rPr>
        <w:t xml:space="preserve">ях» </w:t>
      </w:r>
      <w:r w:rsidRPr="00F15B18">
        <w:rPr>
          <w:rFonts w:ascii="Times New Roman" w:eastAsia="Times New Roman" w:hAnsi="Times New Roman"/>
          <w:b/>
          <w:bCs/>
          <w:i/>
          <w:iCs/>
          <w:sz w:val="24"/>
          <w:szCs w:val="24"/>
          <w:lang w:eastAsia="ru-RU"/>
        </w:rPr>
        <w:t>—</w:t>
      </w:r>
      <w:r w:rsidRPr="00F15B18">
        <w:rPr>
          <w:rFonts w:ascii="Times New Roman" w:eastAsia="Times New Roman" w:hAnsi="Times New Roman"/>
          <w:b/>
          <w:bCs/>
          <w:i/>
          <w:iCs/>
          <w:noProof/>
          <w:sz w:val="24"/>
          <w:szCs w:val="24"/>
          <w:lang w:eastAsia="ru-RU"/>
        </w:rPr>
        <w:t xml:space="preserve"> </w:t>
      </w:r>
      <w:r w:rsidRPr="00F15B18">
        <w:rPr>
          <w:rFonts w:ascii="Times New Roman" w:eastAsia="Times New Roman" w:hAnsi="Times New Roman"/>
          <w:i/>
          <w:iCs/>
          <w:sz w:val="24"/>
          <w:szCs w:val="24"/>
          <w:lang w:eastAsia="ru-RU"/>
        </w:rPr>
        <w:t>е</w:t>
      </w:r>
      <w:r w:rsidRPr="00F15B18">
        <w:rPr>
          <w:rFonts w:ascii="Times New Roman" w:eastAsia="Times New Roman" w:hAnsi="Times New Roman"/>
          <w:i/>
          <w:iCs/>
          <w:noProof/>
          <w:sz w:val="24"/>
          <w:szCs w:val="24"/>
          <w:lang w:eastAsia="ru-RU"/>
        </w:rPr>
        <w:t xml:space="preserve">е </w:t>
      </w:r>
      <w:r w:rsidRPr="00F15B18">
        <w:rPr>
          <w:rFonts w:ascii="Times New Roman" w:eastAsia="Times New Roman" w:hAnsi="Times New Roman"/>
          <w:noProof/>
          <w:sz w:val="24"/>
          <w:szCs w:val="24"/>
          <w:lang w:eastAsia="ru-RU"/>
        </w:rPr>
        <w:t xml:space="preserve">истоки </w:t>
      </w:r>
      <w:r w:rsidRPr="00F15B18">
        <w:rPr>
          <w:rFonts w:ascii="Times New Roman" w:eastAsia="Times New Roman" w:hAnsi="Times New Roman"/>
          <w:sz w:val="24"/>
          <w:szCs w:val="24"/>
          <w:lang w:eastAsia="ru-RU"/>
        </w:rPr>
        <w:t>(</w:t>
      </w:r>
      <w:r w:rsidRPr="00F15B18">
        <w:rPr>
          <w:rFonts w:ascii="Times New Roman" w:eastAsia="Times New Roman" w:hAnsi="Times New Roman"/>
          <w:noProof/>
          <w:sz w:val="24"/>
          <w:szCs w:val="24"/>
          <w:lang w:eastAsia="ru-RU"/>
        </w:rPr>
        <w:t xml:space="preserve">сопоставление </w:t>
      </w:r>
      <w:r w:rsidRPr="00F15B18">
        <w:rPr>
          <w:rFonts w:ascii="Times New Roman" w:eastAsia="Times New Roman" w:hAnsi="Times New Roman"/>
          <w:sz w:val="24"/>
          <w:szCs w:val="24"/>
          <w:lang w:eastAsia="ru-RU"/>
        </w:rPr>
        <w:t>с</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р</w:t>
      </w:r>
      <w:r w:rsidRPr="00F15B18">
        <w:rPr>
          <w:rFonts w:ascii="Times New Roman" w:eastAsia="Times New Roman" w:hAnsi="Times New Roman"/>
          <w:noProof/>
          <w:sz w:val="24"/>
          <w:szCs w:val="24"/>
          <w:lang w:eastAsia="ru-RU"/>
        </w:rPr>
        <w:t xml:space="preserve">усскими </w:t>
      </w:r>
      <w:r w:rsidRPr="00F15B18">
        <w:rPr>
          <w:rFonts w:ascii="Times New Roman" w:eastAsia="Times New Roman" w:hAnsi="Times New Roman"/>
          <w:sz w:val="24"/>
          <w:szCs w:val="24"/>
          <w:lang w:eastAsia="ru-RU"/>
        </w:rPr>
        <w:t>н</w:t>
      </w:r>
      <w:r w:rsidRPr="00F15B18">
        <w:rPr>
          <w:rFonts w:ascii="Times New Roman" w:eastAsia="Times New Roman" w:hAnsi="Times New Roman"/>
          <w:noProof/>
          <w:sz w:val="24"/>
          <w:szCs w:val="24"/>
          <w:lang w:eastAsia="ru-RU"/>
        </w:rPr>
        <w:t xml:space="preserve">ародными </w:t>
      </w:r>
      <w:r w:rsidRPr="00F15B18">
        <w:rPr>
          <w:rFonts w:ascii="Times New Roman" w:eastAsia="Times New Roman" w:hAnsi="Times New Roman"/>
          <w:sz w:val="24"/>
          <w:szCs w:val="24"/>
          <w:lang w:eastAsia="ru-RU"/>
        </w:rPr>
        <w:t>с</w:t>
      </w:r>
      <w:r w:rsidRPr="00F15B18">
        <w:rPr>
          <w:rFonts w:ascii="Times New Roman" w:eastAsia="Times New Roman" w:hAnsi="Times New Roman"/>
          <w:noProof/>
          <w:sz w:val="24"/>
          <w:szCs w:val="24"/>
          <w:lang w:eastAsia="ru-RU"/>
        </w:rPr>
        <w:t xml:space="preserve">казками, </w:t>
      </w:r>
      <w:r w:rsidRPr="00F15B18">
        <w:rPr>
          <w:rFonts w:ascii="Times New Roman" w:eastAsia="Times New Roman" w:hAnsi="Times New Roman"/>
          <w:sz w:val="24"/>
          <w:szCs w:val="24"/>
          <w:lang w:eastAsia="ru-RU"/>
        </w:rPr>
        <w:t>с</w:t>
      </w:r>
      <w:r w:rsidRPr="00F15B18">
        <w:rPr>
          <w:rFonts w:ascii="Times New Roman" w:eastAsia="Times New Roman" w:hAnsi="Times New Roman"/>
          <w:noProof/>
          <w:sz w:val="24"/>
          <w:szCs w:val="24"/>
          <w:lang w:eastAsia="ru-RU"/>
        </w:rPr>
        <w:t xml:space="preserve">казкой Жуковского </w:t>
      </w:r>
      <w:r w:rsidRPr="00F15B18">
        <w:rPr>
          <w:rFonts w:ascii="Times New Roman" w:eastAsia="Times New Roman" w:hAnsi="Times New Roman"/>
          <w:sz w:val="24"/>
          <w:szCs w:val="24"/>
          <w:lang w:eastAsia="ru-RU"/>
        </w:rPr>
        <w:t>«</w:t>
      </w:r>
      <w:r w:rsidRPr="00F15B18">
        <w:rPr>
          <w:rFonts w:ascii="Times New Roman" w:eastAsia="Times New Roman" w:hAnsi="Times New Roman"/>
          <w:noProof/>
          <w:sz w:val="24"/>
          <w:szCs w:val="24"/>
          <w:lang w:eastAsia="ru-RU"/>
        </w:rPr>
        <w:t xml:space="preserve">Спящая </w:t>
      </w:r>
      <w:r w:rsidRPr="00F15B18">
        <w:rPr>
          <w:rFonts w:ascii="Times New Roman" w:eastAsia="Times New Roman" w:hAnsi="Times New Roman"/>
          <w:sz w:val="24"/>
          <w:szCs w:val="24"/>
          <w:lang w:eastAsia="ru-RU"/>
        </w:rPr>
        <w:t>ц</w:t>
      </w:r>
      <w:r w:rsidRPr="00F15B18">
        <w:rPr>
          <w:rFonts w:ascii="Times New Roman" w:eastAsia="Times New Roman" w:hAnsi="Times New Roman"/>
          <w:noProof/>
          <w:sz w:val="24"/>
          <w:szCs w:val="24"/>
          <w:lang w:eastAsia="ru-RU"/>
        </w:rPr>
        <w:t xml:space="preserve">аревна», </w:t>
      </w:r>
      <w:r w:rsidRPr="00F15B18">
        <w:rPr>
          <w:rFonts w:ascii="Times New Roman" w:eastAsia="Times New Roman" w:hAnsi="Times New Roman"/>
          <w:sz w:val="24"/>
          <w:szCs w:val="24"/>
          <w:lang w:eastAsia="ru-RU"/>
        </w:rPr>
        <w:t>с</w:t>
      </w:r>
      <w:r w:rsidRPr="00F15B18">
        <w:rPr>
          <w:rFonts w:ascii="Times New Roman" w:eastAsia="Times New Roman" w:hAnsi="Times New Roman"/>
          <w:noProof/>
          <w:sz w:val="24"/>
          <w:szCs w:val="24"/>
          <w:lang w:eastAsia="ru-RU"/>
        </w:rPr>
        <w:t xml:space="preserve">о </w:t>
      </w:r>
      <w:r w:rsidRPr="00F15B18">
        <w:rPr>
          <w:rFonts w:ascii="Times New Roman" w:eastAsia="Times New Roman" w:hAnsi="Times New Roman"/>
          <w:sz w:val="24"/>
          <w:szCs w:val="24"/>
          <w:lang w:eastAsia="ru-RU"/>
        </w:rPr>
        <w:t>с</w:t>
      </w:r>
      <w:r w:rsidRPr="00F15B18">
        <w:rPr>
          <w:rFonts w:ascii="Times New Roman" w:eastAsia="Times New Roman" w:hAnsi="Times New Roman"/>
          <w:noProof/>
          <w:sz w:val="24"/>
          <w:szCs w:val="24"/>
          <w:lang w:eastAsia="ru-RU"/>
        </w:rPr>
        <w:t xml:space="preserve">казками </w:t>
      </w:r>
      <w:r w:rsidRPr="00F15B18">
        <w:rPr>
          <w:rFonts w:ascii="Times New Roman" w:eastAsia="Times New Roman" w:hAnsi="Times New Roman"/>
          <w:sz w:val="24"/>
          <w:szCs w:val="24"/>
          <w:lang w:eastAsia="ru-RU"/>
        </w:rPr>
        <w:t>б</w:t>
      </w:r>
      <w:r w:rsidRPr="00F15B18">
        <w:rPr>
          <w:rFonts w:ascii="Times New Roman" w:eastAsia="Times New Roman" w:hAnsi="Times New Roman"/>
          <w:noProof/>
          <w:sz w:val="24"/>
          <w:szCs w:val="24"/>
          <w:lang w:eastAsia="ru-RU"/>
        </w:rPr>
        <w:t xml:space="preserve">ратьев </w:t>
      </w:r>
      <w:r w:rsidRPr="00F15B18">
        <w:rPr>
          <w:rFonts w:ascii="Times New Roman" w:eastAsia="Times New Roman" w:hAnsi="Times New Roman"/>
          <w:sz w:val="24"/>
          <w:szCs w:val="24"/>
          <w:lang w:eastAsia="ru-RU"/>
        </w:rPr>
        <w:t>Г</w:t>
      </w:r>
      <w:r w:rsidRPr="00F15B18">
        <w:rPr>
          <w:rFonts w:ascii="Times New Roman" w:eastAsia="Times New Roman" w:hAnsi="Times New Roman"/>
          <w:noProof/>
          <w:sz w:val="24"/>
          <w:szCs w:val="24"/>
          <w:lang w:eastAsia="ru-RU"/>
        </w:rPr>
        <w:t xml:space="preserve">римм; «бродячие </w:t>
      </w:r>
      <w:r w:rsidRPr="00F15B18">
        <w:rPr>
          <w:rFonts w:ascii="Times New Roman" w:eastAsia="Times New Roman" w:hAnsi="Times New Roman"/>
          <w:sz w:val="24"/>
          <w:szCs w:val="24"/>
          <w:lang w:eastAsia="ru-RU"/>
        </w:rPr>
        <w:t>с</w:t>
      </w:r>
      <w:r w:rsidRPr="00F15B18">
        <w:rPr>
          <w:rFonts w:ascii="Times New Roman" w:eastAsia="Times New Roman" w:hAnsi="Times New Roman"/>
          <w:noProof/>
          <w:sz w:val="24"/>
          <w:szCs w:val="24"/>
          <w:lang w:eastAsia="ru-RU"/>
        </w:rPr>
        <w:t xml:space="preserve">южеты»). </w:t>
      </w:r>
      <w:r w:rsidRPr="00F15B18">
        <w:rPr>
          <w:rFonts w:ascii="Times New Roman" w:eastAsia="Times New Roman" w:hAnsi="Times New Roman"/>
          <w:sz w:val="24"/>
          <w:szCs w:val="24"/>
          <w:lang w:eastAsia="ru-RU"/>
        </w:rPr>
        <w:t>Противос</w:t>
      </w:r>
      <w:r w:rsidRPr="00F15B18">
        <w:rPr>
          <w:rFonts w:ascii="Times New Roman" w:eastAsia="Times New Roman" w:hAnsi="Times New Roman"/>
          <w:noProof/>
          <w:sz w:val="24"/>
          <w:szCs w:val="24"/>
          <w:lang w:eastAsia="ru-RU"/>
        </w:rPr>
        <w:t xml:space="preserve">тояние </w:t>
      </w:r>
      <w:r w:rsidRPr="00F15B18">
        <w:rPr>
          <w:rFonts w:ascii="Times New Roman" w:eastAsia="Times New Roman" w:hAnsi="Times New Roman"/>
          <w:sz w:val="24"/>
          <w:szCs w:val="24"/>
          <w:lang w:eastAsia="ru-RU"/>
        </w:rPr>
        <w:t>д</w:t>
      </w:r>
      <w:r w:rsidRPr="00F15B18">
        <w:rPr>
          <w:rFonts w:ascii="Times New Roman" w:eastAsia="Times New Roman" w:hAnsi="Times New Roman"/>
          <w:noProof/>
          <w:sz w:val="24"/>
          <w:szCs w:val="24"/>
          <w:lang w:eastAsia="ru-RU"/>
        </w:rPr>
        <w:t xml:space="preserve">обрых </w:t>
      </w:r>
      <w:r w:rsidRPr="00F15B18">
        <w:rPr>
          <w:rFonts w:ascii="Times New Roman" w:eastAsia="Times New Roman" w:hAnsi="Times New Roman"/>
          <w:sz w:val="24"/>
          <w:szCs w:val="24"/>
          <w:lang w:eastAsia="ru-RU"/>
        </w:rPr>
        <w:t>и</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з</w:t>
      </w:r>
      <w:r w:rsidRPr="00F15B18">
        <w:rPr>
          <w:rFonts w:ascii="Times New Roman" w:eastAsia="Times New Roman" w:hAnsi="Times New Roman"/>
          <w:noProof/>
          <w:sz w:val="24"/>
          <w:szCs w:val="24"/>
          <w:lang w:eastAsia="ru-RU"/>
        </w:rPr>
        <w:t xml:space="preserve">лых </w:t>
      </w:r>
      <w:r w:rsidRPr="00F15B18">
        <w:rPr>
          <w:rFonts w:ascii="Times New Roman" w:eastAsia="Times New Roman" w:hAnsi="Times New Roman"/>
          <w:sz w:val="24"/>
          <w:szCs w:val="24"/>
          <w:lang w:eastAsia="ru-RU"/>
        </w:rPr>
        <w:t>с</w:t>
      </w:r>
      <w:r w:rsidRPr="00F15B18">
        <w:rPr>
          <w:rFonts w:ascii="Times New Roman" w:eastAsia="Times New Roman" w:hAnsi="Times New Roman"/>
          <w:noProof/>
          <w:sz w:val="24"/>
          <w:szCs w:val="24"/>
          <w:lang w:eastAsia="ru-RU"/>
        </w:rPr>
        <w:t xml:space="preserve">ил </w:t>
      </w:r>
      <w:r w:rsidRPr="00F15B18">
        <w:rPr>
          <w:rFonts w:ascii="Times New Roman" w:eastAsia="Times New Roman" w:hAnsi="Times New Roman"/>
          <w:sz w:val="24"/>
          <w:szCs w:val="24"/>
          <w:lang w:eastAsia="ru-RU"/>
        </w:rPr>
        <w:t>в</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с</w:t>
      </w:r>
      <w:r w:rsidRPr="00F15B18">
        <w:rPr>
          <w:rFonts w:ascii="Times New Roman" w:eastAsia="Times New Roman" w:hAnsi="Times New Roman"/>
          <w:noProof/>
          <w:sz w:val="24"/>
          <w:szCs w:val="24"/>
          <w:lang w:eastAsia="ru-RU"/>
        </w:rPr>
        <w:t xml:space="preserve">казке. Царица </w:t>
      </w:r>
      <w:r w:rsidRPr="00F15B18">
        <w:rPr>
          <w:rFonts w:ascii="Times New Roman" w:eastAsia="Times New Roman" w:hAnsi="Times New Roman"/>
          <w:sz w:val="24"/>
          <w:szCs w:val="24"/>
          <w:lang w:eastAsia="ru-RU"/>
        </w:rPr>
        <w:t>и</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ц</w:t>
      </w:r>
      <w:r w:rsidRPr="00F15B18">
        <w:rPr>
          <w:rFonts w:ascii="Times New Roman" w:eastAsia="Times New Roman" w:hAnsi="Times New Roman"/>
          <w:noProof/>
          <w:sz w:val="24"/>
          <w:szCs w:val="24"/>
          <w:lang w:eastAsia="ru-RU"/>
        </w:rPr>
        <w:t xml:space="preserve">аревна, </w:t>
      </w:r>
      <w:r w:rsidRPr="00F15B18">
        <w:rPr>
          <w:rFonts w:ascii="Times New Roman" w:eastAsia="Times New Roman" w:hAnsi="Times New Roman"/>
          <w:sz w:val="24"/>
          <w:szCs w:val="24"/>
          <w:lang w:eastAsia="ru-RU"/>
        </w:rPr>
        <w:t>м</w:t>
      </w:r>
      <w:r w:rsidRPr="00F15B18">
        <w:rPr>
          <w:rFonts w:ascii="Times New Roman" w:eastAsia="Times New Roman" w:hAnsi="Times New Roman"/>
          <w:noProof/>
          <w:sz w:val="24"/>
          <w:szCs w:val="24"/>
          <w:lang w:eastAsia="ru-RU"/>
        </w:rPr>
        <w:t xml:space="preserve">ачеха </w:t>
      </w:r>
      <w:r w:rsidRPr="00F15B18">
        <w:rPr>
          <w:rFonts w:ascii="Times New Roman" w:eastAsia="Times New Roman" w:hAnsi="Times New Roman"/>
          <w:sz w:val="24"/>
          <w:szCs w:val="24"/>
          <w:lang w:eastAsia="ru-RU"/>
        </w:rPr>
        <w:t>и</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п</w:t>
      </w:r>
      <w:r w:rsidRPr="00F15B18">
        <w:rPr>
          <w:rFonts w:ascii="Times New Roman" w:eastAsia="Times New Roman" w:hAnsi="Times New Roman"/>
          <w:noProof/>
          <w:sz w:val="24"/>
          <w:szCs w:val="24"/>
          <w:lang w:eastAsia="ru-RU"/>
        </w:rPr>
        <w:t xml:space="preserve">адчерица. </w:t>
      </w:r>
      <w:r w:rsidRPr="00F15B18">
        <w:rPr>
          <w:rFonts w:ascii="Times New Roman" w:eastAsia="Times New Roman" w:hAnsi="Times New Roman"/>
          <w:sz w:val="24"/>
          <w:szCs w:val="24"/>
          <w:lang w:eastAsia="ru-RU"/>
        </w:rPr>
        <w:t>П</w:t>
      </w:r>
      <w:r w:rsidRPr="00F15B18">
        <w:rPr>
          <w:rFonts w:ascii="Times New Roman" w:eastAsia="Times New Roman" w:hAnsi="Times New Roman"/>
          <w:noProof/>
          <w:sz w:val="24"/>
          <w:szCs w:val="24"/>
          <w:lang w:eastAsia="ru-RU"/>
        </w:rPr>
        <w:t xml:space="preserve">омощники </w:t>
      </w:r>
      <w:r w:rsidRPr="00F15B18">
        <w:rPr>
          <w:rFonts w:ascii="Times New Roman" w:eastAsia="Times New Roman" w:hAnsi="Times New Roman"/>
          <w:sz w:val="24"/>
          <w:szCs w:val="24"/>
          <w:lang w:eastAsia="ru-RU"/>
        </w:rPr>
        <w:t>ц</w:t>
      </w:r>
      <w:r w:rsidRPr="00F15B18">
        <w:rPr>
          <w:rFonts w:ascii="Times New Roman" w:eastAsia="Times New Roman" w:hAnsi="Times New Roman"/>
          <w:noProof/>
          <w:sz w:val="24"/>
          <w:szCs w:val="24"/>
          <w:lang w:eastAsia="ru-RU"/>
        </w:rPr>
        <w:t xml:space="preserve">аревны. </w:t>
      </w:r>
      <w:r w:rsidRPr="00F15B18">
        <w:rPr>
          <w:rFonts w:ascii="Times New Roman" w:eastAsia="Times New Roman" w:hAnsi="Times New Roman"/>
          <w:sz w:val="24"/>
          <w:szCs w:val="24"/>
          <w:lang w:eastAsia="ru-RU"/>
        </w:rPr>
        <w:t>Е</w:t>
      </w:r>
      <w:r w:rsidRPr="00F15B18">
        <w:rPr>
          <w:rFonts w:ascii="Times New Roman" w:eastAsia="Times New Roman" w:hAnsi="Times New Roman"/>
          <w:noProof/>
          <w:sz w:val="24"/>
          <w:szCs w:val="24"/>
          <w:lang w:eastAsia="ru-RU"/>
        </w:rPr>
        <w:t xml:space="preserve">лисей и </w:t>
      </w:r>
      <w:r w:rsidRPr="00F15B18">
        <w:rPr>
          <w:rFonts w:ascii="Times New Roman" w:eastAsia="Times New Roman" w:hAnsi="Times New Roman"/>
          <w:sz w:val="24"/>
          <w:szCs w:val="24"/>
          <w:lang w:eastAsia="ru-RU"/>
        </w:rPr>
        <w:t>богатыри.</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Соколко.</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С</w:t>
      </w:r>
      <w:r w:rsidRPr="00F15B18">
        <w:rPr>
          <w:rFonts w:ascii="Times New Roman" w:eastAsia="Times New Roman" w:hAnsi="Times New Roman"/>
          <w:noProof/>
          <w:sz w:val="24"/>
          <w:szCs w:val="24"/>
          <w:lang w:eastAsia="ru-RU"/>
        </w:rPr>
        <w:t xml:space="preserve">ходство </w:t>
      </w:r>
      <w:r w:rsidRPr="00F15B18">
        <w:rPr>
          <w:rFonts w:ascii="Times New Roman" w:eastAsia="Times New Roman" w:hAnsi="Times New Roman"/>
          <w:sz w:val="24"/>
          <w:szCs w:val="24"/>
          <w:lang w:eastAsia="ru-RU"/>
        </w:rPr>
        <w:t>и</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р</w:t>
      </w:r>
      <w:r w:rsidRPr="00F15B18">
        <w:rPr>
          <w:rFonts w:ascii="Times New Roman" w:eastAsia="Times New Roman" w:hAnsi="Times New Roman"/>
          <w:noProof/>
          <w:sz w:val="24"/>
          <w:szCs w:val="24"/>
          <w:lang w:eastAsia="ru-RU"/>
        </w:rPr>
        <w:t xml:space="preserve">азличие </w:t>
      </w:r>
      <w:r w:rsidRPr="00F15B18">
        <w:rPr>
          <w:rFonts w:ascii="Times New Roman" w:eastAsia="Times New Roman" w:hAnsi="Times New Roman"/>
          <w:sz w:val="24"/>
          <w:szCs w:val="24"/>
          <w:lang w:eastAsia="ru-RU"/>
        </w:rPr>
        <w:t>л</w:t>
      </w:r>
      <w:r w:rsidRPr="00F15B18">
        <w:rPr>
          <w:rFonts w:ascii="Times New Roman" w:eastAsia="Times New Roman" w:hAnsi="Times New Roman"/>
          <w:noProof/>
          <w:sz w:val="24"/>
          <w:szCs w:val="24"/>
          <w:lang w:eastAsia="ru-RU"/>
        </w:rPr>
        <w:t xml:space="preserve">итературной </w:t>
      </w:r>
      <w:r w:rsidRPr="00F15B18">
        <w:rPr>
          <w:rFonts w:ascii="Times New Roman" w:eastAsia="Times New Roman" w:hAnsi="Times New Roman"/>
          <w:sz w:val="24"/>
          <w:szCs w:val="24"/>
          <w:lang w:eastAsia="ru-RU"/>
        </w:rPr>
        <w:t>пушк</w:t>
      </w:r>
      <w:r w:rsidRPr="00F15B18">
        <w:rPr>
          <w:rFonts w:ascii="Times New Roman" w:eastAsia="Times New Roman" w:hAnsi="Times New Roman"/>
          <w:noProof/>
          <w:sz w:val="24"/>
          <w:szCs w:val="24"/>
          <w:lang w:eastAsia="ru-RU"/>
        </w:rPr>
        <w:t xml:space="preserve">инской </w:t>
      </w:r>
      <w:r w:rsidRPr="00F15B18">
        <w:rPr>
          <w:rFonts w:ascii="Times New Roman" w:eastAsia="Times New Roman" w:hAnsi="Times New Roman"/>
          <w:sz w:val="24"/>
          <w:szCs w:val="24"/>
          <w:lang w:eastAsia="ru-RU"/>
        </w:rPr>
        <w:t>с</w:t>
      </w:r>
      <w:r w:rsidRPr="00F15B18">
        <w:rPr>
          <w:rFonts w:ascii="Times New Roman" w:eastAsia="Times New Roman" w:hAnsi="Times New Roman"/>
          <w:noProof/>
          <w:sz w:val="24"/>
          <w:szCs w:val="24"/>
          <w:lang w:eastAsia="ru-RU"/>
        </w:rPr>
        <w:t xml:space="preserve">казки </w:t>
      </w:r>
      <w:r w:rsidRPr="00F15B18">
        <w:rPr>
          <w:rFonts w:ascii="Times New Roman" w:eastAsia="Times New Roman" w:hAnsi="Times New Roman"/>
          <w:sz w:val="24"/>
          <w:szCs w:val="24"/>
          <w:lang w:eastAsia="ru-RU"/>
        </w:rPr>
        <w:t>и</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с</w:t>
      </w:r>
      <w:r w:rsidRPr="00F15B18">
        <w:rPr>
          <w:rFonts w:ascii="Times New Roman" w:eastAsia="Times New Roman" w:hAnsi="Times New Roman"/>
          <w:noProof/>
          <w:sz w:val="24"/>
          <w:szCs w:val="24"/>
          <w:lang w:eastAsia="ru-RU"/>
        </w:rPr>
        <w:t xml:space="preserve">казки народной. </w:t>
      </w:r>
      <w:r w:rsidRPr="00F15B18">
        <w:rPr>
          <w:rFonts w:ascii="Times New Roman" w:eastAsia="Times New Roman" w:hAnsi="Times New Roman"/>
          <w:sz w:val="24"/>
          <w:szCs w:val="24"/>
          <w:lang w:eastAsia="ru-RU"/>
        </w:rPr>
        <w:t>Н</w:t>
      </w:r>
      <w:r w:rsidRPr="00F15B18">
        <w:rPr>
          <w:rFonts w:ascii="Times New Roman" w:eastAsia="Times New Roman" w:hAnsi="Times New Roman"/>
          <w:noProof/>
          <w:sz w:val="24"/>
          <w:szCs w:val="24"/>
          <w:lang w:eastAsia="ru-RU"/>
        </w:rPr>
        <w:t xml:space="preserve">ародная </w:t>
      </w:r>
      <w:r w:rsidRPr="00F15B18">
        <w:rPr>
          <w:rFonts w:ascii="Times New Roman" w:eastAsia="Times New Roman" w:hAnsi="Times New Roman"/>
          <w:sz w:val="24"/>
          <w:szCs w:val="24"/>
          <w:lang w:eastAsia="ru-RU"/>
        </w:rPr>
        <w:t>м</w:t>
      </w:r>
      <w:r w:rsidRPr="00F15B18">
        <w:rPr>
          <w:rFonts w:ascii="Times New Roman" w:eastAsia="Times New Roman" w:hAnsi="Times New Roman"/>
          <w:noProof/>
          <w:sz w:val="24"/>
          <w:szCs w:val="24"/>
          <w:lang w:eastAsia="ru-RU"/>
        </w:rPr>
        <w:t xml:space="preserve">ораль, </w:t>
      </w:r>
      <w:r w:rsidRPr="00F15B18">
        <w:rPr>
          <w:rFonts w:ascii="Times New Roman" w:eastAsia="Times New Roman" w:hAnsi="Times New Roman"/>
          <w:sz w:val="24"/>
          <w:szCs w:val="24"/>
          <w:lang w:eastAsia="ru-RU"/>
        </w:rPr>
        <w:t>н</w:t>
      </w:r>
      <w:r w:rsidRPr="00F15B18">
        <w:rPr>
          <w:rFonts w:ascii="Times New Roman" w:eastAsia="Times New Roman" w:hAnsi="Times New Roman"/>
          <w:noProof/>
          <w:sz w:val="24"/>
          <w:szCs w:val="24"/>
          <w:lang w:eastAsia="ru-RU"/>
        </w:rPr>
        <w:t xml:space="preserve">равственность </w:t>
      </w:r>
      <w:r w:rsidRPr="00F15B18">
        <w:rPr>
          <w:rFonts w:ascii="Times New Roman" w:eastAsia="Times New Roman" w:hAnsi="Times New Roman"/>
          <w:sz w:val="24"/>
          <w:szCs w:val="24"/>
          <w:lang w:eastAsia="ru-RU"/>
        </w:rPr>
        <w:t>—</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к</w:t>
      </w:r>
      <w:r w:rsidRPr="00F15B18">
        <w:rPr>
          <w:rFonts w:ascii="Times New Roman" w:eastAsia="Times New Roman" w:hAnsi="Times New Roman"/>
          <w:noProof/>
          <w:sz w:val="24"/>
          <w:szCs w:val="24"/>
          <w:lang w:eastAsia="ru-RU"/>
        </w:rPr>
        <w:t xml:space="preserve">расота </w:t>
      </w:r>
      <w:r w:rsidRPr="00F15B18">
        <w:rPr>
          <w:rFonts w:ascii="Times New Roman" w:eastAsia="Times New Roman" w:hAnsi="Times New Roman"/>
          <w:sz w:val="24"/>
          <w:szCs w:val="24"/>
          <w:lang w:eastAsia="ru-RU"/>
        </w:rPr>
        <w:t>в</w:t>
      </w:r>
      <w:r w:rsidRPr="00F15B18">
        <w:rPr>
          <w:rFonts w:ascii="Times New Roman" w:eastAsia="Times New Roman" w:hAnsi="Times New Roman"/>
          <w:noProof/>
          <w:sz w:val="24"/>
          <w:szCs w:val="24"/>
          <w:lang w:eastAsia="ru-RU"/>
        </w:rPr>
        <w:t xml:space="preserve">нешняя </w:t>
      </w:r>
      <w:r w:rsidRPr="00F15B18">
        <w:rPr>
          <w:rFonts w:ascii="Times New Roman" w:eastAsia="Times New Roman" w:hAnsi="Times New Roman"/>
          <w:sz w:val="24"/>
          <w:szCs w:val="24"/>
          <w:lang w:eastAsia="ru-RU"/>
        </w:rPr>
        <w:t>и</w:t>
      </w:r>
      <w:r w:rsidRPr="00F15B18">
        <w:rPr>
          <w:rFonts w:ascii="Times New Roman" w:eastAsia="Times New Roman" w:hAnsi="Times New Roman"/>
          <w:noProof/>
          <w:sz w:val="24"/>
          <w:szCs w:val="24"/>
          <w:lang w:eastAsia="ru-RU"/>
        </w:rPr>
        <w:t xml:space="preserve"> внутренняя, </w:t>
      </w:r>
      <w:r w:rsidRPr="00F15B18">
        <w:rPr>
          <w:rFonts w:ascii="Times New Roman" w:eastAsia="Times New Roman" w:hAnsi="Times New Roman"/>
          <w:sz w:val="24"/>
          <w:szCs w:val="24"/>
          <w:lang w:eastAsia="ru-RU"/>
        </w:rPr>
        <w:t>п</w:t>
      </w:r>
      <w:r w:rsidRPr="00F15B18">
        <w:rPr>
          <w:rFonts w:ascii="Times New Roman" w:eastAsia="Times New Roman" w:hAnsi="Times New Roman"/>
          <w:noProof/>
          <w:sz w:val="24"/>
          <w:szCs w:val="24"/>
          <w:lang w:eastAsia="ru-RU"/>
        </w:rPr>
        <w:t xml:space="preserve">обеда </w:t>
      </w:r>
      <w:r w:rsidRPr="00F15B18">
        <w:rPr>
          <w:rFonts w:ascii="Times New Roman" w:eastAsia="Times New Roman" w:hAnsi="Times New Roman"/>
          <w:sz w:val="24"/>
          <w:szCs w:val="24"/>
          <w:lang w:eastAsia="ru-RU"/>
        </w:rPr>
        <w:t>д</w:t>
      </w:r>
      <w:r w:rsidRPr="00F15B18">
        <w:rPr>
          <w:rFonts w:ascii="Times New Roman" w:eastAsia="Times New Roman" w:hAnsi="Times New Roman"/>
          <w:noProof/>
          <w:sz w:val="24"/>
          <w:szCs w:val="24"/>
          <w:lang w:eastAsia="ru-RU"/>
        </w:rPr>
        <w:t xml:space="preserve">обра </w:t>
      </w:r>
      <w:r w:rsidRPr="00F15B18">
        <w:rPr>
          <w:rFonts w:ascii="Times New Roman" w:eastAsia="Times New Roman" w:hAnsi="Times New Roman"/>
          <w:sz w:val="24"/>
          <w:szCs w:val="24"/>
          <w:lang w:eastAsia="ru-RU"/>
        </w:rPr>
        <w:t>н</w:t>
      </w:r>
      <w:r w:rsidRPr="00F15B18">
        <w:rPr>
          <w:rFonts w:ascii="Times New Roman" w:eastAsia="Times New Roman" w:hAnsi="Times New Roman"/>
          <w:noProof/>
          <w:sz w:val="24"/>
          <w:szCs w:val="24"/>
          <w:lang w:eastAsia="ru-RU"/>
        </w:rPr>
        <w:t xml:space="preserve">ад </w:t>
      </w:r>
      <w:r w:rsidRPr="00F15B18">
        <w:rPr>
          <w:rFonts w:ascii="Times New Roman" w:eastAsia="Times New Roman" w:hAnsi="Times New Roman"/>
          <w:sz w:val="24"/>
          <w:szCs w:val="24"/>
          <w:lang w:eastAsia="ru-RU"/>
        </w:rPr>
        <w:t>з</w:t>
      </w:r>
      <w:r w:rsidRPr="00F15B18">
        <w:rPr>
          <w:rFonts w:ascii="Times New Roman" w:eastAsia="Times New Roman" w:hAnsi="Times New Roman"/>
          <w:noProof/>
          <w:sz w:val="24"/>
          <w:szCs w:val="24"/>
          <w:lang w:eastAsia="ru-RU"/>
        </w:rPr>
        <w:t xml:space="preserve">лом, </w:t>
      </w:r>
      <w:r w:rsidRPr="00F15B18">
        <w:rPr>
          <w:rFonts w:ascii="Times New Roman" w:eastAsia="Times New Roman" w:hAnsi="Times New Roman"/>
          <w:sz w:val="24"/>
          <w:szCs w:val="24"/>
          <w:lang w:eastAsia="ru-RU"/>
        </w:rPr>
        <w:t>г</w:t>
      </w:r>
      <w:r w:rsidRPr="00F15B18">
        <w:rPr>
          <w:rFonts w:ascii="Times New Roman" w:eastAsia="Times New Roman" w:hAnsi="Times New Roman"/>
          <w:noProof/>
          <w:sz w:val="24"/>
          <w:szCs w:val="24"/>
          <w:lang w:eastAsia="ru-RU"/>
        </w:rPr>
        <w:t xml:space="preserve">армоничность </w:t>
      </w:r>
      <w:r w:rsidRPr="00F15B18">
        <w:rPr>
          <w:rFonts w:ascii="Times New Roman" w:eastAsia="Times New Roman" w:hAnsi="Times New Roman"/>
          <w:sz w:val="24"/>
          <w:szCs w:val="24"/>
          <w:lang w:eastAsia="ru-RU"/>
        </w:rPr>
        <w:t>п</w:t>
      </w:r>
      <w:r w:rsidRPr="00F15B18">
        <w:rPr>
          <w:rFonts w:ascii="Times New Roman" w:eastAsia="Times New Roman" w:hAnsi="Times New Roman"/>
          <w:noProof/>
          <w:sz w:val="24"/>
          <w:szCs w:val="24"/>
          <w:lang w:eastAsia="ru-RU"/>
        </w:rPr>
        <w:t xml:space="preserve">оложительных </w:t>
      </w:r>
      <w:r w:rsidRPr="00F15B18">
        <w:rPr>
          <w:rFonts w:ascii="Times New Roman" w:eastAsia="Times New Roman" w:hAnsi="Times New Roman"/>
          <w:sz w:val="24"/>
          <w:szCs w:val="24"/>
          <w:lang w:eastAsia="ru-RU"/>
        </w:rPr>
        <w:t>г</w:t>
      </w:r>
      <w:r w:rsidRPr="00F15B18">
        <w:rPr>
          <w:rFonts w:ascii="Times New Roman" w:eastAsia="Times New Roman" w:hAnsi="Times New Roman"/>
          <w:noProof/>
          <w:sz w:val="24"/>
          <w:szCs w:val="24"/>
          <w:lang w:eastAsia="ru-RU"/>
        </w:rPr>
        <w:t xml:space="preserve">ероев. </w:t>
      </w:r>
      <w:r w:rsidRPr="00F15B18">
        <w:rPr>
          <w:rFonts w:ascii="Times New Roman" w:eastAsia="Times New Roman" w:hAnsi="Times New Roman"/>
          <w:sz w:val="24"/>
          <w:szCs w:val="24"/>
          <w:lang w:eastAsia="ru-RU"/>
        </w:rPr>
        <w:t>П</w:t>
      </w:r>
      <w:r w:rsidRPr="00F15B18">
        <w:rPr>
          <w:rFonts w:ascii="Times New Roman" w:eastAsia="Times New Roman" w:hAnsi="Times New Roman"/>
          <w:noProof/>
          <w:sz w:val="24"/>
          <w:szCs w:val="24"/>
          <w:lang w:eastAsia="ru-RU"/>
        </w:rPr>
        <w:t xml:space="preserve">оэтичность, </w:t>
      </w:r>
      <w:r w:rsidRPr="00F15B18">
        <w:rPr>
          <w:rFonts w:ascii="Times New Roman" w:eastAsia="Times New Roman" w:hAnsi="Times New Roman"/>
          <w:sz w:val="24"/>
          <w:szCs w:val="24"/>
          <w:lang w:eastAsia="ru-RU"/>
        </w:rPr>
        <w:t>м</w:t>
      </w:r>
      <w:r w:rsidRPr="00F15B18">
        <w:rPr>
          <w:rFonts w:ascii="Times New Roman" w:eastAsia="Times New Roman" w:hAnsi="Times New Roman"/>
          <w:noProof/>
          <w:sz w:val="24"/>
          <w:szCs w:val="24"/>
          <w:lang w:eastAsia="ru-RU"/>
        </w:rPr>
        <w:t xml:space="preserve">узыкальность </w:t>
      </w:r>
      <w:r w:rsidRPr="00F15B18">
        <w:rPr>
          <w:rFonts w:ascii="Times New Roman" w:eastAsia="Times New Roman" w:hAnsi="Times New Roman"/>
          <w:sz w:val="24"/>
          <w:szCs w:val="24"/>
          <w:lang w:eastAsia="ru-RU"/>
        </w:rPr>
        <w:t>п</w:t>
      </w:r>
      <w:r w:rsidRPr="00F15B18">
        <w:rPr>
          <w:rFonts w:ascii="Times New Roman" w:eastAsia="Times New Roman" w:hAnsi="Times New Roman"/>
          <w:noProof/>
          <w:sz w:val="24"/>
          <w:szCs w:val="24"/>
          <w:lang w:eastAsia="ru-RU"/>
        </w:rPr>
        <w:t xml:space="preserve">ушкинской </w:t>
      </w:r>
      <w:r w:rsidRPr="00F15B18">
        <w:rPr>
          <w:rFonts w:ascii="Times New Roman" w:eastAsia="Times New Roman" w:hAnsi="Times New Roman"/>
          <w:sz w:val="24"/>
          <w:szCs w:val="24"/>
          <w:lang w:eastAsia="ru-RU"/>
        </w:rPr>
        <w:t>сказки.</w:t>
      </w:r>
    </w:p>
    <w:p w:rsidR="00F15B18" w:rsidRPr="00F15B18" w:rsidRDefault="00F15B18" w:rsidP="00F15B18">
      <w:pPr>
        <w:autoSpaceDE w:val="0"/>
        <w:autoSpaceDN w:val="0"/>
        <w:adjustRightInd w:val="0"/>
        <w:spacing w:after="0" w:line="240" w:lineRule="auto"/>
        <w:jc w:val="both"/>
        <w:rPr>
          <w:rFonts w:ascii="Times New Roman" w:eastAsia="Times New Roman" w:hAnsi="Times New Roman"/>
          <w:noProof/>
          <w:sz w:val="24"/>
          <w:szCs w:val="24"/>
          <w:lang w:eastAsia="ru-RU"/>
        </w:rPr>
      </w:pPr>
      <w:r w:rsidRPr="00F15B18">
        <w:rPr>
          <w:rFonts w:ascii="Times New Roman" w:eastAsia="Times New Roman" w:hAnsi="Times New Roman"/>
          <w:b/>
          <w:bCs/>
          <w:noProof/>
          <w:sz w:val="24"/>
          <w:szCs w:val="24"/>
          <w:lang w:eastAsia="ru-RU"/>
        </w:rPr>
        <w:t xml:space="preserve">Михаил </w:t>
      </w:r>
      <w:r w:rsidRPr="00F15B18">
        <w:rPr>
          <w:rFonts w:ascii="Times New Roman" w:eastAsia="Times New Roman" w:hAnsi="Times New Roman"/>
          <w:b/>
          <w:bCs/>
          <w:sz w:val="24"/>
          <w:szCs w:val="24"/>
          <w:lang w:eastAsia="ru-RU"/>
        </w:rPr>
        <w:t>Ю</w:t>
      </w:r>
      <w:r w:rsidRPr="00F15B18">
        <w:rPr>
          <w:rFonts w:ascii="Times New Roman" w:eastAsia="Times New Roman" w:hAnsi="Times New Roman"/>
          <w:b/>
          <w:bCs/>
          <w:noProof/>
          <w:sz w:val="24"/>
          <w:szCs w:val="24"/>
          <w:lang w:eastAsia="ru-RU"/>
        </w:rPr>
        <w:t xml:space="preserve">рьевич </w:t>
      </w:r>
      <w:r w:rsidRPr="00F15B18">
        <w:rPr>
          <w:rFonts w:ascii="Times New Roman" w:eastAsia="Times New Roman" w:hAnsi="Times New Roman"/>
          <w:b/>
          <w:bCs/>
          <w:sz w:val="24"/>
          <w:szCs w:val="24"/>
          <w:lang w:eastAsia="ru-RU"/>
        </w:rPr>
        <w:t>Л</w:t>
      </w:r>
      <w:r w:rsidRPr="00F15B18">
        <w:rPr>
          <w:rFonts w:ascii="Times New Roman" w:eastAsia="Times New Roman" w:hAnsi="Times New Roman"/>
          <w:b/>
          <w:bCs/>
          <w:noProof/>
          <w:sz w:val="24"/>
          <w:szCs w:val="24"/>
          <w:lang w:eastAsia="ru-RU"/>
        </w:rPr>
        <w:t xml:space="preserve">ермонтов. </w:t>
      </w:r>
      <w:r w:rsidRPr="00F15B18">
        <w:rPr>
          <w:rFonts w:ascii="Times New Roman" w:eastAsia="Times New Roman" w:hAnsi="Times New Roman"/>
          <w:sz w:val="24"/>
          <w:szCs w:val="24"/>
          <w:lang w:eastAsia="ru-RU"/>
        </w:rPr>
        <w:t>К</w:t>
      </w:r>
      <w:r w:rsidRPr="00F15B18">
        <w:rPr>
          <w:rFonts w:ascii="Times New Roman" w:eastAsia="Times New Roman" w:hAnsi="Times New Roman"/>
          <w:noProof/>
          <w:sz w:val="24"/>
          <w:szCs w:val="24"/>
          <w:lang w:eastAsia="ru-RU"/>
        </w:rPr>
        <w:t xml:space="preserve">раткий </w:t>
      </w:r>
      <w:r w:rsidRPr="00F15B18">
        <w:rPr>
          <w:rFonts w:ascii="Times New Roman" w:eastAsia="Times New Roman" w:hAnsi="Times New Roman"/>
          <w:sz w:val="24"/>
          <w:szCs w:val="24"/>
          <w:lang w:eastAsia="ru-RU"/>
        </w:rPr>
        <w:t>р</w:t>
      </w:r>
      <w:r w:rsidRPr="00F15B18">
        <w:rPr>
          <w:rFonts w:ascii="Times New Roman" w:eastAsia="Times New Roman" w:hAnsi="Times New Roman"/>
          <w:noProof/>
          <w:sz w:val="24"/>
          <w:szCs w:val="24"/>
          <w:lang w:eastAsia="ru-RU"/>
        </w:rPr>
        <w:t xml:space="preserve">ассказ </w:t>
      </w:r>
      <w:r w:rsidRPr="00F15B18">
        <w:rPr>
          <w:rFonts w:ascii="Times New Roman" w:eastAsia="Times New Roman" w:hAnsi="Times New Roman"/>
          <w:sz w:val="24"/>
          <w:szCs w:val="24"/>
          <w:lang w:eastAsia="ru-RU"/>
        </w:rPr>
        <w:t>о</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п</w:t>
      </w:r>
      <w:r w:rsidRPr="00F15B18">
        <w:rPr>
          <w:rFonts w:ascii="Times New Roman" w:eastAsia="Times New Roman" w:hAnsi="Times New Roman"/>
          <w:noProof/>
          <w:sz w:val="24"/>
          <w:szCs w:val="24"/>
          <w:lang w:eastAsia="ru-RU"/>
        </w:rPr>
        <w:t xml:space="preserve">оэте </w:t>
      </w:r>
      <w:r w:rsidRPr="00F15B18">
        <w:rPr>
          <w:rFonts w:ascii="Times New Roman" w:eastAsia="Times New Roman" w:hAnsi="Times New Roman"/>
          <w:sz w:val="24"/>
          <w:szCs w:val="24"/>
          <w:lang w:eastAsia="ru-RU"/>
        </w:rPr>
        <w:t>(</w:t>
      </w:r>
      <w:r w:rsidRPr="00F15B18">
        <w:rPr>
          <w:rFonts w:ascii="Times New Roman" w:eastAsia="Times New Roman" w:hAnsi="Times New Roman"/>
          <w:noProof/>
          <w:sz w:val="24"/>
          <w:szCs w:val="24"/>
          <w:lang w:eastAsia="ru-RU"/>
        </w:rPr>
        <w:t xml:space="preserve">детство </w:t>
      </w:r>
      <w:r w:rsidRPr="00F15B18">
        <w:rPr>
          <w:rFonts w:ascii="Times New Roman" w:eastAsia="Times New Roman" w:hAnsi="Times New Roman"/>
          <w:sz w:val="24"/>
          <w:szCs w:val="24"/>
          <w:lang w:eastAsia="ru-RU"/>
        </w:rPr>
        <w:t>и</w:t>
      </w:r>
      <w:r w:rsidRPr="00F15B18">
        <w:rPr>
          <w:rFonts w:ascii="Times New Roman" w:eastAsia="Times New Roman" w:hAnsi="Times New Roman"/>
          <w:noProof/>
          <w:sz w:val="24"/>
          <w:szCs w:val="24"/>
          <w:lang w:eastAsia="ru-RU"/>
        </w:rPr>
        <w:t xml:space="preserve"> начало </w:t>
      </w:r>
      <w:r w:rsidRPr="00F15B18">
        <w:rPr>
          <w:rFonts w:ascii="Times New Roman" w:eastAsia="Times New Roman" w:hAnsi="Times New Roman"/>
          <w:sz w:val="24"/>
          <w:szCs w:val="24"/>
          <w:lang w:eastAsia="ru-RU"/>
        </w:rPr>
        <w:t>л</w:t>
      </w:r>
      <w:r w:rsidRPr="00F15B18">
        <w:rPr>
          <w:rFonts w:ascii="Times New Roman" w:eastAsia="Times New Roman" w:hAnsi="Times New Roman"/>
          <w:noProof/>
          <w:sz w:val="24"/>
          <w:szCs w:val="24"/>
          <w:lang w:eastAsia="ru-RU"/>
        </w:rPr>
        <w:t xml:space="preserve">итературной </w:t>
      </w:r>
      <w:r w:rsidRPr="00F15B18">
        <w:rPr>
          <w:rFonts w:ascii="Times New Roman" w:eastAsia="Times New Roman" w:hAnsi="Times New Roman"/>
          <w:sz w:val="24"/>
          <w:szCs w:val="24"/>
          <w:lang w:eastAsia="ru-RU"/>
        </w:rPr>
        <w:t>д</w:t>
      </w:r>
      <w:r w:rsidRPr="00F15B18">
        <w:rPr>
          <w:rFonts w:ascii="Times New Roman" w:eastAsia="Times New Roman" w:hAnsi="Times New Roman"/>
          <w:noProof/>
          <w:sz w:val="24"/>
          <w:szCs w:val="24"/>
          <w:lang w:eastAsia="ru-RU"/>
        </w:rPr>
        <w:t xml:space="preserve">еятельности, </w:t>
      </w:r>
      <w:r w:rsidRPr="00F15B18">
        <w:rPr>
          <w:rFonts w:ascii="Times New Roman" w:eastAsia="Times New Roman" w:hAnsi="Times New Roman"/>
          <w:sz w:val="24"/>
          <w:szCs w:val="24"/>
          <w:lang w:eastAsia="ru-RU"/>
        </w:rPr>
        <w:t>инт</w:t>
      </w:r>
      <w:r w:rsidRPr="00F15B18">
        <w:rPr>
          <w:rFonts w:ascii="Times New Roman" w:eastAsia="Times New Roman" w:hAnsi="Times New Roman"/>
          <w:noProof/>
          <w:sz w:val="24"/>
          <w:szCs w:val="24"/>
          <w:lang w:eastAsia="ru-RU"/>
        </w:rPr>
        <w:t xml:space="preserve">ерес </w:t>
      </w:r>
      <w:r w:rsidRPr="00F15B18">
        <w:rPr>
          <w:rFonts w:ascii="Times New Roman" w:eastAsia="Times New Roman" w:hAnsi="Times New Roman"/>
          <w:sz w:val="24"/>
          <w:szCs w:val="24"/>
          <w:lang w:eastAsia="ru-RU"/>
        </w:rPr>
        <w:t>к</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и</w:t>
      </w:r>
      <w:r w:rsidRPr="00F15B18">
        <w:rPr>
          <w:rFonts w:ascii="Times New Roman" w:eastAsia="Times New Roman" w:hAnsi="Times New Roman"/>
          <w:noProof/>
          <w:sz w:val="24"/>
          <w:szCs w:val="24"/>
          <w:lang w:eastAsia="ru-RU"/>
        </w:rPr>
        <w:t xml:space="preserve">стории </w:t>
      </w:r>
      <w:r w:rsidRPr="00F15B18">
        <w:rPr>
          <w:rFonts w:ascii="Times New Roman" w:eastAsia="Times New Roman" w:hAnsi="Times New Roman"/>
          <w:sz w:val="24"/>
          <w:szCs w:val="24"/>
          <w:lang w:eastAsia="ru-RU"/>
        </w:rPr>
        <w:t>Р</w:t>
      </w:r>
      <w:r w:rsidRPr="00F15B18">
        <w:rPr>
          <w:rFonts w:ascii="Times New Roman" w:eastAsia="Times New Roman" w:hAnsi="Times New Roman"/>
          <w:noProof/>
          <w:sz w:val="24"/>
          <w:szCs w:val="24"/>
          <w:lang w:eastAsia="ru-RU"/>
        </w:rPr>
        <w:t xml:space="preserve">оссии). </w:t>
      </w:r>
    </w:p>
    <w:p w:rsidR="00F15B18" w:rsidRPr="00F15B18" w:rsidRDefault="00F15B18" w:rsidP="00F15B18">
      <w:pPr>
        <w:autoSpaceDE w:val="0"/>
        <w:autoSpaceDN w:val="0"/>
        <w:adjustRightInd w:val="0"/>
        <w:spacing w:after="0" w:line="240" w:lineRule="auto"/>
        <w:ind w:firstLine="390"/>
        <w:jc w:val="both"/>
        <w:rPr>
          <w:rFonts w:ascii="Times New Roman" w:eastAsia="Times New Roman" w:hAnsi="Times New Roman"/>
          <w:noProof/>
          <w:sz w:val="24"/>
          <w:szCs w:val="24"/>
          <w:lang w:eastAsia="ru-RU"/>
        </w:rPr>
      </w:pPr>
      <w:r w:rsidRPr="00F15B18">
        <w:rPr>
          <w:rFonts w:ascii="Times New Roman" w:eastAsia="Times New Roman" w:hAnsi="Times New Roman"/>
          <w:b/>
          <w:bCs/>
          <w:i/>
          <w:iCs/>
          <w:noProof/>
          <w:sz w:val="24"/>
          <w:szCs w:val="24"/>
          <w:lang w:eastAsia="ru-RU"/>
        </w:rPr>
        <w:t xml:space="preserve">«Бородино» </w:t>
      </w:r>
      <w:r w:rsidRPr="00F15B18">
        <w:rPr>
          <w:rFonts w:ascii="Times New Roman" w:eastAsia="Times New Roman" w:hAnsi="Times New Roman"/>
          <w:b/>
          <w:bCs/>
          <w:i/>
          <w:iCs/>
          <w:sz w:val="24"/>
          <w:szCs w:val="24"/>
          <w:lang w:eastAsia="ru-RU"/>
        </w:rPr>
        <w:t>—</w:t>
      </w:r>
      <w:r w:rsidRPr="00F15B18">
        <w:rPr>
          <w:rFonts w:ascii="Times New Roman" w:eastAsia="Times New Roman" w:hAnsi="Times New Roman"/>
          <w:b/>
          <w:bCs/>
          <w:i/>
          <w:iCs/>
          <w:noProof/>
          <w:sz w:val="24"/>
          <w:szCs w:val="24"/>
          <w:lang w:eastAsia="ru-RU"/>
        </w:rPr>
        <w:t xml:space="preserve"> </w:t>
      </w:r>
      <w:r w:rsidRPr="00F15B18">
        <w:rPr>
          <w:rFonts w:ascii="Times New Roman" w:eastAsia="Times New Roman" w:hAnsi="Times New Roman"/>
          <w:sz w:val="24"/>
          <w:szCs w:val="24"/>
          <w:lang w:eastAsia="ru-RU"/>
        </w:rPr>
        <w:t>о</w:t>
      </w:r>
      <w:r w:rsidRPr="00F15B18">
        <w:rPr>
          <w:rFonts w:ascii="Times New Roman" w:eastAsia="Times New Roman" w:hAnsi="Times New Roman"/>
          <w:noProof/>
          <w:sz w:val="24"/>
          <w:szCs w:val="24"/>
          <w:lang w:eastAsia="ru-RU"/>
        </w:rPr>
        <w:t xml:space="preserve">тклик </w:t>
      </w:r>
      <w:r w:rsidRPr="00F15B18">
        <w:rPr>
          <w:rFonts w:ascii="Times New Roman" w:eastAsia="Times New Roman" w:hAnsi="Times New Roman"/>
          <w:sz w:val="24"/>
          <w:szCs w:val="24"/>
          <w:lang w:eastAsia="ru-RU"/>
        </w:rPr>
        <w:t>н</w:t>
      </w:r>
      <w:r w:rsidRPr="00F15B18">
        <w:rPr>
          <w:rFonts w:ascii="Times New Roman" w:eastAsia="Times New Roman" w:hAnsi="Times New Roman"/>
          <w:noProof/>
          <w:sz w:val="24"/>
          <w:szCs w:val="24"/>
          <w:lang w:eastAsia="ru-RU"/>
        </w:rPr>
        <w:t xml:space="preserve">а </w:t>
      </w:r>
      <w:r w:rsidRPr="00F15B18">
        <w:rPr>
          <w:rFonts w:ascii="Times New Roman" w:eastAsia="Times New Roman" w:hAnsi="Times New Roman"/>
          <w:sz w:val="24"/>
          <w:szCs w:val="24"/>
          <w:lang w:eastAsia="ru-RU"/>
        </w:rPr>
        <w:t>2</w:t>
      </w:r>
      <w:r w:rsidRPr="00F15B18">
        <w:rPr>
          <w:rFonts w:ascii="Times New Roman" w:eastAsia="Times New Roman" w:hAnsi="Times New Roman"/>
          <w:noProof/>
          <w:sz w:val="24"/>
          <w:szCs w:val="24"/>
          <w:lang w:eastAsia="ru-RU"/>
        </w:rPr>
        <w:t xml:space="preserve">5-летнюю </w:t>
      </w:r>
      <w:r w:rsidRPr="00F15B18">
        <w:rPr>
          <w:rFonts w:ascii="Times New Roman" w:eastAsia="Times New Roman" w:hAnsi="Times New Roman"/>
          <w:sz w:val="24"/>
          <w:szCs w:val="24"/>
          <w:lang w:eastAsia="ru-RU"/>
        </w:rPr>
        <w:t>г</w:t>
      </w:r>
      <w:r w:rsidRPr="00F15B18">
        <w:rPr>
          <w:rFonts w:ascii="Times New Roman" w:eastAsia="Times New Roman" w:hAnsi="Times New Roman"/>
          <w:noProof/>
          <w:sz w:val="24"/>
          <w:szCs w:val="24"/>
          <w:lang w:eastAsia="ru-RU"/>
        </w:rPr>
        <w:t xml:space="preserve">одовщину </w:t>
      </w:r>
      <w:r w:rsidRPr="00F15B18">
        <w:rPr>
          <w:rFonts w:ascii="Times New Roman" w:eastAsia="Times New Roman" w:hAnsi="Times New Roman"/>
          <w:sz w:val="24"/>
          <w:szCs w:val="24"/>
          <w:lang w:eastAsia="ru-RU"/>
        </w:rPr>
        <w:t>Бор</w:t>
      </w:r>
      <w:r w:rsidRPr="00F15B18">
        <w:rPr>
          <w:rFonts w:ascii="Times New Roman" w:eastAsia="Times New Roman" w:hAnsi="Times New Roman"/>
          <w:noProof/>
          <w:sz w:val="24"/>
          <w:szCs w:val="24"/>
          <w:lang w:eastAsia="ru-RU"/>
        </w:rPr>
        <w:t xml:space="preserve">одинского </w:t>
      </w:r>
      <w:r w:rsidRPr="00F15B18">
        <w:rPr>
          <w:rFonts w:ascii="Times New Roman" w:eastAsia="Times New Roman" w:hAnsi="Times New Roman"/>
          <w:sz w:val="24"/>
          <w:szCs w:val="24"/>
          <w:lang w:eastAsia="ru-RU"/>
        </w:rPr>
        <w:t>с</w:t>
      </w:r>
      <w:r w:rsidRPr="00F15B18">
        <w:rPr>
          <w:rFonts w:ascii="Times New Roman" w:eastAsia="Times New Roman" w:hAnsi="Times New Roman"/>
          <w:noProof/>
          <w:sz w:val="24"/>
          <w:szCs w:val="24"/>
          <w:lang w:eastAsia="ru-RU"/>
        </w:rPr>
        <w:t xml:space="preserve">ражения (1837). </w:t>
      </w:r>
      <w:r w:rsidRPr="00F15B18">
        <w:rPr>
          <w:rFonts w:ascii="Times New Roman" w:eastAsia="Times New Roman" w:hAnsi="Times New Roman"/>
          <w:sz w:val="24"/>
          <w:szCs w:val="24"/>
          <w:lang w:eastAsia="ru-RU"/>
        </w:rPr>
        <w:t>И</w:t>
      </w:r>
      <w:r w:rsidRPr="00F15B18">
        <w:rPr>
          <w:rFonts w:ascii="Times New Roman" w:eastAsia="Times New Roman" w:hAnsi="Times New Roman"/>
          <w:noProof/>
          <w:sz w:val="24"/>
          <w:szCs w:val="24"/>
          <w:lang w:eastAsia="ru-RU"/>
        </w:rPr>
        <w:t xml:space="preserve">сторическая </w:t>
      </w:r>
      <w:r w:rsidRPr="00F15B18">
        <w:rPr>
          <w:rFonts w:ascii="Times New Roman" w:eastAsia="Times New Roman" w:hAnsi="Times New Roman"/>
          <w:sz w:val="24"/>
          <w:szCs w:val="24"/>
          <w:lang w:eastAsia="ru-RU"/>
        </w:rPr>
        <w:t>о</w:t>
      </w:r>
      <w:r w:rsidRPr="00F15B18">
        <w:rPr>
          <w:rFonts w:ascii="Times New Roman" w:eastAsia="Times New Roman" w:hAnsi="Times New Roman"/>
          <w:noProof/>
          <w:sz w:val="24"/>
          <w:szCs w:val="24"/>
          <w:lang w:eastAsia="ru-RU"/>
        </w:rPr>
        <w:t xml:space="preserve">снова </w:t>
      </w:r>
      <w:r w:rsidRPr="00F15B18">
        <w:rPr>
          <w:rFonts w:ascii="Times New Roman" w:eastAsia="Times New Roman" w:hAnsi="Times New Roman"/>
          <w:sz w:val="24"/>
          <w:szCs w:val="24"/>
          <w:lang w:eastAsia="ru-RU"/>
        </w:rPr>
        <w:t>стих</w:t>
      </w:r>
      <w:r w:rsidRPr="00F15B18">
        <w:rPr>
          <w:rFonts w:ascii="Times New Roman" w:eastAsia="Times New Roman" w:hAnsi="Times New Roman"/>
          <w:noProof/>
          <w:sz w:val="24"/>
          <w:szCs w:val="24"/>
          <w:lang w:eastAsia="ru-RU"/>
        </w:rPr>
        <w:t xml:space="preserve">отворения. </w:t>
      </w:r>
      <w:r w:rsidRPr="00F15B18">
        <w:rPr>
          <w:rFonts w:ascii="Times New Roman" w:eastAsia="Times New Roman" w:hAnsi="Times New Roman"/>
          <w:sz w:val="24"/>
          <w:szCs w:val="24"/>
          <w:lang w:eastAsia="ru-RU"/>
        </w:rPr>
        <w:t>В</w:t>
      </w:r>
      <w:r w:rsidRPr="00F15B18">
        <w:rPr>
          <w:rFonts w:ascii="Times New Roman" w:eastAsia="Times New Roman" w:hAnsi="Times New Roman"/>
          <w:noProof/>
          <w:sz w:val="24"/>
          <w:szCs w:val="24"/>
          <w:lang w:eastAsia="ru-RU"/>
        </w:rPr>
        <w:t xml:space="preserve">оспроизведение </w:t>
      </w:r>
      <w:r w:rsidRPr="00F15B18">
        <w:rPr>
          <w:rFonts w:ascii="Times New Roman" w:eastAsia="Times New Roman" w:hAnsi="Times New Roman"/>
          <w:sz w:val="24"/>
          <w:szCs w:val="24"/>
          <w:lang w:eastAsia="ru-RU"/>
        </w:rPr>
        <w:t>и</w:t>
      </w:r>
      <w:r w:rsidRPr="00F15B18">
        <w:rPr>
          <w:rFonts w:ascii="Times New Roman" w:eastAsia="Times New Roman" w:hAnsi="Times New Roman"/>
          <w:noProof/>
          <w:sz w:val="24"/>
          <w:szCs w:val="24"/>
          <w:lang w:eastAsia="ru-RU"/>
        </w:rPr>
        <w:t xml:space="preserve">сторического события </w:t>
      </w:r>
      <w:r w:rsidRPr="00F15B18">
        <w:rPr>
          <w:rFonts w:ascii="Times New Roman" w:eastAsia="Times New Roman" w:hAnsi="Times New Roman"/>
          <w:sz w:val="24"/>
          <w:szCs w:val="24"/>
          <w:lang w:eastAsia="ru-RU"/>
        </w:rPr>
        <w:t>у</w:t>
      </w:r>
      <w:r w:rsidRPr="00F15B18">
        <w:rPr>
          <w:rFonts w:ascii="Times New Roman" w:eastAsia="Times New Roman" w:hAnsi="Times New Roman"/>
          <w:noProof/>
          <w:sz w:val="24"/>
          <w:szCs w:val="24"/>
          <w:lang w:eastAsia="ru-RU"/>
        </w:rPr>
        <w:t xml:space="preserve">стами </w:t>
      </w:r>
      <w:r w:rsidRPr="00F15B18">
        <w:rPr>
          <w:rFonts w:ascii="Times New Roman" w:eastAsia="Times New Roman" w:hAnsi="Times New Roman"/>
          <w:sz w:val="24"/>
          <w:szCs w:val="24"/>
          <w:lang w:eastAsia="ru-RU"/>
        </w:rPr>
        <w:t>р</w:t>
      </w:r>
      <w:r w:rsidRPr="00F15B18">
        <w:rPr>
          <w:rFonts w:ascii="Times New Roman" w:eastAsia="Times New Roman" w:hAnsi="Times New Roman"/>
          <w:noProof/>
          <w:sz w:val="24"/>
          <w:szCs w:val="24"/>
          <w:lang w:eastAsia="ru-RU"/>
        </w:rPr>
        <w:t xml:space="preserve">ядового </w:t>
      </w:r>
      <w:r w:rsidRPr="00F15B18">
        <w:rPr>
          <w:rFonts w:ascii="Times New Roman" w:eastAsia="Times New Roman" w:hAnsi="Times New Roman"/>
          <w:sz w:val="24"/>
          <w:szCs w:val="24"/>
          <w:lang w:eastAsia="ru-RU"/>
        </w:rPr>
        <w:t>у</w:t>
      </w:r>
      <w:r w:rsidRPr="00F15B18">
        <w:rPr>
          <w:rFonts w:ascii="Times New Roman" w:eastAsia="Times New Roman" w:hAnsi="Times New Roman"/>
          <w:noProof/>
          <w:sz w:val="24"/>
          <w:szCs w:val="24"/>
          <w:lang w:eastAsia="ru-RU"/>
        </w:rPr>
        <w:t xml:space="preserve">частника </w:t>
      </w:r>
      <w:r w:rsidRPr="00F15B18">
        <w:rPr>
          <w:rFonts w:ascii="Times New Roman" w:eastAsia="Times New Roman" w:hAnsi="Times New Roman"/>
          <w:sz w:val="24"/>
          <w:szCs w:val="24"/>
          <w:lang w:eastAsia="ru-RU"/>
        </w:rPr>
        <w:t>с</w:t>
      </w:r>
      <w:r w:rsidRPr="00F15B18">
        <w:rPr>
          <w:rFonts w:ascii="Times New Roman" w:eastAsia="Times New Roman" w:hAnsi="Times New Roman"/>
          <w:noProof/>
          <w:sz w:val="24"/>
          <w:szCs w:val="24"/>
          <w:lang w:eastAsia="ru-RU"/>
        </w:rPr>
        <w:t xml:space="preserve">ражения. </w:t>
      </w:r>
      <w:r w:rsidRPr="00F15B18">
        <w:rPr>
          <w:rFonts w:ascii="Times New Roman" w:eastAsia="Times New Roman" w:hAnsi="Times New Roman"/>
          <w:sz w:val="24"/>
          <w:szCs w:val="24"/>
          <w:lang w:eastAsia="ru-RU"/>
        </w:rPr>
        <w:t>М</w:t>
      </w:r>
      <w:r w:rsidRPr="00F15B18">
        <w:rPr>
          <w:rFonts w:ascii="Times New Roman" w:eastAsia="Times New Roman" w:hAnsi="Times New Roman"/>
          <w:noProof/>
          <w:sz w:val="24"/>
          <w:szCs w:val="24"/>
          <w:lang w:eastAsia="ru-RU"/>
        </w:rPr>
        <w:t xml:space="preserve">астерство </w:t>
      </w:r>
      <w:r w:rsidRPr="00F15B18">
        <w:rPr>
          <w:rFonts w:ascii="Times New Roman" w:eastAsia="Times New Roman" w:hAnsi="Times New Roman"/>
          <w:sz w:val="24"/>
          <w:szCs w:val="24"/>
          <w:lang w:eastAsia="ru-RU"/>
        </w:rPr>
        <w:t>Лерм</w:t>
      </w:r>
      <w:r w:rsidRPr="00F15B18">
        <w:rPr>
          <w:rFonts w:ascii="Times New Roman" w:eastAsia="Times New Roman" w:hAnsi="Times New Roman"/>
          <w:noProof/>
          <w:sz w:val="24"/>
          <w:szCs w:val="24"/>
          <w:lang w:eastAsia="ru-RU"/>
        </w:rPr>
        <w:t xml:space="preserve">онтова </w:t>
      </w:r>
      <w:r w:rsidRPr="00F15B18">
        <w:rPr>
          <w:rFonts w:ascii="Times New Roman" w:eastAsia="Times New Roman" w:hAnsi="Times New Roman"/>
          <w:sz w:val="24"/>
          <w:szCs w:val="24"/>
          <w:lang w:eastAsia="ru-RU"/>
        </w:rPr>
        <w:t>в</w:t>
      </w:r>
      <w:r w:rsidRPr="00F15B18">
        <w:rPr>
          <w:rFonts w:ascii="Times New Roman" w:eastAsia="Times New Roman" w:hAnsi="Times New Roman"/>
          <w:noProof/>
          <w:sz w:val="24"/>
          <w:szCs w:val="24"/>
          <w:lang w:eastAsia="ru-RU"/>
        </w:rPr>
        <w:t xml:space="preserve"> создании </w:t>
      </w:r>
      <w:r w:rsidRPr="00F15B18">
        <w:rPr>
          <w:rFonts w:ascii="Times New Roman" w:eastAsia="Times New Roman" w:hAnsi="Times New Roman"/>
          <w:sz w:val="24"/>
          <w:szCs w:val="24"/>
          <w:lang w:eastAsia="ru-RU"/>
        </w:rPr>
        <w:t>б</w:t>
      </w:r>
      <w:r w:rsidRPr="00F15B18">
        <w:rPr>
          <w:rFonts w:ascii="Times New Roman" w:eastAsia="Times New Roman" w:hAnsi="Times New Roman"/>
          <w:noProof/>
          <w:sz w:val="24"/>
          <w:szCs w:val="24"/>
          <w:lang w:eastAsia="ru-RU"/>
        </w:rPr>
        <w:t xml:space="preserve">атальных </w:t>
      </w:r>
      <w:r w:rsidRPr="00F15B18">
        <w:rPr>
          <w:rFonts w:ascii="Times New Roman" w:eastAsia="Times New Roman" w:hAnsi="Times New Roman"/>
          <w:sz w:val="24"/>
          <w:szCs w:val="24"/>
          <w:lang w:eastAsia="ru-RU"/>
        </w:rPr>
        <w:t>с</w:t>
      </w:r>
      <w:r w:rsidRPr="00F15B18">
        <w:rPr>
          <w:rFonts w:ascii="Times New Roman" w:eastAsia="Times New Roman" w:hAnsi="Times New Roman"/>
          <w:noProof/>
          <w:sz w:val="24"/>
          <w:szCs w:val="24"/>
          <w:lang w:eastAsia="ru-RU"/>
        </w:rPr>
        <w:t xml:space="preserve">цен. </w:t>
      </w:r>
      <w:r w:rsidRPr="00F15B18">
        <w:rPr>
          <w:rFonts w:ascii="Times New Roman" w:eastAsia="Times New Roman" w:hAnsi="Times New Roman"/>
          <w:sz w:val="24"/>
          <w:szCs w:val="24"/>
          <w:lang w:eastAsia="ru-RU"/>
        </w:rPr>
        <w:t>С</w:t>
      </w:r>
      <w:r w:rsidRPr="00F15B18">
        <w:rPr>
          <w:rFonts w:ascii="Times New Roman" w:eastAsia="Times New Roman" w:hAnsi="Times New Roman"/>
          <w:noProof/>
          <w:sz w:val="24"/>
          <w:szCs w:val="24"/>
          <w:lang w:eastAsia="ru-RU"/>
        </w:rPr>
        <w:t xml:space="preserve">очетание </w:t>
      </w:r>
      <w:r w:rsidRPr="00F15B18">
        <w:rPr>
          <w:rFonts w:ascii="Times New Roman" w:eastAsia="Times New Roman" w:hAnsi="Times New Roman"/>
          <w:sz w:val="24"/>
          <w:szCs w:val="24"/>
          <w:lang w:eastAsia="ru-RU"/>
        </w:rPr>
        <w:t>разгов</w:t>
      </w:r>
      <w:r w:rsidRPr="00F15B18">
        <w:rPr>
          <w:rFonts w:ascii="Times New Roman" w:eastAsia="Times New Roman" w:hAnsi="Times New Roman"/>
          <w:noProof/>
          <w:sz w:val="24"/>
          <w:szCs w:val="24"/>
          <w:lang w:eastAsia="ru-RU"/>
        </w:rPr>
        <w:t xml:space="preserve">орных </w:t>
      </w:r>
      <w:r w:rsidRPr="00F15B18">
        <w:rPr>
          <w:rFonts w:ascii="Times New Roman" w:eastAsia="Times New Roman" w:hAnsi="Times New Roman"/>
          <w:sz w:val="24"/>
          <w:szCs w:val="24"/>
          <w:lang w:eastAsia="ru-RU"/>
        </w:rPr>
        <w:t>и</w:t>
      </w:r>
      <w:r w:rsidRPr="00F15B18">
        <w:rPr>
          <w:rFonts w:ascii="Times New Roman" w:eastAsia="Times New Roman" w:hAnsi="Times New Roman"/>
          <w:noProof/>
          <w:sz w:val="24"/>
          <w:szCs w:val="24"/>
          <w:lang w:eastAsia="ru-RU"/>
        </w:rPr>
        <w:t xml:space="preserve">нтонаций </w:t>
      </w:r>
      <w:r w:rsidRPr="00F15B18">
        <w:rPr>
          <w:rFonts w:ascii="Times New Roman" w:eastAsia="Times New Roman" w:hAnsi="Times New Roman"/>
          <w:sz w:val="24"/>
          <w:szCs w:val="24"/>
          <w:lang w:eastAsia="ru-RU"/>
        </w:rPr>
        <w:t>с</w:t>
      </w:r>
      <w:r w:rsidRPr="00F15B18">
        <w:rPr>
          <w:rFonts w:ascii="Times New Roman" w:eastAsia="Times New Roman" w:hAnsi="Times New Roman"/>
          <w:noProof/>
          <w:sz w:val="24"/>
          <w:szCs w:val="24"/>
          <w:lang w:eastAsia="ru-RU"/>
        </w:rPr>
        <w:t xml:space="preserve"> патриотическим </w:t>
      </w:r>
      <w:r w:rsidRPr="00F15B18">
        <w:rPr>
          <w:rFonts w:ascii="Times New Roman" w:eastAsia="Times New Roman" w:hAnsi="Times New Roman"/>
          <w:sz w:val="24"/>
          <w:szCs w:val="24"/>
          <w:lang w:eastAsia="ru-RU"/>
        </w:rPr>
        <w:t>п</w:t>
      </w:r>
      <w:r w:rsidRPr="00F15B18">
        <w:rPr>
          <w:rFonts w:ascii="Times New Roman" w:eastAsia="Times New Roman" w:hAnsi="Times New Roman"/>
          <w:noProof/>
          <w:sz w:val="24"/>
          <w:szCs w:val="24"/>
          <w:lang w:eastAsia="ru-RU"/>
        </w:rPr>
        <w:t xml:space="preserve">афосом </w:t>
      </w:r>
      <w:r w:rsidRPr="00F15B18">
        <w:rPr>
          <w:rFonts w:ascii="Times New Roman" w:eastAsia="Times New Roman" w:hAnsi="Times New Roman"/>
          <w:sz w:val="24"/>
          <w:szCs w:val="24"/>
          <w:lang w:eastAsia="ru-RU"/>
        </w:rPr>
        <w:t>стихотвор</w:t>
      </w:r>
      <w:r w:rsidRPr="00F15B18">
        <w:rPr>
          <w:rFonts w:ascii="Times New Roman" w:eastAsia="Times New Roman" w:hAnsi="Times New Roman"/>
          <w:noProof/>
          <w:sz w:val="24"/>
          <w:szCs w:val="24"/>
          <w:lang w:eastAsia="ru-RU"/>
        </w:rPr>
        <w:t xml:space="preserve">ения. </w:t>
      </w:r>
    </w:p>
    <w:p w:rsidR="00F15B18" w:rsidRPr="00F15B18" w:rsidRDefault="00F15B18" w:rsidP="00F15B18">
      <w:pPr>
        <w:autoSpaceDE w:val="0"/>
        <w:autoSpaceDN w:val="0"/>
        <w:adjustRightInd w:val="0"/>
        <w:spacing w:after="0" w:line="240" w:lineRule="auto"/>
        <w:ind w:firstLine="390"/>
        <w:jc w:val="both"/>
        <w:rPr>
          <w:rFonts w:ascii="Times New Roman" w:eastAsia="Times New Roman" w:hAnsi="Times New Roman"/>
          <w:noProof/>
          <w:sz w:val="24"/>
          <w:szCs w:val="24"/>
          <w:lang w:eastAsia="ru-RU"/>
        </w:rPr>
      </w:pPr>
      <w:r w:rsidRPr="00F15B18">
        <w:rPr>
          <w:rFonts w:ascii="Times New Roman" w:eastAsia="Times New Roman" w:hAnsi="Times New Roman"/>
          <w:i/>
          <w:noProof/>
          <w:sz w:val="24"/>
          <w:szCs w:val="24"/>
          <w:lang w:eastAsia="ru-RU"/>
        </w:rPr>
        <w:t xml:space="preserve">Те </w:t>
      </w:r>
      <w:r w:rsidRPr="00F15B18">
        <w:rPr>
          <w:rFonts w:ascii="Times New Roman" w:eastAsia="Times New Roman" w:hAnsi="Times New Roman"/>
          <w:i/>
          <w:sz w:val="24"/>
          <w:szCs w:val="24"/>
          <w:lang w:eastAsia="ru-RU"/>
        </w:rPr>
        <w:t>о</w:t>
      </w:r>
      <w:r w:rsidRPr="00F15B18">
        <w:rPr>
          <w:rFonts w:ascii="Times New Roman" w:eastAsia="Times New Roman" w:hAnsi="Times New Roman"/>
          <w:i/>
          <w:noProof/>
          <w:sz w:val="24"/>
          <w:szCs w:val="24"/>
          <w:lang w:eastAsia="ru-RU"/>
        </w:rPr>
        <w:t xml:space="preserve"> </w:t>
      </w:r>
      <w:r w:rsidRPr="00F15B18">
        <w:rPr>
          <w:rFonts w:ascii="Times New Roman" w:eastAsia="Times New Roman" w:hAnsi="Times New Roman"/>
          <w:i/>
          <w:sz w:val="24"/>
          <w:szCs w:val="24"/>
          <w:lang w:eastAsia="ru-RU"/>
        </w:rPr>
        <w:t>р</w:t>
      </w:r>
      <w:r w:rsidRPr="00F15B18">
        <w:rPr>
          <w:rFonts w:ascii="Times New Roman" w:eastAsia="Times New Roman" w:hAnsi="Times New Roman"/>
          <w:i/>
          <w:noProof/>
          <w:sz w:val="24"/>
          <w:szCs w:val="24"/>
          <w:lang w:eastAsia="ru-RU"/>
        </w:rPr>
        <w:t xml:space="preserve"> </w:t>
      </w:r>
      <w:r w:rsidRPr="00F15B18">
        <w:rPr>
          <w:rFonts w:ascii="Times New Roman" w:eastAsia="Times New Roman" w:hAnsi="Times New Roman"/>
          <w:i/>
          <w:sz w:val="24"/>
          <w:szCs w:val="24"/>
          <w:lang w:eastAsia="ru-RU"/>
        </w:rPr>
        <w:t>и</w:t>
      </w:r>
      <w:r w:rsidRPr="00F15B18">
        <w:rPr>
          <w:rFonts w:ascii="Times New Roman" w:eastAsia="Times New Roman" w:hAnsi="Times New Roman"/>
          <w:i/>
          <w:noProof/>
          <w:sz w:val="24"/>
          <w:szCs w:val="24"/>
          <w:lang w:eastAsia="ru-RU"/>
        </w:rPr>
        <w:t xml:space="preserve"> </w:t>
      </w:r>
      <w:r w:rsidRPr="00F15B18">
        <w:rPr>
          <w:rFonts w:ascii="Times New Roman" w:eastAsia="Times New Roman" w:hAnsi="Times New Roman"/>
          <w:i/>
          <w:sz w:val="24"/>
          <w:szCs w:val="24"/>
          <w:lang w:eastAsia="ru-RU"/>
        </w:rPr>
        <w:t>я</w:t>
      </w:r>
      <w:r w:rsidRPr="00F15B18">
        <w:rPr>
          <w:rFonts w:ascii="Times New Roman" w:eastAsia="Times New Roman" w:hAnsi="Times New Roman"/>
          <w:i/>
          <w:noProof/>
          <w:sz w:val="24"/>
          <w:szCs w:val="24"/>
          <w:lang w:eastAsia="ru-RU"/>
        </w:rPr>
        <w:t xml:space="preserve">   </w:t>
      </w:r>
      <w:r w:rsidRPr="00F15B18">
        <w:rPr>
          <w:rFonts w:ascii="Times New Roman" w:eastAsia="Times New Roman" w:hAnsi="Times New Roman"/>
          <w:i/>
          <w:sz w:val="24"/>
          <w:szCs w:val="24"/>
          <w:lang w:eastAsia="ru-RU"/>
        </w:rPr>
        <w:t>л</w:t>
      </w:r>
      <w:r w:rsidRPr="00F15B18">
        <w:rPr>
          <w:rFonts w:ascii="Times New Roman" w:eastAsia="Times New Roman" w:hAnsi="Times New Roman"/>
          <w:i/>
          <w:noProof/>
          <w:sz w:val="24"/>
          <w:szCs w:val="24"/>
          <w:lang w:eastAsia="ru-RU"/>
        </w:rPr>
        <w:t xml:space="preserve"> </w:t>
      </w:r>
      <w:r w:rsidRPr="00F15B18">
        <w:rPr>
          <w:rFonts w:ascii="Times New Roman" w:eastAsia="Times New Roman" w:hAnsi="Times New Roman"/>
          <w:i/>
          <w:sz w:val="24"/>
          <w:szCs w:val="24"/>
          <w:lang w:eastAsia="ru-RU"/>
        </w:rPr>
        <w:t>и</w:t>
      </w:r>
      <w:r w:rsidRPr="00F15B18">
        <w:rPr>
          <w:rFonts w:ascii="Times New Roman" w:eastAsia="Times New Roman" w:hAnsi="Times New Roman"/>
          <w:i/>
          <w:noProof/>
          <w:sz w:val="24"/>
          <w:szCs w:val="24"/>
          <w:lang w:eastAsia="ru-RU"/>
        </w:rPr>
        <w:t xml:space="preserve"> </w:t>
      </w:r>
      <w:r w:rsidRPr="00F15B18">
        <w:rPr>
          <w:rFonts w:ascii="Times New Roman" w:eastAsia="Times New Roman" w:hAnsi="Times New Roman"/>
          <w:i/>
          <w:sz w:val="24"/>
          <w:szCs w:val="24"/>
          <w:lang w:eastAsia="ru-RU"/>
        </w:rPr>
        <w:t>т</w:t>
      </w:r>
      <w:r w:rsidRPr="00F15B18">
        <w:rPr>
          <w:rFonts w:ascii="Times New Roman" w:eastAsia="Times New Roman" w:hAnsi="Times New Roman"/>
          <w:i/>
          <w:noProof/>
          <w:sz w:val="24"/>
          <w:szCs w:val="24"/>
          <w:lang w:eastAsia="ru-RU"/>
        </w:rPr>
        <w:t xml:space="preserve"> </w:t>
      </w:r>
      <w:r w:rsidRPr="00F15B18">
        <w:rPr>
          <w:rFonts w:ascii="Times New Roman" w:eastAsia="Times New Roman" w:hAnsi="Times New Roman"/>
          <w:i/>
          <w:sz w:val="24"/>
          <w:szCs w:val="24"/>
          <w:lang w:eastAsia="ru-RU"/>
        </w:rPr>
        <w:t>е</w:t>
      </w:r>
      <w:r w:rsidRPr="00F15B18">
        <w:rPr>
          <w:rFonts w:ascii="Times New Roman" w:eastAsia="Times New Roman" w:hAnsi="Times New Roman"/>
          <w:i/>
          <w:noProof/>
          <w:sz w:val="24"/>
          <w:szCs w:val="24"/>
          <w:lang w:eastAsia="ru-RU"/>
        </w:rPr>
        <w:t xml:space="preserve"> </w:t>
      </w:r>
      <w:r w:rsidRPr="00F15B18">
        <w:rPr>
          <w:rFonts w:ascii="Times New Roman" w:eastAsia="Times New Roman" w:hAnsi="Times New Roman"/>
          <w:i/>
          <w:sz w:val="24"/>
          <w:szCs w:val="24"/>
          <w:lang w:eastAsia="ru-RU"/>
        </w:rPr>
        <w:t>р</w:t>
      </w:r>
      <w:r w:rsidRPr="00F15B18">
        <w:rPr>
          <w:rFonts w:ascii="Times New Roman" w:eastAsia="Times New Roman" w:hAnsi="Times New Roman"/>
          <w:i/>
          <w:noProof/>
          <w:sz w:val="24"/>
          <w:szCs w:val="24"/>
          <w:lang w:eastAsia="ru-RU"/>
        </w:rPr>
        <w:t xml:space="preserve"> </w:t>
      </w:r>
      <w:r w:rsidRPr="00F15B18">
        <w:rPr>
          <w:rFonts w:ascii="Times New Roman" w:eastAsia="Times New Roman" w:hAnsi="Times New Roman"/>
          <w:i/>
          <w:sz w:val="24"/>
          <w:szCs w:val="24"/>
          <w:lang w:eastAsia="ru-RU"/>
        </w:rPr>
        <w:t>а</w:t>
      </w:r>
      <w:r w:rsidRPr="00F15B18">
        <w:rPr>
          <w:rFonts w:ascii="Times New Roman" w:eastAsia="Times New Roman" w:hAnsi="Times New Roman"/>
          <w:i/>
          <w:noProof/>
          <w:sz w:val="24"/>
          <w:szCs w:val="24"/>
          <w:lang w:eastAsia="ru-RU"/>
        </w:rPr>
        <w:t xml:space="preserve"> </w:t>
      </w:r>
      <w:r w:rsidRPr="00F15B18">
        <w:rPr>
          <w:rFonts w:ascii="Times New Roman" w:eastAsia="Times New Roman" w:hAnsi="Times New Roman"/>
          <w:i/>
          <w:sz w:val="24"/>
          <w:szCs w:val="24"/>
          <w:lang w:eastAsia="ru-RU"/>
        </w:rPr>
        <w:t>т</w:t>
      </w:r>
      <w:r w:rsidRPr="00F15B18">
        <w:rPr>
          <w:rFonts w:ascii="Times New Roman" w:eastAsia="Times New Roman" w:hAnsi="Times New Roman"/>
          <w:i/>
          <w:noProof/>
          <w:sz w:val="24"/>
          <w:szCs w:val="24"/>
          <w:lang w:eastAsia="ru-RU"/>
        </w:rPr>
        <w:t xml:space="preserve">у </w:t>
      </w:r>
      <w:r w:rsidRPr="00F15B18">
        <w:rPr>
          <w:rFonts w:ascii="Times New Roman" w:eastAsia="Times New Roman" w:hAnsi="Times New Roman"/>
          <w:i/>
          <w:sz w:val="24"/>
          <w:szCs w:val="24"/>
          <w:lang w:eastAsia="ru-RU"/>
        </w:rPr>
        <w:t>р</w:t>
      </w:r>
      <w:r w:rsidRPr="00F15B18">
        <w:rPr>
          <w:rFonts w:ascii="Times New Roman" w:eastAsia="Times New Roman" w:hAnsi="Times New Roman"/>
          <w:i/>
          <w:noProof/>
          <w:sz w:val="24"/>
          <w:szCs w:val="24"/>
          <w:lang w:eastAsia="ru-RU"/>
        </w:rPr>
        <w:t xml:space="preserve"> </w:t>
      </w:r>
      <w:r w:rsidRPr="00F15B18">
        <w:rPr>
          <w:rFonts w:ascii="Times New Roman" w:eastAsia="Times New Roman" w:hAnsi="Times New Roman"/>
          <w:i/>
          <w:sz w:val="24"/>
          <w:szCs w:val="24"/>
          <w:lang w:eastAsia="ru-RU"/>
        </w:rPr>
        <w:t>ы</w:t>
      </w:r>
      <w:r w:rsidRPr="00F15B18">
        <w:rPr>
          <w:rFonts w:ascii="Times New Roman" w:eastAsia="Times New Roman" w:hAnsi="Times New Roman"/>
          <w:i/>
          <w:noProof/>
          <w:sz w:val="24"/>
          <w:szCs w:val="24"/>
          <w:lang w:eastAsia="ru-RU"/>
        </w:rPr>
        <w:t>.</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С</w:t>
      </w:r>
      <w:r w:rsidRPr="00F15B18">
        <w:rPr>
          <w:rFonts w:ascii="Times New Roman" w:eastAsia="Times New Roman" w:hAnsi="Times New Roman"/>
          <w:noProof/>
          <w:sz w:val="24"/>
          <w:szCs w:val="24"/>
          <w:lang w:eastAsia="ru-RU"/>
        </w:rPr>
        <w:t xml:space="preserve">равнение, </w:t>
      </w:r>
      <w:r w:rsidRPr="00F15B18">
        <w:rPr>
          <w:rFonts w:ascii="Times New Roman" w:eastAsia="Times New Roman" w:hAnsi="Times New Roman"/>
          <w:sz w:val="24"/>
          <w:szCs w:val="24"/>
          <w:lang w:eastAsia="ru-RU"/>
        </w:rPr>
        <w:t>г</w:t>
      </w:r>
      <w:r w:rsidRPr="00F15B18">
        <w:rPr>
          <w:rFonts w:ascii="Times New Roman" w:eastAsia="Times New Roman" w:hAnsi="Times New Roman"/>
          <w:noProof/>
          <w:sz w:val="24"/>
          <w:szCs w:val="24"/>
          <w:lang w:eastAsia="ru-RU"/>
        </w:rPr>
        <w:t xml:space="preserve">ипербола, </w:t>
      </w:r>
      <w:r w:rsidRPr="00F15B18">
        <w:rPr>
          <w:rFonts w:ascii="Times New Roman" w:eastAsia="Times New Roman" w:hAnsi="Times New Roman"/>
          <w:sz w:val="24"/>
          <w:szCs w:val="24"/>
          <w:lang w:eastAsia="ru-RU"/>
        </w:rPr>
        <w:t>эпит</w:t>
      </w:r>
      <w:r w:rsidRPr="00F15B18">
        <w:rPr>
          <w:rFonts w:ascii="Times New Roman" w:eastAsia="Times New Roman" w:hAnsi="Times New Roman"/>
          <w:noProof/>
          <w:sz w:val="24"/>
          <w:szCs w:val="24"/>
          <w:lang w:eastAsia="ru-RU"/>
        </w:rPr>
        <w:t xml:space="preserve">ет </w:t>
      </w:r>
      <w:r w:rsidRPr="00F15B18">
        <w:rPr>
          <w:rFonts w:ascii="Times New Roman" w:eastAsia="Times New Roman" w:hAnsi="Times New Roman"/>
          <w:sz w:val="24"/>
          <w:szCs w:val="24"/>
          <w:lang w:eastAsia="ru-RU"/>
        </w:rPr>
        <w:t>(</w:t>
      </w:r>
      <w:r w:rsidRPr="00F15B18">
        <w:rPr>
          <w:rFonts w:ascii="Times New Roman" w:eastAsia="Times New Roman" w:hAnsi="Times New Roman"/>
          <w:noProof/>
          <w:sz w:val="24"/>
          <w:szCs w:val="24"/>
          <w:lang w:eastAsia="ru-RU"/>
        </w:rPr>
        <w:t xml:space="preserve">развитие представлений), </w:t>
      </w:r>
      <w:r w:rsidRPr="00F15B18">
        <w:rPr>
          <w:rFonts w:ascii="Times New Roman" w:eastAsia="Times New Roman" w:hAnsi="Times New Roman"/>
          <w:sz w:val="24"/>
          <w:szCs w:val="24"/>
          <w:lang w:eastAsia="ru-RU"/>
        </w:rPr>
        <w:t>м</w:t>
      </w:r>
      <w:r w:rsidRPr="00F15B18">
        <w:rPr>
          <w:rFonts w:ascii="Times New Roman" w:eastAsia="Times New Roman" w:hAnsi="Times New Roman"/>
          <w:noProof/>
          <w:sz w:val="24"/>
          <w:szCs w:val="24"/>
          <w:lang w:eastAsia="ru-RU"/>
        </w:rPr>
        <w:t xml:space="preserve">етафора, </w:t>
      </w:r>
      <w:r w:rsidRPr="00F15B18">
        <w:rPr>
          <w:rFonts w:ascii="Times New Roman" w:eastAsia="Times New Roman" w:hAnsi="Times New Roman"/>
          <w:sz w:val="24"/>
          <w:szCs w:val="24"/>
          <w:lang w:eastAsia="ru-RU"/>
        </w:rPr>
        <w:t>звукопись,</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алл</w:t>
      </w:r>
      <w:r w:rsidRPr="00F15B18">
        <w:rPr>
          <w:rFonts w:ascii="Times New Roman" w:eastAsia="Times New Roman" w:hAnsi="Times New Roman"/>
          <w:noProof/>
          <w:sz w:val="24"/>
          <w:szCs w:val="24"/>
          <w:lang w:eastAsia="ru-RU"/>
        </w:rPr>
        <w:t xml:space="preserve">итерация </w:t>
      </w:r>
      <w:r w:rsidRPr="00F15B18">
        <w:rPr>
          <w:rFonts w:ascii="Times New Roman" w:eastAsia="Times New Roman" w:hAnsi="Times New Roman"/>
          <w:sz w:val="24"/>
          <w:szCs w:val="24"/>
          <w:lang w:eastAsia="ru-RU"/>
        </w:rPr>
        <w:t>(</w:t>
      </w:r>
      <w:r w:rsidRPr="00F15B18">
        <w:rPr>
          <w:rFonts w:ascii="Times New Roman" w:eastAsia="Times New Roman" w:hAnsi="Times New Roman"/>
          <w:noProof/>
          <w:sz w:val="24"/>
          <w:szCs w:val="24"/>
          <w:lang w:eastAsia="ru-RU"/>
        </w:rPr>
        <w:t xml:space="preserve">начальные представления). </w:t>
      </w:r>
    </w:p>
    <w:p w:rsidR="00F15B18" w:rsidRPr="00F15B18" w:rsidRDefault="00F15B18" w:rsidP="00F15B18">
      <w:pPr>
        <w:autoSpaceDE w:val="0"/>
        <w:autoSpaceDN w:val="0"/>
        <w:adjustRightInd w:val="0"/>
        <w:spacing w:before="50" w:after="0" w:line="240" w:lineRule="auto"/>
        <w:ind w:firstLine="346"/>
        <w:jc w:val="both"/>
        <w:rPr>
          <w:rFonts w:ascii="Times New Roman" w:eastAsia="Times New Roman" w:hAnsi="Times New Roman"/>
          <w:noProof/>
          <w:sz w:val="24"/>
          <w:szCs w:val="24"/>
          <w:lang w:eastAsia="ru-RU"/>
        </w:rPr>
      </w:pPr>
      <w:r w:rsidRPr="00F15B18">
        <w:rPr>
          <w:rFonts w:ascii="Times New Roman" w:eastAsia="Times New Roman" w:hAnsi="Times New Roman"/>
          <w:b/>
          <w:bCs/>
          <w:noProof/>
          <w:sz w:val="24"/>
          <w:szCs w:val="24"/>
          <w:lang w:eastAsia="ru-RU"/>
        </w:rPr>
        <w:tab/>
        <w:t xml:space="preserve">Николай </w:t>
      </w:r>
      <w:r w:rsidRPr="00F15B18">
        <w:rPr>
          <w:rFonts w:ascii="Times New Roman" w:eastAsia="Times New Roman" w:hAnsi="Times New Roman"/>
          <w:b/>
          <w:bCs/>
          <w:sz w:val="24"/>
          <w:szCs w:val="24"/>
          <w:lang w:eastAsia="ru-RU"/>
        </w:rPr>
        <w:t>В</w:t>
      </w:r>
      <w:r w:rsidRPr="00F15B18">
        <w:rPr>
          <w:rFonts w:ascii="Times New Roman" w:eastAsia="Times New Roman" w:hAnsi="Times New Roman"/>
          <w:b/>
          <w:bCs/>
          <w:noProof/>
          <w:sz w:val="24"/>
          <w:szCs w:val="24"/>
          <w:lang w:eastAsia="ru-RU"/>
        </w:rPr>
        <w:t xml:space="preserve">асильевич </w:t>
      </w:r>
      <w:r w:rsidRPr="00F15B18">
        <w:rPr>
          <w:rFonts w:ascii="Times New Roman" w:eastAsia="Times New Roman" w:hAnsi="Times New Roman"/>
          <w:b/>
          <w:bCs/>
          <w:sz w:val="24"/>
          <w:szCs w:val="24"/>
          <w:lang w:eastAsia="ru-RU"/>
        </w:rPr>
        <w:t>Г</w:t>
      </w:r>
      <w:r w:rsidRPr="00F15B18">
        <w:rPr>
          <w:rFonts w:ascii="Times New Roman" w:eastAsia="Times New Roman" w:hAnsi="Times New Roman"/>
          <w:b/>
          <w:bCs/>
          <w:noProof/>
          <w:sz w:val="24"/>
          <w:szCs w:val="24"/>
          <w:lang w:eastAsia="ru-RU"/>
        </w:rPr>
        <w:t xml:space="preserve">оголь. </w:t>
      </w:r>
      <w:r w:rsidRPr="00F15B18">
        <w:rPr>
          <w:rFonts w:ascii="Times New Roman" w:eastAsia="Times New Roman" w:hAnsi="Times New Roman"/>
          <w:bCs/>
          <w:sz w:val="24"/>
          <w:szCs w:val="24"/>
          <w:lang w:eastAsia="ru-RU"/>
        </w:rPr>
        <w:t>К</w:t>
      </w:r>
      <w:r w:rsidRPr="00F15B18">
        <w:rPr>
          <w:rFonts w:ascii="Times New Roman" w:eastAsia="Times New Roman" w:hAnsi="Times New Roman"/>
          <w:bCs/>
          <w:noProof/>
          <w:sz w:val="24"/>
          <w:szCs w:val="24"/>
          <w:lang w:eastAsia="ru-RU"/>
        </w:rPr>
        <w:t>раткий</w:t>
      </w:r>
      <w:r w:rsidRPr="00F15B18">
        <w:rPr>
          <w:rFonts w:ascii="Times New Roman" w:eastAsia="Times New Roman" w:hAnsi="Times New Roman"/>
          <w:b/>
          <w:bCs/>
          <w:noProof/>
          <w:sz w:val="24"/>
          <w:szCs w:val="24"/>
          <w:lang w:eastAsia="ru-RU"/>
        </w:rPr>
        <w:t xml:space="preserve"> </w:t>
      </w:r>
      <w:r w:rsidRPr="00F15B18">
        <w:rPr>
          <w:rFonts w:ascii="Times New Roman" w:eastAsia="Times New Roman" w:hAnsi="Times New Roman"/>
          <w:sz w:val="24"/>
          <w:szCs w:val="24"/>
          <w:lang w:eastAsia="ru-RU"/>
        </w:rPr>
        <w:t>р</w:t>
      </w:r>
      <w:r w:rsidRPr="00F15B18">
        <w:rPr>
          <w:rFonts w:ascii="Times New Roman" w:eastAsia="Times New Roman" w:hAnsi="Times New Roman"/>
          <w:noProof/>
          <w:sz w:val="24"/>
          <w:szCs w:val="24"/>
          <w:lang w:eastAsia="ru-RU"/>
        </w:rPr>
        <w:t xml:space="preserve">ассказ </w:t>
      </w:r>
      <w:r w:rsidRPr="00F15B18">
        <w:rPr>
          <w:rFonts w:ascii="Times New Roman" w:eastAsia="Times New Roman" w:hAnsi="Times New Roman"/>
          <w:sz w:val="24"/>
          <w:szCs w:val="24"/>
          <w:lang w:eastAsia="ru-RU"/>
        </w:rPr>
        <w:t>о</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пис</w:t>
      </w:r>
      <w:r w:rsidRPr="00F15B18">
        <w:rPr>
          <w:rFonts w:ascii="Times New Roman" w:eastAsia="Times New Roman" w:hAnsi="Times New Roman"/>
          <w:noProof/>
          <w:sz w:val="24"/>
          <w:szCs w:val="24"/>
          <w:lang w:eastAsia="ru-RU"/>
        </w:rPr>
        <w:t xml:space="preserve">ателе </w:t>
      </w:r>
      <w:r w:rsidRPr="00F15B18">
        <w:rPr>
          <w:rFonts w:ascii="Times New Roman" w:eastAsia="Times New Roman" w:hAnsi="Times New Roman"/>
          <w:sz w:val="24"/>
          <w:szCs w:val="24"/>
          <w:lang w:eastAsia="ru-RU"/>
        </w:rPr>
        <w:t>(</w:t>
      </w:r>
      <w:r w:rsidRPr="00F15B18">
        <w:rPr>
          <w:rFonts w:ascii="Times New Roman" w:eastAsia="Times New Roman" w:hAnsi="Times New Roman"/>
          <w:noProof/>
          <w:sz w:val="24"/>
          <w:szCs w:val="24"/>
          <w:lang w:eastAsia="ru-RU"/>
        </w:rPr>
        <w:t xml:space="preserve">детство, </w:t>
      </w:r>
      <w:r w:rsidRPr="00F15B18">
        <w:rPr>
          <w:rFonts w:ascii="Times New Roman" w:eastAsia="Times New Roman" w:hAnsi="Times New Roman"/>
          <w:sz w:val="24"/>
          <w:szCs w:val="24"/>
          <w:lang w:eastAsia="ru-RU"/>
        </w:rPr>
        <w:t>г</w:t>
      </w:r>
      <w:r w:rsidRPr="00F15B18">
        <w:rPr>
          <w:rFonts w:ascii="Times New Roman" w:eastAsia="Times New Roman" w:hAnsi="Times New Roman"/>
          <w:noProof/>
          <w:sz w:val="24"/>
          <w:szCs w:val="24"/>
          <w:lang w:eastAsia="ru-RU"/>
        </w:rPr>
        <w:t xml:space="preserve">оды учения, </w:t>
      </w:r>
      <w:r w:rsidRPr="00F15B18">
        <w:rPr>
          <w:rFonts w:ascii="Times New Roman" w:eastAsia="Times New Roman" w:hAnsi="Times New Roman"/>
          <w:sz w:val="24"/>
          <w:szCs w:val="24"/>
          <w:lang w:eastAsia="ru-RU"/>
        </w:rPr>
        <w:t>н</w:t>
      </w:r>
      <w:r w:rsidRPr="00F15B18">
        <w:rPr>
          <w:rFonts w:ascii="Times New Roman" w:eastAsia="Times New Roman" w:hAnsi="Times New Roman"/>
          <w:noProof/>
          <w:sz w:val="24"/>
          <w:szCs w:val="24"/>
          <w:lang w:eastAsia="ru-RU"/>
        </w:rPr>
        <w:t xml:space="preserve">ачало </w:t>
      </w:r>
      <w:r w:rsidRPr="00F15B18">
        <w:rPr>
          <w:rFonts w:ascii="Times New Roman" w:eastAsia="Times New Roman" w:hAnsi="Times New Roman"/>
          <w:sz w:val="24"/>
          <w:szCs w:val="24"/>
          <w:lang w:eastAsia="ru-RU"/>
        </w:rPr>
        <w:t>л</w:t>
      </w:r>
      <w:r w:rsidRPr="00F15B18">
        <w:rPr>
          <w:rFonts w:ascii="Times New Roman" w:eastAsia="Times New Roman" w:hAnsi="Times New Roman"/>
          <w:noProof/>
          <w:sz w:val="24"/>
          <w:szCs w:val="24"/>
          <w:lang w:eastAsia="ru-RU"/>
        </w:rPr>
        <w:t xml:space="preserve">итературной </w:t>
      </w:r>
      <w:r w:rsidRPr="00F15B18">
        <w:rPr>
          <w:rFonts w:ascii="Times New Roman" w:eastAsia="Times New Roman" w:hAnsi="Times New Roman"/>
          <w:sz w:val="24"/>
          <w:szCs w:val="24"/>
          <w:lang w:eastAsia="ru-RU"/>
        </w:rPr>
        <w:t>деят</w:t>
      </w:r>
      <w:r w:rsidRPr="00F15B18">
        <w:rPr>
          <w:rFonts w:ascii="Times New Roman" w:eastAsia="Times New Roman" w:hAnsi="Times New Roman"/>
          <w:noProof/>
          <w:sz w:val="24"/>
          <w:szCs w:val="24"/>
          <w:lang w:eastAsia="ru-RU"/>
        </w:rPr>
        <w:t xml:space="preserve">ельности). </w:t>
      </w:r>
    </w:p>
    <w:p w:rsidR="00F15B18" w:rsidRPr="00F15B18" w:rsidRDefault="00F15B18" w:rsidP="00F15B18">
      <w:pPr>
        <w:autoSpaceDE w:val="0"/>
        <w:autoSpaceDN w:val="0"/>
        <w:adjustRightInd w:val="0"/>
        <w:spacing w:after="0" w:line="240" w:lineRule="auto"/>
        <w:ind w:firstLine="346"/>
        <w:jc w:val="both"/>
        <w:rPr>
          <w:rFonts w:ascii="Times New Roman" w:eastAsia="Times New Roman" w:hAnsi="Times New Roman"/>
          <w:noProof/>
          <w:sz w:val="24"/>
          <w:szCs w:val="24"/>
          <w:lang w:eastAsia="ru-RU"/>
        </w:rPr>
      </w:pPr>
      <w:r w:rsidRPr="00F15B18">
        <w:rPr>
          <w:rFonts w:ascii="Times New Roman" w:eastAsia="Times New Roman" w:hAnsi="Times New Roman"/>
          <w:b/>
          <w:bCs/>
          <w:i/>
          <w:iCs/>
          <w:noProof/>
          <w:sz w:val="24"/>
          <w:szCs w:val="24"/>
          <w:lang w:eastAsia="ru-RU"/>
        </w:rPr>
        <w:t xml:space="preserve">«Заколдованное </w:t>
      </w:r>
      <w:r w:rsidRPr="00F15B18">
        <w:rPr>
          <w:rFonts w:ascii="Times New Roman" w:eastAsia="Times New Roman" w:hAnsi="Times New Roman"/>
          <w:b/>
          <w:bCs/>
          <w:sz w:val="24"/>
          <w:szCs w:val="24"/>
          <w:lang w:eastAsia="ru-RU"/>
        </w:rPr>
        <w:t>м</w:t>
      </w:r>
      <w:r w:rsidRPr="00F15B18">
        <w:rPr>
          <w:rFonts w:ascii="Times New Roman" w:eastAsia="Times New Roman" w:hAnsi="Times New Roman"/>
          <w:b/>
          <w:bCs/>
          <w:noProof/>
          <w:sz w:val="24"/>
          <w:szCs w:val="24"/>
          <w:lang w:eastAsia="ru-RU"/>
        </w:rPr>
        <w:t xml:space="preserve">есто» </w:t>
      </w:r>
      <w:r w:rsidRPr="00F15B18">
        <w:rPr>
          <w:rFonts w:ascii="Times New Roman" w:eastAsia="Times New Roman" w:hAnsi="Times New Roman"/>
          <w:b/>
          <w:bCs/>
          <w:sz w:val="24"/>
          <w:szCs w:val="24"/>
          <w:lang w:eastAsia="ru-RU"/>
        </w:rPr>
        <w:t>—</w:t>
      </w:r>
      <w:r w:rsidRPr="00F15B18">
        <w:rPr>
          <w:rFonts w:ascii="Times New Roman" w:eastAsia="Times New Roman" w:hAnsi="Times New Roman"/>
          <w:b/>
          <w:bCs/>
          <w:noProof/>
          <w:sz w:val="24"/>
          <w:szCs w:val="24"/>
          <w:lang w:eastAsia="ru-RU"/>
        </w:rPr>
        <w:t xml:space="preserve"> </w:t>
      </w:r>
      <w:r w:rsidRPr="00F15B18">
        <w:rPr>
          <w:rFonts w:ascii="Times New Roman" w:eastAsia="Times New Roman" w:hAnsi="Times New Roman"/>
          <w:sz w:val="24"/>
          <w:szCs w:val="24"/>
          <w:lang w:eastAsia="ru-RU"/>
        </w:rPr>
        <w:t>п</w:t>
      </w:r>
      <w:r w:rsidRPr="00F15B18">
        <w:rPr>
          <w:rFonts w:ascii="Times New Roman" w:eastAsia="Times New Roman" w:hAnsi="Times New Roman"/>
          <w:noProof/>
          <w:sz w:val="24"/>
          <w:szCs w:val="24"/>
          <w:lang w:eastAsia="ru-RU"/>
        </w:rPr>
        <w:t xml:space="preserve">овесть </w:t>
      </w:r>
      <w:r w:rsidRPr="00F15B18">
        <w:rPr>
          <w:rFonts w:ascii="Times New Roman" w:eastAsia="Times New Roman" w:hAnsi="Times New Roman"/>
          <w:sz w:val="24"/>
          <w:szCs w:val="24"/>
          <w:lang w:eastAsia="ru-RU"/>
        </w:rPr>
        <w:t>и</w:t>
      </w:r>
      <w:r w:rsidRPr="00F15B18">
        <w:rPr>
          <w:rFonts w:ascii="Times New Roman" w:eastAsia="Times New Roman" w:hAnsi="Times New Roman"/>
          <w:noProof/>
          <w:sz w:val="24"/>
          <w:szCs w:val="24"/>
          <w:lang w:eastAsia="ru-RU"/>
        </w:rPr>
        <w:t xml:space="preserve">з </w:t>
      </w:r>
      <w:r w:rsidRPr="00F15B18">
        <w:rPr>
          <w:rFonts w:ascii="Times New Roman" w:eastAsia="Times New Roman" w:hAnsi="Times New Roman"/>
          <w:sz w:val="24"/>
          <w:szCs w:val="24"/>
          <w:lang w:eastAsia="ru-RU"/>
        </w:rPr>
        <w:t>к</w:t>
      </w:r>
      <w:r w:rsidRPr="00F15B18">
        <w:rPr>
          <w:rFonts w:ascii="Times New Roman" w:eastAsia="Times New Roman" w:hAnsi="Times New Roman"/>
          <w:noProof/>
          <w:sz w:val="24"/>
          <w:szCs w:val="24"/>
          <w:lang w:eastAsia="ru-RU"/>
        </w:rPr>
        <w:t xml:space="preserve">ниги </w:t>
      </w:r>
      <w:r w:rsidRPr="00F15B18">
        <w:rPr>
          <w:rFonts w:ascii="Times New Roman" w:eastAsia="Times New Roman" w:hAnsi="Times New Roman"/>
          <w:sz w:val="24"/>
          <w:szCs w:val="24"/>
          <w:lang w:eastAsia="ru-RU"/>
        </w:rPr>
        <w:t>«Вечер</w:t>
      </w:r>
      <w:r w:rsidRPr="00F15B18">
        <w:rPr>
          <w:rFonts w:ascii="Times New Roman" w:eastAsia="Times New Roman" w:hAnsi="Times New Roman"/>
          <w:noProof/>
          <w:sz w:val="24"/>
          <w:szCs w:val="24"/>
          <w:lang w:eastAsia="ru-RU"/>
        </w:rPr>
        <w:t xml:space="preserve">а </w:t>
      </w:r>
      <w:r w:rsidRPr="00F15B18">
        <w:rPr>
          <w:rFonts w:ascii="Times New Roman" w:eastAsia="Times New Roman" w:hAnsi="Times New Roman"/>
          <w:sz w:val="24"/>
          <w:szCs w:val="24"/>
          <w:lang w:eastAsia="ru-RU"/>
        </w:rPr>
        <w:t>н</w:t>
      </w:r>
      <w:r w:rsidRPr="00F15B18">
        <w:rPr>
          <w:rFonts w:ascii="Times New Roman" w:eastAsia="Times New Roman" w:hAnsi="Times New Roman"/>
          <w:noProof/>
          <w:sz w:val="24"/>
          <w:szCs w:val="24"/>
          <w:lang w:eastAsia="ru-RU"/>
        </w:rPr>
        <w:t xml:space="preserve">а </w:t>
      </w:r>
      <w:r w:rsidRPr="00F15B18">
        <w:rPr>
          <w:rFonts w:ascii="Times New Roman" w:eastAsia="Times New Roman" w:hAnsi="Times New Roman"/>
          <w:sz w:val="24"/>
          <w:szCs w:val="24"/>
          <w:lang w:eastAsia="ru-RU"/>
        </w:rPr>
        <w:t>х</w:t>
      </w:r>
      <w:r w:rsidRPr="00F15B18">
        <w:rPr>
          <w:rFonts w:ascii="Times New Roman" w:eastAsia="Times New Roman" w:hAnsi="Times New Roman"/>
          <w:noProof/>
          <w:sz w:val="24"/>
          <w:szCs w:val="24"/>
          <w:lang w:eastAsia="ru-RU"/>
        </w:rPr>
        <w:t xml:space="preserve">уторе </w:t>
      </w:r>
      <w:r w:rsidRPr="00F15B18">
        <w:rPr>
          <w:rFonts w:ascii="Times New Roman" w:eastAsia="Times New Roman" w:hAnsi="Times New Roman"/>
          <w:sz w:val="24"/>
          <w:szCs w:val="24"/>
          <w:lang w:eastAsia="ru-RU"/>
        </w:rPr>
        <w:t>б</w:t>
      </w:r>
      <w:r w:rsidRPr="00F15B18">
        <w:rPr>
          <w:rFonts w:ascii="Times New Roman" w:eastAsia="Times New Roman" w:hAnsi="Times New Roman"/>
          <w:noProof/>
          <w:sz w:val="24"/>
          <w:szCs w:val="24"/>
          <w:lang w:eastAsia="ru-RU"/>
        </w:rPr>
        <w:t>лиз Диканьки</w:t>
      </w:r>
      <w:r w:rsidRPr="00F15B18">
        <w:rPr>
          <w:rFonts w:ascii="Times New Roman" w:eastAsia="Times New Roman" w:hAnsi="Times New Roman"/>
          <w:sz w:val="24"/>
          <w:szCs w:val="24"/>
          <w:lang w:eastAsia="ru-RU"/>
        </w:rPr>
        <w:t>.</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П</w:t>
      </w:r>
      <w:r w:rsidRPr="00F15B18">
        <w:rPr>
          <w:rFonts w:ascii="Times New Roman" w:eastAsia="Times New Roman" w:hAnsi="Times New Roman"/>
          <w:noProof/>
          <w:sz w:val="24"/>
          <w:szCs w:val="24"/>
          <w:lang w:eastAsia="ru-RU"/>
        </w:rPr>
        <w:t xml:space="preserve">оэтизация </w:t>
      </w:r>
      <w:r w:rsidRPr="00F15B18">
        <w:rPr>
          <w:rFonts w:ascii="Times New Roman" w:eastAsia="Times New Roman" w:hAnsi="Times New Roman"/>
          <w:sz w:val="24"/>
          <w:szCs w:val="24"/>
          <w:lang w:eastAsia="ru-RU"/>
        </w:rPr>
        <w:t>н</w:t>
      </w:r>
      <w:r w:rsidRPr="00F15B18">
        <w:rPr>
          <w:rFonts w:ascii="Times New Roman" w:eastAsia="Times New Roman" w:hAnsi="Times New Roman"/>
          <w:noProof/>
          <w:sz w:val="24"/>
          <w:szCs w:val="24"/>
          <w:lang w:eastAsia="ru-RU"/>
        </w:rPr>
        <w:t xml:space="preserve">ародной </w:t>
      </w:r>
      <w:r w:rsidRPr="00F15B18">
        <w:rPr>
          <w:rFonts w:ascii="Times New Roman" w:eastAsia="Times New Roman" w:hAnsi="Times New Roman"/>
          <w:sz w:val="24"/>
          <w:szCs w:val="24"/>
          <w:lang w:eastAsia="ru-RU"/>
        </w:rPr>
        <w:t>жизн</w:t>
      </w:r>
      <w:r w:rsidRPr="00F15B18">
        <w:rPr>
          <w:rFonts w:ascii="Times New Roman" w:eastAsia="Times New Roman" w:hAnsi="Times New Roman"/>
          <w:noProof/>
          <w:sz w:val="24"/>
          <w:szCs w:val="24"/>
          <w:lang w:eastAsia="ru-RU"/>
        </w:rPr>
        <w:t xml:space="preserve">и, </w:t>
      </w:r>
      <w:r w:rsidRPr="00F15B18">
        <w:rPr>
          <w:rFonts w:ascii="Times New Roman" w:eastAsia="Times New Roman" w:hAnsi="Times New Roman"/>
          <w:sz w:val="24"/>
          <w:szCs w:val="24"/>
          <w:lang w:eastAsia="ru-RU"/>
        </w:rPr>
        <w:t>н</w:t>
      </w:r>
      <w:r w:rsidRPr="00F15B18">
        <w:rPr>
          <w:rFonts w:ascii="Times New Roman" w:eastAsia="Times New Roman" w:hAnsi="Times New Roman"/>
          <w:noProof/>
          <w:sz w:val="24"/>
          <w:szCs w:val="24"/>
          <w:lang w:eastAsia="ru-RU"/>
        </w:rPr>
        <w:t xml:space="preserve">ародных </w:t>
      </w:r>
      <w:r w:rsidRPr="00F15B18">
        <w:rPr>
          <w:rFonts w:ascii="Times New Roman" w:eastAsia="Times New Roman" w:hAnsi="Times New Roman"/>
          <w:sz w:val="24"/>
          <w:szCs w:val="24"/>
          <w:lang w:eastAsia="ru-RU"/>
        </w:rPr>
        <w:t>п</w:t>
      </w:r>
      <w:r w:rsidRPr="00F15B18">
        <w:rPr>
          <w:rFonts w:ascii="Times New Roman" w:eastAsia="Times New Roman" w:hAnsi="Times New Roman"/>
          <w:noProof/>
          <w:sz w:val="24"/>
          <w:szCs w:val="24"/>
          <w:lang w:eastAsia="ru-RU"/>
        </w:rPr>
        <w:t xml:space="preserve">реданий, </w:t>
      </w:r>
      <w:r w:rsidRPr="00F15B18">
        <w:rPr>
          <w:rFonts w:ascii="Times New Roman" w:eastAsia="Times New Roman" w:hAnsi="Times New Roman"/>
          <w:sz w:val="24"/>
          <w:szCs w:val="24"/>
          <w:lang w:eastAsia="ru-RU"/>
        </w:rPr>
        <w:t>с</w:t>
      </w:r>
      <w:r w:rsidRPr="00F15B18">
        <w:rPr>
          <w:rFonts w:ascii="Times New Roman" w:eastAsia="Times New Roman" w:hAnsi="Times New Roman"/>
          <w:noProof/>
          <w:sz w:val="24"/>
          <w:szCs w:val="24"/>
          <w:lang w:eastAsia="ru-RU"/>
        </w:rPr>
        <w:t xml:space="preserve">очетание светлого </w:t>
      </w:r>
      <w:r w:rsidRPr="00F15B18">
        <w:rPr>
          <w:rFonts w:ascii="Times New Roman" w:eastAsia="Times New Roman" w:hAnsi="Times New Roman"/>
          <w:sz w:val="24"/>
          <w:szCs w:val="24"/>
          <w:lang w:eastAsia="ru-RU"/>
        </w:rPr>
        <w:t>и</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м</w:t>
      </w:r>
      <w:r w:rsidRPr="00F15B18">
        <w:rPr>
          <w:rFonts w:ascii="Times New Roman" w:eastAsia="Times New Roman" w:hAnsi="Times New Roman"/>
          <w:noProof/>
          <w:sz w:val="24"/>
          <w:szCs w:val="24"/>
          <w:lang w:eastAsia="ru-RU"/>
        </w:rPr>
        <w:t xml:space="preserve">рачного, </w:t>
      </w:r>
      <w:r w:rsidRPr="00F15B18">
        <w:rPr>
          <w:rFonts w:ascii="Times New Roman" w:eastAsia="Times New Roman" w:hAnsi="Times New Roman"/>
          <w:sz w:val="24"/>
          <w:szCs w:val="24"/>
          <w:lang w:eastAsia="ru-RU"/>
        </w:rPr>
        <w:t>к</w:t>
      </w:r>
      <w:r w:rsidRPr="00F15B18">
        <w:rPr>
          <w:rFonts w:ascii="Times New Roman" w:eastAsia="Times New Roman" w:hAnsi="Times New Roman"/>
          <w:noProof/>
          <w:sz w:val="24"/>
          <w:szCs w:val="24"/>
          <w:lang w:eastAsia="ru-RU"/>
        </w:rPr>
        <w:t xml:space="preserve">омического </w:t>
      </w:r>
      <w:r w:rsidRPr="00F15B18">
        <w:rPr>
          <w:rFonts w:ascii="Times New Roman" w:eastAsia="Times New Roman" w:hAnsi="Times New Roman"/>
          <w:sz w:val="24"/>
          <w:szCs w:val="24"/>
          <w:lang w:eastAsia="ru-RU"/>
        </w:rPr>
        <w:t>и</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л</w:t>
      </w:r>
      <w:r w:rsidRPr="00F15B18">
        <w:rPr>
          <w:rFonts w:ascii="Times New Roman" w:eastAsia="Times New Roman" w:hAnsi="Times New Roman"/>
          <w:noProof/>
          <w:sz w:val="24"/>
          <w:szCs w:val="24"/>
          <w:lang w:eastAsia="ru-RU"/>
        </w:rPr>
        <w:t xml:space="preserve">ирического, </w:t>
      </w:r>
      <w:r w:rsidRPr="00F15B18">
        <w:rPr>
          <w:rFonts w:ascii="Times New Roman" w:eastAsia="Times New Roman" w:hAnsi="Times New Roman"/>
          <w:sz w:val="24"/>
          <w:szCs w:val="24"/>
          <w:lang w:eastAsia="ru-RU"/>
        </w:rPr>
        <w:t>р</w:t>
      </w:r>
      <w:r w:rsidRPr="00F15B18">
        <w:rPr>
          <w:rFonts w:ascii="Times New Roman" w:eastAsia="Times New Roman" w:hAnsi="Times New Roman"/>
          <w:noProof/>
          <w:sz w:val="24"/>
          <w:szCs w:val="24"/>
          <w:lang w:eastAsia="ru-RU"/>
        </w:rPr>
        <w:t xml:space="preserve">еального </w:t>
      </w:r>
      <w:r w:rsidRPr="00F15B18">
        <w:rPr>
          <w:rFonts w:ascii="Times New Roman" w:eastAsia="Times New Roman" w:hAnsi="Times New Roman"/>
          <w:sz w:val="24"/>
          <w:szCs w:val="24"/>
          <w:lang w:eastAsia="ru-RU"/>
        </w:rPr>
        <w:t>и</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фантастичес</w:t>
      </w:r>
      <w:r w:rsidRPr="00F15B18">
        <w:rPr>
          <w:rFonts w:ascii="Times New Roman" w:eastAsia="Times New Roman" w:hAnsi="Times New Roman"/>
          <w:noProof/>
          <w:sz w:val="24"/>
          <w:szCs w:val="24"/>
          <w:lang w:eastAsia="ru-RU"/>
        </w:rPr>
        <w:t xml:space="preserve">кого. </w:t>
      </w:r>
    </w:p>
    <w:p w:rsidR="00F15B18" w:rsidRPr="00F15B18" w:rsidRDefault="00F15B18" w:rsidP="00F15B18">
      <w:pPr>
        <w:autoSpaceDE w:val="0"/>
        <w:autoSpaceDN w:val="0"/>
        <w:adjustRightInd w:val="0"/>
        <w:spacing w:after="0" w:line="240" w:lineRule="auto"/>
        <w:jc w:val="both"/>
        <w:rPr>
          <w:rFonts w:ascii="Times New Roman" w:eastAsia="Times New Roman" w:hAnsi="Times New Roman"/>
          <w:b/>
          <w:bCs/>
          <w:noProof/>
          <w:sz w:val="24"/>
          <w:szCs w:val="24"/>
          <w:lang w:eastAsia="ru-RU"/>
        </w:rPr>
      </w:pPr>
      <w:r w:rsidRPr="00F15B18">
        <w:rPr>
          <w:rFonts w:ascii="Times New Roman" w:eastAsia="Times New Roman" w:hAnsi="Times New Roman"/>
          <w:i/>
          <w:noProof/>
          <w:spacing w:val="20"/>
          <w:sz w:val="24"/>
          <w:szCs w:val="24"/>
          <w:lang w:eastAsia="ru-RU"/>
        </w:rPr>
        <w:t xml:space="preserve">Теория </w:t>
      </w:r>
      <w:r w:rsidRPr="00F15B18">
        <w:rPr>
          <w:rFonts w:ascii="Times New Roman" w:eastAsia="Times New Roman" w:hAnsi="Times New Roman"/>
          <w:i/>
          <w:spacing w:val="20"/>
          <w:sz w:val="24"/>
          <w:szCs w:val="24"/>
          <w:lang w:eastAsia="ru-RU"/>
        </w:rPr>
        <w:t>л</w:t>
      </w:r>
      <w:r w:rsidRPr="00F15B18">
        <w:rPr>
          <w:rFonts w:ascii="Times New Roman" w:eastAsia="Times New Roman" w:hAnsi="Times New Roman"/>
          <w:i/>
          <w:noProof/>
          <w:spacing w:val="20"/>
          <w:sz w:val="24"/>
          <w:szCs w:val="24"/>
          <w:lang w:eastAsia="ru-RU"/>
        </w:rPr>
        <w:t>итер</w:t>
      </w:r>
      <w:r w:rsidRPr="00F15B18">
        <w:rPr>
          <w:rFonts w:ascii="Times New Roman" w:eastAsia="Times New Roman" w:hAnsi="Times New Roman"/>
          <w:i/>
          <w:spacing w:val="20"/>
          <w:sz w:val="24"/>
          <w:szCs w:val="24"/>
          <w:lang w:eastAsia="ru-RU"/>
        </w:rPr>
        <w:t>атуры</w:t>
      </w:r>
      <w:r w:rsidRPr="00F15B18">
        <w:rPr>
          <w:rFonts w:ascii="Times New Roman" w:eastAsia="Times New Roman" w:hAnsi="Times New Roman"/>
          <w:sz w:val="24"/>
          <w:szCs w:val="24"/>
          <w:lang w:eastAsia="ru-RU"/>
        </w:rPr>
        <w:t>.</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Ф</w:t>
      </w:r>
      <w:r w:rsidRPr="00F15B18">
        <w:rPr>
          <w:rFonts w:ascii="Times New Roman" w:eastAsia="Times New Roman" w:hAnsi="Times New Roman"/>
          <w:noProof/>
          <w:sz w:val="24"/>
          <w:szCs w:val="24"/>
          <w:lang w:eastAsia="ru-RU"/>
        </w:rPr>
        <w:t xml:space="preserve">антастика </w:t>
      </w:r>
      <w:r w:rsidRPr="00F15B18">
        <w:rPr>
          <w:rFonts w:ascii="Times New Roman" w:eastAsia="Times New Roman" w:hAnsi="Times New Roman"/>
          <w:sz w:val="24"/>
          <w:szCs w:val="24"/>
          <w:lang w:eastAsia="ru-RU"/>
        </w:rPr>
        <w:t>(</w:t>
      </w:r>
      <w:r w:rsidRPr="00F15B18">
        <w:rPr>
          <w:rFonts w:ascii="Times New Roman" w:eastAsia="Times New Roman" w:hAnsi="Times New Roman"/>
          <w:noProof/>
          <w:sz w:val="24"/>
          <w:szCs w:val="24"/>
          <w:lang w:eastAsia="ru-RU"/>
        </w:rPr>
        <w:t xml:space="preserve">развитие </w:t>
      </w:r>
      <w:r w:rsidRPr="00F15B18">
        <w:rPr>
          <w:rFonts w:ascii="Times New Roman" w:eastAsia="Times New Roman" w:hAnsi="Times New Roman"/>
          <w:sz w:val="24"/>
          <w:szCs w:val="24"/>
          <w:lang w:eastAsia="ru-RU"/>
        </w:rPr>
        <w:t>предс</w:t>
      </w:r>
      <w:r w:rsidRPr="00F15B18">
        <w:rPr>
          <w:rFonts w:ascii="Times New Roman" w:eastAsia="Times New Roman" w:hAnsi="Times New Roman"/>
          <w:noProof/>
          <w:sz w:val="24"/>
          <w:szCs w:val="24"/>
          <w:lang w:eastAsia="ru-RU"/>
        </w:rPr>
        <w:t xml:space="preserve">тавлений). </w:t>
      </w:r>
      <w:r w:rsidRPr="00F15B18">
        <w:rPr>
          <w:rFonts w:ascii="Times New Roman" w:eastAsia="Times New Roman" w:hAnsi="Times New Roman"/>
          <w:sz w:val="24"/>
          <w:szCs w:val="24"/>
          <w:lang w:eastAsia="ru-RU"/>
        </w:rPr>
        <w:t>Ю</w:t>
      </w:r>
      <w:r w:rsidRPr="00F15B18">
        <w:rPr>
          <w:rFonts w:ascii="Times New Roman" w:eastAsia="Times New Roman" w:hAnsi="Times New Roman"/>
          <w:noProof/>
          <w:sz w:val="24"/>
          <w:szCs w:val="24"/>
          <w:lang w:eastAsia="ru-RU"/>
        </w:rPr>
        <w:t xml:space="preserve">мор (развитие </w:t>
      </w:r>
      <w:r w:rsidRPr="00F15B18">
        <w:rPr>
          <w:rFonts w:ascii="Times New Roman" w:eastAsia="Times New Roman" w:hAnsi="Times New Roman"/>
          <w:sz w:val="24"/>
          <w:szCs w:val="24"/>
          <w:lang w:eastAsia="ru-RU"/>
        </w:rPr>
        <w:t>представлений).</w:t>
      </w:r>
      <w:r w:rsidRPr="00F15B18">
        <w:rPr>
          <w:rFonts w:ascii="Times New Roman" w:eastAsia="Times New Roman" w:hAnsi="Times New Roman"/>
          <w:b/>
          <w:bCs/>
          <w:noProof/>
          <w:sz w:val="24"/>
          <w:szCs w:val="24"/>
          <w:lang w:eastAsia="ru-RU"/>
        </w:rPr>
        <w:t xml:space="preserve"> </w:t>
      </w:r>
    </w:p>
    <w:p w:rsidR="00F15B18" w:rsidRPr="00F15B18" w:rsidRDefault="00F15B18" w:rsidP="00F15B18">
      <w:pPr>
        <w:autoSpaceDE w:val="0"/>
        <w:autoSpaceDN w:val="0"/>
        <w:adjustRightInd w:val="0"/>
        <w:spacing w:after="0" w:line="240" w:lineRule="auto"/>
        <w:jc w:val="both"/>
        <w:rPr>
          <w:rFonts w:ascii="Times New Roman" w:eastAsia="Times New Roman" w:hAnsi="Times New Roman"/>
          <w:noProof/>
          <w:sz w:val="24"/>
          <w:szCs w:val="24"/>
          <w:lang w:eastAsia="ru-RU"/>
        </w:rPr>
      </w:pPr>
      <w:r w:rsidRPr="00F15B18">
        <w:rPr>
          <w:rFonts w:ascii="Times New Roman" w:eastAsia="Times New Roman" w:hAnsi="Times New Roman"/>
          <w:b/>
          <w:bCs/>
          <w:noProof/>
          <w:sz w:val="24"/>
          <w:szCs w:val="24"/>
          <w:lang w:eastAsia="ru-RU"/>
        </w:rPr>
        <w:tab/>
        <w:t xml:space="preserve">Николай </w:t>
      </w:r>
      <w:r w:rsidRPr="00F15B18">
        <w:rPr>
          <w:rFonts w:ascii="Times New Roman" w:eastAsia="Times New Roman" w:hAnsi="Times New Roman"/>
          <w:b/>
          <w:bCs/>
          <w:sz w:val="24"/>
          <w:szCs w:val="24"/>
          <w:lang w:eastAsia="ru-RU"/>
        </w:rPr>
        <w:t>А</w:t>
      </w:r>
      <w:r w:rsidRPr="00F15B18">
        <w:rPr>
          <w:rFonts w:ascii="Times New Roman" w:eastAsia="Times New Roman" w:hAnsi="Times New Roman"/>
          <w:b/>
          <w:bCs/>
          <w:noProof/>
          <w:sz w:val="24"/>
          <w:szCs w:val="24"/>
          <w:lang w:eastAsia="ru-RU"/>
        </w:rPr>
        <w:t xml:space="preserve">лексеевич </w:t>
      </w:r>
      <w:r w:rsidRPr="00F15B18">
        <w:rPr>
          <w:rFonts w:ascii="Times New Roman" w:eastAsia="Times New Roman" w:hAnsi="Times New Roman"/>
          <w:b/>
          <w:bCs/>
          <w:sz w:val="24"/>
          <w:szCs w:val="24"/>
          <w:lang w:eastAsia="ru-RU"/>
        </w:rPr>
        <w:t>Н</w:t>
      </w:r>
      <w:r w:rsidRPr="00F15B18">
        <w:rPr>
          <w:rFonts w:ascii="Times New Roman" w:eastAsia="Times New Roman" w:hAnsi="Times New Roman"/>
          <w:b/>
          <w:bCs/>
          <w:noProof/>
          <w:sz w:val="24"/>
          <w:szCs w:val="24"/>
          <w:lang w:eastAsia="ru-RU"/>
        </w:rPr>
        <w:t xml:space="preserve">екрасов. </w:t>
      </w:r>
      <w:r w:rsidRPr="00F15B18">
        <w:rPr>
          <w:rFonts w:ascii="Times New Roman" w:eastAsia="Times New Roman" w:hAnsi="Times New Roman"/>
          <w:sz w:val="24"/>
          <w:szCs w:val="24"/>
          <w:lang w:eastAsia="ru-RU"/>
        </w:rPr>
        <w:t>К</w:t>
      </w:r>
      <w:r w:rsidRPr="00F15B18">
        <w:rPr>
          <w:rFonts w:ascii="Times New Roman" w:eastAsia="Times New Roman" w:hAnsi="Times New Roman"/>
          <w:noProof/>
          <w:sz w:val="24"/>
          <w:szCs w:val="24"/>
          <w:lang w:eastAsia="ru-RU"/>
        </w:rPr>
        <w:t xml:space="preserve">раткий </w:t>
      </w:r>
      <w:r w:rsidRPr="00F15B18">
        <w:rPr>
          <w:rFonts w:ascii="Times New Roman" w:eastAsia="Times New Roman" w:hAnsi="Times New Roman"/>
          <w:sz w:val="24"/>
          <w:szCs w:val="24"/>
          <w:lang w:eastAsia="ru-RU"/>
        </w:rPr>
        <w:t>р</w:t>
      </w:r>
      <w:r w:rsidRPr="00F15B18">
        <w:rPr>
          <w:rFonts w:ascii="Times New Roman" w:eastAsia="Times New Roman" w:hAnsi="Times New Roman"/>
          <w:noProof/>
          <w:sz w:val="24"/>
          <w:szCs w:val="24"/>
          <w:lang w:eastAsia="ru-RU"/>
        </w:rPr>
        <w:t xml:space="preserve">ассказ </w:t>
      </w:r>
      <w:r w:rsidRPr="00F15B18">
        <w:rPr>
          <w:rFonts w:ascii="Times New Roman" w:eastAsia="Times New Roman" w:hAnsi="Times New Roman"/>
          <w:sz w:val="24"/>
          <w:szCs w:val="24"/>
          <w:lang w:eastAsia="ru-RU"/>
        </w:rPr>
        <w:t>о</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п</w:t>
      </w:r>
      <w:r w:rsidRPr="00F15B18">
        <w:rPr>
          <w:rFonts w:ascii="Times New Roman" w:eastAsia="Times New Roman" w:hAnsi="Times New Roman"/>
          <w:noProof/>
          <w:sz w:val="24"/>
          <w:szCs w:val="24"/>
          <w:lang w:eastAsia="ru-RU"/>
        </w:rPr>
        <w:t xml:space="preserve">оэте </w:t>
      </w:r>
      <w:r w:rsidRPr="00F15B18">
        <w:rPr>
          <w:rFonts w:ascii="Times New Roman" w:eastAsia="Times New Roman" w:hAnsi="Times New Roman"/>
          <w:sz w:val="24"/>
          <w:szCs w:val="24"/>
          <w:lang w:eastAsia="ru-RU"/>
        </w:rPr>
        <w:t>(</w:t>
      </w:r>
      <w:r w:rsidRPr="00F15B18">
        <w:rPr>
          <w:rFonts w:ascii="Times New Roman" w:eastAsia="Times New Roman" w:hAnsi="Times New Roman"/>
          <w:noProof/>
          <w:sz w:val="24"/>
          <w:szCs w:val="24"/>
          <w:lang w:eastAsia="ru-RU"/>
        </w:rPr>
        <w:t xml:space="preserve">детство </w:t>
      </w:r>
      <w:r w:rsidRPr="00F15B18">
        <w:rPr>
          <w:rFonts w:ascii="Times New Roman" w:eastAsia="Times New Roman" w:hAnsi="Times New Roman"/>
          <w:sz w:val="24"/>
          <w:szCs w:val="24"/>
          <w:lang w:eastAsia="ru-RU"/>
        </w:rPr>
        <w:t>и</w:t>
      </w:r>
      <w:r w:rsidRPr="00F15B18">
        <w:rPr>
          <w:rFonts w:ascii="Times New Roman" w:eastAsia="Times New Roman" w:hAnsi="Times New Roman"/>
          <w:noProof/>
          <w:sz w:val="24"/>
          <w:szCs w:val="24"/>
          <w:lang w:eastAsia="ru-RU"/>
        </w:rPr>
        <w:t xml:space="preserve"> начало </w:t>
      </w:r>
      <w:r w:rsidRPr="00F15B18">
        <w:rPr>
          <w:rFonts w:ascii="Times New Roman" w:eastAsia="Times New Roman" w:hAnsi="Times New Roman"/>
          <w:sz w:val="24"/>
          <w:szCs w:val="24"/>
          <w:lang w:eastAsia="ru-RU"/>
        </w:rPr>
        <w:t>л</w:t>
      </w:r>
      <w:r w:rsidRPr="00F15B18">
        <w:rPr>
          <w:rFonts w:ascii="Times New Roman" w:eastAsia="Times New Roman" w:hAnsi="Times New Roman"/>
          <w:noProof/>
          <w:sz w:val="24"/>
          <w:szCs w:val="24"/>
          <w:lang w:eastAsia="ru-RU"/>
        </w:rPr>
        <w:t xml:space="preserve">итературной </w:t>
      </w:r>
      <w:r w:rsidRPr="00F15B18">
        <w:rPr>
          <w:rFonts w:ascii="Times New Roman" w:eastAsia="Times New Roman" w:hAnsi="Times New Roman"/>
          <w:sz w:val="24"/>
          <w:szCs w:val="24"/>
          <w:lang w:eastAsia="ru-RU"/>
        </w:rPr>
        <w:t>д</w:t>
      </w:r>
      <w:r w:rsidRPr="00F15B18">
        <w:rPr>
          <w:rFonts w:ascii="Times New Roman" w:eastAsia="Times New Roman" w:hAnsi="Times New Roman"/>
          <w:noProof/>
          <w:sz w:val="24"/>
          <w:szCs w:val="24"/>
          <w:lang w:eastAsia="ru-RU"/>
        </w:rPr>
        <w:t xml:space="preserve">еятельности), </w:t>
      </w:r>
    </w:p>
    <w:p w:rsidR="00F15B18" w:rsidRPr="00F15B18" w:rsidRDefault="00F15B18" w:rsidP="00F15B18">
      <w:pPr>
        <w:autoSpaceDE w:val="0"/>
        <w:autoSpaceDN w:val="0"/>
        <w:adjustRightInd w:val="0"/>
        <w:spacing w:after="0" w:line="240" w:lineRule="auto"/>
        <w:ind w:firstLine="346"/>
        <w:jc w:val="both"/>
        <w:rPr>
          <w:rFonts w:ascii="Times New Roman" w:eastAsia="Times New Roman" w:hAnsi="Times New Roman"/>
          <w:noProof/>
          <w:sz w:val="24"/>
          <w:szCs w:val="24"/>
          <w:lang w:eastAsia="ru-RU"/>
        </w:rPr>
      </w:pPr>
      <w:r w:rsidRPr="00F15B18">
        <w:rPr>
          <w:rFonts w:ascii="Times New Roman" w:eastAsia="Times New Roman" w:hAnsi="Times New Roman"/>
          <w:b/>
          <w:bCs/>
          <w:i/>
          <w:iCs/>
          <w:noProof/>
          <w:sz w:val="24"/>
          <w:szCs w:val="24"/>
          <w:lang w:eastAsia="ru-RU"/>
        </w:rPr>
        <w:t xml:space="preserve">«На </w:t>
      </w:r>
      <w:r w:rsidRPr="00F15B18">
        <w:rPr>
          <w:rFonts w:ascii="Times New Roman" w:eastAsia="Times New Roman" w:hAnsi="Times New Roman"/>
          <w:b/>
          <w:bCs/>
          <w:sz w:val="24"/>
          <w:szCs w:val="24"/>
          <w:lang w:eastAsia="ru-RU"/>
        </w:rPr>
        <w:t>В</w:t>
      </w:r>
      <w:r w:rsidRPr="00F15B18">
        <w:rPr>
          <w:rFonts w:ascii="Times New Roman" w:eastAsia="Times New Roman" w:hAnsi="Times New Roman"/>
          <w:b/>
          <w:bCs/>
          <w:noProof/>
          <w:sz w:val="24"/>
          <w:szCs w:val="24"/>
          <w:lang w:eastAsia="ru-RU"/>
        </w:rPr>
        <w:t xml:space="preserve">олге». </w:t>
      </w:r>
      <w:r w:rsidRPr="00F15B18">
        <w:rPr>
          <w:rFonts w:ascii="Times New Roman" w:eastAsia="Times New Roman" w:hAnsi="Times New Roman"/>
          <w:sz w:val="24"/>
          <w:szCs w:val="24"/>
          <w:lang w:eastAsia="ru-RU"/>
        </w:rPr>
        <w:t>К</w:t>
      </w:r>
      <w:r w:rsidRPr="00F15B18">
        <w:rPr>
          <w:rFonts w:ascii="Times New Roman" w:eastAsia="Times New Roman" w:hAnsi="Times New Roman"/>
          <w:noProof/>
          <w:sz w:val="24"/>
          <w:szCs w:val="24"/>
          <w:lang w:eastAsia="ru-RU"/>
        </w:rPr>
        <w:t xml:space="preserve">артины </w:t>
      </w:r>
      <w:r w:rsidRPr="00F15B18">
        <w:rPr>
          <w:rFonts w:ascii="Times New Roman" w:eastAsia="Times New Roman" w:hAnsi="Times New Roman"/>
          <w:sz w:val="24"/>
          <w:szCs w:val="24"/>
          <w:lang w:eastAsia="ru-RU"/>
        </w:rPr>
        <w:t>п</w:t>
      </w:r>
      <w:r w:rsidRPr="00F15B18">
        <w:rPr>
          <w:rFonts w:ascii="Times New Roman" w:eastAsia="Times New Roman" w:hAnsi="Times New Roman"/>
          <w:noProof/>
          <w:sz w:val="24"/>
          <w:szCs w:val="24"/>
          <w:lang w:eastAsia="ru-RU"/>
        </w:rPr>
        <w:t xml:space="preserve">рироды. </w:t>
      </w:r>
      <w:r w:rsidRPr="00F15B18">
        <w:rPr>
          <w:rFonts w:ascii="Times New Roman" w:eastAsia="Times New Roman" w:hAnsi="Times New Roman"/>
          <w:sz w:val="24"/>
          <w:szCs w:val="24"/>
          <w:lang w:eastAsia="ru-RU"/>
        </w:rPr>
        <w:t>Р</w:t>
      </w:r>
      <w:r w:rsidRPr="00F15B18">
        <w:rPr>
          <w:rFonts w:ascii="Times New Roman" w:eastAsia="Times New Roman" w:hAnsi="Times New Roman"/>
          <w:noProof/>
          <w:sz w:val="24"/>
          <w:szCs w:val="24"/>
          <w:lang w:eastAsia="ru-RU"/>
        </w:rPr>
        <w:t xml:space="preserve">аздумья </w:t>
      </w:r>
      <w:r w:rsidRPr="00F15B18">
        <w:rPr>
          <w:rFonts w:ascii="Times New Roman" w:eastAsia="Times New Roman" w:hAnsi="Times New Roman"/>
          <w:sz w:val="24"/>
          <w:szCs w:val="24"/>
          <w:lang w:eastAsia="ru-RU"/>
        </w:rPr>
        <w:t>п</w:t>
      </w:r>
      <w:r w:rsidRPr="00F15B18">
        <w:rPr>
          <w:rFonts w:ascii="Times New Roman" w:eastAsia="Times New Roman" w:hAnsi="Times New Roman"/>
          <w:noProof/>
          <w:sz w:val="24"/>
          <w:szCs w:val="24"/>
          <w:lang w:eastAsia="ru-RU"/>
        </w:rPr>
        <w:t xml:space="preserve">оэта </w:t>
      </w:r>
      <w:r w:rsidRPr="00F15B18">
        <w:rPr>
          <w:rFonts w:ascii="Times New Roman" w:eastAsia="Times New Roman" w:hAnsi="Times New Roman"/>
          <w:sz w:val="24"/>
          <w:szCs w:val="24"/>
          <w:lang w:eastAsia="ru-RU"/>
        </w:rPr>
        <w:t>о</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с</w:t>
      </w:r>
      <w:r w:rsidRPr="00F15B18">
        <w:rPr>
          <w:rFonts w:ascii="Times New Roman" w:eastAsia="Times New Roman" w:hAnsi="Times New Roman"/>
          <w:noProof/>
          <w:sz w:val="24"/>
          <w:szCs w:val="24"/>
          <w:lang w:eastAsia="ru-RU"/>
        </w:rPr>
        <w:t xml:space="preserve">удьбе </w:t>
      </w:r>
      <w:r w:rsidRPr="00F15B18">
        <w:rPr>
          <w:rFonts w:ascii="Times New Roman" w:eastAsia="Times New Roman" w:hAnsi="Times New Roman"/>
          <w:sz w:val="24"/>
          <w:szCs w:val="24"/>
          <w:lang w:eastAsia="ru-RU"/>
        </w:rPr>
        <w:t>н</w:t>
      </w:r>
      <w:r w:rsidRPr="00F15B18">
        <w:rPr>
          <w:rFonts w:ascii="Times New Roman" w:eastAsia="Times New Roman" w:hAnsi="Times New Roman"/>
          <w:noProof/>
          <w:sz w:val="24"/>
          <w:szCs w:val="24"/>
          <w:lang w:eastAsia="ru-RU"/>
        </w:rPr>
        <w:t xml:space="preserve">арода. </w:t>
      </w:r>
      <w:r w:rsidRPr="00F15B18">
        <w:rPr>
          <w:rFonts w:ascii="Times New Roman" w:eastAsia="Times New Roman" w:hAnsi="Times New Roman"/>
          <w:sz w:val="24"/>
          <w:szCs w:val="24"/>
          <w:lang w:eastAsia="ru-RU"/>
        </w:rPr>
        <w:t>В</w:t>
      </w:r>
      <w:r w:rsidRPr="00F15B18">
        <w:rPr>
          <w:rFonts w:ascii="Times New Roman" w:eastAsia="Times New Roman" w:hAnsi="Times New Roman"/>
          <w:noProof/>
          <w:sz w:val="24"/>
          <w:szCs w:val="24"/>
          <w:lang w:eastAsia="ru-RU"/>
        </w:rPr>
        <w:t xml:space="preserve">ера </w:t>
      </w:r>
      <w:r w:rsidRPr="00F15B18">
        <w:rPr>
          <w:rFonts w:ascii="Times New Roman" w:eastAsia="Times New Roman" w:hAnsi="Times New Roman"/>
          <w:sz w:val="24"/>
          <w:szCs w:val="24"/>
          <w:lang w:eastAsia="ru-RU"/>
        </w:rPr>
        <w:t>в</w:t>
      </w:r>
      <w:r w:rsidRPr="00F15B18">
        <w:rPr>
          <w:rFonts w:ascii="Times New Roman" w:eastAsia="Times New Roman" w:hAnsi="Times New Roman"/>
          <w:noProof/>
          <w:sz w:val="24"/>
          <w:szCs w:val="24"/>
          <w:lang w:eastAsia="ru-RU"/>
        </w:rPr>
        <w:t xml:space="preserve"> потенциальные </w:t>
      </w:r>
      <w:r w:rsidRPr="00F15B18">
        <w:rPr>
          <w:rFonts w:ascii="Times New Roman" w:eastAsia="Times New Roman" w:hAnsi="Times New Roman"/>
          <w:sz w:val="24"/>
          <w:szCs w:val="24"/>
          <w:lang w:eastAsia="ru-RU"/>
        </w:rPr>
        <w:t>с</w:t>
      </w:r>
      <w:r w:rsidRPr="00F15B18">
        <w:rPr>
          <w:rFonts w:ascii="Times New Roman" w:eastAsia="Times New Roman" w:hAnsi="Times New Roman"/>
          <w:noProof/>
          <w:sz w:val="24"/>
          <w:szCs w:val="24"/>
          <w:lang w:eastAsia="ru-RU"/>
        </w:rPr>
        <w:t xml:space="preserve">илы </w:t>
      </w:r>
      <w:r w:rsidRPr="00F15B18">
        <w:rPr>
          <w:rFonts w:ascii="Times New Roman" w:eastAsia="Times New Roman" w:hAnsi="Times New Roman"/>
          <w:sz w:val="24"/>
          <w:szCs w:val="24"/>
          <w:lang w:eastAsia="ru-RU"/>
        </w:rPr>
        <w:t>н</w:t>
      </w:r>
      <w:r w:rsidRPr="00F15B18">
        <w:rPr>
          <w:rFonts w:ascii="Times New Roman" w:eastAsia="Times New Roman" w:hAnsi="Times New Roman"/>
          <w:noProof/>
          <w:sz w:val="24"/>
          <w:szCs w:val="24"/>
          <w:lang w:eastAsia="ru-RU"/>
        </w:rPr>
        <w:t xml:space="preserve">арода, </w:t>
      </w:r>
      <w:r w:rsidRPr="00F15B18">
        <w:rPr>
          <w:rFonts w:ascii="Times New Roman" w:eastAsia="Times New Roman" w:hAnsi="Times New Roman"/>
          <w:sz w:val="24"/>
          <w:szCs w:val="24"/>
          <w:lang w:eastAsia="ru-RU"/>
        </w:rPr>
        <w:t>лучш</w:t>
      </w:r>
      <w:r w:rsidRPr="00F15B18">
        <w:rPr>
          <w:rFonts w:ascii="Times New Roman" w:eastAsia="Times New Roman" w:hAnsi="Times New Roman"/>
          <w:noProof/>
          <w:sz w:val="24"/>
          <w:szCs w:val="24"/>
          <w:lang w:eastAsia="ru-RU"/>
        </w:rPr>
        <w:t xml:space="preserve">ую </w:t>
      </w:r>
      <w:r w:rsidRPr="00F15B18">
        <w:rPr>
          <w:rFonts w:ascii="Times New Roman" w:eastAsia="Times New Roman" w:hAnsi="Times New Roman"/>
          <w:sz w:val="24"/>
          <w:szCs w:val="24"/>
          <w:lang w:eastAsia="ru-RU"/>
        </w:rPr>
        <w:t>е</w:t>
      </w:r>
      <w:r w:rsidRPr="00F15B18">
        <w:rPr>
          <w:rFonts w:ascii="Times New Roman" w:eastAsia="Times New Roman" w:hAnsi="Times New Roman"/>
          <w:noProof/>
          <w:sz w:val="24"/>
          <w:szCs w:val="24"/>
          <w:lang w:eastAsia="ru-RU"/>
        </w:rPr>
        <w:t xml:space="preserve">го </w:t>
      </w:r>
      <w:r w:rsidRPr="00F15B18">
        <w:rPr>
          <w:rFonts w:ascii="Times New Roman" w:eastAsia="Times New Roman" w:hAnsi="Times New Roman"/>
          <w:sz w:val="24"/>
          <w:szCs w:val="24"/>
          <w:lang w:eastAsia="ru-RU"/>
        </w:rPr>
        <w:t>с</w:t>
      </w:r>
      <w:r w:rsidRPr="00F15B18">
        <w:rPr>
          <w:rFonts w:ascii="Times New Roman" w:eastAsia="Times New Roman" w:hAnsi="Times New Roman"/>
          <w:noProof/>
          <w:sz w:val="24"/>
          <w:szCs w:val="24"/>
          <w:lang w:eastAsia="ru-RU"/>
        </w:rPr>
        <w:t xml:space="preserve">удьбу. </w:t>
      </w:r>
    </w:p>
    <w:p w:rsidR="00F15B18" w:rsidRPr="00F15B18" w:rsidRDefault="00F15B18" w:rsidP="00F15B18">
      <w:pPr>
        <w:autoSpaceDE w:val="0"/>
        <w:autoSpaceDN w:val="0"/>
        <w:adjustRightInd w:val="0"/>
        <w:spacing w:after="0" w:line="240" w:lineRule="auto"/>
        <w:ind w:firstLine="346"/>
        <w:jc w:val="both"/>
        <w:rPr>
          <w:rFonts w:ascii="Times New Roman" w:eastAsia="Times New Roman" w:hAnsi="Times New Roman"/>
          <w:noProof/>
          <w:sz w:val="24"/>
          <w:szCs w:val="24"/>
          <w:lang w:eastAsia="ru-RU"/>
        </w:rPr>
      </w:pPr>
      <w:r w:rsidRPr="00F15B18">
        <w:rPr>
          <w:rFonts w:ascii="Times New Roman" w:eastAsia="Times New Roman" w:hAnsi="Times New Roman"/>
          <w:b/>
          <w:bCs/>
          <w:i/>
          <w:iCs/>
          <w:noProof/>
          <w:sz w:val="24"/>
          <w:szCs w:val="24"/>
          <w:lang w:eastAsia="ru-RU"/>
        </w:rPr>
        <w:t xml:space="preserve">«Есть </w:t>
      </w:r>
      <w:r w:rsidRPr="00F15B18">
        <w:rPr>
          <w:rFonts w:ascii="Times New Roman" w:eastAsia="Times New Roman" w:hAnsi="Times New Roman"/>
          <w:b/>
          <w:bCs/>
          <w:i/>
          <w:iCs/>
          <w:sz w:val="24"/>
          <w:szCs w:val="24"/>
          <w:lang w:eastAsia="ru-RU"/>
        </w:rPr>
        <w:t>ж</w:t>
      </w:r>
      <w:r w:rsidRPr="00F15B18">
        <w:rPr>
          <w:rFonts w:ascii="Times New Roman" w:eastAsia="Times New Roman" w:hAnsi="Times New Roman"/>
          <w:b/>
          <w:bCs/>
          <w:i/>
          <w:iCs/>
          <w:noProof/>
          <w:sz w:val="24"/>
          <w:szCs w:val="24"/>
          <w:lang w:eastAsia="ru-RU"/>
        </w:rPr>
        <w:t xml:space="preserve">енщины </w:t>
      </w:r>
      <w:r w:rsidRPr="00F15B18">
        <w:rPr>
          <w:rFonts w:ascii="Times New Roman" w:eastAsia="Times New Roman" w:hAnsi="Times New Roman"/>
          <w:b/>
          <w:bCs/>
          <w:i/>
          <w:iCs/>
          <w:sz w:val="24"/>
          <w:szCs w:val="24"/>
          <w:lang w:eastAsia="ru-RU"/>
        </w:rPr>
        <w:t>в</w:t>
      </w:r>
      <w:r w:rsidRPr="00F15B18">
        <w:rPr>
          <w:rFonts w:ascii="Times New Roman" w:eastAsia="Times New Roman" w:hAnsi="Times New Roman"/>
          <w:b/>
          <w:bCs/>
          <w:i/>
          <w:iCs/>
          <w:noProof/>
          <w:sz w:val="24"/>
          <w:szCs w:val="24"/>
          <w:lang w:eastAsia="ru-RU"/>
        </w:rPr>
        <w:t xml:space="preserve"> </w:t>
      </w:r>
      <w:r w:rsidRPr="00F15B18">
        <w:rPr>
          <w:rFonts w:ascii="Times New Roman" w:eastAsia="Times New Roman" w:hAnsi="Times New Roman"/>
          <w:b/>
          <w:bCs/>
          <w:i/>
          <w:iCs/>
          <w:sz w:val="24"/>
          <w:szCs w:val="24"/>
          <w:lang w:eastAsia="ru-RU"/>
        </w:rPr>
        <w:t>р</w:t>
      </w:r>
      <w:r w:rsidRPr="00F15B18">
        <w:rPr>
          <w:rFonts w:ascii="Times New Roman" w:eastAsia="Times New Roman" w:hAnsi="Times New Roman"/>
          <w:b/>
          <w:bCs/>
          <w:i/>
          <w:iCs/>
          <w:noProof/>
          <w:sz w:val="24"/>
          <w:szCs w:val="24"/>
          <w:lang w:eastAsia="ru-RU"/>
        </w:rPr>
        <w:t xml:space="preserve">усских </w:t>
      </w:r>
      <w:r w:rsidRPr="00F15B18">
        <w:rPr>
          <w:rFonts w:ascii="Times New Roman" w:eastAsia="Times New Roman" w:hAnsi="Times New Roman"/>
          <w:b/>
          <w:bCs/>
          <w:i/>
          <w:iCs/>
          <w:sz w:val="24"/>
          <w:szCs w:val="24"/>
          <w:lang w:eastAsia="ru-RU"/>
        </w:rPr>
        <w:t>с</w:t>
      </w:r>
      <w:r w:rsidRPr="00F15B18">
        <w:rPr>
          <w:rFonts w:ascii="Times New Roman" w:eastAsia="Times New Roman" w:hAnsi="Times New Roman"/>
          <w:b/>
          <w:bCs/>
          <w:i/>
          <w:iCs/>
          <w:noProof/>
          <w:sz w:val="24"/>
          <w:szCs w:val="24"/>
          <w:lang w:eastAsia="ru-RU"/>
        </w:rPr>
        <w:t xml:space="preserve">еленьях...» </w:t>
      </w:r>
      <w:r w:rsidRPr="00F15B18">
        <w:rPr>
          <w:rFonts w:ascii="Times New Roman" w:eastAsia="Times New Roman" w:hAnsi="Times New Roman"/>
          <w:sz w:val="24"/>
          <w:szCs w:val="24"/>
          <w:lang w:eastAsia="ru-RU"/>
        </w:rPr>
        <w:t>(</w:t>
      </w:r>
      <w:r w:rsidRPr="00F15B18">
        <w:rPr>
          <w:rFonts w:ascii="Times New Roman" w:eastAsia="Times New Roman" w:hAnsi="Times New Roman"/>
          <w:noProof/>
          <w:sz w:val="24"/>
          <w:szCs w:val="24"/>
          <w:lang w:eastAsia="ru-RU"/>
        </w:rPr>
        <w:t xml:space="preserve">отрывок </w:t>
      </w:r>
      <w:r w:rsidRPr="00F15B18">
        <w:rPr>
          <w:rFonts w:ascii="Times New Roman" w:eastAsia="Times New Roman" w:hAnsi="Times New Roman"/>
          <w:sz w:val="24"/>
          <w:szCs w:val="24"/>
          <w:lang w:eastAsia="ru-RU"/>
        </w:rPr>
        <w:t>и</w:t>
      </w:r>
      <w:r w:rsidRPr="00F15B18">
        <w:rPr>
          <w:rFonts w:ascii="Times New Roman" w:eastAsia="Times New Roman" w:hAnsi="Times New Roman"/>
          <w:noProof/>
          <w:sz w:val="24"/>
          <w:szCs w:val="24"/>
          <w:lang w:eastAsia="ru-RU"/>
        </w:rPr>
        <w:t xml:space="preserve">з </w:t>
      </w:r>
      <w:r w:rsidRPr="00F15B18">
        <w:rPr>
          <w:rFonts w:ascii="Times New Roman" w:eastAsia="Times New Roman" w:hAnsi="Times New Roman"/>
          <w:sz w:val="24"/>
          <w:szCs w:val="24"/>
          <w:lang w:eastAsia="ru-RU"/>
        </w:rPr>
        <w:t>п</w:t>
      </w:r>
      <w:r w:rsidRPr="00F15B18">
        <w:rPr>
          <w:rFonts w:ascii="Times New Roman" w:eastAsia="Times New Roman" w:hAnsi="Times New Roman"/>
          <w:noProof/>
          <w:sz w:val="24"/>
          <w:szCs w:val="24"/>
          <w:lang w:eastAsia="ru-RU"/>
        </w:rPr>
        <w:t xml:space="preserve">оэмы </w:t>
      </w:r>
      <w:r w:rsidRPr="00F15B18">
        <w:rPr>
          <w:rFonts w:ascii="Times New Roman" w:eastAsia="Times New Roman" w:hAnsi="Times New Roman"/>
          <w:b/>
          <w:bCs/>
          <w:sz w:val="24"/>
          <w:szCs w:val="24"/>
          <w:lang w:eastAsia="ru-RU"/>
        </w:rPr>
        <w:t>«</w:t>
      </w:r>
      <w:r w:rsidRPr="00F15B18">
        <w:rPr>
          <w:rFonts w:ascii="Times New Roman" w:eastAsia="Times New Roman" w:hAnsi="Times New Roman"/>
          <w:b/>
          <w:bCs/>
          <w:noProof/>
          <w:sz w:val="24"/>
          <w:szCs w:val="24"/>
          <w:lang w:eastAsia="ru-RU"/>
        </w:rPr>
        <w:t xml:space="preserve">Мороз, </w:t>
      </w:r>
      <w:r w:rsidRPr="00F15B18">
        <w:rPr>
          <w:rFonts w:ascii="Times New Roman" w:eastAsia="Times New Roman" w:hAnsi="Times New Roman"/>
          <w:b/>
          <w:bCs/>
          <w:i/>
          <w:iCs/>
          <w:noProof/>
          <w:sz w:val="24"/>
          <w:szCs w:val="24"/>
          <w:lang w:eastAsia="ru-RU"/>
        </w:rPr>
        <w:t xml:space="preserve">Красный </w:t>
      </w:r>
      <w:r w:rsidRPr="00F15B18">
        <w:rPr>
          <w:rFonts w:ascii="Times New Roman" w:eastAsia="Times New Roman" w:hAnsi="Times New Roman"/>
          <w:b/>
          <w:bCs/>
          <w:i/>
          <w:iCs/>
          <w:sz w:val="24"/>
          <w:szCs w:val="24"/>
          <w:lang w:val="en-US" w:eastAsia="ru-RU"/>
        </w:rPr>
        <w:t>H</w:t>
      </w:r>
      <w:r w:rsidRPr="00F15B18">
        <w:rPr>
          <w:rFonts w:ascii="Times New Roman" w:eastAsia="Times New Roman" w:hAnsi="Times New Roman"/>
          <w:b/>
          <w:bCs/>
          <w:i/>
          <w:iCs/>
          <w:sz w:val="24"/>
          <w:szCs w:val="24"/>
          <w:lang w:eastAsia="ru-RU"/>
        </w:rPr>
        <w:t>oc»).</w:t>
      </w:r>
      <w:r w:rsidRPr="00F15B18">
        <w:rPr>
          <w:rFonts w:ascii="Times New Roman" w:eastAsia="Times New Roman" w:hAnsi="Times New Roman"/>
          <w:b/>
          <w:bCs/>
          <w:i/>
          <w:iCs/>
          <w:noProof/>
          <w:sz w:val="24"/>
          <w:szCs w:val="24"/>
          <w:lang w:eastAsia="ru-RU"/>
        </w:rPr>
        <w:t xml:space="preserve"> </w:t>
      </w:r>
      <w:r w:rsidRPr="00F15B18">
        <w:rPr>
          <w:rFonts w:ascii="Times New Roman" w:eastAsia="Times New Roman" w:hAnsi="Times New Roman"/>
          <w:sz w:val="24"/>
          <w:szCs w:val="24"/>
          <w:lang w:eastAsia="ru-RU"/>
        </w:rPr>
        <w:t>П</w:t>
      </w:r>
      <w:r w:rsidRPr="00F15B18">
        <w:rPr>
          <w:rFonts w:ascii="Times New Roman" w:eastAsia="Times New Roman" w:hAnsi="Times New Roman"/>
          <w:noProof/>
          <w:sz w:val="24"/>
          <w:szCs w:val="24"/>
          <w:lang w:eastAsia="ru-RU"/>
        </w:rPr>
        <w:t xml:space="preserve">оэтический </w:t>
      </w:r>
      <w:r w:rsidRPr="00F15B18">
        <w:rPr>
          <w:rFonts w:ascii="Times New Roman" w:eastAsia="Times New Roman" w:hAnsi="Times New Roman"/>
          <w:sz w:val="24"/>
          <w:szCs w:val="24"/>
          <w:lang w:eastAsia="ru-RU"/>
        </w:rPr>
        <w:t>о</w:t>
      </w:r>
      <w:r w:rsidRPr="00F15B18">
        <w:rPr>
          <w:rFonts w:ascii="Times New Roman" w:eastAsia="Times New Roman" w:hAnsi="Times New Roman"/>
          <w:noProof/>
          <w:sz w:val="24"/>
          <w:szCs w:val="24"/>
          <w:lang w:eastAsia="ru-RU"/>
        </w:rPr>
        <w:t xml:space="preserve">браз </w:t>
      </w:r>
      <w:r w:rsidRPr="00F15B18">
        <w:rPr>
          <w:rFonts w:ascii="Times New Roman" w:eastAsia="Times New Roman" w:hAnsi="Times New Roman"/>
          <w:sz w:val="24"/>
          <w:szCs w:val="24"/>
          <w:lang w:eastAsia="ru-RU"/>
        </w:rPr>
        <w:t>р</w:t>
      </w:r>
      <w:r w:rsidRPr="00F15B18">
        <w:rPr>
          <w:rFonts w:ascii="Times New Roman" w:eastAsia="Times New Roman" w:hAnsi="Times New Roman"/>
          <w:noProof/>
          <w:sz w:val="24"/>
          <w:szCs w:val="24"/>
          <w:lang w:eastAsia="ru-RU"/>
        </w:rPr>
        <w:t xml:space="preserve">усской </w:t>
      </w:r>
      <w:r w:rsidRPr="00F15B18">
        <w:rPr>
          <w:rFonts w:ascii="Times New Roman" w:eastAsia="Times New Roman" w:hAnsi="Times New Roman"/>
          <w:sz w:val="24"/>
          <w:szCs w:val="24"/>
          <w:lang w:eastAsia="ru-RU"/>
        </w:rPr>
        <w:t>ж</w:t>
      </w:r>
      <w:r w:rsidRPr="00F15B18">
        <w:rPr>
          <w:rFonts w:ascii="Times New Roman" w:eastAsia="Times New Roman" w:hAnsi="Times New Roman"/>
          <w:noProof/>
          <w:sz w:val="24"/>
          <w:szCs w:val="24"/>
          <w:lang w:eastAsia="ru-RU"/>
        </w:rPr>
        <w:t xml:space="preserve">енщины. </w:t>
      </w:r>
    </w:p>
    <w:p w:rsidR="00F15B18" w:rsidRPr="00F15B18" w:rsidRDefault="00F15B18" w:rsidP="00F15B18">
      <w:pPr>
        <w:autoSpaceDE w:val="0"/>
        <w:autoSpaceDN w:val="0"/>
        <w:adjustRightInd w:val="0"/>
        <w:spacing w:after="0" w:line="240" w:lineRule="auto"/>
        <w:ind w:firstLine="346"/>
        <w:jc w:val="both"/>
        <w:rPr>
          <w:rFonts w:ascii="Times New Roman" w:eastAsia="Times New Roman" w:hAnsi="Times New Roman"/>
          <w:noProof/>
          <w:sz w:val="24"/>
          <w:szCs w:val="24"/>
          <w:lang w:eastAsia="ru-RU"/>
        </w:rPr>
      </w:pPr>
      <w:r w:rsidRPr="00F15B18">
        <w:rPr>
          <w:rFonts w:ascii="Times New Roman" w:eastAsia="Times New Roman" w:hAnsi="Times New Roman"/>
          <w:noProof/>
          <w:sz w:val="24"/>
          <w:szCs w:val="24"/>
          <w:lang w:eastAsia="ru-RU"/>
        </w:rPr>
        <w:t xml:space="preserve">Стихотворение </w:t>
      </w:r>
      <w:r w:rsidRPr="00F15B18">
        <w:rPr>
          <w:rFonts w:ascii="Times New Roman" w:eastAsia="Times New Roman" w:hAnsi="Times New Roman"/>
          <w:b/>
          <w:bCs/>
          <w:i/>
          <w:iCs/>
          <w:sz w:val="24"/>
          <w:szCs w:val="24"/>
          <w:lang w:eastAsia="ru-RU"/>
        </w:rPr>
        <w:t>«</w:t>
      </w:r>
      <w:r w:rsidRPr="00F15B18">
        <w:rPr>
          <w:rFonts w:ascii="Times New Roman" w:eastAsia="Times New Roman" w:hAnsi="Times New Roman"/>
          <w:b/>
          <w:bCs/>
          <w:i/>
          <w:iCs/>
          <w:noProof/>
          <w:sz w:val="24"/>
          <w:szCs w:val="24"/>
          <w:lang w:eastAsia="ru-RU"/>
        </w:rPr>
        <w:t xml:space="preserve">Крестьянские </w:t>
      </w:r>
      <w:r w:rsidRPr="00F15B18">
        <w:rPr>
          <w:rFonts w:ascii="Times New Roman" w:eastAsia="Times New Roman" w:hAnsi="Times New Roman"/>
          <w:b/>
          <w:bCs/>
          <w:i/>
          <w:iCs/>
          <w:sz w:val="24"/>
          <w:szCs w:val="24"/>
          <w:lang w:eastAsia="ru-RU"/>
        </w:rPr>
        <w:t>д</w:t>
      </w:r>
      <w:r w:rsidRPr="00F15B18">
        <w:rPr>
          <w:rFonts w:ascii="Times New Roman" w:eastAsia="Times New Roman" w:hAnsi="Times New Roman"/>
          <w:b/>
          <w:bCs/>
          <w:i/>
          <w:iCs/>
          <w:noProof/>
          <w:sz w:val="24"/>
          <w:szCs w:val="24"/>
          <w:lang w:eastAsia="ru-RU"/>
        </w:rPr>
        <w:t xml:space="preserve">ети». </w:t>
      </w:r>
      <w:r w:rsidRPr="00F15B18">
        <w:rPr>
          <w:rFonts w:ascii="Times New Roman" w:eastAsia="Times New Roman" w:hAnsi="Times New Roman"/>
          <w:sz w:val="24"/>
          <w:szCs w:val="24"/>
          <w:lang w:eastAsia="ru-RU"/>
        </w:rPr>
        <w:t>К</w:t>
      </w:r>
      <w:r w:rsidRPr="00F15B18">
        <w:rPr>
          <w:rFonts w:ascii="Times New Roman" w:eastAsia="Times New Roman" w:hAnsi="Times New Roman"/>
          <w:noProof/>
          <w:sz w:val="24"/>
          <w:szCs w:val="24"/>
          <w:lang w:eastAsia="ru-RU"/>
        </w:rPr>
        <w:t xml:space="preserve">артины </w:t>
      </w:r>
      <w:r w:rsidRPr="00F15B18">
        <w:rPr>
          <w:rFonts w:ascii="Times New Roman" w:eastAsia="Times New Roman" w:hAnsi="Times New Roman"/>
          <w:sz w:val="24"/>
          <w:szCs w:val="24"/>
          <w:lang w:eastAsia="ru-RU"/>
        </w:rPr>
        <w:t>вольн</w:t>
      </w:r>
      <w:r w:rsidRPr="00F15B18">
        <w:rPr>
          <w:rFonts w:ascii="Times New Roman" w:eastAsia="Times New Roman" w:hAnsi="Times New Roman"/>
          <w:noProof/>
          <w:sz w:val="24"/>
          <w:szCs w:val="24"/>
          <w:lang w:eastAsia="ru-RU"/>
        </w:rPr>
        <w:t xml:space="preserve">ой </w:t>
      </w:r>
      <w:r w:rsidRPr="00F15B18">
        <w:rPr>
          <w:rFonts w:ascii="Times New Roman" w:eastAsia="Times New Roman" w:hAnsi="Times New Roman"/>
          <w:sz w:val="24"/>
          <w:szCs w:val="24"/>
          <w:lang w:eastAsia="ru-RU"/>
        </w:rPr>
        <w:t>ж</w:t>
      </w:r>
      <w:r w:rsidRPr="00F15B18">
        <w:rPr>
          <w:rFonts w:ascii="Times New Roman" w:eastAsia="Times New Roman" w:hAnsi="Times New Roman"/>
          <w:noProof/>
          <w:sz w:val="24"/>
          <w:szCs w:val="24"/>
          <w:lang w:eastAsia="ru-RU"/>
        </w:rPr>
        <w:t xml:space="preserve">изни крестьянских </w:t>
      </w:r>
      <w:r w:rsidRPr="00F15B18">
        <w:rPr>
          <w:rFonts w:ascii="Times New Roman" w:eastAsia="Times New Roman" w:hAnsi="Times New Roman"/>
          <w:sz w:val="24"/>
          <w:szCs w:val="24"/>
          <w:lang w:eastAsia="ru-RU"/>
        </w:rPr>
        <w:t>д</w:t>
      </w:r>
      <w:r w:rsidRPr="00F15B18">
        <w:rPr>
          <w:rFonts w:ascii="Times New Roman" w:eastAsia="Times New Roman" w:hAnsi="Times New Roman"/>
          <w:noProof/>
          <w:sz w:val="24"/>
          <w:szCs w:val="24"/>
          <w:lang w:eastAsia="ru-RU"/>
        </w:rPr>
        <w:t xml:space="preserve">етей, </w:t>
      </w:r>
      <w:r w:rsidRPr="00F15B18">
        <w:rPr>
          <w:rFonts w:ascii="Times New Roman" w:eastAsia="Times New Roman" w:hAnsi="Times New Roman"/>
          <w:sz w:val="24"/>
          <w:szCs w:val="24"/>
          <w:lang w:eastAsia="ru-RU"/>
        </w:rPr>
        <w:t>и</w:t>
      </w:r>
      <w:r w:rsidRPr="00F15B18">
        <w:rPr>
          <w:rFonts w:ascii="Times New Roman" w:eastAsia="Times New Roman" w:hAnsi="Times New Roman"/>
          <w:noProof/>
          <w:sz w:val="24"/>
          <w:szCs w:val="24"/>
          <w:lang w:eastAsia="ru-RU"/>
        </w:rPr>
        <w:t xml:space="preserve">х </w:t>
      </w:r>
      <w:r w:rsidRPr="00F15B18">
        <w:rPr>
          <w:rFonts w:ascii="Times New Roman" w:eastAsia="Times New Roman" w:hAnsi="Times New Roman"/>
          <w:sz w:val="24"/>
          <w:szCs w:val="24"/>
          <w:lang w:eastAsia="ru-RU"/>
        </w:rPr>
        <w:t>з</w:t>
      </w:r>
      <w:r w:rsidRPr="00F15B18">
        <w:rPr>
          <w:rFonts w:ascii="Times New Roman" w:eastAsia="Times New Roman" w:hAnsi="Times New Roman"/>
          <w:noProof/>
          <w:sz w:val="24"/>
          <w:szCs w:val="24"/>
          <w:lang w:eastAsia="ru-RU"/>
        </w:rPr>
        <w:t xml:space="preserve">абавы, </w:t>
      </w:r>
      <w:r w:rsidRPr="00F15B18">
        <w:rPr>
          <w:rFonts w:ascii="Times New Roman" w:eastAsia="Times New Roman" w:hAnsi="Times New Roman"/>
          <w:sz w:val="24"/>
          <w:szCs w:val="24"/>
          <w:lang w:eastAsia="ru-RU"/>
        </w:rPr>
        <w:t>п</w:t>
      </w:r>
      <w:r w:rsidRPr="00F15B18">
        <w:rPr>
          <w:rFonts w:ascii="Times New Roman" w:eastAsia="Times New Roman" w:hAnsi="Times New Roman"/>
          <w:noProof/>
          <w:sz w:val="24"/>
          <w:szCs w:val="24"/>
          <w:lang w:eastAsia="ru-RU"/>
        </w:rPr>
        <w:t xml:space="preserve">риобщение </w:t>
      </w:r>
      <w:r w:rsidRPr="00F15B18">
        <w:rPr>
          <w:rFonts w:ascii="Times New Roman" w:eastAsia="Times New Roman" w:hAnsi="Times New Roman"/>
          <w:sz w:val="24"/>
          <w:szCs w:val="24"/>
          <w:lang w:eastAsia="ru-RU"/>
        </w:rPr>
        <w:t>к</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т</w:t>
      </w:r>
      <w:r w:rsidRPr="00F15B18">
        <w:rPr>
          <w:rFonts w:ascii="Times New Roman" w:eastAsia="Times New Roman" w:hAnsi="Times New Roman"/>
          <w:noProof/>
          <w:sz w:val="24"/>
          <w:szCs w:val="24"/>
          <w:lang w:eastAsia="ru-RU"/>
        </w:rPr>
        <w:t xml:space="preserve">руду </w:t>
      </w:r>
      <w:r w:rsidRPr="00F15B18">
        <w:rPr>
          <w:rFonts w:ascii="Times New Roman" w:eastAsia="Times New Roman" w:hAnsi="Times New Roman"/>
          <w:sz w:val="24"/>
          <w:szCs w:val="24"/>
          <w:lang w:eastAsia="ru-RU"/>
        </w:rPr>
        <w:t>в</w:t>
      </w:r>
      <w:r w:rsidRPr="00F15B18">
        <w:rPr>
          <w:rFonts w:ascii="Times New Roman" w:eastAsia="Times New Roman" w:hAnsi="Times New Roman"/>
          <w:noProof/>
          <w:sz w:val="24"/>
          <w:szCs w:val="24"/>
          <w:lang w:eastAsia="ru-RU"/>
        </w:rPr>
        <w:t xml:space="preserve">зрослых. </w:t>
      </w:r>
      <w:r w:rsidRPr="00F15B18">
        <w:rPr>
          <w:rFonts w:ascii="Times New Roman" w:eastAsia="Times New Roman" w:hAnsi="Times New Roman"/>
          <w:sz w:val="24"/>
          <w:szCs w:val="24"/>
          <w:lang w:eastAsia="ru-RU"/>
        </w:rPr>
        <w:t>М</w:t>
      </w:r>
      <w:r w:rsidRPr="00F15B18">
        <w:rPr>
          <w:rFonts w:ascii="Times New Roman" w:eastAsia="Times New Roman" w:hAnsi="Times New Roman"/>
          <w:noProof/>
          <w:sz w:val="24"/>
          <w:szCs w:val="24"/>
          <w:lang w:eastAsia="ru-RU"/>
        </w:rPr>
        <w:t xml:space="preserve">ир </w:t>
      </w:r>
      <w:r w:rsidRPr="00F15B18">
        <w:rPr>
          <w:rFonts w:ascii="Times New Roman" w:eastAsia="Times New Roman" w:hAnsi="Times New Roman"/>
          <w:sz w:val="24"/>
          <w:szCs w:val="24"/>
          <w:lang w:eastAsia="ru-RU"/>
        </w:rPr>
        <w:t>д</w:t>
      </w:r>
      <w:r w:rsidRPr="00F15B18">
        <w:rPr>
          <w:rFonts w:ascii="Times New Roman" w:eastAsia="Times New Roman" w:hAnsi="Times New Roman"/>
          <w:noProof/>
          <w:sz w:val="24"/>
          <w:szCs w:val="24"/>
          <w:lang w:eastAsia="ru-RU"/>
        </w:rPr>
        <w:t xml:space="preserve">етства </w:t>
      </w:r>
      <w:r w:rsidRPr="00F15B18">
        <w:rPr>
          <w:rFonts w:ascii="Times New Roman" w:eastAsia="Times New Roman" w:hAnsi="Times New Roman"/>
          <w:sz w:val="24"/>
          <w:szCs w:val="24"/>
          <w:lang w:eastAsia="ru-RU"/>
        </w:rPr>
        <w:t>—</w:t>
      </w:r>
      <w:r w:rsidRPr="00F15B18">
        <w:rPr>
          <w:rFonts w:ascii="Times New Roman" w:eastAsia="Times New Roman" w:hAnsi="Times New Roman"/>
          <w:noProof/>
          <w:sz w:val="24"/>
          <w:szCs w:val="24"/>
          <w:lang w:eastAsia="ru-RU"/>
        </w:rPr>
        <w:t xml:space="preserve"> короткая </w:t>
      </w:r>
      <w:r w:rsidRPr="00F15B18">
        <w:rPr>
          <w:rFonts w:ascii="Times New Roman" w:eastAsia="Times New Roman" w:hAnsi="Times New Roman"/>
          <w:sz w:val="24"/>
          <w:szCs w:val="24"/>
          <w:lang w:eastAsia="ru-RU"/>
        </w:rPr>
        <w:t>п</w:t>
      </w:r>
      <w:r w:rsidRPr="00F15B18">
        <w:rPr>
          <w:rFonts w:ascii="Times New Roman" w:eastAsia="Times New Roman" w:hAnsi="Times New Roman"/>
          <w:noProof/>
          <w:sz w:val="24"/>
          <w:szCs w:val="24"/>
          <w:lang w:eastAsia="ru-RU"/>
        </w:rPr>
        <w:t xml:space="preserve">ора </w:t>
      </w:r>
      <w:r w:rsidRPr="00F15B18">
        <w:rPr>
          <w:rFonts w:ascii="Times New Roman" w:eastAsia="Times New Roman" w:hAnsi="Times New Roman"/>
          <w:sz w:val="24"/>
          <w:szCs w:val="24"/>
          <w:lang w:eastAsia="ru-RU"/>
        </w:rPr>
        <w:t>в</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ж</w:t>
      </w:r>
      <w:r w:rsidRPr="00F15B18">
        <w:rPr>
          <w:rFonts w:ascii="Times New Roman" w:eastAsia="Times New Roman" w:hAnsi="Times New Roman"/>
          <w:noProof/>
          <w:sz w:val="24"/>
          <w:szCs w:val="24"/>
          <w:lang w:eastAsia="ru-RU"/>
        </w:rPr>
        <w:t xml:space="preserve">изни </w:t>
      </w:r>
      <w:r w:rsidRPr="00F15B18">
        <w:rPr>
          <w:rFonts w:ascii="Times New Roman" w:eastAsia="Times New Roman" w:hAnsi="Times New Roman"/>
          <w:sz w:val="24"/>
          <w:szCs w:val="24"/>
          <w:lang w:eastAsia="ru-RU"/>
        </w:rPr>
        <w:t>к</w:t>
      </w:r>
      <w:r w:rsidRPr="00F15B18">
        <w:rPr>
          <w:rFonts w:ascii="Times New Roman" w:eastAsia="Times New Roman" w:hAnsi="Times New Roman"/>
          <w:noProof/>
          <w:sz w:val="24"/>
          <w:szCs w:val="24"/>
          <w:lang w:eastAsia="ru-RU"/>
        </w:rPr>
        <w:t xml:space="preserve">рестьянина. </w:t>
      </w:r>
      <w:r w:rsidRPr="00F15B18">
        <w:rPr>
          <w:rFonts w:ascii="Times New Roman" w:eastAsia="Times New Roman" w:hAnsi="Times New Roman"/>
          <w:sz w:val="24"/>
          <w:szCs w:val="24"/>
          <w:lang w:eastAsia="ru-RU"/>
        </w:rPr>
        <w:t>Р</w:t>
      </w:r>
      <w:r w:rsidRPr="00F15B18">
        <w:rPr>
          <w:rFonts w:ascii="Times New Roman" w:eastAsia="Times New Roman" w:hAnsi="Times New Roman"/>
          <w:noProof/>
          <w:sz w:val="24"/>
          <w:szCs w:val="24"/>
          <w:lang w:eastAsia="ru-RU"/>
        </w:rPr>
        <w:t xml:space="preserve">ечевая </w:t>
      </w:r>
      <w:r w:rsidRPr="00F15B18">
        <w:rPr>
          <w:rFonts w:ascii="Times New Roman" w:eastAsia="Times New Roman" w:hAnsi="Times New Roman"/>
          <w:sz w:val="24"/>
          <w:szCs w:val="24"/>
          <w:lang w:eastAsia="ru-RU"/>
        </w:rPr>
        <w:t>х</w:t>
      </w:r>
      <w:r w:rsidRPr="00F15B18">
        <w:rPr>
          <w:rFonts w:ascii="Times New Roman" w:eastAsia="Times New Roman" w:hAnsi="Times New Roman"/>
          <w:noProof/>
          <w:sz w:val="24"/>
          <w:szCs w:val="24"/>
          <w:lang w:eastAsia="ru-RU"/>
        </w:rPr>
        <w:t xml:space="preserve">арактеристика </w:t>
      </w:r>
      <w:r w:rsidRPr="00F15B18">
        <w:rPr>
          <w:rFonts w:ascii="Times New Roman" w:eastAsia="Times New Roman" w:hAnsi="Times New Roman"/>
          <w:sz w:val="24"/>
          <w:szCs w:val="24"/>
          <w:lang w:eastAsia="ru-RU"/>
        </w:rPr>
        <w:t>п</w:t>
      </w:r>
      <w:r w:rsidRPr="00F15B18">
        <w:rPr>
          <w:rFonts w:ascii="Times New Roman" w:eastAsia="Times New Roman" w:hAnsi="Times New Roman"/>
          <w:noProof/>
          <w:sz w:val="24"/>
          <w:szCs w:val="24"/>
          <w:lang w:eastAsia="ru-RU"/>
        </w:rPr>
        <w:t xml:space="preserve">ерсонажей. </w:t>
      </w:r>
    </w:p>
    <w:p w:rsidR="00F15B18" w:rsidRPr="00F15B18" w:rsidRDefault="00F15B18" w:rsidP="00F15B18">
      <w:pPr>
        <w:autoSpaceDE w:val="0"/>
        <w:autoSpaceDN w:val="0"/>
        <w:adjustRightInd w:val="0"/>
        <w:spacing w:after="0" w:line="240" w:lineRule="auto"/>
        <w:ind w:firstLine="346"/>
        <w:jc w:val="both"/>
        <w:rPr>
          <w:rFonts w:ascii="Times New Roman" w:eastAsia="Times New Roman" w:hAnsi="Times New Roman"/>
          <w:noProof/>
          <w:sz w:val="24"/>
          <w:szCs w:val="24"/>
          <w:lang w:eastAsia="ru-RU"/>
        </w:rPr>
      </w:pPr>
      <w:r w:rsidRPr="00F15B18">
        <w:rPr>
          <w:rFonts w:ascii="Times New Roman" w:eastAsia="Times New Roman" w:hAnsi="Times New Roman"/>
          <w:noProof/>
          <w:sz w:val="24"/>
          <w:szCs w:val="24"/>
          <w:lang w:eastAsia="ru-RU"/>
        </w:rPr>
        <w:t xml:space="preserve">Теория </w:t>
      </w:r>
      <w:r w:rsidRPr="00F15B18">
        <w:rPr>
          <w:rFonts w:ascii="Times New Roman" w:eastAsia="Times New Roman" w:hAnsi="Times New Roman"/>
          <w:sz w:val="24"/>
          <w:szCs w:val="24"/>
          <w:lang w:eastAsia="ru-RU"/>
        </w:rPr>
        <w:t>л</w:t>
      </w:r>
      <w:r w:rsidRPr="00F15B18">
        <w:rPr>
          <w:rFonts w:ascii="Times New Roman" w:eastAsia="Times New Roman" w:hAnsi="Times New Roman"/>
          <w:noProof/>
          <w:sz w:val="24"/>
          <w:szCs w:val="24"/>
          <w:lang w:eastAsia="ru-RU"/>
        </w:rPr>
        <w:t xml:space="preserve">итературы. </w:t>
      </w:r>
      <w:r w:rsidRPr="00F15B18">
        <w:rPr>
          <w:rFonts w:ascii="Times New Roman" w:eastAsia="Times New Roman" w:hAnsi="Times New Roman"/>
          <w:sz w:val="24"/>
          <w:szCs w:val="24"/>
          <w:lang w:eastAsia="ru-RU"/>
        </w:rPr>
        <w:t>Э</w:t>
      </w:r>
      <w:r w:rsidRPr="00F15B18">
        <w:rPr>
          <w:rFonts w:ascii="Times New Roman" w:eastAsia="Times New Roman" w:hAnsi="Times New Roman"/>
          <w:noProof/>
          <w:sz w:val="24"/>
          <w:szCs w:val="24"/>
          <w:lang w:eastAsia="ru-RU"/>
        </w:rPr>
        <w:t xml:space="preserve">питет </w:t>
      </w:r>
      <w:r w:rsidRPr="00F15B18">
        <w:rPr>
          <w:rFonts w:ascii="Times New Roman" w:eastAsia="Times New Roman" w:hAnsi="Times New Roman"/>
          <w:sz w:val="24"/>
          <w:szCs w:val="24"/>
          <w:lang w:eastAsia="ru-RU"/>
        </w:rPr>
        <w:t>(</w:t>
      </w:r>
      <w:r w:rsidRPr="00F15B18">
        <w:rPr>
          <w:rFonts w:ascii="Times New Roman" w:eastAsia="Times New Roman" w:hAnsi="Times New Roman"/>
          <w:noProof/>
          <w:sz w:val="24"/>
          <w:szCs w:val="24"/>
          <w:lang w:eastAsia="ru-RU"/>
        </w:rPr>
        <w:t xml:space="preserve">развитие </w:t>
      </w:r>
      <w:r w:rsidRPr="00F15B18">
        <w:rPr>
          <w:rFonts w:ascii="Times New Roman" w:eastAsia="Times New Roman" w:hAnsi="Times New Roman"/>
          <w:sz w:val="24"/>
          <w:szCs w:val="24"/>
          <w:lang w:eastAsia="ru-RU"/>
        </w:rPr>
        <w:t>предс</w:t>
      </w:r>
      <w:r w:rsidRPr="00F15B18">
        <w:rPr>
          <w:rFonts w:ascii="Times New Roman" w:eastAsia="Times New Roman" w:hAnsi="Times New Roman"/>
          <w:noProof/>
          <w:sz w:val="24"/>
          <w:szCs w:val="24"/>
          <w:lang w:eastAsia="ru-RU"/>
        </w:rPr>
        <w:t xml:space="preserve">тавлений). </w:t>
      </w:r>
    </w:p>
    <w:p w:rsidR="00F15B18" w:rsidRPr="00F15B18" w:rsidRDefault="00F15B18" w:rsidP="00F15B18">
      <w:pPr>
        <w:autoSpaceDE w:val="0"/>
        <w:autoSpaceDN w:val="0"/>
        <w:adjustRightInd w:val="0"/>
        <w:spacing w:before="48" w:after="0" w:line="240" w:lineRule="auto"/>
        <w:ind w:firstLine="351"/>
        <w:jc w:val="both"/>
        <w:rPr>
          <w:rFonts w:ascii="Times New Roman" w:eastAsia="Times New Roman" w:hAnsi="Times New Roman"/>
          <w:noProof/>
          <w:sz w:val="24"/>
          <w:szCs w:val="24"/>
          <w:lang w:eastAsia="ru-RU"/>
        </w:rPr>
      </w:pPr>
      <w:r w:rsidRPr="00F15B18">
        <w:rPr>
          <w:rFonts w:ascii="Times New Roman" w:eastAsia="Times New Roman" w:hAnsi="Times New Roman"/>
          <w:b/>
          <w:bCs/>
          <w:noProof/>
          <w:sz w:val="24"/>
          <w:szCs w:val="24"/>
          <w:lang w:eastAsia="ru-RU"/>
        </w:rPr>
        <w:t xml:space="preserve">Иван </w:t>
      </w:r>
      <w:r w:rsidRPr="00F15B18">
        <w:rPr>
          <w:rFonts w:ascii="Times New Roman" w:eastAsia="Times New Roman" w:hAnsi="Times New Roman"/>
          <w:b/>
          <w:bCs/>
          <w:sz w:val="24"/>
          <w:szCs w:val="24"/>
          <w:lang w:eastAsia="ru-RU"/>
        </w:rPr>
        <w:t>С</w:t>
      </w:r>
      <w:r w:rsidRPr="00F15B18">
        <w:rPr>
          <w:rFonts w:ascii="Times New Roman" w:eastAsia="Times New Roman" w:hAnsi="Times New Roman"/>
          <w:b/>
          <w:bCs/>
          <w:noProof/>
          <w:sz w:val="24"/>
          <w:szCs w:val="24"/>
          <w:lang w:eastAsia="ru-RU"/>
        </w:rPr>
        <w:t xml:space="preserve">ергеевич </w:t>
      </w:r>
      <w:r w:rsidRPr="00F15B18">
        <w:rPr>
          <w:rFonts w:ascii="Times New Roman" w:eastAsia="Times New Roman" w:hAnsi="Times New Roman"/>
          <w:b/>
          <w:bCs/>
          <w:sz w:val="24"/>
          <w:szCs w:val="24"/>
          <w:lang w:eastAsia="ru-RU"/>
        </w:rPr>
        <w:t>Т</w:t>
      </w:r>
      <w:r w:rsidRPr="00F15B18">
        <w:rPr>
          <w:rFonts w:ascii="Times New Roman" w:eastAsia="Times New Roman" w:hAnsi="Times New Roman"/>
          <w:b/>
          <w:bCs/>
          <w:noProof/>
          <w:sz w:val="24"/>
          <w:szCs w:val="24"/>
          <w:lang w:eastAsia="ru-RU"/>
        </w:rPr>
        <w:t xml:space="preserve">ургенев. </w:t>
      </w:r>
      <w:r w:rsidRPr="00F15B18">
        <w:rPr>
          <w:rFonts w:ascii="Times New Roman" w:eastAsia="Times New Roman" w:hAnsi="Times New Roman"/>
          <w:sz w:val="24"/>
          <w:szCs w:val="24"/>
          <w:lang w:eastAsia="ru-RU"/>
        </w:rPr>
        <w:t>К</w:t>
      </w:r>
      <w:r w:rsidRPr="00F15B18">
        <w:rPr>
          <w:rFonts w:ascii="Times New Roman" w:eastAsia="Times New Roman" w:hAnsi="Times New Roman"/>
          <w:noProof/>
          <w:sz w:val="24"/>
          <w:szCs w:val="24"/>
          <w:lang w:eastAsia="ru-RU"/>
        </w:rPr>
        <w:t xml:space="preserve">раткий </w:t>
      </w:r>
      <w:r w:rsidRPr="00F15B18">
        <w:rPr>
          <w:rFonts w:ascii="Times New Roman" w:eastAsia="Times New Roman" w:hAnsi="Times New Roman"/>
          <w:sz w:val="24"/>
          <w:szCs w:val="24"/>
          <w:lang w:eastAsia="ru-RU"/>
        </w:rPr>
        <w:t>р</w:t>
      </w:r>
      <w:r w:rsidRPr="00F15B18">
        <w:rPr>
          <w:rFonts w:ascii="Times New Roman" w:eastAsia="Times New Roman" w:hAnsi="Times New Roman"/>
          <w:noProof/>
          <w:sz w:val="24"/>
          <w:szCs w:val="24"/>
          <w:lang w:eastAsia="ru-RU"/>
        </w:rPr>
        <w:t xml:space="preserve">ассказ </w:t>
      </w:r>
      <w:r w:rsidRPr="00F15B18">
        <w:rPr>
          <w:rFonts w:ascii="Times New Roman" w:eastAsia="Times New Roman" w:hAnsi="Times New Roman"/>
          <w:sz w:val="24"/>
          <w:szCs w:val="24"/>
          <w:lang w:eastAsia="ru-RU"/>
        </w:rPr>
        <w:t>о</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писат</w:t>
      </w:r>
      <w:r w:rsidRPr="00F15B18">
        <w:rPr>
          <w:rFonts w:ascii="Times New Roman" w:eastAsia="Times New Roman" w:hAnsi="Times New Roman"/>
          <w:noProof/>
          <w:sz w:val="24"/>
          <w:szCs w:val="24"/>
          <w:lang w:eastAsia="ru-RU"/>
        </w:rPr>
        <w:t xml:space="preserve">еле </w:t>
      </w:r>
      <w:r w:rsidRPr="00F15B18">
        <w:rPr>
          <w:rFonts w:ascii="Times New Roman" w:eastAsia="Times New Roman" w:hAnsi="Times New Roman"/>
          <w:sz w:val="24"/>
          <w:szCs w:val="24"/>
          <w:lang w:eastAsia="ru-RU"/>
        </w:rPr>
        <w:t>(</w:t>
      </w:r>
      <w:r w:rsidRPr="00F15B18">
        <w:rPr>
          <w:rFonts w:ascii="Times New Roman" w:eastAsia="Times New Roman" w:hAnsi="Times New Roman"/>
          <w:noProof/>
          <w:sz w:val="24"/>
          <w:szCs w:val="24"/>
          <w:lang w:eastAsia="ru-RU"/>
        </w:rPr>
        <w:t xml:space="preserve">детство </w:t>
      </w:r>
      <w:r w:rsidRPr="00F15B18">
        <w:rPr>
          <w:rFonts w:ascii="Times New Roman" w:eastAsia="Times New Roman" w:hAnsi="Times New Roman"/>
          <w:sz w:val="24"/>
          <w:szCs w:val="24"/>
          <w:lang w:eastAsia="ru-RU"/>
        </w:rPr>
        <w:t>и</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н</w:t>
      </w:r>
      <w:r w:rsidRPr="00F15B18">
        <w:rPr>
          <w:rFonts w:ascii="Times New Roman" w:eastAsia="Times New Roman" w:hAnsi="Times New Roman"/>
          <w:noProof/>
          <w:sz w:val="24"/>
          <w:szCs w:val="24"/>
          <w:lang w:eastAsia="ru-RU"/>
        </w:rPr>
        <w:t xml:space="preserve">ачало литературной </w:t>
      </w:r>
      <w:r w:rsidRPr="00F15B18">
        <w:rPr>
          <w:rFonts w:ascii="Times New Roman" w:eastAsia="Times New Roman" w:hAnsi="Times New Roman"/>
          <w:sz w:val="24"/>
          <w:szCs w:val="24"/>
          <w:lang w:eastAsia="ru-RU"/>
        </w:rPr>
        <w:t>д</w:t>
      </w:r>
      <w:r w:rsidRPr="00F15B18">
        <w:rPr>
          <w:rFonts w:ascii="Times New Roman" w:eastAsia="Times New Roman" w:hAnsi="Times New Roman"/>
          <w:noProof/>
          <w:sz w:val="24"/>
          <w:szCs w:val="24"/>
          <w:lang w:eastAsia="ru-RU"/>
        </w:rPr>
        <w:t xml:space="preserve">еятельности). </w:t>
      </w:r>
    </w:p>
    <w:p w:rsidR="00F15B18" w:rsidRPr="00F15B18" w:rsidRDefault="00F15B18" w:rsidP="00F15B18">
      <w:pPr>
        <w:autoSpaceDE w:val="0"/>
        <w:autoSpaceDN w:val="0"/>
        <w:adjustRightInd w:val="0"/>
        <w:spacing w:after="0" w:line="240" w:lineRule="auto"/>
        <w:ind w:firstLine="351"/>
        <w:jc w:val="both"/>
        <w:rPr>
          <w:rFonts w:ascii="Times New Roman" w:eastAsia="Times New Roman" w:hAnsi="Times New Roman"/>
          <w:noProof/>
          <w:sz w:val="24"/>
          <w:szCs w:val="24"/>
          <w:lang w:eastAsia="ru-RU"/>
        </w:rPr>
      </w:pPr>
      <w:r w:rsidRPr="00F15B18">
        <w:rPr>
          <w:rFonts w:ascii="Times New Roman" w:eastAsia="Times New Roman" w:hAnsi="Times New Roman"/>
          <w:b/>
          <w:bCs/>
          <w:noProof/>
          <w:sz w:val="24"/>
          <w:szCs w:val="24"/>
          <w:lang w:eastAsia="ru-RU"/>
        </w:rPr>
        <w:t xml:space="preserve">«Муму» </w:t>
      </w:r>
      <w:r w:rsidRPr="00F15B18">
        <w:rPr>
          <w:rFonts w:ascii="Times New Roman" w:eastAsia="Times New Roman" w:hAnsi="Times New Roman"/>
          <w:b/>
          <w:bCs/>
          <w:sz w:val="24"/>
          <w:szCs w:val="24"/>
          <w:lang w:eastAsia="ru-RU"/>
        </w:rPr>
        <w:t>—</w:t>
      </w:r>
      <w:r w:rsidRPr="00F15B18">
        <w:rPr>
          <w:rFonts w:ascii="Times New Roman" w:eastAsia="Times New Roman" w:hAnsi="Times New Roman"/>
          <w:b/>
          <w:bCs/>
          <w:noProof/>
          <w:sz w:val="24"/>
          <w:szCs w:val="24"/>
          <w:lang w:eastAsia="ru-RU"/>
        </w:rPr>
        <w:t xml:space="preserve"> </w:t>
      </w:r>
      <w:r w:rsidRPr="00F15B18">
        <w:rPr>
          <w:rFonts w:ascii="Times New Roman" w:eastAsia="Times New Roman" w:hAnsi="Times New Roman"/>
          <w:sz w:val="24"/>
          <w:szCs w:val="24"/>
          <w:lang w:eastAsia="ru-RU"/>
        </w:rPr>
        <w:t>п</w:t>
      </w:r>
      <w:r w:rsidRPr="00F15B18">
        <w:rPr>
          <w:rFonts w:ascii="Times New Roman" w:eastAsia="Times New Roman" w:hAnsi="Times New Roman"/>
          <w:noProof/>
          <w:sz w:val="24"/>
          <w:szCs w:val="24"/>
          <w:lang w:eastAsia="ru-RU"/>
        </w:rPr>
        <w:t xml:space="preserve">овествование </w:t>
      </w:r>
      <w:r w:rsidRPr="00F15B18">
        <w:rPr>
          <w:rFonts w:ascii="Times New Roman" w:eastAsia="Times New Roman" w:hAnsi="Times New Roman"/>
          <w:sz w:val="24"/>
          <w:szCs w:val="24"/>
          <w:lang w:eastAsia="ru-RU"/>
        </w:rPr>
        <w:t>о</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ж</w:t>
      </w:r>
      <w:r w:rsidRPr="00F15B18">
        <w:rPr>
          <w:rFonts w:ascii="Times New Roman" w:eastAsia="Times New Roman" w:hAnsi="Times New Roman"/>
          <w:noProof/>
          <w:sz w:val="24"/>
          <w:szCs w:val="24"/>
          <w:lang w:eastAsia="ru-RU"/>
        </w:rPr>
        <w:t xml:space="preserve">изни </w:t>
      </w:r>
      <w:r w:rsidRPr="00F15B18">
        <w:rPr>
          <w:rFonts w:ascii="Times New Roman" w:eastAsia="Times New Roman" w:hAnsi="Times New Roman"/>
          <w:sz w:val="24"/>
          <w:szCs w:val="24"/>
          <w:lang w:eastAsia="ru-RU"/>
        </w:rPr>
        <w:t>в</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э</w:t>
      </w:r>
      <w:r w:rsidRPr="00F15B18">
        <w:rPr>
          <w:rFonts w:ascii="Times New Roman" w:eastAsia="Times New Roman" w:hAnsi="Times New Roman"/>
          <w:noProof/>
          <w:sz w:val="24"/>
          <w:szCs w:val="24"/>
          <w:lang w:eastAsia="ru-RU"/>
        </w:rPr>
        <w:t xml:space="preserve">поху </w:t>
      </w:r>
      <w:r w:rsidRPr="00F15B18">
        <w:rPr>
          <w:rFonts w:ascii="Times New Roman" w:eastAsia="Times New Roman" w:hAnsi="Times New Roman"/>
          <w:sz w:val="24"/>
          <w:szCs w:val="24"/>
          <w:lang w:eastAsia="ru-RU"/>
        </w:rPr>
        <w:t>крепостн</w:t>
      </w:r>
      <w:r w:rsidRPr="00F15B18">
        <w:rPr>
          <w:rFonts w:ascii="Times New Roman" w:eastAsia="Times New Roman" w:hAnsi="Times New Roman"/>
          <w:noProof/>
          <w:sz w:val="24"/>
          <w:szCs w:val="24"/>
          <w:lang w:eastAsia="ru-RU"/>
        </w:rPr>
        <w:t xml:space="preserve">ого </w:t>
      </w:r>
      <w:r w:rsidRPr="00F15B18">
        <w:rPr>
          <w:rFonts w:ascii="Times New Roman" w:eastAsia="Times New Roman" w:hAnsi="Times New Roman"/>
          <w:sz w:val="24"/>
          <w:szCs w:val="24"/>
          <w:lang w:eastAsia="ru-RU"/>
        </w:rPr>
        <w:t>п</w:t>
      </w:r>
      <w:r w:rsidRPr="00F15B18">
        <w:rPr>
          <w:rFonts w:ascii="Times New Roman" w:eastAsia="Times New Roman" w:hAnsi="Times New Roman"/>
          <w:noProof/>
          <w:sz w:val="24"/>
          <w:szCs w:val="24"/>
          <w:lang w:eastAsia="ru-RU"/>
        </w:rPr>
        <w:t xml:space="preserve">рава. </w:t>
      </w:r>
      <w:r w:rsidRPr="00F15B18">
        <w:rPr>
          <w:rFonts w:ascii="Times New Roman" w:eastAsia="Times New Roman" w:hAnsi="Times New Roman"/>
          <w:sz w:val="24"/>
          <w:szCs w:val="24"/>
          <w:lang w:eastAsia="ru-RU"/>
        </w:rPr>
        <w:t>Д</w:t>
      </w:r>
      <w:r w:rsidRPr="00F15B18">
        <w:rPr>
          <w:rFonts w:ascii="Times New Roman" w:eastAsia="Times New Roman" w:hAnsi="Times New Roman"/>
          <w:noProof/>
          <w:sz w:val="24"/>
          <w:szCs w:val="24"/>
          <w:lang w:eastAsia="ru-RU"/>
        </w:rPr>
        <w:t xml:space="preserve">уховные </w:t>
      </w:r>
      <w:r w:rsidRPr="00F15B18">
        <w:rPr>
          <w:rFonts w:ascii="Times New Roman" w:eastAsia="Times New Roman" w:hAnsi="Times New Roman"/>
          <w:sz w:val="24"/>
          <w:szCs w:val="24"/>
          <w:lang w:eastAsia="ru-RU"/>
        </w:rPr>
        <w:t>и</w:t>
      </w:r>
      <w:r w:rsidRPr="00F15B18">
        <w:rPr>
          <w:rFonts w:ascii="Times New Roman" w:eastAsia="Times New Roman" w:hAnsi="Times New Roman"/>
          <w:noProof/>
          <w:sz w:val="24"/>
          <w:szCs w:val="24"/>
          <w:lang w:eastAsia="ru-RU"/>
        </w:rPr>
        <w:t xml:space="preserve"> нравственные </w:t>
      </w:r>
      <w:r w:rsidRPr="00F15B18">
        <w:rPr>
          <w:rFonts w:ascii="Times New Roman" w:eastAsia="Times New Roman" w:hAnsi="Times New Roman"/>
          <w:sz w:val="24"/>
          <w:szCs w:val="24"/>
          <w:lang w:eastAsia="ru-RU"/>
        </w:rPr>
        <w:t>к</w:t>
      </w:r>
      <w:r w:rsidRPr="00F15B18">
        <w:rPr>
          <w:rFonts w:ascii="Times New Roman" w:eastAsia="Times New Roman" w:hAnsi="Times New Roman"/>
          <w:noProof/>
          <w:sz w:val="24"/>
          <w:szCs w:val="24"/>
          <w:lang w:eastAsia="ru-RU"/>
        </w:rPr>
        <w:t xml:space="preserve">ачества </w:t>
      </w:r>
      <w:r w:rsidRPr="00F15B18">
        <w:rPr>
          <w:rFonts w:ascii="Times New Roman" w:eastAsia="Times New Roman" w:hAnsi="Times New Roman"/>
          <w:sz w:val="24"/>
          <w:szCs w:val="24"/>
          <w:lang w:eastAsia="ru-RU"/>
        </w:rPr>
        <w:t>Герас</w:t>
      </w:r>
      <w:r w:rsidRPr="00F15B18">
        <w:rPr>
          <w:rFonts w:ascii="Times New Roman" w:eastAsia="Times New Roman" w:hAnsi="Times New Roman"/>
          <w:noProof/>
          <w:sz w:val="24"/>
          <w:szCs w:val="24"/>
          <w:lang w:eastAsia="ru-RU"/>
        </w:rPr>
        <w:t xml:space="preserve">има: </w:t>
      </w:r>
      <w:r w:rsidRPr="00F15B18">
        <w:rPr>
          <w:rFonts w:ascii="Times New Roman" w:eastAsia="Times New Roman" w:hAnsi="Times New Roman"/>
          <w:sz w:val="24"/>
          <w:szCs w:val="24"/>
          <w:lang w:eastAsia="ru-RU"/>
        </w:rPr>
        <w:t>с</w:t>
      </w:r>
      <w:r w:rsidRPr="00F15B18">
        <w:rPr>
          <w:rFonts w:ascii="Times New Roman" w:eastAsia="Times New Roman" w:hAnsi="Times New Roman"/>
          <w:noProof/>
          <w:sz w:val="24"/>
          <w:szCs w:val="24"/>
          <w:lang w:eastAsia="ru-RU"/>
        </w:rPr>
        <w:t xml:space="preserve">ила, </w:t>
      </w:r>
      <w:r w:rsidRPr="00F15B18">
        <w:rPr>
          <w:rFonts w:ascii="Times New Roman" w:eastAsia="Times New Roman" w:hAnsi="Times New Roman"/>
          <w:sz w:val="24"/>
          <w:szCs w:val="24"/>
          <w:lang w:eastAsia="ru-RU"/>
        </w:rPr>
        <w:t>д</w:t>
      </w:r>
      <w:r w:rsidRPr="00F15B18">
        <w:rPr>
          <w:rFonts w:ascii="Times New Roman" w:eastAsia="Times New Roman" w:hAnsi="Times New Roman"/>
          <w:noProof/>
          <w:sz w:val="24"/>
          <w:szCs w:val="24"/>
          <w:lang w:eastAsia="ru-RU"/>
        </w:rPr>
        <w:t xml:space="preserve">остоинство, </w:t>
      </w:r>
      <w:r w:rsidRPr="00F15B18">
        <w:rPr>
          <w:rFonts w:ascii="Times New Roman" w:eastAsia="Times New Roman" w:hAnsi="Times New Roman"/>
          <w:sz w:val="24"/>
          <w:szCs w:val="24"/>
          <w:lang w:eastAsia="ru-RU"/>
        </w:rPr>
        <w:t>с</w:t>
      </w:r>
      <w:r w:rsidRPr="00F15B18">
        <w:rPr>
          <w:rFonts w:ascii="Times New Roman" w:eastAsia="Times New Roman" w:hAnsi="Times New Roman"/>
          <w:noProof/>
          <w:sz w:val="24"/>
          <w:szCs w:val="24"/>
          <w:lang w:eastAsia="ru-RU"/>
        </w:rPr>
        <w:t xml:space="preserve">острадание </w:t>
      </w:r>
      <w:r w:rsidRPr="00F15B18">
        <w:rPr>
          <w:rFonts w:ascii="Times New Roman" w:eastAsia="Times New Roman" w:hAnsi="Times New Roman"/>
          <w:sz w:val="24"/>
          <w:szCs w:val="24"/>
          <w:lang w:eastAsia="ru-RU"/>
        </w:rPr>
        <w:t>к</w:t>
      </w:r>
      <w:r w:rsidRPr="00F15B18">
        <w:rPr>
          <w:rFonts w:ascii="Times New Roman" w:eastAsia="Times New Roman" w:hAnsi="Times New Roman"/>
          <w:noProof/>
          <w:sz w:val="24"/>
          <w:szCs w:val="24"/>
          <w:lang w:eastAsia="ru-RU"/>
        </w:rPr>
        <w:t xml:space="preserve"> окружающим, </w:t>
      </w:r>
      <w:r w:rsidRPr="00F15B18">
        <w:rPr>
          <w:rFonts w:ascii="Times New Roman" w:eastAsia="Times New Roman" w:hAnsi="Times New Roman"/>
          <w:sz w:val="24"/>
          <w:szCs w:val="24"/>
          <w:lang w:eastAsia="ru-RU"/>
        </w:rPr>
        <w:t>в</w:t>
      </w:r>
      <w:r w:rsidRPr="00F15B18">
        <w:rPr>
          <w:rFonts w:ascii="Times New Roman" w:eastAsia="Times New Roman" w:hAnsi="Times New Roman"/>
          <w:noProof/>
          <w:sz w:val="24"/>
          <w:szCs w:val="24"/>
          <w:lang w:eastAsia="ru-RU"/>
        </w:rPr>
        <w:t xml:space="preserve">еликодушие, </w:t>
      </w:r>
      <w:r w:rsidRPr="00F15B18">
        <w:rPr>
          <w:rFonts w:ascii="Times New Roman" w:eastAsia="Times New Roman" w:hAnsi="Times New Roman"/>
          <w:sz w:val="24"/>
          <w:szCs w:val="24"/>
          <w:lang w:eastAsia="ru-RU"/>
        </w:rPr>
        <w:t>т</w:t>
      </w:r>
      <w:r w:rsidRPr="00F15B18">
        <w:rPr>
          <w:rFonts w:ascii="Times New Roman" w:eastAsia="Times New Roman" w:hAnsi="Times New Roman"/>
          <w:noProof/>
          <w:sz w:val="24"/>
          <w:szCs w:val="24"/>
          <w:lang w:eastAsia="ru-RU"/>
        </w:rPr>
        <w:t xml:space="preserve">рудолюбие. </w:t>
      </w:r>
      <w:r w:rsidRPr="00F15B18">
        <w:rPr>
          <w:rFonts w:ascii="Times New Roman" w:eastAsia="Times New Roman" w:hAnsi="Times New Roman"/>
          <w:sz w:val="24"/>
          <w:szCs w:val="24"/>
          <w:lang w:eastAsia="ru-RU"/>
        </w:rPr>
        <w:t>Н</w:t>
      </w:r>
      <w:r w:rsidRPr="00F15B18">
        <w:rPr>
          <w:rFonts w:ascii="Times New Roman" w:eastAsia="Times New Roman" w:hAnsi="Times New Roman"/>
          <w:noProof/>
          <w:sz w:val="24"/>
          <w:szCs w:val="24"/>
          <w:lang w:eastAsia="ru-RU"/>
        </w:rPr>
        <w:t xml:space="preserve">емота </w:t>
      </w:r>
      <w:r w:rsidRPr="00F15B18">
        <w:rPr>
          <w:rFonts w:ascii="Times New Roman" w:eastAsia="Times New Roman" w:hAnsi="Times New Roman"/>
          <w:sz w:val="24"/>
          <w:szCs w:val="24"/>
          <w:lang w:eastAsia="ru-RU"/>
        </w:rPr>
        <w:t>г</w:t>
      </w:r>
      <w:r w:rsidRPr="00F15B18">
        <w:rPr>
          <w:rFonts w:ascii="Times New Roman" w:eastAsia="Times New Roman" w:hAnsi="Times New Roman"/>
          <w:noProof/>
          <w:sz w:val="24"/>
          <w:szCs w:val="24"/>
          <w:lang w:eastAsia="ru-RU"/>
        </w:rPr>
        <w:t xml:space="preserve">лавного </w:t>
      </w:r>
      <w:r w:rsidRPr="00F15B18">
        <w:rPr>
          <w:rFonts w:ascii="Times New Roman" w:eastAsia="Times New Roman" w:hAnsi="Times New Roman"/>
          <w:sz w:val="24"/>
          <w:szCs w:val="24"/>
          <w:lang w:eastAsia="ru-RU"/>
        </w:rPr>
        <w:t>героя-с</w:t>
      </w:r>
      <w:r w:rsidRPr="00F15B18">
        <w:rPr>
          <w:rFonts w:ascii="Times New Roman" w:eastAsia="Times New Roman" w:hAnsi="Times New Roman"/>
          <w:noProof/>
          <w:sz w:val="24"/>
          <w:szCs w:val="24"/>
          <w:lang w:eastAsia="ru-RU"/>
        </w:rPr>
        <w:t xml:space="preserve">имвол немого </w:t>
      </w:r>
      <w:r w:rsidRPr="00F15B18">
        <w:rPr>
          <w:rFonts w:ascii="Times New Roman" w:eastAsia="Times New Roman" w:hAnsi="Times New Roman"/>
          <w:sz w:val="24"/>
          <w:szCs w:val="24"/>
          <w:lang w:eastAsia="ru-RU"/>
        </w:rPr>
        <w:t>п</w:t>
      </w:r>
      <w:r w:rsidRPr="00F15B18">
        <w:rPr>
          <w:rFonts w:ascii="Times New Roman" w:eastAsia="Times New Roman" w:hAnsi="Times New Roman"/>
          <w:noProof/>
          <w:sz w:val="24"/>
          <w:szCs w:val="24"/>
          <w:lang w:eastAsia="ru-RU"/>
        </w:rPr>
        <w:t xml:space="preserve">ротеста </w:t>
      </w:r>
      <w:r w:rsidRPr="00F15B18">
        <w:rPr>
          <w:rFonts w:ascii="Times New Roman" w:eastAsia="Times New Roman" w:hAnsi="Times New Roman"/>
          <w:sz w:val="24"/>
          <w:szCs w:val="24"/>
          <w:lang w:eastAsia="ru-RU"/>
        </w:rPr>
        <w:t>к</w:t>
      </w:r>
      <w:r w:rsidRPr="00F15B18">
        <w:rPr>
          <w:rFonts w:ascii="Times New Roman" w:eastAsia="Times New Roman" w:hAnsi="Times New Roman"/>
          <w:noProof/>
          <w:sz w:val="24"/>
          <w:szCs w:val="24"/>
          <w:lang w:eastAsia="ru-RU"/>
        </w:rPr>
        <w:t xml:space="preserve">репостных </w:t>
      </w:r>
      <w:r w:rsidRPr="00F15B18">
        <w:rPr>
          <w:rFonts w:ascii="Times New Roman" w:eastAsia="Times New Roman" w:hAnsi="Times New Roman"/>
          <w:sz w:val="24"/>
          <w:szCs w:val="24"/>
          <w:lang w:eastAsia="ru-RU"/>
        </w:rPr>
        <w:t>к</w:t>
      </w:r>
      <w:r w:rsidRPr="00F15B18">
        <w:rPr>
          <w:rFonts w:ascii="Times New Roman" w:eastAsia="Times New Roman" w:hAnsi="Times New Roman"/>
          <w:noProof/>
          <w:sz w:val="24"/>
          <w:szCs w:val="24"/>
          <w:lang w:eastAsia="ru-RU"/>
        </w:rPr>
        <w:t xml:space="preserve">рестьян. </w:t>
      </w:r>
    </w:p>
    <w:p w:rsidR="00F15B18" w:rsidRPr="00F15B18" w:rsidRDefault="00F15B18" w:rsidP="00F15B18">
      <w:pPr>
        <w:autoSpaceDE w:val="0"/>
        <w:autoSpaceDN w:val="0"/>
        <w:adjustRightInd w:val="0"/>
        <w:spacing w:after="0" w:line="240" w:lineRule="auto"/>
        <w:ind w:firstLine="351"/>
        <w:jc w:val="both"/>
        <w:rPr>
          <w:rFonts w:ascii="Times New Roman" w:eastAsia="Times New Roman" w:hAnsi="Times New Roman"/>
          <w:noProof/>
          <w:sz w:val="24"/>
          <w:szCs w:val="24"/>
          <w:lang w:eastAsia="ru-RU"/>
        </w:rPr>
      </w:pPr>
      <w:r w:rsidRPr="00F15B18">
        <w:rPr>
          <w:rFonts w:ascii="Times New Roman" w:eastAsia="Times New Roman" w:hAnsi="Times New Roman"/>
          <w:noProof/>
          <w:sz w:val="24"/>
          <w:szCs w:val="24"/>
          <w:lang w:eastAsia="ru-RU"/>
        </w:rPr>
        <w:t xml:space="preserve">Теория </w:t>
      </w:r>
      <w:r w:rsidRPr="00F15B18">
        <w:rPr>
          <w:rFonts w:ascii="Times New Roman" w:eastAsia="Times New Roman" w:hAnsi="Times New Roman"/>
          <w:sz w:val="24"/>
          <w:szCs w:val="24"/>
          <w:lang w:eastAsia="ru-RU"/>
        </w:rPr>
        <w:t>л</w:t>
      </w:r>
      <w:r w:rsidRPr="00F15B18">
        <w:rPr>
          <w:rFonts w:ascii="Times New Roman" w:eastAsia="Times New Roman" w:hAnsi="Times New Roman"/>
          <w:noProof/>
          <w:sz w:val="24"/>
          <w:szCs w:val="24"/>
          <w:lang w:eastAsia="ru-RU"/>
        </w:rPr>
        <w:t xml:space="preserve">итературы. </w:t>
      </w:r>
      <w:r w:rsidRPr="00F15B18">
        <w:rPr>
          <w:rFonts w:ascii="Times New Roman" w:eastAsia="Times New Roman" w:hAnsi="Times New Roman"/>
          <w:sz w:val="24"/>
          <w:szCs w:val="24"/>
          <w:lang w:eastAsia="ru-RU"/>
        </w:rPr>
        <w:t>П</w:t>
      </w:r>
      <w:r w:rsidRPr="00F15B18">
        <w:rPr>
          <w:rFonts w:ascii="Times New Roman" w:eastAsia="Times New Roman" w:hAnsi="Times New Roman"/>
          <w:noProof/>
          <w:sz w:val="24"/>
          <w:szCs w:val="24"/>
          <w:lang w:eastAsia="ru-RU"/>
        </w:rPr>
        <w:t xml:space="preserve">ортрет, </w:t>
      </w:r>
      <w:r w:rsidRPr="00F15B18">
        <w:rPr>
          <w:rFonts w:ascii="Times New Roman" w:eastAsia="Times New Roman" w:hAnsi="Times New Roman"/>
          <w:sz w:val="24"/>
          <w:szCs w:val="24"/>
          <w:lang w:eastAsia="ru-RU"/>
        </w:rPr>
        <w:t>п</w:t>
      </w:r>
      <w:r w:rsidRPr="00F15B18">
        <w:rPr>
          <w:rFonts w:ascii="Times New Roman" w:eastAsia="Times New Roman" w:hAnsi="Times New Roman"/>
          <w:noProof/>
          <w:sz w:val="24"/>
          <w:szCs w:val="24"/>
          <w:lang w:eastAsia="ru-RU"/>
        </w:rPr>
        <w:t xml:space="preserve">ейзаж </w:t>
      </w:r>
      <w:r w:rsidRPr="00F15B18">
        <w:rPr>
          <w:rFonts w:ascii="Times New Roman" w:eastAsia="Times New Roman" w:hAnsi="Times New Roman"/>
          <w:sz w:val="24"/>
          <w:szCs w:val="24"/>
          <w:lang w:eastAsia="ru-RU"/>
        </w:rPr>
        <w:t>(начальн</w:t>
      </w:r>
      <w:r w:rsidRPr="00F15B18">
        <w:rPr>
          <w:rFonts w:ascii="Times New Roman" w:eastAsia="Times New Roman" w:hAnsi="Times New Roman"/>
          <w:noProof/>
          <w:sz w:val="24"/>
          <w:szCs w:val="24"/>
          <w:lang w:eastAsia="ru-RU"/>
        </w:rPr>
        <w:t xml:space="preserve">ые </w:t>
      </w:r>
      <w:r w:rsidRPr="00F15B18">
        <w:rPr>
          <w:rFonts w:ascii="Times New Roman" w:eastAsia="Times New Roman" w:hAnsi="Times New Roman"/>
          <w:sz w:val="24"/>
          <w:szCs w:val="24"/>
          <w:lang w:eastAsia="ru-RU"/>
        </w:rPr>
        <w:t>п</w:t>
      </w:r>
      <w:r w:rsidRPr="00F15B18">
        <w:rPr>
          <w:rFonts w:ascii="Times New Roman" w:eastAsia="Times New Roman" w:hAnsi="Times New Roman"/>
          <w:noProof/>
          <w:sz w:val="24"/>
          <w:szCs w:val="24"/>
          <w:lang w:eastAsia="ru-RU"/>
        </w:rPr>
        <w:t xml:space="preserve">редставлений). Литературный </w:t>
      </w:r>
      <w:r w:rsidRPr="00F15B18">
        <w:rPr>
          <w:rFonts w:ascii="Times New Roman" w:eastAsia="Times New Roman" w:hAnsi="Times New Roman"/>
          <w:sz w:val="24"/>
          <w:szCs w:val="24"/>
          <w:lang w:eastAsia="ru-RU"/>
        </w:rPr>
        <w:t>г</w:t>
      </w:r>
      <w:r w:rsidRPr="00F15B18">
        <w:rPr>
          <w:rFonts w:ascii="Times New Roman" w:eastAsia="Times New Roman" w:hAnsi="Times New Roman"/>
          <w:noProof/>
          <w:sz w:val="24"/>
          <w:szCs w:val="24"/>
          <w:lang w:eastAsia="ru-RU"/>
        </w:rPr>
        <w:t xml:space="preserve">ерой </w:t>
      </w:r>
      <w:r w:rsidRPr="00F15B18">
        <w:rPr>
          <w:rFonts w:ascii="Times New Roman" w:eastAsia="Times New Roman" w:hAnsi="Times New Roman"/>
          <w:sz w:val="24"/>
          <w:szCs w:val="24"/>
          <w:lang w:eastAsia="ru-RU"/>
        </w:rPr>
        <w:t>(</w:t>
      </w:r>
      <w:r w:rsidRPr="00F15B18">
        <w:rPr>
          <w:rFonts w:ascii="Times New Roman" w:eastAsia="Times New Roman" w:hAnsi="Times New Roman"/>
          <w:noProof/>
          <w:sz w:val="24"/>
          <w:szCs w:val="24"/>
          <w:lang w:eastAsia="ru-RU"/>
        </w:rPr>
        <w:t xml:space="preserve">начальные </w:t>
      </w:r>
      <w:r w:rsidRPr="00F15B18">
        <w:rPr>
          <w:rFonts w:ascii="Times New Roman" w:eastAsia="Times New Roman" w:hAnsi="Times New Roman"/>
          <w:sz w:val="24"/>
          <w:szCs w:val="24"/>
          <w:lang w:eastAsia="ru-RU"/>
        </w:rPr>
        <w:t>п</w:t>
      </w:r>
      <w:r w:rsidRPr="00F15B18">
        <w:rPr>
          <w:rFonts w:ascii="Times New Roman" w:eastAsia="Times New Roman" w:hAnsi="Times New Roman"/>
          <w:noProof/>
          <w:sz w:val="24"/>
          <w:szCs w:val="24"/>
          <w:lang w:eastAsia="ru-RU"/>
        </w:rPr>
        <w:t xml:space="preserve">редставления). </w:t>
      </w:r>
    </w:p>
    <w:p w:rsidR="00F15B18" w:rsidRPr="00F15B18" w:rsidRDefault="00F15B18" w:rsidP="00F15B18">
      <w:pPr>
        <w:autoSpaceDE w:val="0"/>
        <w:autoSpaceDN w:val="0"/>
        <w:adjustRightInd w:val="0"/>
        <w:spacing w:before="49" w:after="0" w:line="240" w:lineRule="auto"/>
        <w:ind w:firstLine="346"/>
        <w:jc w:val="both"/>
        <w:rPr>
          <w:rFonts w:ascii="Times New Roman" w:eastAsia="Times New Roman" w:hAnsi="Times New Roman"/>
          <w:noProof/>
          <w:sz w:val="24"/>
          <w:szCs w:val="24"/>
          <w:lang w:eastAsia="ru-RU"/>
        </w:rPr>
      </w:pPr>
      <w:r w:rsidRPr="00F15B18">
        <w:rPr>
          <w:rFonts w:ascii="Times New Roman" w:eastAsia="Times New Roman" w:hAnsi="Times New Roman"/>
          <w:b/>
          <w:bCs/>
          <w:noProof/>
          <w:sz w:val="24"/>
          <w:szCs w:val="24"/>
          <w:lang w:eastAsia="ru-RU"/>
        </w:rPr>
        <w:t xml:space="preserve">Афанасий </w:t>
      </w:r>
      <w:r w:rsidRPr="00F15B18">
        <w:rPr>
          <w:rFonts w:ascii="Times New Roman" w:eastAsia="Times New Roman" w:hAnsi="Times New Roman"/>
          <w:b/>
          <w:bCs/>
          <w:sz w:val="24"/>
          <w:szCs w:val="24"/>
          <w:lang w:eastAsia="ru-RU"/>
        </w:rPr>
        <w:t>А</w:t>
      </w:r>
      <w:r w:rsidRPr="00F15B18">
        <w:rPr>
          <w:rFonts w:ascii="Times New Roman" w:eastAsia="Times New Roman" w:hAnsi="Times New Roman"/>
          <w:b/>
          <w:bCs/>
          <w:noProof/>
          <w:sz w:val="24"/>
          <w:szCs w:val="24"/>
          <w:lang w:eastAsia="ru-RU"/>
        </w:rPr>
        <w:t xml:space="preserve">фанасьевич </w:t>
      </w:r>
      <w:r w:rsidRPr="00F15B18">
        <w:rPr>
          <w:rFonts w:ascii="Times New Roman" w:eastAsia="Times New Roman" w:hAnsi="Times New Roman"/>
          <w:b/>
          <w:bCs/>
          <w:sz w:val="24"/>
          <w:szCs w:val="24"/>
          <w:lang w:eastAsia="ru-RU"/>
        </w:rPr>
        <w:t>Ф</w:t>
      </w:r>
      <w:r w:rsidRPr="00F15B18">
        <w:rPr>
          <w:rFonts w:ascii="Times New Roman" w:eastAsia="Times New Roman" w:hAnsi="Times New Roman"/>
          <w:b/>
          <w:bCs/>
          <w:noProof/>
          <w:sz w:val="24"/>
          <w:szCs w:val="24"/>
          <w:lang w:eastAsia="ru-RU"/>
        </w:rPr>
        <w:t xml:space="preserve">ет. </w:t>
      </w:r>
      <w:r w:rsidRPr="00F15B18">
        <w:rPr>
          <w:rFonts w:ascii="Times New Roman" w:eastAsia="Times New Roman" w:hAnsi="Times New Roman"/>
          <w:sz w:val="24"/>
          <w:szCs w:val="24"/>
          <w:lang w:eastAsia="ru-RU"/>
        </w:rPr>
        <w:t>К</w:t>
      </w:r>
      <w:r w:rsidRPr="00F15B18">
        <w:rPr>
          <w:rFonts w:ascii="Times New Roman" w:eastAsia="Times New Roman" w:hAnsi="Times New Roman"/>
          <w:noProof/>
          <w:sz w:val="24"/>
          <w:szCs w:val="24"/>
          <w:lang w:eastAsia="ru-RU"/>
        </w:rPr>
        <w:t xml:space="preserve">раткий </w:t>
      </w:r>
      <w:r w:rsidRPr="00F15B18">
        <w:rPr>
          <w:rFonts w:ascii="Times New Roman" w:eastAsia="Times New Roman" w:hAnsi="Times New Roman"/>
          <w:sz w:val="24"/>
          <w:szCs w:val="24"/>
          <w:lang w:eastAsia="ru-RU"/>
        </w:rPr>
        <w:t>р</w:t>
      </w:r>
      <w:r w:rsidRPr="00F15B18">
        <w:rPr>
          <w:rFonts w:ascii="Times New Roman" w:eastAsia="Times New Roman" w:hAnsi="Times New Roman"/>
          <w:noProof/>
          <w:sz w:val="24"/>
          <w:szCs w:val="24"/>
          <w:lang w:eastAsia="ru-RU"/>
        </w:rPr>
        <w:t xml:space="preserve">ассказ </w:t>
      </w:r>
      <w:r w:rsidRPr="00F15B18">
        <w:rPr>
          <w:rFonts w:ascii="Times New Roman" w:eastAsia="Times New Roman" w:hAnsi="Times New Roman"/>
          <w:sz w:val="24"/>
          <w:szCs w:val="24"/>
          <w:lang w:eastAsia="ru-RU"/>
        </w:rPr>
        <w:t>о</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п</w:t>
      </w:r>
      <w:r w:rsidRPr="00F15B18">
        <w:rPr>
          <w:rFonts w:ascii="Times New Roman" w:eastAsia="Times New Roman" w:hAnsi="Times New Roman"/>
          <w:noProof/>
          <w:sz w:val="24"/>
          <w:szCs w:val="24"/>
          <w:lang w:eastAsia="ru-RU"/>
        </w:rPr>
        <w:t xml:space="preserve">оэте. </w:t>
      </w:r>
    </w:p>
    <w:p w:rsidR="00F15B18" w:rsidRPr="00F15B18" w:rsidRDefault="00F15B18" w:rsidP="00F15B18">
      <w:pPr>
        <w:autoSpaceDE w:val="0"/>
        <w:autoSpaceDN w:val="0"/>
        <w:adjustRightInd w:val="0"/>
        <w:spacing w:after="0" w:line="240" w:lineRule="auto"/>
        <w:ind w:firstLine="346"/>
        <w:jc w:val="both"/>
        <w:rPr>
          <w:rFonts w:ascii="Times New Roman" w:eastAsia="Times New Roman" w:hAnsi="Times New Roman"/>
          <w:noProof/>
          <w:sz w:val="24"/>
          <w:szCs w:val="24"/>
          <w:lang w:eastAsia="ru-RU"/>
        </w:rPr>
      </w:pPr>
      <w:r w:rsidRPr="00F15B18">
        <w:rPr>
          <w:rFonts w:ascii="Times New Roman" w:eastAsia="Times New Roman" w:hAnsi="Times New Roman"/>
          <w:noProof/>
          <w:sz w:val="24"/>
          <w:szCs w:val="24"/>
          <w:lang w:eastAsia="ru-RU"/>
        </w:rPr>
        <w:t xml:space="preserve">Стихотворение </w:t>
      </w:r>
      <w:r w:rsidRPr="00F15B18">
        <w:rPr>
          <w:rFonts w:ascii="Times New Roman" w:eastAsia="Times New Roman" w:hAnsi="Times New Roman"/>
          <w:b/>
          <w:bCs/>
          <w:i/>
          <w:iCs/>
          <w:sz w:val="24"/>
          <w:szCs w:val="24"/>
          <w:lang w:eastAsia="ru-RU"/>
        </w:rPr>
        <w:t>«</w:t>
      </w:r>
      <w:r w:rsidRPr="00F15B18">
        <w:rPr>
          <w:rFonts w:ascii="Times New Roman" w:eastAsia="Times New Roman" w:hAnsi="Times New Roman"/>
          <w:b/>
          <w:bCs/>
          <w:i/>
          <w:iCs/>
          <w:noProof/>
          <w:sz w:val="24"/>
          <w:szCs w:val="24"/>
          <w:lang w:eastAsia="ru-RU"/>
        </w:rPr>
        <w:t xml:space="preserve">Весенний </w:t>
      </w:r>
      <w:r w:rsidRPr="00F15B18">
        <w:rPr>
          <w:rFonts w:ascii="Times New Roman" w:eastAsia="Times New Roman" w:hAnsi="Times New Roman"/>
          <w:b/>
          <w:bCs/>
          <w:i/>
          <w:iCs/>
          <w:sz w:val="24"/>
          <w:szCs w:val="24"/>
          <w:lang w:eastAsia="ru-RU"/>
        </w:rPr>
        <w:t>д</w:t>
      </w:r>
      <w:r w:rsidRPr="00F15B18">
        <w:rPr>
          <w:rFonts w:ascii="Times New Roman" w:eastAsia="Times New Roman" w:hAnsi="Times New Roman"/>
          <w:b/>
          <w:bCs/>
          <w:i/>
          <w:iCs/>
          <w:noProof/>
          <w:sz w:val="24"/>
          <w:szCs w:val="24"/>
          <w:lang w:eastAsia="ru-RU"/>
        </w:rPr>
        <w:t xml:space="preserve">ождь» </w:t>
      </w:r>
      <w:r w:rsidRPr="00F15B18">
        <w:rPr>
          <w:rFonts w:ascii="Times New Roman" w:eastAsia="Times New Roman" w:hAnsi="Times New Roman"/>
          <w:b/>
          <w:bCs/>
          <w:i/>
          <w:iCs/>
          <w:sz w:val="24"/>
          <w:szCs w:val="24"/>
          <w:lang w:eastAsia="ru-RU"/>
        </w:rPr>
        <w:t>—</w:t>
      </w:r>
      <w:r w:rsidRPr="00F15B18">
        <w:rPr>
          <w:rFonts w:ascii="Times New Roman" w:eastAsia="Times New Roman" w:hAnsi="Times New Roman"/>
          <w:b/>
          <w:bCs/>
          <w:i/>
          <w:iCs/>
          <w:noProof/>
          <w:sz w:val="24"/>
          <w:szCs w:val="24"/>
          <w:lang w:eastAsia="ru-RU"/>
        </w:rPr>
        <w:t xml:space="preserve"> </w:t>
      </w:r>
      <w:r w:rsidRPr="00F15B18">
        <w:rPr>
          <w:rFonts w:ascii="Times New Roman" w:eastAsia="Times New Roman" w:hAnsi="Times New Roman"/>
          <w:sz w:val="24"/>
          <w:szCs w:val="24"/>
          <w:lang w:eastAsia="ru-RU"/>
        </w:rPr>
        <w:t>р</w:t>
      </w:r>
      <w:r w:rsidRPr="00F15B18">
        <w:rPr>
          <w:rFonts w:ascii="Times New Roman" w:eastAsia="Times New Roman" w:hAnsi="Times New Roman"/>
          <w:noProof/>
          <w:sz w:val="24"/>
          <w:szCs w:val="24"/>
          <w:lang w:eastAsia="ru-RU"/>
        </w:rPr>
        <w:t xml:space="preserve">адостная, </w:t>
      </w:r>
      <w:r w:rsidRPr="00F15B18">
        <w:rPr>
          <w:rFonts w:ascii="Times New Roman" w:eastAsia="Times New Roman" w:hAnsi="Times New Roman"/>
          <w:sz w:val="24"/>
          <w:szCs w:val="24"/>
          <w:lang w:eastAsia="ru-RU"/>
        </w:rPr>
        <w:t>ярк</w:t>
      </w:r>
      <w:r w:rsidRPr="00F15B18">
        <w:rPr>
          <w:rFonts w:ascii="Times New Roman" w:eastAsia="Times New Roman" w:hAnsi="Times New Roman"/>
          <w:noProof/>
          <w:sz w:val="24"/>
          <w:szCs w:val="24"/>
          <w:lang w:eastAsia="ru-RU"/>
        </w:rPr>
        <w:t xml:space="preserve">ая, </w:t>
      </w:r>
      <w:r w:rsidRPr="00F15B18">
        <w:rPr>
          <w:rFonts w:ascii="Times New Roman" w:eastAsia="Times New Roman" w:hAnsi="Times New Roman"/>
          <w:sz w:val="24"/>
          <w:szCs w:val="24"/>
          <w:lang w:eastAsia="ru-RU"/>
        </w:rPr>
        <w:t>п</w:t>
      </w:r>
      <w:r w:rsidRPr="00F15B18">
        <w:rPr>
          <w:rFonts w:ascii="Times New Roman" w:eastAsia="Times New Roman" w:hAnsi="Times New Roman"/>
          <w:noProof/>
          <w:sz w:val="24"/>
          <w:szCs w:val="24"/>
          <w:lang w:eastAsia="ru-RU"/>
        </w:rPr>
        <w:t xml:space="preserve">олная движения </w:t>
      </w:r>
      <w:r w:rsidRPr="00F15B18">
        <w:rPr>
          <w:rFonts w:ascii="Times New Roman" w:eastAsia="Times New Roman" w:hAnsi="Times New Roman"/>
          <w:sz w:val="24"/>
          <w:szCs w:val="24"/>
          <w:lang w:eastAsia="ru-RU"/>
        </w:rPr>
        <w:t>к</w:t>
      </w:r>
      <w:r w:rsidRPr="00F15B18">
        <w:rPr>
          <w:rFonts w:ascii="Times New Roman" w:eastAsia="Times New Roman" w:hAnsi="Times New Roman"/>
          <w:noProof/>
          <w:sz w:val="24"/>
          <w:szCs w:val="24"/>
          <w:lang w:eastAsia="ru-RU"/>
        </w:rPr>
        <w:t xml:space="preserve">артина </w:t>
      </w:r>
      <w:r w:rsidRPr="00F15B18">
        <w:rPr>
          <w:rFonts w:ascii="Times New Roman" w:eastAsia="Times New Roman" w:hAnsi="Times New Roman"/>
          <w:sz w:val="24"/>
          <w:szCs w:val="24"/>
          <w:lang w:eastAsia="ru-RU"/>
        </w:rPr>
        <w:t>в</w:t>
      </w:r>
      <w:r w:rsidRPr="00F15B18">
        <w:rPr>
          <w:rFonts w:ascii="Times New Roman" w:eastAsia="Times New Roman" w:hAnsi="Times New Roman"/>
          <w:noProof/>
          <w:sz w:val="24"/>
          <w:szCs w:val="24"/>
          <w:lang w:eastAsia="ru-RU"/>
        </w:rPr>
        <w:t xml:space="preserve">есенней </w:t>
      </w:r>
      <w:r w:rsidRPr="00F15B18">
        <w:rPr>
          <w:rFonts w:ascii="Times New Roman" w:eastAsia="Times New Roman" w:hAnsi="Times New Roman"/>
          <w:sz w:val="24"/>
          <w:szCs w:val="24"/>
          <w:lang w:eastAsia="ru-RU"/>
        </w:rPr>
        <w:t>п</w:t>
      </w:r>
      <w:r w:rsidRPr="00F15B18">
        <w:rPr>
          <w:rFonts w:ascii="Times New Roman" w:eastAsia="Times New Roman" w:hAnsi="Times New Roman"/>
          <w:noProof/>
          <w:sz w:val="24"/>
          <w:szCs w:val="24"/>
          <w:lang w:eastAsia="ru-RU"/>
        </w:rPr>
        <w:t xml:space="preserve">рироды. </w:t>
      </w:r>
      <w:r w:rsidRPr="00F15B18">
        <w:rPr>
          <w:rFonts w:ascii="Times New Roman" w:eastAsia="Times New Roman" w:hAnsi="Times New Roman"/>
          <w:sz w:val="24"/>
          <w:szCs w:val="24"/>
          <w:lang w:eastAsia="ru-RU"/>
        </w:rPr>
        <w:t>Краск</w:t>
      </w:r>
      <w:r w:rsidRPr="00F15B18">
        <w:rPr>
          <w:rFonts w:ascii="Times New Roman" w:eastAsia="Times New Roman" w:hAnsi="Times New Roman"/>
          <w:noProof/>
          <w:sz w:val="24"/>
          <w:szCs w:val="24"/>
          <w:lang w:eastAsia="ru-RU"/>
        </w:rPr>
        <w:t xml:space="preserve">и, </w:t>
      </w:r>
      <w:r w:rsidRPr="00F15B18">
        <w:rPr>
          <w:rFonts w:ascii="Times New Roman" w:eastAsia="Times New Roman" w:hAnsi="Times New Roman"/>
          <w:sz w:val="24"/>
          <w:szCs w:val="24"/>
          <w:lang w:eastAsia="ru-RU"/>
        </w:rPr>
        <w:t>з</w:t>
      </w:r>
      <w:r w:rsidRPr="00F15B18">
        <w:rPr>
          <w:rFonts w:ascii="Times New Roman" w:eastAsia="Times New Roman" w:hAnsi="Times New Roman"/>
          <w:noProof/>
          <w:sz w:val="24"/>
          <w:szCs w:val="24"/>
          <w:lang w:eastAsia="ru-RU"/>
        </w:rPr>
        <w:t xml:space="preserve">вуки, </w:t>
      </w:r>
      <w:r w:rsidRPr="00F15B18">
        <w:rPr>
          <w:rFonts w:ascii="Times New Roman" w:eastAsia="Times New Roman" w:hAnsi="Times New Roman"/>
          <w:sz w:val="24"/>
          <w:szCs w:val="24"/>
          <w:lang w:eastAsia="ru-RU"/>
        </w:rPr>
        <w:t>з</w:t>
      </w:r>
      <w:r w:rsidRPr="00F15B18">
        <w:rPr>
          <w:rFonts w:ascii="Times New Roman" w:eastAsia="Times New Roman" w:hAnsi="Times New Roman"/>
          <w:noProof/>
          <w:sz w:val="24"/>
          <w:szCs w:val="24"/>
          <w:lang w:eastAsia="ru-RU"/>
        </w:rPr>
        <w:t xml:space="preserve">апахи </w:t>
      </w:r>
      <w:r w:rsidRPr="00F15B18">
        <w:rPr>
          <w:rFonts w:ascii="Times New Roman" w:eastAsia="Times New Roman" w:hAnsi="Times New Roman"/>
          <w:sz w:val="24"/>
          <w:szCs w:val="24"/>
          <w:lang w:eastAsia="ru-RU"/>
        </w:rPr>
        <w:t>к</w:t>
      </w:r>
      <w:r w:rsidRPr="00F15B18">
        <w:rPr>
          <w:rFonts w:ascii="Times New Roman" w:eastAsia="Times New Roman" w:hAnsi="Times New Roman"/>
          <w:noProof/>
          <w:sz w:val="24"/>
          <w:szCs w:val="24"/>
          <w:lang w:eastAsia="ru-RU"/>
        </w:rPr>
        <w:t xml:space="preserve">ак </w:t>
      </w:r>
      <w:r w:rsidRPr="00F15B18">
        <w:rPr>
          <w:rFonts w:ascii="Times New Roman" w:eastAsia="Times New Roman" w:hAnsi="Times New Roman"/>
          <w:sz w:val="24"/>
          <w:szCs w:val="24"/>
          <w:lang w:eastAsia="ru-RU"/>
        </w:rPr>
        <w:t>в</w:t>
      </w:r>
      <w:r w:rsidRPr="00F15B18">
        <w:rPr>
          <w:rFonts w:ascii="Times New Roman" w:eastAsia="Times New Roman" w:hAnsi="Times New Roman"/>
          <w:noProof/>
          <w:sz w:val="24"/>
          <w:szCs w:val="24"/>
          <w:lang w:eastAsia="ru-RU"/>
        </w:rPr>
        <w:t xml:space="preserve">оплощение красоты </w:t>
      </w:r>
      <w:r w:rsidRPr="00F15B18">
        <w:rPr>
          <w:rFonts w:ascii="Times New Roman" w:eastAsia="Times New Roman" w:hAnsi="Times New Roman"/>
          <w:sz w:val="24"/>
          <w:szCs w:val="24"/>
          <w:lang w:eastAsia="ru-RU"/>
        </w:rPr>
        <w:t>ж</w:t>
      </w:r>
      <w:r w:rsidRPr="00F15B18">
        <w:rPr>
          <w:rFonts w:ascii="Times New Roman" w:eastAsia="Times New Roman" w:hAnsi="Times New Roman"/>
          <w:noProof/>
          <w:sz w:val="24"/>
          <w:szCs w:val="24"/>
          <w:lang w:eastAsia="ru-RU"/>
        </w:rPr>
        <w:t xml:space="preserve">изни. </w:t>
      </w:r>
    </w:p>
    <w:p w:rsidR="00F15B18" w:rsidRPr="00F15B18" w:rsidRDefault="00F15B18" w:rsidP="00F15B18">
      <w:pPr>
        <w:autoSpaceDE w:val="0"/>
        <w:autoSpaceDN w:val="0"/>
        <w:adjustRightInd w:val="0"/>
        <w:spacing w:before="52" w:after="0" w:line="240" w:lineRule="auto"/>
        <w:ind w:firstLine="351"/>
        <w:jc w:val="both"/>
        <w:rPr>
          <w:rFonts w:ascii="Times New Roman" w:eastAsia="Times New Roman" w:hAnsi="Times New Roman"/>
          <w:noProof/>
          <w:sz w:val="24"/>
          <w:szCs w:val="24"/>
          <w:lang w:eastAsia="ru-RU"/>
        </w:rPr>
      </w:pPr>
      <w:r w:rsidRPr="00F15B18">
        <w:rPr>
          <w:rFonts w:ascii="Times New Roman" w:eastAsia="Times New Roman" w:hAnsi="Times New Roman"/>
          <w:b/>
          <w:bCs/>
          <w:noProof/>
          <w:sz w:val="24"/>
          <w:szCs w:val="24"/>
          <w:lang w:eastAsia="ru-RU"/>
        </w:rPr>
        <w:t xml:space="preserve">Лев </w:t>
      </w:r>
      <w:r w:rsidRPr="00F15B18">
        <w:rPr>
          <w:rFonts w:ascii="Times New Roman" w:eastAsia="Times New Roman" w:hAnsi="Times New Roman"/>
          <w:b/>
          <w:bCs/>
          <w:sz w:val="24"/>
          <w:szCs w:val="24"/>
          <w:lang w:eastAsia="ru-RU"/>
        </w:rPr>
        <w:t>Н</w:t>
      </w:r>
      <w:r w:rsidRPr="00F15B18">
        <w:rPr>
          <w:rFonts w:ascii="Times New Roman" w:eastAsia="Times New Roman" w:hAnsi="Times New Roman"/>
          <w:b/>
          <w:bCs/>
          <w:noProof/>
          <w:sz w:val="24"/>
          <w:szCs w:val="24"/>
          <w:lang w:eastAsia="ru-RU"/>
        </w:rPr>
        <w:t xml:space="preserve">иколаевич </w:t>
      </w:r>
      <w:r w:rsidRPr="00F15B18">
        <w:rPr>
          <w:rFonts w:ascii="Times New Roman" w:eastAsia="Times New Roman" w:hAnsi="Times New Roman"/>
          <w:b/>
          <w:bCs/>
          <w:sz w:val="24"/>
          <w:szCs w:val="24"/>
          <w:lang w:eastAsia="ru-RU"/>
        </w:rPr>
        <w:t>Т</w:t>
      </w:r>
      <w:r w:rsidRPr="00F15B18">
        <w:rPr>
          <w:rFonts w:ascii="Times New Roman" w:eastAsia="Times New Roman" w:hAnsi="Times New Roman"/>
          <w:b/>
          <w:bCs/>
          <w:noProof/>
          <w:sz w:val="24"/>
          <w:szCs w:val="24"/>
          <w:lang w:eastAsia="ru-RU"/>
        </w:rPr>
        <w:t xml:space="preserve">олстой. </w:t>
      </w:r>
      <w:r w:rsidRPr="00F15B18">
        <w:rPr>
          <w:rFonts w:ascii="Times New Roman" w:eastAsia="Times New Roman" w:hAnsi="Times New Roman"/>
          <w:sz w:val="24"/>
          <w:szCs w:val="24"/>
          <w:lang w:eastAsia="ru-RU"/>
        </w:rPr>
        <w:t>К</w:t>
      </w:r>
      <w:r w:rsidRPr="00F15B18">
        <w:rPr>
          <w:rFonts w:ascii="Times New Roman" w:eastAsia="Times New Roman" w:hAnsi="Times New Roman"/>
          <w:noProof/>
          <w:sz w:val="24"/>
          <w:szCs w:val="24"/>
          <w:lang w:eastAsia="ru-RU"/>
        </w:rPr>
        <w:t xml:space="preserve">раткий </w:t>
      </w:r>
      <w:r w:rsidRPr="00F15B18">
        <w:rPr>
          <w:rFonts w:ascii="Times New Roman" w:eastAsia="Times New Roman" w:hAnsi="Times New Roman"/>
          <w:sz w:val="24"/>
          <w:szCs w:val="24"/>
          <w:lang w:eastAsia="ru-RU"/>
        </w:rPr>
        <w:t>р</w:t>
      </w:r>
      <w:r w:rsidRPr="00F15B18">
        <w:rPr>
          <w:rFonts w:ascii="Times New Roman" w:eastAsia="Times New Roman" w:hAnsi="Times New Roman"/>
          <w:noProof/>
          <w:sz w:val="24"/>
          <w:szCs w:val="24"/>
          <w:lang w:eastAsia="ru-RU"/>
        </w:rPr>
        <w:t xml:space="preserve">ассказ </w:t>
      </w:r>
      <w:r w:rsidRPr="00F15B18">
        <w:rPr>
          <w:rFonts w:ascii="Times New Roman" w:eastAsia="Times New Roman" w:hAnsi="Times New Roman"/>
          <w:sz w:val="24"/>
          <w:szCs w:val="24"/>
          <w:lang w:eastAsia="ru-RU"/>
        </w:rPr>
        <w:t>о</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писат</w:t>
      </w:r>
      <w:r w:rsidRPr="00F15B18">
        <w:rPr>
          <w:rFonts w:ascii="Times New Roman" w:eastAsia="Times New Roman" w:hAnsi="Times New Roman"/>
          <w:noProof/>
          <w:sz w:val="24"/>
          <w:szCs w:val="24"/>
          <w:lang w:eastAsia="ru-RU"/>
        </w:rPr>
        <w:t xml:space="preserve">еле </w:t>
      </w:r>
      <w:r w:rsidRPr="00F15B18">
        <w:rPr>
          <w:rFonts w:ascii="Times New Roman" w:eastAsia="Times New Roman" w:hAnsi="Times New Roman"/>
          <w:sz w:val="24"/>
          <w:szCs w:val="24"/>
          <w:lang w:eastAsia="ru-RU"/>
        </w:rPr>
        <w:t>(</w:t>
      </w:r>
      <w:r w:rsidRPr="00F15B18">
        <w:rPr>
          <w:rFonts w:ascii="Times New Roman" w:eastAsia="Times New Roman" w:hAnsi="Times New Roman"/>
          <w:noProof/>
          <w:sz w:val="24"/>
          <w:szCs w:val="24"/>
          <w:lang w:eastAsia="ru-RU"/>
        </w:rPr>
        <w:t xml:space="preserve">детство, </w:t>
      </w:r>
      <w:r w:rsidRPr="00F15B18">
        <w:rPr>
          <w:rFonts w:ascii="Times New Roman" w:eastAsia="Times New Roman" w:hAnsi="Times New Roman"/>
          <w:sz w:val="24"/>
          <w:szCs w:val="24"/>
          <w:lang w:eastAsia="ru-RU"/>
        </w:rPr>
        <w:t>н</w:t>
      </w:r>
      <w:r w:rsidRPr="00F15B18">
        <w:rPr>
          <w:rFonts w:ascii="Times New Roman" w:eastAsia="Times New Roman" w:hAnsi="Times New Roman"/>
          <w:noProof/>
          <w:sz w:val="24"/>
          <w:szCs w:val="24"/>
          <w:lang w:eastAsia="ru-RU"/>
        </w:rPr>
        <w:t xml:space="preserve">ачало литературной </w:t>
      </w:r>
      <w:r w:rsidRPr="00F15B18">
        <w:rPr>
          <w:rFonts w:ascii="Times New Roman" w:eastAsia="Times New Roman" w:hAnsi="Times New Roman"/>
          <w:sz w:val="24"/>
          <w:szCs w:val="24"/>
          <w:lang w:eastAsia="ru-RU"/>
        </w:rPr>
        <w:t>д</w:t>
      </w:r>
      <w:r w:rsidRPr="00F15B18">
        <w:rPr>
          <w:rFonts w:ascii="Times New Roman" w:eastAsia="Times New Roman" w:hAnsi="Times New Roman"/>
          <w:noProof/>
          <w:sz w:val="24"/>
          <w:szCs w:val="24"/>
          <w:lang w:eastAsia="ru-RU"/>
        </w:rPr>
        <w:t xml:space="preserve">еятельности). </w:t>
      </w:r>
    </w:p>
    <w:p w:rsidR="00F15B18" w:rsidRPr="00F15B18" w:rsidRDefault="00F15B18" w:rsidP="00F15B18">
      <w:pPr>
        <w:autoSpaceDE w:val="0"/>
        <w:autoSpaceDN w:val="0"/>
        <w:adjustRightInd w:val="0"/>
        <w:spacing w:after="0" w:line="240" w:lineRule="auto"/>
        <w:ind w:firstLine="351"/>
        <w:jc w:val="both"/>
        <w:rPr>
          <w:rFonts w:ascii="Times New Roman" w:eastAsia="Times New Roman" w:hAnsi="Times New Roman"/>
          <w:noProof/>
          <w:sz w:val="24"/>
          <w:szCs w:val="24"/>
          <w:lang w:eastAsia="ru-RU"/>
        </w:rPr>
      </w:pPr>
      <w:r w:rsidRPr="00F15B18">
        <w:rPr>
          <w:rFonts w:ascii="Times New Roman" w:eastAsia="Times New Roman" w:hAnsi="Times New Roman"/>
          <w:b/>
          <w:bCs/>
          <w:i/>
          <w:iCs/>
          <w:noProof/>
          <w:sz w:val="24"/>
          <w:szCs w:val="24"/>
          <w:lang w:eastAsia="ru-RU"/>
        </w:rPr>
        <w:t xml:space="preserve">«Кавказский </w:t>
      </w:r>
      <w:r w:rsidRPr="00F15B18">
        <w:rPr>
          <w:rFonts w:ascii="Times New Roman" w:eastAsia="Times New Roman" w:hAnsi="Times New Roman"/>
          <w:b/>
          <w:bCs/>
          <w:i/>
          <w:iCs/>
          <w:sz w:val="24"/>
          <w:szCs w:val="24"/>
          <w:lang w:eastAsia="ru-RU"/>
        </w:rPr>
        <w:t>п</w:t>
      </w:r>
      <w:r w:rsidRPr="00F15B18">
        <w:rPr>
          <w:rFonts w:ascii="Times New Roman" w:eastAsia="Times New Roman" w:hAnsi="Times New Roman"/>
          <w:b/>
          <w:bCs/>
          <w:i/>
          <w:iCs/>
          <w:noProof/>
          <w:sz w:val="24"/>
          <w:szCs w:val="24"/>
          <w:lang w:eastAsia="ru-RU"/>
        </w:rPr>
        <w:t xml:space="preserve">ленник». </w:t>
      </w:r>
      <w:r w:rsidRPr="00F15B18">
        <w:rPr>
          <w:rFonts w:ascii="Times New Roman" w:eastAsia="Times New Roman" w:hAnsi="Times New Roman"/>
          <w:sz w:val="24"/>
          <w:szCs w:val="24"/>
          <w:lang w:eastAsia="ru-RU"/>
        </w:rPr>
        <w:t>Б</w:t>
      </w:r>
      <w:r w:rsidRPr="00F15B18">
        <w:rPr>
          <w:rFonts w:ascii="Times New Roman" w:eastAsia="Times New Roman" w:hAnsi="Times New Roman"/>
          <w:noProof/>
          <w:sz w:val="24"/>
          <w:szCs w:val="24"/>
          <w:lang w:eastAsia="ru-RU"/>
        </w:rPr>
        <w:t xml:space="preserve">ессмысленность </w:t>
      </w:r>
      <w:r w:rsidRPr="00F15B18">
        <w:rPr>
          <w:rFonts w:ascii="Times New Roman" w:eastAsia="Times New Roman" w:hAnsi="Times New Roman"/>
          <w:sz w:val="24"/>
          <w:szCs w:val="24"/>
          <w:lang w:eastAsia="ru-RU"/>
        </w:rPr>
        <w:t>и</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жесток</w:t>
      </w:r>
      <w:r w:rsidRPr="00F15B18">
        <w:rPr>
          <w:rFonts w:ascii="Times New Roman" w:eastAsia="Times New Roman" w:hAnsi="Times New Roman"/>
          <w:noProof/>
          <w:sz w:val="24"/>
          <w:szCs w:val="24"/>
          <w:lang w:eastAsia="ru-RU"/>
        </w:rPr>
        <w:t xml:space="preserve">ость </w:t>
      </w:r>
      <w:r w:rsidRPr="00F15B18">
        <w:rPr>
          <w:rFonts w:ascii="Times New Roman" w:eastAsia="Times New Roman" w:hAnsi="Times New Roman"/>
          <w:sz w:val="24"/>
          <w:szCs w:val="24"/>
          <w:lang w:eastAsia="ru-RU"/>
        </w:rPr>
        <w:t>н</w:t>
      </w:r>
      <w:r w:rsidRPr="00F15B18">
        <w:rPr>
          <w:rFonts w:ascii="Times New Roman" w:eastAsia="Times New Roman" w:hAnsi="Times New Roman"/>
          <w:noProof/>
          <w:sz w:val="24"/>
          <w:szCs w:val="24"/>
          <w:lang w:eastAsia="ru-RU"/>
        </w:rPr>
        <w:t xml:space="preserve">ациональной вражды. </w:t>
      </w:r>
      <w:r w:rsidRPr="00F15B18">
        <w:rPr>
          <w:rFonts w:ascii="Times New Roman" w:eastAsia="Times New Roman" w:hAnsi="Times New Roman"/>
          <w:sz w:val="24"/>
          <w:szCs w:val="24"/>
          <w:lang w:eastAsia="ru-RU"/>
        </w:rPr>
        <w:t>Ж</w:t>
      </w:r>
      <w:r w:rsidRPr="00F15B18">
        <w:rPr>
          <w:rFonts w:ascii="Times New Roman" w:eastAsia="Times New Roman" w:hAnsi="Times New Roman"/>
          <w:noProof/>
          <w:sz w:val="24"/>
          <w:szCs w:val="24"/>
          <w:lang w:eastAsia="ru-RU"/>
        </w:rPr>
        <w:t xml:space="preserve">илин </w:t>
      </w:r>
      <w:r w:rsidRPr="00F15B18">
        <w:rPr>
          <w:rFonts w:ascii="Times New Roman" w:eastAsia="Times New Roman" w:hAnsi="Times New Roman"/>
          <w:sz w:val="24"/>
          <w:szCs w:val="24"/>
          <w:lang w:eastAsia="ru-RU"/>
        </w:rPr>
        <w:t>и</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К</w:t>
      </w:r>
      <w:r w:rsidRPr="00F15B18">
        <w:rPr>
          <w:rFonts w:ascii="Times New Roman" w:eastAsia="Times New Roman" w:hAnsi="Times New Roman"/>
          <w:noProof/>
          <w:sz w:val="24"/>
          <w:szCs w:val="24"/>
          <w:lang w:eastAsia="ru-RU"/>
        </w:rPr>
        <w:t xml:space="preserve">остылин </w:t>
      </w:r>
      <w:r w:rsidRPr="00F15B18">
        <w:rPr>
          <w:rFonts w:ascii="Times New Roman" w:eastAsia="Times New Roman" w:hAnsi="Times New Roman"/>
          <w:sz w:val="24"/>
          <w:szCs w:val="24"/>
          <w:lang w:eastAsia="ru-RU"/>
        </w:rPr>
        <w:t>—</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д</w:t>
      </w:r>
      <w:r w:rsidRPr="00F15B18">
        <w:rPr>
          <w:rFonts w:ascii="Times New Roman" w:eastAsia="Times New Roman" w:hAnsi="Times New Roman"/>
          <w:noProof/>
          <w:sz w:val="24"/>
          <w:szCs w:val="24"/>
          <w:lang w:eastAsia="ru-RU"/>
        </w:rPr>
        <w:t xml:space="preserve">ва </w:t>
      </w:r>
      <w:r w:rsidRPr="00F15B18">
        <w:rPr>
          <w:rFonts w:ascii="Times New Roman" w:eastAsia="Times New Roman" w:hAnsi="Times New Roman"/>
          <w:sz w:val="24"/>
          <w:szCs w:val="24"/>
          <w:lang w:eastAsia="ru-RU"/>
        </w:rPr>
        <w:t>р</w:t>
      </w:r>
      <w:r w:rsidRPr="00F15B18">
        <w:rPr>
          <w:rFonts w:ascii="Times New Roman" w:eastAsia="Times New Roman" w:hAnsi="Times New Roman"/>
          <w:noProof/>
          <w:sz w:val="24"/>
          <w:szCs w:val="24"/>
          <w:lang w:eastAsia="ru-RU"/>
        </w:rPr>
        <w:t xml:space="preserve">азных </w:t>
      </w:r>
      <w:r w:rsidRPr="00F15B18">
        <w:rPr>
          <w:rFonts w:ascii="Times New Roman" w:eastAsia="Times New Roman" w:hAnsi="Times New Roman"/>
          <w:sz w:val="24"/>
          <w:szCs w:val="24"/>
          <w:lang w:eastAsia="ru-RU"/>
        </w:rPr>
        <w:t>х</w:t>
      </w:r>
      <w:r w:rsidRPr="00F15B18">
        <w:rPr>
          <w:rFonts w:ascii="Times New Roman" w:eastAsia="Times New Roman" w:hAnsi="Times New Roman"/>
          <w:noProof/>
          <w:sz w:val="24"/>
          <w:szCs w:val="24"/>
          <w:lang w:eastAsia="ru-RU"/>
        </w:rPr>
        <w:t xml:space="preserve">арактера, </w:t>
      </w:r>
      <w:r w:rsidRPr="00F15B18">
        <w:rPr>
          <w:rFonts w:ascii="Times New Roman" w:eastAsia="Times New Roman" w:hAnsi="Times New Roman"/>
          <w:sz w:val="24"/>
          <w:szCs w:val="24"/>
          <w:lang w:eastAsia="ru-RU"/>
        </w:rPr>
        <w:t>д</w:t>
      </w:r>
      <w:r w:rsidRPr="00F15B18">
        <w:rPr>
          <w:rFonts w:ascii="Times New Roman" w:eastAsia="Times New Roman" w:hAnsi="Times New Roman"/>
          <w:noProof/>
          <w:sz w:val="24"/>
          <w:szCs w:val="24"/>
          <w:lang w:eastAsia="ru-RU"/>
        </w:rPr>
        <w:t xml:space="preserve">ве </w:t>
      </w:r>
      <w:r w:rsidRPr="00F15B18">
        <w:rPr>
          <w:rFonts w:ascii="Times New Roman" w:eastAsia="Times New Roman" w:hAnsi="Times New Roman"/>
          <w:sz w:val="24"/>
          <w:szCs w:val="24"/>
          <w:lang w:eastAsia="ru-RU"/>
        </w:rPr>
        <w:t>р</w:t>
      </w:r>
      <w:r w:rsidRPr="00F15B18">
        <w:rPr>
          <w:rFonts w:ascii="Times New Roman" w:eastAsia="Times New Roman" w:hAnsi="Times New Roman"/>
          <w:noProof/>
          <w:sz w:val="24"/>
          <w:szCs w:val="24"/>
          <w:lang w:eastAsia="ru-RU"/>
        </w:rPr>
        <w:t xml:space="preserve">азные </w:t>
      </w:r>
      <w:r w:rsidRPr="00F15B18">
        <w:rPr>
          <w:rFonts w:ascii="Times New Roman" w:eastAsia="Times New Roman" w:hAnsi="Times New Roman"/>
          <w:sz w:val="24"/>
          <w:szCs w:val="24"/>
          <w:lang w:eastAsia="ru-RU"/>
        </w:rPr>
        <w:t>с</w:t>
      </w:r>
      <w:r w:rsidRPr="00F15B18">
        <w:rPr>
          <w:rFonts w:ascii="Times New Roman" w:eastAsia="Times New Roman" w:hAnsi="Times New Roman"/>
          <w:noProof/>
          <w:sz w:val="24"/>
          <w:szCs w:val="24"/>
          <w:lang w:eastAsia="ru-RU"/>
        </w:rPr>
        <w:t xml:space="preserve">удьбы. Жилин </w:t>
      </w:r>
      <w:r w:rsidRPr="00F15B18">
        <w:rPr>
          <w:rFonts w:ascii="Times New Roman" w:eastAsia="Times New Roman" w:hAnsi="Times New Roman"/>
          <w:sz w:val="24"/>
          <w:szCs w:val="24"/>
          <w:lang w:eastAsia="ru-RU"/>
        </w:rPr>
        <w:t>и</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Д</w:t>
      </w:r>
      <w:r w:rsidRPr="00F15B18">
        <w:rPr>
          <w:rFonts w:ascii="Times New Roman" w:eastAsia="Times New Roman" w:hAnsi="Times New Roman"/>
          <w:noProof/>
          <w:sz w:val="24"/>
          <w:szCs w:val="24"/>
          <w:lang w:eastAsia="ru-RU"/>
        </w:rPr>
        <w:t xml:space="preserve">ина. </w:t>
      </w:r>
      <w:r w:rsidRPr="00F15B18">
        <w:rPr>
          <w:rFonts w:ascii="Times New Roman" w:eastAsia="Times New Roman" w:hAnsi="Times New Roman"/>
          <w:sz w:val="24"/>
          <w:szCs w:val="24"/>
          <w:lang w:eastAsia="ru-RU"/>
        </w:rPr>
        <w:t>Д</w:t>
      </w:r>
      <w:r w:rsidRPr="00F15B18">
        <w:rPr>
          <w:rFonts w:ascii="Times New Roman" w:eastAsia="Times New Roman" w:hAnsi="Times New Roman"/>
          <w:noProof/>
          <w:sz w:val="24"/>
          <w:szCs w:val="24"/>
          <w:lang w:eastAsia="ru-RU"/>
        </w:rPr>
        <w:t xml:space="preserve">ушевная </w:t>
      </w:r>
      <w:r w:rsidRPr="00F15B18">
        <w:rPr>
          <w:rFonts w:ascii="Times New Roman" w:eastAsia="Times New Roman" w:hAnsi="Times New Roman"/>
          <w:sz w:val="24"/>
          <w:szCs w:val="24"/>
          <w:lang w:eastAsia="ru-RU"/>
        </w:rPr>
        <w:t>б</w:t>
      </w:r>
      <w:r w:rsidRPr="00F15B18">
        <w:rPr>
          <w:rFonts w:ascii="Times New Roman" w:eastAsia="Times New Roman" w:hAnsi="Times New Roman"/>
          <w:noProof/>
          <w:sz w:val="24"/>
          <w:szCs w:val="24"/>
          <w:lang w:eastAsia="ru-RU"/>
        </w:rPr>
        <w:t xml:space="preserve">лизость </w:t>
      </w:r>
      <w:r w:rsidRPr="00F15B18">
        <w:rPr>
          <w:rFonts w:ascii="Times New Roman" w:eastAsia="Times New Roman" w:hAnsi="Times New Roman"/>
          <w:sz w:val="24"/>
          <w:szCs w:val="24"/>
          <w:lang w:eastAsia="ru-RU"/>
        </w:rPr>
        <w:t>л</w:t>
      </w:r>
      <w:r w:rsidRPr="00F15B18">
        <w:rPr>
          <w:rFonts w:ascii="Times New Roman" w:eastAsia="Times New Roman" w:hAnsi="Times New Roman"/>
          <w:noProof/>
          <w:sz w:val="24"/>
          <w:szCs w:val="24"/>
          <w:lang w:eastAsia="ru-RU"/>
        </w:rPr>
        <w:t xml:space="preserve">юдей </w:t>
      </w:r>
      <w:r w:rsidRPr="00F15B18">
        <w:rPr>
          <w:rFonts w:ascii="Times New Roman" w:eastAsia="Times New Roman" w:hAnsi="Times New Roman"/>
          <w:sz w:val="24"/>
          <w:szCs w:val="24"/>
          <w:lang w:eastAsia="ru-RU"/>
        </w:rPr>
        <w:t>и</w:t>
      </w:r>
      <w:r w:rsidRPr="00F15B18">
        <w:rPr>
          <w:rFonts w:ascii="Times New Roman" w:eastAsia="Times New Roman" w:hAnsi="Times New Roman"/>
          <w:noProof/>
          <w:sz w:val="24"/>
          <w:szCs w:val="24"/>
          <w:lang w:eastAsia="ru-RU"/>
        </w:rPr>
        <w:t xml:space="preserve">з враждующих </w:t>
      </w:r>
      <w:r w:rsidRPr="00F15B18">
        <w:rPr>
          <w:rFonts w:ascii="Times New Roman" w:eastAsia="Times New Roman" w:hAnsi="Times New Roman"/>
          <w:sz w:val="24"/>
          <w:szCs w:val="24"/>
          <w:lang w:eastAsia="ru-RU"/>
        </w:rPr>
        <w:t>л</w:t>
      </w:r>
      <w:r w:rsidRPr="00F15B18">
        <w:rPr>
          <w:rFonts w:ascii="Times New Roman" w:eastAsia="Times New Roman" w:hAnsi="Times New Roman"/>
          <w:noProof/>
          <w:sz w:val="24"/>
          <w:szCs w:val="24"/>
          <w:lang w:eastAsia="ru-RU"/>
        </w:rPr>
        <w:t xml:space="preserve">агерей, </w:t>
      </w:r>
      <w:r w:rsidRPr="00F15B18">
        <w:rPr>
          <w:rFonts w:ascii="Times New Roman" w:eastAsia="Times New Roman" w:hAnsi="Times New Roman"/>
          <w:sz w:val="24"/>
          <w:szCs w:val="24"/>
          <w:lang w:eastAsia="ru-RU"/>
        </w:rPr>
        <w:t>у</w:t>
      </w:r>
      <w:r w:rsidRPr="00F15B18">
        <w:rPr>
          <w:rFonts w:ascii="Times New Roman" w:eastAsia="Times New Roman" w:hAnsi="Times New Roman"/>
          <w:noProof/>
          <w:sz w:val="24"/>
          <w:szCs w:val="24"/>
          <w:lang w:eastAsia="ru-RU"/>
        </w:rPr>
        <w:t xml:space="preserve">тверждение </w:t>
      </w:r>
      <w:r w:rsidRPr="00F15B18">
        <w:rPr>
          <w:rFonts w:ascii="Times New Roman" w:eastAsia="Times New Roman" w:hAnsi="Times New Roman"/>
          <w:sz w:val="24"/>
          <w:szCs w:val="24"/>
          <w:lang w:eastAsia="ru-RU"/>
        </w:rPr>
        <w:t>г</w:t>
      </w:r>
      <w:r w:rsidRPr="00F15B18">
        <w:rPr>
          <w:rFonts w:ascii="Times New Roman" w:eastAsia="Times New Roman" w:hAnsi="Times New Roman"/>
          <w:noProof/>
          <w:sz w:val="24"/>
          <w:szCs w:val="24"/>
          <w:lang w:eastAsia="ru-RU"/>
        </w:rPr>
        <w:t xml:space="preserve">уманистических </w:t>
      </w:r>
      <w:r w:rsidRPr="00F15B18">
        <w:rPr>
          <w:rFonts w:ascii="Times New Roman" w:eastAsia="Times New Roman" w:hAnsi="Times New Roman"/>
          <w:sz w:val="24"/>
          <w:szCs w:val="24"/>
          <w:lang w:eastAsia="ru-RU"/>
        </w:rPr>
        <w:t>и</w:t>
      </w:r>
      <w:r w:rsidRPr="00F15B18">
        <w:rPr>
          <w:rFonts w:ascii="Times New Roman" w:eastAsia="Times New Roman" w:hAnsi="Times New Roman"/>
          <w:noProof/>
          <w:sz w:val="24"/>
          <w:szCs w:val="24"/>
          <w:lang w:eastAsia="ru-RU"/>
        </w:rPr>
        <w:t xml:space="preserve">деалов. </w:t>
      </w:r>
    </w:p>
    <w:p w:rsidR="00F15B18" w:rsidRPr="00F15B18" w:rsidRDefault="00F15B18" w:rsidP="00F15B18">
      <w:pPr>
        <w:autoSpaceDE w:val="0"/>
        <w:autoSpaceDN w:val="0"/>
        <w:adjustRightInd w:val="0"/>
        <w:spacing w:after="0" w:line="240" w:lineRule="auto"/>
        <w:ind w:firstLine="351"/>
        <w:jc w:val="both"/>
        <w:rPr>
          <w:rFonts w:ascii="Times New Roman" w:eastAsia="Times New Roman" w:hAnsi="Times New Roman"/>
          <w:noProof/>
          <w:sz w:val="24"/>
          <w:szCs w:val="24"/>
          <w:lang w:eastAsia="ru-RU"/>
        </w:rPr>
      </w:pPr>
      <w:r w:rsidRPr="00F15B18">
        <w:rPr>
          <w:rFonts w:ascii="Times New Roman" w:eastAsia="Times New Roman" w:hAnsi="Times New Roman"/>
          <w:i/>
          <w:noProof/>
          <w:sz w:val="24"/>
          <w:szCs w:val="24"/>
          <w:lang w:eastAsia="ru-RU"/>
        </w:rPr>
        <w:t xml:space="preserve">Те </w:t>
      </w:r>
      <w:r w:rsidRPr="00F15B18">
        <w:rPr>
          <w:rFonts w:ascii="Times New Roman" w:eastAsia="Times New Roman" w:hAnsi="Times New Roman"/>
          <w:i/>
          <w:sz w:val="24"/>
          <w:szCs w:val="24"/>
          <w:lang w:eastAsia="ru-RU"/>
        </w:rPr>
        <w:t>о</w:t>
      </w:r>
      <w:r w:rsidRPr="00F15B18">
        <w:rPr>
          <w:rFonts w:ascii="Times New Roman" w:eastAsia="Times New Roman" w:hAnsi="Times New Roman"/>
          <w:i/>
          <w:noProof/>
          <w:sz w:val="24"/>
          <w:szCs w:val="24"/>
          <w:lang w:eastAsia="ru-RU"/>
        </w:rPr>
        <w:t xml:space="preserve"> </w:t>
      </w:r>
      <w:r w:rsidRPr="00F15B18">
        <w:rPr>
          <w:rFonts w:ascii="Times New Roman" w:eastAsia="Times New Roman" w:hAnsi="Times New Roman"/>
          <w:i/>
          <w:sz w:val="24"/>
          <w:szCs w:val="24"/>
          <w:lang w:eastAsia="ru-RU"/>
        </w:rPr>
        <w:t>р</w:t>
      </w:r>
      <w:r w:rsidRPr="00F15B18">
        <w:rPr>
          <w:rFonts w:ascii="Times New Roman" w:eastAsia="Times New Roman" w:hAnsi="Times New Roman"/>
          <w:i/>
          <w:noProof/>
          <w:sz w:val="24"/>
          <w:szCs w:val="24"/>
          <w:lang w:eastAsia="ru-RU"/>
        </w:rPr>
        <w:t xml:space="preserve"> </w:t>
      </w:r>
      <w:r w:rsidRPr="00F15B18">
        <w:rPr>
          <w:rFonts w:ascii="Times New Roman" w:eastAsia="Times New Roman" w:hAnsi="Times New Roman"/>
          <w:i/>
          <w:sz w:val="24"/>
          <w:szCs w:val="24"/>
          <w:lang w:eastAsia="ru-RU"/>
        </w:rPr>
        <w:t>и</w:t>
      </w:r>
      <w:r w:rsidRPr="00F15B18">
        <w:rPr>
          <w:rFonts w:ascii="Times New Roman" w:eastAsia="Times New Roman" w:hAnsi="Times New Roman"/>
          <w:i/>
          <w:noProof/>
          <w:sz w:val="24"/>
          <w:szCs w:val="24"/>
          <w:lang w:eastAsia="ru-RU"/>
        </w:rPr>
        <w:t xml:space="preserve"> </w:t>
      </w:r>
      <w:r w:rsidRPr="00F15B18">
        <w:rPr>
          <w:rFonts w:ascii="Times New Roman" w:eastAsia="Times New Roman" w:hAnsi="Times New Roman"/>
          <w:i/>
          <w:sz w:val="24"/>
          <w:szCs w:val="24"/>
          <w:lang w:eastAsia="ru-RU"/>
        </w:rPr>
        <w:t xml:space="preserve">я  </w:t>
      </w:r>
      <w:r w:rsidRPr="00F15B18">
        <w:rPr>
          <w:rFonts w:ascii="Times New Roman" w:eastAsia="Times New Roman" w:hAnsi="Times New Roman"/>
          <w:i/>
          <w:noProof/>
          <w:sz w:val="24"/>
          <w:szCs w:val="24"/>
          <w:lang w:eastAsia="ru-RU"/>
        </w:rPr>
        <w:t xml:space="preserve"> </w:t>
      </w:r>
      <w:r w:rsidRPr="00F15B18">
        <w:rPr>
          <w:rFonts w:ascii="Times New Roman" w:eastAsia="Times New Roman" w:hAnsi="Times New Roman"/>
          <w:i/>
          <w:sz w:val="24"/>
          <w:szCs w:val="24"/>
          <w:lang w:eastAsia="ru-RU"/>
        </w:rPr>
        <w:t>л</w:t>
      </w:r>
      <w:r w:rsidRPr="00F15B18">
        <w:rPr>
          <w:rFonts w:ascii="Times New Roman" w:eastAsia="Times New Roman" w:hAnsi="Times New Roman"/>
          <w:i/>
          <w:noProof/>
          <w:sz w:val="24"/>
          <w:szCs w:val="24"/>
          <w:lang w:eastAsia="ru-RU"/>
        </w:rPr>
        <w:t xml:space="preserve"> </w:t>
      </w:r>
      <w:r w:rsidRPr="00F15B18">
        <w:rPr>
          <w:rFonts w:ascii="Times New Roman" w:eastAsia="Times New Roman" w:hAnsi="Times New Roman"/>
          <w:i/>
          <w:sz w:val="24"/>
          <w:szCs w:val="24"/>
          <w:lang w:eastAsia="ru-RU"/>
        </w:rPr>
        <w:t>и</w:t>
      </w:r>
      <w:r w:rsidRPr="00F15B18">
        <w:rPr>
          <w:rFonts w:ascii="Times New Roman" w:eastAsia="Times New Roman" w:hAnsi="Times New Roman"/>
          <w:i/>
          <w:noProof/>
          <w:sz w:val="24"/>
          <w:szCs w:val="24"/>
          <w:lang w:eastAsia="ru-RU"/>
        </w:rPr>
        <w:t xml:space="preserve"> </w:t>
      </w:r>
      <w:r w:rsidRPr="00F15B18">
        <w:rPr>
          <w:rFonts w:ascii="Times New Roman" w:eastAsia="Times New Roman" w:hAnsi="Times New Roman"/>
          <w:i/>
          <w:sz w:val="24"/>
          <w:szCs w:val="24"/>
          <w:lang w:eastAsia="ru-RU"/>
        </w:rPr>
        <w:t>т</w:t>
      </w:r>
      <w:r w:rsidRPr="00F15B18">
        <w:rPr>
          <w:rFonts w:ascii="Times New Roman" w:eastAsia="Times New Roman" w:hAnsi="Times New Roman"/>
          <w:i/>
          <w:noProof/>
          <w:sz w:val="24"/>
          <w:szCs w:val="24"/>
          <w:lang w:eastAsia="ru-RU"/>
        </w:rPr>
        <w:t xml:space="preserve"> </w:t>
      </w:r>
      <w:r w:rsidRPr="00F15B18">
        <w:rPr>
          <w:rFonts w:ascii="Times New Roman" w:eastAsia="Times New Roman" w:hAnsi="Times New Roman"/>
          <w:i/>
          <w:sz w:val="24"/>
          <w:szCs w:val="24"/>
          <w:lang w:eastAsia="ru-RU"/>
        </w:rPr>
        <w:t>е</w:t>
      </w:r>
      <w:r w:rsidRPr="00F15B18">
        <w:rPr>
          <w:rFonts w:ascii="Times New Roman" w:eastAsia="Times New Roman" w:hAnsi="Times New Roman"/>
          <w:i/>
          <w:noProof/>
          <w:sz w:val="24"/>
          <w:szCs w:val="24"/>
          <w:lang w:eastAsia="ru-RU"/>
        </w:rPr>
        <w:t xml:space="preserve"> </w:t>
      </w:r>
      <w:r w:rsidRPr="00F15B18">
        <w:rPr>
          <w:rFonts w:ascii="Times New Roman" w:eastAsia="Times New Roman" w:hAnsi="Times New Roman"/>
          <w:i/>
          <w:sz w:val="24"/>
          <w:szCs w:val="24"/>
          <w:lang w:eastAsia="ru-RU"/>
        </w:rPr>
        <w:t>р</w:t>
      </w:r>
      <w:r w:rsidRPr="00F15B18">
        <w:rPr>
          <w:rFonts w:ascii="Times New Roman" w:eastAsia="Times New Roman" w:hAnsi="Times New Roman"/>
          <w:i/>
          <w:noProof/>
          <w:sz w:val="24"/>
          <w:szCs w:val="24"/>
          <w:lang w:eastAsia="ru-RU"/>
        </w:rPr>
        <w:t xml:space="preserve"> </w:t>
      </w:r>
      <w:r w:rsidRPr="00F15B18">
        <w:rPr>
          <w:rFonts w:ascii="Times New Roman" w:eastAsia="Times New Roman" w:hAnsi="Times New Roman"/>
          <w:i/>
          <w:sz w:val="24"/>
          <w:szCs w:val="24"/>
          <w:lang w:eastAsia="ru-RU"/>
        </w:rPr>
        <w:t>а</w:t>
      </w:r>
      <w:r w:rsidRPr="00F15B18">
        <w:rPr>
          <w:rFonts w:ascii="Times New Roman" w:eastAsia="Times New Roman" w:hAnsi="Times New Roman"/>
          <w:i/>
          <w:noProof/>
          <w:sz w:val="24"/>
          <w:szCs w:val="24"/>
          <w:lang w:eastAsia="ru-RU"/>
        </w:rPr>
        <w:t xml:space="preserve"> </w:t>
      </w:r>
      <w:r w:rsidRPr="00F15B18">
        <w:rPr>
          <w:rFonts w:ascii="Times New Roman" w:eastAsia="Times New Roman" w:hAnsi="Times New Roman"/>
          <w:i/>
          <w:sz w:val="24"/>
          <w:szCs w:val="24"/>
          <w:lang w:eastAsia="ru-RU"/>
        </w:rPr>
        <w:t>т</w:t>
      </w:r>
      <w:r w:rsidRPr="00F15B18">
        <w:rPr>
          <w:rFonts w:ascii="Times New Roman" w:eastAsia="Times New Roman" w:hAnsi="Times New Roman"/>
          <w:i/>
          <w:noProof/>
          <w:sz w:val="24"/>
          <w:szCs w:val="24"/>
          <w:lang w:eastAsia="ru-RU"/>
        </w:rPr>
        <w:t xml:space="preserve">у </w:t>
      </w:r>
      <w:r w:rsidRPr="00F15B18">
        <w:rPr>
          <w:rFonts w:ascii="Times New Roman" w:eastAsia="Times New Roman" w:hAnsi="Times New Roman"/>
          <w:i/>
          <w:sz w:val="24"/>
          <w:szCs w:val="24"/>
          <w:lang w:eastAsia="ru-RU"/>
        </w:rPr>
        <w:t>р</w:t>
      </w:r>
      <w:r w:rsidRPr="00F15B18">
        <w:rPr>
          <w:rFonts w:ascii="Times New Roman" w:eastAsia="Times New Roman" w:hAnsi="Times New Roman"/>
          <w:i/>
          <w:noProof/>
          <w:sz w:val="24"/>
          <w:szCs w:val="24"/>
          <w:lang w:eastAsia="ru-RU"/>
        </w:rPr>
        <w:t xml:space="preserve"> </w:t>
      </w:r>
      <w:r w:rsidRPr="00F15B18">
        <w:rPr>
          <w:rFonts w:ascii="Times New Roman" w:eastAsia="Times New Roman" w:hAnsi="Times New Roman"/>
          <w:i/>
          <w:sz w:val="24"/>
          <w:szCs w:val="24"/>
          <w:lang w:eastAsia="ru-RU"/>
        </w:rPr>
        <w:t>ы</w:t>
      </w:r>
      <w:r w:rsidRPr="00F15B18">
        <w:rPr>
          <w:rFonts w:ascii="Times New Roman" w:eastAsia="Times New Roman" w:hAnsi="Times New Roman"/>
          <w:i/>
          <w:noProof/>
          <w:sz w:val="24"/>
          <w:szCs w:val="24"/>
          <w:lang w:eastAsia="ru-RU"/>
        </w:rPr>
        <w:t>.</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С</w:t>
      </w:r>
      <w:r w:rsidRPr="00F15B18">
        <w:rPr>
          <w:rFonts w:ascii="Times New Roman" w:eastAsia="Times New Roman" w:hAnsi="Times New Roman"/>
          <w:noProof/>
          <w:sz w:val="24"/>
          <w:szCs w:val="24"/>
          <w:lang w:eastAsia="ru-RU"/>
        </w:rPr>
        <w:t xml:space="preserve">равнение </w:t>
      </w:r>
      <w:r w:rsidRPr="00F15B18">
        <w:rPr>
          <w:rFonts w:ascii="Times New Roman" w:eastAsia="Times New Roman" w:hAnsi="Times New Roman"/>
          <w:sz w:val="24"/>
          <w:szCs w:val="24"/>
          <w:lang w:eastAsia="ru-RU"/>
        </w:rPr>
        <w:t>(</w:t>
      </w:r>
      <w:r w:rsidRPr="00F15B18">
        <w:rPr>
          <w:rFonts w:ascii="Times New Roman" w:eastAsia="Times New Roman" w:hAnsi="Times New Roman"/>
          <w:noProof/>
          <w:sz w:val="24"/>
          <w:szCs w:val="24"/>
          <w:lang w:eastAsia="ru-RU"/>
        </w:rPr>
        <w:t xml:space="preserve">развитие </w:t>
      </w:r>
      <w:r w:rsidRPr="00F15B18">
        <w:rPr>
          <w:rFonts w:ascii="Times New Roman" w:eastAsia="Times New Roman" w:hAnsi="Times New Roman"/>
          <w:sz w:val="24"/>
          <w:szCs w:val="24"/>
          <w:lang w:eastAsia="ru-RU"/>
        </w:rPr>
        <w:t>пон</w:t>
      </w:r>
      <w:r w:rsidRPr="00F15B18">
        <w:rPr>
          <w:rFonts w:ascii="Times New Roman" w:eastAsia="Times New Roman" w:hAnsi="Times New Roman"/>
          <w:noProof/>
          <w:sz w:val="24"/>
          <w:szCs w:val="24"/>
          <w:lang w:eastAsia="ru-RU"/>
        </w:rPr>
        <w:t xml:space="preserve">ятия). </w:t>
      </w:r>
      <w:r w:rsidRPr="00F15B18">
        <w:rPr>
          <w:rFonts w:ascii="Times New Roman" w:eastAsia="Times New Roman" w:hAnsi="Times New Roman"/>
          <w:sz w:val="24"/>
          <w:szCs w:val="24"/>
          <w:lang w:eastAsia="ru-RU"/>
        </w:rPr>
        <w:t>С</w:t>
      </w:r>
      <w:r w:rsidRPr="00F15B18">
        <w:rPr>
          <w:rFonts w:ascii="Times New Roman" w:eastAsia="Times New Roman" w:hAnsi="Times New Roman"/>
          <w:noProof/>
          <w:sz w:val="24"/>
          <w:szCs w:val="24"/>
          <w:lang w:eastAsia="ru-RU"/>
        </w:rPr>
        <w:t xml:space="preserve">южет (начальное </w:t>
      </w:r>
      <w:r w:rsidRPr="00F15B18">
        <w:rPr>
          <w:rFonts w:ascii="Times New Roman" w:eastAsia="Times New Roman" w:hAnsi="Times New Roman"/>
          <w:sz w:val="24"/>
          <w:szCs w:val="24"/>
          <w:lang w:eastAsia="ru-RU"/>
        </w:rPr>
        <w:t>п</w:t>
      </w:r>
      <w:r w:rsidRPr="00F15B18">
        <w:rPr>
          <w:rFonts w:ascii="Times New Roman" w:eastAsia="Times New Roman" w:hAnsi="Times New Roman"/>
          <w:noProof/>
          <w:sz w:val="24"/>
          <w:szCs w:val="24"/>
          <w:lang w:eastAsia="ru-RU"/>
        </w:rPr>
        <w:t xml:space="preserve">редставление). </w:t>
      </w:r>
    </w:p>
    <w:p w:rsidR="00F15B18" w:rsidRPr="00F15B18" w:rsidRDefault="00F15B18" w:rsidP="00F15B18">
      <w:pPr>
        <w:autoSpaceDE w:val="0"/>
        <w:autoSpaceDN w:val="0"/>
        <w:adjustRightInd w:val="0"/>
        <w:spacing w:before="51" w:after="0" w:line="240" w:lineRule="auto"/>
        <w:ind w:left="351" w:right="9"/>
        <w:jc w:val="both"/>
        <w:rPr>
          <w:rFonts w:ascii="Times New Roman" w:eastAsia="Times New Roman" w:hAnsi="Times New Roman"/>
          <w:noProof/>
          <w:sz w:val="24"/>
          <w:szCs w:val="24"/>
          <w:lang w:eastAsia="ru-RU"/>
        </w:rPr>
      </w:pPr>
      <w:r w:rsidRPr="00F15B18">
        <w:rPr>
          <w:rFonts w:ascii="Times New Roman" w:eastAsia="Times New Roman" w:hAnsi="Times New Roman"/>
          <w:b/>
          <w:bCs/>
          <w:noProof/>
          <w:sz w:val="24"/>
          <w:szCs w:val="24"/>
          <w:lang w:eastAsia="ru-RU"/>
        </w:rPr>
        <w:t xml:space="preserve">Антон </w:t>
      </w:r>
      <w:r w:rsidRPr="00F15B18">
        <w:rPr>
          <w:rFonts w:ascii="Times New Roman" w:eastAsia="Times New Roman" w:hAnsi="Times New Roman"/>
          <w:b/>
          <w:bCs/>
          <w:sz w:val="24"/>
          <w:szCs w:val="24"/>
          <w:lang w:eastAsia="ru-RU"/>
        </w:rPr>
        <w:t>П</w:t>
      </w:r>
      <w:r w:rsidRPr="00F15B18">
        <w:rPr>
          <w:rFonts w:ascii="Times New Roman" w:eastAsia="Times New Roman" w:hAnsi="Times New Roman"/>
          <w:b/>
          <w:bCs/>
          <w:noProof/>
          <w:sz w:val="24"/>
          <w:szCs w:val="24"/>
          <w:lang w:eastAsia="ru-RU"/>
        </w:rPr>
        <w:t xml:space="preserve">авлович </w:t>
      </w:r>
      <w:r w:rsidRPr="00F15B18">
        <w:rPr>
          <w:rFonts w:ascii="Times New Roman" w:eastAsia="Times New Roman" w:hAnsi="Times New Roman"/>
          <w:b/>
          <w:bCs/>
          <w:sz w:val="24"/>
          <w:szCs w:val="24"/>
          <w:lang w:eastAsia="ru-RU"/>
        </w:rPr>
        <w:t>Ч</w:t>
      </w:r>
      <w:r w:rsidRPr="00F15B18">
        <w:rPr>
          <w:rFonts w:ascii="Times New Roman" w:eastAsia="Times New Roman" w:hAnsi="Times New Roman"/>
          <w:b/>
          <w:bCs/>
          <w:noProof/>
          <w:sz w:val="24"/>
          <w:szCs w:val="24"/>
          <w:lang w:eastAsia="ru-RU"/>
        </w:rPr>
        <w:t xml:space="preserve">ехов. </w:t>
      </w:r>
      <w:r w:rsidRPr="00F15B18">
        <w:rPr>
          <w:rFonts w:ascii="Times New Roman" w:eastAsia="Times New Roman" w:hAnsi="Times New Roman"/>
          <w:sz w:val="24"/>
          <w:szCs w:val="24"/>
          <w:lang w:eastAsia="ru-RU"/>
        </w:rPr>
        <w:t>К</w:t>
      </w:r>
      <w:r w:rsidRPr="00F15B18">
        <w:rPr>
          <w:rFonts w:ascii="Times New Roman" w:eastAsia="Times New Roman" w:hAnsi="Times New Roman"/>
          <w:noProof/>
          <w:sz w:val="24"/>
          <w:szCs w:val="24"/>
          <w:lang w:eastAsia="ru-RU"/>
        </w:rPr>
        <w:t xml:space="preserve">раткий </w:t>
      </w:r>
      <w:r w:rsidRPr="00F15B18">
        <w:rPr>
          <w:rFonts w:ascii="Times New Roman" w:eastAsia="Times New Roman" w:hAnsi="Times New Roman"/>
          <w:sz w:val="24"/>
          <w:szCs w:val="24"/>
          <w:lang w:eastAsia="ru-RU"/>
        </w:rPr>
        <w:t>р</w:t>
      </w:r>
      <w:r w:rsidRPr="00F15B18">
        <w:rPr>
          <w:rFonts w:ascii="Times New Roman" w:eastAsia="Times New Roman" w:hAnsi="Times New Roman"/>
          <w:noProof/>
          <w:sz w:val="24"/>
          <w:szCs w:val="24"/>
          <w:lang w:eastAsia="ru-RU"/>
        </w:rPr>
        <w:t xml:space="preserve">ассказ </w:t>
      </w:r>
      <w:r w:rsidRPr="00F15B18">
        <w:rPr>
          <w:rFonts w:ascii="Times New Roman" w:eastAsia="Times New Roman" w:hAnsi="Times New Roman"/>
          <w:sz w:val="24"/>
          <w:szCs w:val="24"/>
          <w:lang w:eastAsia="ru-RU"/>
        </w:rPr>
        <w:t>о</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п</w:t>
      </w:r>
      <w:r w:rsidRPr="00F15B18">
        <w:rPr>
          <w:rFonts w:ascii="Times New Roman" w:eastAsia="Times New Roman" w:hAnsi="Times New Roman"/>
          <w:noProof/>
          <w:sz w:val="24"/>
          <w:szCs w:val="24"/>
          <w:lang w:eastAsia="ru-RU"/>
        </w:rPr>
        <w:t xml:space="preserve">исателе </w:t>
      </w:r>
    </w:p>
    <w:p w:rsidR="00F15B18" w:rsidRPr="00F15B18" w:rsidRDefault="00F15B18" w:rsidP="00F15B18">
      <w:pPr>
        <w:autoSpaceDE w:val="0"/>
        <w:autoSpaceDN w:val="0"/>
        <w:adjustRightInd w:val="0"/>
        <w:spacing w:after="0" w:line="240" w:lineRule="auto"/>
        <w:ind w:left="43" w:right="876"/>
        <w:jc w:val="both"/>
        <w:rPr>
          <w:rFonts w:ascii="Times New Roman" w:eastAsia="Times New Roman" w:hAnsi="Times New Roman"/>
          <w:noProof/>
          <w:sz w:val="24"/>
          <w:szCs w:val="24"/>
          <w:lang w:eastAsia="ru-RU"/>
        </w:rPr>
      </w:pPr>
      <w:r w:rsidRPr="00F15B18">
        <w:rPr>
          <w:rFonts w:ascii="Times New Roman" w:eastAsia="Times New Roman" w:hAnsi="Times New Roman"/>
          <w:noProof/>
          <w:sz w:val="24"/>
          <w:szCs w:val="24"/>
          <w:lang w:eastAsia="ru-RU"/>
        </w:rPr>
        <w:t xml:space="preserve">(детство </w:t>
      </w:r>
      <w:r w:rsidRPr="00F15B18">
        <w:rPr>
          <w:rFonts w:ascii="Times New Roman" w:eastAsia="Times New Roman" w:hAnsi="Times New Roman"/>
          <w:sz w:val="24"/>
          <w:szCs w:val="24"/>
          <w:lang w:eastAsia="ru-RU"/>
        </w:rPr>
        <w:t>и</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н</w:t>
      </w:r>
      <w:r w:rsidRPr="00F15B18">
        <w:rPr>
          <w:rFonts w:ascii="Times New Roman" w:eastAsia="Times New Roman" w:hAnsi="Times New Roman"/>
          <w:noProof/>
          <w:sz w:val="24"/>
          <w:szCs w:val="24"/>
          <w:lang w:eastAsia="ru-RU"/>
        </w:rPr>
        <w:t xml:space="preserve">ачало </w:t>
      </w:r>
      <w:r w:rsidRPr="00F15B18">
        <w:rPr>
          <w:rFonts w:ascii="Times New Roman" w:eastAsia="Times New Roman" w:hAnsi="Times New Roman"/>
          <w:sz w:val="24"/>
          <w:szCs w:val="24"/>
          <w:lang w:eastAsia="ru-RU"/>
        </w:rPr>
        <w:t>л</w:t>
      </w:r>
      <w:r w:rsidRPr="00F15B18">
        <w:rPr>
          <w:rFonts w:ascii="Times New Roman" w:eastAsia="Times New Roman" w:hAnsi="Times New Roman"/>
          <w:noProof/>
          <w:sz w:val="24"/>
          <w:szCs w:val="24"/>
          <w:lang w:eastAsia="ru-RU"/>
        </w:rPr>
        <w:t xml:space="preserve">итературной </w:t>
      </w:r>
      <w:r w:rsidRPr="00F15B18">
        <w:rPr>
          <w:rFonts w:ascii="Times New Roman" w:eastAsia="Times New Roman" w:hAnsi="Times New Roman"/>
          <w:sz w:val="24"/>
          <w:szCs w:val="24"/>
          <w:lang w:eastAsia="ru-RU"/>
        </w:rPr>
        <w:t>д</w:t>
      </w:r>
      <w:r w:rsidRPr="00F15B18">
        <w:rPr>
          <w:rFonts w:ascii="Times New Roman" w:eastAsia="Times New Roman" w:hAnsi="Times New Roman"/>
          <w:noProof/>
          <w:sz w:val="24"/>
          <w:szCs w:val="24"/>
          <w:lang w:eastAsia="ru-RU"/>
        </w:rPr>
        <w:t>еятельности)</w:t>
      </w:r>
    </w:p>
    <w:p w:rsidR="00F15B18" w:rsidRPr="00F15B18" w:rsidRDefault="00F15B18" w:rsidP="00F15B18">
      <w:pPr>
        <w:autoSpaceDE w:val="0"/>
        <w:autoSpaceDN w:val="0"/>
        <w:adjustRightInd w:val="0"/>
        <w:spacing w:after="0" w:line="240" w:lineRule="auto"/>
        <w:ind w:left="43" w:right="876"/>
        <w:jc w:val="both"/>
        <w:rPr>
          <w:rFonts w:ascii="Times New Roman" w:eastAsia="Times New Roman" w:hAnsi="Times New Roman"/>
          <w:sz w:val="24"/>
          <w:szCs w:val="24"/>
          <w:lang w:eastAsia="ru-RU"/>
        </w:rPr>
      </w:pPr>
    </w:p>
    <w:p w:rsidR="00F15B18" w:rsidRPr="00F15B18" w:rsidRDefault="00F15B18" w:rsidP="00F15B18">
      <w:pPr>
        <w:framePr w:wrap="auto" w:vAnchor="text" w:hAnchor="text" w:x="8266" w:y="5197"/>
        <w:autoSpaceDE w:val="0"/>
        <w:autoSpaceDN w:val="0"/>
        <w:adjustRightInd w:val="0"/>
        <w:spacing w:after="0" w:line="240" w:lineRule="auto"/>
        <w:rPr>
          <w:rFonts w:ascii="Times New Roman" w:eastAsia="Times New Roman" w:hAnsi="Times New Roman"/>
          <w:sz w:val="24"/>
          <w:szCs w:val="24"/>
          <w:lang w:eastAsia="ru-RU"/>
        </w:rPr>
      </w:pPr>
    </w:p>
    <w:p w:rsidR="00F15B18" w:rsidRPr="00F15B18" w:rsidRDefault="00F15B18" w:rsidP="00F15B18">
      <w:pPr>
        <w:autoSpaceDE w:val="0"/>
        <w:autoSpaceDN w:val="0"/>
        <w:adjustRightInd w:val="0"/>
        <w:spacing w:after="0" w:line="240" w:lineRule="auto"/>
        <w:jc w:val="center"/>
        <w:rPr>
          <w:rFonts w:ascii="Times New Roman" w:eastAsia="Times New Roman" w:hAnsi="Times New Roman"/>
          <w:b/>
          <w:bCs/>
          <w:noProof/>
          <w:sz w:val="24"/>
          <w:szCs w:val="24"/>
          <w:lang w:eastAsia="ru-RU"/>
        </w:rPr>
      </w:pPr>
      <w:r w:rsidRPr="00F15B18">
        <w:rPr>
          <w:rFonts w:ascii="Times New Roman" w:eastAsia="Times New Roman" w:hAnsi="Times New Roman"/>
          <w:b/>
          <w:bCs/>
          <w:noProof/>
          <w:sz w:val="24"/>
          <w:szCs w:val="24"/>
          <w:lang w:eastAsia="ru-RU"/>
        </w:rPr>
        <w:t xml:space="preserve">Раздел 6. РУССКАЯ ЛИТЕРАТУРА </w:t>
      </w:r>
      <w:r w:rsidRPr="00F15B18">
        <w:rPr>
          <w:rFonts w:ascii="Times New Roman" w:eastAsia="Times New Roman" w:hAnsi="Times New Roman"/>
          <w:b/>
          <w:bCs/>
          <w:sz w:val="24"/>
          <w:szCs w:val="24"/>
          <w:lang w:val="en-US" w:eastAsia="ru-RU"/>
        </w:rPr>
        <w:t>X</w:t>
      </w:r>
      <w:r w:rsidRPr="00F15B18">
        <w:rPr>
          <w:rFonts w:ascii="Times New Roman" w:eastAsia="Times New Roman" w:hAnsi="Times New Roman"/>
          <w:b/>
          <w:bCs/>
          <w:noProof/>
          <w:sz w:val="24"/>
          <w:szCs w:val="24"/>
          <w:lang w:val="en-US" w:eastAsia="ru-RU"/>
        </w:rPr>
        <w:t>X</w:t>
      </w:r>
      <w:r w:rsidRPr="00F15B18">
        <w:rPr>
          <w:rFonts w:ascii="Times New Roman" w:eastAsia="Times New Roman" w:hAnsi="Times New Roman"/>
          <w:b/>
          <w:bCs/>
          <w:noProof/>
          <w:sz w:val="24"/>
          <w:szCs w:val="24"/>
          <w:lang w:eastAsia="ru-RU"/>
        </w:rPr>
        <w:t xml:space="preserve"> </w:t>
      </w:r>
      <w:r w:rsidRPr="00F15B18">
        <w:rPr>
          <w:rFonts w:ascii="Times New Roman" w:eastAsia="Times New Roman" w:hAnsi="Times New Roman"/>
          <w:b/>
          <w:bCs/>
          <w:sz w:val="24"/>
          <w:szCs w:val="24"/>
          <w:lang w:eastAsia="ru-RU"/>
        </w:rPr>
        <w:t>ВЕКА</w:t>
      </w:r>
      <w:r w:rsidRPr="00F15B18">
        <w:rPr>
          <w:rFonts w:ascii="Times New Roman" w:eastAsia="Times New Roman" w:hAnsi="Times New Roman"/>
          <w:b/>
          <w:bCs/>
          <w:noProof/>
          <w:sz w:val="24"/>
          <w:szCs w:val="24"/>
          <w:lang w:eastAsia="ru-RU"/>
        </w:rPr>
        <w:t xml:space="preserve"> (25ч)</w:t>
      </w:r>
    </w:p>
    <w:p w:rsidR="00F15B18" w:rsidRPr="00F15B18" w:rsidRDefault="00F15B18" w:rsidP="00F15B18">
      <w:pPr>
        <w:autoSpaceDE w:val="0"/>
        <w:autoSpaceDN w:val="0"/>
        <w:adjustRightInd w:val="0"/>
        <w:spacing w:after="0" w:line="240" w:lineRule="auto"/>
        <w:ind w:firstLine="351"/>
        <w:jc w:val="both"/>
        <w:rPr>
          <w:rFonts w:ascii="Times New Roman" w:eastAsia="Times New Roman" w:hAnsi="Times New Roman"/>
          <w:noProof/>
          <w:sz w:val="24"/>
          <w:szCs w:val="24"/>
          <w:lang w:eastAsia="ru-RU"/>
        </w:rPr>
      </w:pPr>
      <w:r w:rsidRPr="00F15B18">
        <w:rPr>
          <w:rFonts w:ascii="Times New Roman" w:eastAsia="Times New Roman" w:hAnsi="Times New Roman"/>
          <w:b/>
          <w:bCs/>
          <w:noProof/>
          <w:sz w:val="24"/>
          <w:szCs w:val="24"/>
          <w:lang w:eastAsia="ru-RU"/>
        </w:rPr>
        <w:t xml:space="preserve">Иван </w:t>
      </w:r>
      <w:r w:rsidRPr="00F15B18">
        <w:rPr>
          <w:rFonts w:ascii="Times New Roman" w:eastAsia="Times New Roman" w:hAnsi="Times New Roman"/>
          <w:b/>
          <w:bCs/>
          <w:sz w:val="24"/>
          <w:szCs w:val="24"/>
          <w:lang w:eastAsia="ru-RU"/>
        </w:rPr>
        <w:t>А</w:t>
      </w:r>
      <w:r w:rsidRPr="00F15B18">
        <w:rPr>
          <w:rFonts w:ascii="Times New Roman" w:eastAsia="Times New Roman" w:hAnsi="Times New Roman"/>
          <w:b/>
          <w:bCs/>
          <w:noProof/>
          <w:sz w:val="24"/>
          <w:szCs w:val="24"/>
          <w:lang w:eastAsia="ru-RU"/>
        </w:rPr>
        <w:t xml:space="preserve">лексеевич </w:t>
      </w:r>
      <w:r w:rsidRPr="00F15B18">
        <w:rPr>
          <w:rFonts w:ascii="Times New Roman" w:eastAsia="Times New Roman" w:hAnsi="Times New Roman"/>
          <w:b/>
          <w:bCs/>
          <w:sz w:val="24"/>
          <w:szCs w:val="24"/>
          <w:lang w:eastAsia="ru-RU"/>
        </w:rPr>
        <w:t>Б</w:t>
      </w:r>
      <w:r w:rsidRPr="00F15B18">
        <w:rPr>
          <w:rFonts w:ascii="Times New Roman" w:eastAsia="Times New Roman" w:hAnsi="Times New Roman"/>
          <w:b/>
          <w:bCs/>
          <w:noProof/>
          <w:sz w:val="24"/>
          <w:szCs w:val="24"/>
          <w:lang w:eastAsia="ru-RU"/>
        </w:rPr>
        <w:t xml:space="preserve">унин. </w:t>
      </w:r>
      <w:r w:rsidRPr="00F15B18">
        <w:rPr>
          <w:rFonts w:ascii="Times New Roman" w:eastAsia="Times New Roman" w:hAnsi="Times New Roman"/>
          <w:sz w:val="24"/>
          <w:szCs w:val="24"/>
          <w:lang w:eastAsia="ru-RU"/>
        </w:rPr>
        <w:t>К</w:t>
      </w:r>
      <w:r w:rsidRPr="00F15B18">
        <w:rPr>
          <w:rFonts w:ascii="Times New Roman" w:eastAsia="Times New Roman" w:hAnsi="Times New Roman"/>
          <w:noProof/>
          <w:sz w:val="24"/>
          <w:szCs w:val="24"/>
          <w:lang w:eastAsia="ru-RU"/>
        </w:rPr>
        <w:t xml:space="preserve">раткий </w:t>
      </w:r>
      <w:r w:rsidRPr="00F15B18">
        <w:rPr>
          <w:rFonts w:ascii="Times New Roman" w:eastAsia="Times New Roman" w:hAnsi="Times New Roman"/>
          <w:sz w:val="24"/>
          <w:szCs w:val="24"/>
          <w:lang w:eastAsia="ru-RU"/>
        </w:rPr>
        <w:t>р</w:t>
      </w:r>
      <w:r w:rsidRPr="00F15B18">
        <w:rPr>
          <w:rFonts w:ascii="Times New Roman" w:eastAsia="Times New Roman" w:hAnsi="Times New Roman"/>
          <w:noProof/>
          <w:sz w:val="24"/>
          <w:szCs w:val="24"/>
          <w:lang w:eastAsia="ru-RU"/>
        </w:rPr>
        <w:t xml:space="preserve">ассказ </w:t>
      </w:r>
      <w:r w:rsidRPr="00F15B18">
        <w:rPr>
          <w:rFonts w:ascii="Times New Roman" w:eastAsia="Times New Roman" w:hAnsi="Times New Roman"/>
          <w:sz w:val="24"/>
          <w:szCs w:val="24"/>
          <w:lang w:eastAsia="ru-RU"/>
        </w:rPr>
        <w:t>о</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писател</w:t>
      </w:r>
      <w:r w:rsidRPr="00F15B18">
        <w:rPr>
          <w:rFonts w:ascii="Times New Roman" w:eastAsia="Times New Roman" w:hAnsi="Times New Roman"/>
          <w:noProof/>
          <w:sz w:val="24"/>
          <w:szCs w:val="24"/>
          <w:lang w:eastAsia="ru-RU"/>
        </w:rPr>
        <w:t xml:space="preserve">е </w:t>
      </w:r>
      <w:r w:rsidRPr="00F15B18">
        <w:rPr>
          <w:rFonts w:ascii="Times New Roman" w:eastAsia="Times New Roman" w:hAnsi="Times New Roman"/>
          <w:sz w:val="24"/>
          <w:szCs w:val="24"/>
          <w:lang w:eastAsia="ru-RU"/>
        </w:rPr>
        <w:t>(</w:t>
      </w:r>
      <w:r w:rsidRPr="00F15B18">
        <w:rPr>
          <w:rFonts w:ascii="Times New Roman" w:eastAsia="Times New Roman" w:hAnsi="Times New Roman"/>
          <w:noProof/>
          <w:sz w:val="24"/>
          <w:szCs w:val="24"/>
          <w:lang w:eastAsia="ru-RU"/>
        </w:rPr>
        <w:t xml:space="preserve">детство </w:t>
      </w:r>
      <w:r w:rsidRPr="00F15B18">
        <w:rPr>
          <w:rFonts w:ascii="Times New Roman" w:eastAsia="Times New Roman" w:hAnsi="Times New Roman"/>
          <w:sz w:val="24"/>
          <w:szCs w:val="24"/>
          <w:lang w:eastAsia="ru-RU"/>
        </w:rPr>
        <w:t>и</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н</w:t>
      </w:r>
      <w:r w:rsidRPr="00F15B18">
        <w:rPr>
          <w:rFonts w:ascii="Times New Roman" w:eastAsia="Times New Roman" w:hAnsi="Times New Roman"/>
          <w:noProof/>
          <w:sz w:val="24"/>
          <w:szCs w:val="24"/>
          <w:lang w:eastAsia="ru-RU"/>
        </w:rPr>
        <w:t xml:space="preserve">ачало литературной </w:t>
      </w:r>
      <w:r w:rsidRPr="00F15B18">
        <w:rPr>
          <w:rFonts w:ascii="Times New Roman" w:eastAsia="Times New Roman" w:hAnsi="Times New Roman"/>
          <w:sz w:val="24"/>
          <w:szCs w:val="24"/>
          <w:lang w:eastAsia="ru-RU"/>
        </w:rPr>
        <w:t>д</w:t>
      </w:r>
      <w:r w:rsidRPr="00F15B18">
        <w:rPr>
          <w:rFonts w:ascii="Times New Roman" w:eastAsia="Times New Roman" w:hAnsi="Times New Roman"/>
          <w:noProof/>
          <w:sz w:val="24"/>
          <w:szCs w:val="24"/>
          <w:lang w:eastAsia="ru-RU"/>
        </w:rPr>
        <w:t xml:space="preserve">еятельности). </w:t>
      </w:r>
    </w:p>
    <w:p w:rsidR="00F15B18" w:rsidRPr="00F15B18" w:rsidRDefault="00F15B18" w:rsidP="00F15B18">
      <w:pPr>
        <w:autoSpaceDE w:val="0"/>
        <w:autoSpaceDN w:val="0"/>
        <w:adjustRightInd w:val="0"/>
        <w:spacing w:after="0" w:line="240" w:lineRule="auto"/>
        <w:ind w:firstLine="351"/>
        <w:jc w:val="both"/>
        <w:rPr>
          <w:rFonts w:ascii="Times New Roman" w:eastAsia="Times New Roman" w:hAnsi="Times New Roman"/>
          <w:sz w:val="24"/>
          <w:szCs w:val="24"/>
          <w:lang w:eastAsia="ru-RU"/>
        </w:rPr>
      </w:pPr>
      <w:r w:rsidRPr="00F15B18">
        <w:rPr>
          <w:rFonts w:ascii="Times New Roman" w:eastAsia="Times New Roman" w:hAnsi="Times New Roman"/>
          <w:b/>
          <w:bCs/>
          <w:noProof/>
          <w:sz w:val="24"/>
          <w:szCs w:val="24"/>
          <w:lang w:eastAsia="ru-RU"/>
        </w:rPr>
        <w:t xml:space="preserve">«Косцы». </w:t>
      </w:r>
      <w:r w:rsidRPr="00F15B18">
        <w:rPr>
          <w:rFonts w:ascii="Times New Roman" w:eastAsia="Times New Roman" w:hAnsi="Times New Roman"/>
          <w:sz w:val="24"/>
          <w:szCs w:val="24"/>
          <w:lang w:eastAsia="ru-RU"/>
        </w:rPr>
        <w:t>В</w:t>
      </w:r>
      <w:r w:rsidRPr="00F15B18">
        <w:rPr>
          <w:rFonts w:ascii="Times New Roman" w:eastAsia="Times New Roman" w:hAnsi="Times New Roman"/>
          <w:noProof/>
          <w:sz w:val="24"/>
          <w:szCs w:val="24"/>
          <w:lang w:eastAsia="ru-RU"/>
        </w:rPr>
        <w:t xml:space="preserve">осприятие </w:t>
      </w:r>
      <w:r w:rsidRPr="00F15B18">
        <w:rPr>
          <w:rFonts w:ascii="Times New Roman" w:eastAsia="Times New Roman" w:hAnsi="Times New Roman"/>
          <w:sz w:val="24"/>
          <w:szCs w:val="24"/>
          <w:lang w:eastAsia="ru-RU"/>
        </w:rPr>
        <w:t>п</w:t>
      </w:r>
      <w:r w:rsidRPr="00F15B18">
        <w:rPr>
          <w:rFonts w:ascii="Times New Roman" w:eastAsia="Times New Roman" w:hAnsi="Times New Roman"/>
          <w:noProof/>
          <w:sz w:val="24"/>
          <w:szCs w:val="24"/>
          <w:lang w:eastAsia="ru-RU"/>
        </w:rPr>
        <w:t xml:space="preserve">рекрасного. </w:t>
      </w:r>
      <w:r w:rsidRPr="00F15B18">
        <w:rPr>
          <w:rFonts w:ascii="Times New Roman" w:eastAsia="Times New Roman" w:hAnsi="Times New Roman"/>
          <w:sz w:val="24"/>
          <w:szCs w:val="24"/>
          <w:lang w:eastAsia="ru-RU"/>
        </w:rPr>
        <w:t>Э</w:t>
      </w:r>
      <w:r w:rsidRPr="00F15B18">
        <w:rPr>
          <w:rFonts w:ascii="Times New Roman" w:eastAsia="Times New Roman" w:hAnsi="Times New Roman"/>
          <w:noProof/>
          <w:sz w:val="24"/>
          <w:szCs w:val="24"/>
          <w:lang w:eastAsia="ru-RU"/>
        </w:rPr>
        <w:t xml:space="preserve">стетическое </w:t>
      </w:r>
      <w:r w:rsidRPr="00F15B18">
        <w:rPr>
          <w:rFonts w:ascii="Times New Roman" w:eastAsia="Times New Roman" w:hAnsi="Times New Roman"/>
          <w:sz w:val="24"/>
          <w:szCs w:val="24"/>
          <w:lang w:eastAsia="ru-RU"/>
        </w:rPr>
        <w:t>и</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э</w:t>
      </w:r>
      <w:r w:rsidRPr="00F15B18">
        <w:rPr>
          <w:rFonts w:ascii="Times New Roman" w:eastAsia="Times New Roman" w:hAnsi="Times New Roman"/>
          <w:noProof/>
          <w:sz w:val="24"/>
          <w:szCs w:val="24"/>
          <w:lang w:eastAsia="ru-RU"/>
        </w:rPr>
        <w:t xml:space="preserve">тическое </w:t>
      </w:r>
      <w:r w:rsidRPr="00F15B18">
        <w:rPr>
          <w:rFonts w:ascii="Times New Roman" w:eastAsia="Times New Roman" w:hAnsi="Times New Roman"/>
          <w:sz w:val="24"/>
          <w:szCs w:val="24"/>
          <w:lang w:eastAsia="ru-RU"/>
        </w:rPr>
        <w:t>в</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р</w:t>
      </w:r>
      <w:r w:rsidRPr="00F15B18">
        <w:rPr>
          <w:rFonts w:ascii="Times New Roman" w:eastAsia="Times New Roman" w:hAnsi="Times New Roman"/>
          <w:noProof/>
          <w:sz w:val="24"/>
          <w:szCs w:val="24"/>
          <w:lang w:eastAsia="ru-RU"/>
        </w:rPr>
        <w:t xml:space="preserve">ассказе. Кровное </w:t>
      </w:r>
      <w:r w:rsidRPr="00F15B18">
        <w:rPr>
          <w:rFonts w:ascii="Times New Roman" w:eastAsia="Times New Roman" w:hAnsi="Times New Roman"/>
          <w:sz w:val="24"/>
          <w:szCs w:val="24"/>
          <w:lang w:eastAsia="ru-RU"/>
        </w:rPr>
        <w:t>р</w:t>
      </w:r>
      <w:r w:rsidRPr="00F15B18">
        <w:rPr>
          <w:rFonts w:ascii="Times New Roman" w:eastAsia="Times New Roman" w:hAnsi="Times New Roman"/>
          <w:noProof/>
          <w:sz w:val="24"/>
          <w:szCs w:val="24"/>
          <w:lang w:eastAsia="ru-RU"/>
        </w:rPr>
        <w:t xml:space="preserve">одство </w:t>
      </w:r>
      <w:r w:rsidRPr="00F15B18">
        <w:rPr>
          <w:rFonts w:ascii="Times New Roman" w:eastAsia="Times New Roman" w:hAnsi="Times New Roman"/>
          <w:sz w:val="24"/>
          <w:szCs w:val="24"/>
          <w:lang w:eastAsia="ru-RU"/>
        </w:rPr>
        <w:t>г</w:t>
      </w:r>
      <w:r w:rsidRPr="00F15B18">
        <w:rPr>
          <w:rFonts w:ascii="Times New Roman" w:eastAsia="Times New Roman" w:hAnsi="Times New Roman"/>
          <w:noProof/>
          <w:sz w:val="24"/>
          <w:szCs w:val="24"/>
          <w:lang w:eastAsia="ru-RU"/>
        </w:rPr>
        <w:t xml:space="preserve">ероев </w:t>
      </w:r>
      <w:r w:rsidRPr="00F15B18">
        <w:rPr>
          <w:rFonts w:ascii="Times New Roman" w:eastAsia="Times New Roman" w:hAnsi="Times New Roman"/>
          <w:sz w:val="24"/>
          <w:szCs w:val="24"/>
          <w:lang w:eastAsia="ru-RU"/>
        </w:rPr>
        <w:t>с</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беск</w:t>
      </w:r>
      <w:r w:rsidRPr="00F15B18">
        <w:rPr>
          <w:rFonts w:ascii="Times New Roman" w:eastAsia="Times New Roman" w:hAnsi="Times New Roman"/>
          <w:noProof/>
          <w:sz w:val="24"/>
          <w:szCs w:val="24"/>
          <w:lang w:eastAsia="ru-RU"/>
        </w:rPr>
        <w:t xml:space="preserve">райними </w:t>
      </w:r>
      <w:r w:rsidRPr="00F15B18">
        <w:rPr>
          <w:rFonts w:ascii="Times New Roman" w:eastAsia="Times New Roman" w:hAnsi="Times New Roman"/>
          <w:sz w:val="24"/>
          <w:szCs w:val="24"/>
          <w:lang w:eastAsia="ru-RU"/>
        </w:rPr>
        <w:t>п</w:t>
      </w:r>
      <w:r w:rsidRPr="00F15B18">
        <w:rPr>
          <w:rFonts w:ascii="Times New Roman" w:eastAsia="Times New Roman" w:hAnsi="Times New Roman"/>
          <w:noProof/>
          <w:sz w:val="24"/>
          <w:szCs w:val="24"/>
          <w:lang w:eastAsia="ru-RU"/>
        </w:rPr>
        <w:t xml:space="preserve">росторами </w:t>
      </w:r>
      <w:r w:rsidRPr="00F15B18">
        <w:rPr>
          <w:rFonts w:ascii="Times New Roman" w:eastAsia="Times New Roman" w:hAnsi="Times New Roman"/>
          <w:sz w:val="24"/>
          <w:szCs w:val="24"/>
          <w:lang w:eastAsia="ru-RU"/>
        </w:rPr>
        <w:t>Р</w:t>
      </w:r>
      <w:r w:rsidRPr="00F15B18">
        <w:rPr>
          <w:rFonts w:ascii="Times New Roman" w:eastAsia="Times New Roman" w:hAnsi="Times New Roman"/>
          <w:noProof/>
          <w:sz w:val="24"/>
          <w:szCs w:val="24"/>
          <w:lang w:eastAsia="ru-RU"/>
        </w:rPr>
        <w:t>усской</w:t>
      </w:r>
      <w:r w:rsidRPr="00F15B18">
        <w:rPr>
          <w:rFonts w:ascii="Times New Roman" w:eastAsia="Times New Roman" w:hAnsi="Times New Roman"/>
          <w:sz w:val="24"/>
          <w:szCs w:val="24"/>
          <w:lang w:eastAsia="ru-RU"/>
        </w:rPr>
        <w:t xml:space="preserve"> з</w:t>
      </w:r>
      <w:r w:rsidRPr="00F15B18">
        <w:rPr>
          <w:rFonts w:ascii="Times New Roman" w:eastAsia="Times New Roman" w:hAnsi="Times New Roman"/>
          <w:noProof/>
          <w:sz w:val="24"/>
          <w:szCs w:val="24"/>
          <w:lang w:eastAsia="ru-RU"/>
        </w:rPr>
        <w:t xml:space="preserve">емли, </w:t>
      </w:r>
      <w:r w:rsidRPr="00F15B18">
        <w:rPr>
          <w:rFonts w:ascii="Times New Roman" w:eastAsia="Times New Roman" w:hAnsi="Times New Roman"/>
          <w:sz w:val="24"/>
          <w:szCs w:val="24"/>
          <w:lang w:eastAsia="ru-RU"/>
        </w:rPr>
        <w:t>д</w:t>
      </w:r>
      <w:r w:rsidRPr="00F15B18">
        <w:rPr>
          <w:rFonts w:ascii="Times New Roman" w:eastAsia="Times New Roman" w:hAnsi="Times New Roman"/>
          <w:noProof/>
          <w:sz w:val="24"/>
          <w:szCs w:val="24"/>
          <w:lang w:eastAsia="ru-RU"/>
        </w:rPr>
        <w:t xml:space="preserve">ушевным </w:t>
      </w:r>
      <w:r w:rsidRPr="00F15B18">
        <w:rPr>
          <w:rFonts w:ascii="Times New Roman" w:eastAsia="Times New Roman" w:hAnsi="Times New Roman"/>
          <w:sz w:val="24"/>
          <w:szCs w:val="24"/>
          <w:lang w:eastAsia="ru-RU"/>
        </w:rPr>
        <w:t>склад</w:t>
      </w:r>
      <w:r w:rsidRPr="00F15B18">
        <w:rPr>
          <w:rFonts w:ascii="Times New Roman" w:eastAsia="Times New Roman" w:hAnsi="Times New Roman"/>
          <w:noProof/>
          <w:sz w:val="24"/>
          <w:szCs w:val="24"/>
          <w:lang w:eastAsia="ru-RU"/>
        </w:rPr>
        <w:t xml:space="preserve">ом </w:t>
      </w:r>
      <w:r w:rsidRPr="00F15B18">
        <w:rPr>
          <w:rFonts w:ascii="Times New Roman" w:eastAsia="Times New Roman" w:hAnsi="Times New Roman"/>
          <w:sz w:val="24"/>
          <w:szCs w:val="24"/>
          <w:lang w:eastAsia="ru-RU"/>
        </w:rPr>
        <w:t>п</w:t>
      </w:r>
      <w:r w:rsidRPr="00F15B18">
        <w:rPr>
          <w:rFonts w:ascii="Times New Roman" w:eastAsia="Times New Roman" w:hAnsi="Times New Roman"/>
          <w:noProof/>
          <w:sz w:val="24"/>
          <w:szCs w:val="24"/>
          <w:lang w:eastAsia="ru-RU"/>
        </w:rPr>
        <w:t xml:space="preserve">есен </w:t>
      </w:r>
      <w:r w:rsidRPr="00F15B18">
        <w:rPr>
          <w:rFonts w:ascii="Times New Roman" w:eastAsia="Times New Roman" w:hAnsi="Times New Roman"/>
          <w:sz w:val="24"/>
          <w:szCs w:val="24"/>
          <w:lang w:eastAsia="ru-RU"/>
        </w:rPr>
        <w:t>и</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с</w:t>
      </w:r>
      <w:r w:rsidRPr="00F15B18">
        <w:rPr>
          <w:rFonts w:ascii="Times New Roman" w:eastAsia="Times New Roman" w:hAnsi="Times New Roman"/>
          <w:noProof/>
          <w:sz w:val="24"/>
          <w:szCs w:val="24"/>
          <w:lang w:eastAsia="ru-RU"/>
        </w:rPr>
        <w:t xml:space="preserve">казок, </w:t>
      </w:r>
      <w:r w:rsidRPr="00F15B18">
        <w:rPr>
          <w:rFonts w:ascii="Times New Roman" w:eastAsia="Times New Roman" w:hAnsi="Times New Roman"/>
          <w:sz w:val="24"/>
          <w:szCs w:val="24"/>
          <w:lang w:eastAsia="ru-RU"/>
        </w:rPr>
        <w:t>с</w:t>
      </w:r>
      <w:r w:rsidRPr="00F15B18">
        <w:rPr>
          <w:rFonts w:ascii="Times New Roman" w:eastAsia="Times New Roman" w:hAnsi="Times New Roman"/>
          <w:noProof/>
          <w:sz w:val="24"/>
          <w:szCs w:val="24"/>
          <w:lang w:eastAsia="ru-RU"/>
        </w:rPr>
        <w:t xml:space="preserve">вязанных </w:t>
      </w:r>
      <w:r w:rsidRPr="00F15B18">
        <w:rPr>
          <w:rFonts w:ascii="Times New Roman" w:eastAsia="Times New Roman" w:hAnsi="Times New Roman"/>
          <w:sz w:val="24"/>
          <w:szCs w:val="24"/>
          <w:lang w:eastAsia="ru-RU"/>
        </w:rPr>
        <w:t>м</w:t>
      </w:r>
      <w:r w:rsidRPr="00F15B18">
        <w:rPr>
          <w:rFonts w:ascii="Times New Roman" w:eastAsia="Times New Roman" w:hAnsi="Times New Roman"/>
          <w:noProof/>
          <w:sz w:val="24"/>
          <w:szCs w:val="24"/>
          <w:lang w:eastAsia="ru-RU"/>
        </w:rPr>
        <w:t xml:space="preserve">ежду </w:t>
      </w:r>
      <w:r w:rsidRPr="00F15B18">
        <w:rPr>
          <w:rFonts w:ascii="Times New Roman" w:eastAsia="Times New Roman" w:hAnsi="Times New Roman"/>
          <w:sz w:val="24"/>
          <w:szCs w:val="24"/>
          <w:lang w:eastAsia="ru-RU"/>
        </w:rPr>
        <w:t>с</w:t>
      </w:r>
      <w:r w:rsidRPr="00F15B18">
        <w:rPr>
          <w:rFonts w:ascii="Times New Roman" w:eastAsia="Times New Roman" w:hAnsi="Times New Roman"/>
          <w:noProof/>
          <w:sz w:val="24"/>
          <w:szCs w:val="24"/>
          <w:lang w:eastAsia="ru-RU"/>
        </w:rPr>
        <w:t xml:space="preserve">обой </w:t>
      </w:r>
      <w:r w:rsidRPr="00F15B18">
        <w:rPr>
          <w:rFonts w:ascii="Times New Roman" w:eastAsia="Times New Roman" w:hAnsi="Times New Roman"/>
          <w:sz w:val="24"/>
          <w:szCs w:val="24"/>
          <w:lang w:eastAsia="ru-RU"/>
        </w:rPr>
        <w:t>в</w:t>
      </w:r>
      <w:r w:rsidRPr="00F15B18">
        <w:rPr>
          <w:rFonts w:ascii="Times New Roman" w:eastAsia="Times New Roman" w:hAnsi="Times New Roman"/>
          <w:noProof/>
          <w:sz w:val="24"/>
          <w:szCs w:val="24"/>
          <w:lang w:eastAsia="ru-RU"/>
        </w:rPr>
        <w:t xml:space="preserve">идимыми </w:t>
      </w:r>
      <w:r w:rsidRPr="00F15B18">
        <w:rPr>
          <w:rFonts w:ascii="Times New Roman" w:eastAsia="Times New Roman" w:hAnsi="Times New Roman"/>
          <w:sz w:val="24"/>
          <w:szCs w:val="24"/>
          <w:lang w:eastAsia="ru-RU"/>
        </w:rPr>
        <w:t>и</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т</w:t>
      </w:r>
      <w:r w:rsidRPr="00F15B18">
        <w:rPr>
          <w:rFonts w:ascii="Times New Roman" w:eastAsia="Times New Roman" w:hAnsi="Times New Roman"/>
          <w:noProof/>
          <w:sz w:val="24"/>
          <w:szCs w:val="24"/>
          <w:lang w:eastAsia="ru-RU"/>
        </w:rPr>
        <w:t xml:space="preserve">айными </w:t>
      </w:r>
      <w:r w:rsidRPr="00F15B18">
        <w:rPr>
          <w:rFonts w:ascii="Times New Roman" w:eastAsia="Times New Roman" w:hAnsi="Times New Roman"/>
          <w:sz w:val="24"/>
          <w:szCs w:val="24"/>
          <w:lang w:eastAsia="ru-RU"/>
        </w:rPr>
        <w:t>с</w:t>
      </w:r>
      <w:r w:rsidRPr="00F15B18">
        <w:rPr>
          <w:rFonts w:ascii="Times New Roman" w:eastAsia="Times New Roman" w:hAnsi="Times New Roman"/>
          <w:noProof/>
          <w:sz w:val="24"/>
          <w:szCs w:val="24"/>
          <w:lang w:eastAsia="ru-RU"/>
        </w:rPr>
        <w:t xml:space="preserve">илами. Рассказ </w:t>
      </w:r>
      <w:r w:rsidRPr="00F15B18">
        <w:rPr>
          <w:rFonts w:ascii="Times New Roman" w:eastAsia="Times New Roman" w:hAnsi="Times New Roman"/>
          <w:sz w:val="24"/>
          <w:szCs w:val="24"/>
          <w:lang w:eastAsia="ru-RU"/>
        </w:rPr>
        <w:t>«</w:t>
      </w:r>
      <w:r w:rsidRPr="00F15B18">
        <w:rPr>
          <w:rFonts w:ascii="Times New Roman" w:eastAsia="Times New Roman" w:hAnsi="Times New Roman"/>
          <w:noProof/>
          <w:sz w:val="24"/>
          <w:szCs w:val="24"/>
          <w:lang w:eastAsia="ru-RU"/>
        </w:rPr>
        <w:t xml:space="preserve">Косцы» </w:t>
      </w:r>
      <w:r w:rsidRPr="00F15B18">
        <w:rPr>
          <w:rFonts w:ascii="Times New Roman" w:eastAsia="Times New Roman" w:hAnsi="Times New Roman"/>
          <w:sz w:val="24"/>
          <w:szCs w:val="24"/>
          <w:lang w:eastAsia="ru-RU"/>
        </w:rPr>
        <w:t>к</w:t>
      </w:r>
      <w:r w:rsidRPr="00F15B18">
        <w:rPr>
          <w:rFonts w:ascii="Times New Roman" w:eastAsia="Times New Roman" w:hAnsi="Times New Roman"/>
          <w:noProof/>
          <w:sz w:val="24"/>
          <w:szCs w:val="24"/>
          <w:lang w:eastAsia="ru-RU"/>
        </w:rPr>
        <w:t xml:space="preserve">ак </w:t>
      </w:r>
      <w:r w:rsidRPr="00F15B18">
        <w:rPr>
          <w:rFonts w:ascii="Times New Roman" w:eastAsia="Times New Roman" w:hAnsi="Times New Roman"/>
          <w:sz w:val="24"/>
          <w:szCs w:val="24"/>
          <w:lang w:eastAsia="ru-RU"/>
        </w:rPr>
        <w:t>п</w:t>
      </w:r>
      <w:r w:rsidRPr="00F15B18">
        <w:rPr>
          <w:rFonts w:ascii="Times New Roman" w:eastAsia="Times New Roman" w:hAnsi="Times New Roman"/>
          <w:noProof/>
          <w:sz w:val="24"/>
          <w:szCs w:val="24"/>
          <w:lang w:eastAsia="ru-RU"/>
        </w:rPr>
        <w:t xml:space="preserve">оэтическое </w:t>
      </w:r>
      <w:r w:rsidRPr="00F15B18">
        <w:rPr>
          <w:rFonts w:ascii="Times New Roman" w:eastAsia="Times New Roman" w:hAnsi="Times New Roman"/>
          <w:sz w:val="24"/>
          <w:szCs w:val="24"/>
          <w:lang w:eastAsia="ru-RU"/>
        </w:rPr>
        <w:t>в</w:t>
      </w:r>
      <w:r w:rsidRPr="00F15B18">
        <w:rPr>
          <w:rFonts w:ascii="Times New Roman" w:eastAsia="Times New Roman" w:hAnsi="Times New Roman"/>
          <w:noProof/>
          <w:sz w:val="24"/>
          <w:szCs w:val="24"/>
          <w:lang w:eastAsia="ru-RU"/>
        </w:rPr>
        <w:t xml:space="preserve">оспоминание </w:t>
      </w:r>
      <w:r w:rsidRPr="00F15B18">
        <w:rPr>
          <w:rFonts w:ascii="Times New Roman" w:eastAsia="Times New Roman" w:hAnsi="Times New Roman"/>
          <w:sz w:val="24"/>
          <w:szCs w:val="24"/>
          <w:lang w:eastAsia="ru-RU"/>
        </w:rPr>
        <w:t>о</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Р</w:t>
      </w:r>
      <w:r w:rsidRPr="00F15B18">
        <w:rPr>
          <w:rFonts w:ascii="Times New Roman" w:eastAsia="Times New Roman" w:hAnsi="Times New Roman"/>
          <w:noProof/>
          <w:sz w:val="24"/>
          <w:szCs w:val="24"/>
          <w:lang w:eastAsia="ru-RU"/>
        </w:rPr>
        <w:t xml:space="preserve">одине. </w:t>
      </w:r>
    </w:p>
    <w:p w:rsidR="00F15B18" w:rsidRPr="00F15B18" w:rsidRDefault="00F15B18" w:rsidP="00F15B18">
      <w:pPr>
        <w:autoSpaceDE w:val="0"/>
        <w:autoSpaceDN w:val="0"/>
        <w:adjustRightInd w:val="0"/>
        <w:spacing w:before="28" w:after="0" w:line="240" w:lineRule="auto"/>
        <w:jc w:val="both"/>
        <w:rPr>
          <w:rFonts w:ascii="Times New Roman" w:eastAsia="Times New Roman" w:hAnsi="Times New Roman"/>
          <w:noProof/>
          <w:sz w:val="24"/>
          <w:szCs w:val="24"/>
          <w:lang w:eastAsia="ru-RU"/>
        </w:rPr>
      </w:pPr>
      <w:r w:rsidRPr="00F15B18">
        <w:rPr>
          <w:rFonts w:ascii="Times New Roman" w:eastAsia="Times New Roman" w:hAnsi="Times New Roman"/>
          <w:b/>
          <w:bCs/>
          <w:noProof/>
          <w:sz w:val="24"/>
          <w:szCs w:val="24"/>
          <w:lang w:eastAsia="ru-RU"/>
        </w:rPr>
        <w:t xml:space="preserve">Сергей </w:t>
      </w:r>
      <w:r w:rsidRPr="00F15B18">
        <w:rPr>
          <w:rFonts w:ascii="Times New Roman" w:eastAsia="Times New Roman" w:hAnsi="Times New Roman"/>
          <w:b/>
          <w:bCs/>
          <w:sz w:val="24"/>
          <w:szCs w:val="24"/>
          <w:lang w:eastAsia="ru-RU"/>
        </w:rPr>
        <w:t>А</w:t>
      </w:r>
      <w:r w:rsidRPr="00F15B18">
        <w:rPr>
          <w:rFonts w:ascii="Times New Roman" w:eastAsia="Times New Roman" w:hAnsi="Times New Roman"/>
          <w:b/>
          <w:bCs/>
          <w:noProof/>
          <w:sz w:val="24"/>
          <w:szCs w:val="24"/>
          <w:lang w:eastAsia="ru-RU"/>
        </w:rPr>
        <w:t xml:space="preserve">лександрович </w:t>
      </w:r>
      <w:r w:rsidRPr="00F15B18">
        <w:rPr>
          <w:rFonts w:ascii="Times New Roman" w:eastAsia="Times New Roman" w:hAnsi="Times New Roman"/>
          <w:b/>
          <w:bCs/>
          <w:sz w:val="24"/>
          <w:szCs w:val="24"/>
          <w:lang w:eastAsia="ru-RU"/>
        </w:rPr>
        <w:t>Е</w:t>
      </w:r>
      <w:r w:rsidRPr="00F15B18">
        <w:rPr>
          <w:rFonts w:ascii="Times New Roman" w:eastAsia="Times New Roman" w:hAnsi="Times New Roman"/>
          <w:b/>
          <w:bCs/>
          <w:noProof/>
          <w:sz w:val="24"/>
          <w:szCs w:val="24"/>
          <w:lang w:eastAsia="ru-RU"/>
        </w:rPr>
        <w:t xml:space="preserve">сенин. </w:t>
      </w:r>
      <w:r w:rsidRPr="00F15B18">
        <w:rPr>
          <w:rFonts w:ascii="Times New Roman" w:eastAsia="Times New Roman" w:hAnsi="Times New Roman"/>
          <w:sz w:val="24"/>
          <w:szCs w:val="24"/>
          <w:lang w:eastAsia="ru-RU"/>
        </w:rPr>
        <w:t>К</w:t>
      </w:r>
      <w:r w:rsidRPr="00F15B18">
        <w:rPr>
          <w:rFonts w:ascii="Times New Roman" w:eastAsia="Times New Roman" w:hAnsi="Times New Roman"/>
          <w:noProof/>
          <w:sz w:val="24"/>
          <w:szCs w:val="24"/>
          <w:lang w:eastAsia="ru-RU"/>
        </w:rPr>
        <w:t xml:space="preserve">раткий </w:t>
      </w:r>
      <w:r w:rsidRPr="00F15B18">
        <w:rPr>
          <w:rFonts w:ascii="Times New Roman" w:eastAsia="Times New Roman" w:hAnsi="Times New Roman"/>
          <w:sz w:val="24"/>
          <w:szCs w:val="24"/>
          <w:lang w:eastAsia="ru-RU"/>
        </w:rPr>
        <w:t>р</w:t>
      </w:r>
      <w:r w:rsidRPr="00F15B18">
        <w:rPr>
          <w:rFonts w:ascii="Times New Roman" w:eastAsia="Times New Roman" w:hAnsi="Times New Roman"/>
          <w:noProof/>
          <w:sz w:val="24"/>
          <w:szCs w:val="24"/>
          <w:lang w:eastAsia="ru-RU"/>
        </w:rPr>
        <w:t xml:space="preserve">ассказ </w:t>
      </w:r>
      <w:r w:rsidRPr="00F15B18">
        <w:rPr>
          <w:rFonts w:ascii="Times New Roman" w:eastAsia="Times New Roman" w:hAnsi="Times New Roman"/>
          <w:sz w:val="24"/>
          <w:szCs w:val="24"/>
          <w:lang w:eastAsia="ru-RU"/>
        </w:rPr>
        <w:t>о</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п</w:t>
      </w:r>
      <w:r w:rsidRPr="00F15B18">
        <w:rPr>
          <w:rFonts w:ascii="Times New Roman" w:eastAsia="Times New Roman" w:hAnsi="Times New Roman"/>
          <w:noProof/>
          <w:sz w:val="24"/>
          <w:szCs w:val="24"/>
          <w:lang w:eastAsia="ru-RU"/>
        </w:rPr>
        <w:t xml:space="preserve">оэте. Стихотворения </w:t>
      </w:r>
      <w:r w:rsidRPr="00F15B18">
        <w:rPr>
          <w:rFonts w:ascii="Times New Roman" w:eastAsia="Times New Roman" w:hAnsi="Times New Roman"/>
          <w:b/>
          <w:bCs/>
          <w:sz w:val="24"/>
          <w:szCs w:val="24"/>
          <w:lang w:eastAsia="ru-RU"/>
        </w:rPr>
        <w:t>«</w:t>
      </w:r>
      <w:r w:rsidRPr="00F15B18">
        <w:rPr>
          <w:rFonts w:ascii="Times New Roman" w:eastAsia="Times New Roman" w:hAnsi="Times New Roman"/>
          <w:b/>
          <w:bCs/>
          <w:noProof/>
          <w:sz w:val="24"/>
          <w:szCs w:val="24"/>
          <w:lang w:eastAsia="ru-RU"/>
        </w:rPr>
        <w:t xml:space="preserve">Я </w:t>
      </w:r>
      <w:r w:rsidRPr="00F15B18">
        <w:rPr>
          <w:rFonts w:ascii="Times New Roman" w:eastAsia="Times New Roman" w:hAnsi="Times New Roman"/>
          <w:b/>
          <w:bCs/>
          <w:i/>
          <w:iCs/>
          <w:sz w:val="24"/>
          <w:szCs w:val="24"/>
          <w:lang w:eastAsia="ru-RU"/>
        </w:rPr>
        <w:t>п</w:t>
      </w:r>
      <w:r w:rsidRPr="00F15B18">
        <w:rPr>
          <w:rFonts w:ascii="Times New Roman" w:eastAsia="Times New Roman" w:hAnsi="Times New Roman"/>
          <w:b/>
          <w:bCs/>
          <w:i/>
          <w:iCs/>
          <w:noProof/>
          <w:sz w:val="24"/>
          <w:szCs w:val="24"/>
          <w:lang w:eastAsia="ru-RU"/>
        </w:rPr>
        <w:t xml:space="preserve">окинул </w:t>
      </w:r>
      <w:r w:rsidRPr="00F15B18">
        <w:rPr>
          <w:rFonts w:ascii="Times New Roman" w:eastAsia="Times New Roman" w:hAnsi="Times New Roman"/>
          <w:b/>
          <w:bCs/>
          <w:i/>
          <w:iCs/>
          <w:sz w:val="24"/>
          <w:szCs w:val="24"/>
          <w:lang w:eastAsia="ru-RU"/>
        </w:rPr>
        <w:t>р</w:t>
      </w:r>
      <w:r w:rsidRPr="00F15B18">
        <w:rPr>
          <w:rFonts w:ascii="Times New Roman" w:eastAsia="Times New Roman" w:hAnsi="Times New Roman"/>
          <w:b/>
          <w:bCs/>
          <w:i/>
          <w:iCs/>
          <w:noProof/>
          <w:sz w:val="24"/>
          <w:szCs w:val="24"/>
          <w:lang w:eastAsia="ru-RU"/>
        </w:rPr>
        <w:t xml:space="preserve">одимый </w:t>
      </w:r>
      <w:r w:rsidRPr="00F15B18">
        <w:rPr>
          <w:rFonts w:ascii="Times New Roman" w:eastAsia="Times New Roman" w:hAnsi="Times New Roman"/>
          <w:b/>
          <w:bCs/>
          <w:i/>
          <w:iCs/>
          <w:sz w:val="24"/>
          <w:szCs w:val="24"/>
          <w:lang w:eastAsia="ru-RU"/>
        </w:rPr>
        <w:t>д</w:t>
      </w:r>
      <w:r w:rsidRPr="00F15B18">
        <w:rPr>
          <w:rFonts w:ascii="Times New Roman" w:eastAsia="Times New Roman" w:hAnsi="Times New Roman"/>
          <w:b/>
          <w:bCs/>
          <w:i/>
          <w:iCs/>
          <w:noProof/>
          <w:sz w:val="24"/>
          <w:szCs w:val="24"/>
          <w:lang w:eastAsia="ru-RU"/>
        </w:rPr>
        <w:t xml:space="preserve">ом...» </w:t>
      </w:r>
      <w:r w:rsidRPr="00F15B18">
        <w:rPr>
          <w:rFonts w:ascii="Times New Roman" w:eastAsia="Times New Roman" w:hAnsi="Times New Roman"/>
          <w:b/>
          <w:bCs/>
          <w:sz w:val="24"/>
          <w:szCs w:val="24"/>
          <w:lang w:eastAsia="ru-RU"/>
        </w:rPr>
        <w:t>и</w:t>
      </w:r>
      <w:r w:rsidRPr="00F15B18">
        <w:rPr>
          <w:rFonts w:ascii="Times New Roman" w:eastAsia="Times New Roman" w:hAnsi="Times New Roman"/>
          <w:b/>
          <w:bCs/>
          <w:noProof/>
          <w:sz w:val="24"/>
          <w:szCs w:val="24"/>
          <w:lang w:eastAsia="ru-RU"/>
        </w:rPr>
        <w:t xml:space="preserve"> </w:t>
      </w:r>
      <w:r w:rsidRPr="00F15B18">
        <w:rPr>
          <w:rFonts w:ascii="Times New Roman" w:eastAsia="Times New Roman" w:hAnsi="Times New Roman"/>
          <w:b/>
          <w:bCs/>
          <w:i/>
          <w:iCs/>
          <w:sz w:val="24"/>
          <w:szCs w:val="24"/>
          <w:lang w:eastAsia="ru-RU"/>
        </w:rPr>
        <w:t>«</w:t>
      </w:r>
      <w:r w:rsidRPr="00F15B18">
        <w:rPr>
          <w:rFonts w:ascii="Times New Roman" w:eastAsia="Times New Roman" w:hAnsi="Times New Roman"/>
          <w:b/>
          <w:bCs/>
          <w:i/>
          <w:iCs/>
          <w:noProof/>
          <w:sz w:val="24"/>
          <w:szCs w:val="24"/>
          <w:lang w:eastAsia="ru-RU"/>
        </w:rPr>
        <w:t xml:space="preserve">Низкий </w:t>
      </w:r>
      <w:r w:rsidRPr="00F15B18">
        <w:rPr>
          <w:rFonts w:ascii="Times New Roman" w:eastAsia="Times New Roman" w:hAnsi="Times New Roman"/>
          <w:b/>
          <w:bCs/>
          <w:i/>
          <w:iCs/>
          <w:sz w:val="24"/>
          <w:szCs w:val="24"/>
          <w:lang w:eastAsia="ru-RU"/>
        </w:rPr>
        <w:t>д</w:t>
      </w:r>
      <w:r w:rsidRPr="00F15B18">
        <w:rPr>
          <w:rFonts w:ascii="Times New Roman" w:eastAsia="Times New Roman" w:hAnsi="Times New Roman"/>
          <w:b/>
          <w:bCs/>
          <w:i/>
          <w:iCs/>
          <w:noProof/>
          <w:sz w:val="24"/>
          <w:szCs w:val="24"/>
          <w:lang w:eastAsia="ru-RU"/>
        </w:rPr>
        <w:t xml:space="preserve">ом </w:t>
      </w:r>
      <w:r w:rsidRPr="00F15B18">
        <w:rPr>
          <w:rFonts w:ascii="Times New Roman" w:eastAsia="Times New Roman" w:hAnsi="Times New Roman"/>
          <w:b/>
          <w:bCs/>
          <w:i/>
          <w:iCs/>
          <w:sz w:val="24"/>
          <w:szCs w:val="24"/>
          <w:lang w:eastAsia="ru-RU"/>
        </w:rPr>
        <w:t>с</w:t>
      </w:r>
      <w:r w:rsidRPr="00F15B18">
        <w:rPr>
          <w:rFonts w:ascii="Times New Roman" w:eastAsia="Times New Roman" w:hAnsi="Times New Roman"/>
          <w:b/>
          <w:bCs/>
          <w:i/>
          <w:iCs/>
          <w:noProof/>
          <w:sz w:val="24"/>
          <w:szCs w:val="24"/>
          <w:lang w:eastAsia="ru-RU"/>
        </w:rPr>
        <w:t xml:space="preserve"> </w:t>
      </w:r>
      <w:r w:rsidRPr="00F15B18">
        <w:rPr>
          <w:rFonts w:ascii="Times New Roman" w:eastAsia="Times New Roman" w:hAnsi="Times New Roman"/>
          <w:b/>
          <w:bCs/>
          <w:i/>
          <w:iCs/>
          <w:sz w:val="24"/>
          <w:szCs w:val="24"/>
          <w:lang w:eastAsia="ru-RU"/>
        </w:rPr>
        <w:t>г</w:t>
      </w:r>
      <w:r w:rsidRPr="00F15B18">
        <w:rPr>
          <w:rFonts w:ascii="Times New Roman" w:eastAsia="Times New Roman" w:hAnsi="Times New Roman"/>
          <w:b/>
          <w:bCs/>
          <w:i/>
          <w:iCs/>
          <w:noProof/>
          <w:sz w:val="24"/>
          <w:szCs w:val="24"/>
          <w:lang w:eastAsia="ru-RU"/>
        </w:rPr>
        <w:t xml:space="preserve">олубыми ставнями...» </w:t>
      </w:r>
      <w:r w:rsidRPr="00F15B18">
        <w:rPr>
          <w:rFonts w:ascii="Times New Roman" w:eastAsia="Times New Roman" w:hAnsi="Times New Roman"/>
          <w:b/>
          <w:bCs/>
          <w:i/>
          <w:iCs/>
          <w:sz w:val="24"/>
          <w:szCs w:val="24"/>
          <w:lang w:eastAsia="ru-RU"/>
        </w:rPr>
        <w:t>—</w:t>
      </w:r>
      <w:r w:rsidRPr="00F15B18">
        <w:rPr>
          <w:rFonts w:ascii="Times New Roman" w:eastAsia="Times New Roman" w:hAnsi="Times New Roman"/>
          <w:b/>
          <w:bCs/>
          <w:i/>
          <w:iCs/>
          <w:noProof/>
          <w:sz w:val="24"/>
          <w:szCs w:val="24"/>
          <w:lang w:eastAsia="ru-RU"/>
        </w:rPr>
        <w:t xml:space="preserve"> </w:t>
      </w:r>
      <w:r w:rsidRPr="00F15B18">
        <w:rPr>
          <w:rFonts w:ascii="Times New Roman" w:eastAsia="Times New Roman" w:hAnsi="Times New Roman"/>
          <w:sz w:val="24"/>
          <w:szCs w:val="24"/>
          <w:lang w:eastAsia="ru-RU"/>
        </w:rPr>
        <w:t>поэтичес</w:t>
      </w:r>
      <w:r w:rsidRPr="00F15B18">
        <w:rPr>
          <w:rFonts w:ascii="Times New Roman" w:eastAsia="Times New Roman" w:hAnsi="Times New Roman"/>
          <w:noProof/>
          <w:sz w:val="24"/>
          <w:szCs w:val="24"/>
          <w:lang w:eastAsia="ru-RU"/>
        </w:rPr>
        <w:t xml:space="preserve">кое </w:t>
      </w:r>
      <w:r w:rsidRPr="00F15B18">
        <w:rPr>
          <w:rFonts w:ascii="Times New Roman" w:eastAsia="Times New Roman" w:hAnsi="Times New Roman"/>
          <w:sz w:val="24"/>
          <w:szCs w:val="24"/>
          <w:lang w:eastAsia="ru-RU"/>
        </w:rPr>
        <w:t>и</w:t>
      </w:r>
      <w:r w:rsidRPr="00F15B18">
        <w:rPr>
          <w:rFonts w:ascii="Times New Roman" w:eastAsia="Times New Roman" w:hAnsi="Times New Roman"/>
          <w:noProof/>
          <w:sz w:val="24"/>
          <w:szCs w:val="24"/>
          <w:lang w:eastAsia="ru-RU"/>
        </w:rPr>
        <w:t xml:space="preserve">зображение </w:t>
      </w:r>
      <w:r w:rsidRPr="00F15B18">
        <w:rPr>
          <w:rFonts w:ascii="Times New Roman" w:eastAsia="Times New Roman" w:hAnsi="Times New Roman"/>
          <w:sz w:val="24"/>
          <w:szCs w:val="24"/>
          <w:lang w:eastAsia="ru-RU"/>
        </w:rPr>
        <w:t>р</w:t>
      </w:r>
      <w:r w:rsidRPr="00F15B18">
        <w:rPr>
          <w:rFonts w:ascii="Times New Roman" w:eastAsia="Times New Roman" w:hAnsi="Times New Roman"/>
          <w:noProof/>
          <w:sz w:val="24"/>
          <w:szCs w:val="24"/>
          <w:lang w:eastAsia="ru-RU"/>
        </w:rPr>
        <w:t xml:space="preserve">одной </w:t>
      </w:r>
      <w:r w:rsidRPr="00F15B18">
        <w:rPr>
          <w:rFonts w:ascii="Times New Roman" w:eastAsia="Times New Roman" w:hAnsi="Times New Roman"/>
          <w:sz w:val="24"/>
          <w:szCs w:val="24"/>
          <w:lang w:eastAsia="ru-RU"/>
        </w:rPr>
        <w:t>п</w:t>
      </w:r>
      <w:r w:rsidRPr="00F15B18">
        <w:rPr>
          <w:rFonts w:ascii="Times New Roman" w:eastAsia="Times New Roman" w:hAnsi="Times New Roman"/>
          <w:noProof/>
          <w:sz w:val="24"/>
          <w:szCs w:val="24"/>
          <w:lang w:eastAsia="ru-RU"/>
        </w:rPr>
        <w:t xml:space="preserve">рироды. </w:t>
      </w:r>
      <w:r w:rsidRPr="00F15B18">
        <w:rPr>
          <w:rFonts w:ascii="Times New Roman" w:eastAsia="Times New Roman" w:hAnsi="Times New Roman"/>
          <w:sz w:val="24"/>
          <w:szCs w:val="24"/>
          <w:lang w:eastAsia="ru-RU"/>
        </w:rPr>
        <w:t>О</w:t>
      </w:r>
      <w:r w:rsidRPr="00F15B18">
        <w:rPr>
          <w:rFonts w:ascii="Times New Roman" w:eastAsia="Times New Roman" w:hAnsi="Times New Roman"/>
          <w:noProof/>
          <w:sz w:val="24"/>
          <w:szCs w:val="24"/>
          <w:lang w:eastAsia="ru-RU"/>
        </w:rPr>
        <w:t xml:space="preserve">бразы </w:t>
      </w:r>
      <w:r w:rsidRPr="00F15B18">
        <w:rPr>
          <w:rFonts w:ascii="Times New Roman" w:eastAsia="Times New Roman" w:hAnsi="Times New Roman"/>
          <w:sz w:val="24"/>
          <w:szCs w:val="24"/>
          <w:lang w:eastAsia="ru-RU"/>
        </w:rPr>
        <w:t>м</w:t>
      </w:r>
      <w:r w:rsidRPr="00F15B18">
        <w:rPr>
          <w:rFonts w:ascii="Times New Roman" w:eastAsia="Times New Roman" w:hAnsi="Times New Roman"/>
          <w:noProof/>
          <w:sz w:val="24"/>
          <w:szCs w:val="24"/>
          <w:lang w:eastAsia="ru-RU"/>
        </w:rPr>
        <w:t xml:space="preserve">алой </w:t>
      </w:r>
      <w:r w:rsidRPr="00F15B18">
        <w:rPr>
          <w:rFonts w:ascii="Times New Roman" w:eastAsia="Times New Roman" w:hAnsi="Times New Roman"/>
          <w:sz w:val="24"/>
          <w:szCs w:val="24"/>
          <w:lang w:eastAsia="ru-RU"/>
        </w:rPr>
        <w:t>род</w:t>
      </w:r>
      <w:r w:rsidRPr="00F15B18">
        <w:rPr>
          <w:rFonts w:ascii="Times New Roman" w:eastAsia="Times New Roman" w:hAnsi="Times New Roman"/>
          <w:noProof/>
          <w:sz w:val="24"/>
          <w:szCs w:val="24"/>
          <w:lang w:eastAsia="ru-RU"/>
        </w:rPr>
        <w:t xml:space="preserve">ины, </w:t>
      </w:r>
      <w:r w:rsidRPr="00F15B18">
        <w:rPr>
          <w:rFonts w:ascii="Times New Roman" w:eastAsia="Times New Roman" w:hAnsi="Times New Roman"/>
          <w:sz w:val="24"/>
          <w:szCs w:val="24"/>
          <w:lang w:eastAsia="ru-RU"/>
        </w:rPr>
        <w:t>р</w:t>
      </w:r>
      <w:r w:rsidRPr="00F15B18">
        <w:rPr>
          <w:rFonts w:ascii="Times New Roman" w:eastAsia="Times New Roman" w:hAnsi="Times New Roman"/>
          <w:noProof/>
          <w:sz w:val="24"/>
          <w:szCs w:val="24"/>
          <w:lang w:eastAsia="ru-RU"/>
        </w:rPr>
        <w:t xml:space="preserve">одных </w:t>
      </w:r>
      <w:r w:rsidRPr="00F15B18">
        <w:rPr>
          <w:rFonts w:ascii="Times New Roman" w:eastAsia="Times New Roman" w:hAnsi="Times New Roman"/>
          <w:sz w:val="24"/>
          <w:szCs w:val="24"/>
          <w:lang w:eastAsia="ru-RU"/>
        </w:rPr>
        <w:t>л</w:t>
      </w:r>
      <w:r w:rsidRPr="00F15B18">
        <w:rPr>
          <w:rFonts w:ascii="Times New Roman" w:eastAsia="Times New Roman" w:hAnsi="Times New Roman"/>
          <w:noProof/>
          <w:sz w:val="24"/>
          <w:szCs w:val="24"/>
          <w:lang w:eastAsia="ru-RU"/>
        </w:rPr>
        <w:t xml:space="preserve">юдей </w:t>
      </w:r>
      <w:r w:rsidRPr="00F15B18">
        <w:rPr>
          <w:rFonts w:ascii="Times New Roman" w:eastAsia="Times New Roman" w:hAnsi="Times New Roman"/>
          <w:sz w:val="24"/>
          <w:szCs w:val="24"/>
          <w:lang w:eastAsia="ru-RU"/>
        </w:rPr>
        <w:t>к</w:t>
      </w:r>
      <w:r w:rsidRPr="00F15B18">
        <w:rPr>
          <w:rFonts w:ascii="Times New Roman" w:eastAsia="Times New Roman" w:hAnsi="Times New Roman"/>
          <w:noProof/>
          <w:sz w:val="24"/>
          <w:szCs w:val="24"/>
          <w:lang w:eastAsia="ru-RU"/>
        </w:rPr>
        <w:t xml:space="preserve">ак </w:t>
      </w:r>
      <w:r w:rsidRPr="00F15B18">
        <w:rPr>
          <w:rFonts w:ascii="Times New Roman" w:eastAsia="Times New Roman" w:hAnsi="Times New Roman"/>
          <w:sz w:val="24"/>
          <w:szCs w:val="24"/>
          <w:lang w:eastAsia="ru-RU"/>
        </w:rPr>
        <w:t>и</w:t>
      </w:r>
      <w:r w:rsidRPr="00F15B18">
        <w:rPr>
          <w:rFonts w:ascii="Times New Roman" w:eastAsia="Times New Roman" w:hAnsi="Times New Roman"/>
          <w:noProof/>
          <w:sz w:val="24"/>
          <w:szCs w:val="24"/>
          <w:lang w:eastAsia="ru-RU"/>
        </w:rPr>
        <w:t xml:space="preserve">значальный </w:t>
      </w:r>
      <w:r w:rsidRPr="00F15B18">
        <w:rPr>
          <w:rFonts w:ascii="Times New Roman" w:eastAsia="Times New Roman" w:hAnsi="Times New Roman"/>
          <w:sz w:val="24"/>
          <w:szCs w:val="24"/>
          <w:lang w:eastAsia="ru-RU"/>
        </w:rPr>
        <w:t>и</w:t>
      </w:r>
      <w:r w:rsidRPr="00F15B18">
        <w:rPr>
          <w:rFonts w:ascii="Times New Roman" w:eastAsia="Times New Roman" w:hAnsi="Times New Roman"/>
          <w:noProof/>
          <w:sz w:val="24"/>
          <w:szCs w:val="24"/>
          <w:lang w:eastAsia="ru-RU"/>
        </w:rPr>
        <w:t xml:space="preserve">сток </w:t>
      </w:r>
      <w:r w:rsidRPr="00F15B18">
        <w:rPr>
          <w:rFonts w:ascii="Times New Roman" w:eastAsia="Times New Roman" w:hAnsi="Times New Roman"/>
          <w:sz w:val="24"/>
          <w:szCs w:val="24"/>
          <w:lang w:eastAsia="ru-RU"/>
        </w:rPr>
        <w:t>о</w:t>
      </w:r>
      <w:r w:rsidRPr="00F15B18">
        <w:rPr>
          <w:rFonts w:ascii="Times New Roman" w:eastAsia="Times New Roman" w:hAnsi="Times New Roman"/>
          <w:noProof/>
          <w:sz w:val="24"/>
          <w:szCs w:val="24"/>
          <w:lang w:eastAsia="ru-RU"/>
        </w:rPr>
        <w:t xml:space="preserve">браза </w:t>
      </w:r>
      <w:r w:rsidRPr="00F15B18">
        <w:rPr>
          <w:rFonts w:ascii="Times New Roman" w:eastAsia="Times New Roman" w:hAnsi="Times New Roman"/>
          <w:sz w:val="24"/>
          <w:szCs w:val="24"/>
          <w:lang w:eastAsia="ru-RU"/>
        </w:rPr>
        <w:t>Род</w:t>
      </w:r>
      <w:r w:rsidRPr="00F15B18">
        <w:rPr>
          <w:rFonts w:ascii="Times New Roman" w:eastAsia="Times New Roman" w:hAnsi="Times New Roman"/>
          <w:noProof/>
          <w:sz w:val="24"/>
          <w:szCs w:val="24"/>
          <w:lang w:eastAsia="ru-RU"/>
        </w:rPr>
        <w:t xml:space="preserve">ины, </w:t>
      </w:r>
      <w:r w:rsidRPr="00F15B18">
        <w:rPr>
          <w:rFonts w:ascii="Times New Roman" w:eastAsia="Times New Roman" w:hAnsi="Times New Roman"/>
          <w:sz w:val="24"/>
          <w:szCs w:val="24"/>
          <w:lang w:eastAsia="ru-RU"/>
        </w:rPr>
        <w:t>Р</w:t>
      </w:r>
      <w:r w:rsidRPr="00F15B18">
        <w:rPr>
          <w:rFonts w:ascii="Times New Roman" w:eastAsia="Times New Roman" w:hAnsi="Times New Roman"/>
          <w:noProof/>
          <w:sz w:val="24"/>
          <w:szCs w:val="24"/>
          <w:lang w:eastAsia="ru-RU"/>
        </w:rPr>
        <w:t xml:space="preserve">оссии. Своеобразие </w:t>
      </w:r>
      <w:r w:rsidRPr="00F15B18">
        <w:rPr>
          <w:rFonts w:ascii="Times New Roman" w:eastAsia="Times New Roman" w:hAnsi="Times New Roman"/>
          <w:sz w:val="24"/>
          <w:szCs w:val="24"/>
          <w:lang w:eastAsia="ru-RU"/>
        </w:rPr>
        <w:t>я</w:t>
      </w:r>
      <w:r w:rsidRPr="00F15B18">
        <w:rPr>
          <w:rFonts w:ascii="Times New Roman" w:eastAsia="Times New Roman" w:hAnsi="Times New Roman"/>
          <w:noProof/>
          <w:sz w:val="24"/>
          <w:szCs w:val="24"/>
          <w:lang w:eastAsia="ru-RU"/>
        </w:rPr>
        <w:t xml:space="preserve">зыка </w:t>
      </w:r>
      <w:r w:rsidRPr="00F15B18">
        <w:rPr>
          <w:rFonts w:ascii="Times New Roman" w:eastAsia="Times New Roman" w:hAnsi="Times New Roman"/>
          <w:sz w:val="24"/>
          <w:szCs w:val="24"/>
          <w:lang w:eastAsia="ru-RU"/>
        </w:rPr>
        <w:t>е</w:t>
      </w:r>
      <w:r w:rsidRPr="00F15B18">
        <w:rPr>
          <w:rFonts w:ascii="Times New Roman" w:eastAsia="Times New Roman" w:hAnsi="Times New Roman"/>
          <w:noProof/>
          <w:sz w:val="24"/>
          <w:szCs w:val="24"/>
          <w:lang w:eastAsia="ru-RU"/>
        </w:rPr>
        <w:t xml:space="preserve">сенинской </w:t>
      </w:r>
      <w:r w:rsidRPr="00F15B18">
        <w:rPr>
          <w:rFonts w:ascii="Times New Roman" w:eastAsia="Times New Roman" w:hAnsi="Times New Roman"/>
          <w:sz w:val="24"/>
          <w:szCs w:val="24"/>
          <w:lang w:eastAsia="ru-RU"/>
        </w:rPr>
        <w:t>л</w:t>
      </w:r>
      <w:r w:rsidRPr="00F15B18">
        <w:rPr>
          <w:rFonts w:ascii="Times New Roman" w:eastAsia="Times New Roman" w:hAnsi="Times New Roman"/>
          <w:noProof/>
          <w:sz w:val="24"/>
          <w:szCs w:val="24"/>
          <w:lang w:eastAsia="ru-RU"/>
        </w:rPr>
        <w:t xml:space="preserve">ирики. </w:t>
      </w:r>
    </w:p>
    <w:p w:rsidR="00F15B18" w:rsidRPr="00F15B18" w:rsidRDefault="00F15B18" w:rsidP="00F15B18">
      <w:pPr>
        <w:autoSpaceDE w:val="0"/>
        <w:autoSpaceDN w:val="0"/>
        <w:adjustRightInd w:val="0"/>
        <w:spacing w:after="0" w:line="240" w:lineRule="auto"/>
        <w:ind w:firstLine="346"/>
        <w:jc w:val="both"/>
        <w:rPr>
          <w:rFonts w:ascii="Times New Roman" w:eastAsia="Times New Roman" w:hAnsi="Times New Roman"/>
          <w:noProof/>
          <w:sz w:val="24"/>
          <w:szCs w:val="24"/>
          <w:lang w:eastAsia="ru-RU"/>
        </w:rPr>
      </w:pPr>
      <w:r w:rsidRPr="00F15B18">
        <w:rPr>
          <w:rFonts w:ascii="Times New Roman" w:eastAsia="Times New Roman" w:hAnsi="Times New Roman"/>
          <w:b/>
          <w:bCs/>
          <w:noProof/>
          <w:sz w:val="24"/>
          <w:szCs w:val="24"/>
          <w:lang w:eastAsia="ru-RU"/>
        </w:rPr>
        <w:t xml:space="preserve">Виктор </w:t>
      </w:r>
      <w:r w:rsidRPr="00F15B18">
        <w:rPr>
          <w:rFonts w:ascii="Times New Roman" w:eastAsia="Times New Roman" w:hAnsi="Times New Roman"/>
          <w:b/>
          <w:bCs/>
          <w:sz w:val="24"/>
          <w:szCs w:val="24"/>
          <w:lang w:eastAsia="ru-RU"/>
        </w:rPr>
        <w:t>П</w:t>
      </w:r>
      <w:r w:rsidRPr="00F15B18">
        <w:rPr>
          <w:rFonts w:ascii="Times New Roman" w:eastAsia="Times New Roman" w:hAnsi="Times New Roman"/>
          <w:b/>
          <w:bCs/>
          <w:noProof/>
          <w:sz w:val="24"/>
          <w:szCs w:val="24"/>
          <w:lang w:eastAsia="ru-RU"/>
        </w:rPr>
        <w:t xml:space="preserve">етрович </w:t>
      </w:r>
      <w:r w:rsidRPr="00F15B18">
        <w:rPr>
          <w:rFonts w:ascii="Times New Roman" w:eastAsia="Times New Roman" w:hAnsi="Times New Roman"/>
          <w:b/>
          <w:bCs/>
          <w:sz w:val="24"/>
          <w:szCs w:val="24"/>
          <w:lang w:eastAsia="ru-RU"/>
        </w:rPr>
        <w:t>А</w:t>
      </w:r>
      <w:r w:rsidRPr="00F15B18">
        <w:rPr>
          <w:rFonts w:ascii="Times New Roman" w:eastAsia="Times New Roman" w:hAnsi="Times New Roman"/>
          <w:b/>
          <w:bCs/>
          <w:noProof/>
          <w:sz w:val="24"/>
          <w:szCs w:val="24"/>
          <w:lang w:eastAsia="ru-RU"/>
        </w:rPr>
        <w:t xml:space="preserve">стафьев. </w:t>
      </w:r>
      <w:r w:rsidRPr="00F15B18">
        <w:rPr>
          <w:rFonts w:ascii="Times New Roman" w:eastAsia="Times New Roman" w:hAnsi="Times New Roman"/>
          <w:sz w:val="24"/>
          <w:szCs w:val="24"/>
          <w:lang w:eastAsia="ru-RU"/>
        </w:rPr>
        <w:t>К</w:t>
      </w:r>
      <w:r w:rsidRPr="00F15B18">
        <w:rPr>
          <w:rFonts w:ascii="Times New Roman" w:eastAsia="Times New Roman" w:hAnsi="Times New Roman"/>
          <w:noProof/>
          <w:sz w:val="24"/>
          <w:szCs w:val="24"/>
          <w:lang w:eastAsia="ru-RU"/>
        </w:rPr>
        <w:t xml:space="preserve">раткий </w:t>
      </w:r>
      <w:r w:rsidRPr="00F15B18">
        <w:rPr>
          <w:rFonts w:ascii="Times New Roman" w:eastAsia="Times New Roman" w:hAnsi="Times New Roman"/>
          <w:sz w:val="24"/>
          <w:szCs w:val="24"/>
          <w:lang w:eastAsia="ru-RU"/>
        </w:rPr>
        <w:t>р</w:t>
      </w:r>
      <w:r w:rsidRPr="00F15B18">
        <w:rPr>
          <w:rFonts w:ascii="Times New Roman" w:eastAsia="Times New Roman" w:hAnsi="Times New Roman"/>
          <w:noProof/>
          <w:sz w:val="24"/>
          <w:szCs w:val="24"/>
          <w:lang w:eastAsia="ru-RU"/>
        </w:rPr>
        <w:t xml:space="preserve">ассказ </w:t>
      </w:r>
      <w:r w:rsidRPr="00F15B18">
        <w:rPr>
          <w:rFonts w:ascii="Times New Roman" w:eastAsia="Times New Roman" w:hAnsi="Times New Roman"/>
          <w:sz w:val="24"/>
          <w:szCs w:val="24"/>
          <w:lang w:eastAsia="ru-RU"/>
        </w:rPr>
        <w:t>о</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пис</w:t>
      </w:r>
      <w:r w:rsidRPr="00F15B18">
        <w:rPr>
          <w:rFonts w:ascii="Times New Roman" w:eastAsia="Times New Roman" w:hAnsi="Times New Roman"/>
          <w:noProof/>
          <w:sz w:val="24"/>
          <w:szCs w:val="24"/>
          <w:lang w:eastAsia="ru-RU"/>
        </w:rPr>
        <w:t xml:space="preserve">ателе </w:t>
      </w:r>
      <w:r w:rsidRPr="00F15B18">
        <w:rPr>
          <w:rFonts w:ascii="Times New Roman" w:eastAsia="Times New Roman" w:hAnsi="Times New Roman"/>
          <w:sz w:val="24"/>
          <w:szCs w:val="24"/>
          <w:lang w:eastAsia="ru-RU"/>
        </w:rPr>
        <w:t>(</w:t>
      </w:r>
      <w:r w:rsidRPr="00F15B18">
        <w:rPr>
          <w:rFonts w:ascii="Times New Roman" w:eastAsia="Times New Roman" w:hAnsi="Times New Roman"/>
          <w:noProof/>
          <w:sz w:val="24"/>
          <w:szCs w:val="24"/>
          <w:lang w:eastAsia="ru-RU"/>
        </w:rPr>
        <w:t xml:space="preserve">детство, начало </w:t>
      </w:r>
      <w:r w:rsidRPr="00F15B18">
        <w:rPr>
          <w:rFonts w:ascii="Times New Roman" w:eastAsia="Times New Roman" w:hAnsi="Times New Roman"/>
          <w:sz w:val="24"/>
          <w:szCs w:val="24"/>
          <w:lang w:eastAsia="ru-RU"/>
        </w:rPr>
        <w:t>л</w:t>
      </w:r>
      <w:r w:rsidRPr="00F15B18">
        <w:rPr>
          <w:rFonts w:ascii="Times New Roman" w:eastAsia="Times New Roman" w:hAnsi="Times New Roman"/>
          <w:noProof/>
          <w:sz w:val="24"/>
          <w:szCs w:val="24"/>
          <w:lang w:eastAsia="ru-RU"/>
        </w:rPr>
        <w:t xml:space="preserve">итературной </w:t>
      </w:r>
      <w:r w:rsidRPr="00F15B18">
        <w:rPr>
          <w:rFonts w:ascii="Times New Roman" w:eastAsia="Times New Roman" w:hAnsi="Times New Roman"/>
          <w:sz w:val="24"/>
          <w:szCs w:val="24"/>
          <w:lang w:eastAsia="ru-RU"/>
        </w:rPr>
        <w:t>д</w:t>
      </w:r>
      <w:r w:rsidRPr="00F15B18">
        <w:rPr>
          <w:rFonts w:ascii="Times New Roman" w:eastAsia="Times New Roman" w:hAnsi="Times New Roman"/>
          <w:noProof/>
          <w:sz w:val="24"/>
          <w:szCs w:val="24"/>
          <w:lang w:eastAsia="ru-RU"/>
        </w:rPr>
        <w:t xml:space="preserve">еятельности). </w:t>
      </w:r>
    </w:p>
    <w:p w:rsidR="00F15B18" w:rsidRPr="00F15B18" w:rsidRDefault="00F15B18" w:rsidP="00F15B18">
      <w:pPr>
        <w:autoSpaceDE w:val="0"/>
        <w:autoSpaceDN w:val="0"/>
        <w:adjustRightInd w:val="0"/>
        <w:spacing w:after="0" w:line="240" w:lineRule="auto"/>
        <w:ind w:firstLine="346"/>
        <w:jc w:val="both"/>
        <w:rPr>
          <w:rFonts w:ascii="Times New Roman" w:eastAsia="Times New Roman" w:hAnsi="Times New Roman"/>
          <w:noProof/>
          <w:sz w:val="24"/>
          <w:szCs w:val="24"/>
          <w:lang w:eastAsia="ru-RU"/>
        </w:rPr>
      </w:pPr>
      <w:r w:rsidRPr="00F15B18">
        <w:rPr>
          <w:rFonts w:ascii="Times New Roman" w:eastAsia="Times New Roman" w:hAnsi="Times New Roman"/>
          <w:b/>
          <w:bCs/>
          <w:i/>
          <w:iCs/>
          <w:sz w:val="24"/>
          <w:szCs w:val="24"/>
          <w:lang w:eastAsia="ru-RU"/>
        </w:rPr>
        <w:t>«Васюткино</w:t>
      </w:r>
      <w:r w:rsidRPr="00F15B18">
        <w:rPr>
          <w:rFonts w:ascii="Times New Roman" w:eastAsia="Times New Roman" w:hAnsi="Times New Roman"/>
          <w:b/>
          <w:bCs/>
          <w:i/>
          <w:iCs/>
          <w:noProof/>
          <w:sz w:val="24"/>
          <w:szCs w:val="24"/>
          <w:lang w:eastAsia="ru-RU"/>
        </w:rPr>
        <w:t xml:space="preserve"> </w:t>
      </w:r>
      <w:r w:rsidRPr="00F15B18">
        <w:rPr>
          <w:rFonts w:ascii="Times New Roman" w:eastAsia="Times New Roman" w:hAnsi="Times New Roman"/>
          <w:b/>
          <w:bCs/>
          <w:i/>
          <w:iCs/>
          <w:sz w:val="24"/>
          <w:szCs w:val="24"/>
          <w:lang w:eastAsia="ru-RU"/>
        </w:rPr>
        <w:t>о</w:t>
      </w:r>
      <w:r w:rsidRPr="00F15B18">
        <w:rPr>
          <w:rFonts w:ascii="Times New Roman" w:eastAsia="Times New Roman" w:hAnsi="Times New Roman"/>
          <w:b/>
          <w:bCs/>
          <w:i/>
          <w:iCs/>
          <w:noProof/>
          <w:sz w:val="24"/>
          <w:szCs w:val="24"/>
          <w:lang w:eastAsia="ru-RU"/>
        </w:rPr>
        <w:t xml:space="preserve">зеро». </w:t>
      </w:r>
      <w:r w:rsidRPr="00F15B18">
        <w:rPr>
          <w:rFonts w:ascii="Times New Roman" w:eastAsia="Times New Roman" w:hAnsi="Times New Roman"/>
          <w:sz w:val="24"/>
          <w:szCs w:val="24"/>
          <w:lang w:eastAsia="ru-RU"/>
        </w:rPr>
        <w:t>Б</w:t>
      </w:r>
      <w:r w:rsidRPr="00F15B18">
        <w:rPr>
          <w:rFonts w:ascii="Times New Roman" w:eastAsia="Times New Roman" w:hAnsi="Times New Roman"/>
          <w:noProof/>
          <w:sz w:val="24"/>
          <w:szCs w:val="24"/>
          <w:lang w:eastAsia="ru-RU"/>
        </w:rPr>
        <w:t xml:space="preserve">есстрашие, </w:t>
      </w:r>
      <w:r w:rsidRPr="00F15B18">
        <w:rPr>
          <w:rFonts w:ascii="Times New Roman" w:eastAsia="Times New Roman" w:hAnsi="Times New Roman"/>
          <w:sz w:val="24"/>
          <w:szCs w:val="24"/>
          <w:lang w:eastAsia="ru-RU"/>
        </w:rPr>
        <w:t>т</w:t>
      </w:r>
      <w:r w:rsidRPr="00F15B18">
        <w:rPr>
          <w:rFonts w:ascii="Times New Roman" w:eastAsia="Times New Roman" w:hAnsi="Times New Roman"/>
          <w:noProof/>
          <w:sz w:val="24"/>
          <w:szCs w:val="24"/>
          <w:lang w:eastAsia="ru-RU"/>
        </w:rPr>
        <w:t xml:space="preserve">ерпение, </w:t>
      </w:r>
      <w:r w:rsidRPr="00F15B18">
        <w:rPr>
          <w:rFonts w:ascii="Times New Roman" w:eastAsia="Times New Roman" w:hAnsi="Times New Roman"/>
          <w:sz w:val="24"/>
          <w:szCs w:val="24"/>
          <w:lang w:eastAsia="ru-RU"/>
        </w:rPr>
        <w:t>л</w:t>
      </w:r>
      <w:r w:rsidRPr="00F15B18">
        <w:rPr>
          <w:rFonts w:ascii="Times New Roman" w:eastAsia="Times New Roman" w:hAnsi="Times New Roman"/>
          <w:noProof/>
          <w:sz w:val="24"/>
          <w:szCs w:val="24"/>
          <w:lang w:eastAsia="ru-RU"/>
        </w:rPr>
        <w:t xml:space="preserve">юбовь </w:t>
      </w:r>
      <w:r w:rsidRPr="00F15B18">
        <w:rPr>
          <w:rFonts w:ascii="Times New Roman" w:eastAsia="Times New Roman" w:hAnsi="Times New Roman"/>
          <w:sz w:val="24"/>
          <w:szCs w:val="24"/>
          <w:lang w:eastAsia="ru-RU"/>
        </w:rPr>
        <w:t>к</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п</w:t>
      </w:r>
      <w:r w:rsidRPr="00F15B18">
        <w:rPr>
          <w:rFonts w:ascii="Times New Roman" w:eastAsia="Times New Roman" w:hAnsi="Times New Roman"/>
          <w:noProof/>
          <w:sz w:val="24"/>
          <w:szCs w:val="24"/>
          <w:lang w:eastAsia="ru-RU"/>
        </w:rPr>
        <w:t xml:space="preserve">рироде </w:t>
      </w:r>
      <w:r w:rsidRPr="00F15B18">
        <w:rPr>
          <w:rFonts w:ascii="Times New Roman" w:eastAsia="Times New Roman" w:hAnsi="Times New Roman"/>
          <w:sz w:val="24"/>
          <w:szCs w:val="24"/>
          <w:lang w:eastAsia="ru-RU"/>
        </w:rPr>
        <w:t>и</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е</w:t>
      </w:r>
      <w:r w:rsidRPr="00F15B18">
        <w:rPr>
          <w:rFonts w:ascii="Times New Roman" w:eastAsia="Times New Roman" w:hAnsi="Times New Roman"/>
          <w:noProof/>
          <w:sz w:val="24"/>
          <w:szCs w:val="24"/>
          <w:lang w:eastAsia="ru-RU"/>
        </w:rPr>
        <w:t xml:space="preserve">е понимание, </w:t>
      </w:r>
      <w:r w:rsidRPr="00F15B18">
        <w:rPr>
          <w:rFonts w:ascii="Times New Roman" w:eastAsia="Times New Roman" w:hAnsi="Times New Roman"/>
          <w:sz w:val="24"/>
          <w:szCs w:val="24"/>
          <w:lang w:eastAsia="ru-RU"/>
        </w:rPr>
        <w:t>н</w:t>
      </w:r>
      <w:r w:rsidRPr="00F15B18">
        <w:rPr>
          <w:rFonts w:ascii="Times New Roman" w:eastAsia="Times New Roman" w:hAnsi="Times New Roman"/>
          <w:noProof/>
          <w:sz w:val="24"/>
          <w:szCs w:val="24"/>
          <w:lang w:eastAsia="ru-RU"/>
        </w:rPr>
        <w:t xml:space="preserve">аходчивость </w:t>
      </w:r>
      <w:r w:rsidRPr="00F15B18">
        <w:rPr>
          <w:rFonts w:ascii="Times New Roman" w:eastAsia="Times New Roman" w:hAnsi="Times New Roman"/>
          <w:sz w:val="24"/>
          <w:szCs w:val="24"/>
          <w:lang w:eastAsia="ru-RU"/>
        </w:rPr>
        <w:t>в</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экстремальных</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о</w:t>
      </w:r>
      <w:r w:rsidRPr="00F15B18">
        <w:rPr>
          <w:rFonts w:ascii="Times New Roman" w:eastAsia="Times New Roman" w:hAnsi="Times New Roman"/>
          <w:noProof/>
          <w:sz w:val="24"/>
          <w:szCs w:val="24"/>
          <w:lang w:eastAsia="ru-RU"/>
        </w:rPr>
        <w:t xml:space="preserve">бстоятельствах. </w:t>
      </w:r>
      <w:r w:rsidRPr="00F15B18">
        <w:rPr>
          <w:rFonts w:ascii="Times New Roman" w:eastAsia="Times New Roman" w:hAnsi="Times New Roman"/>
          <w:sz w:val="24"/>
          <w:szCs w:val="24"/>
          <w:lang w:eastAsia="ru-RU"/>
        </w:rPr>
        <w:t>П</w:t>
      </w:r>
      <w:r w:rsidRPr="00F15B18">
        <w:rPr>
          <w:rFonts w:ascii="Times New Roman" w:eastAsia="Times New Roman" w:hAnsi="Times New Roman"/>
          <w:noProof/>
          <w:sz w:val="24"/>
          <w:szCs w:val="24"/>
          <w:lang w:eastAsia="ru-RU"/>
        </w:rPr>
        <w:t xml:space="preserve">оведение </w:t>
      </w:r>
      <w:r w:rsidRPr="00F15B18">
        <w:rPr>
          <w:rFonts w:ascii="Times New Roman" w:eastAsia="Times New Roman" w:hAnsi="Times New Roman"/>
          <w:sz w:val="24"/>
          <w:szCs w:val="24"/>
          <w:lang w:eastAsia="ru-RU"/>
        </w:rPr>
        <w:t>г</w:t>
      </w:r>
      <w:r w:rsidRPr="00F15B18">
        <w:rPr>
          <w:rFonts w:ascii="Times New Roman" w:eastAsia="Times New Roman" w:hAnsi="Times New Roman"/>
          <w:noProof/>
          <w:sz w:val="24"/>
          <w:szCs w:val="24"/>
          <w:lang w:eastAsia="ru-RU"/>
        </w:rPr>
        <w:t xml:space="preserve">ероя </w:t>
      </w:r>
      <w:r w:rsidRPr="00F15B18">
        <w:rPr>
          <w:rFonts w:ascii="Times New Roman" w:eastAsia="Times New Roman" w:hAnsi="Times New Roman"/>
          <w:sz w:val="24"/>
          <w:szCs w:val="24"/>
          <w:lang w:eastAsia="ru-RU"/>
        </w:rPr>
        <w:t>в</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л</w:t>
      </w:r>
      <w:r w:rsidRPr="00F15B18">
        <w:rPr>
          <w:rFonts w:ascii="Times New Roman" w:eastAsia="Times New Roman" w:hAnsi="Times New Roman"/>
          <w:noProof/>
          <w:sz w:val="24"/>
          <w:szCs w:val="24"/>
          <w:lang w:eastAsia="ru-RU"/>
        </w:rPr>
        <w:t xml:space="preserve">есу. </w:t>
      </w:r>
      <w:r w:rsidRPr="00F15B18">
        <w:rPr>
          <w:rFonts w:ascii="Times New Roman" w:eastAsia="Times New Roman" w:hAnsi="Times New Roman"/>
          <w:sz w:val="24"/>
          <w:szCs w:val="24"/>
          <w:lang w:eastAsia="ru-RU"/>
        </w:rPr>
        <w:t>О</w:t>
      </w:r>
      <w:r w:rsidRPr="00F15B18">
        <w:rPr>
          <w:rFonts w:ascii="Times New Roman" w:eastAsia="Times New Roman" w:hAnsi="Times New Roman"/>
          <w:noProof/>
          <w:sz w:val="24"/>
          <w:szCs w:val="24"/>
          <w:lang w:eastAsia="ru-RU"/>
        </w:rPr>
        <w:t xml:space="preserve">сновные </w:t>
      </w:r>
      <w:r w:rsidRPr="00F15B18">
        <w:rPr>
          <w:rFonts w:ascii="Times New Roman" w:eastAsia="Times New Roman" w:hAnsi="Times New Roman"/>
          <w:sz w:val="24"/>
          <w:szCs w:val="24"/>
          <w:lang w:eastAsia="ru-RU"/>
        </w:rPr>
        <w:t>ч</w:t>
      </w:r>
      <w:r w:rsidRPr="00F15B18">
        <w:rPr>
          <w:rFonts w:ascii="Times New Roman" w:eastAsia="Times New Roman" w:hAnsi="Times New Roman"/>
          <w:noProof/>
          <w:sz w:val="24"/>
          <w:szCs w:val="24"/>
          <w:lang w:eastAsia="ru-RU"/>
        </w:rPr>
        <w:t xml:space="preserve">ерты </w:t>
      </w:r>
      <w:r w:rsidRPr="00F15B18">
        <w:rPr>
          <w:rFonts w:ascii="Times New Roman" w:eastAsia="Times New Roman" w:hAnsi="Times New Roman"/>
          <w:sz w:val="24"/>
          <w:szCs w:val="24"/>
          <w:lang w:eastAsia="ru-RU"/>
        </w:rPr>
        <w:t>х</w:t>
      </w:r>
      <w:r w:rsidRPr="00F15B18">
        <w:rPr>
          <w:rFonts w:ascii="Times New Roman" w:eastAsia="Times New Roman" w:hAnsi="Times New Roman"/>
          <w:noProof/>
          <w:sz w:val="24"/>
          <w:szCs w:val="24"/>
          <w:lang w:eastAsia="ru-RU"/>
        </w:rPr>
        <w:t xml:space="preserve">арактера героя. </w:t>
      </w:r>
      <w:r w:rsidRPr="00F15B18">
        <w:rPr>
          <w:rFonts w:ascii="Times New Roman" w:eastAsia="Times New Roman" w:hAnsi="Times New Roman"/>
          <w:sz w:val="24"/>
          <w:szCs w:val="24"/>
          <w:lang w:eastAsia="ru-RU"/>
        </w:rPr>
        <w:t>«</w:t>
      </w:r>
      <w:r w:rsidRPr="00F15B18">
        <w:rPr>
          <w:rFonts w:ascii="Times New Roman" w:eastAsia="Times New Roman" w:hAnsi="Times New Roman"/>
          <w:noProof/>
          <w:sz w:val="24"/>
          <w:szCs w:val="24"/>
          <w:lang w:eastAsia="ru-RU"/>
        </w:rPr>
        <w:t xml:space="preserve">Открытие» </w:t>
      </w:r>
      <w:r w:rsidRPr="00F15B18">
        <w:rPr>
          <w:rFonts w:ascii="Times New Roman" w:eastAsia="Times New Roman" w:hAnsi="Times New Roman"/>
          <w:sz w:val="24"/>
          <w:szCs w:val="24"/>
          <w:lang w:eastAsia="ru-RU"/>
        </w:rPr>
        <w:t>В</w:t>
      </w:r>
      <w:r w:rsidRPr="00F15B18">
        <w:rPr>
          <w:rFonts w:ascii="Times New Roman" w:eastAsia="Times New Roman" w:hAnsi="Times New Roman"/>
          <w:noProof/>
          <w:sz w:val="24"/>
          <w:szCs w:val="24"/>
          <w:lang w:eastAsia="ru-RU"/>
        </w:rPr>
        <w:t xml:space="preserve">асюткой </w:t>
      </w:r>
      <w:r w:rsidRPr="00F15B18">
        <w:rPr>
          <w:rFonts w:ascii="Times New Roman" w:eastAsia="Times New Roman" w:hAnsi="Times New Roman"/>
          <w:sz w:val="24"/>
          <w:szCs w:val="24"/>
          <w:lang w:eastAsia="ru-RU"/>
        </w:rPr>
        <w:t>н</w:t>
      </w:r>
      <w:r w:rsidRPr="00F15B18">
        <w:rPr>
          <w:rFonts w:ascii="Times New Roman" w:eastAsia="Times New Roman" w:hAnsi="Times New Roman"/>
          <w:noProof/>
          <w:sz w:val="24"/>
          <w:szCs w:val="24"/>
          <w:lang w:eastAsia="ru-RU"/>
        </w:rPr>
        <w:t xml:space="preserve">ового </w:t>
      </w:r>
      <w:r w:rsidRPr="00F15B18">
        <w:rPr>
          <w:rFonts w:ascii="Times New Roman" w:eastAsia="Times New Roman" w:hAnsi="Times New Roman"/>
          <w:sz w:val="24"/>
          <w:szCs w:val="24"/>
          <w:lang w:eastAsia="ru-RU"/>
        </w:rPr>
        <w:t>о</w:t>
      </w:r>
      <w:r w:rsidRPr="00F15B18">
        <w:rPr>
          <w:rFonts w:ascii="Times New Roman" w:eastAsia="Times New Roman" w:hAnsi="Times New Roman"/>
          <w:noProof/>
          <w:sz w:val="24"/>
          <w:szCs w:val="24"/>
          <w:lang w:eastAsia="ru-RU"/>
        </w:rPr>
        <w:t xml:space="preserve">зера. </w:t>
      </w:r>
      <w:r w:rsidRPr="00F15B18">
        <w:rPr>
          <w:rFonts w:ascii="Times New Roman" w:eastAsia="Times New Roman" w:hAnsi="Times New Roman"/>
          <w:sz w:val="24"/>
          <w:szCs w:val="24"/>
          <w:lang w:eastAsia="ru-RU"/>
        </w:rPr>
        <w:t>С</w:t>
      </w:r>
      <w:r w:rsidRPr="00F15B18">
        <w:rPr>
          <w:rFonts w:ascii="Times New Roman" w:eastAsia="Times New Roman" w:hAnsi="Times New Roman"/>
          <w:noProof/>
          <w:sz w:val="24"/>
          <w:szCs w:val="24"/>
          <w:lang w:eastAsia="ru-RU"/>
        </w:rPr>
        <w:t xml:space="preserve">тановление </w:t>
      </w:r>
      <w:r w:rsidRPr="00F15B18">
        <w:rPr>
          <w:rFonts w:ascii="Times New Roman" w:eastAsia="Times New Roman" w:hAnsi="Times New Roman"/>
          <w:sz w:val="24"/>
          <w:szCs w:val="24"/>
          <w:lang w:eastAsia="ru-RU"/>
        </w:rPr>
        <w:t>х</w:t>
      </w:r>
      <w:r w:rsidRPr="00F15B18">
        <w:rPr>
          <w:rFonts w:ascii="Times New Roman" w:eastAsia="Times New Roman" w:hAnsi="Times New Roman"/>
          <w:noProof/>
          <w:sz w:val="24"/>
          <w:szCs w:val="24"/>
          <w:lang w:eastAsia="ru-RU"/>
        </w:rPr>
        <w:t xml:space="preserve">арактера </w:t>
      </w:r>
      <w:r w:rsidRPr="00F15B18">
        <w:rPr>
          <w:rFonts w:ascii="Times New Roman" w:eastAsia="Times New Roman" w:hAnsi="Times New Roman"/>
          <w:sz w:val="24"/>
          <w:szCs w:val="24"/>
          <w:lang w:eastAsia="ru-RU"/>
        </w:rPr>
        <w:t>ю</w:t>
      </w:r>
      <w:r w:rsidRPr="00F15B18">
        <w:rPr>
          <w:rFonts w:ascii="Times New Roman" w:eastAsia="Times New Roman" w:hAnsi="Times New Roman"/>
          <w:noProof/>
          <w:sz w:val="24"/>
          <w:szCs w:val="24"/>
          <w:lang w:eastAsia="ru-RU"/>
        </w:rPr>
        <w:t xml:space="preserve">ного </w:t>
      </w:r>
      <w:r w:rsidRPr="00F15B18">
        <w:rPr>
          <w:rFonts w:ascii="Times New Roman" w:eastAsia="Times New Roman" w:hAnsi="Times New Roman"/>
          <w:sz w:val="24"/>
          <w:szCs w:val="24"/>
          <w:lang w:eastAsia="ru-RU"/>
        </w:rPr>
        <w:t>г</w:t>
      </w:r>
      <w:r w:rsidRPr="00F15B18">
        <w:rPr>
          <w:rFonts w:ascii="Times New Roman" w:eastAsia="Times New Roman" w:hAnsi="Times New Roman"/>
          <w:noProof/>
          <w:sz w:val="24"/>
          <w:szCs w:val="24"/>
          <w:lang w:eastAsia="ru-RU"/>
        </w:rPr>
        <w:t xml:space="preserve">ероя через </w:t>
      </w:r>
      <w:r w:rsidRPr="00F15B18">
        <w:rPr>
          <w:rFonts w:ascii="Times New Roman" w:eastAsia="Times New Roman" w:hAnsi="Times New Roman"/>
          <w:sz w:val="24"/>
          <w:szCs w:val="24"/>
          <w:lang w:eastAsia="ru-RU"/>
        </w:rPr>
        <w:t>испыт</w:t>
      </w:r>
      <w:r w:rsidRPr="00F15B18">
        <w:rPr>
          <w:rFonts w:ascii="Times New Roman" w:eastAsia="Times New Roman" w:hAnsi="Times New Roman"/>
          <w:noProof/>
          <w:sz w:val="24"/>
          <w:szCs w:val="24"/>
          <w:lang w:eastAsia="ru-RU"/>
        </w:rPr>
        <w:t xml:space="preserve">ания, </w:t>
      </w:r>
      <w:r w:rsidRPr="00F15B18">
        <w:rPr>
          <w:rFonts w:ascii="Times New Roman" w:eastAsia="Times New Roman" w:hAnsi="Times New Roman"/>
          <w:sz w:val="24"/>
          <w:szCs w:val="24"/>
          <w:lang w:eastAsia="ru-RU"/>
        </w:rPr>
        <w:t>п</w:t>
      </w:r>
      <w:r w:rsidRPr="00F15B18">
        <w:rPr>
          <w:rFonts w:ascii="Times New Roman" w:eastAsia="Times New Roman" w:hAnsi="Times New Roman"/>
          <w:noProof/>
          <w:sz w:val="24"/>
          <w:szCs w:val="24"/>
          <w:lang w:eastAsia="ru-RU"/>
        </w:rPr>
        <w:t xml:space="preserve">реодоление </w:t>
      </w:r>
      <w:r w:rsidRPr="00F15B18">
        <w:rPr>
          <w:rFonts w:ascii="Times New Roman" w:eastAsia="Times New Roman" w:hAnsi="Times New Roman"/>
          <w:sz w:val="24"/>
          <w:szCs w:val="24"/>
          <w:lang w:eastAsia="ru-RU"/>
        </w:rPr>
        <w:t>с</w:t>
      </w:r>
      <w:r w:rsidRPr="00F15B18">
        <w:rPr>
          <w:rFonts w:ascii="Times New Roman" w:eastAsia="Times New Roman" w:hAnsi="Times New Roman"/>
          <w:noProof/>
          <w:sz w:val="24"/>
          <w:szCs w:val="24"/>
          <w:lang w:eastAsia="ru-RU"/>
        </w:rPr>
        <w:t xml:space="preserve">ложных </w:t>
      </w:r>
      <w:r w:rsidRPr="00F15B18">
        <w:rPr>
          <w:rFonts w:ascii="Times New Roman" w:eastAsia="Times New Roman" w:hAnsi="Times New Roman"/>
          <w:sz w:val="24"/>
          <w:szCs w:val="24"/>
          <w:lang w:eastAsia="ru-RU"/>
        </w:rPr>
        <w:t>ж</w:t>
      </w:r>
      <w:r w:rsidRPr="00F15B18">
        <w:rPr>
          <w:rFonts w:ascii="Times New Roman" w:eastAsia="Times New Roman" w:hAnsi="Times New Roman"/>
          <w:noProof/>
          <w:sz w:val="24"/>
          <w:szCs w:val="24"/>
          <w:lang w:eastAsia="ru-RU"/>
        </w:rPr>
        <w:t xml:space="preserve">изненных </w:t>
      </w:r>
      <w:r w:rsidRPr="00F15B18">
        <w:rPr>
          <w:rFonts w:ascii="Times New Roman" w:eastAsia="Times New Roman" w:hAnsi="Times New Roman"/>
          <w:sz w:val="24"/>
          <w:szCs w:val="24"/>
          <w:lang w:eastAsia="ru-RU"/>
        </w:rPr>
        <w:t>с</w:t>
      </w:r>
      <w:r w:rsidRPr="00F15B18">
        <w:rPr>
          <w:rFonts w:ascii="Times New Roman" w:eastAsia="Times New Roman" w:hAnsi="Times New Roman"/>
          <w:noProof/>
          <w:sz w:val="24"/>
          <w:szCs w:val="24"/>
          <w:lang w:eastAsia="ru-RU"/>
        </w:rPr>
        <w:t xml:space="preserve">итуаций. </w:t>
      </w:r>
    </w:p>
    <w:p w:rsidR="00F15B18" w:rsidRPr="00F15B18" w:rsidRDefault="00F15B18" w:rsidP="00F15B18">
      <w:pPr>
        <w:autoSpaceDE w:val="0"/>
        <w:autoSpaceDN w:val="0"/>
        <w:adjustRightInd w:val="0"/>
        <w:spacing w:after="0" w:line="240" w:lineRule="auto"/>
        <w:ind w:firstLine="423"/>
        <w:jc w:val="both"/>
        <w:rPr>
          <w:rFonts w:ascii="Times New Roman" w:eastAsia="Times New Roman" w:hAnsi="Times New Roman"/>
          <w:noProof/>
          <w:sz w:val="24"/>
          <w:szCs w:val="24"/>
          <w:lang w:eastAsia="ru-RU"/>
        </w:rPr>
      </w:pPr>
      <w:r w:rsidRPr="00F15B18">
        <w:rPr>
          <w:rFonts w:ascii="Times New Roman" w:eastAsia="Times New Roman" w:hAnsi="Times New Roman"/>
          <w:i/>
          <w:noProof/>
          <w:spacing w:val="20"/>
          <w:sz w:val="24"/>
          <w:szCs w:val="24"/>
          <w:lang w:eastAsia="ru-RU"/>
        </w:rPr>
        <w:t xml:space="preserve">Теория </w:t>
      </w:r>
      <w:r w:rsidRPr="00F15B18">
        <w:rPr>
          <w:rFonts w:ascii="Times New Roman" w:eastAsia="Times New Roman" w:hAnsi="Times New Roman"/>
          <w:i/>
          <w:spacing w:val="20"/>
          <w:sz w:val="24"/>
          <w:szCs w:val="24"/>
          <w:lang w:eastAsia="ru-RU"/>
        </w:rPr>
        <w:t>л</w:t>
      </w:r>
      <w:r w:rsidRPr="00F15B18">
        <w:rPr>
          <w:rFonts w:ascii="Times New Roman" w:eastAsia="Times New Roman" w:hAnsi="Times New Roman"/>
          <w:i/>
          <w:noProof/>
          <w:spacing w:val="20"/>
          <w:sz w:val="24"/>
          <w:szCs w:val="24"/>
          <w:lang w:eastAsia="ru-RU"/>
        </w:rPr>
        <w:t>итературы</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Автобиографичность литер</w:t>
      </w:r>
      <w:r w:rsidRPr="00F15B18">
        <w:rPr>
          <w:rFonts w:ascii="Times New Roman" w:eastAsia="Times New Roman" w:hAnsi="Times New Roman"/>
          <w:noProof/>
          <w:sz w:val="24"/>
          <w:szCs w:val="24"/>
          <w:lang w:eastAsia="ru-RU"/>
        </w:rPr>
        <w:t xml:space="preserve">атурного </w:t>
      </w:r>
      <w:r w:rsidRPr="00F15B18">
        <w:rPr>
          <w:rFonts w:ascii="Times New Roman" w:eastAsia="Times New Roman" w:hAnsi="Times New Roman"/>
          <w:sz w:val="24"/>
          <w:szCs w:val="24"/>
          <w:lang w:eastAsia="ru-RU"/>
        </w:rPr>
        <w:t>п</w:t>
      </w:r>
      <w:r w:rsidRPr="00F15B18">
        <w:rPr>
          <w:rFonts w:ascii="Times New Roman" w:eastAsia="Times New Roman" w:hAnsi="Times New Roman"/>
          <w:noProof/>
          <w:sz w:val="24"/>
          <w:szCs w:val="24"/>
          <w:lang w:eastAsia="ru-RU"/>
        </w:rPr>
        <w:t xml:space="preserve">роизведения (начальные </w:t>
      </w:r>
      <w:r w:rsidRPr="00F15B18">
        <w:rPr>
          <w:rFonts w:ascii="Times New Roman" w:eastAsia="Times New Roman" w:hAnsi="Times New Roman"/>
          <w:sz w:val="24"/>
          <w:szCs w:val="24"/>
          <w:lang w:eastAsia="ru-RU"/>
        </w:rPr>
        <w:t>представления)</w:t>
      </w:r>
      <w:r w:rsidRPr="00F15B18">
        <w:rPr>
          <w:rFonts w:ascii="Times New Roman" w:eastAsia="Times New Roman" w:hAnsi="Times New Roman"/>
          <w:noProof/>
          <w:sz w:val="24"/>
          <w:szCs w:val="24"/>
          <w:lang w:eastAsia="ru-RU"/>
        </w:rPr>
        <w:t xml:space="preserve">. </w:t>
      </w:r>
    </w:p>
    <w:p w:rsidR="00F15B18" w:rsidRPr="00F15B18" w:rsidRDefault="00F15B18" w:rsidP="00F15B18">
      <w:pPr>
        <w:autoSpaceDE w:val="0"/>
        <w:autoSpaceDN w:val="0"/>
        <w:adjustRightInd w:val="0"/>
        <w:spacing w:after="0" w:line="240" w:lineRule="auto"/>
        <w:ind w:firstLine="409"/>
        <w:jc w:val="both"/>
        <w:rPr>
          <w:rFonts w:ascii="Times New Roman" w:eastAsia="Times New Roman" w:hAnsi="Times New Roman"/>
          <w:noProof/>
          <w:sz w:val="24"/>
          <w:szCs w:val="24"/>
          <w:lang w:eastAsia="ru-RU"/>
        </w:rPr>
      </w:pPr>
      <w:r w:rsidRPr="00F15B18">
        <w:rPr>
          <w:rFonts w:ascii="Times New Roman" w:eastAsia="Times New Roman" w:hAnsi="Times New Roman"/>
          <w:b/>
          <w:bCs/>
          <w:noProof/>
          <w:sz w:val="24"/>
          <w:szCs w:val="24"/>
          <w:lang w:eastAsia="ru-RU"/>
        </w:rPr>
        <w:t xml:space="preserve">Антоний </w:t>
      </w:r>
      <w:r w:rsidRPr="00F15B18">
        <w:rPr>
          <w:rFonts w:ascii="Times New Roman" w:eastAsia="Times New Roman" w:hAnsi="Times New Roman"/>
          <w:b/>
          <w:bCs/>
          <w:sz w:val="24"/>
          <w:szCs w:val="24"/>
          <w:lang w:eastAsia="ru-RU"/>
        </w:rPr>
        <w:t>П</w:t>
      </w:r>
      <w:r w:rsidRPr="00F15B18">
        <w:rPr>
          <w:rFonts w:ascii="Times New Roman" w:eastAsia="Times New Roman" w:hAnsi="Times New Roman"/>
          <w:b/>
          <w:bCs/>
          <w:noProof/>
          <w:sz w:val="24"/>
          <w:szCs w:val="24"/>
          <w:lang w:eastAsia="ru-RU"/>
        </w:rPr>
        <w:t xml:space="preserve">огорельский. </w:t>
      </w:r>
      <w:r w:rsidRPr="00F15B18">
        <w:rPr>
          <w:rFonts w:ascii="Times New Roman" w:eastAsia="Times New Roman" w:hAnsi="Times New Roman"/>
          <w:b/>
          <w:bCs/>
          <w:i/>
          <w:iCs/>
          <w:sz w:val="24"/>
          <w:szCs w:val="24"/>
          <w:lang w:eastAsia="ru-RU"/>
        </w:rPr>
        <w:t>«</w:t>
      </w:r>
      <w:r w:rsidRPr="00F15B18">
        <w:rPr>
          <w:rFonts w:ascii="Times New Roman" w:eastAsia="Times New Roman" w:hAnsi="Times New Roman"/>
          <w:b/>
          <w:bCs/>
          <w:i/>
          <w:iCs/>
          <w:noProof/>
          <w:sz w:val="24"/>
          <w:szCs w:val="24"/>
          <w:lang w:eastAsia="ru-RU"/>
        </w:rPr>
        <w:t xml:space="preserve">Черная </w:t>
      </w:r>
      <w:r w:rsidRPr="00F15B18">
        <w:rPr>
          <w:rFonts w:ascii="Times New Roman" w:eastAsia="Times New Roman" w:hAnsi="Times New Roman"/>
          <w:b/>
          <w:bCs/>
          <w:i/>
          <w:iCs/>
          <w:sz w:val="24"/>
          <w:szCs w:val="24"/>
          <w:lang w:eastAsia="ru-RU"/>
        </w:rPr>
        <w:t>к</w:t>
      </w:r>
      <w:r w:rsidRPr="00F15B18">
        <w:rPr>
          <w:rFonts w:ascii="Times New Roman" w:eastAsia="Times New Roman" w:hAnsi="Times New Roman"/>
          <w:b/>
          <w:bCs/>
          <w:i/>
          <w:iCs/>
          <w:noProof/>
          <w:sz w:val="24"/>
          <w:szCs w:val="24"/>
          <w:lang w:eastAsia="ru-RU"/>
        </w:rPr>
        <w:t xml:space="preserve">урица, </w:t>
      </w:r>
      <w:r w:rsidRPr="00F15B18">
        <w:rPr>
          <w:rFonts w:ascii="Times New Roman" w:eastAsia="Times New Roman" w:hAnsi="Times New Roman"/>
          <w:b/>
          <w:bCs/>
          <w:i/>
          <w:iCs/>
          <w:sz w:val="24"/>
          <w:szCs w:val="24"/>
          <w:lang w:eastAsia="ru-RU"/>
        </w:rPr>
        <w:t>и</w:t>
      </w:r>
      <w:r w:rsidRPr="00F15B18">
        <w:rPr>
          <w:rFonts w:ascii="Times New Roman" w:eastAsia="Times New Roman" w:hAnsi="Times New Roman"/>
          <w:b/>
          <w:bCs/>
          <w:i/>
          <w:iCs/>
          <w:noProof/>
          <w:sz w:val="24"/>
          <w:szCs w:val="24"/>
          <w:lang w:eastAsia="ru-RU"/>
        </w:rPr>
        <w:t xml:space="preserve">ли </w:t>
      </w:r>
      <w:r w:rsidRPr="00F15B18">
        <w:rPr>
          <w:rFonts w:ascii="Times New Roman" w:eastAsia="Times New Roman" w:hAnsi="Times New Roman"/>
          <w:b/>
          <w:bCs/>
          <w:i/>
          <w:iCs/>
          <w:sz w:val="24"/>
          <w:szCs w:val="24"/>
          <w:lang w:eastAsia="ru-RU"/>
        </w:rPr>
        <w:t>Подз</w:t>
      </w:r>
      <w:r w:rsidRPr="00F15B18">
        <w:rPr>
          <w:rFonts w:ascii="Times New Roman" w:eastAsia="Times New Roman" w:hAnsi="Times New Roman"/>
          <w:b/>
          <w:bCs/>
          <w:i/>
          <w:iCs/>
          <w:noProof/>
          <w:sz w:val="24"/>
          <w:szCs w:val="24"/>
          <w:lang w:eastAsia="ru-RU"/>
        </w:rPr>
        <w:t xml:space="preserve">емные </w:t>
      </w:r>
      <w:r w:rsidRPr="00F15B18">
        <w:rPr>
          <w:rFonts w:ascii="Times New Roman" w:eastAsia="Times New Roman" w:hAnsi="Times New Roman"/>
          <w:b/>
          <w:bCs/>
          <w:i/>
          <w:iCs/>
          <w:sz w:val="24"/>
          <w:szCs w:val="24"/>
          <w:lang w:eastAsia="ru-RU"/>
        </w:rPr>
        <w:t>ж</w:t>
      </w:r>
      <w:r w:rsidRPr="00F15B18">
        <w:rPr>
          <w:rFonts w:ascii="Times New Roman" w:eastAsia="Times New Roman" w:hAnsi="Times New Roman"/>
          <w:b/>
          <w:bCs/>
          <w:i/>
          <w:iCs/>
          <w:noProof/>
          <w:sz w:val="24"/>
          <w:szCs w:val="24"/>
          <w:lang w:eastAsia="ru-RU"/>
        </w:rPr>
        <w:t xml:space="preserve">ители». </w:t>
      </w:r>
      <w:r w:rsidRPr="00F15B18">
        <w:rPr>
          <w:rFonts w:ascii="Times New Roman" w:eastAsia="Times New Roman" w:hAnsi="Times New Roman"/>
          <w:noProof/>
          <w:sz w:val="24"/>
          <w:szCs w:val="24"/>
          <w:lang w:eastAsia="ru-RU"/>
        </w:rPr>
        <w:t xml:space="preserve">Сказочно-условное, </w:t>
      </w:r>
      <w:r w:rsidRPr="00F15B18">
        <w:rPr>
          <w:rFonts w:ascii="Times New Roman" w:eastAsia="Times New Roman" w:hAnsi="Times New Roman"/>
          <w:sz w:val="24"/>
          <w:szCs w:val="24"/>
          <w:lang w:eastAsia="ru-RU"/>
        </w:rPr>
        <w:t>ф</w:t>
      </w:r>
      <w:r w:rsidRPr="00F15B18">
        <w:rPr>
          <w:rFonts w:ascii="Times New Roman" w:eastAsia="Times New Roman" w:hAnsi="Times New Roman"/>
          <w:noProof/>
          <w:sz w:val="24"/>
          <w:szCs w:val="24"/>
          <w:lang w:eastAsia="ru-RU"/>
        </w:rPr>
        <w:t xml:space="preserve">антастическое </w:t>
      </w:r>
      <w:r w:rsidRPr="00F15B18">
        <w:rPr>
          <w:rFonts w:ascii="Times New Roman" w:eastAsia="Times New Roman" w:hAnsi="Times New Roman"/>
          <w:sz w:val="24"/>
          <w:szCs w:val="24"/>
          <w:lang w:eastAsia="ru-RU"/>
        </w:rPr>
        <w:t>и</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д</w:t>
      </w:r>
      <w:r w:rsidRPr="00F15B18">
        <w:rPr>
          <w:rFonts w:ascii="Times New Roman" w:eastAsia="Times New Roman" w:hAnsi="Times New Roman"/>
          <w:noProof/>
          <w:sz w:val="24"/>
          <w:szCs w:val="24"/>
          <w:lang w:eastAsia="ru-RU"/>
        </w:rPr>
        <w:t xml:space="preserve">остоверно-реальное </w:t>
      </w:r>
      <w:r w:rsidRPr="00F15B18">
        <w:rPr>
          <w:rFonts w:ascii="Times New Roman" w:eastAsia="Times New Roman" w:hAnsi="Times New Roman"/>
          <w:sz w:val="24"/>
          <w:szCs w:val="24"/>
          <w:lang w:eastAsia="ru-RU"/>
        </w:rPr>
        <w:t>в</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л</w:t>
      </w:r>
      <w:r w:rsidRPr="00F15B18">
        <w:rPr>
          <w:rFonts w:ascii="Times New Roman" w:eastAsia="Times New Roman" w:hAnsi="Times New Roman"/>
          <w:noProof/>
          <w:sz w:val="24"/>
          <w:szCs w:val="24"/>
          <w:lang w:eastAsia="ru-RU"/>
        </w:rPr>
        <w:t xml:space="preserve">итературной сказке. </w:t>
      </w:r>
      <w:r w:rsidRPr="00F15B18">
        <w:rPr>
          <w:rFonts w:ascii="Times New Roman" w:eastAsia="Times New Roman" w:hAnsi="Times New Roman"/>
          <w:sz w:val="24"/>
          <w:szCs w:val="24"/>
          <w:lang w:eastAsia="ru-RU"/>
        </w:rPr>
        <w:t>Нравоучит</w:t>
      </w:r>
      <w:r w:rsidRPr="00F15B18">
        <w:rPr>
          <w:rFonts w:ascii="Times New Roman" w:eastAsia="Times New Roman" w:hAnsi="Times New Roman"/>
          <w:noProof/>
          <w:sz w:val="24"/>
          <w:szCs w:val="24"/>
          <w:lang w:eastAsia="ru-RU"/>
        </w:rPr>
        <w:t xml:space="preserve">ельное </w:t>
      </w:r>
      <w:r w:rsidRPr="00F15B18">
        <w:rPr>
          <w:rFonts w:ascii="Times New Roman" w:eastAsia="Times New Roman" w:hAnsi="Times New Roman"/>
          <w:sz w:val="24"/>
          <w:szCs w:val="24"/>
          <w:lang w:eastAsia="ru-RU"/>
        </w:rPr>
        <w:t>с</w:t>
      </w:r>
      <w:r w:rsidRPr="00F15B18">
        <w:rPr>
          <w:rFonts w:ascii="Times New Roman" w:eastAsia="Times New Roman" w:hAnsi="Times New Roman"/>
          <w:noProof/>
          <w:sz w:val="24"/>
          <w:szCs w:val="24"/>
          <w:lang w:eastAsia="ru-RU"/>
        </w:rPr>
        <w:t xml:space="preserve">одержание </w:t>
      </w:r>
      <w:r w:rsidRPr="00F15B18">
        <w:rPr>
          <w:rFonts w:ascii="Times New Roman" w:eastAsia="Times New Roman" w:hAnsi="Times New Roman"/>
          <w:sz w:val="24"/>
          <w:szCs w:val="24"/>
          <w:lang w:eastAsia="ru-RU"/>
        </w:rPr>
        <w:t>и</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п</w:t>
      </w:r>
      <w:r w:rsidRPr="00F15B18">
        <w:rPr>
          <w:rFonts w:ascii="Times New Roman" w:eastAsia="Times New Roman" w:hAnsi="Times New Roman"/>
          <w:noProof/>
          <w:sz w:val="24"/>
          <w:szCs w:val="24"/>
          <w:lang w:eastAsia="ru-RU"/>
        </w:rPr>
        <w:t xml:space="preserve">ричудливый </w:t>
      </w:r>
      <w:r w:rsidRPr="00F15B18">
        <w:rPr>
          <w:rFonts w:ascii="Times New Roman" w:eastAsia="Times New Roman" w:hAnsi="Times New Roman"/>
          <w:sz w:val="24"/>
          <w:szCs w:val="24"/>
          <w:lang w:eastAsia="ru-RU"/>
        </w:rPr>
        <w:t>с</w:t>
      </w:r>
      <w:r w:rsidRPr="00F15B18">
        <w:rPr>
          <w:rFonts w:ascii="Times New Roman" w:eastAsia="Times New Roman" w:hAnsi="Times New Roman"/>
          <w:noProof/>
          <w:sz w:val="24"/>
          <w:szCs w:val="24"/>
          <w:lang w:eastAsia="ru-RU"/>
        </w:rPr>
        <w:t xml:space="preserve">южет </w:t>
      </w:r>
      <w:r w:rsidRPr="00F15B18">
        <w:rPr>
          <w:rFonts w:ascii="Times New Roman" w:eastAsia="Times New Roman" w:hAnsi="Times New Roman"/>
          <w:sz w:val="24"/>
          <w:szCs w:val="24"/>
          <w:lang w:eastAsia="ru-RU"/>
        </w:rPr>
        <w:t>произведен</w:t>
      </w:r>
      <w:r w:rsidRPr="00F15B18">
        <w:rPr>
          <w:rFonts w:ascii="Times New Roman" w:eastAsia="Times New Roman" w:hAnsi="Times New Roman"/>
          <w:noProof/>
          <w:sz w:val="24"/>
          <w:szCs w:val="24"/>
          <w:lang w:eastAsia="ru-RU"/>
        </w:rPr>
        <w:t xml:space="preserve">ия. </w:t>
      </w:r>
    </w:p>
    <w:p w:rsidR="00F15B18" w:rsidRPr="00F15B18" w:rsidRDefault="00F15B18" w:rsidP="00F15B18">
      <w:pPr>
        <w:autoSpaceDE w:val="0"/>
        <w:autoSpaceDN w:val="0"/>
        <w:adjustRightInd w:val="0"/>
        <w:spacing w:after="0" w:line="240" w:lineRule="auto"/>
        <w:ind w:firstLine="409"/>
        <w:jc w:val="both"/>
        <w:rPr>
          <w:rFonts w:ascii="Times New Roman" w:eastAsia="Times New Roman" w:hAnsi="Times New Roman"/>
          <w:noProof/>
          <w:sz w:val="24"/>
          <w:szCs w:val="24"/>
          <w:lang w:eastAsia="ru-RU"/>
        </w:rPr>
      </w:pPr>
      <w:r w:rsidRPr="00F15B18">
        <w:rPr>
          <w:rFonts w:ascii="Times New Roman" w:eastAsia="Times New Roman" w:hAnsi="Times New Roman"/>
          <w:b/>
          <w:bCs/>
          <w:noProof/>
          <w:sz w:val="24"/>
          <w:szCs w:val="24"/>
          <w:lang w:eastAsia="ru-RU"/>
        </w:rPr>
        <w:t xml:space="preserve">Всеволод </w:t>
      </w:r>
      <w:r w:rsidRPr="00F15B18">
        <w:rPr>
          <w:rFonts w:ascii="Times New Roman" w:eastAsia="Times New Roman" w:hAnsi="Times New Roman"/>
          <w:b/>
          <w:bCs/>
          <w:sz w:val="24"/>
          <w:szCs w:val="24"/>
          <w:lang w:eastAsia="ru-RU"/>
        </w:rPr>
        <w:t>М</w:t>
      </w:r>
      <w:r w:rsidRPr="00F15B18">
        <w:rPr>
          <w:rFonts w:ascii="Times New Roman" w:eastAsia="Times New Roman" w:hAnsi="Times New Roman"/>
          <w:b/>
          <w:bCs/>
          <w:noProof/>
          <w:sz w:val="24"/>
          <w:szCs w:val="24"/>
          <w:lang w:eastAsia="ru-RU"/>
        </w:rPr>
        <w:t xml:space="preserve">ихайлович </w:t>
      </w:r>
      <w:r w:rsidRPr="00F15B18">
        <w:rPr>
          <w:rFonts w:ascii="Times New Roman" w:eastAsia="Times New Roman" w:hAnsi="Times New Roman"/>
          <w:b/>
          <w:bCs/>
          <w:sz w:val="24"/>
          <w:szCs w:val="24"/>
          <w:lang w:eastAsia="ru-RU"/>
        </w:rPr>
        <w:t>Г</w:t>
      </w:r>
      <w:r w:rsidRPr="00F15B18">
        <w:rPr>
          <w:rFonts w:ascii="Times New Roman" w:eastAsia="Times New Roman" w:hAnsi="Times New Roman"/>
          <w:b/>
          <w:bCs/>
          <w:noProof/>
          <w:sz w:val="24"/>
          <w:szCs w:val="24"/>
          <w:lang w:eastAsia="ru-RU"/>
        </w:rPr>
        <w:t xml:space="preserve">аршин. </w:t>
      </w:r>
      <w:r w:rsidRPr="00F15B18">
        <w:rPr>
          <w:rFonts w:ascii="Times New Roman" w:eastAsia="Times New Roman" w:hAnsi="Times New Roman"/>
          <w:b/>
          <w:bCs/>
          <w:i/>
          <w:iCs/>
          <w:sz w:val="24"/>
          <w:szCs w:val="24"/>
          <w:lang w:eastAsia="ru-RU"/>
        </w:rPr>
        <w:t>«</w:t>
      </w:r>
      <w:r w:rsidRPr="00F15B18">
        <w:rPr>
          <w:rFonts w:ascii="Times New Roman" w:eastAsia="Times New Roman" w:hAnsi="Times New Roman"/>
          <w:b/>
          <w:bCs/>
          <w:i/>
          <w:iCs/>
          <w:noProof/>
          <w:sz w:val="24"/>
          <w:szCs w:val="24"/>
          <w:lang w:val="en-US" w:eastAsia="ru-RU"/>
        </w:rPr>
        <w:t>Attalea</w:t>
      </w:r>
      <w:r w:rsidRPr="00F15B18">
        <w:rPr>
          <w:rFonts w:ascii="Times New Roman" w:eastAsia="Times New Roman" w:hAnsi="Times New Roman"/>
          <w:b/>
          <w:bCs/>
          <w:i/>
          <w:iCs/>
          <w:noProof/>
          <w:sz w:val="24"/>
          <w:szCs w:val="24"/>
          <w:lang w:eastAsia="ru-RU"/>
        </w:rPr>
        <w:t xml:space="preserve"> </w:t>
      </w:r>
      <w:r w:rsidRPr="00F15B18">
        <w:rPr>
          <w:rFonts w:ascii="Times New Roman" w:eastAsia="Times New Roman" w:hAnsi="Times New Roman"/>
          <w:b/>
          <w:bCs/>
          <w:i/>
          <w:iCs/>
          <w:sz w:val="24"/>
          <w:szCs w:val="24"/>
          <w:lang w:val="en-US" w:eastAsia="ru-RU"/>
        </w:rPr>
        <w:t>Princ</w:t>
      </w:r>
      <w:r w:rsidRPr="00F15B18">
        <w:rPr>
          <w:rFonts w:ascii="Times New Roman" w:eastAsia="Times New Roman" w:hAnsi="Times New Roman"/>
          <w:b/>
          <w:bCs/>
          <w:i/>
          <w:iCs/>
          <w:noProof/>
          <w:sz w:val="24"/>
          <w:szCs w:val="24"/>
          <w:lang w:val="en-US" w:eastAsia="ru-RU"/>
        </w:rPr>
        <w:t>eps</w:t>
      </w:r>
      <w:r w:rsidRPr="00F15B18">
        <w:rPr>
          <w:rFonts w:ascii="Times New Roman" w:eastAsia="Times New Roman" w:hAnsi="Times New Roman"/>
          <w:b/>
          <w:bCs/>
          <w:i/>
          <w:iCs/>
          <w:noProof/>
          <w:sz w:val="24"/>
          <w:szCs w:val="24"/>
          <w:lang w:eastAsia="ru-RU"/>
        </w:rPr>
        <w:t xml:space="preserve">». </w:t>
      </w:r>
      <w:r w:rsidRPr="00F15B18">
        <w:rPr>
          <w:rFonts w:ascii="Times New Roman" w:eastAsia="Times New Roman" w:hAnsi="Times New Roman"/>
          <w:sz w:val="24"/>
          <w:szCs w:val="24"/>
          <w:lang w:eastAsia="ru-RU"/>
        </w:rPr>
        <w:t>Г</w:t>
      </w:r>
      <w:r w:rsidRPr="00F15B18">
        <w:rPr>
          <w:rFonts w:ascii="Times New Roman" w:eastAsia="Times New Roman" w:hAnsi="Times New Roman"/>
          <w:noProof/>
          <w:sz w:val="24"/>
          <w:szCs w:val="24"/>
          <w:lang w:eastAsia="ru-RU"/>
        </w:rPr>
        <w:t xml:space="preserve">ероическое </w:t>
      </w:r>
      <w:r w:rsidRPr="00F15B18">
        <w:rPr>
          <w:rFonts w:ascii="Times New Roman" w:eastAsia="Times New Roman" w:hAnsi="Times New Roman"/>
          <w:sz w:val="24"/>
          <w:szCs w:val="24"/>
          <w:lang w:eastAsia="ru-RU"/>
        </w:rPr>
        <w:t>и</w:t>
      </w:r>
      <w:r w:rsidRPr="00F15B18">
        <w:rPr>
          <w:rFonts w:ascii="Times New Roman" w:eastAsia="Times New Roman" w:hAnsi="Times New Roman"/>
          <w:noProof/>
          <w:sz w:val="24"/>
          <w:szCs w:val="24"/>
          <w:lang w:eastAsia="ru-RU"/>
        </w:rPr>
        <w:t xml:space="preserve"> обыденное </w:t>
      </w:r>
      <w:r w:rsidRPr="00F15B18">
        <w:rPr>
          <w:rFonts w:ascii="Times New Roman" w:eastAsia="Times New Roman" w:hAnsi="Times New Roman"/>
          <w:sz w:val="24"/>
          <w:szCs w:val="24"/>
          <w:lang w:eastAsia="ru-RU"/>
        </w:rPr>
        <w:t>в</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с</w:t>
      </w:r>
      <w:r w:rsidRPr="00F15B18">
        <w:rPr>
          <w:rFonts w:ascii="Times New Roman" w:eastAsia="Times New Roman" w:hAnsi="Times New Roman"/>
          <w:noProof/>
          <w:sz w:val="24"/>
          <w:szCs w:val="24"/>
          <w:lang w:eastAsia="ru-RU"/>
        </w:rPr>
        <w:t xml:space="preserve">казке. </w:t>
      </w:r>
      <w:r w:rsidRPr="00F15B18">
        <w:rPr>
          <w:rFonts w:ascii="Times New Roman" w:eastAsia="Times New Roman" w:hAnsi="Times New Roman"/>
          <w:sz w:val="24"/>
          <w:szCs w:val="24"/>
          <w:lang w:eastAsia="ru-RU"/>
        </w:rPr>
        <w:t>Т</w:t>
      </w:r>
      <w:r w:rsidRPr="00F15B18">
        <w:rPr>
          <w:rFonts w:ascii="Times New Roman" w:eastAsia="Times New Roman" w:hAnsi="Times New Roman"/>
          <w:noProof/>
          <w:sz w:val="24"/>
          <w:szCs w:val="24"/>
          <w:lang w:eastAsia="ru-RU"/>
        </w:rPr>
        <w:t xml:space="preserve">рагический </w:t>
      </w:r>
      <w:r w:rsidRPr="00F15B18">
        <w:rPr>
          <w:rFonts w:ascii="Times New Roman" w:eastAsia="Times New Roman" w:hAnsi="Times New Roman"/>
          <w:sz w:val="24"/>
          <w:szCs w:val="24"/>
          <w:lang w:eastAsia="ru-RU"/>
        </w:rPr>
        <w:t>ф</w:t>
      </w:r>
      <w:r w:rsidRPr="00F15B18">
        <w:rPr>
          <w:rFonts w:ascii="Times New Roman" w:eastAsia="Times New Roman" w:hAnsi="Times New Roman"/>
          <w:noProof/>
          <w:sz w:val="24"/>
          <w:szCs w:val="24"/>
          <w:lang w:eastAsia="ru-RU"/>
        </w:rPr>
        <w:t xml:space="preserve">инал </w:t>
      </w:r>
      <w:r w:rsidRPr="00F15B18">
        <w:rPr>
          <w:rFonts w:ascii="Times New Roman" w:eastAsia="Times New Roman" w:hAnsi="Times New Roman"/>
          <w:sz w:val="24"/>
          <w:szCs w:val="24"/>
          <w:lang w:eastAsia="ru-RU"/>
        </w:rPr>
        <w:t>и</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ж</w:t>
      </w:r>
      <w:r w:rsidRPr="00F15B18">
        <w:rPr>
          <w:rFonts w:ascii="Times New Roman" w:eastAsia="Times New Roman" w:hAnsi="Times New Roman"/>
          <w:noProof/>
          <w:sz w:val="24"/>
          <w:szCs w:val="24"/>
          <w:lang w:eastAsia="ru-RU"/>
        </w:rPr>
        <w:t xml:space="preserve">изнеутверждающий </w:t>
      </w:r>
      <w:r w:rsidRPr="00F15B18">
        <w:rPr>
          <w:rFonts w:ascii="Times New Roman" w:eastAsia="Times New Roman" w:hAnsi="Times New Roman"/>
          <w:sz w:val="24"/>
          <w:szCs w:val="24"/>
          <w:lang w:eastAsia="ru-RU"/>
        </w:rPr>
        <w:t>п</w:t>
      </w:r>
      <w:r w:rsidRPr="00F15B18">
        <w:rPr>
          <w:rFonts w:ascii="Times New Roman" w:eastAsia="Times New Roman" w:hAnsi="Times New Roman"/>
          <w:noProof/>
          <w:sz w:val="24"/>
          <w:szCs w:val="24"/>
          <w:lang w:eastAsia="ru-RU"/>
        </w:rPr>
        <w:t xml:space="preserve">афос произведения. </w:t>
      </w:r>
    </w:p>
    <w:p w:rsidR="00F15B18" w:rsidRPr="00F15B18" w:rsidRDefault="00F15B18" w:rsidP="00F15B18">
      <w:pPr>
        <w:autoSpaceDE w:val="0"/>
        <w:autoSpaceDN w:val="0"/>
        <w:adjustRightInd w:val="0"/>
        <w:spacing w:after="0" w:line="240" w:lineRule="auto"/>
        <w:ind w:firstLine="346"/>
        <w:jc w:val="both"/>
        <w:rPr>
          <w:rFonts w:ascii="Times New Roman" w:eastAsia="Times New Roman" w:hAnsi="Times New Roman"/>
          <w:noProof/>
          <w:sz w:val="24"/>
          <w:szCs w:val="24"/>
          <w:lang w:eastAsia="ru-RU"/>
        </w:rPr>
      </w:pPr>
      <w:r w:rsidRPr="00F15B18">
        <w:rPr>
          <w:rFonts w:ascii="Times New Roman" w:eastAsia="Times New Roman" w:hAnsi="Times New Roman"/>
          <w:i/>
          <w:noProof/>
          <w:sz w:val="24"/>
          <w:szCs w:val="24"/>
          <w:lang w:eastAsia="ru-RU"/>
        </w:rPr>
        <w:t xml:space="preserve">Те </w:t>
      </w:r>
      <w:r w:rsidRPr="00F15B18">
        <w:rPr>
          <w:rFonts w:ascii="Times New Roman" w:eastAsia="Times New Roman" w:hAnsi="Times New Roman"/>
          <w:i/>
          <w:sz w:val="24"/>
          <w:szCs w:val="24"/>
          <w:lang w:eastAsia="ru-RU"/>
        </w:rPr>
        <w:t>о</w:t>
      </w:r>
      <w:r w:rsidRPr="00F15B18">
        <w:rPr>
          <w:rFonts w:ascii="Times New Roman" w:eastAsia="Times New Roman" w:hAnsi="Times New Roman"/>
          <w:i/>
          <w:noProof/>
          <w:sz w:val="24"/>
          <w:szCs w:val="24"/>
          <w:lang w:eastAsia="ru-RU"/>
        </w:rPr>
        <w:t xml:space="preserve"> </w:t>
      </w:r>
      <w:r w:rsidRPr="00F15B18">
        <w:rPr>
          <w:rFonts w:ascii="Times New Roman" w:eastAsia="Times New Roman" w:hAnsi="Times New Roman"/>
          <w:i/>
          <w:sz w:val="24"/>
          <w:szCs w:val="24"/>
          <w:lang w:eastAsia="ru-RU"/>
        </w:rPr>
        <w:t>р</w:t>
      </w:r>
      <w:r w:rsidRPr="00F15B18">
        <w:rPr>
          <w:rFonts w:ascii="Times New Roman" w:eastAsia="Times New Roman" w:hAnsi="Times New Roman"/>
          <w:i/>
          <w:noProof/>
          <w:sz w:val="24"/>
          <w:szCs w:val="24"/>
          <w:lang w:eastAsia="ru-RU"/>
        </w:rPr>
        <w:t xml:space="preserve"> </w:t>
      </w:r>
      <w:r w:rsidRPr="00F15B18">
        <w:rPr>
          <w:rFonts w:ascii="Times New Roman" w:eastAsia="Times New Roman" w:hAnsi="Times New Roman"/>
          <w:i/>
          <w:sz w:val="24"/>
          <w:szCs w:val="24"/>
          <w:lang w:eastAsia="ru-RU"/>
        </w:rPr>
        <w:t>и</w:t>
      </w:r>
      <w:r w:rsidRPr="00F15B18">
        <w:rPr>
          <w:rFonts w:ascii="Times New Roman" w:eastAsia="Times New Roman" w:hAnsi="Times New Roman"/>
          <w:i/>
          <w:noProof/>
          <w:sz w:val="24"/>
          <w:szCs w:val="24"/>
          <w:lang w:eastAsia="ru-RU"/>
        </w:rPr>
        <w:t xml:space="preserve"> </w:t>
      </w:r>
      <w:r w:rsidRPr="00F15B18">
        <w:rPr>
          <w:rFonts w:ascii="Times New Roman" w:eastAsia="Times New Roman" w:hAnsi="Times New Roman"/>
          <w:i/>
          <w:sz w:val="24"/>
          <w:szCs w:val="24"/>
          <w:lang w:eastAsia="ru-RU"/>
        </w:rPr>
        <w:t>я</w:t>
      </w:r>
      <w:r w:rsidRPr="00F15B18">
        <w:rPr>
          <w:rFonts w:ascii="Times New Roman" w:eastAsia="Times New Roman" w:hAnsi="Times New Roman"/>
          <w:i/>
          <w:noProof/>
          <w:sz w:val="24"/>
          <w:szCs w:val="24"/>
          <w:lang w:eastAsia="ru-RU"/>
        </w:rPr>
        <w:t xml:space="preserve"> </w:t>
      </w:r>
      <w:r w:rsidRPr="00F15B18">
        <w:rPr>
          <w:rFonts w:ascii="Times New Roman" w:eastAsia="Times New Roman" w:hAnsi="Times New Roman"/>
          <w:i/>
          <w:sz w:val="24"/>
          <w:szCs w:val="24"/>
          <w:lang w:eastAsia="ru-RU"/>
        </w:rPr>
        <w:t>л</w:t>
      </w:r>
      <w:r w:rsidRPr="00F15B18">
        <w:rPr>
          <w:rFonts w:ascii="Times New Roman" w:eastAsia="Times New Roman" w:hAnsi="Times New Roman"/>
          <w:i/>
          <w:noProof/>
          <w:sz w:val="24"/>
          <w:szCs w:val="24"/>
          <w:lang w:eastAsia="ru-RU"/>
        </w:rPr>
        <w:t xml:space="preserve"> </w:t>
      </w:r>
      <w:r w:rsidRPr="00F15B18">
        <w:rPr>
          <w:rFonts w:ascii="Times New Roman" w:eastAsia="Times New Roman" w:hAnsi="Times New Roman"/>
          <w:i/>
          <w:sz w:val="24"/>
          <w:szCs w:val="24"/>
          <w:lang w:eastAsia="ru-RU"/>
        </w:rPr>
        <w:t>и</w:t>
      </w:r>
      <w:r w:rsidRPr="00F15B18">
        <w:rPr>
          <w:rFonts w:ascii="Times New Roman" w:eastAsia="Times New Roman" w:hAnsi="Times New Roman"/>
          <w:i/>
          <w:noProof/>
          <w:sz w:val="24"/>
          <w:szCs w:val="24"/>
          <w:lang w:eastAsia="ru-RU"/>
        </w:rPr>
        <w:t xml:space="preserve"> </w:t>
      </w:r>
      <w:r w:rsidRPr="00F15B18">
        <w:rPr>
          <w:rFonts w:ascii="Times New Roman" w:eastAsia="Times New Roman" w:hAnsi="Times New Roman"/>
          <w:i/>
          <w:sz w:val="24"/>
          <w:szCs w:val="24"/>
          <w:lang w:eastAsia="ru-RU"/>
        </w:rPr>
        <w:t>т</w:t>
      </w:r>
      <w:r w:rsidRPr="00F15B18">
        <w:rPr>
          <w:rFonts w:ascii="Times New Roman" w:eastAsia="Times New Roman" w:hAnsi="Times New Roman"/>
          <w:i/>
          <w:noProof/>
          <w:sz w:val="24"/>
          <w:szCs w:val="24"/>
          <w:lang w:eastAsia="ru-RU"/>
        </w:rPr>
        <w:t xml:space="preserve"> </w:t>
      </w:r>
      <w:r w:rsidRPr="00F15B18">
        <w:rPr>
          <w:rFonts w:ascii="Times New Roman" w:eastAsia="Times New Roman" w:hAnsi="Times New Roman"/>
          <w:i/>
          <w:sz w:val="24"/>
          <w:szCs w:val="24"/>
          <w:lang w:eastAsia="ru-RU"/>
        </w:rPr>
        <w:t>е</w:t>
      </w:r>
      <w:r w:rsidRPr="00F15B18">
        <w:rPr>
          <w:rFonts w:ascii="Times New Roman" w:eastAsia="Times New Roman" w:hAnsi="Times New Roman"/>
          <w:i/>
          <w:noProof/>
          <w:sz w:val="24"/>
          <w:szCs w:val="24"/>
          <w:lang w:eastAsia="ru-RU"/>
        </w:rPr>
        <w:t xml:space="preserve"> </w:t>
      </w:r>
      <w:r w:rsidRPr="00F15B18">
        <w:rPr>
          <w:rFonts w:ascii="Times New Roman" w:eastAsia="Times New Roman" w:hAnsi="Times New Roman"/>
          <w:i/>
          <w:sz w:val="24"/>
          <w:szCs w:val="24"/>
          <w:lang w:eastAsia="ru-RU"/>
        </w:rPr>
        <w:t>р</w:t>
      </w:r>
      <w:r w:rsidRPr="00F15B18">
        <w:rPr>
          <w:rFonts w:ascii="Times New Roman" w:eastAsia="Times New Roman" w:hAnsi="Times New Roman"/>
          <w:i/>
          <w:noProof/>
          <w:sz w:val="24"/>
          <w:szCs w:val="24"/>
          <w:lang w:eastAsia="ru-RU"/>
        </w:rPr>
        <w:t xml:space="preserve"> </w:t>
      </w:r>
      <w:r w:rsidRPr="00F15B18">
        <w:rPr>
          <w:rFonts w:ascii="Times New Roman" w:eastAsia="Times New Roman" w:hAnsi="Times New Roman"/>
          <w:i/>
          <w:sz w:val="24"/>
          <w:szCs w:val="24"/>
          <w:lang w:eastAsia="ru-RU"/>
        </w:rPr>
        <w:t>а</w:t>
      </w:r>
      <w:r w:rsidRPr="00F15B18">
        <w:rPr>
          <w:rFonts w:ascii="Times New Roman" w:eastAsia="Times New Roman" w:hAnsi="Times New Roman"/>
          <w:i/>
          <w:noProof/>
          <w:sz w:val="24"/>
          <w:szCs w:val="24"/>
          <w:lang w:eastAsia="ru-RU"/>
        </w:rPr>
        <w:t xml:space="preserve"> </w:t>
      </w:r>
      <w:r w:rsidRPr="00F15B18">
        <w:rPr>
          <w:rFonts w:ascii="Times New Roman" w:eastAsia="Times New Roman" w:hAnsi="Times New Roman"/>
          <w:i/>
          <w:sz w:val="24"/>
          <w:szCs w:val="24"/>
          <w:lang w:eastAsia="ru-RU"/>
        </w:rPr>
        <w:t>т</w:t>
      </w:r>
      <w:r w:rsidRPr="00F15B18">
        <w:rPr>
          <w:rFonts w:ascii="Times New Roman" w:eastAsia="Times New Roman" w:hAnsi="Times New Roman"/>
          <w:i/>
          <w:noProof/>
          <w:sz w:val="24"/>
          <w:szCs w:val="24"/>
          <w:lang w:eastAsia="ru-RU"/>
        </w:rPr>
        <w:t xml:space="preserve"> </w:t>
      </w:r>
      <w:r w:rsidRPr="00F15B18">
        <w:rPr>
          <w:rFonts w:ascii="Times New Roman" w:eastAsia="Times New Roman" w:hAnsi="Times New Roman"/>
          <w:i/>
          <w:sz w:val="24"/>
          <w:szCs w:val="24"/>
          <w:lang w:eastAsia="ru-RU"/>
        </w:rPr>
        <w:t>у</w:t>
      </w:r>
      <w:r w:rsidRPr="00F15B18">
        <w:rPr>
          <w:rFonts w:ascii="Times New Roman" w:eastAsia="Times New Roman" w:hAnsi="Times New Roman"/>
          <w:i/>
          <w:noProof/>
          <w:sz w:val="24"/>
          <w:szCs w:val="24"/>
          <w:lang w:eastAsia="ru-RU"/>
        </w:rPr>
        <w:t xml:space="preserve"> </w:t>
      </w:r>
      <w:r w:rsidRPr="00F15B18">
        <w:rPr>
          <w:rFonts w:ascii="Times New Roman" w:eastAsia="Times New Roman" w:hAnsi="Times New Roman"/>
          <w:i/>
          <w:sz w:val="24"/>
          <w:szCs w:val="24"/>
          <w:lang w:eastAsia="ru-RU"/>
        </w:rPr>
        <w:t>р</w:t>
      </w:r>
      <w:r w:rsidRPr="00F15B18">
        <w:rPr>
          <w:rFonts w:ascii="Times New Roman" w:eastAsia="Times New Roman" w:hAnsi="Times New Roman"/>
          <w:i/>
          <w:noProof/>
          <w:sz w:val="24"/>
          <w:szCs w:val="24"/>
          <w:lang w:eastAsia="ru-RU"/>
        </w:rPr>
        <w:t xml:space="preserve"> </w:t>
      </w:r>
      <w:r w:rsidRPr="00F15B18">
        <w:rPr>
          <w:rFonts w:ascii="Times New Roman" w:eastAsia="Times New Roman" w:hAnsi="Times New Roman"/>
          <w:i/>
          <w:sz w:val="24"/>
          <w:szCs w:val="24"/>
          <w:lang w:eastAsia="ru-RU"/>
        </w:rPr>
        <w:t>ы</w:t>
      </w:r>
      <w:r w:rsidRPr="00F15B18">
        <w:rPr>
          <w:rFonts w:ascii="Times New Roman" w:eastAsia="Times New Roman" w:hAnsi="Times New Roman"/>
          <w:i/>
          <w:noProof/>
          <w:sz w:val="24"/>
          <w:szCs w:val="24"/>
          <w:lang w:eastAsia="ru-RU"/>
        </w:rPr>
        <w:t>.</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Л</w:t>
      </w:r>
      <w:r w:rsidRPr="00F15B18">
        <w:rPr>
          <w:rFonts w:ascii="Times New Roman" w:eastAsia="Times New Roman" w:hAnsi="Times New Roman"/>
          <w:noProof/>
          <w:sz w:val="24"/>
          <w:szCs w:val="24"/>
          <w:lang w:eastAsia="ru-RU"/>
        </w:rPr>
        <w:t xml:space="preserve">итературная </w:t>
      </w:r>
      <w:r w:rsidRPr="00F15B18">
        <w:rPr>
          <w:rFonts w:ascii="Times New Roman" w:eastAsia="Times New Roman" w:hAnsi="Times New Roman"/>
          <w:sz w:val="24"/>
          <w:szCs w:val="24"/>
          <w:lang w:eastAsia="ru-RU"/>
        </w:rPr>
        <w:t>с</w:t>
      </w:r>
      <w:r w:rsidRPr="00F15B18">
        <w:rPr>
          <w:rFonts w:ascii="Times New Roman" w:eastAsia="Times New Roman" w:hAnsi="Times New Roman"/>
          <w:noProof/>
          <w:sz w:val="24"/>
          <w:szCs w:val="24"/>
          <w:lang w:eastAsia="ru-RU"/>
        </w:rPr>
        <w:t xml:space="preserve">казка </w:t>
      </w:r>
      <w:r w:rsidRPr="00F15B18">
        <w:rPr>
          <w:rFonts w:ascii="Times New Roman" w:eastAsia="Times New Roman" w:hAnsi="Times New Roman"/>
          <w:sz w:val="24"/>
          <w:szCs w:val="24"/>
          <w:lang w:eastAsia="ru-RU"/>
        </w:rPr>
        <w:t>(нач</w:t>
      </w:r>
      <w:r w:rsidRPr="00F15B18">
        <w:rPr>
          <w:rFonts w:ascii="Times New Roman" w:eastAsia="Times New Roman" w:hAnsi="Times New Roman"/>
          <w:noProof/>
          <w:sz w:val="24"/>
          <w:szCs w:val="24"/>
          <w:lang w:eastAsia="ru-RU"/>
        </w:rPr>
        <w:t xml:space="preserve">альные представления). </w:t>
      </w:r>
      <w:r w:rsidRPr="00F15B18">
        <w:rPr>
          <w:rFonts w:ascii="Times New Roman" w:eastAsia="Times New Roman" w:hAnsi="Times New Roman"/>
          <w:sz w:val="24"/>
          <w:szCs w:val="24"/>
          <w:lang w:eastAsia="ru-RU"/>
        </w:rPr>
        <w:t>С</w:t>
      </w:r>
      <w:r w:rsidRPr="00F15B18">
        <w:rPr>
          <w:rFonts w:ascii="Times New Roman" w:eastAsia="Times New Roman" w:hAnsi="Times New Roman"/>
          <w:noProof/>
          <w:sz w:val="24"/>
          <w:szCs w:val="24"/>
          <w:lang w:eastAsia="ru-RU"/>
        </w:rPr>
        <w:t xml:space="preserve">тихотворная </w:t>
      </w:r>
      <w:r w:rsidRPr="00F15B18">
        <w:rPr>
          <w:rFonts w:ascii="Times New Roman" w:eastAsia="Times New Roman" w:hAnsi="Times New Roman"/>
          <w:sz w:val="24"/>
          <w:szCs w:val="24"/>
          <w:lang w:eastAsia="ru-RU"/>
        </w:rPr>
        <w:t>и</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п</w:t>
      </w:r>
      <w:r w:rsidRPr="00F15B18">
        <w:rPr>
          <w:rFonts w:ascii="Times New Roman" w:eastAsia="Times New Roman" w:hAnsi="Times New Roman"/>
          <w:noProof/>
          <w:sz w:val="24"/>
          <w:szCs w:val="24"/>
          <w:lang w:eastAsia="ru-RU"/>
        </w:rPr>
        <w:t xml:space="preserve">розаическая </w:t>
      </w:r>
      <w:r w:rsidRPr="00F15B18">
        <w:rPr>
          <w:rFonts w:ascii="Times New Roman" w:eastAsia="Times New Roman" w:hAnsi="Times New Roman"/>
          <w:sz w:val="24"/>
          <w:szCs w:val="24"/>
          <w:lang w:eastAsia="ru-RU"/>
        </w:rPr>
        <w:t>р</w:t>
      </w:r>
      <w:r w:rsidRPr="00F15B18">
        <w:rPr>
          <w:rFonts w:ascii="Times New Roman" w:eastAsia="Times New Roman" w:hAnsi="Times New Roman"/>
          <w:noProof/>
          <w:sz w:val="24"/>
          <w:szCs w:val="24"/>
          <w:lang w:eastAsia="ru-RU"/>
        </w:rPr>
        <w:t xml:space="preserve">ечь. </w:t>
      </w:r>
      <w:r w:rsidRPr="00F15B18">
        <w:rPr>
          <w:rFonts w:ascii="Times New Roman" w:eastAsia="Times New Roman" w:hAnsi="Times New Roman"/>
          <w:sz w:val="24"/>
          <w:szCs w:val="24"/>
          <w:lang w:eastAsia="ru-RU"/>
        </w:rPr>
        <w:t>Р</w:t>
      </w:r>
      <w:r w:rsidRPr="00F15B18">
        <w:rPr>
          <w:rFonts w:ascii="Times New Roman" w:eastAsia="Times New Roman" w:hAnsi="Times New Roman"/>
          <w:noProof/>
          <w:sz w:val="24"/>
          <w:szCs w:val="24"/>
          <w:lang w:eastAsia="ru-RU"/>
        </w:rPr>
        <w:t xml:space="preserve">итм, </w:t>
      </w:r>
      <w:r w:rsidRPr="00F15B18">
        <w:rPr>
          <w:rFonts w:ascii="Times New Roman" w:eastAsia="Times New Roman" w:hAnsi="Times New Roman"/>
          <w:sz w:val="24"/>
          <w:szCs w:val="24"/>
          <w:lang w:eastAsia="ru-RU"/>
        </w:rPr>
        <w:t>р</w:t>
      </w:r>
      <w:r w:rsidRPr="00F15B18">
        <w:rPr>
          <w:rFonts w:ascii="Times New Roman" w:eastAsia="Times New Roman" w:hAnsi="Times New Roman"/>
          <w:noProof/>
          <w:sz w:val="24"/>
          <w:szCs w:val="24"/>
          <w:lang w:eastAsia="ru-RU"/>
        </w:rPr>
        <w:t xml:space="preserve">ифма, </w:t>
      </w:r>
      <w:r w:rsidRPr="00F15B18">
        <w:rPr>
          <w:rFonts w:ascii="Times New Roman" w:eastAsia="Times New Roman" w:hAnsi="Times New Roman"/>
          <w:sz w:val="24"/>
          <w:szCs w:val="24"/>
          <w:lang w:eastAsia="ru-RU"/>
        </w:rPr>
        <w:t>с</w:t>
      </w:r>
      <w:r w:rsidRPr="00F15B18">
        <w:rPr>
          <w:rFonts w:ascii="Times New Roman" w:eastAsia="Times New Roman" w:hAnsi="Times New Roman"/>
          <w:noProof/>
          <w:sz w:val="24"/>
          <w:szCs w:val="24"/>
          <w:lang w:eastAsia="ru-RU"/>
        </w:rPr>
        <w:t xml:space="preserve">пособы </w:t>
      </w:r>
      <w:r w:rsidRPr="00F15B18">
        <w:rPr>
          <w:rFonts w:ascii="Times New Roman" w:eastAsia="Times New Roman" w:hAnsi="Times New Roman"/>
          <w:sz w:val="24"/>
          <w:szCs w:val="24"/>
          <w:lang w:eastAsia="ru-RU"/>
        </w:rPr>
        <w:t>рифмовки.</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w:t>
      </w:r>
      <w:r w:rsidRPr="00F15B18">
        <w:rPr>
          <w:rFonts w:ascii="Times New Roman" w:eastAsia="Times New Roman" w:hAnsi="Times New Roman"/>
          <w:noProof/>
          <w:sz w:val="24"/>
          <w:szCs w:val="24"/>
          <w:lang w:eastAsia="ru-RU"/>
        </w:rPr>
        <w:t xml:space="preserve">Бродячие </w:t>
      </w:r>
      <w:r w:rsidRPr="00F15B18">
        <w:rPr>
          <w:rFonts w:ascii="Times New Roman" w:eastAsia="Times New Roman" w:hAnsi="Times New Roman"/>
          <w:sz w:val="24"/>
          <w:szCs w:val="24"/>
          <w:lang w:eastAsia="ru-RU"/>
        </w:rPr>
        <w:t>сюж</w:t>
      </w:r>
      <w:r w:rsidRPr="00F15B18">
        <w:rPr>
          <w:rFonts w:ascii="Times New Roman" w:eastAsia="Times New Roman" w:hAnsi="Times New Roman"/>
          <w:noProof/>
          <w:sz w:val="24"/>
          <w:szCs w:val="24"/>
          <w:lang w:eastAsia="ru-RU"/>
        </w:rPr>
        <w:t xml:space="preserve">еты» </w:t>
      </w:r>
      <w:r w:rsidRPr="00F15B18">
        <w:rPr>
          <w:rFonts w:ascii="Times New Roman" w:eastAsia="Times New Roman" w:hAnsi="Times New Roman"/>
          <w:sz w:val="24"/>
          <w:szCs w:val="24"/>
          <w:lang w:eastAsia="ru-RU"/>
        </w:rPr>
        <w:t>с</w:t>
      </w:r>
      <w:r w:rsidRPr="00F15B18">
        <w:rPr>
          <w:rFonts w:ascii="Times New Roman" w:eastAsia="Times New Roman" w:hAnsi="Times New Roman"/>
          <w:noProof/>
          <w:sz w:val="24"/>
          <w:szCs w:val="24"/>
          <w:lang w:eastAsia="ru-RU"/>
        </w:rPr>
        <w:t xml:space="preserve">казок </w:t>
      </w:r>
      <w:r w:rsidRPr="00F15B18">
        <w:rPr>
          <w:rFonts w:ascii="Times New Roman" w:eastAsia="Times New Roman" w:hAnsi="Times New Roman"/>
          <w:sz w:val="24"/>
          <w:szCs w:val="24"/>
          <w:lang w:eastAsia="ru-RU"/>
        </w:rPr>
        <w:t>р</w:t>
      </w:r>
      <w:r w:rsidRPr="00F15B18">
        <w:rPr>
          <w:rFonts w:ascii="Times New Roman" w:eastAsia="Times New Roman" w:hAnsi="Times New Roman"/>
          <w:noProof/>
          <w:sz w:val="24"/>
          <w:szCs w:val="24"/>
          <w:lang w:eastAsia="ru-RU"/>
        </w:rPr>
        <w:t xml:space="preserve">азных </w:t>
      </w:r>
      <w:r w:rsidRPr="00F15B18">
        <w:rPr>
          <w:rFonts w:ascii="Times New Roman" w:eastAsia="Times New Roman" w:hAnsi="Times New Roman"/>
          <w:sz w:val="24"/>
          <w:szCs w:val="24"/>
          <w:lang w:eastAsia="ru-RU"/>
        </w:rPr>
        <w:t>н</w:t>
      </w:r>
      <w:r w:rsidRPr="00F15B18">
        <w:rPr>
          <w:rFonts w:ascii="Times New Roman" w:eastAsia="Times New Roman" w:hAnsi="Times New Roman"/>
          <w:noProof/>
          <w:sz w:val="24"/>
          <w:szCs w:val="24"/>
          <w:lang w:eastAsia="ru-RU"/>
        </w:rPr>
        <w:t xml:space="preserve">ародов. </w:t>
      </w:r>
    </w:p>
    <w:p w:rsidR="00F15B18" w:rsidRPr="00F15B18" w:rsidRDefault="00F15B18" w:rsidP="00F15B18">
      <w:pPr>
        <w:autoSpaceDE w:val="0"/>
        <w:autoSpaceDN w:val="0"/>
        <w:adjustRightInd w:val="0"/>
        <w:spacing w:after="0" w:line="240" w:lineRule="auto"/>
        <w:ind w:firstLine="346"/>
        <w:jc w:val="both"/>
        <w:rPr>
          <w:rFonts w:ascii="Times New Roman" w:eastAsia="Times New Roman" w:hAnsi="Times New Roman"/>
          <w:noProof/>
          <w:sz w:val="24"/>
          <w:szCs w:val="24"/>
          <w:lang w:eastAsia="ru-RU"/>
        </w:rPr>
      </w:pPr>
      <w:r w:rsidRPr="00F15B18">
        <w:rPr>
          <w:rFonts w:ascii="Times New Roman" w:eastAsia="Times New Roman" w:hAnsi="Times New Roman"/>
          <w:b/>
          <w:bCs/>
          <w:noProof/>
          <w:sz w:val="24"/>
          <w:szCs w:val="24"/>
          <w:lang w:eastAsia="ru-RU"/>
        </w:rPr>
        <w:t xml:space="preserve">Константин </w:t>
      </w:r>
      <w:r w:rsidRPr="00F15B18">
        <w:rPr>
          <w:rFonts w:ascii="Times New Roman" w:eastAsia="Times New Roman" w:hAnsi="Times New Roman"/>
          <w:b/>
          <w:bCs/>
          <w:sz w:val="24"/>
          <w:szCs w:val="24"/>
          <w:lang w:eastAsia="ru-RU"/>
        </w:rPr>
        <w:t>Г</w:t>
      </w:r>
      <w:r w:rsidRPr="00F15B18">
        <w:rPr>
          <w:rFonts w:ascii="Times New Roman" w:eastAsia="Times New Roman" w:hAnsi="Times New Roman"/>
          <w:b/>
          <w:bCs/>
          <w:noProof/>
          <w:sz w:val="24"/>
          <w:szCs w:val="24"/>
          <w:lang w:eastAsia="ru-RU"/>
        </w:rPr>
        <w:t xml:space="preserve">еоргиевич </w:t>
      </w:r>
      <w:r w:rsidRPr="00F15B18">
        <w:rPr>
          <w:rFonts w:ascii="Times New Roman" w:eastAsia="Times New Roman" w:hAnsi="Times New Roman"/>
          <w:b/>
          <w:bCs/>
          <w:sz w:val="24"/>
          <w:szCs w:val="24"/>
          <w:lang w:eastAsia="ru-RU"/>
        </w:rPr>
        <w:t>П</w:t>
      </w:r>
      <w:r w:rsidRPr="00F15B18">
        <w:rPr>
          <w:rFonts w:ascii="Times New Roman" w:eastAsia="Times New Roman" w:hAnsi="Times New Roman"/>
          <w:b/>
          <w:bCs/>
          <w:noProof/>
          <w:sz w:val="24"/>
          <w:szCs w:val="24"/>
          <w:lang w:eastAsia="ru-RU"/>
        </w:rPr>
        <w:t xml:space="preserve">аустовский. </w:t>
      </w:r>
      <w:r w:rsidRPr="00F15B18">
        <w:rPr>
          <w:rFonts w:ascii="Times New Roman" w:eastAsia="Times New Roman" w:hAnsi="Times New Roman"/>
          <w:sz w:val="24"/>
          <w:szCs w:val="24"/>
          <w:lang w:eastAsia="ru-RU"/>
        </w:rPr>
        <w:t>К</w:t>
      </w:r>
      <w:r w:rsidRPr="00F15B18">
        <w:rPr>
          <w:rFonts w:ascii="Times New Roman" w:eastAsia="Times New Roman" w:hAnsi="Times New Roman"/>
          <w:noProof/>
          <w:sz w:val="24"/>
          <w:szCs w:val="24"/>
          <w:lang w:eastAsia="ru-RU"/>
        </w:rPr>
        <w:t xml:space="preserve">раткий </w:t>
      </w:r>
      <w:r w:rsidRPr="00F15B18">
        <w:rPr>
          <w:rFonts w:ascii="Times New Roman" w:eastAsia="Times New Roman" w:hAnsi="Times New Roman"/>
          <w:sz w:val="24"/>
          <w:szCs w:val="24"/>
          <w:lang w:eastAsia="ru-RU"/>
        </w:rPr>
        <w:t>расс</w:t>
      </w:r>
      <w:r w:rsidRPr="00F15B18">
        <w:rPr>
          <w:rFonts w:ascii="Times New Roman" w:eastAsia="Times New Roman" w:hAnsi="Times New Roman"/>
          <w:noProof/>
          <w:sz w:val="24"/>
          <w:szCs w:val="24"/>
          <w:lang w:eastAsia="ru-RU"/>
        </w:rPr>
        <w:t xml:space="preserve">каз </w:t>
      </w:r>
      <w:r w:rsidRPr="00F15B18">
        <w:rPr>
          <w:rFonts w:ascii="Times New Roman" w:eastAsia="Times New Roman" w:hAnsi="Times New Roman"/>
          <w:sz w:val="24"/>
          <w:szCs w:val="24"/>
          <w:lang w:eastAsia="ru-RU"/>
        </w:rPr>
        <w:t>о</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п</w:t>
      </w:r>
      <w:r w:rsidRPr="00F15B18">
        <w:rPr>
          <w:rFonts w:ascii="Times New Roman" w:eastAsia="Times New Roman" w:hAnsi="Times New Roman"/>
          <w:noProof/>
          <w:sz w:val="24"/>
          <w:szCs w:val="24"/>
          <w:lang w:eastAsia="ru-RU"/>
        </w:rPr>
        <w:t xml:space="preserve">исателе. </w:t>
      </w:r>
      <w:r w:rsidRPr="00F15B18">
        <w:rPr>
          <w:rFonts w:ascii="Times New Roman" w:eastAsia="Times New Roman" w:hAnsi="Times New Roman"/>
          <w:b/>
          <w:bCs/>
          <w:i/>
          <w:iCs/>
          <w:noProof/>
          <w:sz w:val="24"/>
          <w:szCs w:val="24"/>
          <w:lang w:eastAsia="ru-RU"/>
        </w:rPr>
        <w:t xml:space="preserve">«Теплый </w:t>
      </w:r>
      <w:r w:rsidRPr="00F15B18">
        <w:rPr>
          <w:rFonts w:ascii="Times New Roman" w:eastAsia="Times New Roman" w:hAnsi="Times New Roman"/>
          <w:b/>
          <w:bCs/>
          <w:i/>
          <w:iCs/>
          <w:sz w:val="24"/>
          <w:szCs w:val="24"/>
          <w:lang w:eastAsia="ru-RU"/>
        </w:rPr>
        <w:t>х</w:t>
      </w:r>
      <w:r w:rsidRPr="00F15B18">
        <w:rPr>
          <w:rFonts w:ascii="Times New Roman" w:eastAsia="Times New Roman" w:hAnsi="Times New Roman"/>
          <w:b/>
          <w:bCs/>
          <w:i/>
          <w:iCs/>
          <w:noProof/>
          <w:sz w:val="24"/>
          <w:szCs w:val="24"/>
          <w:lang w:eastAsia="ru-RU"/>
        </w:rPr>
        <w:t xml:space="preserve">леб», </w:t>
      </w:r>
      <w:r w:rsidRPr="00F15B18">
        <w:rPr>
          <w:rFonts w:ascii="Times New Roman" w:eastAsia="Times New Roman" w:hAnsi="Times New Roman"/>
          <w:b/>
          <w:bCs/>
          <w:i/>
          <w:iCs/>
          <w:sz w:val="24"/>
          <w:szCs w:val="24"/>
          <w:lang w:eastAsia="ru-RU"/>
        </w:rPr>
        <w:t>«</w:t>
      </w:r>
      <w:r w:rsidRPr="00F15B18">
        <w:rPr>
          <w:rFonts w:ascii="Times New Roman" w:eastAsia="Times New Roman" w:hAnsi="Times New Roman"/>
          <w:b/>
          <w:bCs/>
          <w:i/>
          <w:iCs/>
          <w:noProof/>
          <w:sz w:val="24"/>
          <w:szCs w:val="24"/>
          <w:lang w:eastAsia="ru-RU"/>
        </w:rPr>
        <w:t xml:space="preserve">Заячьи </w:t>
      </w:r>
      <w:r w:rsidRPr="00F15B18">
        <w:rPr>
          <w:rFonts w:ascii="Times New Roman" w:eastAsia="Times New Roman" w:hAnsi="Times New Roman"/>
          <w:b/>
          <w:bCs/>
          <w:i/>
          <w:iCs/>
          <w:sz w:val="24"/>
          <w:szCs w:val="24"/>
          <w:lang w:eastAsia="ru-RU"/>
        </w:rPr>
        <w:t>л</w:t>
      </w:r>
      <w:r w:rsidRPr="00F15B18">
        <w:rPr>
          <w:rFonts w:ascii="Times New Roman" w:eastAsia="Times New Roman" w:hAnsi="Times New Roman"/>
          <w:b/>
          <w:bCs/>
          <w:i/>
          <w:iCs/>
          <w:noProof/>
          <w:sz w:val="24"/>
          <w:szCs w:val="24"/>
          <w:lang w:eastAsia="ru-RU"/>
        </w:rPr>
        <w:t xml:space="preserve">апы». </w:t>
      </w:r>
      <w:r w:rsidRPr="00F15B18">
        <w:rPr>
          <w:rFonts w:ascii="Times New Roman" w:eastAsia="Times New Roman" w:hAnsi="Times New Roman"/>
          <w:sz w:val="24"/>
          <w:szCs w:val="24"/>
          <w:lang w:eastAsia="ru-RU"/>
        </w:rPr>
        <w:t>Доброт</w:t>
      </w:r>
      <w:r w:rsidRPr="00F15B18">
        <w:rPr>
          <w:rFonts w:ascii="Times New Roman" w:eastAsia="Times New Roman" w:hAnsi="Times New Roman"/>
          <w:noProof/>
          <w:sz w:val="24"/>
          <w:szCs w:val="24"/>
          <w:lang w:eastAsia="ru-RU"/>
        </w:rPr>
        <w:t xml:space="preserve">а </w:t>
      </w:r>
      <w:r w:rsidRPr="00F15B18">
        <w:rPr>
          <w:rFonts w:ascii="Times New Roman" w:eastAsia="Times New Roman" w:hAnsi="Times New Roman"/>
          <w:sz w:val="24"/>
          <w:szCs w:val="24"/>
          <w:lang w:eastAsia="ru-RU"/>
        </w:rPr>
        <w:t>и</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с</w:t>
      </w:r>
      <w:r w:rsidRPr="00F15B18">
        <w:rPr>
          <w:rFonts w:ascii="Times New Roman" w:eastAsia="Times New Roman" w:hAnsi="Times New Roman"/>
          <w:noProof/>
          <w:sz w:val="24"/>
          <w:szCs w:val="24"/>
          <w:lang w:eastAsia="ru-RU"/>
        </w:rPr>
        <w:t xml:space="preserve">острадание, </w:t>
      </w:r>
      <w:r w:rsidRPr="00F15B18">
        <w:rPr>
          <w:rFonts w:ascii="Times New Roman" w:eastAsia="Times New Roman" w:hAnsi="Times New Roman"/>
          <w:sz w:val="24"/>
          <w:szCs w:val="24"/>
          <w:lang w:eastAsia="ru-RU"/>
        </w:rPr>
        <w:t>р</w:t>
      </w:r>
      <w:r w:rsidRPr="00F15B18">
        <w:rPr>
          <w:rFonts w:ascii="Times New Roman" w:eastAsia="Times New Roman" w:hAnsi="Times New Roman"/>
          <w:noProof/>
          <w:sz w:val="24"/>
          <w:szCs w:val="24"/>
          <w:lang w:eastAsia="ru-RU"/>
        </w:rPr>
        <w:t xml:space="preserve">еальное </w:t>
      </w:r>
      <w:r w:rsidRPr="00F15B18">
        <w:rPr>
          <w:rFonts w:ascii="Times New Roman" w:eastAsia="Times New Roman" w:hAnsi="Times New Roman"/>
          <w:sz w:val="24"/>
          <w:szCs w:val="24"/>
          <w:lang w:eastAsia="ru-RU"/>
        </w:rPr>
        <w:t>и</w:t>
      </w:r>
      <w:r w:rsidRPr="00F15B18">
        <w:rPr>
          <w:rFonts w:ascii="Times New Roman" w:eastAsia="Times New Roman" w:hAnsi="Times New Roman"/>
          <w:noProof/>
          <w:sz w:val="24"/>
          <w:szCs w:val="24"/>
          <w:lang w:eastAsia="ru-RU"/>
        </w:rPr>
        <w:t xml:space="preserve"> фантастическое </w:t>
      </w:r>
      <w:r w:rsidRPr="00F15B18">
        <w:rPr>
          <w:rFonts w:ascii="Times New Roman" w:eastAsia="Times New Roman" w:hAnsi="Times New Roman"/>
          <w:sz w:val="24"/>
          <w:szCs w:val="24"/>
          <w:lang w:eastAsia="ru-RU"/>
        </w:rPr>
        <w:t>в</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с</w:t>
      </w:r>
      <w:r w:rsidRPr="00F15B18">
        <w:rPr>
          <w:rFonts w:ascii="Times New Roman" w:eastAsia="Times New Roman" w:hAnsi="Times New Roman"/>
          <w:noProof/>
          <w:sz w:val="24"/>
          <w:szCs w:val="24"/>
          <w:lang w:eastAsia="ru-RU"/>
        </w:rPr>
        <w:t xml:space="preserve">казках </w:t>
      </w:r>
      <w:r w:rsidRPr="00F15B18">
        <w:rPr>
          <w:rFonts w:ascii="Times New Roman" w:eastAsia="Times New Roman" w:hAnsi="Times New Roman"/>
          <w:sz w:val="24"/>
          <w:szCs w:val="24"/>
          <w:lang w:eastAsia="ru-RU"/>
        </w:rPr>
        <w:t>П</w:t>
      </w:r>
      <w:r w:rsidRPr="00F15B18">
        <w:rPr>
          <w:rFonts w:ascii="Times New Roman" w:eastAsia="Times New Roman" w:hAnsi="Times New Roman"/>
          <w:noProof/>
          <w:sz w:val="24"/>
          <w:szCs w:val="24"/>
          <w:lang w:eastAsia="ru-RU"/>
        </w:rPr>
        <w:t xml:space="preserve">аустовского. </w:t>
      </w:r>
    </w:p>
    <w:p w:rsidR="00F15B18" w:rsidRPr="00F15B18" w:rsidRDefault="00F15B18" w:rsidP="00F15B18">
      <w:pPr>
        <w:autoSpaceDE w:val="0"/>
        <w:autoSpaceDN w:val="0"/>
        <w:adjustRightInd w:val="0"/>
        <w:spacing w:after="0" w:line="240" w:lineRule="auto"/>
        <w:ind w:firstLine="346"/>
        <w:jc w:val="both"/>
        <w:rPr>
          <w:rFonts w:ascii="Times New Roman" w:eastAsia="Times New Roman" w:hAnsi="Times New Roman"/>
          <w:noProof/>
          <w:sz w:val="24"/>
          <w:szCs w:val="24"/>
          <w:lang w:eastAsia="ru-RU"/>
        </w:rPr>
      </w:pPr>
      <w:r w:rsidRPr="00F15B18">
        <w:rPr>
          <w:rFonts w:ascii="Times New Roman" w:eastAsia="Times New Roman" w:hAnsi="Times New Roman"/>
          <w:b/>
          <w:bCs/>
          <w:noProof/>
          <w:sz w:val="24"/>
          <w:szCs w:val="24"/>
          <w:lang w:eastAsia="ru-RU"/>
        </w:rPr>
        <w:t xml:space="preserve">Самуил </w:t>
      </w:r>
      <w:r w:rsidRPr="00F15B18">
        <w:rPr>
          <w:rFonts w:ascii="Times New Roman" w:eastAsia="Times New Roman" w:hAnsi="Times New Roman"/>
          <w:b/>
          <w:bCs/>
          <w:sz w:val="24"/>
          <w:szCs w:val="24"/>
          <w:lang w:eastAsia="ru-RU"/>
        </w:rPr>
        <w:t>Я</w:t>
      </w:r>
      <w:r w:rsidRPr="00F15B18">
        <w:rPr>
          <w:rFonts w:ascii="Times New Roman" w:eastAsia="Times New Roman" w:hAnsi="Times New Roman"/>
          <w:b/>
          <w:bCs/>
          <w:noProof/>
          <w:sz w:val="24"/>
          <w:szCs w:val="24"/>
          <w:lang w:eastAsia="ru-RU"/>
        </w:rPr>
        <w:t xml:space="preserve">ковлевич </w:t>
      </w:r>
      <w:r w:rsidRPr="00F15B18">
        <w:rPr>
          <w:rFonts w:ascii="Times New Roman" w:eastAsia="Times New Roman" w:hAnsi="Times New Roman"/>
          <w:b/>
          <w:bCs/>
          <w:sz w:val="24"/>
          <w:szCs w:val="24"/>
          <w:lang w:eastAsia="ru-RU"/>
        </w:rPr>
        <w:t>М</w:t>
      </w:r>
      <w:r w:rsidRPr="00F15B18">
        <w:rPr>
          <w:rFonts w:ascii="Times New Roman" w:eastAsia="Times New Roman" w:hAnsi="Times New Roman"/>
          <w:b/>
          <w:bCs/>
          <w:noProof/>
          <w:sz w:val="24"/>
          <w:szCs w:val="24"/>
          <w:lang w:eastAsia="ru-RU"/>
        </w:rPr>
        <w:t xml:space="preserve">аршак. </w:t>
      </w:r>
      <w:r w:rsidRPr="00F15B18">
        <w:rPr>
          <w:rFonts w:ascii="Times New Roman" w:eastAsia="Times New Roman" w:hAnsi="Times New Roman"/>
          <w:sz w:val="24"/>
          <w:szCs w:val="24"/>
          <w:lang w:eastAsia="ru-RU"/>
        </w:rPr>
        <w:t>К</w:t>
      </w:r>
      <w:r w:rsidRPr="00F15B18">
        <w:rPr>
          <w:rFonts w:ascii="Times New Roman" w:eastAsia="Times New Roman" w:hAnsi="Times New Roman"/>
          <w:noProof/>
          <w:sz w:val="24"/>
          <w:szCs w:val="24"/>
          <w:lang w:eastAsia="ru-RU"/>
        </w:rPr>
        <w:t xml:space="preserve">раткий </w:t>
      </w:r>
      <w:r w:rsidRPr="00F15B18">
        <w:rPr>
          <w:rFonts w:ascii="Times New Roman" w:eastAsia="Times New Roman" w:hAnsi="Times New Roman"/>
          <w:sz w:val="24"/>
          <w:szCs w:val="24"/>
          <w:lang w:eastAsia="ru-RU"/>
        </w:rPr>
        <w:t>р</w:t>
      </w:r>
      <w:r w:rsidRPr="00F15B18">
        <w:rPr>
          <w:rFonts w:ascii="Times New Roman" w:eastAsia="Times New Roman" w:hAnsi="Times New Roman"/>
          <w:noProof/>
          <w:sz w:val="24"/>
          <w:szCs w:val="24"/>
          <w:lang w:eastAsia="ru-RU"/>
        </w:rPr>
        <w:t xml:space="preserve">ассказ </w:t>
      </w:r>
      <w:r w:rsidRPr="00F15B18">
        <w:rPr>
          <w:rFonts w:ascii="Times New Roman" w:eastAsia="Times New Roman" w:hAnsi="Times New Roman"/>
          <w:i/>
          <w:iCs/>
          <w:sz w:val="24"/>
          <w:szCs w:val="24"/>
          <w:lang w:eastAsia="ru-RU"/>
        </w:rPr>
        <w:t>о</w:t>
      </w:r>
      <w:r w:rsidRPr="00F15B18">
        <w:rPr>
          <w:rFonts w:ascii="Times New Roman" w:eastAsia="Times New Roman" w:hAnsi="Times New Roman"/>
          <w:i/>
          <w:iCs/>
          <w:noProof/>
          <w:sz w:val="24"/>
          <w:szCs w:val="24"/>
          <w:lang w:eastAsia="ru-RU"/>
        </w:rPr>
        <w:t xml:space="preserve"> </w:t>
      </w:r>
      <w:r w:rsidRPr="00F15B18">
        <w:rPr>
          <w:rFonts w:ascii="Times New Roman" w:eastAsia="Times New Roman" w:hAnsi="Times New Roman"/>
          <w:sz w:val="24"/>
          <w:szCs w:val="24"/>
          <w:lang w:eastAsia="ru-RU"/>
        </w:rPr>
        <w:t>пис</w:t>
      </w:r>
      <w:r w:rsidRPr="00F15B18">
        <w:rPr>
          <w:rFonts w:ascii="Times New Roman" w:eastAsia="Times New Roman" w:hAnsi="Times New Roman"/>
          <w:noProof/>
          <w:sz w:val="24"/>
          <w:szCs w:val="24"/>
          <w:lang w:eastAsia="ru-RU"/>
        </w:rPr>
        <w:t xml:space="preserve">ателе. </w:t>
      </w:r>
      <w:r w:rsidRPr="00F15B18">
        <w:rPr>
          <w:rFonts w:ascii="Times New Roman" w:eastAsia="Times New Roman" w:hAnsi="Times New Roman"/>
          <w:sz w:val="24"/>
          <w:szCs w:val="24"/>
          <w:lang w:eastAsia="ru-RU"/>
        </w:rPr>
        <w:t>С</w:t>
      </w:r>
      <w:r w:rsidRPr="00F15B18">
        <w:rPr>
          <w:rFonts w:ascii="Times New Roman" w:eastAsia="Times New Roman" w:hAnsi="Times New Roman"/>
          <w:noProof/>
          <w:sz w:val="24"/>
          <w:szCs w:val="24"/>
          <w:lang w:eastAsia="ru-RU"/>
        </w:rPr>
        <w:t xml:space="preserve">казки.С. </w:t>
      </w:r>
      <w:r w:rsidRPr="00F15B18">
        <w:rPr>
          <w:rFonts w:ascii="Times New Roman" w:eastAsia="Times New Roman" w:hAnsi="Times New Roman"/>
          <w:sz w:val="24"/>
          <w:szCs w:val="24"/>
          <w:lang w:eastAsia="ru-RU"/>
        </w:rPr>
        <w:t>Я</w:t>
      </w:r>
      <w:r w:rsidRPr="00F15B18">
        <w:rPr>
          <w:rFonts w:ascii="Times New Roman" w:eastAsia="Times New Roman" w:hAnsi="Times New Roman"/>
          <w:noProof/>
          <w:sz w:val="24"/>
          <w:szCs w:val="24"/>
          <w:lang w:eastAsia="ru-RU"/>
        </w:rPr>
        <w:t xml:space="preserve">. Маршака. </w:t>
      </w:r>
    </w:p>
    <w:p w:rsidR="00F15B18" w:rsidRPr="00F15B18" w:rsidRDefault="00F15B18" w:rsidP="00F15B18">
      <w:pPr>
        <w:autoSpaceDE w:val="0"/>
        <w:autoSpaceDN w:val="0"/>
        <w:adjustRightInd w:val="0"/>
        <w:spacing w:after="0" w:line="240" w:lineRule="auto"/>
        <w:ind w:firstLine="346"/>
        <w:jc w:val="both"/>
        <w:rPr>
          <w:rFonts w:ascii="Times New Roman" w:eastAsia="Times New Roman" w:hAnsi="Times New Roman"/>
          <w:noProof/>
          <w:sz w:val="24"/>
          <w:szCs w:val="24"/>
          <w:lang w:eastAsia="ru-RU"/>
        </w:rPr>
      </w:pPr>
      <w:r w:rsidRPr="00F15B18">
        <w:rPr>
          <w:rFonts w:ascii="Times New Roman" w:eastAsia="Times New Roman" w:hAnsi="Times New Roman"/>
          <w:b/>
          <w:bCs/>
          <w:i/>
          <w:iCs/>
          <w:noProof/>
          <w:sz w:val="24"/>
          <w:szCs w:val="24"/>
          <w:lang w:eastAsia="ru-RU"/>
        </w:rPr>
        <w:t xml:space="preserve">«Двенадцать </w:t>
      </w:r>
      <w:r w:rsidRPr="00F15B18">
        <w:rPr>
          <w:rFonts w:ascii="Times New Roman" w:eastAsia="Times New Roman" w:hAnsi="Times New Roman"/>
          <w:b/>
          <w:bCs/>
          <w:i/>
          <w:iCs/>
          <w:sz w:val="24"/>
          <w:szCs w:val="24"/>
          <w:lang w:eastAsia="ru-RU"/>
        </w:rPr>
        <w:t>м</w:t>
      </w:r>
      <w:r w:rsidRPr="00F15B18">
        <w:rPr>
          <w:rFonts w:ascii="Times New Roman" w:eastAsia="Times New Roman" w:hAnsi="Times New Roman"/>
          <w:b/>
          <w:bCs/>
          <w:i/>
          <w:iCs/>
          <w:noProof/>
          <w:sz w:val="24"/>
          <w:szCs w:val="24"/>
          <w:lang w:eastAsia="ru-RU"/>
        </w:rPr>
        <w:t xml:space="preserve">есяцев» </w:t>
      </w:r>
      <w:r w:rsidRPr="00F15B18">
        <w:rPr>
          <w:rFonts w:ascii="Times New Roman" w:eastAsia="Times New Roman" w:hAnsi="Times New Roman"/>
          <w:b/>
          <w:bCs/>
          <w:i/>
          <w:iCs/>
          <w:sz w:val="24"/>
          <w:szCs w:val="24"/>
          <w:lang w:eastAsia="ru-RU"/>
        </w:rPr>
        <w:t>—</w:t>
      </w:r>
      <w:r w:rsidRPr="00F15B18">
        <w:rPr>
          <w:rFonts w:ascii="Times New Roman" w:eastAsia="Times New Roman" w:hAnsi="Times New Roman"/>
          <w:b/>
          <w:bCs/>
          <w:i/>
          <w:iCs/>
          <w:noProof/>
          <w:sz w:val="24"/>
          <w:szCs w:val="24"/>
          <w:lang w:eastAsia="ru-RU"/>
        </w:rPr>
        <w:t xml:space="preserve"> </w:t>
      </w:r>
      <w:r w:rsidRPr="00F15B18">
        <w:rPr>
          <w:rFonts w:ascii="Times New Roman" w:eastAsia="Times New Roman" w:hAnsi="Times New Roman"/>
          <w:sz w:val="24"/>
          <w:szCs w:val="24"/>
          <w:lang w:eastAsia="ru-RU"/>
        </w:rPr>
        <w:t>п</w:t>
      </w:r>
      <w:r w:rsidRPr="00F15B18">
        <w:rPr>
          <w:rFonts w:ascii="Times New Roman" w:eastAsia="Times New Roman" w:hAnsi="Times New Roman"/>
          <w:noProof/>
          <w:sz w:val="24"/>
          <w:szCs w:val="24"/>
          <w:lang w:eastAsia="ru-RU"/>
        </w:rPr>
        <w:t xml:space="preserve">ьеса-сказка. </w:t>
      </w:r>
      <w:r w:rsidRPr="00F15B18">
        <w:rPr>
          <w:rFonts w:ascii="Times New Roman" w:eastAsia="Times New Roman" w:hAnsi="Times New Roman"/>
          <w:sz w:val="24"/>
          <w:szCs w:val="24"/>
          <w:lang w:eastAsia="ru-RU"/>
        </w:rPr>
        <w:t>Положит</w:t>
      </w:r>
      <w:r w:rsidRPr="00F15B18">
        <w:rPr>
          <w:rFonts w:ascii="Times New Roman" w:eastAsia="Times New Roman" w:hAnsi="Times New Roman"/>
          <w:noProof/>
          <w:sz w:val="24"/>
          <w:szCs w:val="24"/>
          <w:lang w:eastAsia="ru-RU"/>
        </w:rPr>
        <w:t xml:space="preserve">ельные </w:t>
      </w:r>
      <w:r w:rsidRPr="00F15B18">
        <w:rPr>
          <w:rFonts w:ascii="Times New Roman" w:eastAsia="Times New Roman" w:hAnsi="Times New Roman"/>
          <w:sz w:val="24"/>
          <w:szCs w:val="24"/>
          <w:lang w:eastAsia="ru-RU"/>
        </w:rPr>
        <w:t>и</w:t>
      </w:r>
      <w:r w:rsidRPr="00F15B18">
        <w:rPr>
          <w:rFonts w:ascii="Times New Roman" w:eastAsia="Times New Roman" w:hAnsi="Times New Roman"/>
          <w:noProof/>
          <w:sz w:val="24"/>
          <w:szCs w:val="24"/>
          <w:lang w:eastAsia="ru-RU"/>
        </w:rPr>
        <w:t xml:space="preserve"> отрицательные </w:t>
      </w:r>
      <w:r w:rsidRPr="00F15B18">
        <w:rPr>
          <w:rFonts w:ascii="Times New Roman" w:eastAsia="Times New Roman" w:hAnsi="Times New Roman"/>
          <w:sz w:val="24"/>
          <w:szCs w:val="24"/>
          <w:lang w:eastAsia="ru-RU"/>
        </w:rPr>
        <w:t>г</w:t>
      </w:r>
      <w:r w:rsidRPr="00F15B18">
        <w:rPr>
          <w:rFonts w:ascii="Times New Roman" w:eastAsia="Times New Roman" w:hAnsi="Times New Roman"/>
          <w:noProof/>
          <w:sz w:val="24"/>
          <w:szCs w:val="24"/>
          <w:lang w:eastAsia="ru-RU"/>
        </w:rPr>
        <w:t xml:space="preserve">ерои. </w:t>
      </w:r>
      <w:r w:rsidRPr="00F15B18">
        <w:rPr>
          <w:rFonts w:ascii="Times New Roman" w:eastAsia="Times New Roman" w:hAnsi="Times New Roman"/>
          <w:sz w:val="24"/>
          <w:szCs w:val="24"/>
          <w:lang w:eastAsia="ru-RU"/>
        </w:rPr>
        <w:t>П</w:t>
      </w:r>
      <w:r w:rsidRPr="00F15B18">
        <w:rPr>
          <w:rFonts w:ascii="Times New Roman" w:eastAsia="Times New Roman" w:hAnsi="Times New Roman"/>
          <w:noProof/>
          <w:sz w:val="24"/>
          <w:szCs w:val="24"/>
          <w:lang w:eastAsia="ru-RU"/>
        </w:rPr>
        <w:t xml:space="preserve">обеда </w:t>
      </w:r>
      <w:r w:rsidRPr="00F15B18">
        <w:rPr>
          <w:rFonts w:ascii="Times New Roman" w:eastAsia="Times New Roman" w:hAnsi="Times New Roman"/>
          <w:sz w:val="24"/>
          <w:szCs w:val="24"/>
          <w:lang w:eastAsia="ru-RU"/>
        </w:rPr>
        <w:t>д</w:t>
      </w:r>
      <w:r w:rsidRPr="00F15B18">
        <w:rPr>
          <w:rFonts w:ascii="Times New Roman" w:eastAsia="Times New Roman" w:hAnsi="Times New Roman"/>
          <w:noProof/>
          <w:sz w:val="24"/>
          <w:szCs w:val="24"/>
          <w:lang w:eastAsia="ru-RU"/>
        </w:rPr>
        <w:t xml:space="preserve">обра </w:t>
      </w:r>
      <w:r w:rsidRPr="00F15B18">
        <w:rPr>
          <w:rFonts w:ascii="Times New Roman" w:eastAsia="Times New Roman" w:hAnsi="Times New Roman"/>
          <w:sz w:val="24"/>
          <w:szCs w:val="24"/>
          <w:lang w:eastAsia="ru-RU"/>
        </w:rPr>
        <w:t>н</w:t>
      </w:r>
      <w:r w:rsidRPr="00F15B18">
        <w:rPr>
          <w:rFonts w:ascii="Times New Roman" w:eastAsia="Times New Roman" w:hAnsi="Times New Roman"/>
          <w:noProof/>
          <w:sz w:val="24"/>
          <w:szCs w:val="24"/>
          <w:lang w:eastAsia="ru-RU"/>
        </w:rPr>
        <w:t xml:space="preserve">ад </w:t>
      </w:r>
      <w:r w:rsidRPr="00F15B18">
        <w:rPr>
          <w:rFonts w:ascii="Times New Roman" w:eastAsia="Times New Roman" w:hAnsi="Times New Roman"/>
          <w:sz w:val="24"/>
          <w:szCs w:val="24"/>
          <w:lang w:eastAsia="ru-RU"/>
        </w:rPr>
        <w:t>з</w:t>
      </w:r>
      <w:r w:rsidRPr="00F15B18">
        <w:rPr>
          <w:rFonts w:ascii="Times New Roman" w:eastAsia="Times New Roman" w:hAnsi="Times New Roman"/>
          <w:noProof/>
          <w:sz w:val="24"/>
          <w:szCs w:val="24"/>
          <w:lang w:eastAsia="ru-RU"/>
        </w:rPr>
        <w:t xml:space="preserve">лом </w:t>
      </w:r>
      <w:r w:rsidRPr="00F15B18">
        <w:rPr>
          <w:rFonts w:ascii="Times New Roman" w:eastAsia="Times New Roman" w:hAnsi="Times New Roman"/>
          <w:sz w:val="24"/>
          <w:szCs w:val="24"/>
          <w:lang w:eastAsia="ru-RU"/>
        </w:rPr>
        <w:t>—</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т</w:t>
      </w:r>
      <w:r w:rsidRPr="00F15B18">
        <w:rPr>
          <w:rFonts w:ascii="Times New Roman" w:eastAsia="Times New Roman" w:hAnsi="Times New Roman"/>
          <w:noProof/>
          <w:sz w:val="24"/>
          <w:szCs w:val="24"/>
          <w:lang w:eastAsia="ru-RU"/>
        </w:rPr>
        <w:t xml:space="preserve">радиция </w:t>
      </w:r>
      <w:r w:rsidRPr="00F15B18">
        <w:rPr>
          <w:rFonts w:ascii="Times New Roman" w:eastAsia="Times New Roman" w:hAnsi="Times New Roman"/>
          <w:sz w:val="24"/>
          <w:szCs w:val="24"/>
          <w:lang w:eastAsia="ru-RU"/>
        </w:rPr>
        <w:t>р</w:t>
      </w:r>
      <w:r w:rsidRPr="00F15B18">
        <w:rPr>
          <w:rFonts w:ascii="Times New Roman" w:eastAsia="Times New Roman" w:hAnsi="Times New Roman"/>
          <w:noProof/>
          <w:sz w:val="24"/>
          <w:szCs w:val="24"/>
          <w:lang w:eastAsia="ru-RU"/>
        </w:rPr>
        <w:t xml:space="preserve">усских </w:t>
      </w:r>
      <w:r w:rsidRPr="00F15B18">
        <w:rPr>
          <w:rFonts w:ascii="Times New Roman" w:eastAsia="Times New Roman" w:hAnsi="Times New Roman"/>
          <w:sz w:val="24"/>
          <w:szCs w:val="24"/>
          <w:lang w:eastAsia="ru-RU"/>
        </w:rPr>
        <w:t>н</w:t>
      </w:r>
      <w:r w:rsidRPr="00F15B18">
        <w:rPr>
          <w:rFonts w:ascii="Times New Roman" w:eastAsia="Times New Roman" w:hAnsi="Times New Roman"/>
          <w:noProof/>
          <w:sz w:val="24"/>
          <w:szCs w:val="24"/>
          <w:lang w:eastAsia="ru-RU"/>
        </w:rPr>
        <w:t xml:space="preserve">ародных сказок. </w:t>
      </w:r>
      <w:r w:rsidRPr="00F15B18">
        <w:rPr>
          <w:rFonts w:ascii="Times New Roman" w:eastAsia="Times New Roman" w:hAnsi="Times New Roman"/>
          <w:sz w:val="24"/>
          <w:szCs w:val="24"/>
          <w:lang w:eastAsia="ru-RU"/>
        </w:rPr>
        <w:t>Художеств</w:t>
      </w:r>
      <w:r w:rsidRPr="00F15B18">
        <w:rPr>
          <w:rFonts w:ascii="Times New Roman" w:eastAsia="Times New Roman" w:hAnsi="Times New Roman"/>
          <w:noProof/>
          <w:sz w:val="24"/>
          <w:szCs w:val="24"/>
          <w:lang w:eastAsia="ru-RU"/>
        </w:rPr>
        <w:t xml:space="preserve">енные </w:t>
      </w:r>
      <w:r w:rsidRPr="00F15B18">
        <w:rPr>
          <w:rFonts w:ascii="Times New Roman" w:eastAsia="Times New Roman" w:hAnsi="Times New Roman"/>
          <w:sz w:val="24"/>
          <w:szCs w:val="24"/>
          <w:lang w:eastAsia="ru-RU"/>
        </w:rPr>
        <w:t>о</w:t>
      </w:r>
      <w:r w:rsidRPr="00F15B18">
        <w:rPr>
          <w:rFonts w:ascii="Times New Roman" w:eastAsia="Times New Roman" w:hAnsi="Times New Roman"/>
          <w:noProof/>
          <w:sz w:val="24"/>
          <w:szCs w:val="24"/>
          <w:lang w:eastAsia="ru-RU"/>
        </w:rPr>
        <w:t xml:space="preserve">собенности </w:t>
      </w:r>
      <w:r w:rsidRPr="00F15B18">
        <w:rPr>
          <w:rFonts w:ascii="Times New Roman" w:eastAsia="Times New Roman" w:hAnsi="Times New Roman"/>
          <w:sz w:val="24"/>
          <w:szCs w:val="24"/>
          <w:lang w:eastAsia="ru-RU"/>
        </w:rPr>
        <w:t>п</w:t>
      </w:r>
      <w:r w:rsidRPr="00F15B18">
        <w:rPr>
          <w:rFonts w:ascii="Times New Roman" w:eastAsia="Times New Roman" w:hAnsi="Times New Roman"/>
          <w:noProof/>
          <w:sz w:val="24"/>
          <w:szCs w:val="24"/>
          <w:lang w:eastAsia="ru-RU"/>
        </w:rPr>
        <w:t xml:space="preserve">ьесы-сказки. </w:t>
      </w:r>
    </w:p>
    <w:p w:rsidR="00F15B18" w:rsidRPr="00F15B18" w:rsidRDefault="00F15B18" w:rsidP="00F15B18">
      <w:pPr>
        <w:autoSpaceDE w:val="0"/>
        <w:autoSpaceDN w:val="0"/>
        <w:adjustRightInd w:val="0"/>
        <w:spacing w:after="0" w:line="240" w:lineRule="auto"/>
        <w:ind w:firstLine="346"/>
        <w:jc w:val="both"/>
        <w:rPr>
          <w:rFonts w:ascii="Times New Roman" w:eastAsia="Times New Roman" w:hAnsi="Times New Roman"/>
          <w:noProof/>
          <w:sz w:val="24"/>
          <w:szCs w:val="24"/>
          <w:lang w:eastAsia="ru-RU"/>
        </w:rPr>
      </w:pPr>
      <w:r w:rsidRPr="00F15B18">
        <w:rPr>
          <w:rFonts w:ascii="Times New Roman" w:eastAsia="Times New Roman" w:hAnsi="Times New Roman"/>
          <w:noProof/>
          <w:sz w:val="24"/>
          <w:szCs w:val="24"/>
          <w:lang w:eastAsia="ru-RU"/>
        </w:rPr>
        <w:t xml:space="preserve">Т </w:t>
      </w:r>
      <w:r w:rsidRPr="00F15B18">
        <w:rPr>
          <w:rFonts w:ascii="Times New Roman" w:eastAsia="Times New Roman" w:hAnsi="Times New Roman"/>
          <w:sz w:val="24"/>
          <w:szCs w:val="24"/>
          <w:lang w:eastAsia="ru-RU"/>
        </w:rPr>
        <w:t>е</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о</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р</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и</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я</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л</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и</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т</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е</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р</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а</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т</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у</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р</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ы</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Д</w:t>
      </w:r>
      <w:r w:rsidRPr="00F15B18">
        <w:rPr>
          <w:rFonts w:ascii="Times New Roman" w:eastAsia="Times New Roman" w:hAnsi="Times New Roman"/>
          <w:noProof/>
          <w:sz w:val="24"/>
          <w:szCs w:val="24"/>
          <w:lang w:eastAsia="ru-RU"/>
        </w:rPr>
        <w:t xml:space="preserve">рама </w:t>
      </w:r>
      <w:r w:rsidRPr="00F15B18">
        <w:rPr>
          <w:rFonts w:ascii="Times New Roman" w:eastAsia="Times New Roman" w:hAnsi="Times New Roman"/>
          <w:sz w:val="24"/>
          <w:szCs w:val="24"/>
          <w:lang w:eastAsia="ru-RU"/>
        </w:rPr>
        <w:t>к</w:t>
      </w:r>
      <w:r w:rsidRPr="00F15B18">
        <w:rPr>
          <w:rFonts w:ascii="Times New Roman" w:eastAsia="Times New Roman" w:hAnsi="Times New Roman"/>
          <w:noProof/>
          <w:sz w:val="24"/>
          <w:szCs w:val="24"/>
          <w:lang w:eastAsia="ru-RU"/>
        </w:rPr>
        <w:t xml:space="preserve">ак </w:t>
      </w:r>
      <w:r w:rsidRPr="00F15B18">
        <w:rPr>
          <w:rFonts w:ascii="Times New Roman" w:eastAsia="Times New Roman" w:hAnsi="Times New Roman"/>
          <w:sz w:val="24"/>
          <w:szCs w:val="24"/>
          <w:lang w:eastAsia="ru-RU"/>
        </w:rPr>
        <w:t>р</w:t>
      </w:r>
      <w:r w:rsidRPr="00F15B18">
        <w:rPr>
          <w:rFonts w:ascii="Times New Roman" w:eastAsia="Times New Roman" w:hAnsi="Times New Roman"/>
          <w:noProof/>
          <w:sz w:val="24"/>
          <w:szCs w:val="24"/>
          <w:lang w:eastAsia="ru-RU"/>
        </w:rPr>
        <w:t xml:space="preserve">од </w:t>
      </w:r>
      <w:r w:rsidRPr="00F15B18">
        <w:rPr>
          <w:rFonts w:ascii="Times New Roman" w:eastAsia="Times New Roman" w:hAnsi="Times New Roman"/>
          <w:sz w:val="24"/>
          <w:szCs w:val="24"/>
          <w:lang w:eastAsia="ru-RU"/>
        </w:rPr>
        <w:t>л</w:t>
      </w:r>
      <w:r w:rsidRPr="00F15B18">
        <w:rPr>
          <w:rFonts w:ascii="Times New Roman" w:eastAsia="Times New Roman" w:hAnsi="Times New Roman"/>
          <w:noProof/>
          <w:sz w:val="24"/>
          <w:szCs w:val="24"/>
          <w:lang w:eastAsia="ru-RU"/>
        </w:rPr>
        <w:t xml:space="preserve">итературы </w:t>
      </w:r>
      <w:r w:rsidRPr="00F15B18">
        <w:rPr>
          <w:rFonts w:ascii="Times New Roman" w:eastAsia="Times New Roman" w:hAnsi="Times New Roman"/>
          <w:sz w:val="24"/>
          <w:szCs w:val="24"/>
          <w:lang w:eastAsia="ru-RU"/>
        </w:rPr>
        <w:t>(</w:t>
      </w:r>
      <w:r w:rsidRPr="00F15B18">
        <w:rPr>
          <w:rFonts w:ascii="Times New Roman" w:eastAsia="Times New Roman" w:hAnsi="Times New Roman"/>
          <w:noProof/>
          <w:sz w:val="24"/>
          <w:szCs w:val="24"/>
          <w:lang w:eastAsia="ru-RU"/>
        </w:rPr>
        <w:t xml:space="preserve">начальные представления). </w:t>
      </w:r>
      <w:r w:rsidRPr="00F15B18">
        <w:rPr>
          <w:rFonts w:ascii="Times New Roman" w:eastAsia="Times New Roman" w:hAnsi="Times New Roman"/>
          <w:sz w:val="24"/>
          <w:szCs w:val="24"/>
          <w:lang w:eastAsia="ru-RU"/>
        </w:rPr>
        <w:t>П</w:t>
      </w:r>
      <w:r w:rsidRPr="00F15B18">
        <w:rPr>
          <w:rFonts w:ascii="Times New Roman" w:eastAsia="Times New Roman" w:hAnsi="Times New Roman"/>
          <w:noProof/>
          <w:sz w:val="24"/>
          <w:szCs w:val="24"/>
          <w:lang w:eastAsia="ru-RU"/>
        </w:rPr>
        <w:t xml:space="preserve">ьеса-сказка. </w:t>
      </w:r>
    </w:p>
    <w:p w:rsidR="00F15B18" w:rsidRPr="00F15B18" w:rsidRDefault="00F15B18" w:rsidP="00F15B18">
      <w:pPr>
        <w:autoSpaceDE w:val="0"/>
        <w:autoSpaceDN w:val="0"/>
        <w:adjustRightInd w:val="0"/>
        <w:spacing w:after="0" w:line="240" w:lineRule="auto"/>
        <w:ind w:firstLine="346"/>
        <w:jc w:val="both"/>
        <w:rPr>
          <w:rFonts w:ascii="Times New Roman" w:eastAsia="Times New Roman" w:hAnsi="Times New Roman"/>
          <w:noProof/>
          <w:sz w:val="24"/>
          <w:szCs w:val="24"/>
          <w:lang w:eastAsia="ru-RU"/>
        </w:rPr>
      </w:pPr>
      <w:r w:rsidRPr="00F15B18">
        <w:rPr>
          <w:rFonts w:ascii="Times New Roman" w:eastAsia="Times New Roman" w:hAnsi="Times New Roman"/>
          <w:b/>
          <w:bCs/>
          <w:noProof/>
          <w:sz w:val="24"/>
          <w:szCs w:val="24"/>
          <w:lang w:eastAsia="ru-RU"/>
        </w:rPr>
        <w:t xml:space="preserve">Андрей </w:t>
      </w:r>
      <w:r w:rsidRPr="00F15B18">
        <w:rPr>
          <w:rFonts w:ascii="Times New Roman" w:eastAsia="Times New Roman" w:hAnsi="Times New Roman"/>
          <w:b/>
          <w:bCs/>
          <w:sz w:val="24"/>
          <w:szCs w:val="24"/>
          <w:lang w:eastAsia="ru-RU"/>
        </w:rPr>
        <w:t>П</w:t>
      </w:r>
      <w:r w:rsidRPr="00F15B18">
        <w:rPr>
          <w:rFonts w:ascii="Times New Roman" w:eastAsia="Times New Roman" w:hAnsi="Times New Roman"/>
          <w:b/>
          <w:bCs/>
          <w:noProof/>
          <w:sz w:val="24"/>
          <w:szCs w:val="24"/>
          <w:lang w:eastAsia="ru-RU"/>
        </w:rPr>
        <w:t xml:space="preserve">латонович </w:t>
      </w:r>
      <w:r w:rsidRPr="00F15B18">
        <w:rPr>
          <w:rFonts w:ascii="Times New Roman" w:eastAsia="Times New Roman" w:hAnsi="Times New Roman"/>
          <w:b/>
          <w:bCs/>
          <w:sz w:val="24"/>
          <w:szCs w:val="24"/>
          <w:lang w:eastAsia="ru-RU"/>
        </w:rPr>
        <w:t>П</w:t>
      </w:r>
      <w:r w:rsidRPr="00F15B18">
        <w:rPr>
          <w:rFonts w:ascii="Times New Roman" w:eastAsia="Times New Roman" w:hAnsi="Times New Roman"/>
          <w:b/>
          <w:bCs/>
          <w:noProof/>
          <w:sz w:val="24"/>
          <w:szCs w:val="24"/>
          <w:lang w:eastAsia="ru-RU"/>
        </w:rPr>
        <w:t xml:space="preserve">латонов. </w:t>
      </w:r>
      <w:r w:rsidRPr="00F15B18">
        <w:rPr>
          <w:rFonts w:ascii="Times New Roman" w:eastAsia="Times New Roman" w:hAnsi="Times New Roman"/>
          <w:sz w:val="24"/>
          <w:szCs w:val="24"/>
          <w:lang w:eastAsia="ru-RU"/>
        </w:rPr>
        <w:t>К</w:t>
      </w:r>
      <w:r w:rsidRPr="00F15B18">
        <w:rPr>
          <w:rFonts w:ascii="Times New Roman" w:eastAsia="Times New Roman" w:hAnsi="Times New Roman"/>
          <w:noProof/>
          <w:sz w:val="24"/>
          <w:szCs w:val="24"/>
          <w:lang w:eastAsia="ru-RU"/>
        </w:rPr>
        <w:t xml:space="preserve">раткий </w:t>
      </w:r>
      <w:r w:rsidRPr="00F15B18">
        <w:rPr>
          <w:rFonts w:ascii="Times New Roman" w:eastAsia="Times New Roman" w:hAnsi="Times New Roman"/>
          <w:sz w:val="24"/>
          <w:szCs w:val="24"/>
          <w:lang w:eastAsia="ru-RU"/>
        </w:rPr>
        <w:t>р</w:t>
      </w:r>
      <w:r w:rsidRPr="00F15B18">
        <w:rPr>
          <w:rFonts w:ascii="Times New Roman" w:eastAsia="Times New Roman" w:hAnsi="Times New Roman"/>
          <w:noProof/>
          <w:sz w:val="24"/>
          <w:szCs w:val="24"/>
          <w:lang w:eastAsia="ru-RU"/>
        </w:rPr>
        <w:t xml:space="preserve">ассказ </w:t>
      </w:r>
      <w:r w:rsidRPr="00F15B18">
        <w:rPr>
          <w:rFonts w:ascii="Times New Roman" w:eastAsia="Times New Roman" w:hAnsi="Times New Roman"/>
          <w:i/>
          <w:iCs/>
          <w:sz w:val="24"/>
          <w:szCs w:val="24"/>
          <w:lang w:eastAsia="ru-RU"/>
        </w:rPr>
        <w:t>о</w:t>
      </w:r>
      <w:r w:rsidRPr="00F15B18">
        <w:rPr>
          <w:rFonts w:ascii="Times New Roman" w:eastAsia="Times New Roman" w:hAnsi="Times New Roman"/>
          <w:i/>
          <w:iCs/>
          <w:noProof/>
          <w:sz w:val="24"/>
          <w:szCs w:val="24"/>
          <w:lang w:eastAsia="ru-RU"/>
        </w:rPr>
        <w:t xml:space="preserve"> </w:t>
      </w:r>
      <w:r w:rsidRPr="00F15B18">
        <w:rPr>
          <w:rFonts w:ascii="Times New Roman" w:eastAsia="Times New Roman" w:hAnsi="Times New Roman"/>
          <w:sz w:val="24"/>
          <w:szCs w:val="24"/>
          <w:lang w:eastAsia="ru-RU"/>
        </w:rPr>
        <w:t>п</w:t>
      </w:r>
      <w:r w:rsidRPr="00F15B18">
        <w:rPr>
          <w:rFonts w:ascii="Times New Roman" w:eastAsia="Times New Roman" w:hAnsi="Times New Roman"/>
          <w:noProof/>
          <w:sz w:val="24"/>
          <w:szCs w:val="24"/>
          <w:lang w:eastAsia="ru-RU"/>
        </w:rPr>
        <w:t xml:space="preserve">исателе </w:t>
      </w:r>
      <w:r w:rsidRPr="00F15B18">
        <w:rPr>
          <w:rFonts w:ascii="Times New Roman" w:eastAsia="Times New Roman" w:hAnsi="Times New Roman"/>
          <w:sz w:val="24"/>
          <w:szCs w:val="24"/>
          <w:lang w:eastAsia="ru-RU"/>
        </w:rPr>
        <w:t>(</w:t>
      </w:r>
      <w:r w:rsidRPr="00F15B18">
        <w:rPr>
          <w:rFonts w:ascii="Times New Roman" w:eastAsia="Times New Roman" w:hAnsi="Times New Roman"/>
          <w:noProof/>
          <w:sz w:val="24"/>
          <w:szCs w:val="24"/>
          <w:lang w:eastAsia="ru-RU"/>
        </w:rPr>
        <w:t xml:space="preserve">детство, начало </w:t>
      </w:r>
      <w:r w:rsidRPr="00F15B18">
        <w:rPr>
          <w:rFonts w:ascii="Times New Roman" w:eastAsia="Times New Roman" w:hAnsi="Times New Roman"/>
          <w:sz w:val="24"/>
          <w:szCs w:val="24"/>
          <w:lang w:eastAsia="ru-RU"/>
        </w:rPr>
        <w:t>л</w:t>
      </w:r>
      <w:r w:rsidRPr="00F15B18">
        <w:rPr>
          <w:rFonts w:ascii="Times New Roman" w:eastAsia="Times New Roman" w:hAnsi="Times New Roman"/>
          <w:noProof/>
          <w:sz w:val="24"/>
          <w:szCs w:val="24"/>
          <w:lang w:eastAsia="ru-RU"/>
        </w:rPr>
        <w:t xml:space="preserve">итературной </w:t>
      </w:r>
      <w:r w:rsidRPr="00F15B18">
        <w:rPr>
          <w:rFonts w:ascii="Times New Roman" w:eastAsia="Times New Roman" w:hAnsi="Times New Roman"/>
          <w:sz w:val="24"/>
          <w:szCs w:val="24"/>
          <w:lang w:eastAsia="ru-RU"/>
        </w:rPr>
        <w:t>деятельности).</w:t>
      </w:r>
      <w:r w:rsidRPr="00F15B18">
        <w:rPr>
          <w:rFonts w:ascii="Times New Roman" w:eastAsia="Times New Roman" w:hAnsi="Times New Roman"/>
          <w:noProof/>
          <w:sz w:val="24"/>
          <w:szCs w:val="24"/>
          <w:lang w:eastAsia="ru-RU"/>
        </w:rPr>
        <w:t xml:space="preserve"> </w:t>
      </w:r>
    </w:p>
    <w:p w:rsidR="00F15B18" w:rsidRPr="00F15B18" w:rsidRDefault="00F15B18" w:rsidP="00F15B18">
      <w:pPr>
        <w:autoSpaceDE w:val="0"/>
        <w:autoSpaceDN w:val="0"/>
        <w:adjustRightInd w:val="0"/>
        <w:spacing w:after="0" w:line="240" w:lineRule="auto"/>
        <w:ind w:firstLine="346"/>
        <w:jc w:val="both"/>
        <w:rPr>
          <w:rFonts w:ascii="Times New Roman" w:eastAsia="Times New Roman" w:hAnsi="Times New Roman"/>
          <w:noProof/>
          <w:sz w:val="24"/>
          <w:szCs w:val="24"/>
          <w:lang w:eastAsia="ru-RU"/>
        </w:rPr>
      </w:pPr>
      <w:r w:rsidRPr="00F15B18">
        <w:rPr>
          <w:rFonts w:ascii="Times New Roman" w:eastAsia="Times New Roman" w:hAnsi="Times New Roman"/>
          <w:b/>
          <w:bCs/>
          <w:i/>
          <w:iCs/>
          <w:noProof/>
          <w:sz w:val="24"/>
          <w:szCs w:val="24"/>
          <w:lang w:eastAsia="ru-RU"/>
        </w:rPr>
        <w:t xml:space="preserve">«Никита». </w:t>
      </w:r>
      <w:r w:rsidRPr="00F15B18">
        <w:rPr>
          <w:rFonts w:ascii="Times New Roman" w:eastAsia="Times New Roman" w:hAnsi="Times New Roman"/>
          <w:sz w:val="24"/>
          <w:szCs w:val="24"/>
          <w:lang w:eastAsia="ru-RU"/>
        </w:rPr>
        <w:t>Б</w:t>
      </w:r>
      <w:r w:rsidRPr="00F15B18">
        <w:rPr>
          <w:rFonts w:ascii="Times New Roman" w:eastAsia="Times New Roman" w:hAnsi="Times New Roman"/>
          <w:noProof/>
          <w:sz w:val="24"/>
          <w:szCs w:val="24"/>
          <w:lang w:eastAsia="ru-RU"/>
        </w:rPr>
        <w:t xml:space="preserve">ыль </w:t>
      </w:r>
      <w:r w:rsidRPr="00F15B18">
        <w:rPr>
          <w:rFonts w:ascii="Times New Roman" w:eastAsia="Times New Roman" w:hAnsi="Times New Roman"/>
          <w:sz w:val="24"/>
          <w:szCs w:val="24"/>
          <w:lang w:eastAsia="ru-RU"/>
        </w:rPr>
        <w:t>и</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ф</w:t>
      </w:r>
      <w:r w:rsidRPr="00F15B18">
        <w:rPr>
          <w:rFonts w:ascii="Times New Roman" w:eastAsia="Times New Roman" w:hAnsi="Times New Roman"/>
          <w:noProof/>
          <w:sz w:val="24"/>
          <w:szCs w:val="24"/>
          <w:lang w:eastAsia="ru-RU"/>
        </w:rPr>
        <w:t xml:space="preserve">антастика. </w:t>
      </w:r>
      <w:r w:rsidRPr="00F15B18">
        <w:rPr>
          <w:rFonts w:ascii="Times New Roman" w:eastAsia="Times New Roman" w:hAnsi="Times New Roman"/>
          <w:sz w:val="24"/>
          <w:szCs w:val="24"/>
          <w:lang w:eastAsia="ru-RU"/>
        </w:rPr>
        <w:t>Г</w:t>
      </w:r>
      <w:r w:rsidRPr="00F15B18">
        <w:rPr>
          <w:rFonts w:ascii="Times New Roman" w:eastAsia="Times New Roman" w:hAnsi="Times New Roman"/>
          <w:noProof/>
          <w:sz w:val="24"/>
          <w:szCs w:val="24"/>
          <w:lang w:eastAsia="ru-RU"/>
        </w:rPr>
        <w:t xml:space="preserve">лавный </w:t>
      </w:r>
      <w:r w:rsidRPr="00F15B18">
        <w:rPr>
          <w:rFonts w:ascii="Times New Roman" w:eastAsia="Times New Roman" w:hAnsi="Times New Roman"/>
          <w:sz w:val="24"/>
          <w:szCs w:val="24"/>
          <w:lang w:eastAsia="ru-RU"/>
        </w:rPr>
        <w:t>г</w:t>
      </w:r>
      <w:r w:rsidRPr="00F15B18">
        <w:rPr>
          <w:rFonts w:ascii="Times New Roman" w:eastAsia="Times New Roman" w:hAnsi="Times New Roman"/>
          <w:noProof/>
          <w:sz w:val="24"/>
          <w:szCs w:val="24"/>
          <w:lang w:eastAsia="ru-RU"/>
        </w:rPr>
        <w:t xml:space="preserve">ерой </w:t>
      </w:r>
      <w:r w:rsidRPr="00F15B18">
        <w:rPr>
          <w:rFonts w:ascii="Times New Roman" w:eastAsia="Times New Roman" w:hAnsi="Times New Roman"/>
          <w:sz w:val="24"/>
          <w:szCs w:val="24"/>
          <w:lang w:eastAsia="ru-RU"/>
        </w:rPr>
        <w:t>рассказ</w:t>
      </w:r>
      <w:r w:rsidRPr="00F15B18">
        <w:rPr>
          <w:rFonts w:ascii="Times New Roman" w:eastAsia="Times New Roman" w:hAnsi="Times New Roman"/>
          <w:noProof/>
          <w:sz w:val="24"/>
          <w:szCs w:val="24"/>
          <w:lang w:eastAsia="ru-RU"/>
        </w:rPr>
        <w:t xml:space="preserve">а, </w:t>
      </w:r>
      <w:r w:rsidRPr="00F15B18">
        <w:rPr>
          <w:rFonts w:ascii="Times New Roman" w:eastAsia="Times New Roman" w:hAnsi="Times New Roman"/>
          <w:sz w:val="24"/>
          <w:szCs w:val="24"/>
          <w:lang w:eastAsia="ru-RU"/>
        </w:rPr>
        <w:t>е</w:t>
      </w:r>
      <w:r w:rsidRPr="00F15B18">
        <w:rPr>
          <w:rFonts w:ascii="Times New Roman" w:eastAsia="Times New Roman" w:hAnsi="Times New Roman"/>
          <w:noProof/>
          <w:sz w:val="24"/>
          <w:szCs w:val="24"/>
          <w:lang w:eastAsia="ru-RU"/>
        </w:rPr>
        <w:t xml:space="preserve">динство </w:t>
      </w:r>
      <w:r w:rsidRPr="00F15B18">
        <w:rPr>
          <w:rFonts w:ascii="Times New Roman" w:eastAsia="Times New Roman" w:hAnsi="Times New Roman"/>
          <w:sz w:val="24"/>
          <w:szCs w:val="24"/>
          <w:lang w:eastAsia="ru-RU"/>
        </w:rPr>
        <w:t>г</w:t>
      </w:r>
      <w:r w:rsidRPr="00F15B18">
        <w:rPr>
          <w:rFonts w:ascii="Times New Roman" w:eastAsia="Times New Roman" w:hAnsi="Times New Roman"/>
          <w:noProof/>
          <w:sz w:val="24"/>
          <w:szCs w:val="24"/>
          <w:lang w:eastAsia="ru-RU"/>
        </w:rPr>
        <w:t xml:space="preserve">ероя </w:t>
      </w:r>
      <w:r w:rsidRPr="00F15B18">
        <w:rPr>
          <w:rFonts w:ascii="Times New Roman" w:eastAsia="Times New Roman" w:hAnsi="Times New Roman"/>
          <w:sz w:val="24"/>
          <w:szCs w:val="24"/>
          <w:lang w:eastAsia="ru-RU"/>
        </w:rPr>
        <w:t>с</w:t>
      </w:r>
      <w:r w:rsidRPr="00F15B18">
        <w:rPr>
          <w:rFonts w:ascii="Times New Roman" w:eastAsia="Times New Roman" w:hAnsi="Times New Roman"/>
          <w:noProof/>
          <w:sz w:val="24"/>
          <w:szCs w:val="24"/>
          <w:lang w:eastAsia="ru-RU"/>
        </w:rPr>
        <w:t xml:space="preserve"> природой, </w:t>
      </w:r>
      <w:r w:rsidRPr="00F15B18">
        <w:rPr>
          <w:rFonts w:ascii="Times New Roman" w:eastAsia="Times New Roman" w:hAnsi="Times New Roman"/>
          <w:sz w:val="24"/>
          <w:szCs w:val="24"/>
          <w:lang w:eastAsia="ru-RU"/>
        </w:rPr>
        <w:t>о</w:t>
      </w:r>
      <w:r w:rsidRPr="00F15B18">
        <w:rPr>
          <w:rFonts w:ascii="Times New Roman" w:eastAsia="Times New Roman" w:hAnsi="Times New Roman"/>
          <w:noProof/>
          <w:sz w:val="24"/>
          <w:szCs w:val="24"/>
          <w:lang w:eastAsia="ru-RU"/>
        </w:rPr>
        <w:t xml:space="preserve">духотворение </w:t>
      </w:r>
      <w:r w:rsidRPr="00F15B18">
        <w:rPr>
          <w:rFonts w:ascii="Times New Roman" w:eastAsia="Times New Roman" w:hAnsi="Times New Roman"/>
          <w:sz w:val="24"/>
          <w:szCs w:val="24"/>
          <w:lang w:eastAsia="ru-RU"/>
        </w:rPr>
        <w:t>п</w:t>
      </w:r>
      <w:r w:rsidRPr="00F15B18">
        <w:rPr>
          <w:rFonts w:ascii="Times New Roman" w:eastAsia="Times New Roman" w:hAnsi="Times New Roman"/>
          <w:noProof/>
          <w:sz w:val="24"/>
          <w:szCs w:val="24"/>
          <w:lang w:eastAsia="ru-RU"/>
        </w:rPr>
        <w:t xml:space="preserve">рироды </w:t>
      </w:r>
      <w:r w:rsidRPr="00F15B18">
        <w:rPr>
          <w:rFonts w:ascii="Times New Roman" w:eastAsia="Times New Roman" w:hAnsi="Times New Roman"/>
          <w:sz w:val="24"/>
          <w:szCs w:val="24"/>
          <w:lang w:eastAsia="ru-RU"/>
        </w:rPr>
        <w:t>в</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е</w:t>
      </w:r>
      <w:r w:rsidRPr="00F15B18">
        <w:rPr>
          <w:rFonts w:ascii="Times New Roman" w:eastAsia="Times New Roman" w:hAnsi="Times New Roman"/>
          <w:noProof/>
          <w:sz w:val="24"/>
          <w:szCs w:val="24"/>
          <w:lang w:eastAsia="ru-RU"/>
        </w:rPr>
        <w:t xml:space="preserve">го </w:t>
      </w:r>
      <w:r w:rsidRPr="00F15B18">
        <w:rPr>
          <w:rFonts w:ascii="Times New Roman" w:eastAsia="Times New Roman" w:hAnsi="Times New Roman"/>
          <w:sz w:val="24"/>
          <w:szCs w:val="24"/>
          <w:lang w:eastAsia="ru-RU"/>
        </w:rPr>
        <w:t>в</w:t>
      </w:r>
      <w:r w:rsidRPr="00F15B18">
        <w:rPr>
          <w:rFonts w:ascii="Times New Roman" w:eastAsia="Times New Roman" w:hAnsi="Times New Roman"/>
          <w:noProof/>
          <w:sz w:val="24"/>
          <w:szCs w:val="24"/>
          <w:lang w:eastAsia="ru-RU"/>
        </w:rPr>
        <w:t xml:space="preserve">оображении </w:t>
      </w:r>
      <w:r w:rsidRPr="00F15B18">
        <w:rPr>
          <w:rFonts w:ascii="Times New Roman" w:eastAsia="Times New Roman" w:hAnsi="Times New Roman"/>
          <w:sz w:val="24"/>
          <w:szCs w:val="24"/>
          <w:lang w:eastAsia="ru-RU"/>
        </w:rPr>
        <w:t>—</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ж</w:t>
      </w:r>
      <w:r w:rsidRPr="00F15B18">
        <w:rPr>
          <w:rFonts w:ascii="Times New Roman" w:eastAsia="Times New Roman" w:hAnsi="Times New Roman"/>
          <w:noProof/>
          <w:sz w:val="24"/>
          <w:szCs w:val="24"/>
          <w:lang w:eastAsia="ru-RU"/>
        </w:rPr>
        <w:t xml:space="preserve">изнь </w:t>
      </w:r>
      <w:r w:rsidRPr="00F15B18">
        <w:rPr>
          <w:rFonts w:ascii="Times New Roman" w:eastAsia="Times New Roman" w:hAnsi="Times New Roman"/>
          <w:sz w:val="24"/>
          <w:szCs w:val="24"/>
          <w:lang w:eastAsia="ru-RU"/>
        </w:rPr>
        <w:t>к</w:t>
      </w:r>
      <w:r w:rsidRPr="00F15B18">
        <w:rPr>
          <w:rFonts w:ascii="Times New Roman" w:eastAsia="Times New Roman" w:hAnsi="Times New Roman"/>
          <w:noProof/>
          <w:sz w:val="24"/>
          <w:szCs w:val="24"/>
          <w:lang w:eastAsia="ru-RU"/>
        </w:rPr>
        <w:t xml:space="preserve">ак </w:t>
      </w:r>
      <w:r w:rsidRPr="00F15B18">
        <w:rPr>
          <w:rFonts w:ascii="Times New Roman" w:eastAsia="Times New Roman" w:hAnsi="Times New Roman"/>
          <w:sz w:val="24"/>
          <w:szCs w:val="24"/>
          <w:lang w:eastAsia="ru-RU"/>
        </w:rPr>
        <w:t>б</w:t>
      </w:r>
      <w:r w:rsidRPr="00F15B18">
        <w:rPr>
          <w:rFonts w:ascii="Times New Roman" w:eastAsia="Times New Roman" w:hAnsi="Times New Roman"/>
          <w:noProof/>
          <w:sz w:val="24"/>
          <w:szCs w:val="24"/>
          <w:lang w:eastAsia="ru-RU"/>
        </w:rPr>
        <w:t xml:space="preserve">орьба добра </w:t>
      </w:r>
      <w:r w:rsidRPr="00F15B18">
        <w:rPr>
          <w:rFonts w:ascii="Times New Roman" w:eastAsia="Times New Roman" w:hAnsi="Times New Roman"/>
          <w:sz w:val="24"/>
          <w:szCs w:val="24"/>
          <w:lang w:eastAsia="ru-RU"/>
        </w:rPr>
        <w:t>и</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з</w:t>
      </w:r>
      <w:r w:rsidRPr="00F15B18">
        <w:rPr>
          <w:rFonts w:ascii="Times New Roman" w:eastAsia="Times New Roman" w:hAnsi="Times New Roman"/>
          <w:noProof/>
          <w:sz w:val="24"/>
          <w:szCs w:val="24"/>
          <w:lang w:eastAsia="ru-RU"/>
        </w:rPr>
        <w:t xml:space="preserve">ла, </w:t>
      </w:r>
      <w:r w:rsidRPr="00F15B18">
        <w:rPr>
          <w:rFonts w:ascii="Times New Roman" w:eastAsia="Times New Roman" w:hAnsi="Times New Roman"/>
          <w:sz w:val="24"/>
          <w:szCs w:val="24"/>
          <w:lang w:eastAsia="ru-RU"/>
        </w:rPr>
        <w:t>с</w:t>
      </w:r>
      <w:r w:rsidRPr="00F15B18">
        <w:rPr>
          <w:rFonts w:ascii="Times New Roman" w:eastAsia="Times New Roman" w:hAnsi="Times New Roman"/>
          <w:noProof/>
          <w:sz w:val="24"/>
          <w:szCs w:val="24"/>
          <w:lang w:eastAsia="ru-RU"/>
        </w:rPr>
        <w:t xml:space="preserve">мена </w:t>
      </w:r>
      <w:r w:rsidRPr="00F15B18">
        <w:rPr>
          <w:rFonts w:ascii="Times New Roman" w:eastAsia="Times New Roman" w:hAnsi="Times New Roman"/>
          <w:sz w:val="24"/>
          <w:szCs w:val="24"/>
          <w:lang w:eastAsia="ru-RU"/>
        </w:rPr>
        <w:t>р</w:t>
      </w:r>
      <w:r w:rsidRPr="00F15B18">
        <w:rPr>
          <w:rFonts w:ascii="Times New Roman" w:eastAsia="Times New Roman" w:hAnsi="Times New Roman"/>
          <w:noProof/>
          <w:sz w:val="24"/>
          <w:szCs w:val="24"/>
          <w:lang w:eastAsia="ru-RU"/>
        </w:rPr>
        <w:t xml:space="preserve">адости </w:t>
      </w:r>
      <w:r w:rsidRPr="00F15B18">
        <w:rPr>
          <w:rFonts w:ascii="Times New Roman" w:eastAsia="Times New Roman" w:hAnsi="Times New Roman"/>
          <w:sz w:val="24"/>
          <w:szCs w:val="24"/>
          <w:lang w:eastAsia="ru-RU"/>
        </w:rPr>
        <w:t>и</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г</w:t>
      </w:r>
      <w:r w:rsidRPr="00F15B18">
        <w:rPr>
          <w:rFonts w:ascii="Times New Roman" w:eastAsia="Times New Roman" w:hAnsi="Times New Roman"/>
          <w:noProof/>
          <w:sz w:val="24"/>
          <w:szCs w:val="24"/>
          <w:lang w:eastAsia="ru-RU"/>
        </w:rPr>
        <w:t xml:space="preserve">русти, </w:t>
      </w:r>
      <w:r w:rsidRPr="00F15B18">
        <w:rPr>
          <w:rFonts w:ascii="Times New Roman" w:eastAsia="Times New Roman" w:hAnsi="Times New Roman"/>
          <w:sz w:val="24"/>
          <w:szCs w:val="24"/>
          <w:lang w:eastAsia="ru-RU"/>
        </w:rPr>
        <w:t>с</w:t>
      </w:r>
      <w:r w:rsidRPr="00F15B18">
        <w:rPr>
          <w:rFonts w:ascii="Times New Roman" w:eastAsia="Times New Roman" w:hAnsi="Times New Roman"/>
          <w:noProof/>
          <w:sz w:val="24"/>
          <w:szCs w:val="24"/>
          <w:lang w:eastAsia="ru-RU"/>
        </w:rPr>
        <w:t xml:space="preserve">традания </w:t>
      </w:r>
      <w:r w:rsidRPr="00F15B18">
        <w:rPr>
          <w:rFonts w:ascii="Times New Roman" w:eastAsia="Times New Roman" w:hAnsi="Times New Roman"/>
          <w:sz w:val="24"/>
          <w:szCs w:val="24"/>
          <w:lang w:eastAsia="ru-RU"/>
        </w:rPr>
        <w:t>и</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с</w:t>
      </w:r>
      <w:r w:rsidRPr="00F15B18">
        <w:rPr>
          <w:rFonts w:ascii="Times New Roman" w:eastAsia="Times New Roman" w:hAnsi="Times New Roman"/>
          <w:noProof/>
          <w:sz w:val="24"/>
          <w:szCs w:val="24"/>
          <w:lang w:eastAsia="ru-RU"/>
        </w:rPr>
        <w:t xml:space="preserve">частья. </w:t>
      </w:r>
      <w:r w:rsidRPr="00F15B18">
        <w:rPr>
          <w:rFonts w:ascii="Times New Roman" w:eastAsia="Times New Roman" w:hAnsi="Times New Roman"/>
          <w:sz w:val="24"/>
          <w:szCs w:val="24"/>
          <w:lang w:eastAsia="ru-RU"/>
        </w:rPr>
        <w:t>Оптимис</w:t>
      </w:r>
      <w:r w:rsidRPr="00F15B18">
        <w:rPr>
          <w:rFonts w:ascii="Times New Roman" w:eastAsia="Times New Roman" w:hAnsi="Times New Roman"/>
          <w:noProof/>
          <w:sz w:val="24"/>
          <w:szCs w:val="24"/>
          <w:lang w:eastAsia="ru-RU"/>
        </w:rPr>
        <w:t xml:space="preserve">тическое восприятие </w:t>
      </w:r>
      <w:r w:rsidRPr="00F15B18">
        <w:rPr>
          <w:rFonts w:ascii="Times New Roman" w:eastAsia="Times New Roman" w:hAnsi="Times New Roman"/>
          <w:sz w:val="24"/>
          <w:szCs w:val="24"/>
          <w:lang w:eastAsia="ru-RU"/>
        </w:rPr>
        <w:t>о</w:t>
      </w:r>
      <w:r w:rsidRPr="00F15B18">
        <w:rPr>
          <w:rFonts w:ascii="Times New Roman" w:eastAsia="Times New Roman" w:hAnsi="Times New Roman"/>
          <w:noProof/>
          <w:sz w:val="24"/>
          <w:szCs w:val="24"/>
          <w:lang w:eastAsia="ru-RU"/>
        </w:rPr>
        <w:t xml:space="preserve">кружающего </w:t>
      </w:r>
      <w:r w:rsidRPr="00F15B18">
        <w:rPr>
          <w:rFonts w:ascii="Times New Roman" w:eastAsia="Times New Roman" w:hAnsi="Times New Roman"/>
          <w:sz w:val="24"/>
          <w:szCs w:val="24"/>
          <w:lang w:eastAsia="ru-RU"/>
        </w:rPr>
        <w:t>м</w:t>
      </w:r>
      <w:r w:rsidRPr="00F15B18">
        <w:rPr>
          <w:rFonts w:ascii="Times New Roman" w:eastAsia="Times New Roman" w:hAnsi="Times New Roman"/>
          <w:noProof/>
          <w:sz w:val="24"/>
          <w:szCs w:val="24"/>
          <w:lang w:eastAsia="ru-RU"/>
        </w:rPr>
        <w:t xml:space="preserve">ира. </w:t>
      </w:r>
    </w:p>
    <w:p w:rsidR="00F15B18" w:rsidRPr="00F15B18" w:rsidRDefault="00F15B18" w:rsidP="00F15B18">
      <w:pPr>
        <w:autoSpaceDE w:val="0"/>
        <w:autoSpaceDN w:val="0"/>
        <w:adjustRightInd w:val="0"/>
        <w:spacing w:after="0" w:line="240" w:lineRule="auto"/>
        <w:ind w:firstLine="346"/>
        <w:jc w:val="both"/>
        <w:rPr>
          <w:rFonts w:ascii="Times New Roman" w:eastAsia="Times New Roman" w:hAnsi="Times New Roman"/>
          <w:noProof/>
          <w:sz w:val="24"/>
          <w:szCs w:val="24"/>
          <w:lang w:eastAsia="ru-RU"/>
        </w:rPr>
      </w:pPr>
      <w:r w:rsidRPr="00F15B18">
        <w:rPr>
          <w:rFonts w:ascii="Times New Roman" w:eastAsia="Times New Roman" w:hAnsi="Times New Roman"/>
          <w:i/>
          <w:noProof/>
          <w:sz w:val="24"/>
          <w:szCs w:val="24"/>
          <w:lang w:eastAsia="ru-RU"/>
        </w:rPr>
        <w:t xml:space="preserve">Те </w:t>
      </w:r>
      <w:r w:rsidRPr="00F15B18">
        <w:rPr>
          <w:rFonts w:ascii="Times New Roman" w:eastAsia="Times New Roman" w:hAnsi="Times New Roman"/>
          <w:i/>
          <w:sz w:val="24"/>
          <w:szCs w:val="24"/>
          <w:lang w:eastAsia="ru-RU"/>
        </w:rPr>
        <w:t>о</w:t>
      </w:r>
      <w:r w:rsidRPr="00F15B18">
        <w:rPr>
          <w:rFonts w:ascii="Times New Roman" w:eastAsia="Times New Roman" w:hAnsi="Times New Roman"/>
          <w:i/>
          <w:noProof/>
          <w:sz w:val="24"/>
          <w:szCs w:val="24"/>
          <w:lang w:eastAsia="ru-RU"/>
        </w:rPr>
        <w:t xml:space="preserve"> </w:t>
      </w:r>
      <w:r w:rsidRPr="00F15B18">
        <w:rPr>
          <w:rFonts w:ascii="Times New Roman" w:eastAsia="Times New Roman" w:hAnsi="Times New Roman"/>
          <w:i/>
          <w:sz w:val="24"/>
          <w:szCs w:val="24"/>
          <w:lang w:eastAsia="ru-RU"/>
        </w:rPr>
        <w:t>р</w:t>
      </w:r>
      <w:r w:rsidRPr="00F15B18">
        <w:rPr>
          <w:rFonts w:ascii="Times New Roman" w:eastAsia="Times New Roman" w:hAnsi="Times New Roman"/>
          <w:i/>
          <w:noProof/>
          <w:sz w:val="24"/>
          <w:szCs w:val="24"/>
          <w:lang w:eastAsia="ru-RU"/>
        </w:rPr>
        <w:t xml:space="preserve"> </w:t>
      </w:r>
      <w:r w:rsidRPr="00F15B18">
        <w:rPr>
          <w:rFonts w:ascii="Times New Roman" w:eastAsia="Times New Roman" w:hAnsi="Times New Roman"/>
          <w:i/>
          <w:sz w:val="24"/>
          <w:szCs w:val="24"/>
          <w:lang w:eastAsia="ru-RU"/>
        </w:rPr>
        <w:t>и</w:t>
      </w:r>
      <w:r w:rsidRPr="00F15B18">
        <w:rPr>
          <w:rFonts w:ascii="Times New Roman" w:eastAsia="Times New Roman" w:hAnsi="Times New Roman"/>
          <w:i/>
          <w:noProof/>
          <w:sz w:val="24"/>
          <w:szCs w:val="24"/>
          <w:lang w:eastAsia="ru-RU"/>
        </w:rPr>
        <w:t xml:space="preserve"> я </w:t>
      </w:r>
      <w:r w:rsidRPr="00F15B18">
        <w:rPr>
          <w:rFonts w:ascii="Times New Roman" w:eastAsia="Times New Roman" w:hAnsi="Times New Roman"/>
          <w:i/>
          <w:sz w:val="24"/>
          <w:szCs w:val="24"/>
          <w:lang w:eastAsia="ru-RU"/>
        </w:rPr>
        <w:t xml:space="preserve"> </w:t>
      </w:r>
      <w:r w:rsidRPr="00F15B18">
        <w:rPr>
          <w:rFonts w:ascii="Times New Roman" w:eastAsia="Times New Roman" w:hAnsi="Times New Roman"/>
          <w:i/>
          <w:noProof/>
          <w:sz w:val="24"/>
          <w:szCs w:val="24"/>
          <w:lang w:eastAsia="ru-RU"/>
        </w:rPr>
        <w:t xml:space="preserve"> </w:t>
      </w:r>
      <w:r w:rsidRPr="00F15B18">
        <w:rPr>
          <w:rFonts w:ascii="Times New Roman" w:eastAsia="Times New Roman" w:hAnsi="Times New Roman"/>
          <w:i/>
          <w:sz w:val="24"/>
          <w:szCs w:val="24"/>
          <w:lang w:eastAsia="ru-RU"/>
        </w:rPr>
        <w:t>л</w:t>
      </w:r>
      <w:r w:rsidRPr="00F15B18">
        <w:rPr>
          <w:rFonts w:ascii="Times New Roman" w:eastAsia="Times New Roman" w:hAnsi="Times New Roman"/>
          <w:i/>
          <w:noProof/>
          <w:sz w:val="24"/>
          <w:szCs w:val="24"/>
          <w:lang w:eastAsia="ru-RU"/>
        </w:rPr>
        <w:t xml:space="preserve"> </w:t>
      </w:r>
      <w:r w:rsidRPr="00F15B18">
        <w:rPr>
          <w:rFonts w:ascii="Times New Roman" w:eastAsia="Times New Roman" w:hAnsi="Times New Roman"/>
          <w:i/>
          <w:sz w:val="24"/>
          <w:szCs w:val="24"/>
          <w:lang w:eastAsia="ru-RU"/>
        </w:rPr>
        <w:t>и</w:t>
      </w:r>
      <w:r w:rsidRPr="00F15B18">
        <w:rPr>
          <w:rFonts w:ascii="Times New Roman" w:eastAsia="Times New Roman" w:hAnsi="Times New Roman"/>
          <w:i/>
          <w:noProof/>
          <w:sz w:val="24"/>
          <w:szCs w:val="24"/>
          <w:lang w:eastAsia="ru-RU"/>
        </w:rPr>
        <w:t xml:space="preserve"> </w:t>
      </w:r>
      <w:r w:rsidRPr="00F15B18">
        <w:rPr>
          <w:rFonts w:ascii="Times New Roman" w:eastAsia="Times New Roman" w:hAnsi="Times New Roman"/>
          <w:i/>
          <w:sz w:val="24"/>
          <w:szCs w:val="24"/>
          <w:lang w:eastAsia="ru-RU"/>
        </w:rPr>
        <w:t>т</w:t>
      </w:r>
      <w:r w:rsidRPr="00F15B18">
        <w:rPr>
          <w:rFonts w:ascii="Times New Roman" w:eastAsia="Times New Roman" w:hAnsi="Times New Roman"/>
          <w:i/>
          <w:noProof/>
          <w:sz w:val="24"/>
          <w:szCs w:val="24"/>
          <w:lang w:eastAsia="ru-RU"/>
        </w:rPr>
        <w:t xml:space="preserve"> </w:t>
      </w:r>
      <w:r w:rsidRPr="00F15B18">
        <w:rPr>
          <w:rFonts w:ascii="Times New Roman" w:eastAsia="Times New Roman" w:hAnsi="Times New Roman"/>
          <w:i/>
          <w:sz w:val="24"/>
          <w:szCs w:val="24"/>
          <w:lang w:eastAsia="ru-RU"/>
        </w:rPr>
        <w:t>е</w:t>
      </w:r>
      <w:r w:rsidRPr="00F15B18">
        <w:rPr>
          <w:rFonts w:ascii="Times New Roman" w:eastAsia="Times New Roman" w:hAnsi="Times New Roman"/>
          <w:i/>
          <w:noProof/>
          <w:sz w:val="24"/>
          <w:szCs w:val="24"/>
          <w:lang w:eastAsia="ru-RU"/>
        </w:rPr>
        <w:t xml:space="preserve"> </w:t>
      </w:r>
      <w:r w:rsidRPr="00F15B18">
        <w:rPr>
          <w:rFonts w:ascii="Times New Roman" w:eastAsia="Times New Roman" w:hAnsi="Times New Roman"/>
          <w:i/>
          <w:sz w:val="24"/>
          <w:szCs w:val="24"/>
          <w:lang w:eastAsia="ru-RU"/>
        </w:rPr>
        <w:t>р</w:t>
      </w:r>
      <w:r w:rsidRPr="00F15B18">
        <w:rPr>
          <w:rFonts w:ascii="Times New Roman" w:eastAsia="Times New Roman" w:hAnsi="Times New Roman"/>
          <w:i/>
          <w:noProof/>
          <w:sz w:val="24"/>
          <w:szCs w:val="24"/>
          <w:lang w:eastAsia="ru-RU"/>
        </w:rPr>
        <w:t xml:space="preserve"> </w:t>
      </w:r>
      <w:r w:rsidRPr="00F15B18">
        <w:rPr>
          <w:rFonts w:ascii="Times New Roman" w:eastAsia="Times New Roman" w:hAnsi="Times New Roman"/>
          <w:i/>
          <w:sz w:val="24"/>
          <w:szCs w:val="24"/>
          <w:lang w:eastAsia="ru-RU"/>
        </w:rPr>
        <w:t>а</w:t>
      </w:r>
      <w:r w:rsidRPr="00F15B18">
        <w:rPr>
          <w:rFonts w:ascii="Times New Roman" w:eastAsia="Times New Roman" w:hAnsi="Times New Roman"/>
          <w:i/>
          <w:noProof/>
          <w:sz w:val="24"/>
          <w:szCs w:val="24"/>
          <w:lang w:eastAsia="ru-RU"/>
        </w:rPr>
        <w:t xml:space="preserve"> </w:t>
      </w:r>
      <w:r w:rsidRPr="00F15B18">
        <w:rPr>
          <w:rFonts w:ascii="Times New Roman" w:eastAsia="Times New Roman" w:hAnsi="Times New Roman"/>
          <w:i/>
          <w:sz w:val="24"/>
          <w:szCs w:val="24"/>
          <w:lang w:eastAsia="ru-RU"/>
        </w:rPr>
        <w:t>т</w:t>
      </w:r>
      <w:r w:rsidRPr="00F15B18">
        <w:rPr>
          <w:rFonts w:ascii="Times New Roman" w:eastAsia="Times New Roman" w:hAnsi="Times New Roman"/>
          <w:i/>
          <w:noProof/>
          <w:sz w:val="24"/>
          <w:szCs w:val="24"/>
          <w:lang w:eastAsia="ru-RU"/>
        </w:rPr>
        <w:t xml:space="preserve">у </w:t>
      </w:r>
      <w:r w:rsidRPr="00F15B18">
        <w:rPr>
          <w:rFonts w:ascii="Times New Roman" w:eastAsia="Times New Roman" w:hAnsi="Times New Roman"/>
          <w:i/>
          <w:sz w:val="24"/>
          <w:szCs w:val="24"/>
          <w:lang w:eastAsia="ru-RU"/>
        </w:rPr>
        <w:t>р</w:t>
      </w:r>
      <w:r w:rsidRPr="00F15B18">
        <w:rPr>
          <w:rFonts w:ascii="Times New Roman" w:eastAsia="Times New Roman" w:hAnsi="Times New Roman"/>
          <w:i/>
          <w:noProof/>
          <w:sz w:val="24"/>
          <w:szCs w:val="24"/>
          <w:lang w:eastAsia="ru-RU"/>
        </w:rPr>
        <w:t xml:space="preserve"> </w:t>
      </w:r>
      <w:r w:rsidRPr="00F15B18">
        <w:rPr>
          <w:rFonts w:ascii="Times New Roman" w:eastAsia="Times New Roman" w:hAnsi="Times New Roman"/>
          <w:i/>
          <w:sz w:val="24"/>
          <w:szCs w:val="24"/>
          <w:lang w:eastAsia="ru-RU"/>
        </w:rPr>
        <w:t>ы</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Ф</w:t>
      </w:r>
      <w:r w:rsidRPr="00F15B18">
        <w:rPr>
          <w:rFonts w:ascii="Times New Roman" w:eastAsia="Times New Roman" w:hAnsi="Times New Roman"/>
          <w:noProof/>
          <w:sz w:val="24"/>
          <w:szCs w:val="24"/>
          <w:lang w:eastAsia="ru-RU"/>
        </w:rPr>
        <w:t xml:space="preserve">антастика </w:t>
      </w:r>
      <w:r w:rsidRPr="00F15B18">
        <w:rPr>
          <w:rFonts w:ascii="Times New Roman" w:eastAsia="Times New Roman" w:hAnsi="Times New Roman"/>
          <w:sz w:val="24"/>
          <w:szCs w:val="24"/>
          <w:lang w:eastAsia="ru-RU"/>
        </w:rPr>
        <w:t>в</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литературн</w:t>
      </w:r>
      <w:r w:rsidRPr="00F15B18">
        <w:rPr>
          <w:rFonts w:ascii="Times New Roman" w:eastAsia="Times New Roman" w:hAnsi="Times New Roman"/>
          <w:noProof/>
          <w:sz w:val="24"/>
          <w:szCs w:val="24"/>
          <w:lang w:eastAsia="ru-RU"/>
        </w:rPr>
        <w:t xml:space="preserve">ом </w:t>
      </w:r>
      <w:r w:rsidRPr="00F15B18">
        <w:rPr>
          <w:rFonts w:ascii="Times New Roman" w:eastAsia="Times New Roman" w:hAnsi="Times New Roman"/>
          <w:sz w:val="24"/>
          <w:szCs w:val="24"/>
          <w:lang w:eastAsia="ru-RU"/>
        </w:rPr>
        <w:t>п</w:t>
      </w:r>
      <w:r w:rsidRPr="00F15B18">
        <w:rPr>
          <w:rFonts w:ascii="Times New Roman" w:eastAsia="Times New Roman" w:hAnsi="Times New Roman"/>
          <w:noProof/>
          <w:sz w:val="24"/>
          <w:szCs w:val="24"/>
          <w:lang w:eastAsia="ru-RU"/>
        </w:rPr>
        <w:t xml:space="preserve">роизведении (развитие </w:t>
      </w:r>
      <w:r w:rsidRPr="00F15B18">
        <w:rPr>
          <w:rFonts w:ascii="Times New Roman" w:eastAsia="Times New Roman" w:hAnsi="Times New Roman"/>
          <w:sz w:val="24"/>
          <w:szCs w:val="24"/>
          <w:lang w:eastAsia="ru-RU"/>
        </w:rPr>
        <w:t>пр</w:t>
      </w:r>
      <w:r w:rsidRPr="00F15B18">
        <w:rPr>
          <w:rFonts w:ascii="Times New Roman" w:eastAsia="Times New Roman" w:hAnsi="Times New Roman"/>
          <w:noProof/>
          <w:sz w:val="24"/>
          <w:szCs w:val="24"/>
          <w:lang w:eastAsia="ru-RU"/>
        </w:rPr>
        <w:t xml:space="preserve">едставлений). </w:t>
      </w:r>
    </w:p>
    <w:p w:rsidR="00F15B18" w:rsidRPr="00F15B18" w:rsidRDefault="00F15B18" w:rsidP="00F15B18">
      <w:pPr>
        <w:autoSpaceDE w:val="0"/>
        <w:autoSpaceDN w:val="0"/>
        <w:adjustRightInd w:val="0"/>
        <w:spacing w:after="0" w:line="240" w:lineRule="auto"/>
        <w:ind w:firstLine="346"/>
        <w:jc w:val="both"/>
        <w:rPr>
          <w:rFonts w:ascii="Times New Roman" w:eastAsia="Times New Roman" w:hAnsi="Times New Roman"/>
          <w:noProof/>
          <w:sz w:val="24"/>
          <w:szCs w:val="24"/>
          <w:lang w:eastAsia="ru-RU"/>
        </w:rPr>
      </w:pPr>
      <w:r w:rsidRPr="00F15B18">
        <w:rPr>
          <w:rFonts w:ascii="Times New Roman" w:eastAsia="Times New Roman" w:hAnsi="Times New Roman"/>
          <w:b/>
          <w:bCs/>
          <w:noProof/>
          <w:sz w:val="24"/>
          <w:szCs w:val="24"/>
          <w:lang w:eastAsia="ru-RU"/>
        </w:rPr>
        <w:t xml:space="preserve">Павел </w:t>
      </w:r>
      <w:r w:rsidRPr="00F15B18">
        <w:rPr>
          <w:rFonts w:ascii="Times New Roman" w:eastAsia="Times New Roman" w:hAnsi="Times New Roman"/>
          <w:b/>
          <w:bCs/>
          <w:sz w:val="24"/>
          <w:szCs w:val="24"/>
          <w:lang w:eastAsia="ru-RU"/>
        </w:rPr>
        <w:t>П</w:t>
      </w:r>
      <w:r w:rsidRPr="00F15B18">
        <w:rPr>
          <w:rFonts w:ascii="Times New Roman" w:eastAsia="Times New Roman" w:hAnsi="Times New Roman"/>
          <w:b/>
          <w:bCs/>
          <w:noProof/>
          <w:sz w:val="24"/>
          <w:szCs w:val="24"/>
          <w:lang w:eastAsia="ru-RU"/>
        </w:rPr>
        <w:t xml:space="preserve">етрович </w:t>
      </w:r>
      <w:r w:rsidRPr="00F15B18">
        <w:rPr>
          <w:rFonts w:ascii="Times New Roman" w:eastAsia="Times New Roman" w:hAnsi="Times New Roman"/>
          <w:b/>
          <w:bCs/>
          <w:sz w:val="24"/>
          <w:szCs w:val="24"/>
          <w:lang w:eastAsia="ru-RU"/>
        </w:rPr>
        <w:t>Б</w:t>
      </w:r>
      <w:r w:rsidRPr="00F15B18">
        <w:rPr>
          <w:rFonts w:ascii="Times New Roman" w:eastAsia="Times New Roman" w:hAnsi="Times New Roman"/>
          <w:b/>
          <w:bCs/>
          <w:noProof/>
          <w:sz w:val="24"/>
          <w:szCs w:val="24"/>
          <w:lang w:eastAsia="ru-RU"/>
        </w:rPr>
        <w:t xml:space="preserve">ажов. </w:t>
      </w:r>
      <w:r w:rsidRPr="00F15B18">
        <w:rPr>
          <w:rFonts w:ascii="Times New Roman" w:eastAsia="Times New Roman" w:hAnsi="Times New Roman"/>
          <w:sz w:val="24"/>
          <w:szCs w:val="24"/>
          <w:lang w:eastAsia="ru-RU"/>
        </w:rPr>
        <w:t>К</w:t>
      </w:r>
      <w:r w:rsidRPr="00F15B18">
        <w:rPr>
          <w:rFonts w:ascii="Times New Roman" w:eastAsia="Times New Roman" w:hAnsi="Times New Roman"/>
          <w:noProof/>
          <w:sz w:val="24"/>
          <w:szCs w:val="24"/>
          <w:lang w:eastAsia="ru-RU"/>
        </w:rPr>
        <w:t xml:space="preserve">раткий </w:t>
      </w:r>
      <w:r w:rsidRPr="00F15B18">
        <w:rPr>
          <w:rFonts w:ascii="Times New Roman" w:eastAsia="Times New Roman" w:hAnsi="Times New Roman"/>
          <w:sz w:val="24"/>
          <w:szCs w:val="24"/>
          <w:lang w:eastAsia="ru-RU"/>
        </w:rPr>
        <w:t>р</w:t>
      </w:r>
      <w:r w:rsidRPr="00F15B18">
        <w:rPr>
          <w:rFonts w:ascii="Times New Roman" w:eastAsia="Times New Roman" w:hAnsi="Times New Roman"/>
          <w:noProof/>
          <w:sz w:val="24"/>
          <w:szCs w:val="24"/>
          <w:lang w:eastAsia="ru-RU"/>
        </w:rPr>
        <w:t xml:space="preserve">ассказ </w:t>
      </w:r>
      <w:r w:rsidRPr="00F15B18">
        <w:rPr>
          <w:rFonts w:ascii="Times New Roman" w:eastAsia="Times New Roman" w:hAnsi="Times New Roman"/>
          <w:sz w:val="24"/>
          <w:szCs w:val="24"/>
          <w:lang w:eastAsia="ru-RU"/>
        </w:rPr>
        <w:t>о</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писател</w:t>
      </w:r>
      <w:r w:rsidRPr="00F15B18">
        <w:rPr>
          <w:rFonts w:ascii="Times New Roman" w:eastAsia="Times New Roman" w:hAnsi="Times New Roman"/>
          <w:noProof/>
          <w:sz w:val="24"/>
          <w:szCs w:val="24"/>
          <w:lang w:eastAsia="ru-RU"/>
        </w:rPr>
        <w:t xml:space="preserve">е </w:t>
      </w:r>
      <w:r w:rsidRPr="00F15B18">
        <w:rPr>
          <w:rFonts w:ascii="Times New Roman" w:eastAsia="Times New Roman" w:hAnsi="Times New Roman"/>
          <w:sz w:val="24"/>
          <w:szCs w:val="24"/>
          <w:lang w:eastAsia="ru-RU"/>
        </w:rPr>
        <w:t>(</w:t>
      </w:r>
      <w:r w:rsidRPr="00F15B18">
        <w:rPr>
          <w:rFonts w:ascii="Times New Roman" w:eastAsia="Times New Roman" w:hAnsi="Times New Roman"/>
          <w:noProof/>
          <w:sz w:val="24"/>
          <w:szCs w:val="24"/>
          <w:lang w:eastAsia="ru-RU"/>
        </w:rPr>
        <w:t xml:space="preserve">детство </w:t>
      </w:r>
      <w:r w:rsidRPr="00F15B18">
        <w:rPr>
          <w:rFonts w:ascii="Times New Roman" w:eastAsia="Times New Roman" w:hAnsi="Times New Roman"/>
          <w:sz w:val="24"/>
          <w:szCs w:val="24"/>
          <w:lang w:eastAsia="ru-RU"/>
        </w:rPr>
        <w:t>и</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н</w:t>
      </w:r>
      <w:r w:rsidRPr="00F15B18">
        <w:rPr>
          <w:rFonts w:ascii="Times New Roman" w:eastAsia="Times New Roman" w:hAnsi="Times New Roman"/>
          <w:noProof/>
          <w:sz w:val="24"/>
          <w:szCs w:val="24"/>
          <w:lang w:eastAsia="ru-RU"/>
        </w:rPr>
        <w:t xml:space="preserve">ачало литературной </w:t>
      </w:r>
      <w:r w:rsidRPr="00F15B18">
        <w:rPr>
          <w:rFonts w:ascii="Times New Roman" w:eastAsia="Times New Roman" w:hAnsi="Times New Roman"/>
          <w:sz w:val="24"/>
          <w:szCs w:val="24"/>
          <w:lang w:eastAsia="ru-RU"/>
        </w:rPr>
        <w:t>деятельности).</w:t>
      </w:r>
      <w:r w:rsidRPr="00F15B18">
        <w:rPr>
          <w:rFonts w:ascii="Times New Roman" w:eastAsia="Times New Roman" w:hAnsi="Times New Roman"/>
          <w:noProof/>
          <w:sz w:val="24"/>
          <w:szCs w:val="24"/>
          <w:lang w:eastAsia="ru-RU"/>
        </w:rPr>
        <w:t xml:space="preserve"> </w:t>
      </w:r>
    </w:p>
    <w:p w:rsidR="00F15B18" w:rsidRPr="00F15B18" w:rsidRDefault="00F15B18" w:rsidP="00F15B18">
      <w:pPr>
        <w:autoSpaceDE w:val="0"/>
        <w:autoSpaceDN w:val="0"/>
        <w:adjustRightInd w:val="0"/>
        <w:spacing w:after="0" w:line="240" w:lineRule="auto"/>
        <w:ind w:firstLine="346"/>
        <w:jc w:val="both"/>
        <w:rPr>
          <w:rFonts w:ascii="Times New Roman" w:eastAsia="Times New Roman" w:hAnsi="Times New Roman"/>
          <w:noProof/>
          <w:sz w:val="24"/>
          <w:szCs w:val="24"/>
          <w:lang w:eastAsia="ru-RU"/>
        </w:rPr>
      </w:pPr>
      <w:r w:rsidRPr="00F15B18">
        <w:rPr>
          <w:rFonts w:ascii="Times New Roman" w:eastAsia="Times New Roman" w:hAnsi="Times New Roman"/>
          <w:b/>
          <w:bCs/>
          <w:i/>
          <w:iCs/>
          <w:noProof/>
          <w:sz w:val="24"/>
          <w:szCs w:val="24"/>
          <w:lang w:eastAsia="ru-RU"/>
        </w:rPr>
        <w:t xml:space="preserve">«Медной </w:t>
      </w:r>
      <w:r w:rsidRPr="00F15B18">
        <w:rPr>
          <w:rFonts w:ascii="Times New Roman" w:eastAsia="Times New Roman" w:hAnsi="Times New Roman"/>
          <w:b/>
          <w:bCs/>
          <w:i/>
          <w:iCs/>
          <w:sz w:val="24"/>
          <w:szCs w:val="24"/>
          <w:lang w:eastAsia="ru-RU"/>
        </w:rPr>
        <w:t>г</w:t>
      </w:r>
      <w:r w:rsidRPr="00F15B18">
        <w:rPr>
          <w:rFonts w:ascii="Times New Roman" w:eastAsia="Times New Roman" w:hAnsi="Times New Roman"/>
          <w:b/>
          <w:bCs/>
          <w:i/>
          <w:iCs/>
          <w:noProof/>
          <w:sz w:val="24"/>
          <w:szCs w:val="24"/>
          <w:lang w:eastAsia="ru-RU"/>
        </w:rPr>
        <w:t xml:space="preserve">оры </w:t>
      </w:r>
      <w:r w:rsidRPr="00F15B18">
        <w:rPr>
          <w:rFonts w:ascii="Times New Roman" w:eastAsia="Times New Roman" w:hAnsi="Times New Roman"/>
          <w:b/>
          <w:bCs/>
          <w:i/>
          <w:iCs/>
          <w:sz w:val="24"/>
          <w:szCs w:val="24"/>
          <w:lang w:eastAsia="ru-RU"/>
        </w:rPr>
        <w:t>Х</w:t>
      </w:r>
      <w:r w:rsidRPr="00F15B18">
        <w:rPr>
          <w:rFonts w:ascii="Times New Roman" w:eastAsia="Times New Roman" w:hAnsi="Times New Roman"/>
          <w:b/>
          <w:bCs/>
          <w:i/>
          <w:iCs/>
          <w:noProof/>
          <w:sz w:val="24"/>
          <w:szCs w:val="24"/>
          <w:lang w:eastAsia="ru-RU"/>
        </w:rPr>
        <w:t xml:space="preserve">озяйка». </w:t>
      </w:r>
      <w:r w:rsidRPr="00F15B18">
        <w:rPr>
          <w:rFonts w:ascii="Times New Roman" w:eastAsia="Times New Roman" w:hAnsi="Times New Roman"/>
          <w:sz w:val="24"/>
          <w:szCs w:val="24"/>
          <w:lang w:eastAsia="ru-RU"/>
        </w:rPr>
        <w:t>Р</w:t>
      </w:r>
      <w:r w:rsidRPr="00F15B18">
        <w:rPr>
          <w:rFonts w:ascii="Times New Roman" w:eastAsia="Times New Roman" w:hAnsi="Times New Roman"/>
          <w:noProof/>
          <w:sz w:val="24"/>
          <w:szCs w:val="24"/>
          <w:lang w:eastAsia="ru-RU"/>
        </w:rPr>
        <w:t xml:space="preserve">еальность </w:t>
      </w:r>
      <w:r w:rsidRPr="00F15B18">
        <w:rPr>
          <w:rFonts w:ascii="Times New Roman" w:eastAsia="Times New Roman" w:hAnsi="Times New Roman"/>
          <w:sz w:val="24"/>
          <w:szCs w:val="24"/>
          <w:lang w:eastAsia="ru-RU"/>
        </w:rPr>
        <w:t>и</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ф</w:t>
      </w:r>
      <w:r w:rsidRPr="00F15B18">
        <w:rPr>
          <w:rFonts w:ascii="Times New Roman" w:eastAsia="Times New Roman" w:hAnsi="Times New Roman"/>
          <w:noProof/>
          <w:sz w:val="24"/>
          <w:szCs w:val="24"/>
          <w:lang w:eastAsia="ru-RU"/>
        </w:rPr>
        <w:t xml:space="preserve">антастика </w:t>
      </w:r>
      <w:r w:rsidRPr="00F15B18">
        <w:rPr>
          <w:rFonts w:ascii="Times New Roman" w:eastAsia="Times New Roman" w:hAnsi="Times New Roman"/>
          <w:sz w:val="24"/>
          <w:szCs w:val="24"/>
          <w:lang w:eastAsia="ru-RU"/>
        </w:rPr>
        <w:t>в</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с</w:t>
      </w:r>
      <w:r w:rsidRPr="00F15B18">
        <w:rPr>
          <w:rFonts w:ascii="Times New Roman" w:eastAsia="Times New Roman" w:hAnsi="Times New Roman"/>
          <w:noProof/>
          <w:sz w:val="24"/>
          <w:szCs w:val="24"/>
          <w:lang w:eastAsia="ru-RU"/>
        </w:rPr>
        <w:t xml:space="preserve">казе. </w:t>
      </w:r>
      <w:r w:rsidRPr="00F15B18">
        <w:rPr>
          <w:rFonts w:ascii="Times New Roman" w:eastAsia="Times New Roman" w:hAnsi="Times New Roman"/>
          <w:sz w:val="24"/>
          <w:szCs w:val="24"/>
          <w:lang w:eastAsia="ru-RU"/>
        </w:rPr>
        <w:t>Ч</w:t>
      </w:r>
      <w:r w:rsidRPr="00F15B18">
        <w:rPr>
          <w:rFonts w:ascii="Times New Roman" w:eastAsia="Times New Roman" w:hAnsi="Times New Roman"/>
          <w:noProof/>
          <w:sz w:val="24"/>
          <w:szCs w:val="24"/>
          <w:lang w:eastAsia="ru-RU"/>
        </w:rPr>
        <w:t xml:space="preserve">естность, добросовестность, </w:t>
      </w:r>
      <w:r w:rsidRPr="00F15B18">
        <w:rPr>
          <w:rFonts w:ascii="Times New Roman" w:eastAsia="Times New Roman" w:hAnsi="Times New Roman"/>
          <w:sz w:val="24"/>
          <w:szCs w:val="24"/>
          <w:lang w:eastAsia="ru-RU"/>
        </w:rPr>
        <w:t>т</w:t>
      </w:r>
      <w:r w:rsidRPr="00F15B18">
        <w:rPr>
          <w:rFonts w:ascii="Times New Roman" w:eastAsia="Times New Roman" w:hAnsi="Times New Roman"/>
          <w:noProof/>
          <w:sz w:val="24"/>
          <w:szCs w:val="24"/>
          <w:lang w:eastAsia="ru-RU"/>
        </w:rPr>
        <w:t xml:space="preserve">рудолюбие </w:t>
      </w:r>
      <w:r w:rsidRPr="00F15B18">
        <w:rPr>
          <w:rFonts w:ascii="Times New Roman" w:eastAsia="Times New Roman" w:hAnsi="Times New Roman"/>
          <w:sz w:val="24"/>
          <w:szCs w:val="24"/>
          <w:lang w:eastAsia="ru-RU"/>
        </w:rPr>
        <w:t>и</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тал</w:t>
      </w:r>
      <w:r w:rsidRPr="00F15B18">
        <w:rPr>
          <w:rFonts w:ascii="Times New Roman" w:eastAsia="Times New Roman" w:hAnsi="Times New Roman"/>
          <w:noProof/>
          <w:sz w:val="24"/>
          <w:szCs w:val="24"/>
          <w:lang w:eastAsia="ru-RU"/>
        </w:rPr>
        <w:t xml:space="preserve">ант </w:t>
      </w:r>
      <w:r w:rsidRPr="00F15B18">
        <w:rPr>
          <w:rFonts w:ascii="Times New Roman" w:eastAsia="Times New Roman" w:hAnsi="Times New Roman"/>
          <w:sz w:val="24"/>
          <w:szCs w:val="24"/>
          <w:lang w:eastAsia="ru-RU"/>
        </w:rPr>
        <w:t>г</w:t>
      </w:r>
      <w:r w:rsidRPr="00F15B18">
        <w:rPr>
          <w:rFonts w:ascii="Times New Roman" w:eastAsia="Times New Roman" w:hAnsi="Times New Roman"/>
          <w:noProof/>
          <w:sz w:val="24"/>
          <w:szCs w:val="24"/>
          <w:lang w:eastAsia="ru-RU"/>
        </w:rPr>
        <w:t xml:space="preserve">лавного </w:t>
      </w:r>
      <w:r w:rsidRPr="00F15B18">
        <w:rPr>
          <w:rFonts w:ascii="Times New Roman" w:eastAsia="Times New Roman" w:hAnsi="Times New Roman"/>
          <w:sz w:val="24"/>
          <w:szCs w:val="24"/>
          <w:lang w:eastAsia="ru-RU"/>
        </w:rPr>
        <w:t>г</w:t>
      </w:r>
      <w:r w:rsidRPr="00F15B18">
        <w:rPr>
          <w:rFonts w:ascii="Times New Roman" w:eastAsia="Times New Roman" w:hAnsi="Times New Roman"/>
          <w:noProof/>
          <w:sz w:val="24"/>
          <w:szCs w:val="24"/>
          <w:lang w:eastAsia="ru-RU"/>
        </w:rPr>
        <w:t xml:space="preserve">ероя. </w:t>
      </w:r>
      <w:r w:rsidRPr="00F15B18">
        <w:rPr>
          <w:rFonts w:ascii="Times New Roman" w:eastAsia="Times New Roman" w:hAnsi="Times New Roman"/>
          <w:sz w:val="24"/>
          <w:szCs w:val="24"/>
          <w:lang w:eastAsia="ru-RU"/>
        </w:rPr>
        <w:t>С</w:t>
      </w:r>
      <w:r w:rsidRPr="00F15B18">
        <w:rPr>
          <w:rFonts w:ascii="Times New Roman" w:eastAsia="Times New Roman" w:hAnsi="Times New Roman"/>
          <w:noProof/>
          <w:sz w:val="24"/>
          <w:szCs w:val="24"/>
          <w:lang w:eastAsia="ru-RU"/>
        </w:rPr>
        <w:t xml:space="preserve">тремление </w:t>
      </w:r>
      <w:r w:rsidRPr="00F15B18">
        <w:rPr>
          <w:rFonts w:ascii="Times New Roman" w:eastAsia="Times New Roman" w:hAnsi="Times New Roman"/>
          <w:sz w:val="24"/>
          <w:szCs w:val="24"/>
          <w:lang w:eastAsia="ru-RU"/>
        </w:rPr>
        <w:t>к</w:t>
      </w:r>
      <w:r w:rsidRPr="00F15B18">
        <w:rPr>
          <w:rFonts w:ascii="Times New Roman" w:eastAsia="Times New Roman" w:hAnsi="Times New Roman"/>
          <w:noProof/>
          <w:sz w:val="24"/>
          <w:szCs w:val="24"/>
          <w:lang w:eastAsia="ru-RU"/>
        </w:rPr>
        <w:t xml:space="preserve"> совершенному </w:t>
      </w:r>
      <w:r w:rsidRPr="00F15B18">
        <w:rPr>
          <w:rFonts w:ascii="Times New Roman" w:eastAsia="Times New Roman" w:hAnsi="Times New Roman"/>
          <w:sz w:val="24"/>
          <w:szCs w:val="24"/>
          <w:lang w:eastAsia="ru-RU"/>
        </w:rPr>
        <w:t>маст</w:t>
      </w:r>
      <w:r w:rsidRPr="00F15B18">
        <w:rPr>
          <w:rFonts w:ascii="Times New Roman" w:eastAsia="Times New Roman" w:hAnsi="Times New Roman"/>
          <w:noProof/>
          <w:sz w:val="24"/>
          <w:szCs w:val="24"/>
          <w:lang w:eastAsia="ru-RU"/>
        </w:rPr>
        <w:t xml:space="preserve">ерству. </w:t>
      </w:r>
      <w:r w:rsidRPr="00F15B18">
        <w:rPr>
          <w:rFonts w:ascii="Times New Roman" w:eastAsia="Times New Roman" w:hAnsi="Times New Roman"/>
          <w:sz w:val="24"/>
          <w:szCs w:val="24"/>
          <w:lang w:eastAsia="ru-RU"/>
        </w:rPr>
        <w:t>Т</w:t>
      </w:r>
      <w:r w:rsidRPr="00F15B18">
        <w:rPr>
          <w:rFonts w:ascii="Times New Roman" w:eastAsia="Times New Roman" w:hAnsi="Times New Roman"/>
          <w:noProof/>
          <w:sz w:val="24"/>
          <w:szCs w:val="24"/>
          <w:lang w:eastAsia="ru-RU"/>
        </w:rPr>
        <w:t xml:space="preserve">айны </w:t>
      </w:r>
      <w:r w:rsidRPr="00F15B18">
        <w:rPr>
          <w:rFonts w:ascii="Times New Roman" w:eastAsia="Times New Roman" w:hAnsi="Times New Roman"/>
          <w:sz w:val="24"/>
          <w:szCs w:val="24"/>
          <w:lang w:eastAsia="ru-RU"/>
        </w:rPr>
        <w:t>м</w:t>
      </w:r>
      <w:r w:rsidRPr="00F15B18">
        <w:rPr>
          <w:rFonts w:ascii="Times New Roman" w:eastAsia="Times New Roman" w:hAnsi="Times New Roman"/>
          <w:noProof/>
          <w:sz w:val="24"/>
          <w:szCs w:val="24"/>
          <w:lang w:eastAsia="ru-RU"/>
        </w:rPr>
        <w:t xml:space="preserve">астерства. </w:t>
      </w:r>
      <w:r w:rsidRPr="00F15B18">
        <w:rPr>
          <w:rFonts w:ascii="Times New Roman" w:eastAsia="Times New Roman" w:hAnsi="Times New Roman"/>
          <w:sz w:val="24"/>
          <w:szCs w:val="24"/>
          <w:lang w:eastAsia="ru-RU"/>
        </w:rPr>
        <w:t>С</w:t>
      </w:r>
      <w:r w:rsidRPr="00F15B18">
        <w:rPr>
          <w:rFonts w:ascii="Times New Roman" w:eastAsia="Times New Roman" w:hAnsi="Times New Roman"/>
          <w:noProof/>
          <w:sz w:val="24"/>
          <w:szCs w:val="24"/>
          <w:lang w:eastAsia="ru-RU"/>
        </w:rPr>
        <w:t xml:space="preserve">воеобразие </w:t>
      </w:r>
      <w:r w:rsidRPr="00F15B18">
        <w:rPr>
          <w:rFonts w:ascii="Times New Roman" w:eastAsia="Times New Roman" w:hAnsi="Times New Roman"/>
          <w:sz w:val="24"/>
          <w:szCs w:val="24"/>
          <w:lang w:eastAsia="ru-RU"/>
        </w:rPr>
        <w:t>я</w:t>
      </w:r>
      <w:r w:rsidRPr="00F15B18">
        <w:rPr>
          <w:rFonts w:ascii="Times New Roman" w:eastAsia="Times New Roman" w:hAnsi="Times New Roman"/>
          <w:noProof/>
          <w:sz w:val="24"/>
          <w:szCs w:val="24"/>
          <w:lang w:eastAsia="ru-RU"/>
        </w:rPr>
        <w:t xml:space="preserve">зыка, </w:t>
      </w:r>
      <w:r w:rsidRPr="00F15B18">
        <w:rPr>
          <w:rFonts w:ascii="Times New Roman" w:eastAsia="Times New Roman" w:hAnsi="Times New Roman"/>
          <w:sz w:val="24"/>
          <w:szCs w:val="24"/>
          <w:lang w:eastAsia="ru-RU"/>
        </w:rPr>
        <w:t>интонац</w:t>
      </w:r>
      <w:r w:rsidRPr="00F15B18">
        <w:rPr>
          <w:rFonts w:ascii="Times New Roman" w:eastAsia="Times New Roman" w:hAnsi="Times New Roman"/>
          <w:noProof/>
          <w:sz w:val="24"/>
          <w:szCs w:val="24"/>
          <w:lang w:eastAsia="ru-RU"/>
        </w:rPr>
        <w:t xml:space="preserve">ии сказа. </w:t>
      </w:r>
    </w:p>
    <w:p w:rsidR="00F15B18" w:rsidRPr="00F15B18" w:rsidRDefault="00F15B18" w:rsidP="00F15B18">
      <w:pPr>
        <w:autoSpaceDE w:val="0"/>
        <w:autoSpaceDN w:val="0"/>
        <w:adjustRightInd w:val="0"/>
        <w:spacing w:after="0" w:line="240" w:lineRule="auto"/>
        <w:ind w:firstLine="346"/>
        <w:jc w:val="both"/>
        <w:rPr>
          <w:rFonts w:ascii="Times New Roman" w:eastAsia="Times New Roman" w:hAnsi="Times New Roman"/>
          <w:noProof/>
          <w:sz w:val="24"/>
          <w:szCs w:val="24"/>
          <w:lang w:eastAsia="ru-RU"/>
        </w:rPr>
      </w:pPr>
      <w:r w:rsidRPr="00F15B18">
        <w:rPr>
          <w:rFonts w:ascii="Times New Roman" w:eastAsia="Times New Roman" w:hAnsi="Times New Roman"/>
          <w:i/>
          <w:noProof/>
          <w:sz w:val="24"/>
          <w:szCs w:val="24"/>
          <w:lang w:eastAsia="ru-RU"/>
        </w:rPr>
        <w:t xml:space="preserve">Те </w:t>
      </w:r>
      <w:r w:rsidRPr="00F15B18">
        <w:rPr>
          <w:rFonts w:ascii="Times New Roman" w:eastAsia="Times New Roman" w:hAnsi="Times New Roman"/>
          <w:i/>
          <w:sz w:val="24"/>
          <w:szCs w:val="24"/>
          <w:lang w:eastAsia="ru-RU"/>
        </w:rPr>
        <w:t>о</w:t>
      </w:r>
      <w:r w:rsidRPr="00F15B18">
        <w:rPr>
          <w:rFonts w:ascii="Times New Roman" w:eastAsia="Times New Roman" w:hAnsi="Times New Roman"/>
          <w:i/>
          <w:noProof/>
          <w:sz w:val="24"/>
          <w:szCs w:val="24"/>
          <w:lang w:eastAsia="ru-RU"/>
        </w:rPr>
        <w:t xml:space="preserve"> </w:t>
      </w:r>
      <w:r w:rsidRPr="00F15B18">
        <w:rPr>
          <w:rFonts w:ascii="Times New Roman" w:eastAsia="Times New Roman" w:hAnsi="Times New Roman"/>
          <w:i/>
          <w:sz w:val="24"/>
          <w:szCs w:val="24"/>
          <w:lang w:eastAsia="ru-RU"/>
        </w:rPr>
        <w:t>р</w:t>
      </w:r>
      <w:r w:rsidRPr="00F15B18">
        <w:rPr>
          <w:rFonts w:ascii="Times New Roman" w:eastAsia="Times New Roman" w:hAnsi="Times New Roman"/>
          <w:i/>
          <w:noProof/>
          <w:sz w:val="24"/>
          <w:szCs w:val="24"/>
          <w:lang w:eastAsia="ru-RU"/>
        </w:rPr>
        <w:t xml:space="preserve"> </w:t>
      </w:r>
      <w:r w:rsidRPr="00F15B18">
        <w:rPr>
          <w:rFonts w:ascii="Times New Roman" w:eastAsia="Times New Roman" w:hAnsi="Times New Roman"/>
          <w:i/>
          <w:sz w:val="24"/>
          <w:szCs w:val="24"/>
          <w:lang w:eastAsia="ru-RU"/>
        </w:rPr>
        <w:t>и</w:t>
      </w:r>
      <w:r w:rsidRPr="00F15B18">
        <w:rPr>
          <w:rFonts w:ascii="Times New Roman" w:eastAsia="Times New Roman" w:hAnsi="Times New Roman"/>
          <w:i/>
          <w:noProof/>
          <w:sz w:val="24"/>
          <w:szCs w:val="24"/>
          <w:lang w:eastAsia="ru-RU"/>
        </w:rPr>
        <w:t xml:space="preserve"> </w:t>
      </w:r>
      <w:r w:rsidRPr="00F15B18">
        <w:rPr>
          <w:rFonts w:ascii="Times New Roman" w:eastAsia="Times New Roman" w:hAnsi="Times New Roman"/>
          <w:i/>
          <w:sz w:val="24"/>
          <w:szCs w:val="24"/>
          <w:lang w:eastAsia="ru-RU"/>
        </w:rPr>
        <w:t xml:space="preserve">я </w:t>
      </w:r>
      <w:r w:rsidRPr="00F15B18">
        <w:rPr>
          <w:rFonts w:ascii="Times New Roman" w:eastAsia="Times New Roman" w:hAnsi="Times New Roman"/>
          <w:i/>
          <w:noProof/>
          <w:sz w:val="24"/>
          <w:szCs w:val="24"/>
          <w:lang w:eastAsia="ru-RU"/>
        </w:rPr>
        <w:t xml:space="preserve"> </w:t>
      </w:r>
      <w:r w:rsidRPr="00F15B18">
        <w:rPr>
          <w:rFonts w:ascii="Times New Roman" w:eastAsia="Times New Roman" w:hAnsi="Times New Roman"/>
          <w:i/>
          <w:sz w:val="24"/>
          <w:szCs w:val="24"/>
          <w:lang w:eastAsia="ru-RU"/>
        </w:rPr>
        <w:t>л</w:t>
      </w:r>
      <w:r w:rsidRPr="00F15B18">
        <w:rPr>
          <w:rFonts w:ascii="Times New Roman" w:eastAsia="Times New Roman" w:hAnsi="Times New Roman"/>
          <w:i/>
          <w:noProof/>
          <w:sz w:val="24"/>
          <w:szCs w:val="24"/>
          <w:lang w:eastAsia="ru-RU"/>
        </w:rPr>
        <w:t xml:space="preserve"> </w:t>
      </w:r>
      <w:r w:rsidRPr="00F15B18">
        <w:rPr>
          <w:rFonts w:ascii="Times New Roman" w:eastAsia="Times New Roman" w:hAnsi="Times New Roman"/>
          <w:i/>
          <w:sz w:val="24"/>
          <w:szCs w:val="24"/>
          <w:lang w:eastAsia="ru-RU"/>
        </w:rPr>
        <w:t>и</w:t>
      </w:r>
      <w:r w:rsidRPr="00F15B18">
        <w:rPr>
          <w:rFonts w:ascii="Times New Roman" w:eastAsia="Times New Roman" w:hAnsi="Times New Roman"/>
          <w:i/>
          <w:noProof/>
          <w:sz w:val="24"/>
          <w:szCs w:val="24"/>
          <w:lang w:eastAsia="ru-RU"/>
        </w:rPr>
        <w:t xml:space="preserve"> </w:t>
      </w:r>
      <w:r w:rsidRPr="00F15B18">
        <w:rPr>
          <w:rFonts w:ascii="Times New Roman" w:eastAsia="Times New Roman" w:hAnsi="Times New Roman"/>
          <w:i/>
          <w:sz w:val="24"/>
          <w:szCs w:val="24"/>
          <w:lang w:eastAsia="ru-RU"/>
        </w:rPr>
        <w:t>т</w:t>
      </w:r>
      <w:r w:rsidRPr="00F15B18">
        <w:rPr>
          <w:rFonts w:ascii="Times New Roman" w:eastAsia="Times New Roman" w:hAnsi="Times New Roman"/>
          <w:i/>
          <w:noProof/>
          <w:sz w:val="24"/>
          <w:szCs w:val="24"/>
          <w:lang w:eastAsia="ru-RU"/>
        </w:rPr>
        <w:t xml:space="preserve"> </w:t>
      </w:r>
      <w:r w:rsidRPr="00F15B18">
        <w:rPr>
          <w:rFonts w:ascii="Times New Roman" w:eastAsia="Times New Roman" w:hAnsi="Times New Roman"/>
          <w:i/>
          <w:sz w:val="24"/>
          <w:szCs w:val="24"/>
          <w:lang w:eastAsia="ru-RU"/>
        </w:rPr>
        <w:t>е</w:t>
      </w:r>
      <w:r w:rsidRPr="00F15B18">
        <w:rPr>
          <w:rFonts w:ascii="Times New Roman" w:eastAsia="Times New Roman" w:hAnsi="Times New Roman"/>
          <w:i/>
          <w:noProof/>
          <w:sz w:val="24"/>
          <w:szCs w:val="24"/>
          <w:lang w:eastAsia="ru-RU"/>
        </w:rPr>
        <w:t xml:space="preserve"> </w:t>
      </w:r>
      <w:r w:rsidRPr="00F15B18">
        <w:rPr>
          <w:rFonts w:ascii="Times New Roman" w:eastAsia="Times New Roman" w:hAnsi="Times New Roman"/>
          <w:i/>
          <w:sz w:val="24"/>
          <w:szCs w:val="24"/>
          <w:lang w:eastAsia="ru-RU"/>
        </w:rPr>
        <w:t>р</w:t>
      </w:r>
      <w:r w:rsidRPr="00F15B18">
        <w:rPr>
          <w:rFonts w:ascii="Times New Roman" w:eastAsia="Times New Roman" w:hAnsi="Times New Roman"/>
          <w:i/>
          <w:noProof/>
          <w:sz w:val="24"/>
          <w:szCs w:val="24"/>
          <w:lang w:eastAsia="ru-RU"/>
        </w:rPr>
        <w:t xml:space="preserve"> </w:t>
      </w:r>
      <w:r w:rsidRPr="00F15B18">
        <w:rPr>
          <w:rFonts w:ascii="Times New Roman" w:eastAsia="Times New Roman" w:hAnsi="Times New Roman"/>
          <w:i/>
          <w:sz w:val="24"/>
          <w:szCs w:val="24"/>
          <w:lang w:eastAsia="ru-RU"/>
        </w:rPr>
        <w:t>а</w:t>
      </w:r>
      <w:r w:rsidRPr="00F15B18">
        <w:rPr>
          <w:rFonts w:ascii="Times New Roman" w:eastAsia="Times New Roman" w:hAnsi="Times New Roman"/>
          <w:i/>
          <w:noProof/>
          <w:sz w:val="24"/>
          <w:szCs w:val="24"/>
          <w:lang w:eastAsia="ru-RU"/>
        </w:rPr>
        <w:t xml:space="preserve"> </w:t>
      </w:r>
      <w:r w:rsidRPr="00F15B18">
        <w:rPr>
          <w:rFonts w:ascii="Times New Roman" w:eastAsia="Times New Roman" w:hAnsi="Times New Roman"/>
          <w:i/>
          <w:sz w:val="24"/>
          <w:szCs w:val="24"/>
          <w:lang w:eastAsia="ru-RU"/>
        </w:rPr>
        <w:t>т</w:t>
      </w:r>
      <w:r w:rsidRPr="00F15B18">
        <w:rPr>
          <w:rFonts w:ascii="Times New Roman" w:eastAsia="Times New Roman" w:hAnsi="Times New Roman"/>
          <w:i/>
          <w:noProof/>
          <w:sz w:val="24"/>
          <w:szCs w:val="24"/>
          <w:lang w:eastAsia="ru-RU"/>
        </w:rPr>
        <w:t xml:space="preserve"> </w:t>
      </w:r>
      <w:r w:rsidRPr="00F15B18">
        <w:rPr>
          <w:rFonts w:ascii="Times New Roman" w:eastAsia="Times New Roman" w:hAnsi="Times New Roman"/>
          <w:i/>
          <w:sz w:val="24"/>
          <w:szCs w:val="24"/>
          <w:lang w:eastAsia="ru-RU"/>
        </w:rPr>
        <w:t>у</w:t>
      </w:r>
      <w:r w:rsidRPr="00F15B18">
        <w:rPr>
          <w:rFonts w:ascii="Times New Roman" w:eastAsia="Times New Roman" w:hAnsi="Times New Roman"/>
          <w:i/>
          <w:noProof/>
          <w:sz w:val="24"/>
          <w:szCs w:val="24"/>
          <w:lang w:eastAsia="ru-RU"/>
        </w:rPr>
        <w:t xml:space="preserve"> </w:t>
      </w:r>
      <w:r w:rsidRPr="00F15B18">
        <w:rPr>
          <w:rFonts w:ascii="Times New Roman" w:eastAsia="Times New Roman" w:hAnsi="Times New Roman"/>
          <w:i/>
          <w:sz w:val="24"/>
          <w:szCs w:val="24"/>
          <w:lang w:eastAsia="ru-RU"/>
        </w:rPr>
        <w:t>р</w:t>
      </w:r>
      <w:r w:rsidRPr="00F15B18">
        <w:rPr>
          <w:rFonts w:ascii="Times New Roman" w:eastAsia="Times New Roman" w:hAnsi="Times New Roman"/>
          <w:i/>
          <w:noProof/>
          <w:sz w:val="24"/>
          <w:szCs w:val="24"/>
          <w:lang w:eastAsia="ru-RU"/>
        </w:rPr>
        <w:t xml:space="preserve"> </w:t>
      </w:r>
      <w:r w:rsidRPr="00F15B18">
        <w:rPr>
          <w:rFonts w:ascii="Times New Roman" w:eastAsia="Times New Roman" w:hAnsi="Times New Roman"/>
          <w:i/>
          <w:sz w:val="24"/>
          <w:szCs w:val="24"/>
          <w:lang w:eastAsia="ru-RU"/>
        </w:rPr>
        <w:t>ы</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С</w:t>
      </w:r>
      <w:r w:rsidRPr="00F15B18">
        <w:rPr>
          <w:rFonts w:ascii="Times New Roman" w:eastAsia="Times New Roman" w:hAnsi="Times New Roman"/>
          <w:noProof/>
          <w:sz w:val="24"/>
          <w:szCs w:val="24"/>
          <w:lang w:eastAsia="ru-RU"/>
        </w:rPr>
        <w:t xml:space="preserve">каз </w:t>
      </w:r>
      <w:r w:rsidRPr="00F15B18">
        <w:rPr>
          <w:rFonts w:ascii="Times New Roman" w:eastAsia="Times New Roman" w:hAnsi="Times New Roman"/>
          <w:sz w:val="24"/>
          <w:szCs w:val="24"/>
          <w:lang w:eastAsia="ru-RU"/>
        </w:rPr>
        <w:t>к</w:t>
      </w:r>
      <w:r w:rsidRPr="00F15B18">
        <w:rPr>
          <w:rFonts w:ascii="Times New Roman" w:eastAsia="Times New Roman" w:hAnsi="Times New Roman"/>
          <w:noProof/>
          <w:sz w:val="24"/>
          <w:szCs w:val="24"/>
          <w:lang w:eastAsia="ru-RU"/>
        </w:rPr>
        <w:t xml:space="preserve">ак </w:t>
      </w:r>
      <w:r w:rsidRPr="00F15B18">
        <w:rPr>
          <w:rFonts w:ascii="Times New Roman" w:eastAsia="Times New Roman" w:hAnsi="Times New Roman"/>
          <w:sz w:val="24"/>
          <w:szCs w:val="24"/>
          <w:lang w:eastAsia="ru-RU"/>
        </w:rPr>
        <w:t>ж</w:t>
      </w:r>
      <w:r w:rsidRPr="00F15B18">
        <w:rPr>
          <w:rFonts w:ascii="Times New Roman" w:eastAsia="Times New Roman" w:hAnsi="Times New Roman"/>
          <w:noProof/>
          <w:sz w:val="24"/>
          <w:szCs w:val="24"/>
          <w:lang w:eastAsia="ru-RU"/>
        </w:rPr>
        <w:t xml:space="preserve">анр </w:t>
      </w:r>
      <w:r w:rsidRPr="00F15B18">
        <w:rPr>
          <w:rFonts w:ascii="Times New Roman" w:eastAsia="Times New Roman" w:hAnsi="Times New Roman"/>
          <w:sz w:val="24"/>
          <w:szCs w:val="24"/>
          <w:lang w:eastAsia="ru-RU"/>
        </w:rPr>
        <w:t>л</w:t>
      </w:r>
      <w:r w:rsidRPr="00F15B18">
        <w:rPr>
          <w:rFonts w:ascii="Times New Roman" w:eastAsia="Times New Roman" w:hAnsi="Times New Roman"/>
          <w:noProof/>
          <w:sz w:val="24"/>
          <w:szCs w:val="24"/>
          <w:lang w:eastAsia="ru-RU"/>
        </w:rPr>
        <w:t xml:space="preserve">итературы </w:t>
      </w:r>
      <w:r w:rsidRPr="00F15B18">
        <w:rPr>
          <w:rFonts w:ascii="Times New Roman" w:eastAsia="Times New Roman" w:hAnsi="Times New Roman"/>
          <w:sz w:val="24"/>
          <w:szCs w:val="24"/>
          <w:lang w:eastAsia="ru-RU"/>
        </w:rPr>
        <w:t>(</w:t>
      </w:r>
      <w:r w:rsidRPr="00F15B18">
        <w:rPr>
          <w:rFonts w:ascii="Times New Roman" w:eastAsia="Times New Roman" w:hAnsi="Times New Roman"/>
          <w:noProof/>
          <w:sz w:val="24"/>
          <w:szCs w:val="24"/>
          <w:lang w:eastAsia="ru-RU"/>
        </w:rPr>
        <w:t xml:space="preserve">начальные представления). </w:t>
      </w:r>
      <w:r w:rsidRPr="00F15B18">
        <w:rPr>
          <w:rFonts w:ascii="Times New Roman" w:eastAsia="Times New Roman" w:hAnsi="Times New Roman"/>
          <w:sz w:val="24"/>
          <w:szCs w:val="24"/>
          <w:lang w:eastAsia="ru-RU"/>
        </w:rPr>
        <w:t>С</w:t>
      </w:r>
      <w:r w:rsidRPr="00F15B18">
        <w:rPr>
          <w:rFonts w:ascii="Times New Roman" w:eastAsia="Times New Roman" w:hAnsi="Times New Roman"/>
          <w:noProof/>
          <w:sz w:val="24"/>
          <w:szCs w:val="24"/>
          <w:lang w:eastAsia="ru-RU"/>
        </w:rPr>
        <w:t xml:space="preserve">каз </w:t>
      </w:r>
      <w:r w:rsidRPr="00F15B18">
        <w:rPr>
          <w:rFonts w:ascii="Times New Roman" w:eastAsia="Times New Roman" w:hAnsi="Times New Roman"/>
          <w:sz w:val="24"/>
          <w:szCs w:val="24"/>
          <w:lang w:eastAsia="ru-RU"/>
        </w:rPr>
        <w:t>и</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с</w:t>
      </w:r>
      <w:r w:rsidRPr="00F15B18">
        <w:rPr>
          <w:rFonts w:ascii="Times New Roman" w:eastAsia="Times New Roman" w:hAnsi="Times New Roman"/>
          <w:noProof/>
          <w:sz w:val="24"/>
          <w:szCs w:val="24"/>
          <w:lang w:eastAsia="ru-RU"/>
        </w:rPr>
        <w:t xml:space="preserve">казка </w:t>
      </w:r>
      <w:r w:rsidRPr="00F15B18">
        <w:rPr>
          <w:rFonts w:ascii="Times New Roman" w:eastAsia="Times New Roman" w:hAnsi="Times New Roman"/>
          <w:sz w:val="24"/>
          <w:szCs w:val="24"/>
          <w:lang w:eastAsia="ru-RU"/>
        </w:rPr>
        <w:t>(</w:t>
      </w:r>
      <w:r w:rsidRPr="00F15B18">
        <w:rPr>
          <w:rFonts w:ascii="Times New Roman" w:eastAsia="Times New Roman" w:hAnsi="Times New Roman"/>
          <w:noProof/>
          <w:sz w:val="24"/>
          <w:szCs w:val="24"/>
          <w:lang w:eastAsia="ru-RU"/>
        </w:rPr>
        <w:t xml:space="preserve">общее </w:t>
      </w:r>
      <w:r w:rsidRPr="00F15B18">
        <w:rPr>
          <w:rFonts w:ascii="Times New Roman" w:eastAsia="Times New Roman" w:hAnsi="Times New Roman"/>
          <w:sz w:val="24"/>
          <w:szCs w:val="24"/>
          <w:lang w:eastAsia="ru-RU"/>
        </w:rPr>
        <w:t>и</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разл</w:t>
      </w:r>
      <w:r w:rsidRPr="00F15B18">
        <w:rPr>
          <w:rFonts w:ascii="Times New Roman" w:eastAsia="Times New Roman" w:hAnsi="Times New Roman"/>
          <w:noProof/>
          <w:sz w:val="24"/>
          <w:szCs w:val="24"/>
          <w:lang w:eastAsia="ru-RU"/>
        </w:rPr>
        <w:t xml:space="preserve">ичное). </w:t>
      </w:r>
    </w:p>
    <w:p w:rsidR="00F15B18" w:rsidRPr="00F15B18" w:rsidRDefault="00F15B18" w:rsidP="00F15B18">
      <w:pPr>
        <w:autoSpaceDE w:val="0"/>
        <w:autoSpaceDN w:val="0"/>
        <w:adjustRightInd w:val="0"/>
        <w:spacing w:after="0" w:line="240" w:lineRule="auto"/>
        <w:ind w:firstLine="351"/>
        <w:jc w:val="both"/>
        <w:rPr>
          <w:rFonts w:ascii="Times New Roman" w:eastAsia="Times New Roman" w:hAnsi="Times New Roman"/>
          <w:noProof/>
          <w:sz w:val="24"/>
          <w:szCs w:val="24"/>
          <w:lang w:eastAsia="ru-RU"/>
        </w:rPr>
      </w:pPr>
      <w:r w:rsidRPr="00F15B18">
        <w:rPr>
          <w:rFonts w:ascii="Times New Roman" w:eastAsia="Times New Roman" w:hAnsi="Times New Roman"/>
          <w:b/>
          <w:bCs/>
          <w:noProof/>
          <w:sz w:val="24"/>
          <w:szCs w:val="24"/>
          <w:lang w:eastAsia="ru-RU"/>
        </w:rPr>
        <w:t xml:space="preserve">Владимир </w:t>
      </w:r>
      <w:r w:rsidRPr="00F15B18">
        <w:rPr>
          <w:rFonts w:ascii="Times New Roman" w:eastAsia="Times New Roman" w:hAnsi="Times New Roman"/>
          <w:b/>
          <w:bCs/>
          <w:sz w:val="24"/>
          <w:szCs w:val="24"/>
          <w:lang w:eastAsia="ru-RU"/>
        </w:rPr>
        <w:t>Г</w:t>
      </w:r>
      <w:r w:rsidRPr="00F15B18">
        <w:rPr>
          <w:rFonts w:ascii="Times New Roman" w:eastAsia="Times New Roman" w:hAnsi="Times New Roman"/>
          <w:b/>
          <w:bCs/>
          <w:noProof/>
          <w:sz w:val="24"/>
          <w:szCs w:val="24"/>
          <w:lang w:eastAsia="ru-RU"/>
        </w:rPr>
        <w:t xml:space="preserve">алактионович </w:t>
      </w:r>
      <w:r w:rsidRPr="00F15B18">
        <w:rPr>
          <w:rFonts w:ascii="Times New Roman" w:eastAsia="Times New Roman" w:hAnsi="Times New Roman"/>
          <w:b/>
          <w:bCs/>
          <w:sz w:val="24"/>
          <w:szCs w:val="24"/>
          <w:lang w:eastAsia="ru-RU"/>
        </w:rPr>
        <w:t>К</w:t>
      </w:r>
      <w:r w:rsidRPr="00F15B18">
        <w:rPr>
          <w:rFonts w:ascii="Times New Roman" w:eastAsia="Times New Roman" w:hAnsi="Times New Roman"/>
          <w:b/>
          <w:bCs/>
          <w:noProof/>
          <w:sz w:val="24"/>
          <w:szCs w:val="24"/>
          <w:lang w:eastAsia="ru-RU"/>
        </w:rPr>
        <w:t xml:space="preserve">ороленко. </w:t>
      </w:r>
      <w:r w:rsidRPr="00F15B18">
        <w:rPr>
          <w:rFonts w:ascii="Times New Roman" w:eastAsia="Times New Roman" w:hAnsi="Times New Roman"/>
          <w:sz w:val="24"/>
          <w:szCs w:val="24"/>
          <w:lang w:eastAsia="ru-RU"/>
        </w:rPr>
        <w:t>К</w:t>
      </w:r>
      <w:r w:rsidRPr="00F15B18">
        <w:rPr>
          <w:rFonts w:ascii="Times New Roman" w:eastAsia="Times New Roman" w:hAnsi="Times New Roman"/>
          <w:noProof/>
          <w:sz w:val="24"/>
          <w:szCs w:val="24"/>
          <w:lang w:eastAsia="ru-RU"/>
        </w:rPr>
        <w:t xml:space="preserve">раткий </w:t>
      </w:r>
      <w:r w:rsidRPr="00F15B18">
        <w:rPr>
          <w:rFonts w:ascii="Times New Roman" w:eastAsia="Times New Roman" w:hAnsi="Times New Roman"/>
          <w:sz w:val="24"/>
          <w:szCs w:val="24"/>
          <w:lang w:eastAsia="ru-RU"/>
        </w:rPr>
        <w:t>расс</w:t>
      </w:r>
      <w:r w:rsidRPr="00F15B18">
        <w:rPr>
          <w:rFonts w:ascii="Times New Roman" w:eastAsia="Times New Roman" w:hAnsi="Times New Roman"/>
          <w:noProof/>
          <w:sz w:val="24"/>
          <w:szCs w:val="24"/>
          <w:lang w:eastAsia="ru-RU"/>
        </w:rPr>
        <w:t xml:space="preserve">каз </w:t>
      </w:r>
      <w:r w:rsidRPr="00F15B18">
        <w:rPr>
          <w:rFonts w:ascii="Times New Roman" w:eastAsia="Times New Roman" w:hAnsi="Times New Roman"/>
          <w:sz w:val="24"/>
          <w:szCs w:val="24"/>
          <w:lang w:eastAsia="ru-RU"/>
        </w:rPr>
        <w:t>о</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п</w:t>
      </w:r>
      <w:r w:rsidRPr="00F15B18">
        <w:rPr>
          <w:rFonts w:ascii="Times New Roman" w:eastAsia="Times New Roman" w:hAnsi="Times New Roman"/>
          <w:noProof/>
          <w:sz w:val="24"/>
          <w:szCs w:val="24"/>
          <w:lang w:eastAsia="ru-RU"/>
        </w:rPr>
        <w:t xml:space="preserve">исателе (детство </w:t>
      </w:r>
      <w:r w:rsidRPr="00F15B18">
        <w:rPr>
          <w:rFonts w:ascii="Times New Roman" w:eastAsia="Times New Roman" w:hAnsi="Times New Roman"/>
          <w:sz w:val="24"/>
          <w:szCs w:val="24"/>
          <w:lang w:eastAsia="ru-RU"/>
        </w:rPr>
        <w:t>и</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н</w:t>
      </w:r>
      <w:r w:rsidRPr="00F15B18">
        <w:rPr>
          <w:rFonts w:ascii="Times New Roman" w:eastAsia="Times New Roman" w:hAnsi="Times New Roman"/>
          <w:noProof/>
          <w:sz w:val="24"/>
          <w:szCs w:val="24"/>
          <w:lang w:eastAsia="ru-RU"/>
        </w:rPr>
        <w:t xml:space="preserve">ачало </w:t>
      </w:r>
      <w:r w:rsidRPr="00F15B18">
        <w:rPr>
          <w:rFonts w:ascii="Times New Roman" w:eastAsia="Times New Roman" w:hAnsi="Times New Roman"/>
          <w:sz w:val="24"/>
          <w:szCs w:val="24"/>
          <w:lang w:eastAsia="ru-RU"/>
        </w:rPr>
        <w:t>л</w:t>
      </w:r>
      <w:r w:rsidRPr="00F15B18">
        <w:rPr>
          <w:rFonts w:ascii="Times New Roman" w:eastAsia="Times New Roman" w:hAnsi="Times New Roman"/>
          <w:noProof/>
          <w:sz w:val="24"/>
          <w:szCs w:val="24"/>
          <w:lang w:eastAsia="ru-RU"/>
        </w:rPr>
        <w:t xml:space="preserve">итературной </w:t>
      </w:r>
      <w:r w:rsidRPr="00F15B18">
        <w:rPr>
          <w:rFonts w:ascii="Times New Roman" w:eastAsia="Times New Roman" w:hAnsi="Times New Roman"/>
          <w:sz w:val="24"/>
          <w:szCs w:val="24"/>
          <w:lang w:eastAsia="ru-RU"/>
        </w:rPr>
        <w:t>деятельн</w:t>
      </w:r>
      <w:r w:rsidRPr="00F15B18">
        <w:rPr>
          <w:rFonts w:ascii="Times New Roman" w:eastAsia="Times New Roman" w:hAnsi="Times New Roman"/>
          <w:noProof/>
          <w:sz w:val="24"/>
          <w:szCs w:val="24"/>
          <w:lang w:eastAsia="ru-RU"/>
        </w:rPr>
        <w:t xml:space="preserve">ости). </w:t>
      </w:r>
    </w:p>
    <w:p w:rsidR="00F15B18" w:rsidRPr="00F15B18" w:rsidRDefault="00F15B18" w:rsidP="00F15B18">
      <w:pPr>
        <w:autoSpaceDE w:val="0"/>
        <w:autoSpaceDN w:val="0"/>
        <w:adjustRightInd w:val="0"/>
        <w:spacing w:after="0" w:line="240" w:lineRule="auto"/>
        <w:ind w:firstLine="351"/>
        <w:jc w:val="both"/>
        <w:rPr>
          <w:rFonts w:ascii="Times New Roman" w:eastAsia="Times New Roman" w:hAnsi="Times New Roman"/>
          <w:noProof/>
          <w:sz w:val="24"/>
          <w:szCs w:val="24"/>
          <w:lang w:eastAsia="ru-RU"/>
        </w:rPr>
      </w:pPr>
      <w:r w:rsidRPr="00F15B18">
        <w:rPr>
          <w:rFonts w:ascii="Times New Roman" w:eastAsia="Times New Roman" w:hAnsi="Times New Roman"/>
          <w:b/>
          <w:bCs/>
          <w:noProof/>
          <w:sz w:val="24"/>
          <w:szCs w:val="24"/>
          <w:lang w:eastAsia="ru-RU"/>
        </w:rPr>
        <w:t xml:space="preserve">«В </w:t>
      </w:r>
      <w:r w:rsidRPr="00F15B18">
        <w:rPr>
          <w:rFonts w:ascii="Times New Roman" w:eastAsia="Times New Roman" w:hAnsi="Times New Roman"/>
          <w:b/>
          <w:bCs/>
          <w:iCs/>
          <w:sz w:val="24"/>
          <w:szCs w:val="24"/>
          <w:lang w:eastAsia="ru-RU"/>
        </w:rPr>
        <w:t>д</w:t>
      </w:r>
      <w:r w:rsidRPr="00F15B18">
        <w:rPr>
          <w:rFonts w:ascii="Times New Roman" w:eastAsia="Times New Roman" w:hAnsi="Times New Roman"/>
          <w:b/>
          <w:bCs/>
          <w:iCs/>
          <w:noProof/>
          <w:sz w:val="24"/>
          <w:szCs w:val="24"/>
          <w:lang w:eastAsia="ru-RU"/>
        </w:rPr>
        <w:t xml:space="preserve">урном </w:t>
      </w:r>
      <w:r w:rsidRPr="00F15B18">
        <w:rPr>
          <w:rFonts w:ascii="Times New Roman" w:eastAsia="Times New Roman" w:hAnsi="Times New Roman"/>
          <w:b/>
          <w:bCs/>
          <w:iCs/>
          <w:sz w:val="24"/>
          <w:szCs w:val="24"/>
          <w:lang w:eastAsia="ru-RU"/>
        </w:rPr>
        <w:t>о</w:t>
      </w:r>
      <w:r w:rsidRPr="00F15B18">
        <w:rPr>
          <w:rFonts w:ascii="Times New Roman" w:eastAsia="Times New Roman" w:hAnsi="Times New Roman"/>
          <w:b/>
          <w:bCs/>
          <w:iCs/>
          <w:noProof/>
          <w:sz w:val="24"/>
          <w:szCs w:val="24"/>
          <w:lang w:eastAsia="ru-RU"/>
        </w:rPr>
        <w:t>бществе».</w:t>
      </w:r>
      <w:r w:rsidRPr="00F15B18">
        <w:rPr>
          <w:rFonts w:ascii="Times New Roman" w:eastAsia="Times New Roman" w:hAnsi="Times New Roman"/>
          <w:b/>
          <w:bCs/>
          <w:i/>
          <w:iCs/>
          <w:noProof/>
          <w:sz w:val="24"/>
          <w:szCs w:val="24"/>
          <w:lang w:eastAsia="ru-RU"/>
        </w:rPr>
        <w:t xml:space="preserve"> </w:t>
      </w:r>
      <w:r w:rsidRPr="00F15B18">
        <w:rPr>
          <w:rFonts w:ascii="Times New Roman" w:eastAsia="Times New Roman" w:hAnsi="Times New Roman"/>
          <w:sz w:val="24"/>
          <w:szCs w:val="24"/>
          <w:lang w:eastAsia="ru-RU"/>
        </w:rPr>
        <w:t>Ж</w:t>
      </w:r>
      <w:r w:rsidRPr="00F15B18">
        <w:rPr>
          <w:rFonts w:ascii="Times New Roman" w:eastAsia="Times New Roman" w:hAnsi="Times New Roman"/>
          <w:noProof/>
          <w:sz w:val="24"/>
          <w:szCs w:val="24"/>
          <w:lang w:eastAsia="ru-RU"/>
        </w:rPr>
        <w:t xml:space="preserve">изнь </w:t>
      </w:r>
      <w:r w:rsidRPr="00F15B18">
        <w:rPr>
          <w:rFonts w:ascii="Times New Roman" w:eastAsia="Times New Roman" w:hAnsi="Times New Roman"/>
          <w:sz w:val="24"/>
          <w:szCs w:val="24"/>
          <w:lang w:eastAsia="ru-RU"/>
        </w:rPr>
        <w:t>д</w:t>
      </w:r>
      <w:r w:rsidRPr="00F15B18">
        <w:rPr>
          <w:rFonts w:ascii="Times New Roman" w:eastAsia="Times New Roman" w:hAnsi="Times New Roman"/>
          <w:noProof/>
          <w:sz w:val="24"/>
          <w:szCs w:val="24"/>
          <w:lang w:eastAsia="ru-RU"/>
        </w:rPr>
        <w:t xml:space="preserve">етей </w:t>
      </w:r>
      <w:r w:rsidRPr="00F15B18">
        <w:rPr>
          <w:rFonts w:ascii="Times New Roman" w:eastAsia="Times New Roman" w:hAnsi="Times New Roman"/>
          <w:sz w:val="24"/>
          <w:szCs w:val="24"/>
          <w:lang w:eastAsia="ru-RU"/>
        </w:rPr>
        <w:t>и</w:t>
      </w:r>
      <w:r w:rsidRPr="00F15B18">
        <w:rPr>
          <w:rFonts w:ascii="Times New Roman" w:eastAsia="Times New Roman" w:hAnsi="Times New Roman"/>
          <w:noProof/>
          <w:sz w:val="24"/>
          <w:szCs w:val="24"/>
          <w:lang w:eastAsia="ru-RU"/>
        </w:rPr>
        <w:t xml:space="preserve">з </w:t>
      </w:r>
      <w:r w:rsidRPr="00F15B18">
        <w:rPr>
          <w:rFonts w:ascii="Times New Roman" w:eastAsia="Times New Roman" w:hAnsi="Times New Roman"/>
          <w:sz w:val="24"/>
          <w:szCs w:val="24"/>
          <w:lang w:eastAsia="ru-RU"/>
        </w:rPr>
        <w:t>благополучн</w:t>
      </w:r>
      <w:r w:rsidRPr="00F15B18">
        <w:rPr>
          <w:rFonts w:ascii="Times New Roman" w:eastAsia="Times New Roman" w:hAnsi="Times New Roman"/>
          <w:noProof/>
          <w:sz w:val="24"/>
          <w:szCs w:val="24"/>
          <w:lang w:eastAsia="ru-RU"/>
        </w:rPr>
        <w:t xml:space="preserve">ой </w:t>
      </w:r>
      <w:r w:rsidRPr="00F15B18">
        <w:rPr>
          <w:rFonts w:ascii="Times New Roman" w:eastAsia="Times New Roman" w:hAnsi="Times New Roman"/>
          <w:sz w:val="24"/>
          <w:szCs w:val="24"/>
          <w:lang w:eastAsia="ru-RU"/>
        </w:rPr>
        <w:t>и</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о</w:t>
      </w:r>
      <w:r w:rsidRPr="00F15B18">
        <w:rPr>
          <w:rFonts w:ascii="Times New Roman" w:eastAsia="Times New Roman" w:hAnsi="Times New Roman"/>
          <w:noProof/>
          <w:sz w:val="24"/>
          <w:szCs w:val="24"/>
          <w:lang w:eastAsia="ru-RU"/>
        </w:rPr>
        <w:t xml:space="preserve">бездоленной семей. </w:t>
      </w:r>
      <w:r w:rsidRPr="00F15B18">
        <w:rPr>
          <w:rFonts w:ascii="Times New Roman" w:eastAsia="Times New Roman" w:hAnsi="Times New Roman"/>
          <w:sz w:val="24"/>
          <w:szCs w:val="24"/>
          <w:lang w:eastAsia="ru-RU"/>
        </w:rPr>
        <w:t>И</w:t>
      </w:r>
      <w:r w:rsidRPr="00F15B18">
        <w:rPr>
          <w:rFonts w:ascii="Times New Roman" w:eastAsia="Times New Roman" w:hAnsi="Times New Roman"/>
          <w:noProof/>
          <w:sz w:val="24"/>
          <w:szCs w:val="24"/>
          <w:lang w:eastAsia="ru-RU"/>
        </w:rPr>
        <w:t xml:space="preserve">х </w:t>
      </w:r>
      <w:r w:rsidRPr="00F15B18">
        <w:rPr>
          <w:rFonts w:ascii="Times New Roman" w:eastAsia="Times New Roman" w:hAnsi="Times New Roman"/>
          <w:sz w:val="24"/>
          <w:szCs w:val="24"/>
          <w:lang w:eastAsia="ru-RU"/>
        </w:rPr>
        <w:t>о</w:t>
      </w:r>
      <w:r w:rsidRPr="00F15B18">
        <w:rPr>
          <w:rFonts w:ascii="Times New Roman" w:eastAsia="Times New Roman" w:hAnsi="Times New Roman"/>
          <w:noProof/>
          <w:sz w:val="24"/>
          <w:szCs w:val="24"/>
          <w:lang w:eastAsia="ru-RU"/>
        </w:rPr>
        <w:t xml:space="preserve">бщение. </w:t>
      </w:r>
      <w:r w:rsidRPr="00F15B18">
        <w:rPr>
          <w:rFonts w:ascii="Times New Roman" w:eastAsia="Times New Roman" w:hAnsi="Times New Roman"/>
          <w:sz w:val="24"/>
          <w:szCs w:val="24"/>
          <w:lang w:eastAsia="ru-RU"/>
        </w:rPr>
        <w:t>Д</w:t>
      </w:r>
      <w:r w:rsidRPr="00F15B18">
        <w:rPr>
          <w:rFonts w:ascii="Times New Roman" w:eastAsia="Times New Roman" w:hAnsi="Times New Roman"/>
          <w:noProof/>
          <w:sz w:val="24"/>
          <w:szCs w:val="24"/>
          <w:lang w:eastAsia="ru-RU"/>
        </w:rPr>
        <w:t xml:space="preserve">оброта </w:t>
      </w:r>
      <w:r w:rsidRPr="00F15B18">
        <w:rPr>
          <w:rFonts w:ascii="Times New Roman" w:eastAsia="Times New Roman" w:hAnsi="Times New Roman"/>
          <w:sz w:val="24"/>
          <w:szCs w:val="24"/>
          <w:lang w:eastAsia="ru-RU"/>
        </w:rPr>
        <w:t>и</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сос</w:t>
      </w:r>
      <w:r w:rsidRPr="00F15B18">
        <w:rPr>
          <w:rFonts w:ascii="Times New Roman" w:eastAsia="Times New Roman" w:hAnsi="Times New Roman"/>
          <w:noProof/>
          <w:sz w:val="24"/>
          <w:szCs w:val="24"/>
          <w:lang w:eastAsia="ru-RU"/>
        </w:rPr>
        <w:t xml:space="preserve">традание </w:t>
      </w:r>
      <w:r w:rsidRPr="00F15B18">
        <w:rPr>
          <w:rFonts w:ascii="Times New Roman" w:eastAsia="Times New Roman" w:hAnsi="Times New Roman"/>
          <w:sz w:val="24"/>
          <w:szCs w:val="24"/>
          <w:lang w:eastAsia="ru-RU"/>
        </w:rPr>
        <w:t>г</w:t>
      </w:r>
      <w:r w:rsidRPr="00F15B18">
        <w:rPr>
          <w:rFonts w:ascii="Times New Roman" w:eastAsia="Times New Roman" w:hAnsi="Times New Roman"/>
          <w:noProof/>
          <w:sz w:val="24"/>
          <w:szCs w:val="24"/>
          <w:lang w:eastAsia="ru-RU"/>
        </w:rPr>
        <w:t xml:space="preserve">ероев </w:t>
      </w:r>
      <w:r w:rsidRPr="00F15B18">
        <w:rPr>
          <w:rFonts w:ascii="Times New Roman" w:eastAsia="Times New Roman" w:hAnsi="Times New Roman"/>
          <w:sz w:val="24"/>
          <w:szCs w:val="24"/>
          <w:lang w:eastAsia="ru-RU"/>
        </w:rPr>
        <w:t>п</w:t>
      </w:r>
      <w:r w:rsidRPr="00F15B18">
        <w:rPr>
          <w:rFonts w:ascii="Times New Roman" w:eastAsia="Times New Roman" w:hAnsi="Times New Roman"/>
          <w:noProof/>
          <w:sz w:val="24"/>
          <w:szCs w:val="24"/>
          <w:lang w:eastAsia="ru-RU"/>
        </w:rPr>
        <w:t xml:space="preserve">овести. </w:t>
      </w:r>
      <w:r w:rsidRPr="00F15B18">
        <w:rPr>
          <w:rFonts w:ascii="Times New Roman" w:eastAsia="Times New Roman" w:hAnsi="Times New Roman"/>
          <w:sz w:val="24"/>
          <w:szCs w:val="24"/>
          <w:lang w:eastAsia="ru-RU"/>
        </w:rPr>
        <w:t>О</w:t>
      </w:r>
      <w:r w:rsidRPr="00F15B18">
        <w:rPr>
          <w:rFonts w:ascii="Times New Roman" w:eastAsia="Times New Roman" w:hAnsi="Times New Roman"/>
          <w:noProof/>
          <w:sz w:val="24"/>
          <w:szCs w:val="24"/>
          <w:lang w:eastAsia="ru-RU"/>
        </w:rPr>
        <w:t xml:space="preserve">браз </w:t>
      </w:r>
      <w:r w:rsidRPr="00F15B18">
        <w:rPr>
          <w:rFonts w:ascii="Times New Roman" w:eastAsia="Times New Roman" w:hAnsi="Times New Roman"/>
          <w:sz w:val="24"/>
          <w:szCs w:val="24"/>
          <w:lang w:eastAsia="ru-RU"/>
        </w:rPr>
        <w:t>с</w:t>
      </w:r>
      <w:r w:rsidRPr="00F15B18">
        <w:rPr>
          <w:rFonts w:ascii="Times New Roman" w:eastAsia="Times New Roman" w:hAnsi="Times New Roman"/>
          <w:noProof/>
          <w:sz w:val="24"/>
          <w:szCs w:val="24"/>
          <w:lang w:eastAsia="ru-RU"/>
        </w:rPr>
        <w:t xml:space="preserve">ерого, сонного </w:t>
      </w:r>
      <w:r w:rsidRPr="00F15B18">
        <w:rPr>
          <w:rFonts w:ascii="Times New Roman" w:eastAsia="Times New Roman" w:hAnsi="Times New Roman"/>
          <w:sz w:val="24"/>
          <w:szCs w:val="24"/>
          <w:lang w:eastAsia="ru-RU"/>
        </w:rPr>
        <w:t>город</w:t>
      </w:r>
      <w:r w:rsidRPr="00F15B18">
        <w:rPr>
          <w:rFonts w:ascii="Times New Roman" w:eastAsia="Times New Roman" w:hAnsi="Times New Roman"/>
          <w:noProof/>
          <w:sz w:val="24"/>
          <w:szCs w:val="24"/>
          <w:lang w:eastAsia="ru-RU"/>
        </w:rPr>
        <w:t xml:space="preserve">а. </w:t>
      </w:r>
      <w:r w:rsidRPr="00F15B18">
        <w:rPr>
          <w:rFonts w:ascii="Times New Roman" w:eastAsia="Times New Roman" w:hAnsi="Times New Roman"/>
          <w:sz w:val="24"/>
          <w:szCs w:val="24"/>
          <w:lang w:eastAsia="ru-RU"/>
        </w:rPr>
        <w:t>Р</w:t>
      </w:r>
      <w:r w:rsidRPr="00F15B18">
        <w:rPr>
          <w:rFonts w:ascii="Times New Roman" w:eastAsia="Times New Roman" w:hAnsi="Times New Roman"/>
          <w:noProof/>
          <w:sz w:val="24"/>
          <w:szCs w:val="24"/>
          <w:lang w:eastAsia="ru-RU"/>
        </w:rPr>
        <w:t xml:space="preserve">авнодушие </w:t>
      </w:r>
      <w:r w:rsidRPr="00F15B18">
        <w:rPr>
          <w:rFonts w:ascii="Times New Roman" w:eastAsia="Times New Roman" w:hAnsi="Times New Roman"/>
          <w:sz w:val="24"/>
          <w:szCs w:val="24"/>
          <w:lang w:eastAsia="ru-RU"/>
        </w:rPr>
        <w:t>о</w:t>
      </w:r>
      <w:r w:rsidRPr="00F15B18">
        <w:rPr>
          <w:rFonts w:ascii="Times New Roman" w:eastAsia="Times New Roman" w:hAnsi="Times New Roman"/>
          <w:noProof/>
          <w:sz w:val="24"/>
          <w:szCs w:val="24"/>
          <w:lang w:eastAsia="ru-RU"/>
        </w:rPr>
        <w:t xml:space="preserve">кружающих </w:t>
      </w:r>
      <w:r w:rsidRPr="00F15B18">
        <w:rPr>
          <w:rFonts w:ascii="Times New Roman" w:eastAsia="Times New Roman" w:hAnsi="Times New Roman"/>
          <w:sz w:val="24"/>
          <w:szCs w:val="24"/>
          <w:lang w:eastAsia="ru-RU"/>
        </w:rPr>
        <w:t>л</w:t>
      </w:r>
      <w:r w:rsidRPr="00F15B18">
        <w:rPr>
          <w:rFonts w:ascii="Times New Roman" w:eastAsia="Times New Roman" w:hAnsi="Times New Roman"/>
          <w:noProof/>
          <w:sz w:val="24"/>
          <w:szCs w:val="24"/>
          <w:lang w:eastAsia="ru-RU"/>
        </w:rPr>
        <w:t xml:space="preserve">юдей </w:t>
      </w:r>
      <w:r w:rsidRPr="00F15B18">
        <w:rPr>
          <w:rFonts w:ascii="Times New Roman" w:eastAsia="Times New Roman" w:hAnsi="Times New Roman"/>
          <w:sz w:val="24"/>
          <w:szCs w:val="24"/>
          <w:lang w:eastAsia="ru-RU"/>
        </w:rPr>
        <w:t>к</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б</w:t>
      </w:r>
      <w:r w:rsidRPr="00F15B18">
        <w:rPr>
          <w:rFonts w:ascii="Times New Roman" w:eastAsia="Times New Roman" w:hAnsi="Times New Roman"/>
          <w:noProof/>
          <w:sz w:val="24"/>
          <w:szCs w:val="24"/>
          <w:lang w:eastAsia="ru-RU"/>
        </w:rPr>
        <w:t xml:space="preserve">еднякам. </w:t>
      </w:r>
      <w:r w:rsidRPr="00F15B18">
        <w:rPr>
          <w:rFonts w:ascii="Times New Roman" w:eastAsia="Times New Roman" w:hAnsi="Times New Roman"/>
          <w:sz w:val="24"/>
          <w:szCs w:val="24"/>
          <w:lang w:eastAsia="ru-RU"/>
        </w:rPr>
        <w:t>В</w:t>
      </w:r>
      <w:r w:rsidRPr="00F15B18">
        <w:rPr>
          <w:rFonts w:ascii="Times New Roman" w:eastAsia="Times New Roman" w:hAnsi="Times New Roman"/>
          <w:noProof/>
          <w:sz w:val="24"/>
          <w:szCs w:val="24"/>
          <w:lang w:eastAsia="ru-RU"/>
        </w:rPr>
        <w:t xml:space="preserve">ася, </w:t>
      </w:r>
      <w:r w:rsidRPr="00F15B18">
        <w:rPr>
          <w:rFonts w:ascii="Times New Roman" w:eastAsia="Times New Roman" w:hAnsi="Times New Roman"/>
          <w:sz w:val="24"/>
          <w:szCs w:val="24"/>
          <w:lang w:eastAsia="ru-RU"/>
        </w:rPr>
        <w:t>В</w:t>
      </w:r>
      <w:r w:rsidRPr="00F15B18">
        <w:rPr>
          <w:rFonts w:ascii="Times New Roman" w:eastAsia="Times New Roman" w:hAnsi="Times New Roman"/>
          <w:noProof/>
          <w:sz w:val="24"/>
          <w:szCs w:val="24"/>
          <w:lang w:eastAsia="ru-RU"/>
        </w:rPr>
        <w:t xml:space="preserve">алек, Маруся, </w:t>
      </w:r>
      <w:r w:rsidRPr="00F15B18">
        <w:rPr>
          <w:rFonts w:ascii="Times New Roman" w:eastAsia="Times New Roman" w:hAnsi="Times New Roman"/>
          <w:sz w:val="24"/>
          <w:szCs w:val="24"/>
          <w:lang w:eastAsia="ru-RU"/>
        </w:rPr>
        <w:t>Тыбурций.</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О</w:t>
      </w:r>
      <w:r w:rsidRPr="00F15B18">
        <w:rPr>
          <w:rFonts w:ascii="Times New Roman" w:eastAsia="Times New Roman" w:hAnsi="Times New Roman"/>
          <w:noProof/>
          <w:sz w:val="24"/>
          <w:szCs w:val="24"/>
          <w:lang w:eastAsia="ru-RU"/>
        </w:rPr>
        <w:t xml:space="preserve">тец </w:t>
      </w:r>
      <w:r w:rsidRPr="00F15B18">
        <w:rPr>
          <w:rFonts w:ascii="Times New Roman" w:eastAsia="Times New Roman" w:hAnsi="Times New Roman"/>
          <w:sz w:val="24"/>
          <w:szCs w:val="24"/>
          <w:lang w:eastAsia="ru-RU"/>
        </w:rPr>
        <w:t>и</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с</w:t>
      </w:r>
      <w:r w:rsidRPr="00F15B18">
        <w:rPr>
          <w:rFonts w:ascii="Times New Roman" w:eastAsia="Times New Roman" w:hAnsi="Times New Roman"/>
          <w:noProof/>
          <w:sz w:val="24"/>
          <w:szCs w:val="24"/>
          <w:lang w:eastAsia="ru-RU"/>
        </w:rPr>
        <w:t xml:space="preserve">ын. </w:t>
      </w:r>
      <w:r w:rsidRPr="00F15B18">
        <w:rPr>
          <w:rFonts w:ascii="Times New Roman" w:eastAsia="Times New Roman" w:hAnsi="Times New Roman"/>
          <w:sz w:val="24"/>
          <w:szCs w:val="24"/>
          <w:lang w:eastAsia="ru-RU"/>
        </w:rPr>
        <w:t>Р</w:t>
      </w:r>
      <w:r w:rsidRPr="00F15B18">
        <w:rPr>
          <w:rFonts w:ascii="Times New Roman" w:eastAsia="Times New Roman" w:hAnsi="Times New Roman"/>
          <w:noProof/>
          <w:sz w:val="24"/>
          <w:szCs w:val="24"/>
          <w:lang w:eastAsia="ru-RU"/>
        </w:rPr>
        <w:t xml:space="preserve">азмышления </w:t>
      </w:r>
      <w:r w:rsidRPr="00F15B18">
        <w:rPr>
          <w:rFonts w:ascii="Times New Roman" w:eastAsia="Times New Roman" w:hAnsi="Times New Roman"/>
          <w:sz w:val="24"/>
          <w:szCs w:val="24"/>
          <w:lang w:eastAsia="ru-RU"/>
        </w:rPr>
        <w:t>героев.</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w:t>
      </w:r>
      <w:r w:rsidRPr="00F15B18">
        <w:rPr>
          <w:rFonts w:ascii="Times New Roman" w:eastAsia="Times New Roman" w:hAnsi="Times New Roman"/>
          <w:noProof/>
          <w:sz w:val="24"/>
          <w:szCs w:val="24"/>
          <w:lang w:eastAsia="ru-RU"/>
        </w:rPr>
        <w:t xml:space="preserve">Дурное </w:t>
      </w:r>
      <w:r w:rsidRPr="00F15B18">
        <w:rPr>
          <w:rFonts w:ascii="Times New Roman" w:eastAsia="Times New Roman" w:hAnsi="Times New Roman"/>
          <w:sz w:val="24"/>
          <w:szCs w:val="24"/>
          <w:lang w:eastAsia="ru-RU"/>
        </w:rPr>
        <w:t>о</w:t>
      </w:r>
      <w:r w:rsidRPr="00F15B18">
        <w:rPr>
          <w:rFonts w:ascii="Times New Roman" w:eastAsia="Times New Roman" w:hAnsi="Times New Roman"/>
          <w:noProof/>
          <w:sz w:val="24"/>
          <w:szCs w:val="24"/>
          <w:lang w:eastAsia="ru-RU"/>
        </w:rPr>
        <w:t xml:space="preserve">бщество» </w:t>
      </w:r>
      <w:r w:rsidRPr="00F15B18">
        <w:rPr>
          <w:rFonts w:ascii="Times New Roman" w:eastAsia="Times New Roman" w:hAnsi="Times New Roman"/>
          <w:sz w:val="24"/>
          <w:szCs w:val="24"/>
          <w:lang w:eastAsia="ru-RU"/>
        </w:rPr>
        <w:t>и</w:t>
      </w:r>
      <w:r w:rsidRPr="00F15B18">
        <w:rPr>
          <w:rFonts w:ascii="Times New Roman" w:eastAsia="Times New Roman" w:hAnsi="Times New Roman"/>
          <w:noProof/>
          <w:sz w:val="24"/>
          <w:szCs w:val="24"/>
          <w:lang w:eastAsia="ru-RU"/>
        </w:rPr>
        <w:t xml:space="preserve"> «дурные </w:t>
      </w:r>
      <w:r w:rsidRPr="00F15B18">
        <w:rPr>
          <w:rFonts w:ascii="Times New Roman" w:eastAsia="Times New Roman" w:hAnsi="Times New Roman"/>
          <w:sz w:val="24"/>
          <w:szCs w:val="24"/>
          <w:lang w:eastAsia="ru-RU"/>
        </w:rPr>
        <w:t>д</w:t>
      </w:r>
      <w:r w:rsidRPr="00F15B18">
        <w:rPr>
          <w:rFonts w:ascii="Times New Roman" w:eastAsia="Times New Roman" w:hAnsi="Times New Roman"/>
          <w:noProof/>
          <w:sz w:val="24"/>
          <w:szCs w:val="24"/>
          <w:lang w:eastAsia="ru-RU"/>
        </w:rPr>
        <w:t xml:space="preserve">ела». </w:t>
      </w:r>
      <w:r w:rsidRPr="00F15B18">
        <w:rPr>
          <w:rFonts w:ascii="Times New Roman" w:eastAsia="Times New Roman" w:hAnsi="Times New Roman"/>
          <w:sz w:val="24"/>
          <w:szCs w:val="24"/>
          <w:lang w:eastAsia="ru-RU"/>
        </w:rPr>
        <w:t>Взаимопоним</w:t>
      </w:r>
      <w:r w:rsidRPr="00F15B18">
        <w:rPr>
          <w:rFonts w:ascii="Times New Roman" w:eastAsia="Times New Roman" w:hAnsi="Times New Roman"/>
          <w:noProof/>
          <w:sz w:val="24"/>
          <w:szCs w:val="24"/>
          <w:lang w:eastAsia="ru-RU"/>
        </w:rPr>
        <w:t xml:space="preserve">ание </w:t>
      </w:r>
      <w:r w:rsidRPr="00F15B18">
        <w:rPr>
          <w:rFonts w:ascii="Times New Roman" w:eastAsia="Times New Roman" w:hAnsi="Times New Roman"/>
          <w:sz w:val="24"/>
          <w:szCs w:val="24"/>
          <w:lang w:eastAsia="ru-RU"/>
        </w:rPr>
        <w:t>—</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о</w:t>
      </w:r>
      <w:r w:rsidRPr="00F15B18">
        <w:rPr>
          <w:rFonts w:ascii="Times New Roman" w:eastAsia="Times New Roman" w:hAnsi="Times New Roman"/>
          <w:noProof/>
          <w:sz w:val="24"/>
          <w:szCs w:val="24"/>
          <w:lang w:eastAsia="ru-RU"/>
        </w:rPr>
        <w:t xml:space="preserve">снова </w:t>
      </w:r>
      <w:r w:rsidRPr="00F15B18">
        <w:rPr>
          <w:rFonts w:ascii="Times New Roman" w:eastAsia="Times New Roman" w:hAnsi="Times New Roman"/>
          <w:sz w:val="24"/>
          <w:szCs w:val="24"/>
          <w:lang w:eastAsia="ru-RU"/>
        </w:rPr>
        <w:t>о</w:t>
      </w:r>
      <w:r w:rsidRPr="00F15B18">
        <w:rPr>
          <w:rFonts w:ascii="Times New Roman" w:eastAsia="Times New Roman" w:hAnsi="Times New Roman"/>
          <w:noProof/>
          <w:sz w:val="24"/>
          <w:szCs w:val="24"/>
          <w:lang w:eastAsia="ru-RU"/>
        </w:rPr>
        <w:t xml:space="preserve">тношений </w:t>
      </w:r>
      <w:r w:rsidRPr="00F15B18">
        <w:rPr>
          <w:rFonts w:ascii="Times New Roman" w:eastAsia="Times New Roman" w:hAnsi="Times New Roman"/>
          <w:sz w:val="24"/>
          <w:szCs w:val="24"/>
          <w:lang w:eastAsia="ru-RU"/>
        </w:rPr>
        <w:t>в</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с</w:t>
      </w:r>
      <w:r w:rsidRPr="00F15B18">
        <w:rPr>
          <w:rFonts w:ascii="Times New Roman" w:eastAsia="Times New Roman" w:hAnsi="Times New Roman"/>
          <w:noProof/>
          <w:sz w:val="24"/>
          <w:szCs w:val="24"/>
          <w:lang w:eastAsia="ru-RU"/>
        </w:rPr>
        <w:t xml:space="preserve">емье. </w:t>
      </w:r>
    </w:p>
    <w:p w:rsidR="00F15B18" w:rsidRPr="00F15B18" w:rsidRDefault="00F15B18" w:rsidP="00F15B18">
      <w:pPr>
        <w:autoSpaceDE w:val="0"/>
        <w:autoSpaceDN w:val="0"/>
        <w:adjustRightInd w:val="0"/>
        <w:spacing w:after="0" w:line="240" w:lineRule="auto"/>
        <w:ind w:firstLine="351"/>
        <w:jc w:val="both"/>
        <w:rPr>
          <w:rFonts w:ascii="Times New Roman" w:eastAsia="Times New Roman" w:hAnsi="Times New Roman"/>
          <w:sz w:val="24"/>
          <w:szCs w:val="24"/>
          <w:lang w:eastAsia="ru-RU"/>
        </w:rPr>
      </w:pPr>
      <w:r w:rsidRPr="00F15B18">
        <w:rPr>
          <w:rFonts w:ascii="Times New Roman" w:eastAsia="Times New Roman" w:hAnsi="Times New Roman"/>
          <w:i/>
          <w:noProof/>
          <w:sz w:val="24"/>
          <w:szCs w:val="24"/>
          <w:lang w:eastAsia="ru-RU"/>
        </w:rPr>
        <w:t xml:space="preserve">Те </w:t>
      </w:r>
      <w:r w:rsidRPr="00F15B18">
        <w:rPr>
          <w:rFonts w:ascii="Times New Roman" w:eastAsia="Times New Roman" w:hAnsi="Times New Roman"/>
          <w:i/>
          <w:sz w:val="24"/>
          <w:szCs w:val="24"/>
          <w:lang w:eastAsia="ru-RU"/>
        </w:rPr>
        <w:t>о</w:t>
      </w:r>
      <w:r w:rsidRPr="00F15B18">
        <w:rPr>
          <w:rFonts w:ascii="Times New Roman" w:eastAsia="Times New Roman" w:hAnsi="Times New Roman"/>
          <w:i/>
          <w:noProof/>
          <w:sz w:val="24"/>
          <w:szCs w:val="24"/>
          <w:lang w:eastAsia="ru-RU"/>
        </w:rPr>
        <w:t xml:space="preserve"> </w:t>
      </w:r>
      <w:r w:rsidRPr="00F15B18">
        <w:rPr>
          <w:rFonts w:ascii="Times New Roman" w:eastAsia="Times New Roman" w:hAnsi="Times New Roman"/>
          <w:i/>
          <w:sz w:val="24"/>
          <w:szCs w:val="24"/>
          <w:lang w:eastAsia="ru-RU"/>
        </w:rPr>
        <w:t>р</w:t>
      </w:r>
      <w:r w:rsidRPr="00F15B18">
        <w:rPr>
          <w:rFonts w:ascii="Times New Roman" w:eastAsia="Times New Roman" w:hAnsi="Times New Roman"/>
          <w:i/>
          <w:noProof/>
          <w:sz w:val="24"/>
          <w:szCs w:val="24"/>
          <w:lang w:eastAsia="ru-RU"/>
        </w:rPr>
        <w:t xml:space="preserve"> </w:t>
      </w:r>
      <w:r w:rsidRPr="00F15B18">
        <w:rPr>
          <w:rFonts w:ascii="Times New Roman" w:eastAsia="Times New Roman" w:hAnsi="Times New Roman"/>
          <w:i/>
          <w:sz w:val="24"/>
          <w:szCs w:val="24"/>
          <w:lang w:eastAsia="ru-RU"/>
        </w:rPr>
        <w:t>и</w:t>
      </w:r>
      <w:r w:rsidRPr="00F15B18">
        <w:rPr>
          <w:rFonts w:ascii="Times New Roman" w:eastAsia="Times New Roman" w:hAnsi="Times New Roman"/>
          <w:i/>
          <w:noProof/>
          <w:sz w:val="24"/>
          <w:szCs w:val="24"/>
          <w:lang w:eastAsia="ru-RU"/>
        </w:rPr>
        <w:t xml:space="preserve"> </w:t>
      </w:r>
      <w:r w:rsidRPr="00F15B18">
        <w:rPr>
          <w:rFonts w:ascii="Times New Roman" w:eastAsia="Times New Roman" w:hAnsi="Times New Roman"/>
          <w:i/>
          <w:sz w:val="24"/>
          <w:szCs w:val="24"/>
          <w:lang w:eastAsia="ru-RU"/>
        </w:rPr>
        <w:t xml:space="preserve">я </w:t>
      </w:r>
      <w:r w:rsidRPr="00F15B18">
        <w:rPr>
          <w:rFonts w:ascii="Times New Roman" w:eastAsia="Times New Roman" w:hAnsi="Times New Roman"/>
          <w:i/>
          <w:noProof/>
          <w:sz w:val="24"/>
          <w:szCs w:val="24"/>
          <w:lang w:eastAsia="ru-RU"/>
        </w:rPr>
        <w:t xml:space="preserve"> </w:t>
      </w:r>
      <w:r w:rsidRPr="00F15B18">
        <w:rPr>
          <w:rFonts w:ascii="Times New Roman" w:eastAsia="Times New Roman" w:hAnsi="Times New Roman"/>
          <w:i/>
          <w:sz w:val="24"/>
          <w:szCs w:val="24"/>
          <w:lang w:eastAsia="ru-RU"/>
        </w:rPr>
        <w:t>л</w:t>
      </w:r>
      <w:r w:rsidRPr="00F15B18">
        <w:rPr>
          <w:rFonts w:ascii="Times New Roman" w:eastAsia="Times New Roman" w:hAnsi="Times New Roman"/>
          <w:i/>
          <w:noProof/>
          <w:sz w:val="24"/>
          <w:szCs w:val="24"/>
          <w:lang w:eastAsia="ru-RU"/>
        </w:rPr>
        <w:t xml:space="preserve"> </w:t>
      </w:r>
      <w:r w:rsidRPr="00F15B18">
        <w:rPr>
          <w:rFonts w:ascii="Times New Roman" w:eastAsia="Times New Roman" w:hAnsi="Times New Roman"/>
          <w:i/>
          <w:sz w:val="24"/>
          <w:szCs w:val="24"/>
          <w:lang w:eastAsia="ru-RU"/>
        </w:rPr>
        <w:t>и</w:t>
      </w:r>
      <w:r w:rsidRPr="00F15B18">
        <w:rPr>
          <w:rFonts w:ascii="Times New Roman" w:eastAsia="Times New Roman" w:hAnsi="Times New Roman"/>
          <w:i/>
          <w:noProof/>
          <w:sz w:val="24"/>
          <w:szCs w:val="24"/>
          <w:lang w:eastAsia="ru-RU"/>
        </w:rPr>
        <w:t xml:space="preserve"> </w:t>
      </w:r>
      <w:r w:rsidRPr="00F15B18">
        <w:rPr>
          <w:rFonts w:ascii="Times New Roman" w:eastAsia="Times New Roman" w:hAnsi="Times New Roman"/>
          <w:i/>
          <w:sz w:val="24"/>
          <w:szCs w:val="24"/>
          <w:lang w:eastAsia="ru-RU"/>
        </w:rPr>
        <w:t>т</w:t>
      </w:r>
      <w:r w:rsidRPr="00F15B18">
        <w:rPr>
          <w:rFonts w:ascii="Times New Roman" w:eastAsia="Times New Roman" w:hAnsi="Times New Roman"/>
          <w:i/>
          <w:noProof/>
          <w:sz w:val="24"/>
          <w:szCs w:val="24"/>
          <w:lang w:eastAsia="ru-RU"/>
        </w:rPr>
        <w:t xml:space="preserve"> </w:t>
      </w:r>
      <w:r w:rsidRPr="00F15B18">
        <w:rPr>
          <w:rFonts w:ascii="Times New Roman" w:eastAsia="Times New Roman" w:hAnsi="Times New Roman"/>
          <w:i/>
          <w:sz w:val="24"/>
          <w:szCs w:val="24"/>
          <w:lang w:eastAsia="ru-RU"/>
        </w:rPr>
        <w:t>е</w:t>
      </w:r>
      <w:r w:rsidRPr="00F15B18">
        <w:rPr>
          <w:rFonts w:ascii="Times New Roman" w:eastAsia="Times New Roman" w:hAnsi="Times New Roman"/>
          <w:i/>
          <w:noProof/>
          <w:sz w:val="24"/>
          <w:szCs w:val="24"/>
          <w:lang w:eastAsia="ru-RU"/>
        </w:rPr>
        <w:t xml:space="preserve"> </w:t>
      </w:r>
      <w:r w:rsidRPr="00F15B18">
        <w:rPr>
          <w:rFonts w:ascii="Times New Roman" w:eastAsia="Times New Roman" w:hAnsi="Times New Roman"/>
          <w:i/>
          <w:sz w:val="24"/>
          <w:szCs w:val="24"/>
          <w:lang w:eastAsia="ru-RU"/>
        </w:rPr>
        <w:t>р</w:t>
      </w:r>
      <w:r w:rsidRPr="00F15B18">
        <w:rPr>
          <w:rFonts w:ascii="Times New Roman" w:eastAsia="Times New Roman" w:hAnsi="Times New Roman"/>
          <w:i/>
          <w:noProof/>
          <w:sz w:val="24"/>
          <w:szCs w:val="24"/>
          <w:lang w:eastAsia="ru-RU"/>
        </w:rPr>
        <w:t xml:space="preserve"> </w:t>
      </w:r>
      <w:r w:rsidRPr="00F15B18">
        <w:rPr>
          <w:rFonts w:ascii="Times New Roman" w:eastAsia="Times New Roman" w:hAnsi="Times New Roman"/>
          <w:i/>
          <w:sz w:val="24"/>
          <w:szCs w:val="24"/>
          <w:lang w:eastAsia="ru-RU"/>
        </w:rPr>
        <w:t xml:space="preserve">а </w:t>
      </w:r>
      <w:r w:rsidRPr="00F15B18">
        <w:rPr>
          <w:rFonts w:ascii="Times New Roman" w:eastAsia="Times New Roman" w:hAnsi="Times New Roman"/>
          <w:i/>
          <w:noProof/>
          <w:sz w:val="24"/>
          <w:szCs w:val="24"/>
          <w:lang w:eastAsia="ru-RU"/>
        </w:rPr>
        <w:t xml:space="preserve">т у </w:t>
      </w:r>
      <w:r w:rsidRPr="00F15B18">
        <w:rPr>
          <w:rFonts w:ascii="Times New Roman" w:eastAsia="Times New Roman" w:hAnsi="Times New Roman"/>
          <w:i/>
          <w:sz w:val="24"/>
          <w:szCs w:val="24"/>
          <w:lang w:eastAsia="ru-RU"/>
        </w:rPr>
        <w:t>р</w:t>
      </w:r>
      <w:r w:rsidRPr="00F15B18">
        <w:rPr>
          <w:rFonts w:ascii="Times New Roman" w:eastAsia="Times New Roman" w:hAnsi="Times New Roman"/>
          <w:i/>
          <w:noProof/>
          <w:sz w:val="24"/>
          <w:szCs w:val="24"/>
          <w:lang w:eastAsia="ru-RU"/>
        </w:rPr>
        <w:t xml:space="preserve"> </w:t>
      </w:r>
      <w:r w:rsidRPr="00F15B18">
        <w:rPr>
          <w:rFonts w:ascii="Times New Roman" w:eastAsia="Times New Roman" w:hAnsi="Times New Roman"/>
          <w:i/>
          <w:sz w:val="24"/>
          <w:szCs w:val="24"/>
          <w:lang w:eastAsia="ru-RU"/>
        </w:rPr>
        <w:t>ы</w:t>
      </w:r>
      <w:r w:rsidRPr="00F15B18">
        <w:rPr>
          <w:rFonts w:ascii="Times New Roman" w:eastAsia="Times New Roman" w:hAnsi="Times New Roman"/>
          <w:i/>
          <w:noProof/>
          <w:sz w:val="24"/>
          <w:szCs w:val="24"/>
          <w:lang w:eastAsia="ru-RU"/>
        </w:rPr>
        <w:t>.</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П</w:t>
      </w:r>
      <w:r w:rsidRPr="00F15B18">
        <w:rPr>
          <w:rFonts w:ascii="Times New Roman" w:eastAsia="Times New Roman" w:hAnsi="Times New Roman"/>
          <w:noProof/>
          <w:sz w:val="24"/>
          <w:szCs w:val="24"/>
          <w:lang w:eastAsia="ru-RU"/>
        </w:rPr>
        <w:t xml:space="preserve">ортрет </w:t>
      </w:r>
      <w:r w:rsidRPr="00F15B18">
        <w:rPr>
          <w:rFonts w:ascii="Times New Roman" w:eastAsia="Times New Roman" w:hAnsi="Times New Roman"/>
          <w:sz w:val="24"/>
          <w:szCs w:val="24"/>
          <w:lang w:eastAsia="ru-RU"/>
        </w:rPr>
        <w:t>(</w:t>
      </w:r>
      <w:r w:rsidRPr="00F15B18">
        <w:rPr>
          <w:rFonts w:ascii="Times New Roman" w:eastAsia="Times New Roman" w:hAnsi="Times New Roman"/>
          <w:noProof/>
          <w:sz w:val="24"/>
          <w:szCs w:val="24"/>
          <w:lang w:eastAsia="ru-RU"/>
        </w:rPr>
        <w:t xml:space="preserve">развитие </w:t>
      </w:r>
      <w:r w:rsidRPr="00F15B18">
        <w:rPr>
          <w:rFonts w:ascii="Times New Roman" w:eastAsia="Times New Roman" w:hAnsi="Times New Roman"/>
          <w:sz w:val="24"/>
          <w:szCs w:val="24"/>
          <w:lang w:eastAsia="ru-RU"/>
        </w:rPr>
        <w:t>предс</w:t>
      </w:r>
      <w:r w:rsidRPr="00F15B18">
        <w:rPr>
          <w:rFonts w:ascii="Times New Roman" w:eastAsia="Times New Roman" w:hAnsi="Times New Roman"/>
          <w:noProof/>
          <w:sz w:val="24"/>
          <w:szCs w:val="24"/>
          <w:lang w:eastAsia="ru-RU"/>
        </w:rPr>
        <w:t xml:space="preserve">тавлений). Композиция </w:t>
      </w:r>
      <w:r w:rsidRPr="00F15B18">
        <w:rPr>
          <w:rFonts w:ascii="Times New Roman" w:eastAsia="Times New Roman" w:hAnsi="Times New Roman"/>
          <w:sz w:val="24"/>
          <w:szCs w:val="24"/>
          <w:lang w:eastAsia="ru-RU"/>
        </w:rPr>
        <w:t>л</w:t>
      </w:r>
      <w:r w:rsidRPr="00F15B18">
        <w:rPr>
          <w:rFonts w:ascii="Times New Roman" w:eastAsia="Times New Roman" w:hAnsi="Times New Roman"/>
          <w:noProof/>
          <w:sz w:val="24"/>
          <w:szCs w:val="24"/>
          <w:lang w:eastAsia="ru-RU"/>
        </w:rPr>
        <w:t xml:space="preserve">итературного </w:t>
      </w:r>
      <w:r w:rsidRPr="00F15B18">
        <w:rPr>
          <w:rFonts w:ascii="Times New Roman" w:eastAsia="Times New Roman" w:hAnsi="Times New Roman"/>
          <w:sz w:val="24"/>
          <w:szCs w:val="24"/>
          <w:lang w:eastAsia="ru-RU"/>
        </w:rPr>
        <w:t>п</w:t>
      </w:r>
      <w:r w:rsidRPr="00F15B18">
        <w:rPr>
          <w:rFonts w:ascii="Times New Roman" w:eastAsia="Times New Roman" w:hAnsi="Times New Roman"/>
          <w:noProof/>
          <w:sz w:val="24"/>
          <w:szCs w:val="24"/>
          <w:lang w:eastAsia="ru-RU"/>
        </w:rPr>
        <w:t xml:space="preserve">роизведения </w:t>
      </w:r>
      <w:r w:rsidRPr="00F15B18">
        <w:rPr>
          <w:rFonts w:ascii="Times New Roman" w:eastAsia="Times New Roman" w:hAnsi="Times New Roman"/>
          <w:sz w:val="24"/>
          <w:szCs w:val="24"/>
          <w:lang w:eastAsia="ru-RU"/>
        </w:rPr>
        <w:t>(</w:t>
      </w:r>
      <w:r w:rsidRPr="00F15B18">
        <w:rPr>
          <w:rFonts w:ascii="Times New Roman" w:eastAsia="Times New Roman" w:hAnsi="Times New Roman"/>
          <w:noProof/>
          <w:sz w:val="24"/>
          <w:szCs w:val="24"/>
          <w:lang w:eastAsia="ru-RU"/>
        </w:rPr>
        <w:t xml:space="preserve">начальные </w:t>
      </w:r>
      <w:r w:rsidRPr="00F15B18">
        <w:rPr>
          <w:rFonts w:ascii="Times New Roman" w:eastAsia="Times New Roman" w:hAnsi="Times New Roman"/>
          <w:sz w:val="24"/>
          <w:szCs w:val="24"/>
          <w:lang w:eastAsia="ru-RU"/>
        </w:rPr>
        <w:t>понятия).</w:t>
      </w:r>
    </w:p>
    <w:p w:rsidR="00F15B18" w:rsidRPr="00F15B18" w:rsidRDefault="00F15B18" w:rsidP="00F15B18">
      <w:pPr>
        <w:autoSpaceDE w:val="0"/>
        <w:autoSpaceDN w:val="0"/>
        <w:adjustRightInd w:val="0"/>
        <w:spacing w:after="0" w:line="240" w:lineRule="auto"/>
        <w:ind w:firstLine="351"/>
        <w:jc w:val="both"/>
        <w:rPr>
          <w:rFonts w:ascii="Times New Roman" w:eastAsia="Times New Roman" w:hAnsi="Times New Roman"/>
          <w:sz w:val="24"/>
          <w:szCs w:val="24"/>
          <w:lang w:eastAsia="ru-RU"/>
        </w:rPr>
      </w:pPr>
    </w:p>
    <w:p w:rsidR="00F15B18" w:rsidRPr="00F15B18" w:rsidRDefault="00F15B18" w:rsidP="00F15B18">
      <w:pPr>
        <w:autoSpaceDE w:val="0"/>
        <w:autoSpaceDN w:val="0"/>
        <w:adjustRightInd w:val="0"/>
        <w:spacing w:after="0" w:line="240" w:lineRule="auto"/>
        <w:jc w:val="center"/>
        <w:rPr>
          <w:rFonts w:ascii="Times New Roman" w:eastAsia="Times New Roman" w:hAnsi="Times New Roman"/>
          <w:b/>
          <w:bCs/>
          <w:noProof/>
          <w:sz w:val="24"/>
          <w:szCs w:val="24"/>
          <w:lang w:eastAsia="ru-RU"/>
        </w:rPr>
      </w:pPr>
      <w:r w:rsidRPr="00F15B18">
        <w:rPr>
          <w:rFonts w:ascii="Times New Roman" w:eastAsia="Times New Roman" w:hAnsi="Times New Roman"/>
          <w:b/>
          <w:bCs/>
          <w:noProof/>
          <w:sz w:val="24"/>
          <w:szCs w:val="24"/>
          <w:lang w:eastAsia="ru-RU"/>
        </w:rPr>
        <w:t xml:space="preserve">Поэты </w:t>
      </w:r>
      <w:r w:rsidRPr="00F15B18">
        <w:rPr>
          <w:rFonts w:ascii="Times New Roman" w:eastAsia="Times New Roman" w:hAnsi="Times New Roman"/>
          <w:b/>
          <w:bCs/>
          <w:sz w:val="24"/>
          <w:szCs w:val="24"/>
          <w:lang w:val="en-US" w:eastAsia="ru-RU"/>
        </w:rPr>
        <w:t>X</w:t>
      </w:r>
      <w:r w:rsidRPr="00F15B18">
        <w:rPr>
          <w:rFonts w:ascii="Times New Roman" w:eastAsia="Times New Roman" w:hAnsi="Times New Roman"/>
          <w:b/>
          <w:bCs/>
          <w:noProof/>
          <w:sz w:val="24"/>
          <w:szCs w:val="24"/>
          <w:lang w:val="en-US" w:eastAsia="ru-RU"/>
        </w:rPr>
        <w:t>IX</w:t>
      </w:r>
      <w:r w:rsidRPr="00F15B18">
        <w:rPr>
          <w:rFonts w:ascii="Times New Roman" w:eastAsia="Times New Roman" w:hAnsi="Times New Roman"/>
          <w:b/>
          <w:bCs/>
          <w:noProof/>
          <w:sz w:val="24"/>
          <w:szCs w:val="24"/>
          <w:lang w:eastAsia="ru-RU"/>
        </w:rPr>
        <w:t xml:space="preserve"> </w:t>
      </w:r>
      <w:r w:rsidRPr="00F15B18">
        <w:rPr>
          <w:rFonts w:ascii="Times New Roman" w:eastAsia="Times New Roman" w:hAnsi="Times New Roman"/>
          <w:b/>
          <w:bCs/>
          <w:sz w:val="24"/>
          <w:szCs w:val="24"/>
          <w:lang w:eastAsia="ru-RU"/>
        </w:rPr>
        <w:t>в</w:t>
      </w:r>
      <w:r w:rsidRPr="00F15B18">
        <w:rPr>
          <w:rFonts w:ascii="Times New Roman" w:eastAsia="Times New Roman" w:hAnsi="Times New Roman"/>
          <w:b/>
          <w:bCs/>
          <w:noProof/>
          <w:sz w:val="24"/>
          <w:szCs w:val="24"/>
          <w:lang w:eastAsia="ru-RU"/>
        </w:rPr>
        <w:t xml:space="preserve">ека </w:t>
      </w:r>
      <w:r w:rsidRPr="00F15B18">
        <w:rPr>
          <w:rFonts w:ascii="Times New Roman" w:eastAsia="Times New Roman" w:hAnsi="Times New Roman"/>
          <w:b/>
          <w:bCs/>
          <w:sz w:val="24"/>
          <w:szCs w:val="24"/>
          <w:lang w:eastAsia="ru-RU"/>
        </w:rPr>
        <w:t>о</w:t>
      </w:r>
      <w:r w:rsidRPr="00F15B18">
        <w:rPr>
          <w:rFonts w:ascii="Times New Roman" w:eastAsia="Times New Roman" w:hAnsi="Times New Roman"/>
          <w:b/>
          <w:bCs/>
          <w:noProof/>
          <w:sz w:val="24"/>
          <w:szCs w:val="24"/>
          <w:lang w:eastAsia="ru-RU"/>
        </w:rPr>
        <w:t xml:space="preserve"> </w:t>
      </w:r>
      <w:r w:rsidRPr="00F15B18">
        <w:rPr>
          <w:rFonts w:ascii="Times New Roman" w:eastAsia="Times New Roman" w:hAnsi="Times New Roman"/>
          <w:b/>
          <w:bCs/>
          <w:sz w:val="24"/>
          <w:szCs w:val="24"/>
          <w:lang w:eastAsia="ru-RU"/>
        </w:rPr>
        <w:t>Р</w:t>
      </w:r>
      <w:r w:rsidRPr="00F15B18">
        <w:rPr>
          <w:rFonts w:ascii="Times New Roman" w:eastAsia="Times New Roman" w:hAnsi="Times New Roman"/>
          <w:b/>
          <w:bCs/>
          <w:noProof/>
          <w:sz w:val="24"/>
          <w:szCs w:val="24"/>
          <w:lang w:eastAsia="ru-RU"/>
        </w:rPr>
        <w:t xml:space="preserve">одине </w:t>
      </w:r>
      <w:r w:rsidRPr="00F15B18">
        <w:rPr>
          <w:rFonts w:ascii="Times New Roman" w:eastAsia="Times New Roman" w:hAnsi="Times New Roman"/>
          <w:b/>
          <w:bCs/>
          <w:sz w:val="24"/>
          <w:szCs w:val="24"/>
          <w:lang w:eastAsia="ru-RU"/>
        </w:rPr>
        <w:t>и</w:t>
      </w:r>
      <w:r w:rsidRPr="00F15B18">
        <w:rPr>
          <w:rFonts w:ascii="Times New Roman" w:eastAsia="Times New Roman" w:hAnsi="Times New Roman"/>
          <w:b/>
          <w:bCs/>
          <w:noProof/>
          <w:sz w:val="24"/>
          <w:szCs w:val="24"/>
          <w:lang w:eastAsia="ru-RU"/>
        </w:rPr>
        <w:t xml:space="preserve"> родной </w:t>
      </w:r>
      <w:r w:rsidRPr="00F15B18">
        <w:rPr>
          <w:rFonts w:ascii="Times New Roman" w:eastAsia="Times New Roman" w:hAnsi="Times New Roman"/>
          <w:b/>
          <w:bCs/>
          <w:sz w:val="24"/>
          <w:szCs w:val="24"/>
          <w:lang w:eastAsia="ru-RU"/>
        </w:rPr>
        <w:t>п</w:t>
      </w:r>
      <w:r w:rsidRPr="00F15B18">
        <w:rPr>
          <w:rFonts w:ascii="Times New Roman" w:eastAsia="Times New Roman" w:hAnsi="Times New Roman"/>
          <w:b/>
          <w:bCs/>
          <w:noProof/>
          <w:sz w:val="24"/>
          <w:szCs w:val="24"/>
          <w:lang w:eastAsia="ru-RU"/>
        </w:rPr>
        <w:t>рироде</w:t>
      </w:r>
    </w:p>
    <w:p w:rsidR="00F15B18" w:rsidRPr="00F15B18" w:rsidRDefault="00F15B18" w:rsidP="00F15B18">
      <w:pPr>
        <w:autoSpaceDE w:val="0"/>
        <w:autoSpaceDN w:val="0"/>
        <w:adjustRightInd w:val="0"/>
        <w:spacing w:after="0" w:line="240" w:lineRule="auto"/>
        <w:ind w:firstLine="423"/>
        <w:jc w:val="both"/>
        <w:rPr>
          <w:rFonts w:ascii="Times New Roman" w:eastAsia="Times New Roman" w:hAnsi="Times New Roman"/>
          <w:sz w:val="24"/>
          <w:szCs w:val="24"/>
          <w:lang w:eastAsia="ru-RU"/>
        </w:rPr>
      </w:pPr>
      <w:r w:rsidRPr="00F15B18">
        <w:rPr>
          <w:rFonts w:ascii="Times New Roman" w:eastAsia="Times New Roman" w:hAnsi="Times New Roman"/>
          <w:b/>
          <w:bCs/>
          <w:sz w:val="24"/>
          <w:szCs w:val="24"/>
          <w:lang w:eastAsia="ru-RU"/>
        </w:rPr>
        <w:t>Ф</w:t>
      </w:r>
      <w:r w:rsidRPr="00F15B18">
        <w:rPr>
          <w:rFonts w:ascii="Times New Roman" w:eastAsia="Times New Roman" w:hAnsi="Times New Roman"/>
          <w:b/>
          <w:bCs/>
          <w:noProof/>
          <w:sz w:val="24"/>
          <w:szCs w:val="24"/>
          <w:lang w:eastAsia="ru-RU"/>
        </w:rPr>
        <w:t xml:space="preserve">. </w:t>
      </w:r>
      <w:r w:rsidRPr="00F15B18">
        <w:rPr>
          <w:rFonts w:ascii="Times New Roman" w:eastAsia="Times New Roman" w:hAnsi="Times New Roman"/>
          <w:b/>
          <w:bCs/>
          <w:sz w:val="24"/>
          <w:szCs w:val="24"/>
          <w:lang w:eastAsia="ru-RU"/>
        </w:rPr>
        <w:t>И</w:t>
      </w:r>
      <w:r w:rsidRPr="00F15B18">
        <w:rPr>
          <w:rFonts w:ascii="Times New Roman" w:eastAsia="Times New Roman" w:hAnsi="Times New Roman"/>
          <w:b/>
          <w:bCs/>
          <w:noProof/>
          <w:sz w:val="24"/>
          <w:szCs w:val="24"/>
          <w:lang w:eastAsia="ru-RU"/>
        </w:rPr>
        <w:t xml:space="preserve">. </w:t>
      </w:r>
      <w:r w:rsidRPr="00F15B18">
        <w:rPr>
          <w:rFonts w:ascii="Times New Roman" w:eastAsia="Times New Roman" w:hAnsi="Times New Roman"/>
          <w:b/>
          <w:bCs/>
          <w:sz w:val="24"/>
          <w:szCs w:val="24"/>
          <w:lang w:eastAsia="ru-RU"/>
        </w:rPr>
        <w:t>Т</w:t>
      </w:r>
      <w:r w:rsidRPr="00F15B18">
        <w:rPr>
          <w:rFonts w:ascii="Times New Roman" w:eastAsia="Times New Roman" w:hAnsi="Times New Roman"/>
          <w:b/>
          <w:bCs/>
          <w:noProof/>
          <w:sz w:val="24"/>
          <w:szCs w:val="24"/>
          <w:lang w:eastAsia="ru-RU"/>
        </w:rPr>
        <w:t xml:space="preserve">ютчев. </w:t>
      </w:r>
      <w:r w:rsidRPr="00F15B18">
        <w:rPr>
          <w:rFonts w:ascii="Times New Roman" w:eastAsia="Times New Roman" w:hAnsi="Times New Roman"/>
          <w:i/>
          <w:iCs/>
          <w:sz w:val="24"/>
          <w:szCs w:val="24"/>
          <w:lang w:eastAsia="ru-RU"/>
        </w:rPr>
        <w:t>«</w:t>
      </w:r>
      <w:r w:rsidRPr="00F15B18">
        <w:rPr>
          <w:rFonts w:ascii="Times New Roman" w:eastAsia="Times New Roman" w:hAnsi="Times New Roman"/>
          <w:i/>
          <w:iCs/>
          <w:noProof/>
          <w:sz w:val="24"/>
          <w:szCs w:val="24"/>
          <w:lang w:eastAsia="ru-RU"/>
        </w:rPr>
        <w:t xml:space="preserve">Зима недаром </w:t>
      </w:r>
      <w:r w:rsidRPr="00F15B18">
        <w:rPr>
          <w:rFonts w:ascii="Times New Roman" w:eastAsia="Times New Roman" w:hAnsi="Times New Roman"/>
          <w:i/>
          <w:iCs/>
          <w:sz w:val="24"/>
          <w:szCs w:val="24"/>
          <w:lang w:eastAsia="ru-RU"/>
        </w:rPr>
        <w:t>з</w:t>
      </w:r>
      <w:r w:rsidRPr="00F15B18">
        <w:rPr>
          <w:rFonts w:ascii="Times New Roman" w:eastAsia="Times New Roman" w:hAnsi="Times New Roman"/>
          <w:i/>
          <w:iCs/>
          <w:noProof/>
          <w:sz w:val="24"/>
          <w:szCs w:val="24"/>
          <w:lang w:eastAsia="ru-RU"/>
        </w:rPr>
        <w:t xml:space="preserve">лится...», </w:t>
      </w:r>
      <w:r w:rsidRPr="00F15B18">
        <w:rPr>
          <w:rFonts w:ascii="Times New Roman" w:eastAsia="Times New Roman" w:hAnsi="Times New Roman"/>
          <w:i/>
          <w:iCs/>
          <w:sz w:val="24"/>
          <w:szCs w:val="24"/>
          <w:lang w:eastAsia="ru-RU"/>
        </w:rPr>
        <w:t>«</w:t>
      </w:r>
      <w:r w:rsidRPr="00F15B18">
        <w:rPr>
          <w:rFonts w:ascii="Times New Roman" w:eastAsia="Times New Roman" w:hAnsi="Times New Roman"/>
          <w:i/>
          <w:iCs/>
          <w:noProof/>
          <w:sz w:val="24"/>
          <w:szCs w:val="24"/>
          <w:lang w:eastAsia="ru-RU"/>
        </w:rPr>
        <w:t xml:space="preserve">Как </w:t>
      </w:r>
      <w:r w:rsidRPr="00F15B18">
        <w:rPr>
          <w:rFonts w:ascii="Times New Roman" w:eastAsia="Times New Roman" w:hAnsi="Times New Roman"/>
          <w:i/>
          <w:iCs/>
          <w:sz w:val="24"/>
          <w:szCs w:val="24"/>
          <w:lang w:eastAsia="ru-RU"/>
        </w:rPr>
        <w:t>в</w:t>
      </w:r>
      <w:r w:rsidRPr="00F15B18">
        <w:rPr>
          <w:rFonts w:ascii="Times New Roman" w:eastAsia="Times New Roman" w:hAnsi="Times New Roman"/>
          <w:i/>
          <w:iCs/>
          <w:noProof/>
          <w:sz w:val="24"/>
          <w:szCs w:val="24"/>
          <w:lang w:eastAsia="ru-RU"/>
        </w:rPr>
        <w:t xml:space="preserve">есел </w:t>
      </w:r>
      <w:r w:rsidRPr="00F15B18">
        <w:rPr>
          <w:rFonts w:ascii="Times New Roman" w:eastAsia="Times New Roman" w:hAnsi="Times New Roman"/>
          <w:i/>
          <w:iCs/>
          <w:sz w:val="24"/>
          <w:szCs w:val="24"/>
          <w:lang w:eastAsia="ru-RU"/>
        </w:rPr>
        <w:t>г</w:t>
      </w:r>
      <w:r w:rsidRPr="00F15B18">
        <w:rPr>
          <w:rFonts w:ascii="Times New Roman" w:eastAsia="Times New Roman" w:hAnsi="Times New Roman"/>
          <w:i/>
          <w:iCs/>
          <w:noProof/>
          <w:sz w:val="24"/>
          <w:szCs w:val="24"/>
          <w:lang w:eastAsia="ru-RU"/>
        </w:rPr>
        <w:t xml:space="preserve">рохот </w:t>
      </w:r>
      <w:r w:rsidRPr="00F15B18">
        <w:rPr>
          <w:rFonts w:ascii="Times New Roman" w:eastAsia="Times New Roman" w:hAnsi="Times New Roman"/>
          <w:i/>
          <w:iCs/>
          <w:sz w:val="24"/>
          <w:szCs w:val="24"/>
          <w:lang w:eastAsia="ru-RU"/>
        </w:rPr>
        <w:t>л</w:t>
      </w:r>
      <w:r w:rsidRPr="00F15B18">
        <w:rPr>
          <w:rFonts w:ascii="Times New Roman" w:eastAsia="Times New Roman" w:hAnsi="Times New Roman"/>
          <w:i/>
          <w:iCs/>
          <w:noProof/>
          <w:sz w:val="24"/>
          <w:szCs w:val="24"/>
          <w:lang w:eastAsia="ru-RU"/>
        </w:rPr>
        <w:t xml:space="preserve">етних </w:t>
      </w:r>
      <w:r w:rsidRPr="00F15B18">
        <w:rPr>
          <w:rFonts w:ascii="Times New Roman" w:eastAsia="Times New Roman" w:hAnsi="Times New Roman"/>
          <w:i/>
          <w:iCs/>
          <w:sz w:val="24"/>
          <w:szCs w:val="24"/>
          <w:lang w:eastAsia="ru-RU"/>
        </w:rPr>
        <w:t>б</w:t>
      </w:r>
      <w:r w:rsidRPr="00F15B18">
        <w:rPr>
          <w:rFonts w:ascii="Times New Roman" w:eastAsia="Times New Roman" w:hAnsi="Times New Roman"/>
          <w:i/>
          <w:iCs/>
          <w:noProof/>
          <w:sz w:val="24"/>
          <w:szCs w:val="24"/>
          <w:lang w:eastAsia="ru-RU"/>
        </w:rPr>
        <w:t xml:space="preserve">урь...», </w:t>
      </w:r>
      <w:r w:rsidRPr="00F15B18">
        <w:rPr>
          <w:rFonts w:ascii="Times New Roman" w:eastAsia="Times New Roman" w:hAnsi="Times New Roman"/>
          <w:i/>
          <w:iCs/>
          <w:sz w:val="24"/>
          <w:szCs w:val="24"/>
          <w:lang w:eastAsia="ru-RU"/>
        </w:rPr>
        <w:t>«</w:t>
      </w:r>
      <w:r w:rsidRPr="00F15B18">
        <w:rPr>
          <w:rFonts w:ascii="Times New Roman" w:eastAsia="Times New Roman" w:hAnsi="Times New Roman"/>
          <w:i/>
          <w:iCs/>
          <w:noProof/>
          <w:sz w:val="24"/>
          <w:szCs w:val="24"/>
          <w:lang w:eastAsia="ru-RU"/>
        </w:rPr>
        <w:t xml:space="preserve">Есть </w:t>
      </w:r>
      <w:r w:rsidRPr="00F15B18">
        <w:rPr>
          <w:rFonts w:ascii="Times New Roman" w:eastAsia="Times New Roman" w:hAnsi="Times New Roman"/>
          <w:i/>
          <w:iCs/>
          <w:sz w:val="24"/>
          <w:szCs w:val="24"/>
          <w:lang w:eastAsia="ru-RU"/>
        </w:rPr>
        <w:t>в</w:t>
      </w:r>
      <w:r w:rsidRPr="00F15B18">
        <w:rPr>
          <w:rFonts w:ascii="Times New Roman" w:eastAsia="Times New Roman" w:hAnsi="Times New Roman"/>
          <w:i/>
          <w:iCs/>
          <w:noProof/>
          <w:sz w:val="24"/>
          <w:szCs w:val="24"/>
          <w:lang w:eastAsia="ru-RU"/>
        </w:rPr>
        <w:t xml:space="preserve"> </w:t>
      </w:r>
      <w:r w:rsidRPr="00F15B18">
        <w:rPr>
          <w:rFonts w:ascii="Times New Roman" w:eastAsia="Times New Roman" w:hAnsi="Times New Roman"/>
          <w:i/>
          <w:iCs/>
          <w:sz w:val="24"/>
          <w:szCs w:val="24"/>
          <w:lang w:eastAsia="ru-RU"/>
        </w:rPr>
        <w:t>о</w:t>
      </w:r>
      <w:r w:rsidRPr="00F15B18">
        <w:rPr>
          <w:rFonts w:ascii="Times New Roman" w:eastAsia="Times New Roman" w:hAnsi="Times New Roman"/>
          <w:i/>
          <w:iCs/>
          <w:noProof/>
          <w:sz w:val="24"/>
          <w:szCs w:val="24"/>
          <w:lang w:eastAsia="ru-RU"/>
        </w:rPr>
        <w:t xml:space="preserve">сени </w:t>
      </w:r>
      <w:r w:rsidRPr="00F15B18">
        <w:rPr>
          <w:rFonts w:ascii="Times New Roman" w:eastAsia="Times New Roman" w:hAnsi="Times New Roman"/>
          <w:i/>
          <w:iCs/>
          <w:sz w:val="24"/>
          <w:szCs w:val="24"/>
          <w:lang w:eastAsia="ru-RU"/>
        </w:rPr>
        <w:t>первоначальн</w:t>
      </w:r>
      <w:r w:rsidRPr="00F15B18">
        <w:rPr>
          <w:rFonts w:ascii="Times New Roman" w:eastAsia="Times New Roman" w:hAnsi="Times New Roman"/>
          <w:i/>
          <w:iCs/>
          <w:noProof/>
          <w:sz w:val="24"/>
          <w:szCs w:val="24"/>
          <w:lang w:eastAsia="ru-RU"/>
        </w:rPr>
        <w:t xml:space="preserve">ой...»; </w:t>
      </w:r>
      <w:r w:rsidRPr="00F15B18">
        <w:rPr>
          <w:rFonts w:ascii="Times New Roman" w:eastAsia="Times New Roman" w:hAnsi="Times New Roman"/>
          <w:b/>
          <w:bCs/>
          <w:sz w:val="24"/>
          <w:szCs w:val="24"/>
          <w:lang w:eastAsia="ru-RU"/>
        </w:rPr>
        <w:t>А</w:t>
      </w:r>
      <w:r w:rsidRPr="00F15B18">
        <w:rPr>
          <w:rFonts w:ascii="Times New Roman" w:eastAsia="Times New Roman" w:hAnsi="Times New Roman"/>
          <w:b/>
          <w:bCs/>
          <w:noProof/>
          <w:sz w:val="24"/>
          <w:szCs w:val="24"/>
          <w:lang w:eastAsia="ru-RU"/>
        </w:rPr>
        <w:t xml:space="preserve">. </w:t>
      </w:r>
      <w:r w:rsidRPr="00F15B18">
        <w:rPr>
          <w:rFonts w:ascii="Times New Roman" w:eastAsia="Times New Roman" w:hAnsi="Times New Roman"/>
          <w:b/>
          <w:bCs/>
          <w:sz w:val="24"/>
          <w:szCs w:val="24"/>
          <w:lang w:eastAsia="ru-RU"/>
        </w:rPr>
        <w:t>Н</w:t>
      </w:r>
      <w:r w:rsidRPr="00F15B18">
        <w:rPr>
          <w:rFonts w:ascii="Times New Roman" w:eastAsia="Times New Roman" w:hAnsi="Times New Roman"/>
          <w:b/>
          <w:bCs/>
          <w:noProof/>
          <w:sz w:val="24"/>
          <w:szCs w:val="24"/>
          <w:lang w:eastAsia="ru-RU"/>
        </w:rPr>
        <w:t xml:space="preserve">. </w:t>
      </w:r>
      <w:r w:rsidRPr="00F15B18">
        <w:rPr>
          <w:rFonts w:ascii="Times New Roman" w:eastAsia="Times New Roman" w:hAnsi="Times New Roman"/>
          <w:b/>
          <w:bCs/>
          <w:sz w:val="24"/>
          <w:szCs w:val="24"/>
          <w:lang w:eastAsia="ru-RU"/>
        </w:rPr>
        <w:t>П</w:t>
      </w:r>
      <w:r w:rsidRPr="00F15B18">
        <w:rPr>
          <w:rFonts w:ascii="Times New Roman" w:eastAsia="Times New Roman" w:hAnsi="Times New Roman"/>
          <w:b/>
          <w:bCs/>
          <w:noProof/>
          <w:sz w:val="24"/>
          <w:szCs w:val="24"/>
          <w:lang w:eastAsia="ru-RU"/>
        </w:rPr>
        <w:t xml:space="preserve">лещеев. </w:t>
      </w:r>
      <w:r w:rsidRPr="00F15B18">
        <w:rPr>
          <w:rFonts w:ascii="Times New Roman" w:eastAsia="Times New Roman" w:hAnsi="Times New Roman"/>
          <w:i/>
          <w:iCs/>
          <w:sz w:val="24"/>
          <w:szCs w:val="24"/>
          <w:lang w:eastAsia="ru-RU"/>
        </w:rPr>
        <w:t>«</w:t>
      </w:r>
      <w:r w:rsidRPr="00F15B18">
        <w:rPr>
          <w:rFonts w:ascii="Times New Roman" w:eastAsia="Times New Roman" w:hAnsi="Times New Roman"/>
          <w:i/>
          <w:iCs/>
          <w:noProof/>
          <w:sz w:val="24"/>
          <w:szCs w:val="24"/>
          <w:lang w:eastAsia="ru-RU"/>
        </w:rPr>
        <w:t xml:space="preserve">Весна» </w:t>
      </w:r>
      <w:r w:rsidRPr="00F15B18">
        <w:rPr>
          <w:rFonts w:ascii="Times New Roman" w:eastAsia="Times New Roman" w:hAnsi="Times New Roman"/>
          <w:sz w:val="24"/>
          <w:szCs w:val="24"/>
          <w:lang w:eastAsia="ru-RU"/>
        </w:rPr>
        <w:t>(</w:t>
      </w:r>
      <w:r w:rsidRPr="00F15B18">
        <w:rPr>
          <w:rFonts w:ascii="Times New Roman" w:eastAsia="Times New Roman" w:hAnsi="Times New Roman"/>
          <w:noProof/>
          <w:sz w:val="24"/>
          <w:szCs w:val="24"/>
          <w:lang w:eastAsia="ru-RU"/>
        </w:rPr>
        <w:t xml:space="preserve">отрывок); </w:t>
      </w:r>
      <w:r w:rsidRPr="00F15B18">
        <w:rPr>
          <w:rFonts w:ascii="Times New Roman" w:eastAsia="Times New Roman" w:hAnsi="Times New Roman"/>
          <w:b/>
          <w:bCs/>
          <w:sz w:val="24"/>
          <w:szCs w:val="24"/>
          <w:lang w:eastAsia="ru-RU"/>
        </w:rPr>
        <w:t>И</w:t>
      </w:r>
      <w:r w:rsidRPr="00F15B18">
        <w:rPr>
          <w:rFonts w:ascii="Times New Roman" w:eastAsia="Times New Roman" w:hAnsi="Times New Roman"/>
          <w:b/>
          <w:bCs/>
          <w:noProof/>
          <w:sz w:val="24"/>
          <w:szCs w:val="24"/>
          <w:lang w:eastAsia="ru-RU"/>
        </w:rPr>
        <w:t xml:space="preserve">. </w:t>
      </w:r>
      <w:r w:rsidRPr="00F15B18">
        <w:rPr>
          <w:rFonts w:ascii="Times New Roman" w:eastAsia="Times New Roman" w:hAnsi="Times New Roman"/>
          <w:b/>
          <w:bCs/>
          <w:sz w:val="24"/>
          <w:szCs w:val="24"/>
          <w:lang w:eastAsia="ru-RU"/>
        </w:rPr>
        <w:t>С</w:t>
      </w:r>
      <w:r w:rsidRPr="00F15B18">
        <w:rPr>
          <w:rFonts w:ascii="Times New Roman" w:eastAsia="Times New Roman" w:hAnsi="Times New Roman"/>
          <w:b/>
          <w:bCs/>
          <w:noProof/>
          <w:sz w:val="24"/>
          <w:szCs w:val="24"/>
          <w:lang w:eastAsia="ru-RU"/>
        </w:rPr>
        <w:t xml:space="preserve">. </w:t>
      </w:r>
      <w:r w:rsidRPr="00F15B18">
        <w:rPr>
          <w:rFonts w:ascii="Times New Roman" w:eastAsia="Times New Roman" w:hAnsi="Times New Roman"/>
          <w:b/>
          <w:bCs/>
          <w:sz w:val="24"/>
          <w:szCs w:val="24"/>
          <w:lang w:eastAsia="ru-RU"/>
        </w:rPr>
        <w:t>Ник</w:t>
      </w:r>
      <w:r w:rsidRPr="00F15B18">
        <w:rPr>
          <w:rFonts w:ascii="Times New Roman" w:eastAsia="Times New Roman" w:hAnsi="Times New Roman"/>
          <w:b/>
          <w:bCs/>
          <w:noProof/>
          <w:sz w:val="24"/>
          <w:szCs w:val="24"/>
          <w:lang w:eastAsia="ru-RU"/>
        </w:rPr>
        <w:t xml:space="preserve">итин. </w:t>
      </w:r>
      <w:r w:rsidRPr="00F15B18">
        <w:rPr>
          <w:rFonts w:ascii="Times New Roman" w:eastAsia="Times New Roman" w:hAnsi="Times New Roman"/>
          <w:i/>
          <w:iCs/>
          <w:noProof/>
          <w:sz w:val="24"/>
          <w:szCs w:val="24"/>
          <w:lang w:eastAsia="ru-RU"/>
        </w:rPr>
        <w:t xml:space="preserve">«Утро», </w:t>
      </w:r>
      <w:r w:rsidRPr="00F15B18">
        <w:rPr>
          <w:rFonts w:ascii="Times New Roman" w:eastAsia="Times New Roman" w:hAnsi="Times New Roman"/>
          <w:i/>
          <w:iCs/>
          <w:sz w:val="24"/>
          <w:szCs w:val="24"/>
          <w:lang w:eastAsia="ru-RU"/>
        </w:rPr>
        <w:t>«</w:t>
      </w:r>
      <w:r w:rsidRPr="00F15B18">
        <w:rPr>
          <w:rFonts w:ascii="Times New Roman" w:eastAsia="Times New Roman" w:hAnsi="Times New Roman"/>
          <w:i/>
          <w:iCs/>
          <w:noProof/>
          <w:sz w:val="24"/>
          <w:szCs w:val="24"/>
          <w:lang w:eastAsia="ru-RU"/>
        </w:rPr>
        <w:t xml:space="preserve">Зимняя </w:t>
      </w:r>
      <w:r w:rsidRPr="00F15B18">
        <w:rPr>
          <w:rFonts w:ascii="Times New Roman" w:eastAsia="Times New Roman" w:hAnsi="Times New Roman"/>
          <w:i/>
          <w:iCs/>
          <w:sz w:val="24"/>
          <w:szCs w:val="24"/>
          <w:lang w:eastAsia="ru-RU"/>
        </w:rPr>
        <w:t>н</w:t>
      </w:r>
      <w:r w:rsidRPr="00F15B18">
        <w:rPr>
          <w:rFonts w:ascii="Times New Roman" w:eastAsia="Times New Roman" w:hAnsi="Times New Roman"/>
          <w:i/>
          <w:iCs/>
          <w:noProof/>
          <w:sz w:val="24"/>
          <w:szCs w:val="24"/>
          <w:lang w:eastAsia="ru-RU"/>
        </w:rPr>
        <w:t xml:space="preserve">очь </w:t>
      </w:r>
      <w:r w:rsidRPr="00F15B18">
        <w:rPr>
          <w:rFonts w:ascii="Times New Roman" w:eastAsia="Times New Roman" w:hAnsi="Times New Roman"/>
          <w:i/>
          <w:iCs/>
          <w:sz w:val="24"/>
          <w:szCs w:val="24"/>
          <w:lang w:eastAsia="ru-RU"/>
        </w:rPr>
        <w:t>в</w:t>
      </w:r>
      <w:r w:rsidRPr="00F15B18">
        <w:rPr>
          <w:rFonts w:ascii="Times New Roman" w:eastAsia="Times New Roman" w:hAnsi="Times New Roman"/>
          <w:i/>
          <w:iCs/>
          <w:noProof/>
          <w:sz w:val="24"/>
          <w:szCs w:val="24"/>
          <w:lang w:eastAsia="ru-RU"/>
        </w:rPr>
        <w:t xml:space="preserve"> </w:t>
      </w:r>
      <w:r w:rsidRPr="00F15B18">
        <w:rPr>
          <w:rFonts w:ascii="Times New Roman" w:eastAsia="Times New Roman" w:hAnsi="Times New Roman"/>
          <w:i/>
          <w:iCs/>
          <w:sz w:val="24"/>
          <w:szCs w:val="24"/>
          <w:lang w:eastAsia="ru-RU"/>
        </w:rPr>
        <w:t>д</w:t>
      </w:r>
      <w:r w:rsidRPr="00F15B18">
        <w:rPr>
          <w:rFonts w:ascii="Times New Roman" w:eastAsia="Times New Roman" w:hAnsi="Times New Roman"/>
          <w:i/>
          <w:iCs/>
          <w:noProof/>
          <w:sz w:val="24"/>
          <w:szCs w:val="24"/>
          <w:lang w:eastAsia="ru-RU"/>
        </w:rPr>
        <w:t xml:space="preserve">еревне» </w:t>
      </w:r>
      <w:r w:rsidRPr="00F15B18">
        <w:rPr>
          <w:rFonts w:ascii="Times New Roman" w:eastAsia="Times New Roman" w:hAnsi="Times New Roman"/>
          <w:sz w:val="24"/>
          <w:szCs w:val="24"/>
          <w:lang w:eastAsia="ru-RU"/>
        </w:rPr>
        <w:t>(</w:t>
      </w:r>
      <w:r w:rsidRPr="00F15B18">
        <w:rPr>
          <w:rFonts w:ascii="Times New Roman" w:eastAsia="Times New Roman" w:hAnsi="Times New Roman"/>
          <w:noProof/>
          <w:sz w:val="24"/>
          <w:szCs w:val="24"/>
          <w:lang w:eastAsia="ru-RU"/>
        </w:rPr>
        <w:t xml:space="preserve">отрывок); </w:t>
      </w:r>
      <w:r w:rsidRPr="00F15B18">
        <w:rPr>
          <w:rFonts w:ascii="Times New Roman" w:eastAsia="Times New Roman" w:hAnsi="Times New Roman"/>
          <w:b/>
          <w:bCs/>
          <w:sz w:val="24"/>
          <w:szCs w:val="24"/>
          <w:lang w:eastAsia="ru-RU"/>
        </w:rPr>
        <w:t>А</w:t>
      </w:r>
      <w:r w:rsidRPr="00F15B18">
        <w:rPr>
          <w:rFonts w:ascii="Times New Roman" w:eastAsia="Times New Roman" w:hAnsi="Times New Roman"/>
          <w:b/>
          <w:bCs/>
          <w:noProof/>
          <w:sz w:val="24"/>
          <w:szCs w:val="24"/>
          <w:lang w:eastAsia="ru-RU"/>
        </w:rPr>
        <w:t xml:space="preserve">. </w:t>
      </w:r>
      <w:r w:rsidRPr="00F15B18">
        <w:rPr>
          <w:rFonts w:ascii="Times New Roman" w:eastAsia="Times New Roman" w:hAnsi="Times New Roman"/>
          <w:b/>
          <w:bCs/>
          <w:sz w:val="24"/>
          <w:szCs w:val="24"/>
          <w:lang w:eastAsia="ru-RU"/>
        </w:rPr>
        <w:t>Н</w:t>
      </w:r>
      <w:r w:rsidRPr="00F15B18">
        <w:rPr>
          <w:rFonts w:ascii="Times New Roman" w:eastAsia="Times New Roman" w:hAnsi="Times New Roman"/>
          <w:b/>
          <w:bCs/>
          <w:noProof/>
          <w:sz w:val="24"/>
          <w:szCs w:val="24"/>
          <w:lang w:eastAsia="ru-RU"/>
        </w:rPr>
        <w:t xml:space="preserve">. </w:t>
      </w:r>
      <w:r w:rsidRPr="00F15B18">
        <w:rPr>
          <w:rFonts w:ascii="Times New Roman" w:eastAsia="Times New Roman" w:hAnsi="Times New Roman"/>
          <w:b/>
          <w:bCs/>
          <w:sz w:val="24"/>
          <w:szCs w:val="24"/>
          <w:lang w:eastAsia="ru-RU"/>
        </w:rPr>
        <w:t>М</w:t>
      </w:r>
      <w:r w:rsidRPr="00F15B18">
        <w:rPr>
          <w:rFonts w:ascii="Times New Roman" w:eastAsia="Times New Roman" w:hAnsi="Times New Roman"/>
          <w:b/>
          <w:bCs/>
          <w:noProof/>
          <w:sz w:val="24"/>
          <w:szCs w:val="24"/>
          <w:lang w:eastAsia="ru-RU"/>
        </w:rPr>
        <w:t xml:space="preserve">айков. </w:t>
      </w:r>
      <w:r w:rsidRPr="00F15B18">
        <w:rPr>
          <w:rFonts w:ascii="Times New Roman" w:eastAsia="Times New Roman" w:hAnsi="Times New Roman"/>
          <w:i/>
          <w:iCs/>
          <w:sz w:val="24"/>
          <w:szCs w:val="24"/>
          <w:lang w:eastAsia="ru-RU"/>
        </w:rPr>
        <w:t>«</w:t>
      </w:r>
      <w:r w:rsidRPr="00F15B18">
        <w:rPr>
          <w:rFonts w:ascii="Times New Roman" w:eastAsia="Times New Roman" w:hAnsi="Times New Roman"/>
          <w:i/>
          <w:iCs/>
          <w:noProof/>
          <w:sz w:val="24"/>
          <w:szCs w:val="24"/>
          <w:lang w:eastAsia="ru-RU"/>
        </w:rPr>
        <w:t xml:space="preserve">Ласточки»; </w:t>
      </w:r>
      <w:r w:rsidRPr="00F15B18">
        <w:rPr>
          <w:rFonts w:ascii="Times New Roman" w:eastAsia="Times New Roman" w:hAnsi="Times New Roman"/>
          <w:b/>
          <w:bCs/>
          <w:sz w:val="24"/>
          <w:szCs w:val="24"/>
          <w:lang w:eastAsia="ru-RU"/>
        </w:rPr>
        <w:t>И</w:t>
      </w:r>
      <w:r w:rsidRPr="00F15B18">
        <w:rPr>
          <w:rFonts w:ascii="Times New Roman" w:eastAsia="Times New Roman" w:hAnsi="Times New Roman"/>
          <w:b/>
          <w:bCs/>
          <w:noProof/>
          <w:sz w:val="24"/>
          <w:szCs w:val="24"/>
          <w:lang w:eastAsia="ru-RU"/>
        </w:rPr>
        <w:t xml:space="preserve">. </w:t>
      </w:r>
      <w:r w:rsidRPr="00F15B18">
        <w:rPr>
          <w:rFonts w:ascii="Times New Roman" w:eastAsia="Times New Roman" w:hAnsi="Times New Roman"/>
          <w:b/>
          <w:bCs/>
          <w:sz w:val="24"/>
          <w:szCs w:val="24"/>
          <w:lang w:eastAsia="ru-RU"/>
        </w:rPr>
        <w:t>3</w:t>
      </w:r>
      <w:r w:rsidRPr="00F15B18">
        <w:rPr>
          <w:rFonts w:ascii="Times New Roman" w:eastAsia="Times New Roman" w:hAnsi="Times New Roman"/>
          <w:b/>
          <w:bCs/>
          <w:noProof/>
          <w:sz w:val="24"/>
          <w:szCs w:val="24"/>
          <w:lang w:eastAsia="ru-RU"/>
        </w:rPr>
        <w:t xml:space="preserve">. Суриков. </w:t>
      </w:r>
      <w:r w:rsidRPr="00F15B18">
        <w:rPr>
          <w:rFonts w:ascii="Times New Roman" w:eastAsia="Times New Roman" w:hAnsi="Times New Roman"/>
          <w:i/>
          <w:iCs/>
          <w:sz w:val="24"/>
          <w:szCs w:val="24"/>
          <w:lang w:eastAsia="ru-RU"/>
        </w:rPr>
        <w:t>«</w:t>
      </w:r>
      <w:r w:rsidRPr="00F15B18">
        <w:rPr>
          <w:rFonts w:ascii="Times New Roman" w:eastAsia="Times New Roman" w:hAnsi="Times New Roman"/>
          <w:i/>
          <w:iCs/>
          <w:noProof/>
          <w:sz w:val="24"/>
          <w:szCs w:val="24"/>
          <w:lang w:eastAsia="ru-RU"/>
        </w:rPr>
        <w:t xml:space="preserve">Зима» </w:t>
      </w:r>
      <w:r w:rsidRPr="00F15B18">
        <w:rPr>
          <w:rFonts w:ascii="Times New Roman" w:eastAsia="Times New Roman" w:hAnsi="Times New Roman"/>
          <w:sz w:val="24"/>
          <w:szCs w:val="24"/>
          <w:lang w:eastAsia="ru-RU"/>
        </w:rPr>
        <w:t>(отр</w:t>
      </w:r>
      <w:r w:rsidRPr="00F15B18">
        <w:rPr>
          <w:rFonts w:ascii="Times New Roman" w:eastAsia="Times New Roman" w:hAnsi="Times New Roman"/>
          <w:noProof/>
          <w:sz w:val="24"/>
          <w:szCs w:val="24"/>
          <w:lang w:eastAsia="ru-RU"/>
        </w:rPr>
        <w:t xml:space="preserve">ывок); </w:t>
      </w:r>
      <w:r w:rsidRPr="00F15B18">
        <w:rPr>
          <w:rFonts w:ascii="Times New Roman" w:eastAsia="Times New Roman" w:hAnsi="Times New Roman"/>
          <w:b/>
          <w:bCs/>
          <w:sz w:val="24"/>
          <w:szCs w:val="24"/>
          <w:lang w:eastAsia="ru-RU"/>
        </w:rPr>
        <w:t>А</w:t>
      </w:r>
      <w:r w:rsidRPr="00F15B18">
        <w:rPr>
          <w:rFonts w:ascii="Times New Roman" w:eastAsia="Times New Roman" w:hAnsi="Times New Roman"/>
          <w:b/>
          <w:bCs/>
          <w:noProof/>
          <w:sz w:val="24"/>
          <w:szCs w:val="24"/>
          <w:lang w:eastAsia="ru-RU"/>
        </w:rPr>
        <w:t xml:space="preserve">. </w:t>
      </w:r>
      <w:r w:rsidRPr="00F15B18">
        <w:rPr>
          <w:rFonts w:ascii="Times New Roman" w:eastAsia="Times New Roman" w:hAnsi="Times New Roman"/>
          <w:b/>
          <w:bCs/>
          <w:sz w:val="24"/>
          <w:szCs w:val="24"/>
          <w:lang w:eastAsia="ru-RU"/>
        </w:rPr>
        <w:t>В</w:t>
      </w:r>
      <w:r w:rsidRPr="00F15B18">
        <w:rPr>
          <w:rFonts w:ascii="Times New Roman" w:eastAsia="Times New Roman" w:hAnsi="Times New Roman"/>
          <w:b/>
          <w:bCs/>
          <w:noProof/>
          <w:sz w:val="24"/>
          <w:szCs w:val="24"/>
          <w:lang w:eastAsia="ru-RU"/>
        </w:rPr>
        <w:t xml:space="preserve">. </w:t>
      </w:r>
      <w:r w:rsidRPr="00F15B18">
        <w:rPr>
          <w:rFonts w:ascii="Times New Roman" w:eastAsia="Times New Roman" w:hAnsi="Times New Roman"/>
          <w:b/>
          <w:bCs/>
          <w:sz w:val="24"/>
          <w:szCs w:val="24"/>
          <w:lang w:eastAsia="ru-RU"/>
        </w:rPr>
        <w:t>К</w:t>
      </w:r>
      <w:r w:rsidRPr="00F15B18">
        <w:rPr>
          <w:rFonts w:ascii="Times New Roman" w:eastAsia="Times New Roman" w:hAnsi="Times New Roman"/>
          <w:b/>
          <w:bCs/>
          <w:noProof/>
          <w:sz w:val="24"/>
          <w:szCs w:val="24"/>
          <w:lang w:eastAsia="ru-RU"/>
        </w:rPr>
        <w:t xml:space="preserve">ольцов. </w:t>
      </w:r>
      <w:r w:rsidRPr="00F15B18">
        <w:rPr>
          <w:rFonts w:ascii="Times New Roman" w:eastAsia="Times New Roman" w:hAnsi="Times New Roman"/>
          <w:sz w:val="24"/>
          <w:szCs w:val="24"/>
          <w:lang w:eastAsia="ru-RU"/>
        </w:rPr>
        <w:t>«</w:t>
      </w:r>
      <w:r w:rsidRPr="00F15B18">
        <w:rPr>
          <w:rFonts w:ascii="Times New Roman" w:eastAsia="Times New Roman" w:hAnsi="Times New Roman"/>
          <w:noProof/>
          <w:sz w:val="24"/>
          <w:szCs w:val="24"/>
          <w:lang w:eastAsia="ru-RU"/>
        </w:rPr>
        <w:t xml:space="preserve">В </w:t>
      </w:r>
      <w:r w:rsidRPr="00F15B18">
        <w:rPr>
          <w:rFonts w:ascii="Times New Roman" w:eastAsia="Times New Roman" w:hAnsi="Times New Roman"/>
          <w:i/>
          <w:iCs/>
          <w:sz w:val="24"/>
          <w:szCs w:val="24"/>
          <w:lang w:eastAsia="ru-RU"/>
        </w:rPr>
        <w:t>с</w:t>
      </w:r>
      <w:r w:rsidRPr="00F15B18">
        <w:rPr>
          <w:rFonts w:ascii="Times New Roman" w:eastAsia="Times New Roman" w:hAnsi="Times New Roman"/>
          <w:i/>
          <w:iCs/>
          <w:noProof/>
          <w:sz w:val="24"/>
          <w:szCs w:val="24"/>
          <w:lang w:eastAsia="ru-RU"/>
        </w:rPr>
        <w:t xml:space="preserve">тепи». </w:t>
      </w:r>
      <w:r w:rsidRPr="00F15B18">
        <w:rPr>
          <w:rFonts w:ascii="Times New Roman" w:eastAsia="Times New Roman" w:hAnsi="Times New Roman"/>
          <w:sz w:val="24"/>
          <w:szCs w:val="24"/>
          <w:lang w:eastAsia="ru-RU"/>
        </w:rPr>
        <w:t>В</w:t>
      </w:r>
      <w:r w:rsidRPr="00F15B18">
        <w:rPr>
          <w:rFonts w:ascii="Times New Roman" w:eastAsia="Times New Roman" w:hAnsi="Times New Roman"/>
          <w:noProof/>
          <w:sz w:val="24"/>
          <w:szCs w:val="24"/>
          <w:lang w:eastAsia="ru-RU"/>
        </w:rPr>
        <w:t xml:space="preserve">ыразительное </w:t>
      </w:r>
      <w:r w:rsidRPr="00F15B18">
        <w:rPr>
          <w:rFonts w:ascii="Times New Roman" w:eastAsia="Times New Roman" w:hAnsi="Times New Roman"/>
          <w:sz w:val="24"/>
          <w:szCs w:val="24"/>
          <w:lang w:eastAsia="ru-RU"/>
        </w:rPr>
        <w:t>чтен</w:t>
      </w:r>
      <w:r w:rsidRPr="00F15B18">
        <w:rPr>
          <w:rFonts w:ascii="Times New Roman" w:eastAsia="Times New Roman" w:hAnsi="Times New Roman"/>
          <w:noProof/>
          <w:sz w:val="24"/>
          <w:szCs w:val="24"/>
          <w:lang w:eastAsia="ru-RU"/>
        </w:rPr>
        <w:t xml:space="preserve">ие наизусть </w:t>
      </w:r>
      <w:r w:rsidRPr="00F15B18">
        <w:rPr>
          <w:rFonts w:ascii="Times New Roman" w:eastAsia="Times New Roman" w:hAnsi="Times New Roman"/>
          <w:sz w:val="24"/>
          <w:szCs w:val="24"/>
          <w:lang w:eastAsia="ru-RU"/>
        </w:rPr>
        <w:t>с</w:t>
      </w:r>
      <w:r w:rsidRPr="00F15B18">
        <w:rPr>
          <w:rFonts w:ascii="Times New Roman" w:eastAsia="Times New Roman" w:hAnsi="Times New Roman"/>
          <w:noProof/>
          <w:sz w:val="24"/>
          <w:szCs w:val="24"/>
          <w:lang w:eastAsia="ru-RU"/>
        </w:rPr>
        <w:t xml:space="preserve">тихотворений </w:t>
      </w:r>
      <w:r w:rsidRPr="00F15B18">
        <w:rPr>
          <w:rFonts w:ascii="Times New Roman" w:eastAsia="Times New Roman" w:hAnsi="Times New Roman"/>
          <w:sz w:val="24"/>
          <w:szCs w:val="24"/>
          <w:lang w:eastAsia="ru-RU"/>
        </w:rPr>
        <w:t>(</w:t>
      </w:r>
      <w:r w:rsidRPr="00F15B18">
        <w:rPr>
          <w:rFonts w:ascii="Times New Roman" w:eastAsia="Times New Roman" w:hAnsi="Times New Roman"/>
          <w:noProof/>
          <w:sz w:val="24"/>
          <w:szCs w:val="24"/>
          <w:lang w:eastAsia="ru-RU"/>
        </w:rPr>
        <w:t xml:space="preserve">по </w:t>
      </w:r>
      <w:r w:rsidRPr="00F15B18">
        <w:rPr>
          <w:rFonts w:ascii="Times New Roman" w:eastAsia="Times New Roman" w:hAnsi="Times New Roman"/>
          <w:sz w:val="24"/>
          <w:szCs w:val="24"/>
          <w:lang w:eastAsia="ru-RU"/>
        </w:rPr>
        <w:t>в</w:t>
      </w:r>
      <w:r w:rsidRPr="00F15B18">
        <w:rPr>
          <w:rFonts w:ascii="Times New Roman" w:eastAsia="Times New Roman" w:hAnsi="Times New Roman"/>
          <w:noProof/>
          <w:sz w:val="24"/>
          <w:szCs w:val="24"/>
          <w:lang w:eastAsia="ru-RU"/>
        </w:rPr>
        <w:t xml:space="preserve">ыбору </w:t>
      </w:r>
      <w:r w:rsidRPr="00F15B18">
        <w:rPr>
          <w:rFonts w:ascii="Times New Roman" w:eastAsia="Times New Roman" w:hAnsi="Times New Roman"/>
          <w:sz w:val="24"/>
          <w:szCs w:val="24"/>
          <w:lang w:eastAsia="ru-RU"/>
        </w:rPr>
        <w:t>у</w:t>
      </w:r>
      <w:r w:rsidRPr="00F15B18">
        <w:rPr>
          <w:rFonts w:ascii="Times New Roman" w:eastAsia="Times New Roman" w:hAnsi="Times New Roman"/>
          <w:noProof/>
          <w:sz w:val="24"/>
          <w:szCs w:val="24"/>
          <w:lang w:eastAsia="ru-RU"/>
        </w:rPr>
        <w:t xml:space="preserve">чителя </w:t>
      </w:r>
      <w:r w:rsidRPr="00F15B18">
        <w:rPr>
          <w:rFonts w:ascii="Times New Roman" w:eastAsia="Times New Roman" w:hAnsi="Times New Roman"/>
          <w:sz w:val="24"/>
          <w:szCs w:val="24"/>
          <w:lang w:eastAsia="ru-RU"/>
        </w:rPr>
        <w:t>и</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учащ</w:t>
      </w:r>
      <w:r w:rsidRPr="00F15B18">
        <w:rPr>
          <w:rFonts w:ascii="Times New Roman" w:eastAsia="Times New Roman" w:hAnsi="Times New Roman"/>
          <w:noProof/>
          <w:sz w:val="24"/>
          <w:szCs w:val="24"/>
          <w:lang w:eastAsia="ru-RU"/>
        </w:rPr>
        <w:t xml:space="preserve">ихся). </w:t>
      </w:r>
    </w:p>
    <w:p w:rsidR="00F15B18" w:rsidRPr="00F15B18" w:rsidRDefault="00F15B18" w:rsidP="00F15B18">
      <w:pPr>
        <w:autoSpaceDE w:val="0"/>
        <w:autoSpaceDN w:val="0"/>
        <w:adjustRightInd w:val="0"/>
        <w:spacing w:after="0" w:line="240" w:lineRule="auto"/>
        <w:ind w:firstLine="404"/>
        <w:rPr>
          <w:rFonts w:ascii="Times New Roman" w:eastAsia="Times New Roman" w:hAnsi="Times New Roman"/>
          <w:sz w:val="24"/>
          <w:szCs w:val="24"/>
          <w:lang w:eastAsia="ru-RU"/>
        </w:rPr>
      </w:pPr>
      <w:r w:rsidRPr="00F15B18">
        <w:rPr>
          <w:rFonts w:ascii="Times New Roman" w:eastAsia="Times New Roman" w:hAnsi="Times New Roman"/>
          <w:i/>
          <w:noProof/>
          <w:spacing w:val="20"/>
          <w:sz w:val="24"/>
          <w:szCs w:val="24"/>
          <w:lang w:eastAsia="ru-RU"/>
        </w:rPr>
        <w:t xml:space="preserve">Теория </w:t>
      </w:r>
      <w:r w:rsidRPr="00F15B18">
        <w:rPr>
          <w:rFonts w:ascii="Times New Roman" w:eastAsia="Times New Roman" w:hAnsi="Times New Roman"/>
          <w:i/>
          <w:spacing w:val="20"/>
          <w:sz w:val="24"/>
          <w:szCs w:val="24"/>
          <w:lang w:eastAsia="ru-RU"/>
        </w:rPr>
        <w:t>л</w:t>
      </w:r>
      <w:r w:rsidRPr="00F15B18">
        <w:rPr>
          <w:rFonts w:ascii="Times New Roman" w:eastAsia="Times New Roman" w:hAnsi="Times New Roman"/>
          <w:i/>
          <w:noProof/>
          <w:spacing w:val="20"/>
          <w:sz w:val="24"/>
          <w:szCs w:val="24"/>
          <w:lang w:eastAsia="ru-RU"/>
        </w:rPr>
        <w:t>итературы</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С</w:t>
      </w:r>
      <w:r w:rsidRPr="00F15B18">
        <w:rPr>
          <w:rFonts w:ascii="Times New Roman" w:eastAsia="Times New Roman" w:hAnsi="Times New Roman"/>
          <w:noProof/>
          <w:sz w:val="24"/>
          <w:szCs w:val="24"/>
          <w:lang w:eastAsia="ru-RU"/>
        </w:rPr>
        <w:t xml:space="preserve">тихотворный </w:t>
      </w:r>
      <w:r w:rsidRPr="00F15B18">
        <w:rPr>
          <w:rFonts w:ascii="Times New Roman" w:eastAsia="Times New Roman" w:hAnsi="Times New Roman"/>
          <w:sz w:val="24"/>
          <w:szCs w:val="24"/>
          <w:lang w:eastAsia="ru-RU"/>
        </w:rPr>
        <w:t>р</w:t>
      </w:r>
      <w:r w:rsidRPr="00F15B18">
        <w:rPr>
          <w:rFonts w:ascii="Times New Roman" w:eastAsia="Times New Roman" w:hAnsi="Times New Roman"/>
          <w:noProof/>
          <w:sz w:val="24"/>
          <w:szCs w:val="24"/>
          <w:lang w:eastAsia="ru-RU"/>
        </w:rPr>
        <w:t xml:space="preserve">итм </w:t>
      </w:r>
      <w:r w:rsidRPr="00F15B18">
        <w:rPr>
          <w:rFonts w:ascii="Times New Roman" w:eastAsia="Times New Roman" w:hAnsi="Times New Roman"/>
          <w:sz w:val="24"/>
          <w:szCs w:val="24"/>
          <w:lang w:eastAsia="ru-RU"/>
        </w:rPr>
        <w:t>к</w:t>
      </w:r>
      <w:r w:rsidRPr="00F15B18">
        <w:rPr>
          <w:rFonts w:ascii="Times New Roman" w:eastAsia="Times New Roman" w:hAnsi="Times New Roman"/>
          <w:noProof/>
          <w:sz w:val="24"/>
          <w:szCs w:val="24"/>
          <w:lang w:eastAsia="ru-RU"/>
        </w:rPr>
        <w:t xml:space="preserve">ак </w:t>
      </w:r>
      <w:r w:rsidRPr="00F15B18">
        <w:rPr>
          <w:rFonts w:ascii="Times New Roman" w:eastAsia="Times New Roman" w:hAnsi="Times New Roman"/>
          <w:sz w:val="24"/>
          <w:szCs w:val="24"/>
          <w:lang w:eastAsia="ru-RU"/>
        </w:rPr>
        <w:t>с</w:t>
      </w:r>
      <w:r w:rsidRPr="00F15B18">
        <w:rPr>
          <w:rFonts w:ascii="Times New Roman" w:eastAsia="Times New Roman" w:hAnsi="Times New Roman"/>
          <w:noProof/>
          <w:sz w:val="24"/>
          <w:szCs w:val="24"/>
          <w:lang w:eastAsia="ru-RU"/>
        </w:rPr>
        <w:t xml:space="preserve">редство </w:t>
      </w:r>
      <w:r w:rsidRPr="00F15B18">
        <w:rPr>
          <w:rFonts w:ascii="Times New Roman" w:eastAsia="Times New Roman" w:hAnsi="Times New Roman"/>
          <w:sz w:val="24"/>
          <w:szCs w:val="24"/>
          <w:lang w:eastAsia="ru-RU"/>
        </w:rPr>
        <w:t>п</w:t>
      </w:r>
      <w:r w:rsidRPr="00F15B18">
        <w:rPr>
          <w:rFonts w:ascii="Times New Roman" w:eastAsia="Times New Roman" w:hAnsi="Times New Roman"/>
          <w:noProof/>
          <w:sz w:val="24"/>
          <w:szCs w:val="24"/>
          <w:lang w:eastAsia="ru-RU"/>
        </w:rPr>
        <w:t xml:space="preserve">ередачи эмоционального </w:t>
      </w:r>
      <w:r w:rsidRPr="00F15B18">
        <w:rPr>
          <w:rFonts w:ascii="Times New Roman" w:eastAsia="Times New Roman" w:hAnsi="Times New Roman"/>
          <w:sz w:val="24"/>
          <w:szCs w:val="24"/>
          <w:lang w:eastAsia="ru-RU"/>
        </w:rPr>
        <w:t>с</w:t>
      </w:r>
      <w:r w:rsidRPr="00F15B18">
        <w:rPr>
          <w:rFonts w:ascii="Times New Roman" w:eastAsia="Times New Roman" w:hAnsi="Times New Roman"/>
          <w:noProof/>
          <w:sz w:val="24"/>
          <w:szCs w:val="24"/>
          <w:lang w:eastAsia="ru-RU"/>
        </w:rPr>
        <w:t xml:space="preserve">остояния, </w:t>
      </w:r>
      <w:r w:rsidRPr="00F15B18">
        <w:rPr>
          <w:rFonts w:ascii="Times New Roman" w:eastAsia="Times New Roman" w:hAnsi="Times New Roman"/>
          <w:sz w:val="24"/>
          <w:szCs w:val="24"/>
          <w:lang w:eastAsia="ru-RU"/>
        </w:rPr>
        <w:t>настроения,</w:t>
      </w:r>
    </w:p>
    <w:p w:rsidR="00F15B18" w:rsidRPr="00F15B18" w:rsidRDefault="00F15B18" w:rsidP="00F15B18">
      <w:pPr>
        <w:autoSpaceDE w:val="0"/>
        <w:autoSpaceDN w:val="0"/>
        <w:adjustRightInd w:val="0"/>
        <w:spacing w:before="58" w:after="0" w:line="240" w:lineRule="auto"/>
        <w:ind w:firstLine="1560"/>
        <w:jc w:val="center"/>
        <w:rPr>
          <w:rFonts w:ascii="Times New Roman" w:eastAsia="Times New Roman" w:hAnsi="Times New Roman"/>
          <w:sz w:val="24"/>
          <w:szCs w:val="24"/>
          <w:lang w:eastAsia="ru-RU"/>
        </w:rPr>
      </w:pPr>
      <w:r w:rsidRPr="00F15B18">
        <w:rPr>
          <w:rFonts w:ascii="Times New Roman" w:eastAsia="Times New Roman" w:hAnsi="Times New Roman"/>
          <w:b/>
          <w:bCs/>
          <w:noProof/>
          <w:sz w:val="24"/>
          <w:szCs w:val="24"/>
          <w:lang w:eastAsia="ru-RU"/>
        </w:rPr>
        <w:t xml:space="preserve">«Ради </w:t>
      </w:r>
      <w:r w:rsidRPr="00F15B18">
        <w:rPr>
          <w:rFonts w:ascii="Times New Roman" w:eastAsia="Times New Roman" w:hAnsi="Times New Roman"/>
          <w:b/>
          <w:bCs/>
          <w:sz w:val="24"/>
          <w:szCs w:val="24"/>
          <w:lang w:eastAsia="ru-RU"/>
        </w:rPr>
        <w:t>ж</w:t>
      </w:r>
      <w:r w:rsidRPr="00F15B18">
        <w:rPr>
          <w:rFonts w:ascii="Times New Roman" w:eastAsia="Times New Roman" w:hAnsi="Times New Roman"/>
          <w:b/>
          <w:bCs/>
          <w:noProof/>
          <w:sz w:val="24"/>
          <w:szCs w:val="24"/>
          <w:lang w:eastAsia="ru-RU"/>
        </w:rPr>
        <w:t xml:space="preserve">изни </w:t>
      </w:r>
      <w:r w:rsidRPr="00F15B18">
        <w:rPr>
          <w:rFonts w:ascii="Times New Roman" w:eastAsia="Times New Roman" w:hAnsi="Times New Roman"/>
          <w:b/>
          <w:bCs/>
          <w:sz w:val="24"/>
          <w:szCs w:val="24"/>
          <w:lang w:eastAsia="ru-RU"/>
        </w:rPr>
        <w:t>н</w:t>
      </w:r>
      <w:r w:rsidRPr="00F15B18">
        <w:rPr>
          <w:rFonts w:ascii="Times New Roman" w:eastAsia="Times New Roman" w:hAnsi="Times New Roman"/>
          <w:b/>
          <w:bCs/>
          <w:noProof/>
          <w:sz w:val="24"/>
          <w:szCs w:val="24"/>
          <w:lang w:eastAsia="ru-RU"/>
        </w:rPr>
        <w:t xml:space="preserve">а </w:t>
      </w:r>
      <w:r w:rsidRPr="00F15B18">
        <w:rPr>
          <w:rFonts w:ascii="Times New Roman" w:eastAsia="Times New Roman" w:hAnsi="Times New Roman"/>
          <w:b/>
          <w:bCs/>
          <w:iCs/>
          <w:sz w:val="24"/>
          <w:szCs w:val="24"/>
          <w:lang w:eastAsia="ru-RU"/>
        </w:rPr>
        <w:t>З</w:t>
      </w:r>
      <w:r w:rsidRPr="00F15B18">
        <w:rPr>
          <w:rFonts w:ascii="Times New Roman" w:eastAsia="Times New Roman" w:hAnsi="Times New Roman"/>
          <w:b/>
          <w:bCs/>
          <w:iCs/>
          <w:noProof/>
          <w:sz w:val="24"/>
          <w:szCs w:val="24"/>
          <w:lang w:eastAsia="ru-RU"/>
        </w:rPr>
        <w:t xml:space="preserve">емле...» </w:t>
      </w:r>
    </w:p>
    <w:p w:rsidR="00F15B18" w:rsidRPr="00F15B18" w:rsidRDefault="00F15B18" w:rsidP="00F15B18">
      <w:pPr>
        <w:autoSpaceDE w:val="0"/>
        <w:autoSpaceDN w:val="0"/>
        <w:adjustRightInd w:val="0"/>
        <w:spacing w:after="0" w:line="240" w:lineRule="auto"/>
        <w:ind w:firstLine="418"/>
        <w:jc w:val="both"/>
        <w:rPr>
          <w:rFonts w:ascii="Times New Roman" w:eastAsia="Times New Roman" w:hAnsi="Times New Roman"/>
          <w:noProof/>
          <w:sz w:val="24"/>
          <w:szCs w:val="24"/>
          <w:lang w:eastAsia="ru-RU"/>
        </w:rPr>
      </w:pPr>
      <w:r w:rsidRPr="00F15B18">
        <w:rPr>
          <w:rFonts w:ascii="Times New Roman" w:eastAsia="Times New Roman" w:hAnsi="Times New Roman"/>
          <w:noProof/>
          <w:sz w:val="24"/>
          <w:szCs w:val="24"/>
          <w:lang w:eastAsia="ru-RU"/>
        </w:rPr>
        <w:t xml:space="preserve">Стихотворные </w:t>
      </w:r>
      <w:r w:rsidRPr="00F15B18">
        <w:rPr>
          <w:rFonts w:ascii="Times New Roman" w:eastAsia="Times New Roman" w:hAnsi="Times New Roman"/>
          <w:sz w:val="24"/>
          <w:szCs w:val="24"/>
          <w:lang w:eastAsia="ru-RU"/>
        </w:rPr>
        <w:t>п</w:t>
      </w:r>
      <w:r w:rsidRPr="00F15B18">
        <w:rPr>
          <w:rFonts w:ascii="Times New Roman" w:eastAsia="Times New Roman" w:hAnsi="Times New Roman"/>
          <w:noProof/>
          <w:sz w:val="24"/>
          <w:szCs w:val="24"/>
          <w:lang w:eastAsia="ru-RU"/>
        </w:rPr>
        <w:t xml:space="preserve">роизведения </w:t>
      </w:r>
      <w:r w:rsidRPr="00F15B18">
        <w:rPr>
          <w:rFonts w:ascii="Times New Roman" w:eastAsia="Times New Roman" w:hAnsi="Times New Roman"/>
          <w:sz w:val="24"/>
          <w:szCs w:val="24"/>
          <w:lang w:eastAsia="ru-RU"/>
        </w:rPr>
        <w:t>о</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в</w:t>
      </w:r>
      <w:r w:rsidRPr="00F15B18">
        <w:rPr>
          <w:rFonts w:ascii="Times New Roman" w:eastAsia="Times New Roman" w:hAnsi="Times New Roman"/>
          <w:noProof/>
          <w:sz w:val="24"/>
          <w:szCs w:val="24"/>
          <w:lang w:eastAsia="ru-RU"/>
        </w:rPr>
        <w:t xml:space="preserve">ойне. </w:t>
      </w:r>
      <w:r w:rsidRPr="00F15B18">
        <w:rPr>
          <w:rFonts w:ascii="Times New Roman" w:eastAsia="Times New Roman" w:hAnsi="Times New Roman"/>
          <w:sz w:val="24"/>
          <w:szCs w:val="24"/>
          <w:lang w:eastAsia="ru-RU"/>
        </w:rPr>
        <w:t>Патриотичес</w:t>
      </w:r>
      <w:r w:rsidRPr="00F15B18">
        <w:rPr>
          <w:rFonts w:ascii="Times New Roman" w:eastAsia="Times New Roman" w:hAnsi="Times New Roman"/>
          <w:noProof/>
          <w:sz w:val="24"/>
          <w:szCs w:val="24"/>
          <w:lang w:eastAsia="ru-RU"/>
        </w:rPr>
        <w:t xml:space="preserve">кие </w:t>
      </w:r>
      <w:r w:rsidRPr="00F15B18">
        <w:rPr>
          <w:rFonts w:ascii="Times New Roman" w:eastAsia="Times New Roman" w:hAnsi="Times New Roman"/>
          <w:sz w:val="24"/>
          <w:szCs w:val="24"/>
          <w:lang w:eastAsia="ru-RU"/>
        </w:rPr>
        <w:t>п</w:t>
      </w:r>
      <w:r w:rsidRPr="00F15B18">
        <w:rPr>
          <w:rFonts w:ascii="Times New Roman" w:eastAsia="Times New Roman" w:hAnsi="Times New Roman"/>
          <w:noProof/>
          <w:sz w:val="24"/>
          <w:szCs w:val="24"/>
          <w:lang w:eastAsia="ru-RU"/>
        </w:rPr>
        <w:t xml:space="preserve">одвиги </w:t>
      </w:r>
      <w:r w:rsidRPr="00F15B18">
        <w:rPr>
          <w:rFonts w:ascii="Times New Roman" w:eastAsia="Times New Roman" w:hAnsi="Times New Roman"/>
          <w:sz w:val="24"/>
          <w:szCs w:val="24"/>
          <w:lang w:eastAsia="ru-RU"/>
        </w:rPr>
        <w:t>в</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г</w:t>
      </w:r>
      <w:r w:rsidRPr="00F15B18">
        <w:rPr>
          <w:rFonts w:ascii="Times New Roman" w:eastAsia="Times New Roman" w:hAnsi="Times New Roman"/>
          <w:noProof/>
          <w:sz w:val="24"/>
          <w:szCs w:val="24"/>
          <w:lang w:eastAsia="ru-RU"/>
        </w:rPr>
        <w:t xml:space="preserve">оды Великой </w:t>
      </w:r>
      <w:r w:rsidRPr="00F15B18">
        <w:rPr>
          <w:rFonts w:ascii="Times New Roman" w:eastAsia="Times New Roman" w:hAnsi="Times New Roman"/>
          <w:sz w:val="24"/>
          <w:szCs w:val="24"/>
          <w:lang w:eastAsia="ru-RU"/>
        </w:rPr>
        <w:t>О</w:t>
      </w:r>
      <w:r w:rsidRPr="00F15B18">
        <w:rPr>
          <w:rFonts w:ascii="Times New Roman" w:eastAsia="Times New Roman" w:hAnsi="Times New Roman"/>
          <w:noProof/>
          <w:sz w:val="24"/>
          <w:szCs w:val="24"/>
          <w:lang w:eastAsia="ru-RU"/>
        </w:rPr>
        <w:t xml:space="preserve">течественной </w:t>
      </w:r>
      <w:r w:rsidRPr="00F15B18">
        <w:rPr>
          <w:rFonts w:ascii="Times New Roman" w:eastAsia="Times New Roman" w:hAnsi="Times New Roman"/>
          <w:sz w:val="24"/>
          <w:szCs w:val="24"/>
          <w:lang w:eastAsia="ru-RU"/>
        </w:rPr>
        <w:t>в</w:t>
      </w:r>
      <w:r w:rsidRPr="00F15B18">
        <w:rPr>
          <w:rFonts w:ascii="Times New Roman" w:eastAsia="Times New Roman" w:hAnsi="Times New Roman"/>
          <w:noProof/>
          <w:sz w:val="24"/>
          <w:szCs w:val="24"/>
          <w:lang w:eastAsia="ru-RU"/>
        </w:rPr>
        <w:t xml:space="preserve">ойны. </w:t>
      </w:r>
    </w:p>
    <w:p w:rsidR="00F15B18" w:rsidRPr="00F15B18" w:rsidRDefault="00F15B18" w:rsidP="00F15B18">
      <w:pPr>
        <w:autoSpaceDE w:val="0"/>
        <w:autoSpaceDN w:val="0"/>
        <w:adjustRightInd w:val="0"/>
        <w:spacing w:after="0" w:line="240" w:lineRule="auto"/>
        <w:ind w:firstLine="418"/>
        <w:jc w:val="both"/>
        <w:rPr>
          <w:rFonts w:ascii="Times New Roman" w:eastAsia="Times New Roman" w:hAnsi="Times New Roman"/>
          <w:sz w:val="24"/>
          <w:szCs w:val="24"/>
          <w:lang w:eastAsia="ru-RU"/>
        </w:rPr>
      </w:pPr>
      <w:r w:rsidRPr="00F15B18">
        <w:rPr>
          <w:rFonts w:ascii="Times New Roman" w:eastAsia="Times New Roman" w:hAnsi="Times New Roman"/>
          <w:b/>
          <w:bCs/>
          <w:noProof/>
          <w:sz w:val="24"/>
          <w:szCs w:val="24"/>
          <w:lang w:eastAsia="ru-RU"/>
        </w:rPr>
        <w:t xml:space="preserve">К. </w:t>
      </w:r>
      <w:r w:rsidRPr="00F15B18">
        <w:rPr>
          <w:rFonts w:ascii="Times New Roman" w:eastAsia="Times New Roman" w:hAnsi="Times New Roman"/>
          <w:b/>
          <w:bCs/>
          <w:sz w:val="24"/>
          <w:szCs w:val="24"/>
          <w:lang w:eastAsia="ru-RU"/>
        </w:rPr>
        <w:t>М</w:t>
      </w:r>
      <w:r w:rsidRPr="00F15B18">
        <w:rPr>
          <w:rFonts w:ascii="Times New Roman" w:eastAsia="Times New Roman" w:hAnsi="Times New Roman"/>
          <w:b/>
          <w:bCs/>
          <w:noProof/>
          <w:sz w:val="24"/>
          <w:szCs w:val="24"/>
          <w:lang w:eastAsia="ru-RU"/>
        </w:rPr>
        <w:t xml:space="preserve">. </w:t>
      </w:r>
      <w:r w:rsidRPr="00F15B18">
        <w:rPr>
          <w:rFonts w:ascii="Times New Roman" w:eastAsia="Times New Roman" w:hAnsi="Times New Roman"/>
          <w:b/>
          <w:bCs/>
          <w:sz w:val="24"/>
          <w:szCs w:val="24"/>
          <w:lang w:eastAsia="ru-RU"/>
        </w:rPr>
        <w:t>С</w:t>
      </w:r>
      <w:r w:rsidRPr="00F15B18">
        <w:rPr>
          <w:rFonts w:ascii="Times New Roman" w:eastAsia="Times New Roman" w:hAnsi="Times New Roman"/>
          <w:b/>
          <w:bCs/>
          <w:noProof/>
          <w:sz w:val="24"/>
          <w:szCs w:val="24"/>
          <w:lang w:eastAsia="ru-RU"/>
        </w:rPr>
        <w:t xml:space="preserve">имонов. </w:t>
      </w:r>
      <w:r w:rsidRPr="00F15B18">
        <w:rPr>
          <w:rFonts w:ascii="Times New Roman" w:eastAsia="Times New Roman" w:hAnsi="Times New Roman"/>
          <w:b/>
          <w:bCs/>
          <w:i/>
          <w:iCs/>
          <w:sz w:val="24"/>
          <w:szCs w:val="24"/>
          <w:lang w:eastAsia="ru-RU"/>
        </w:rPr>
        <w:t>«</w:t>
      </w:r>
      <w:r w:rsidRPr="00F15B18">
        <w:rPr>
          <w:rFonts w:ascii="Times New Roman" w:eastAsia="Times New Roman" w:hAnsi="Times New Roman"/>
          <w:b/>
          <w:bCs/>
          <w:i/>
          <w:iCs/>
          <w:noProof/>
          <w:sz w:val="24"/>
          <w:szCs w:val="24"/>
          <w:lang w:eastAsia="ru-RU"/>
        </w:rPr>
        <w:t xml:space="preserve">Майор </w:t>
      </w:r>
      <w:r w:rsidRPr="00F15B18">
        <w:rPr>
          <w:rFonts w:ascii="Times New Roman" w:eastAsia="Times New Roman" w:hAnsi="Times New Roman"/>
          <w:b/>
          <w:bCs/>
          <w:i/>
          <w:iCs/>
          <w:sz w:val="24"/>
          <w:szCs w:val="24"/>
          <w:lang w:eastAsia="ru-RU"/>
        </w:rPr>
        <w:t>п</w:t>
      </w:r>
      <w:r w:rsidRPr="00F15B18">
        <w:rPr>
          <w:rFonts w:ascii="Times New Roman" w:eastAsia="Times New Roman" w:hAnsi="Times New Roman"/>
          <w:b/>
          <w:bCs/>
          <w:i/>
          <w:iCs/>
          <w:noProof/>
          <w:sz w:val="24"/>
          <w:szCs w:val="24"/>
          <w:lang w:eastAsia="ru-RU"/>
        </w:rPr>
        <w:t xml:space="preserve">ривез </w:t>
      </w:r>
      <w:r w:rsidRPr="00F15B18">
        <w:rPr>
          <w:rFonts w:ascii="Times New Roman" w:eastAsia="Times New Roman" w:hAnsi="Times New Roman"/>
          <w:b/>
          <w:bCs/>
          <w:i/>
          <w:iCs/>
          <w:sz w:val="24"/>
          <w:szCs w:val="24"/>
          <w:lang w:eastAsia="ru-RU"/>
        </w:rPr>
        <w:t>м</w:t>
      </w:r>
      <w:r w:rsidRPr="00F15B18">
        <w:rPr>
          <w:rFonts w:ascii="Times New Roman" w:eastAsia="Times New Roman" w:hAnsi="Times New Roman"/>
          <w:b/>
          <w:bCs/>
          <w:i/>
          <w:iCs/>
          <w:noProof/>
          <w:sz w:val="24"/>
          <w:szCs w:val="24"/>
          <w:lang w:eastAsia="ru-RU"/>
        </w:rPr>
        <w:t xml:space="preserve">альчишку </w:t>
      </w:r>
      <w:r w:rsidRPr="00F15B18">
        <w:rPr>
          <w:rFonts w:ascii="Times New Roman" w:eastAsia="Times New Roman" w:hAnsi="Times New Roman"/>
          <w:b/>
          <w:bCs/>
          <w:i/>
          <w:iCs/>
          <w:sz w:val="24"/>
          <w:szCs w:val="24"/>
          <w:lang w:eastAsia="ru-RU"/>
        </w:rPr>
        <w:t>н</w:t>
      </w:r>
      <w:r w:rsidRPr="00F15B18">
        <w:rPr>
          <w:rFonts w:ascii="Times New Roman" w:eastAsia="Times New Roman" w:hAnsi="Times New Roman"/>
          <w:b/>
          <w:bCs/>
          <w:i/>
          <w:iCs/>
          <w:noProof/>
          <w:sz w:val="24"/>
          <w:szCs w:val="24"/>
          <w:lang w:eastAsia="ru-RU"/>
        </w:rPr>
        <w:t xml:space="preserve">а </w:t>
      </w:r>
      <w:r w:rsidRPr="00F15B18">
        <w:rPr>
          <w:rFonts w:ascii="Times New Roman" w:eastAsia="Times New Roman" w:hAnsi="Times New Roman"/>
          <w:b/>
          <w:bCs/>
          <w:i/>
          <w:iCs/>
          <w:sz w:val="24"/>
          <w:szCs w:val="24"/>
          <w:lang w:eastAsia="ru-RU"/>
        </w:rPr>
        <w:t>пак</w:t>
      </w:r>
      <w:r w:rsidRPr="00F15B18">
        <w:rPr>
          <w:rFonts w:ascii="Times New Roman" w:eastAsia="Times New Roman" w:hAnsi="Times New Roman"/>
          <w:b/>
          <w:bCs/>
          <w:i/>
          <w:iCs/>
          <w:noProof/>
          <w:sz w:val="24"/>
          <w:szCs w:val="24"/>
          <w:lang w:eastAsia="ru-RU"/>
        </w:rPr>
        <w:t xml:space="preserve">ете...»; </w:t>
      </w:r>
      <w:r w:rsidRPr="00F15B18">
        <w:rPr>
          <w:rFonts w:ascii="Times New Roman" w:eastAsia="Times New Roman" w:hAnsi="Times New Roman"/>
          <w:b/>
          <w:bCs/>
          <w:sz w:val="24"/>
          <w:szCs w:val="24"/>
          <w:lang w:eastAsia="ru-RU"/>
        </w:rPr>
        <w:t>А</w:t>
      </w:r>
      <w:r w:rsidRPr="00F15B18">
        <w:rPr>
          <w:rFonts w:ascii="Times New Roman" w:eastAsia="Times New Roman" w:hAnsi="Times New Roman"/>
          <w:b/>
          <w:bCs/>
          <w:noProof/>
          <w:sz w:val="24"/>
          <w:szCs w:val="24"/>
          <w:lang w:eastAsia="ru-RU"/>
        </w:rPr>
        <w:t xml:space="preserve">. </w:t>
      </w:r>
      <w:r w:rsidRPr="00F15B18">
        <w:rPr>
          <w:rFonts w:ascii="Times New Roman" w:eastAsia="Times New Roman" w:hAnsi="Times New Roman"/>
          <w:b/>
          <w:bCs/>
          <w:sz w:val="24"/>
          <w:szCs w:val="24"/>
          <w:lang w:eastAsia="ru-RU"/>
        </w:rPr>
        <w:t>Т</w:t>
      </w:r>
      <w:r w:rsidRPr="00F15B18">
        <w:rPr>
          <w:rFonts w:ascii="Times New Roman" w:eastAsia="Times New Roman" w:hAnsi="Times New Roman"/>
          <w:b/>
          <w:bCs/>
          <w:noProof/>
          <w:sz w:val="24"/>
          <w:szCs w:val="24"/>
          <w:lang w:eastAsia="ru-RU"/>
        </w:rPr>
        <w:t xml:space="preserve">. Твардовский. </w:t>
      </w:r>
      <w:r w:rsidRPr="00F15B18">
        <w:rPr>
          <w:rFonts w:ascii="Times New Roman" w:eastAsia="Times New Roman" w:hAnsi="Times New Roman"/>
          <w:b/>
          <w:bCs/>
          <w:i/>
          <w:iCs/>
          <w:sz w:val="24"/>
          <w:szCs w:val="24"/>
          <w:lang w:eastAsia="ru-RU"/>
        </w:rPr>
        <w:t>«</w:t>
      </w:r>
      <w:r w:rsidRPr="00F15B18">
        <w:rPr>
          <w:rFonts w:ascii="Times New Roman" w:eastAsia="Times New Roman" w:hAnsi="Times New Roman"/>
          <w:b/>
          <w:bCs/>
          <w:i/>
          <w:iCs/>
          <w:noProof/>
          <w:sz w:val="24"/>
          <w:szCs w:val="24"/>
          <w:lang w:eastAsia="ru-RU"/>
        </w:rPr>
        <w:t xml:space="preserve">Рассказ </w:t>
      </w:r>
      <w:r w:rsidRPr="00F15B18">
        <w:rPr>
          <w:rFonts w:ascii="Times New Roman" w:eastAsia="Times New Roman" w:hAnsi="Times New Roman"/>
          <w:b/>
          <w:bCs/>
          <w:i/>
          <w:iCs/>
          <w:sz w:val="24"/>
          <w:szCs w:val="24"/>
          <w:lang w:eastAsia="ru-RU"/>
        </w:rPr>
        <w:t>т</w:t>
      </w:r>
      <w:r w:rsidRPr="00F15B18">
        <w:rPr>
          <w:rFonts w:ascii="Times New Roman" w:eastAsia="Times New Roman" w:hAnsi="Times New Roman"/>
          <w:b/>
          <w:bCs/>
          <w:i/>
          <w:iCs/>
          <w:noProof/>
          <w:sz w:val="24"/>
          <w:szCs w:val="24"/>
          <w:lang w:eastAsia="ru-RU"/>
        </w:rPr>
        <w:t xml:space="preserve">анкиста». </w:t>
      </w:r>
    </w:p>
    <w:p w:rsidR="00F15B18" w:rsidRPr="00F15B18" w:rsidRDefault="00F15B18" w:rsidP="00F15B18">
      <w:pPr>
        <w:autoSpaceDE w:val="0"/>
        <w:autoSpaceDN w:val="0"/>
        <w:adjustRightInd w:val="0"/>
        <w:spacing w:after="0" w:line="240" w:lineRule="auto"/>
        <w:ind w:firstLine="418"/>
        <w:jc w:val="both"/>
        <w:rPr>
          <w:rFonts w:ascii="Times New Roman" w:eastAsia="Times New Roman" w:hAnsi="Times New Roman"/>
          <w:noProof/>
          <w:sz w:val="24"/>
          <w:szCs w:val="24"/>
          <w:lang w:eastAsia="ru-RU"/>
        </w:rPr>
      </w:pPr>
      <w:r w:rsidRPr="00F15B18">
        <w:rPr>
          <w:rFonts w:ascii="Times New Roman" w:eastAsia="Times New Roman" w:hAnsi="Times New Roman"/>
          <w:noProof/>
          <w:sz w:val="24"/>
          <w:szCs w:val="24"/>
          <w:lang w:eastAsia="ru-RU"/>
        </w:rPr>
        <w:t xml:space="preserve">Война </w:t>
      </w:r>
      <w:r w:rsidRPr="00F15B18">
        <w:rPr>
          <w:rFonts w:ascii="Times New Roman" w:eastAsia="Times New Roman" w:hAnsi="Times New Roman"/>
          <w:sz w:val="24"/>
          <w:szCs w:val="24"/>
          <w:lang w:eastAsia="ru-RU"/>
        </w:rPr>
        <w:t>и</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д</w:t>
      </w:r>
      <w:r w:rsidRPr="00F15B18">
        <w:rPr>
          <w:rFonts w:ascii="Times New Roman" w:eastAsia="Times New Roman" w:hAnsi="Times New Roman"/>
          <w:noProof/>
          <w:sz w:val="24"/>
          <w:szCs w:val="24"/>
          <w:lang w:eastAsia="ru-RU"/>
        </w:rPr>
        <w:t xml:space="preserve">ети </w:t>
      </w:r>
      <w:r w:rsidRPr="00F15B18">
        <w:rPr>
          <w:rFonts w:ascii="Times New Roman" w:eastAsia="Times New Roman" w:hAnsi="Times New Roman"/>
          <w:sz w:val="24"/>
          <w:szCs w:val="24"/>
          <w:lang w:eastAsia="ru-RU"/>
        </w:rPr>
        <w:t>—</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о</w:t>
      </w:r>
      <w:r w:rsidRPr="00F15B18">
        <w:rPr>
          <w:rFonts w:ascii="Times New Roman" w:eastAsia="Times New Roman" w:hAnsi="Times New Roman"/>
          <w:noProof/>
          <w:sz w:val="24"/>
          <w:szCs w:val="24"/>
          <w:lang w:eastAsia="ru-RU"/>
        </w:rPr>
        <w:t xml:space="preserve">бостренно </w:t>
      </w:r>
      <w:r w:rsidRPr="00F15B18">
        <w:rPr>
          <w:rFonts w:ascii="Times New Roman" w:eastAsia="Times New Roman" w:hAnsi="Times New Roman"/>
          <w:sz w:val="24"/>
          <w:szCs w:val="24"/>
          <w:lang w:eastAsia="ru-RU"/>
        </w:rPr>
        <w:t>т</w:t>
      </w:r>
      <w:r w:rsidRPr="00F15B18">
        <w:rPr>
          <w:rFonts w:ascii="Times New Roman" w:eastAsia="Times New Roman" w:hAnsi="Times New Roman"/>
          <w:noProof/>
          <w:sz w:val="24"/>
          <w:szCs w:val="24"/>
          <w:lang w:eastAsia="ru-RU"/>
        </w:rPr>
        <w:t xml:space="preserve">рагическая </w:t>
      </w:r>
      <w:r w:rsidRPr="00F15B18">
        <w:rPr>
          <w:rFonts w:ascii="Times New Roman" w:eastAsia="Times New Roman" w:hAnsi="Times New Roman"/>
          <w:sz w:val="24"/>
          <w:szCs w:val="24"/>
          <w:lang w:eastAsia="ru-RU"/>
        </w:rPr>
        <w:t>и</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героичес</w:t>
      </w:r>
      <w:r w:rsidRPr="00F15B18">
        <w:rPr>
          <w:rFonts w:ascii="Times New Roman" w:eastAsia="Times New Roman" w:hAnsi="Times New Roman"/>
          <w:noProof/>
          <w:sz w:val="24"/>
          <w:szCs w:val="24"/>
          <w:lang w:eastAsia="ru-RU"/>
        </w:rPr>
        <w:t xml:space="preserve">кая </w:t>
      </w:r>
      <w:r w:rsidRPr="00F15B18">
        <w:rPr>
          <w:rFonts w:ascii="Times New Roman" w:eastAsia="Times New Roman" w:hAnsi="Times New Roman"/>
          <w:sz w:val="24"/>
          <w:szCs w:val="24"/>
          <w:lang w:eastAsia="ru-RU"/>
        </w:rPr>
        <w:t>т</w:t>
      </w:r>
      <w:r w:rsidRPr="00F15B18">
        <w:rPr>
          <w:rFonts w:ascii="Times New Roman" w:eastAsia="Times New Roman" w:hAnsi="Times New Roman"/>
          <w:noProof/>
          <w:sz w:val="24"/>
          <w:szCs w:val="24"/>
          <w:lang w:eastAsia="ru-RU"/>
        </w:rPr>
        <w:t xml:space="preserve">ема произведений </w:t>
      </w:r>
      <w:r w:rsidRPr="00F15B18">
        <w:rPr>
          <w:rFonts w:ascii="Times New Roman" w:eastAsia="Times New Roman" w:hAnsi="Times New Roman"/>
          <w:sz w:val="24"/>
          <w:szCs w:val="24"/>
          <w:lang w:eastAsia="ru-RU"/>
        </w:rPr>
        <w:t>о</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В</w:t>
      </w:r>
      <w:r w:rsidRPr="00F15B18">
        <w:rPr>
          <w:rFonts w:ascii="Times New Roman" w:eastAsia="Times New Roman" w:hAnsi="Times New Roman"/>
          <w:noProof/>
          <w:sz w:val="24"/>
          <w:szCs w:val="24"/>
          <w:lang w:eastAsia="ru-RU"/>
        </w:rPr>
        <w:t xml:space="preserve">еликой </w:t>
      </w:r>
      <w:r w:rsidRPr="00F15B18">
        <w:rPr>
          <w:rFonts w:ascii="Times New Roman" w:eastAsia="Times New Roman" w:hAnsi="Times New Roman"/>
          <w:sz w:val="24"/>
          <w:szCs w:val="24"/>
          <w:lang w:eastAsia="ru-RU"/>
        </w:rPr>
        <w:t>О</w:t>
      </w:r>
      <w:r w:rsidRPr="00F15B18">
        <w:rPr>
          <w:rFonts w:ascii="Times New Roman" w:eastAsia="Times New Roman" w:hAnsi="Times New Roman"/>
          <w:noProof/>
          <w:sz w:val="24"/>
          <w:szCs w:val="24"/>
          <w:lang w:eastAsia="ru-RU"/>
        </w:rPr>
        <w:t xml:space="preserve">течественной </w:t>
      </w:r>
      <w:r w:rsidRPr="00F15B18">
        <w:rPr>
          <w:rFonts w:ascii="Times New Roman" w:eastAsia="Times New Roman" w:hAnsi="Times New Roman"/>
          <w:sz w:val="24"/>
          <w:szCs w:val="24"/>
          <w:lang w:eastAsia="ru-RU"/>
        </w:rPr>
        <w:t>в</w:t>
      </w:r>
      <w:r w:rsidRPr="00F15B18">
        <w:rPr>
          <w:rFonts w:ascii="Times New Roman" w:eastAsia="Times New Roman" w:hAnsi="Times New Roman"/>
          <w:noProof/>
          <w:sz w:val="24"/>
          <w:szCs w:val="24"/>
          <w:lang w:eastAsia="ru-RU"/>
        </w:rPr>
        <w:t xml:space="preserve">ойне. </w:t>
      </w:r>
    </w:p>
    <w:p w:rsidR="00F15B18" w:rsidRPr="00F15B18" w:rsidRDefault="00F15B18" w:rsidP="00F15B18">
      <w:pPr>
        <w:autoSpaceDE w:val="0"/>
        <w:autoSpaceDN w:val="0"/>
        <w:adjustRightInd w:val="0"/>
        <w:spacing w:before="54" w:after="0" w:line="240" w:lineRule="auto"/>
        <w:ind w:firstLine="549"/>
        <w:jc w:val="center"/>
        <w:rPr>
          <w:rFonts w:ascii="Times New Roman" w:eastAsia="Times New Roman" w:hAnsi="Times New Roman"/>
          <w:sz w:val="24"/>
          <w:szCs w:val="24"/>
          <w:lang w:eastAsia="ru-RU"/>
        </w:rPr>
      </w:pPr>
      <w:r w:rsidRPr="00F15B18">
        <w:rPr>
          <w:rFonts w:ascii="Times New Roman" w:eastAsia="Times New Roman" w:hAnsi="Times New Roman"/>
          <w:b/>
          <w:bCs/>
          <w:noProof/>
          <w:sz w:val="24"/>
          <w:szCs w:val="24"/>
          <w:lang w:eastAsia="ru-RU"/>
        </w:rPr>
        <w:t xml:space="preserve">Произведения </w:t>
      </w:r>
      <w:r w:rsidRPr="00F15B18">
        <w:rPr>
          <w:rFonts w:ascii="Times New Roman" w:eastAsia="Times New Roman" w:hAnsi="Times New Roman"/>
          <w:b/>
          <w:bCs/>
          <w:i/>
          <w:iCs/>
          <w:sz w:val="24"/>
          <w:szCs w:val="24"/>
          <w:lang w:eastAsia="ru-RU"/>
        </w:rPr>
        <w:t>о</w:t>
      </w:r>
      <w:r w:rsidRPr="00F15B18">
        <w:rPr>
          <w:rFonts w:ascii="Times New Roman" w:eastAsia="Times New Roman" w:hAnsi="Times New Roman"/>
          <w:b/>
          <w:bCs/>
          <w:i/>
          <w:iCs/>
          <w:noProof/>
          <w:sz w:val="24"/>
          <w:szCs w:val="24"/>
          <w:lang w:eastAsia="ru-RU"/>
        </w:rPr>
        <w:t xml:space="preserve"> </w:t>
      </w:r>
      <w:r w:rsidRPr="00F15B18">
        <w:rPr>
          <w:rFonts w:ascii="Times New Roman" w:eastAsia="Times New Roman" w:hAnsi="Times New Roman"/>
          <w:b/>
          <w:bCs/>
          <w:sz w:val="24"/>
          <w:szCs w:val="24"/>
          <w:lang w:eastAsia="ru-RU"/>
        </w:rPr>
        <w:t>Р</w:t>
      </w:r>
      <w:r w:rsidRPr="00F15B18">
        <w:rPr>
          <w:rFonts w:ascii="Times New Roman" w:eastAsia="Times New Roman" w:hAnsi="Times New Roman"/>
          <w:b/>
          <w:bCs/>
          <w:noProof/>
          <w:sz w:val="24"/>
          <w:szCs w:val="24"/>
          <w:lang w:eastAsia="ru-RU"/>
        </w:rPr>
        <w:t xml:space="preserve">одине </w:t>
      </w:r>
      <w:r w:rsidRPr="00F15B18">
        <w:rPr>
          <w:rFonts w:ascii="Times New Roman" w:eastAsia="Times New Roman" w:hAnsi="Times New Roman"/>
          <w:b/>
          <w:bCs/>
          <w:sz w:val="24"/>
          <w:szCs w:val="24"/>
          <w:lang w:eastAsia="ru-RU"/>
        </w:rPr>
        <w:t>и</w:t>
      </w:r>
      <w:r w:rsidRPr="00F15B18">
        <w:rPr>
          <w:rFonts w:ascii="Times New Roman" w:eastAsia="Times New Roman" w:hAnsi="Times New Roman"/>
          <w:b/>
          <w:bCs/>
          <w:noProof/>
          <w:sz w:val="24"/>
          <w:szCs w:val="24"/>
          <w:lang w:eastAsia="ru-RU"/>
        </w:rPr>
        <w:t xml:space="preserve"> </w:t>
      </w:r>
      <w:r w:rsidRPr="00F15B18">
        <w:rPr>
          <w:rFonts w:ascii="Times New Roman" w:eastAsia="Times New Roman" w:hAnsi="Times New Roman"/>
          <w:b/>
          <w:bCs/>
          <w:sz w:val="24"/>
          <w:szCs w:val="24"/>
          <w:lang w:eastAsia="ru-RU"/>
        </w:rPr>
        <w:t>р</w:t>
      </w:r>
      <w:r w:rsidRPr="00F15B18">
        <w:rPr>
          <w:rFonts w:ascii="Times New Roman" w:eastAsia="Times New Roman" w:hAnsi="Times New Roman"/>
          <w:b/>
          <w:bCs/>
          <w:noProof/>
          <w:sz w:val="24"/>
          <w:szCs w:val="24"/>
          <w:lang w:eastAsia="ru-RU"/>
        </w:rPr>
        <w:t xml:space="preserve">одной </w:t>
      </w:r>
      <w:r w:rsidRPr="00F15B18">
        <w:rPr>
          <w:rFonts w:ascii="Times New Roman" w:eastAsia="Times New Roman" w:hAnsi="Times New Roman"/>
          <w:b/>
          <w:bCs/>
          <w:sz w:val="24"/>
          <w:szCs w:val="24"/>
          <w:lang w:eastAsia="ru-RU"/>
        </w:rPr>
        <w:t>п</w:t>
      </w:r>
      <w:r w:rsidRPr="00F15B18">
        <w:rPr>
          <w:rFonts w:ascii="Times New Roman" w:eastAsia="Times New Roman" w:hAnsi="Times New Roman"/>
          <w:b/>
          <w:bCs/>
          <w:noProof/>
          <w:sz w:val="24"/>
          <w:szCs w:val="24"/>
          <w:lang w:eastAsia="ru-RU"/>
        </w:rPr>
        <w:t>рироде</w:t>
      </w:r>
    </w:p>
    <w:p w:rsidR="00F15B18" w:rsidRPr="00F15B18" w:rsidRDefault="00F15B18" w:rsidP="00F15B18">
      <w:pPr>
        <w:autoSpaceDE w:val="0"/>
        <w:autoSpaceDN w:val="0"/>
        <w:adjustRightInd w:val="0"/>
        <w:spacing w:after="0" w:line="240" w:lineRule="auto"/>
        <w:ind w:firstLine="399"/>
        <w:jc w:val="both"/>
        <w:rPr>
          <w:rFonts w:ascii="Times New Roman" w:eastAsia="Times New Roman" w:hAnsi="Times New Roman"/>
          <w:sz w:val="24"/>
          <w:szCs w:val="24"/>
          <w:lang w:eastAsia="ru-RU"/>
        </w:rPr>
      </w:pPr>
      <w:r w:rsidRPr="00F15B18">
        <w:rPr>
          <w:rFonts w:ascii="Times New Roman" w:eastAsia="Times New Roman" w:hAnsi="Times New Roman"/>
          <w:b/>
          <w:bCs/>
          <w:noProof/>
          <w:sz w:val="24"/>
          <w:szCs w:val="24"/>
          <w:lang w:eastAsia="ru-RU"/>
        </w:rPr>
        <w:t xml:space="preserve">И. </w:t>
      </w:r>
      <w:r w:rsidRPr="00F15B18">
        <w:rPr>
          <w:rFonts w:ascii="Times New Roman" w:eastAsia="Times New Roman" w:hAnsi="Times New Roman"/>
          <w:b/>
          <w:bCs/>
          <w:sz w:val="24"/>
          <w:szCs w:val="24"/>
          <w:lang w:eastAsia="ru-RU"/>
        </w:rPr>
        <w:t>Б</w:t>
      </w:r>
      <w:r w:rsidRPr="00F15B18">
        <w:rPr>
          <w:rFonts w:ascii="Times New Roman" w:eastAsia="Times New Roman" w:hAnsi="Times New Roman"/>
          <w:b/>
          <w:bCs/>
          <w:noProof/>
          <w:sz w:val="24"/>
          <w:szCs w:val="24"/>
          <w:lang w:eastAsia="ru-RU"/>
        </w:rPr>
        <w:t xml:space="preserve">унин. </w:t>
      </w:r>
      <w:r w:rsidRPr="00F15B18">
        <w:rPr>
          <w:rFonts w:ascii="Times New Roman" w:eastAsia="Times New Roman" w:hAnsi="Times New Roman"/>
          <w:i/>
          <w:iCs/>
          <w:sz w:val="24"/>
          <w:szCs w:val="24"/>
          <w:lang w:eastAsia="ru-RU"/>
        </w:rPr>
        <w:t>«</w:t>
      </w:r>
      <w:r w:rsidRPr="00F15B18">
        <w:rPr>
          <w:rFonts w:ascii="Times New Roman" w:eastAsia="Times New Roman" w:hAnsi="Times New Roman"/>
          <w:i/>
          <w:iCs/>
          <w:noProof/>
          <w:sz w:val="24"/>
          <w:szCs w:val="24"/>
          <w:lang w:eastAsia="ru-RU"/>
        </w:rPr>
        <w:t xml:space="preserve">Помню </w:t>
      </w:r>
      <w:r w:rsidRPr="00F15B18">
        <w:rPr>
          <w:rFonts w:ascii="Times New Roman" w:eastAsia="Times New Roman" w:hAnsi="Times New Roman"/>
          <w:i/>
          <w:iCs/>
          <w:sz w:val="24"/>
          <w:szCs w:val="24"/>
          <w:lang w:eastAsia="ru-RU"/>
        </w:rPr>
        <w:t xml:space="preserve">- </w:t>
      </w:r>
      <w:r w:rsidRPr="00F15B18">
        <w:rPr>
          <w:rFonts w:ascii="Times New Roman" w:eastAsia="Times New Roman" w:hAnsi="Times New Roman"/>
          <w:i/>
          <w:iCs/>
          <w:noProof/>
          <w:sz w:val="24"/>
          <w:szCs w:val="24"/>
          <w:lang w:eastAsia="ru-RU"/>
        </w:rPr>
        <w:t xml:space="preserve">долгий </w:t>
      </w:r>
      <w:r w:rsidRPr="00F15B18">
        <w:rPr>
          <w:rFonts w:ascii="Times New Roman" w:eastAsia="Times New Roman" w:hAnsi="Times New Roman"/>
          <w:i/>
          <w:iCs/>
          <w:sz w:val="24"/>
          <w:szCs w:val="24"/>
          <w:lang w:eastAsia="ru-RU"/>
        </w:rPr>
        <w:t>з</w:t>
      </w:r>
      <w:r w:rsidRPr="00F15B18">
        <w:rPr>
          <w:rFonts w:ascii="Times New Roman" w:eastAsia="Times New Roman" w:hAnsi="Times New Roman"/>
          <w:i/>
          <w:iCs/>
          <w:noProof/>
          <w:sz w:val="24"/>
          <w:szCs w:val="24"/>
          <w:lang w:eastAsia="ru-RU"/>
        </w:rPr>
        <w:t xml:space="preserve">имний </w:t>
      </w:r>
      <w:r w:rsidRPr="00F15B18">
        <w:rPr>
          <w:rFonts w:ascii="Times New Roman" w:eastAsia="Times New Roman" w:hAnsi="Times New Roman"/>
          <w:sz w:val="24"/>
          <w:szCs w:val="24"/>
          <w:lang w:eastAsia="ru-RU"/>
        </w:rPr>
        <w:t>в</w:t>
      </w:r>
      <w:r w:rsidRPr="00F15B18">
        <w:rPr>
          <w:rFonts w:ascii="Times New Roman" w:eastAsia="Times New Roman" w:hAnsi="Times New Roman"/>
          <w:noProof/>
          <w:sz w:val="24"/>
          <w:szCs w:val="24"/>
          <w:lang w:eastAsia="ru-RU"/>
        </w:rPr>
        <w:t xml:space="preserve">ечер...»; </w:t>
      </w:r>
      <w:r w:rsidRPr="00F15B18">
        <w:rPr>
          <w:rFonts w:ascii="Times New Roman" w:eastAsia="Times New Roman" w:hAnsi="Times New Roman"/>
          <w:b/>
          <w:bCs/>
          <w:sz w:val="24"/>
          <w:szCs w:val="24"/>
          <w:lang w:eastAsia="ru-RU"/>
        </w:rPr>
        <w:t>А</w:t>
      </w:r>
      <w:r w:rsidRPr="00F15B18">
        <w:rPr>
          <w:rFonts w:ascii="Times New Roman" w:eastAsia="Times New Roman" w:hAnsi="Times New Roman"/>
          <w:b/>
          <w:bCs/>
          <w:noProof/>
          <w:sz w:val="24"/>
          <w:szCs w:val="24"/>
          <w:lang w:eastAsia="ru-RU"/>
        </w:rPr>
        <w:t xml:space="preserve">. </w:t>
      </w:r>
      <w:r w:rsidRPr="00F15B18">
        <w:rPr>
          <w:rFonts w:ascii="Times New Roman" w:eastAsia="Times New Roman" w:hAnsi="Times New Roman"/>
          <w:b/>
          <w:bCs/>
          <w:i/>
          <w:iCs/>
          <w:sz w:val="24"/>
          <w:szCs w:val="24"/>
          <w:lang w:eastAsia="ru-RU"/>
        </w:rPr>
        <w:t>П</w:t>
      </w:r>
      <w:r w:rsidRPr="00F15B18">
        <w:rPr>
          <w:rFonts w:ascii="Times New Roman" w:eastAsia="Times New Roman" w:hAnsi="Times New Roman"/>
          <w:b/>
          <w:bCs/>
          <w:i/>
          <w:iCs/>
          <w:noProof/>
          <w:sz w:val="24"/>
          <w:szCs w:val="24"/>
          <w:lang w:eastAsia="ru-RU"/>
        </w:rPr>
        <w:t xml:space="preserve">рокофьев. </w:t>
      </w:r>
      <w:r w:rsidRPr="00F15B18">
        <w:rPr>
          <w:rFonts w:ascii="Times New Roman" w:eastAsia="Times New Roman" w:hAnsi="Times New Roman"/>
          <w:i/>
          <w:iCs/>
          <w:noProof/>
          <w:sz w:val="24"/>
          <w:szCs w:val="24"/>
          <w:lang w:eastAsia="ru-RU"/>
        </w:rPr>
        <w:t xml:space="preserve">«Аленушка»; </w:t>
      </w:r>
      <w:r w:rsidRPr="00F15B18">
        <w:rPr>
          <w:rFonts w:ascii="Times New Roman" w:eastAsia="Times New Roman" w:hAnsi="Times New Roman"/>
          <w:b/>
          <w:bCs/>
          <w:sz w:val="24"/>
          <w:szCs w:val="24"/>
          <w:lang w:eastAsia="ru-RU"/>
        </w:rPr>
        <w:t>Д</w:t>
      </w:r>
      <w:r w:rsidRPr="00F15B18">
        <w:rPr>
          <w:rFonts w:ascii="Times New Roman" w:eastAsia="Times New Roman" w:hAnsi="Times New Roman"/>
          <w:b/>
          <w:bCs/>
          <w:noProof/>
          <w:sz w:val="24"/>
          <w:szCs w:val="24"/>
          <w:lang w:eastAsia="ru-RU"/>
        </w:rPr>
        <w:t xml:space="preserve">. </w:t>
      </w:r>
      <w:r w:rsidRPr="00F15B18">
        <w:rPr>
          <w:rFonts w:ascii="Times New Roman" w:eastAsia="Times New Roman" w:hAnsi="Times New Roman"/>
          <w:b/>
          <w:bCs/>
          <w:sz w:val="24"/>
          <w:szCs w:val="24"/>
          <w:lang w:eastAsia="ru-RU"/>
        </w:rPr>
        <w:t>К</w:t>
      </w:r>
      <w:r w:rsidRPr="00F15B18">
        <w:rPr>
          <w:rFonts w:ascii="Times New Roman" w:eastAsia="Times New Roman" w:hAnsi="Times New Roman"/>
          <w:b/>
          <w:bCs/>
          <w:noProof/>
          <w:sz w:val="24"/>
          <w:szCs w:val="24"/>
          <w:lang w:eastAsia="ru-RU"/>
        </w:rPr>
        <w:t xml:space="preserve">едрин. </w:t>
      </w:r>
      <w:r w:rsidRPr="00F15B18">
        <w:rPr>
          <w:rFonts w:ascii="Times New Roman" w:eastAsia="Times New Roman" w:hAnsi="Times New Roman"/>
          <w:i/>
          <w:iCs/>
          <w:sz w:val="24"/>
          <w:szCs w:val="24"/>
          <w:lang w:eastAsia="ru-RU"/>
        </w:rPr>
        <w:t>«</w:t>
      </w:r>
      <w:r w:rsidRPr="00F15B18">
        <w:rPr>
          <w:rFonts w:ascii="Times New Roman" w:eastAsia="Times New Roman" w:hAnsi="Times New Roman"/>
          <w:i/>
          <w:iCs/>
          <w:noProof/>
          <w:sz w:val="24"/>
          <w:szCs w:val="24"/>
          <w:lang w:eastAsia="ru-RU"/>
        </w:rPr>
        <w:t xml:space="preserve">Аленушка»; </w:t>
      </w:r>
      <w:r w:rsidRPr="00F15B18">
        <w:rPr>
          <w:rFonts w:ascii="Times New Roman" w:eastAsia="Times New Roman" w:hAnsi="Times New Roman"/>
          <w:b/>
          <w:bCs/>
          <w:sz w:val="24"/>
          <w:szCs w:val="24"/>
          <w:lang w:eastAsia="ru-RU"/>
        </w:rPr>
        <w:t>Н</w:t>
      </w:r>
      <w:r w:rsidRPr="00F15B18">
        <w:rPr>
          <w:rFonts w:ascii="Times New Roman" w:eastAsia="Times New Roman" w:hAnsi="Times New Roman"/>
          <w:b/>
          <w:bCs/>
          <w:noProof/>
          <w:sz w:val="24"/>
          <w:szCs w:val="24"/>
          <w:lang w:eastAsia="ru-RU"/>
        </w:rPr>
        <w:t xml:space="preserve">. </w:t>
      </w:r>
      <w:r w:rsidRPr="00F15B18">
        <w:rPr>
          <w:rFonts w:ascii="Times New Roman" w:eastAsia="Times New Roman" w:hAnsi="Times New Roman"/>
          <w:b/>
          <w:bCs/>
          <w:sz w:val="24"/>
          <w:szCs w:val="24"/>
          <w:lang w:eastAsia="ru-RU"/>
        </w:rPr>
        <w:t>Р</w:t>
      </w:r>
      <w:r w:rsidRPr="00F15B18">
        <w:rPr>
          <w:rFonts w:ascii="Times New Roman" w:eastAsia="Times New Roman" w:hAnsi="Times New Roman"/>
          <w:b/>
          <w:bCs/>
          <w:noProof/>
          <w:sz w:val="24"/>
          <w:szCs w:val="24"/>
          <w:lang w:eastAsia="ru-RU"/>
        </w:rPr>
        <w:t xml:space="preserve">убцов. </w:t>
      </w:r>
      <w:r w:rsidRPr="00F15B18">
        <w:rPr>
          <w:rFonts w:ascii="Times New Roman" w:eastAsia="Times New Roman" w:hAnsi="Times New Roman"/>
          <w:i/>
          <w:iCs/>
          <w:sz w:val="24"/>
          <w:szCs w:val="24"/>
          <w:lang w:eastAsia="ru-RU"/>
        </w:rPr>
        <w:t>«</w:t>
      </w:r>
      <w:r w:rsidRPr="00F15B18">
        <w:rPr>
          <w:rFonts w:ascii="Times New Roman" w:eastAsia="Times New Roman" w:hAnsi="Times New Roman"/>
          <w:i/>
          <w:iCs/>
          <w:noProof/>
          <w:sz w:val="24"/>
          <w:szCs w:val="24"/>
          <w:lang w:eastAsia="ru-RU"/>
        </w:rPr>
        <w:t xml:space="preserve">Родная </w:t>
      </w:r>
      <w:r w:rsidRPr="00F15B18">
        <w:rPr>
          <w:rFonts w:ascii="Times New Roman" w:eastAsia="Times New Roman" w:hAnsi="Times New Roman"/>
          <w:i/>
          <w:iCs/>
          <w:sz w:val="24"/>
          <w:szCs w:val="24"/>
          <w:lang w:eastAsia="ru-RU"/>
        </w:rPr>
        <w:t>д</w:t>
      </w:r>
      <w:r w:rsidRPr="00F15B18">
        <w:rPr>
          <w:rFonts w:ascii="Times New Roman" w:eastAsia="Times New Roman" w:hAnsi="Times New Roman"/>
          <w:i/>
          <w:iCs/>
          <w:noProof/>
          <w:sz w:val="24"/>
          <w:szCs w:val="24"/>
          <w:lang w:eastAsia="ru-RU"/>
        </w:rPr>
        <w:t xml:space="preserve">еревня», </w:t>
      </w:r>
      <w:r w:rsidRPr="00F15B18">
        <w:rPr>
          <w:rFonts w:ascii="Times New Roman" w:eastAsia="Times New Roman" w:hAnsi="Times New Roman"/>
          <w:b/>
          <w:bCs/>
          <w:noProof/>
          <w:sz w:val="24"/>
          <w:szCs w:val="24"/>
          <w:lang w:eastAsia="ru-RU"/>
        </w:rPr>
        <w:t xml:space="preserve">Дон-Аминадо. </w:t>
      </w:r>
      <w:r w:rsidRPr="00F15B18">
        <w:rPr>
          <w:rFonts w:ascii="Times New Roman" w:eastAsia="Times New Roman" w:hAnsi="Times New Roman"/>
          <w:i/>
          <w:iCs/>
          <w:sz w:val="24"/>
          <w:szCs w:val="24"/>
          <w:lang w:eastAsia="ru-RU"/>
        </w:rPr>
        <w:t>Г</w:t>
      </w:r>
      <w:r w:rsidRPr="00F15B18">
        <w:rPr>
          <w:rFonts w:ascii="Times New Roman" w:eastAsia="Times New Roman" w:hAnsi="Times New Roman"/>
          <w:i/>
          <w:iCs/>
          <w:noProof/>
          <w:sz w:val="24"/>
          <w:szCs w:val="24"/>
          <w:lang w:eastAsia="ru-RU"/>
        </w:rPr>
        <w:t xml:space="preserve">орода </w:t>
      </w:r>
      <w:r w:rsidRPr="00F15B18">
        <w:rPr>
          <w:rFonts w:ascii="Times New Roman" w:eastAsia="Times New Roman" w:hAnsi="Times New Roman"/>
          <w:i/>
          <w:iCs/>
          <w:sz w:val="24"/>
          <w:szCs w:val="24"/>
          <w:lang w:eastAsia="ru-RU"/>
        </w:rPr>
        <w:t>и</w:t>
      </w:r>
      <w:r w:rsidRPr="00F15B18">
        <w:rPr>
          <w:rFonts w:ascii="Times New Roman" w:eastAsia="Times New Roman" w:hAnsi="Times New Roman"/>
          <w:i/>
          <w:iCs/>
          <w:noProof/>
          <w:sz w:val="24"/>
          <w:szCs w:val="24"/>
          <w:lang w:eastAsia="ru-RU"/>
        </w:rPr>
        <w:t xml:space="preserve"> </w:t>
      </w:r>
      <w:r w:rsidRPr="00F15B18">
        <w:rPr>
          <w:rFonts w:ascii="Times New Roman" w:eastAsia="Times New Roman" w:hAnsi="Times New Roman"/>
          <w:i/>
          <w:iCs/>
          <w:sz w:val="24"/>
          <w:szCs w:val="24"/>
          <w:lang w:eastAsia="ru-RU"/>
        </w:rPr>
        <w:t>г</w:t>
      </w:r>
      <w:r w:rsidRPr="00F15B18">
        <w:rPr>
          <w:rFonts w:ascii="Times New Roman" w:eastAsia="Times New Roman" w:hAnsi="Times New Roman"/>
          <w:i/>
          <w:iCs/>
          <w:noProof/>
          <w:sz w:val="24"/>
          <w:szCs w:val="24"/>
          <w:lang w:eastAsia="ru-RU"/>
        </w:rPr>
        <w:t xml:space="preserve">оды». </w:t>
      </w:r>
    </w:p>
    <w:p w:rsidR="00F15B18" w:rsidRPr="00F15B18" w:rsidRDefault="00F15B18" w:rsidP="00F15B18">
      <w:pPr>
        <w:autoSpaceDE w:val="0"/>
        <w:autoSpaceDN w:val="0"/>
        <w:adjustRightInd w:val="0"/>
        <w:spacing w:after="0" w:line="240" w:lineRule="auto"/>
        <w:ind w:firstLine="399"/>
        <w:jc w:val="both"/>
        <w:rPr>
          <w:rFonts w:ascii="Times New Roman" w:eastAsia="Times New Roman" w:hAnsi="Times New Roman"/>
          <w:noProof/>
          <w:sz w:val="24"/>
          <w:szCs w:val="24"/>
          <w:lang w:eastAsia="ru-RU"/>
        </w:rPr>
      </w:pPr>
      <w:r w:rsidRPr="00F15B18">
        <w:rPr>
          <w:rFonts w:ascii="Times New Roman" w:eastAsia="Times New Roman" w:hAnsi="Times New Roman"/>
          <w:noProof/>
          <w:sz w:val="24"/>
          <w:szCs w:val="24"/>
          <w:lang w:eastAsia="ru-RU"/>
        </w:rPr>
        <w:t xml:space="preserve">Стихотворные </w:t>
      </w:r>
      <w:r w:rsidRPr="00F15B18">
        <w:rPr>
          <w:rFonts w:ascii="Times New Roman" w:eastAsia="Times New Roman" w:hAnsi="Times New Roman"/>
          <w:sz w:val="24"/>
          <w:szCs w:val="24"/>
          <w:lang w:eastAsia="ru-RU"/>
        </w:rPr>
        <w:t>л</w:t>
      </w:r>
      <w:r w:rsidRPr="00F15B18">
        <w:rPr>
          <w:rFonts w:ascii="Times New Roman" w:eastAsia="Times New Roman" w:hAnsi="Times New Roman"/>
          <w:noProof/>
          <w:sz w:val="24"/>
          <w:szCs w:val="24"/>
          <w:lang w:eastAsia="ru-RU"/>
        </w:rPr>
        <w:t xml:space="preserve">ирические </w:t>
      </w:r>
      <w:r w:rsidRPr="00F15B18">
        <w:rPr>
          <w:rFonts w:ascii="Times New Roman" w:eastAsia="Times New Roman" w:hAnsi="Times New Roman"/>
          <w:sz w:val="24"/>
          <w:szCs w:val="24"/>
          <w:lang w:eastAsia="ru-RU"/>
        </w:rPr>
        <w:t>п</w:t>
      </w:r>
      <w:r w:rsidRPr="00F15B18">
        <w:rPr>
          <w:rFonts w:ascii="Times New Roman" w:eastAsia="Times New Roman" w:hAnsi="Times New Roman"/>
          <w:noProof/>
          <w:sz w:val="24"/>
          <w:szCs w:val="24"/>
          <w:lang w:eastAsia="ru-RU"/>
        </w:rPr>
        <w:t xml:space="preserve">роизведения </w:t>
      </w:r>
      <w:r w:rsidRPr="00F15B18">
        <w:rPr>
          <w:rFonts w:ascii="Times New Roman" w:eastAsia="Times New Roman" w:hAnsi="Times New Roman"/>
          <w:sz w:val="24"/>
          <w:szCs w:val="24"/>
          <w:lang w:eastAsia="ru-RU"/>
        </w:rPr>
        <w:t>о</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Р</w:t>
      </w:r>
      <w:r w:rsidRPr="00F15B18">
        <w:rPr>
          <w:rFonts w:ascii="Times New Roman" w:eastAsia="Times New Roman" w:hAnsi="Times New Roman"/>
          <w:noProof/>
          <w:sz w:val="24"/>
          <w:szCs w:val="24"/>
          <w:lang w:eastAsia="ru-RU"/>
        </w:rPr>
        <w:t xml:space="preserve">одине, </w:t>
      </w:r>
      <w:r w:rsidRPr="00F15B18">
        <w:rPr>
          <w:rFonts w:ascii="Times New Roman" w:eastAsia="Times New Roman" w:hAnsi="Times New Roman"/>
          <w:sz w:val="24"/>
          <w:szCs w:val="24"/>
          <w:lang w:eastAsia="ru-RU"/>
        </w:rPr>
        <w:t>р</w:t>
      </w:r>
      <w:r w:rsidRPr="00F15B18">
        <w:rPr>
          <w:rFonts w:ascii="Times New Roman" w:eastAsia="Times New Roman" w:hAnsi="Times New Roman"/>
          <w:noProof/>
          <w:sz w:val="24"/>
          <w:szCs w:val="24"/>
          <w:lang w:eastAsia="ru-RU"/>
        </w:rPr>
        <w:t xml:space="preserve">одной </w:t>
      </w:r>
      <w:r w:rsidRPr="00F15B18">
        <w:rPr>
          <w:rFonts w:ascii="Times New Roman" w:eastAsia="Times New Roman" w:hAnsi="Times New Roman"/>
          <w:sz w:val="24"/>
          <w:szCs w:val="24"/>
          <w:lang w:eastAsia="ru-RU"/>
        </w:rPr>
        <w:t>п</w:t>
      </w:r>
      <w:r w:rsidRPr="00F15B18">
        <w:rPr>
          <w:rFonts w:ascii="Times New Roman" w:eastAsia="Times New Roman" w:hAnsi="Times New Roman"/>
          <w:noProof/>
          <w:sz w:val="24"/>
          <w:szCs w:val="24"/>
          <w:lang w:eastAsia="ru-RU"/>
        </w:rPr>
        <w:t xml:space="preserve">рироде </w:t>
      </w:r>
      <w:r w:rsidRPr="00F15B18">
        <w:rPr>
          <w:rFonts w:ascii="Times New Roman" w:eastAsia="Times New Roman" w:hAnsi="Times New Roman"/>
          <w:sz w:val="24"/>
          <w:szCs w:val="24"/>
          <w:lang w:eastAsia="ru-RU"/>
        </w:rPr>
        <w:t>к</w:t>
      </w:r>
      <w:r w:rsidRPr="00F15B18">
        <w:rPr>
          <w:rFonts w:ascii="Times New Roman" w:eastAsia="Times New Roman" w:hAnsi="Times New Roman"/>
          <w:noProof/>
          <w:sz w:val="24"/>
          <w:szCs w:val="24"/>
          <w:lang w:eastAsia="ru-RU"/>
        </w:rPr>
        <w:t xml:space="preserve">ак выражение </w:t>
      </w:r>
      <w:r w:rsidRPr="00F15B18">
        <w:rPr>
          <w:rFonts w:ascii="Times New Roman" w:eastAsia="Times New Roman" w:hAnsi="Times New Roman"/>
          <w:sz w:val="24"/>
          <w:szCs w:val="24"/>
          <w:lang w:eastAsia="ru-RU"/>
        </w:rPr>
        <w:t>п</w:t>
      </w:r>
      <w:r w:rsidRPr="00F15B18">
        <w:rPr>
          <w:rFonts w:ascii="Times New Roman" w:eastAsia="Times New Roman" w:hAnsi="Times New Roman"/>
          <w:noProof/>
          <w:sz w:val="24"/>
          <w:szCs w:val="24"/>
          <w:lang w:eastAsia="ru-RU"/>
        </w:rPr>
        <w:t xml:space="preserve">оэтического </w:t>
      </w:r>
      <w:r w:rsidRPr="00F15B18">
        <w:rPr>
          <w:rFonts w:ascii="Times New Roman" w:eastAsia="Times New Roman" w:hAnsi="Times New Roman"/>
          <w:sz w:val="24"/>
          <w:szCs w:val="24"/>
          <w:lang w:eastAsia="ru-RU"/>
        </w:rPr>
        <w:t>восприят</w:t>
      </w:r>
      <w:r w:rsidRPr="00F15B18">
        <w:rPr>
          <w:rFonts w:ascii="Times New Roman" w:eastAsia="Times New Roman" w:hAnsi="Times New Roman"/>
          <w:noProof/>
          <w:sz w:val="24"/>
          <w:szCs w:val="24"/>
          <w:lang w:eastAsia="ru-RU"/>
        </w:rPr>
        <w:t xml:space="preserve">ия </w:t>
      </w:r>
      <w:r w:rsidRPr="00F15B18">
        <w:rPr>
          <w:rFonts w:ascii="Times New Roman" w:eastAsia="Times New Roman" w:hAnsi="Times New Roman"/>
          <w:sz w:val="24"/>
          <w:szCs w:val="24"/>
          <w:lang w:eastAsia="ru-RU"/>
        </w:rPr>
        <w:t>о</w:t>
      </w:r>
      <w:r w:rsidRPr="00F15B18">
        <w:rPr>
          <w:rFonts w:ascii="Times New Roman" w:eastAsia="Times New Roman" w:hAnsi="Times New Roman"/>
          <w:noProof/>
          <w:sz w:val="24"/>
          <w:szCs w:val="24"/>
          <w:lang w:eastAsia="ru-RU"/>
        </w:rPr>
        <w:t xml:space="preserve">кружающего </w:t>
      </w:r>
      <w:r w:rsidRPr="00F15B18">
        <w:rPr>
          <w:rFonts w:ascii="Times New Roman" w:eastAsia="Times New Roman" w:hAnsi="Times New Roman"/>
          <w:sz w:val="24"/>
          <w:szCs w:val="24"/>
          <w:lang w:eastAsia="ru-RU"/>
        </w:rPr>
        <w:t>м</w:t>
      </w:r>
      <w:r w:rsidRPr="00F15B18">
        <w:rPr>
          <w:rFonts w:ascii="Times New Roman" w:eastAsia="Times New Roman" w:hAnsi="Times New Roman"/>
          <w:noProof/>
          <w:sz w:val="24"/>
          <w:szCs w:val="24"/>
          <w:lang w:eastAsia="ru-RU"/>
        </w:rPr>
        <w:t xml:space="preserve">ира </w:t>
      </w:r>
      <w:r w:rsidRPr="00F15B18">
        <w:rPr>
          <w:rFonts w:ascii="Times New Roman" w:eastAsia="Times New Roman" w:hAnsi="Times New Roman"/>
          <w:sz w:val="24"/>
          <w:szCs w:val="24"/>
          <w:lang w:eastAsia="ru-RU"/>
        </w:rPr>
        <w:t>и</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о</w:t>
      </w:r>
      <w:r w:rsidRPr="00F15B18">
        <w:rPr>
          <w:rFonts w:ascii="Times New Roman" w:eastAsia="Times New Roman" w:hAnsi="Times New Roman"/>
          <w:noProof/>
          <w:sz w:val="24"/>
          <w:szCs w:val="24"/>
          <w:lang w:eastAsia="ru-RU"/>
        </w:rPr>
        <w:t xml:space="preserve">смысление собственного </w:t>
      </w:r>
      <w:r w:rsidRPr="00F15B18">
        <w:rPr>
          <w:rFonts w:ascii="Times New Roman" w:eastAsia="Times New Roman" w:hAnsi="Times New Roman"/>
          <w:sz w:val="24"/>
          <w:szCs w:val="24"/>
          <w:lang w:eastAsia="ru-RU"/>
        </w:rPr>
        <w:t>мир</w:t>
      </w:r>
      <w:r w:rsidRPr="00F15B18">
        <w:rPr>
          <w:rFonts w:ascii="Times New Roman" w:eastAsia="Times New Roman" w:hAnsi="Times New Roman"/>
          <w:noProof/>
          <w:sz w:val="24"/>
          <w:szCs w:val="24"/>
          <w:lang w:eastAsia="ru-RU"/>
        </w:rPr>
        <w:t xml:space="preserve">оощущения, </w:t>
      </w:r>
      <w:r w:rsidRPr="00F15B18">
        <w:rPr>
          <w:rFonts w:ascii="Times New Roman" w:eastAsia="Times New Roman" w:hAnsi="Times New Roman"/>
          <w:sz w:val="24"/>
          <w:szCs w:val="24"/>
          <w:lang w:eastAsia="ru-RU"/>
        </w:rPr>
        <w:t>н</w:t>
      </w:r>
      <w:r w:rsidRPr="00F15B18">
        <w:rPr>
          <w:rFonts w:ascii="Times New Roman" w:eastAsia="Times New Roman" w:hAnsi="Times New Roman"/>
          <w:noProof/>
          <w:sz w:val="24"/>
          <w:szCs w:val="24"/>
          <w:lang w:eastAsia="ru-RU"/>
        </w:rPr>
        <w:t xml:space="preserve">астроения. </w:t>
      </w:r>
      <w:r w:rsidRPr="00F15B18">
        <w:rPr>
          <w:rFonts w:ascii="Times New Roman" w:eastAsia="Times New Roman" w:hAnsi="Times New Roman"/>
          <w:sz w:val="24"/>
          <w:szCs w:val="24"/>
          <w:lang w:eastAsia="ru-RU"/>
        </w:rPr>
        <w:t>К</w:t>
      </w:r>
      <w:r w:rsidRPr="00F15B18">
        <w:rPr>
          <w:rFonts w:ascii="Times New Roman" w:eastAsia="Times New Roman" w:hAnsi="Times New Roman"/>
          <w:noProof/>
          <w:sz w:val="24"/>
          <w:szCs w:val="24"/>
          <w:lang w:eastAsia="ru-RU"/>
        </w:rPr>
        <w:t xml:space="preserve">онкретные </w:t>
      </w:r>
      <w:r w:rsidRPr="00F15B18">
        <w:rPr>
          <w:rFonts w:ascii="Times New Roman" w:eastAsia="Times New Roman" w:hAnsi="Times New Roman"/>
          <w:sz w:val="24"/>
          <w:szCs w:val="24"/>
          <w:lang w:eastAsia="ru-RU"/>
        </w:rPr>
        <w:t>п</w:t>
      </w:r>
      <w:r w:rsidRPr="00F15B18">
        <w:rPr>
          <w:rFonts w:ascii="Times New Roman" w:eastAsia="Times New Roman" w:hAnsi="Times New Roman"/>
          <w:noProof/>
          <w:sz w:val="24"/>
          <w:szCs w:val="24"/>
          <w:lang w:eastAsia="ru-RU"/>
        </w:rPr>
        <w:t xml:space="preserve">ейзажные </w:t>
      </w:r>
      <w:r w:rsidRPr="00F15B18">
        <w:rPr>
          <w:rFonts w:ascii="Times New Roman" w:eastAsia="Times New Roman" w:hAnsi="Times New Roman"/>
          <w:sz w:val="24"/>
          <w:szCs w:val="24"/>
          <w:lang w:eastAsia="ru-RU"/>
        </w:rPr>
        <w:t>зарис</w:t>
      </w:r>
      <w:r w:rsidRPr="00F15B18">
        <w:rPr>
          <w:rFonts w:ascii="Times New Roman" w:eastAsia="Times New Roman" w:hAnsi="Times New Roman"/>
          <w:noProof/>
          <w:sz w:val="24"/>
          <w:szCs w:val="24"/>
          <w:lang w:eastAsia="ru-RU"/>
        </w:rPr>
        <w:t xml:space="preserve">овки </w:t>
      </w:r>
      <w:r w:rsidRPr="00F15B18">
        <w:rPr>
          <w:rFonts w:ascii="Times New Roman" w:eastAsia="Times New Roman" w:hAnsi="Times New Roman"/>
          <w:sz w:val="24"/>
          <w:szCs w:val="24"/>
          <w:lang w:eastAsia="ru-RU"/>
        </w:rPr>
        <w:t>и</w:t>
      </w:r>
      <w:r w:rsidRPr="00F15B18">
        <w:rPr>
          <w:rFonts w:ascii="Times New Roman" w:eastAsia="Times New Roman" w:hAnsi="Times New Roman"/>
          <w:noProof/>
          <w:sz w:val="24"/>
          <w:szCs w:val="24"/>
          <w:lang w:eastAsia="ru-RU"/>
        </w:rPr>
        <w:t xml:space="preserve"> обобщенный </w:t>
      </w:r>
      <w:r w:rsidRPr="00F15B18">
        <w:rPr>
          <w:rFonts w:ascii="Times New Roman" w:eastAsia="Times New Roman" w:hAnsi="Times New Roman"/>
          <w:sz w:val="24"/>
          <w:szCs w:val="24"/>
          <w:lang w:eastAsia="ru-RU"/>
        </w:rPr>
        <w:t>о</w:t>
      </w:r>
      <w:r w:rsidRPr="00F15B18">
        <w:rPr>
          <w:rFonts w:ascii="Times New Roman" w:eastAsia="Times New Roman" w:hAnsi="Times New Roman"/>
          <w:noProof/>
          <w:sz w:val="24"/>
          <w:szCs w:val="24"/>
          <w:lang w:eastAsia="ru-RU"/>
        </w:rPr>
        <w:t xml:space="preserve">браз </w:t>
      </w:r>
      <w:r w:rsidRPr="00F15B18">
        <w:rPr>
          <w:rFonts w:ascii="Times New Roman" w:eastAsia="Times New Roman" w:hAnsi="Times New Roman"/>
          <w:sz w:val="24"/>
          <w:szCs w:val="24"/>
          <w:lang w:eastAsia="ru-RU"/>
        </w:rPr>
        <w:t>Р</w:t>
      </w:r>
      <w:r w:rsidRPr="00F15B18">
        <w:rPr>
          <w:rFonts w:ascii="Times New Roman" w:eastAsia="Times New Roman" w:hAnsi="Times New Roman"/>
          <w:noProof/>
          <w:sz w:val="24"/>
          <w:szCs w:val="24"/>
          <w:lang w:eastAsia="ru-RU"/>
        </w:rPr>
        <w:t xml:space="preserve">оссии. </w:t>
      </w:r>
      <w:r w:rsidRPr="00F15B18">
        <w:rPr>
          <w:rFonts w:ascii="Times New Roman" w:eastAsia="Times New Roman" w:hAnsi="Times New Roman"/>
          <w:sz w:val="24"/>
          <w:szCs w:val="24"/>
          <w:lang w:eastAsia="ru-RU"/>
        </w:rPr>
        <w:t>С</w:t>
      </w:r>
      <w:r w:rsidRPr="00F15B18">
        <w:rPr>
          <w:rFonts w:ascii="Times New Roman" w:eastAsia="Times New Roman" w:hAnsi="Times New Roman"/>
          <w:noProof/>
          <w:sz w:val="24"/>
          <w:szCs w:val="24"/>
          <w:lang w:eastAsia="ru-RU"/>
        </w:rPr>
        <w:t xml:space="preserve">ближение </w:t>
      </w:r>
      <w:r w:rsidRPr="00F15B18">
        <w:rPr>
          <w:rFonts w:ascii="Times New Roman" w:eastAsia="Times New Roman" w:hAnsi="Times New Roman"/>
          <w:sz w:val="24"/>
          <w:szCs w:val="24"/>
          <w:lang w:eastAsia="ru-RU"/>
        </w:rPr>
        <w:t>о</w:t>
      </w:r>
      <w:r w:rsidRPr="00F15B18">
        <w:rPr>
          <w:rFonts w:ascii="Times New Roman" w:eastAsia="Times New Roman" w:hAnsi="Times New Roman"/>
          <w:noProof/>
          <w:sz w:val="24"/>
          <w:szCs w:val="24"/>
          <w:lang w:eastAsia="ru-RU"/>
        </w:rPr>
        <w:t xml:space="preserve">бразов </w:t>
      </w:r>
      <w:r w:rsidRPr="00F15B18">
        <w:rPr>
          <w:rFonts w:ascii="Times New Roman" w:eastAsia="Times New Roman" w:hAnsi="Times New Roman"/>
          <w:sz w:val="24"/>
          <w:szCs w:val="24"/>
          <w:lang w:eastAsia="ru-RU"/>
        </w:rPr>
        <w:t>в</w:t>
      </w:r>
      <w:r w:rsidRPr="00F15B18">
        <w:rPr>
          <w:rFonts w:ascii="Times New Roman" w:eastAsia="Times New Roman" w:hAnsi="Times New Roman"/>
          <w:noProof/>
          <w:sz w:val="24"/>
          <w:szCs w:val="24"/>
          <w:lang w:eastAsia="ru-RU"/>
        </w:rPr>
        <w:t xml:space="preserve">олшебных </w:t>
      </w:r>
      <w:r w:rsidRPr="00F15B18">
        <w:rPr>
          <w:rFonts w:ascii="Times New Roman" w:eastAsia="Times New Roman" w:hAnsi="Times New Roman"/>
          <w:sz w:val="24"/>
          <w:szCs w:val="24"/>
          <w:lang w:eastAsia="ru-RU"/>
        </w:rPr>
        <w:t>с</w:t>
      </w:r>
      <w:r w:rsidRPr="00F15B18">
        <w:rPr>
          <w:rFonts w:ascii="Times New Roman" w:eastAsia="Times New Roman" w:hAnsi="Times New Roman"/>
          <w:noProof/>
          <w:sz w:val="24"/>
          <w:szCs w:val="24"/>
          <w:lang w:eastAsia="ru-RU"/>
        </w:rPr>
        <w:t xml:space="preserve">казок </w:t>
      </w:r>
      <w:r w:rsidRPr="00F15B18">
        <w:rPr>
          <w:rFonts w:ascii="Times New Roman" w:eastAsia="Times New Roman" w:hAnsi="Times New Roman"/>
          <w:sz w:val="24"/>
          <w:szCs w:val="24"/>
          <w:lang w:eastAsia="ru-RU"/>
        </w:rPr>
        <w:t>и</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р</w:t>
      </w:r>
      <w:r w:rsidRPr="00F15B18">
        <w:rPr>
          <w:rFonts w:ascii="Times New Roman" w:eastAsia="Times New Roman" w:hAnsi="Times New Roman"/>
          <w:noProof/>
          <w:sz w:val="24"/>
          <w:szCs w:val="24"/>
          <w:lang w:eastAsia="ru-RU"/>
        </w:rPr>
        <w:t xml:space="preserve">усской природы </w:t>
      </w:r>
      <w:r w:rsidRPr="00F15B18">
        <w:rPr>
          <w:rFonts w:ascii="Times New Roman" w:eastAsia="Times New Roman" w:hAnsi="Times New Roman"/>
          <w:sz w:val="24"/>
          <w:szCs w:val="24"/>
          <w:lang w:eastAsia="ru-RU"/>
        </w:rPr>
        <w:t>в</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л</w:t>
      </w:r>
      <w:r w:rsidRPr="00F15B18">
        <w:rPr>
          <w:rFonts w:ascii="Times New Roman" w:eastAsia="Times New Roman" w:hAnsi="Times New Roman"/>
          <w:noProof/>
          <w:sz w:val="24"/>
          <w:szCs w:val="24"/>
          <w:lang w:eastAsia="ru-RU"/>
        </w:rPr>
        <w:t xml:space="preserve">ирических </w:t>
      </w:r>
      <w:r w:rsidRPr="00F15B18">
        <w:rPr>
          <w:rFonts w:ascii="Times New Roman" w:eastAsia="Times New Roman" w:hAnsi="Times New Roman"/>
          <w:sz w:val="24"/>
          <w:szCs w:val="24"/>
          <w:lang w:eastAsia="ru-RU"/>
        </w:rPr>
        <w:t>стих</w:t>
      </w:r>
      <w:r w:rsidRPr="00F15B18">
        <w:rPr>
          <w:rFonts w:ascii="Times New Roman" w:eastAsia="Times New Roman" w:hAnsi="Times New Roman"/>
          <w:noProof/>
          <w:sz w:val="24"/>
          <w:szCs w:val="24"/>
          <w:lang w:eastAsia="ru-RU"/>
        </w:rPr>
        <w:t xml:space="preserve">отворениях. </w:t>
      </w:r>
    </w:p>
    <w:p w:rsidR="00F15B18" w:rsidRPr="00F15B18" w:rsidRDefault="00F15B18" w:rsidP="00F15B18">
      <w:pPr>
        <w:autoSpaceDE w:val="0"/>
        <w:autoSpaceDN w:val="0"/>
        <w:adjustRightInd w:val="0"/>
        <w:spacing w:before="54" w:after="0" w:line="240" w:lineRule="auto"/>
        <w:ind w:firstLine="1796"/>
        <w:jc w:val="center"/>
        <w:rPr>
          <w:rFonts w:ascii="Times New Roman" w:eastAsia="Times New Roman" w:hAnsi="Times New Roman"/>
          <w:sz w:val="24"/>
          <w:szCs w:val="24"/>
          <w:lang w:eastAsia="ru-RU"/>
        </w:rPr>
      </w:pPr>
      <w:r w:rsidRPr="00F15B18">
        <w:rPr>
          <w:rFonts w:ascii="Times New Roman" w:eastAsia="Times New Roman" w:hAnsi="Times New Roman"/>
          <w:b/>
          <w:bCs/>
          <w:noProof/>
          <w:sz w:val="24"/>
          <w:szCs w:val="24"/>
          <w:lang w:eastAsia="ru-RU"/>
        </w:rPr>
        <w:t xml:space="preserve">Писатели </w:t>
      </w:r>
      <w:r w:rsidRPr="00F15B18">
        <w:rPr>
          <w:rFonts w:ascii="Times New Roman" w:eastAsia="Times New Roman" w:hAnsi="Times New Roman"/>
          <w:b/>
          <w:bCs/>
          <w:sz w:val="24"/>
          <w:szCs w:val="24"/>
          <w:lang w:eastAsia="ru-RU"/>
        </w:rPr>
        <w:t>у</w:t>
      </w:r>
      <w:r w:rsidRPr="00F15B18">
        <w:rPr>
          <w:rFonts w:ascii="Times New Roman" w:eastAsia="Times New Roman" w:hAnsi="Times New Roman"/>
          <w:b/>
          <w:bCs/>
          <w:noProof/>
          <w:sz w:val="24"/>
          <w:szCs w:val="24"/>
          <w:lang w:eastAsia="ru-RU"/>
        </w:rPr>
        <w:t>лыбаются</w:t>
      </w:r>
    </w:p>
    <w:p w:rsidR="00F15B18" w:rsidRPr="00F15B18" w:rsidRDefault="00F15B18" w:rsidP="00F15B18">
      <w:pPr>
        <w:autoSpaceDE w:val="0"/>
        <w:autoSpaceDN w:val="0"/>
        <w:adjustRightInd w:val="0"/>
        <w:spacing w:after="0" w:line="240" w:lineRule="auto"/>
        <w:ind w:firstLine="356"/>
        <w:jc w:val="both"/>
        <w:rPr>
          <w:rFonts w:ascii="Times New Roman" w:eastAsia="Times New Roman" w:hAnsi="Times New Roman"/>
          <w:noProof/>
          <w:sz w:val="24"/>
          <w:szCs w:val="24"/>
          <w:lang w:eastAsia="ru-RU"/>
        </w:rPr>
      </w:pPr>
      <w:r w:rsidRPr="00F15B18">
        <w:rPr>
          <w:rFonts w:ascii="Times New Roman" w:eastAsia="Times New Roman" w:hAnsi="Times New Roman"/>
          <w:b/>
          <w:bCs/>
          <w:noProof/>
          <w:sz w:val="24"/>
          <w:szCs w:val="24"/>
          <w:lang w:eastAsia="ru-RU"/>
        </w:rPr>
        <w:t xml:space="preserve">Саша </w:t>
      </w:r>
      <w:r w:rsidRPr="00F15B18">
        <w:rPr>
          <w:rFonts w:ascii="Times New Roman" w:eastAsia="Times New Roman" w:hAnsi="Times New Roman"/>
          <w:b/>
          <w:bCs/>
          <w:sz w:val="24"/>
          <w:szCs w:val="24"/>
          <w:lang w:eastAsia="ru-RU"/>
        </w:rPr>
        <w:t>Ч</w:t>
      </w:r>
      <w:r w:rsidRPr="00F15B18">
        <w:rPr>
          <w:rFonts w:ascii="Times New Roman" w:eastAsia="Times New Roman" w:hAnsi="Times New Roman"/>
          <w:b/>
          <w:bCs/>
          <w:noProof/>
          <w:sz w:val="24"/>
          <w:szCs w:val="24"/>
          <w:lang w:eastAsia="ru-RU"/>
        </w:rPr>
        <w:t xml:space="preserve">ерный. </w:t>
      </w:r>
      <w:r w:rsidRPr="00F15B18">
        <w:rPr>
          <w:rFonts w:ascii="Times New Roman" w:eastAsia="Times New Roman" w:hAnsi="Times New Roman"/>
          <w:i/>
          <w:iCs/>
          <w:sz w:val="24"/>
          <w:szCs w:val="24"/>
          <w:lang w:eastAsia="ru-RU"/>
        </w:rPr>
        <w:t>«</w:t>
      </w:r>
      <w:r w:rsidRPr="00F15B18">
        <w:rPr>
          <w:rFonts w:ascii="Times New Roman" w:eastAsia="Times New Roman" w:hAnsi="Times New Roman"/>
          <w:i/>
          <w:iCs/>
          <w:noProof/>
          <w:sz w:val="24"/>
          <w:szCs w:val="24"/>
          <w:lang w:eastAsia="ru-RU"/>
        </w:rPr>
        <w:t xml:space="preserve">Кавказский </w:t>
      </w:r>
      <w:r w:rsidRPr="00F15B18">
        <w:rPr>
          <w:rFonts w:ascii="Times New Roman" w:eastAsia="Times New Roman" w:hAnsi="Times New Roman"/>
          <w:i/>
          <w:iCs/>
          <w:sz w:val="24"/>
          <w:szCs w:val="24"/>
          <w:lang w:eastAsia="ru-RU"/>
        </w:rPr>
        <w:t>п</w:t>
      </w:r>
      <w:r w:rsidRPr="00F15B18">
        <w:rPr>
          <w:rFonts w:ascii="Times New Roman" w:eastAsia="Times New Roman" w:hAnsi="Times New Roman"/>
          <w:i/>
          <w:iCs/>
          <w:noProof/>
          <w:sz w:val="24"/>
          <w:szCs w:val="24"/>
          <w:lang w:eastAsia="ru-RU"/>
        </w:rPr>
        <w:t xml:space="preserve">ленник», </w:t>
      </w:r>
      <w:r w:rsidRPr="00F15B18">
        <w:rPr>
          <w:rFonts w:ascii="Times New Roman" w:eastAsia="Times New Roman" w:hAnsi="Times New Roman"/>
          <w:i/>
          <w:iCs/>
          <w:sz w:val="24"/>
          <w:szCs w:val="24"/>
          <w:lang w:eastAsia="ru-RU"/>
        </w:rPr>
        <w:t>«Игорь-Роб</w:t>
      </w:r>
      <w:r w:rsidRPr="00F15B18">
        <w:rPr>
          <w:rFonts w:ascii="Times New Roman" w:eastAsia="Times New Roman" w:hAnsi="Times New Roman"/>
          <w:i/>
          <w:iCs/>
          <w:noProof/>
          <w:sz w:val="24"/>
          <w:szCs w:val="24"/>
          <w:lang w:eastAsia="ru-RU"/>
        </w:rPr>
        <w:t xml:space="preserve">инзон». </w:t>
      </w:r>
      <w:r w:rsidRPr="00F15B18">
        <w:rPr>
          <w:rFonts w:ascii="Times New Roman" w:eastAsia="Times New Roman" w:hAnsi="Times New Roman"/>
          <w:sz w:val="24"/>
          <w:szCs w:val="24"/>
          <w:lang w:eastAsia="ru-RU"/>
        </w:rPr>
        <w:t>О</w:t>
      </w:r>
      <w:r w:rsidRPr="00F15B18">
        <w:rPr>
          <w:rFonts w:ascii="Times New Roman" w:eastAsia="Times New Roman" w:hAnsi="Times New Roman"/>
          <w:noProof/>
          <w:sz w:val="24"/>
          <w:szCs w:val="24"/>
          <w:lang w:eastAsia="ru-RU"/>
        </w:rPr>
        <w:t xml:space="preserve">бразы </w:t>
      </w:r>
      <w:r w:rsidRPr="00F15B18">
        <w:rPr>
          <w:rFonts w:ascii="Times New Roman" w:eastAsia="Times New Roman" w:hAnsi="Times New Roman"/>
          <w:sz w:val="24"/>
          <w:szCs w:val="24"/>
          <w:lang w:eastAsia="ru-RU"/>
        </w:rPr>
        <w:t>и</w:t>
      </w:r>
      <w:r w:rsidRPr="00F15B18">
        <w:rPr>
          <w:rFonts w:ascii="Times New Roman" w:eastAsia="Times New Roman" w:hAnsi="Times New Roman"/>
          <w:noProof/>
          <w:sz w:val="24"/>
          <w:szCs w:val="24"/>
          <w:lang w:eastAsia="ru-RU"/>
        </w:rPr>
        <w:t xml:space="preserve"> сюжеты </w:t>
      </w:r>
      <w:r w:rsidRPr="00F15B18">
        <w:rPr>
          <w:rFonts w:ascii="Times New Roman" w:eastAsia="Times New Roman" w:hAnsi="Times New Roman"/>
          <w:sz w:val="24"/>
          <w:szCs w:val="24"/>
          <w:lang w:eastAsia="ru-RU"/>
        </w:rPr>
        <w:t>л</w:t>
      </w:r>
      <w:r w:rsidRPr="00F15B18">
        <w:rPr>
          <w:rFonts w:ascii="Times New Roman" w:eastAsia="Times New Roman" w:hAnsi="Times New Roman"/>
          <w:noProof/>
          <w:sz w:val="24"/>
          <w:szCs w:val="24"/>
          <w:lang w:eastAsia="ru-RU"/>
        </w:rPr>
        <w:t xml:space="preserve">итературной </w:t>
      </w:r>
      <w:r w:rsidRPr="00F15B18">
        <w:rPr>
          <w:rFonts w:ascii="Times New Roman" w:eastAsia="Times New Roman" w:hAnsi="Times New Roman"/>
          <w:sz w:val="24"/>
          <w:szCs w:val="24"/>
          <w:lang w:eastAsia="ru-RU"/>
        </w:rPr>
        <w:t>к</w:t>
      </w:r>
      <w:r w:rsidRPr="00F15B18">
        <w:rPr>
          <w:rFonts w:ascii="Times New Roman" w:eastAsia="Times New Roman" w:hAnsi="Times New Roman"/>
          <w:noProof/>
          <w:sz w:val="24"/>
          <w:szCs w:val="24"/>
          <w:lang w:eastAsia="ru-RU"/>
        </w:rPr>
        <w:t xml:space="preserve">лассики </w:t>
      </w:r>
      <w:r w:rsidRPr="00F15B18">
        <w:rPr>
          <w:rFonts w:ascii="Times New Roman" w:eastAsia="Times New Roman" w:hAnsi="Times New Roman"/>
          <w:sz w:val="24"/>
          <w:szCs w:val="24"/>
          <w:lang w:eastAsia="ru-RU"/>
        </w:rPr>
        <w:t>к</w:t>
      </w:r>
      <w:r w:rsidRPr="00F15B18">
        <w:rPr>
          <w:rFonts w:ascii="Times New Roman" w:eastAsia="Times New Roman" w:hAnsi="Times New Roman"/>
          <w:noProof/>
          <w:sz w:val="24"/>
          <w:szCs w:val="24"/>
          <w:lang w:eastAsia="ru-RU"/>
        </w:rPr>
        <w:t xml:space="preserve">ак </w:t>
      </w:r>
      <w:r w:rsidRPr="00F15B18">
        <w:rPr>
          <w:rFonts w:ascii="Times New Roman" w:eastAsia="Times New Roman" w:hAnsi="Times New Roman"/>
          <w:sz w:val="24"/>
          <w:szCs w:val="24"/>
          <w:lang w:eastAsia="ru-RU"/>
        </w:rPr>
        <w:t>т</w:t>
      </w:r>
      <w:r w:rsidRPr="00F15B18">
        <w:rPr>
          <w:rFonts w:ascii="Times New Roman" w:eastAsia="Times New Roman" w:hAnsi="Times New Roman"/>
          <w:noProof/>
          <w:sz w:val="24"/>
          <w:szCs w:val="24"/>
          <w:lang w:eastAsia="ru-RU"/>
        </w:rPr>
        <w:t xml:space="preserve">емы </w:t>
      </w:r>
      <w:r w:rsidRPr="00F15B18">
        <w:rPr>
          <w:rFonts w:ascii="Times New Roman" w:eastAsia="Times New Roman" w:hAnsi="Times New Roman"/>
          <w:sz w:val="24"/>
          <w:szCs w:val="24"/>
          <w:lang w:eastAsia="ru-RU"/>
        </w:rPr>
        <w:t>п</w:t>
      </w:r>
      <w:r w:rsidRPr="00F15B18">
        <w:rPr>
          <w:rFonts w:ascii="Times New Roman" w:eastAsia="Times New Roman" w:hAnsi="Times New Roman"/>
          <w:noProof/>
          <w:sz w:val="24"/>
          <w:szCs w:val="24"/>
          <w:lang w:eastAsia="ru-RU"/>
        </w:rPr>
        <w:t xml:space="preserve">роизведений </w:t>
      </w:r>
      <w:r w:rsidRPr="00F15B18">
        <w:rPr>
          <w:rFonts w:ascii="Times New Roman" w:eastAsia="Times New Roman" w:hAnsi="Times New Roman"/>
          <w:sz w:val="24"/>
          <w:szCs w:val="24"/>
          <w:lang w:eastAsia="ru-RU"/>
        </w:rPr>
        <w:t>д</w:t>
      </w:r>
      <w:r w:rsidRPr="00F15B18">
        <w:rPr>
          <w:rFonts w:ascii="Times New Roman" w:eastAsia="Times New Roman" w:hAnsi="Times New Roman"/>
          <w:noProof/>
          <w:sz w:val="24"/>
          <w:szCs w:val="24"/>
          <w:lang w:eastAsia="ru-RU"/>
        </w:rPr>
        <w:t xml:space="preserve">ля </w:t>
      </w:r>
      <w:r w:rsidRPr="00F15B18">
        <w:rPr>
          <w:rFonts w:ascii="Times New Roman" w:eastAsia="Times New Roman" w:hAnsi="Times New Roman"/>
          <w:sz w:val="24"/>
          <w:szCs w:val="24"/>
          <w:lang w:eastAsia="ru-RU"/>
        </w:rPr>
        <w:t>д</w:t>
      </w:r>
      <w:r w:rsidRPr="00F15B18">
        <w:rPr>
          <w:rFonts w:ascii="Times New Roman" w:eastAsia="Times New Roman" w:hAnsi="Times New Roman"/>
          <w:noProof/>
          <w:sz w:val="24"/>
          <w:szCs w:val="24"/>
          <w:lang w:eastAsia="ru-RU"/>
        </w:rPr>
        <w:t xml:space="preserve">етей. </w:t>
      </w:r>
    </w:p>
    <w:p w:rsidR="00F15B18" w:rsidRPr="00F15B18" w:rsidRDefault="00F15B18" w:rsidP="00F15B18">
      <w:pPr>
        <w:autoSpaceDE w:val="0"/>
        <w:autoSpaceDN w:val="0"/>
        <w:adjustRightInd w:val="0"/>
        <w:spacing w:after="0" w:line="240" w:lineRule="auto"/>
        <w:ind w:firstLine="356"/>
        <w:rPr>
          <w:rFonts w:ascii="Times New Roman" w:eastAsia="Times New Roman" w:hAnsi="Times New Roman"/>
          <w:sz w:val="24"/>
          <w:szCs w:val="24"/>
          <w:lang w:eastAsia="ru-RU"/>
        </w:rPr>
      </w:pPr>
      <w:r w:rsidRPr="00F15B18">
        <w:rPr>
          <w:rFonts w:ascii="Times New Roman" w:eastAsia="Times New Roman" w:hAnsi="Times New Roman"/>
          <w:i/>
          <w:noProof/>
          <w:sz w:val="24"/>
          <w:szCs w:val="24"/>
          <w:lang w:eastAsia="ru-RU"/>
        </w:rPr>
        <w:t xml:space="preserve">Те </w:t>
      </w:r>
      <w:r w:rsidRPr="00F15B18">
        <w:rPr>
          <w:rFonts w:ascii="Times New Roman" w:eastAsia="Times New Roman" w:hAnsi="Times New Roman"/>
          <w:i/>
          <w:sz w:val="24"/>
          <w:szCs w:val="24"/>
          <w:lang w:eastAsia="ru-RU"/>
        </w:rPr>
        <w:t>о</w:t>
      </w:r>
      <w:r w:rsidRPr="00F15B18">
        <w:rPr>
          <w:rFonts w:ascii="Times New Roman" w:eastAsia="Times New Roman" w:hAnsi="Times New Roman"/>
          <w:i/>
          <w:noProof/>
          <w:sz w:val="24"/>
          <w:szCs w:val="24"/>
          <w:lang w:eastAsia="ru-RU"/>
        </w:rPr>
        <w:t xml:space="preserve"> </w:t>
      </w:r>
      <w:r w:rsidRPr="00F15B18">
        <w:rPr>
          <w:rFonts w:ascii="Times New Roman" w:eastAsia="Times New Roman" w:hAnsi="Times New Roman"/>
          <w:i/>
          <w:sz w:val="24"/>
          <w:szCs w:val="24"/>
          <w:lang w:eastAsia="ru-RU"/>
        </w:rPr>
        <w:t>р</w:t>
      </w:r>
      <w:r w:rsidRPr="00F15B18">
        <w:rPr>
          <w:rFonts w:ascii="Times New Roman" w:eastAsia="Times New Roman" w:hAnsi="Times New Roman"/>
          <w:i/>
          <w:noProof/>
          <w:sz w:val="24"/>
          <w:szCs w:val="24"/>
          <w:lang w:eastAsia="ru-RU"/>
        </w:rPr>
        <w:t xml:space="preserve"> </w:t>
      </w:r>
      <w:r w:rsidRPr="00F15B18">
        <w:rPr>
          <w:rFonts w:ascii="Times New Roman" w:eastAsia="Times New Roman" w:hAnsi="Times New Roman"/>
          <w:i/>
          <w:sz w:val="24"/>
          <w:szCs w:val="24"/>
          <w:lang w:eastAsia="ru-RU"/>
        </w:rPr>
        <w:t>и</w:t>
      </w:r>
      <w:r w:rsidRPr="00F15B18">
        <w:rPr>
          <w:rFonts w:ascii="Times New Roman" w:eastAsia="Times New Roman" w:hAnsi="Times New Roman"/>
          <w:i/>
          <w:noProof/>
          <w:sz w:val="24"/>
          <w:szCs w:val="24"/>
          <w:lang w:eastAsia="ru-RU"/>
        </w:rPr>
        <w:t xml:space="preserve"> </w:t>
      </w:r>
      <w:r w:rsidRPr="00F15B18">
        <w:rPr>
          <w:rFonts w:ascii="Times New Roman" w:eastAsia="Times New Roman" w:hAnsi="Times New Roman"/>
          <w:i/>
          <w:sz w:val="24"/>
          <w:szCs w:val="24"/>
          <w:lang w:eastAsia="ru-RU"/>
        </w:rPr>
        <w:t xml:space="preserve">я </w:t>
      </w:r>
      <w:r w:rsidRPr="00F15B18">
        <w:rPr>
          <w:rFonts w:ascii="Times New Roman" w:eastAsia="Times New Roman" w:hAnsi="Times New Roman"/>
          <w:i/>
          <w:noProof/>
          <w:sz w:val="24"/>
          <w:szCs w:val="24"/>
          <w:lang w:eastAsia="ru-RU"/>
        </w:rPr>
        <w:t xml:space="preserve"> </w:t>
      </w:r>
      <w:r w:rsidRPr="00F15B18">
        <w:rPr>
          <w:rFonts w:ascii="Times New Roman" w:eastAsia="Times New Roman" w:hAnsi="Times New Roman"/>
          <w:i/>
          <w:sz w:val="24"/>
          <w:szCs w:val="24"/>
          <w:lang w:eastAsia="ru-RU"/>
        </w:rPr>
        <w:t>л</w:t>
      </w:r>
      <w:r w:rsidRPr="00F15B18">
        <w:rPr>
          <w:rFonts w:ascii="Times New Roman" w:eastAsia="Times New Roman" w:hAnsi="Times New Roman"/>
          <w:i/>
          <w:noProof/>
          <w:sz w:val="24"/>
          <w:szCs w:val="24"/>
          <w:lang w:eastAsia="ru-RU"/>
        </w:rPr>
        <w:t xml:space="preserve"> </w:t>
      </w:r>
      <w:r w:rsidRPr="00F15B18">
        <w:rPr>
          <w:rFonts w:ascii="Times New Roman" w:eastAsia="Times New Roman" w:hAnsi="Times New Roman"/>
          <w:i/>
          <w:sz w:val="24"/>
          <w:szCs w:val="24"/>
          <w:lang w:eastAsia="ru-RU"/>
        </w:rPr>
        <w:t>и</w:t>
      </w:r>
      <w:r w:rsidRPr="00F15B18">
        <w:rPr>
          <w:rFonts w:ascii="Times New Roman" w:eastAsia="Times New Roman" w:hAnsi="Times New Roman"/>
          <w:i/>
          <w:noProof/>
          <w:sz w:val="24"/>
          <w:szCs w:val="24"/>
          <w:lang w:eastAsia="ru-RU"/>
        </w:rPr>
        <w:t xml:space="preserve"> </w:t>
      </w:r>
      <w:r w:rsidRPr="00F15B18">
        <w:rPr>
          <w:rFonts w:ascii="Times New Roman" w:eastAsia="Times New Roman" w:hAnsi="Times New Roman"/>
          <w:i/>
          <w:sz w:val="24"/>
          <w:szCs w:val="24"/>
          <w:lang w:eastAsia="ru-RU"/>
        </w:rPr>
        <w:t>т</w:t>
      </w:r>
      <w:r w:rsidRPr="00F15B18">
        <w:rPr>
          <w:rFonts w:ascii="Times New Roman" w:eastAsia="Times New Roman" w:hAnsi="Times New Roman"/>
          <w:i/>
          <w:noProof/>
          <w:sz w:val="24"/>
          <w:szCs w:val="24"/>
          <w:lang w:eastAsia="ru-RU"/>
        </w:rPr>
        <w:t xml:space="preserve"> </w:t>
      </w:r>
      <w:r w:rsidRPr="00F15B18">
        <w:rPr>
          <w:rFonts w:ascii="Times New Roman" w:eastAsia="Times New Roman" w:hAnsi="Times New Roman"/>
          <w:i/>
          <w:sz w:val="24"/>
          <w:szCs w:val="24"/>
          <w:lang w:eastAsia="ru-RU"/>
        </w:rPr>
        <w:t>е</w:t>
      </w:r>
      <w:r w:rsidRPr="00F15B18">
        <w:rPr>
          <w:rFonts w:ascii="Times New Roman" w:eastAsia="Times New Roman" w:hAnsi="Times New Roman"/>
          <w:i/>
          <w:noProof/>
          <w:sz w:val="24"/>
          <w:szCs w:val="24"/>
          <w:lang w:eastAsia="ru-RU"/>
        </w:rPr>
        <w:t xml:space="preserve"> </w:t>
      </w:r>
      <w:r w:rsidRPr="00F15B18">
        <w:rPr>
          <w:rFonts w:ascii="Times New Roman" w:eastAsia="Times New Roman" w:hAnsi="Times New Roman"/>
          <w:i/>
          <w:sz w:val="24"/>
          <w:szCs w:val="24"/>
          <w:lang w:eastAsia="ru-RU"/>
        </w:rPr>
        <w:t xml:space="preserve">р </w:t>
      </w:r>
      <w:r w:rsidRPr="00F15B18">
        <w:rPr>
          <w:rFonts w:ascii="Times New Roman" w:eastAsia="Times New Roman" w:hAnsi="Times New Roman"/>
          <w:i/>
          <w:noProof/>
          <w:sz w:val="24"/>
          <w:szCs w:val="24"/>
          <w:lang w:eastAsia="ru-RU"/>
        </w:rPr>
        <w:t xml:space="preserve">а </w:t>
      </w:r>
      <w:r w:rsidRPr="00F15B18">
        <w:rPr>
          <w:rFonts w:ascii="Times New Roman" w:eastAsia="Times New Roman" w:hAnsi="Times New Roman"/>
          <w:i/>
          <w:sz w:val="24"/>
          <w:szCs w:val="24"/>
          <w:lang w:eastAsia="ru-RU"/>
        </w:rPr>
        <w:t>т</w:t>
      </w:r>
      <w:r w:rsidRPr="00F15B18">
        <w:rPr>
          <w:rFonts w:ascii="Times New Roman" w:eastAsia="Times New Roman" w:hAnsi="Times New Roman"/>
          <w:i/>
          <w:noProof/>
          <w:sz w:val="24"/>
          <w:szCs w:val="24"/>
          <w:lang w:eastAsia="ru-RU"/>
        </w:rPr>
        <w:t xml:space="preserve"> </w:t>
      </w:r>
      <w:r w:rsidRPr="00F15B18">
        <w:rPr>
          <w:rFonts w:ascii="Times New Roman" w:eastAsia="Times New Roman" w:hAnsi="Times New Roman"/>
          <w:i/>
          <w:sz w:val="24"/>
          <w:szCs w:val="24"/>
          <w:lang w:eastAsia="ru-RU"/>
        </w:rPr>
        <w:t>у</w:t>
      </w:r>
      <w:r w:rsidRPr="00F15B18">
        <w:rPr>
          <w:rFonts w:ascii="Times New Roman" w:eastAsia="Times New Roman" w:hAnsi="Times New Roman"/>
          <w:i/>
          <w:noProof/>
          <w:sz w:val="24"/>
          <w:szCs w:val="24"/>
          <w:lang w:eastAsia="ru-RU"/>
        </w:rPr>
        <w:t xml:space="preserve"> </w:t>
      </w:r>
      <w:r w:rsidRPr="00F15B18">
        <w:rPr>
          <w:rFonts w:ascii="Times New Roman" w:eastAsia="Times New Roman" w:hAnsi="Times New Roman"/>
          <w:i/>
          <w:sz w:val="24"/>
          <w:szCs w:val="24"/>
          <w:lang w:eastAsia="ru-RU"/>
        </w:rPr>
        <w:t>р</w:t>
      </w:r>
      <w:r w:rsidRPr="00F15B18">
        <w:rPr>
          <w:rFonts w:ascii="Times New Roman" w:eastAsia="Times New Roman" w:hAnsi="Times New Roman"/>
          <w:i/>
          <w:noProof/>
          <w:sz w:val="24"/>
          <w:szCs w:val="24"/>
          <w:lang w:eastAsia="ru-RU"/>
        </w:rPr>
        <w:t xml:space="preserve"> </w:t>
      </w:r>
      <w:r w:rsidRPr="00F15B18">
        <w:rPr>
          <w:rFonts w:ascii="Times New Roman" w:eastAsia="Times New Roman" w:hAnsi="Times New Roman"/>
          <w:i/>
          <w:sz w:val="24"/>
          <w:szCs w:val="24"/>
          <w:lang w:eastAsia="ru-RU"/>
        </w:rPr>
        <w:t>ы</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Ю</w:t>
      </w:r>
      <w:r w:rsidRPr="00F15B18">
        <w:rPr>
          <w:rFonts w:ascii="Times New Roman" w:eastAsia="Times New Roman" w:hAnsi="Times New Roman"/>
          <w:noProof/>
          <w:sz w:val="24"/>
          <w:szCs w:val="24"/>
          <w:lang w:eastAsia="ru-RU"/>
        </w:rPr>
        <w:t xml:space="preserve">мор </w:t>
      </w:r>
      <w:r w:rsidRPr="00F15B18">
        <w:rPr>
          <w:rFonts w:ascii="Times New Roman" w:eastAsia="Times New Roman" w:hAnsi="Times New Roman"/>
          <w:sz w:val="24"/>
          <w:szCs w:val="24"/>
          <w:lang w:eastAsia="ru-RU"/>
        </w:rPr>
        <w:t>(</w:t>
      </w:r>
      <w:r w:rsidRPr="00F15B18">
        <w:rPr>
          <w:rFonts w:ascii="Times New Roman" w:eastAsia="Times New Roman" w:hAnsi="Times New Roman"/>
          <w:noProof/>
          <w:sz w:val="24"/>
          <w:szCs w:val="24"/>
          <w:lang w:eastAsia="ru-RU"/>
        </w:rPr>
        <w:t xml:space="preserve">развитие </w:t>
      </w:r>
      <w:r w:rsidRPr="00F15B18">
        <w:rPr>
          <w:rFonts w:ascii="Times New Roman" w:eastAsia="Times New Roman" w:hAnsi="Times New Roman"/>
          <w:sz w:val="24"/>
          <w:szCs w:val="24"/>
          <w:lang w:eastAsia="ru-RU"/>
        </w:rPr>
        <w:t>понятия).</w:t>
      </w:r>
    </w:p>
    <w:p w:rsidR="00F15B18" w:rsidRPr="00F15B18" w:rsidRDefault="00F15B18" w:rsidP="00F15B18">
      <w:pPr>
        <w:autoSpaceDE w:val="0"/>
        <w:autoSpaceDN w:val="0"/>
        <w:adjustRightInd w:val="0"/>
        <w:spacing w:before="302" w:after="0" w:line="240" w:lineRule="auto"/>
        <w:ind w:firstLine="1126"/>
        <w:jc w:val="center"/>
        <w:rPr>
          <w:rFonts w:ascii="Times New Roman" w:eastAsia="Times New Roman" w:hAnsi="Times New Roman"/>
          <w:sz w:val="24"/>
          <w:szCs w:val="24"/>
          <w:lang w:eastAsia="ru-RU"/>
        </w:rPr>
      </w:pPr>
      <w:r w:rsidRPr="00F15B18">
        <w:rPr>
          <w:rFonts w:ascii="Times New Roman" w:eastAsia="Times New Roman" w:hAnsi="Times New Roman"/>
          <w:b/>
          <w:bCs/>
          <w:noProof/>
          <w:sz w:val="24"/>
          <w:szCs w:val="24"/>
          <w:lang w:eastAsia="ru-RU"/>
        </w:rPr>
        <w:t>Раздел 7. ЗАРУБЕЖНАЯ ЛИТЕРАТУРА (12ч)</w:t>
      </w:r>
    </w:p>
    <w:p w:rsidR="00F15B18" w:rsidRPr="00F15B18" w:rsidRDefault="00F15B18" w:rsidP="00F15B18">
      <w:pPr>
        <w:autoSpaceDE w:val="0"/>
        <w:autoSpaceDN w:val="0"/>
        <w:adjustRightInd w:val="0"/>
        <w:spacing w:after="0" w:line="240" w:lineRule="auto"/>
        <w:ind w:firstLine="356"/>
        <w:rPr>
          <w:rFonts w:ascii="Times New Roman" w:eastAsia="Times New Roman" w:hAnsi="Times New Roman"/>
          <w:noProof/>
          <w:sz w:val="24"/>
          <w:szCs w:val="24"/>
          <w:lang w:eastAsia="ru-RU"/>
        </w:rPr>
      </w:pPr>
      <w:r w:rsidRPr="00F15B18">
        <w:rPr>
          <w:rFonts w:ascii="Times New Roman" w:eastAsia="Times New Roman" w:hAnsi="Times New Roman"/>
          <w:b/>
          <w:bCs/>
          <w:noProof/>
          <w:sz w:val="24"/>
          <w:szCs w:val="24"/>
          <w:lang w:eastAsia="ru-RU"/>
        </w:rPr>
        <w:t xml:space="preserve">Роберт </w:t>
      </w:r>
      <w:r w:rsidRPr="00F15B18">
        <w:rPr>
          <w:rFonts w:ascii="Times New Roman" w:eastAsia="Times New Roman" w:hAnsi="Times New Roman"/>
          <w:b/>
          <w:bCs/>
          <w:sz w:val="24"/>
          <w:szCs w:val="24"/>
          <w:lang w:eastAsia="ru-RU"/>
        </w:rPr>
        <w:t>Л</w:t>
      </w:r>
      <w:r w:rsidRPr="00F15B18">
        <w:rPr>
          <w:rFonts w:ascii="Times New Roman" w:eastAsia="Times New Roman" w:hAnsi="Times New Roman"/>
          <w:b/>
          <w:bCs/>
          <w:noProof/>
          <w:sz w:val="24"/>
          <w:szCs w:val="24"/>
          <w:lang w:eastAsia="ru-RU"/>
        </w:rPr>
        <w:t xml:space="preserve">ьюис </w:t>
      </w:r>
      <w:r w:rsidRPr="00F15B18">
        <w:rPr>
          <w:rFonts w:ascii="Times New Roman" w:eastAsia="Times New Roman" w:hAnsi="Times New Roman"/>
          <w:b/>
          <w:bCs/>
          <w:sz w:val="24"/>
          <w:szCs w:val="24"/>
          <w:lang w:eastAsia="ru-RU"/>
        </w:rPr>
        <w:t>С</w:t>
      </w:r>
      <w:r w:rsidRPr="00F15B18">
        <w:rPr>
          <w:rFonts w:ascii="Times New Roman" w:eastAsia="Times New Roman" w:hAnsi="Times New Roman"/>
          <w:b/>
          <w:bCs/>
          <w:noProof/>
          <w:sz w:val="24"/>
          <w:szCs w:val="24"/>
          <w:lang w:eastAsia="ru-RU"/>
        </w:rPr>
        <w:t xml:space="preserve">тивенсон. </w:t>
      </w:r>
      <w:r w:rsidRPr="00F15B18">
        <w:rPr>
          <w:rFonts w:ascii="Times New Roman" w:eastAsia="Times New Roman" w:hAnsi="Times New Roman"/>
          <w:sz w:val="24"/>
          <w:szCs w:val="24"/>
          <w:lang w:eastAsia="ru-RU"/>
        </w:rPr>
        <w:t>К</w:t>
      </w:r>
      <w:r w:rsidRPr="00F15B18">
        <w:rPr>
          <w:rFonts w:ascii="Times New Roman" w:eastAsia="Times New Roman" w:hAnsi="Times New Roman"/>
          <w:noProof/>
          <w:sz w:val="24"/>
          <w:szCs w:val="24"/>
          <w:lang w:eastAsia="ru-RU"/>
        </w:rPr>
        <w:t xml:space="preserve">раткий </w:t>
      </w:r>
      <w:r w:rsidRPr="00F15B18">
        <w:rPr>
          <w:rFonts w:ascii="Times New Roman" w:eastAsia="Times New Roman" w:hAnsi="Times New Roman"/>
          <w:sz w:val="24"/>
          <w:szCs w:val="24"/>
          <w:lang w:eastAsia="ru-RU"/>
        </w:rPr>
        <w:t>р</w:t>
      </w:r>
      <w:r w:rsidRPr="00F15B18">
        <w:rPr>
          <w:rFonts w:ascii="Times New Roman" w:eastAsia="Times New Roman" w:hAnsi="Times New Roman"/>
          <w:noProof/>
          <w:sz w:val="24"/>
          <w:szCs w:val="24"/>
          <w:lang w:eastAsia="ru-RU"/>
        </w:rPr>
        <w:t xml:space="preserve">ассказ </w:t>
      </w:r>
      <w:r w:rsidRPr="00F15B18">
        <w:rPr>
          <w:rFonts w:ascii="Times New Roman" w:eastAsia="Times New Roman" w:hAnsi="Times New Roman"/>
          <w:sz w:val="24"/>
          <w:szCs w:val="24"/>
          <w:lang w:eastAsia="ru-RU"/>
        </w:rPr>
        <w:t>о</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пис</w:t>
      </w:r>
      <w:r w:rsidRPr="00F15B18">
        <w:rPr>
          <w:rFonts w:ascii="Times New Roman" w:eastAsia="Times New Roman" w:hAnsi="Times New Roman"/>
          <w:noProof/>
          <w:sz w:val="24"/>
          <w:szCs w:val="24"/>
          <w:lang w:eastAsia="ru-RU"/>
        </w:rPr>
        <w:t xml:space="preserve">ателе. </w:t>
      </w:r>
    </w:p>
    <w:p w:rsidR="00F15B18" w:rsidRPr="00F15B18" w:rsidRDefault="00F15B18" w:rsidP="00F15B18">
      <w:pPr>
        <w:autoSpaceDE w:val="0"/>
        <w:autoSpaceDN w:val="0"/>
        <w:adjustRightInd w:val="0"/>
        <w:spacing w:after="0" w:line="240" w:lineRule="auto"/>
        <w:ind w:firstLine="356"/>
        <w:rPr>
          <w:rFonts w:ascii="Times New Roman" w:eastAsia="Times New Roman" w:hAnsi="Times New Roman"/>
          <w:noProof/>
          <w:sz w:val="24"/>
          <w:szCs w:val="24"/>
          <w:lang w:eastAsia="ru-RU"/>
        </w:rPr>
      </w:pPr>
      <w:r w:rsidRPr="00F15B18">
        <w:rPr>
          <w:rFonts w:ascii="Times New Roman" w:eastAsia="Times New Roman" w:hAnsi="Times New Roman"/>
          <w:b/>
          <w:bCs/>
          <w:i/>
          <w:iCs/>
          <w:noProof/>
          <w:sz w:val="24"/>
          <w:szCs w:val="24"/>
          <w:lang w:eastAsia="ru-RU"/>
        </w:rPr>
        <w:t xml:space="preserve">«Вересковый </w:t>
      </w:r>
      <w:r w:rsidRPr="00F15B18">
        <w:rPr>
          <w:rFonts w:ascii="Times New Roman" w:eastAsia="Times New Roman" w:hAnsi="Times New Roman"/>
          <w:b/>
          <w:bCs/>
          <w:i/>
          <w:iCs/>
          <w:sz w:val="24"/>
          <w:szCs w:val="24"/>
          <w:lang w:eastAsia="ru-RU"/>
        </w:rPr>
        <w:t>м</w:t>
      </w:r>
      <w:r w:rsidRPr="00F15B18">
        <w:rPr>
          <w:rFonts w:ascii="Times New Roman" w:eastAsia="Times New Roman" w:hAnsi="Times New Roman"/>
          <w:b/>
          <w:bCs/>
          <w:i/>
          <w:iCs/>
          <w:noProof/>
          <w:sz w:val="24"/>
          <w:szCs w:val="24"/>
          <w:lang w:eastAsia="ru-RU"/>
        </w:rPr>
        <w:t xml:space="preserve">ед». </w:t>
      </w:r>
      <w:r w:rsidRPr="00F15B18">
        <w:rPr>
          <w:rFonts w:ascii="Times New Roman" w:eastAsia="Times New Roman" w:hAnsi="Times New Roman"/>
          <w:sz w:val="24"/>
          <w:szCs w:val="24"/>
          <w:lang w:eastAsia="ru-RU"/>
        </w:rPr>
        <w:t>П</w:t>
      </w:r>
      <w:r w:rsidRPr="00F15B18">
        <w:rPr>
          <w:rFonts w:ascii="Times New Roman" w:eastAsia="Times New Roman" w:hAnsi="Times New Roman"/>
          <w:noProof/>
          <w:sz w:val="24"/>
          <w:szCs w:val="24"/>
          <w:lang w:eastAsia="ru-RU"/>
        </w:rPr>
        <w:t xml:space="preserve">одвиг </w:t>
      </w:r>
      <w:r w:rsidRPr="00F15B18">
        <w:rPr>
          <w:rFonts w:ascii="Times New Roman" w:eastAsia="Times New Roman" w:hAnsi="Times New Roman"/>
          <w:sz w:val="24"/>
          <w:szCs w:val="24"/>
          <w:lang w:eastAsia="ru-RU"/>
        </w:rPr>
        <w:t>г</w:t>
      </w:r>
      <w:r w:rsidRPr="00F15B18">
        <w:rPr>
          <w:rFonts w:ascii="Times New Roman" w:eastAsia="Times New Roman" w:hAnsi="Times New Roman"/>
          <w:noProof/>
          <w:sz w:val="24"/>
          <w:szCs w:val="24"/>
          <w:lang w:eastAsia="ru-RU"/>
        </w:rPr>
        <w:t xml:space="preserve">ероя </w:t>
      </w:r>
      <w:r w:rsidRPr="00F15B18">
        <w:rPr>
          <w:rFonts w:ascii="Times New Roman" w:eastAsia="Times New Roman" w:hAnsi="Times New Roman"/>
          <w:sz w:val="24"/>
          <w:szCs w:val="24"/>
          <w:lang w:eastAsia="ru-RU"/>
        </w:rPr>
        <w:t>в</w:t>
      </w:r>
      <w:r w:rsidRPr="00F15B18">
        <w:rPr>
          <w:rFonts w:ascii="Times New Roman" w:eastAsia="Times New Roman" w:hAnsi="Times New Roman"/>
          <w:noProof/>
          <w:sz w:val="24"/>
          <w:szCs w:val="24"/>
          <w:lang w:eastAsia="ru-RU"/>
        </w:rPr>
        <w:t xml:space="preserve">о </w:t>
      </w:r>
      <w:r w:rsidRPr="00F15B18">
        <w:rPr>
          <w:rFonts w:ascii="Times New Roman" w:eastAsia="Times New Roman" w:hAnsi="Times New Roman"/>
          <w:sz w:val="24"/>
          <w:szCs w:val="24"/>
          <w:lang w:eastAsia="ru-RU"/>
        </w:rPr>
        <w:t>и</w:t>
      </w:r>
      <w:r w:rsidRPr="00F15B18">
        <w:rPr>
          <w:rFonts w:ascii="Times New Roman" w:eastAsia="Times New Roman" w:hAnsi="Times New Roman"/>
          <w:noProof/>
          <w:sz w:val="24"/>
          <w:szCs w:val="24"/>
          <w:lang w:eastAsia="ru-RU"/>
        </w:rPr>
        <w:t xml:space="preserve">мя </w:t>
      </w:r>
      <w:r w:rsidRPr="00F15B18">
        <w:rPr>
          <w:rFonts w:ascii="Times New Roman" w:eastAsia="Times New Roman" w:hAnsi="Times New Roman"/>
          <w:sz w:val="24"/>
          <w:szCs w:val="24"/>
          <w:lang w:eastAsia="ru-RU"/>
        </w:rPr>
        <w:t>сохранен</w:t>
      </w:r>
      <w:r w:rsidRPr="00F15B18">
        <w:rPr>
          <w:rFonts w:ascii="Times New Roman" w:eastAsia="Times New Roman" w:hAnsi="Times New Roman"/>
          <w:noProof/>
          <w:sz w:val="24"/>
          <w:szCs w:val="24"/>
          <w:lang w:eastAsia="ru-RU"/>
        </w:rPr>
        <w:t xml:space="preserve">ия </w:t>
      </w:r>
      <w:r w:rsidRPr="00F15B18">
        <w:rPr>
          <w:rFonts w:ascii="Times New Roman" w:eastAsia="Times New Roman" w:hAnsi="Times New Roman"/>
          <w:sz w:val="24"/>
          <w:szCs w:val="24"/>
          <w:lang w:eastAsia="ru-RU"/>
        </w:rPr>
        <w:t>т</w:t>
      </w:r>
      <w:r w:rsidRPr="00F15B18">
        <w:rPr>
          <w:rFonts w:ascii="Times New Roman" w:eastAsia="Times New Roman" w:hAnsi="Times New Roman"/>
          <w:noProof/>
          <w:sz w:val="24"/>
          <w:szCs w:val="24"/>
          <w:lang w:eastAsia="ru-RU"/>
        </w:rPr>
        <w:t xml:space="preserve">радиций </w:t>
      </w:r>
      <w:r w:rsidRPr="00F15B18">
        <w:rPr>
          <w:rFonts w:ascii="Times New Roman" w:eastAsia="Times New Roman" w:hAnsi="Times New Roman"/>
          <w:sz w:val="24"/>
          <w:szCs w:val="24"/>
          <w:lang w:eastAsia="ru-RU"/>
        </w:rPr>
        <w:t>п</w:t>
      </w:r>
      <w:r w:rsidRPr="00F15B18">
        <w:rPr>
          <w:rFonts w:ascii="Times New Roman" w:eastAsia="Times New Roman" w:hAnsi="Times New Roman"/>
          <w:noProof/>
          <w:sz w:val="24"/>
          <w:szCs w:val="24"/>
          <w:lang w:eastAsia="ru-RU"/>
        </w:rPr>
        <w:t xml:space="preserve">редков. </w:t>
      </w:r>
    </w:p>
    <w:p w:rsidR="00F15B18" w:rsidRPr="00F15B18" w:rsidRDefault="00F15B18" w:rsidP="00F15B18">
      <w:pPr>
        <w:autoSpaceDE w:val="0"/>
        <w:autoSpaceDN w:val="0"/>
        <w:adjustRightInd w:val="0"/>
        <w:spacing w:after="0" w:line="240" w:lineRule="auto"/>
        <w:ind w:firstLine="356"/>
        <w:rPr>
          <w:rFonts w:ascii="Times New Roman" w:eastAsia="Times New Roman" w:hAnsi="Times New Roman"/>
          <w:sz w:val="24"/>
          <w:szCs w:val="24"/>
          <w:lang w:eastAsia="ru-RU"/>
        </w:rPr>
      </w:pPr>
      <w:r w:rsidRPr="00F15B18">
        <w:rPr>
          <w:rFonts w:ascii="Times New Roman" w:eastAsia="Times New Roman" w:hAnsi="Times New Roman"/>
          <w:noProof/>
          <w:sz w:val="24"/>
          <w:szCs w:val="24"/>
          <w:lang w:eastAsia="ru-RU"/>
        </w:rPr>
        <w:t xml:space="preserve">Теория </w:t>
      </w:r>
      <w:r w:rsidRPr="00F15B18">
        <w:rPr>
          <w:rFonts w:ascii="Times New Roman" w:eastAsia="Times New Roman" w:hAnsi="Times New Roman"/>
          <w:sz w:val="24"/>
          <w:szCs w:val="24"/>
          <w:lang w:eastAsia="ru-RU"/>
        </w:rPr>
        <w:t>л</w:t>
      </w:r>
      <w:r w:rsidRPr="00F15B18">
        <w:rPr>
          <w:rFonts w:ascii="Times New Roman" w:eastAsia="Times New Roman" w:hAnsi="Times New Roman"/>
          <w:noProof/>
          <w:sz w:val="24"/>
          <w:szCs w:val="24"/>
          <w:lang w:eastAsia="ru-RU"/>
        </w:rPr>
        <w:t xml:space="preserve">итературы. </w:t>
      </w:r>
      <w:r w:rsidRPr="00F15B18">
        <w:rPr>
          <w:rFonts w:ascii="Times New Roman" w:eastAsia="Times New Roman" w:hAnsi="Times New Roman"/>
          <w:sz w:val="24"/>
          <w:szCs w:val="24"/>
          <w:lang w:eastAsia="ru-RU"/>
        </w:rPr>
        <w:t>Б</w:t>
      </w:r>
      <w:r w:rsidRPr="00F15B18">
        <w:rPr>
          <w:rFonts w:ascii="Times New Roman" w:eastAsia="Times New Roman" w:hAnsi="Times New Roman"/>
          <w:noProof/>
          <w:sz w:val="24"/>
          <w:szCs w:val="24"/>
          <w:lang w:eastAsia="ru-RU"/>
        </w:rPr>
        <w:t xml:space="preserve">аллада </w:t>
      </w:r>
      <w:r w:rsidRPr="00F15B18">
        <w:rPr>
          <w:rFonts w:ascii="Times New Roman" w:eastAsia="Times New Roman" w:hAnsi="Times New Roman"/>
          <w:sz w:val="24"/>
          <w:szCs w:val="24"/>
          <w:lang w:eastAsia="ru-RU"/>
        </w:rPr>
        <w:t>(</w:t>
      </w:r>
      <w:r w:rsidRPr="00F15B18">
        <w:rPr>
          <w:rFonts w:ascii="Times New Roman" w:eastAsia="Times New Roman" w:hAnsi="Times New Roman"/>
          <w:noProof/>
          <w:sz w:val="24"/>
          <w:szCs w:val="24"/>
          <w:lang w:eastAsia="ru-RU"/>
        </w:rPr>
        <w:t xml:space="preserve">развитие </w:t>
      </w:r>
      <w:r w:rsidRPr="00F15B18">
        <w:rPr>
          <w:rFonts w:ascii="Times New Roman" w:eastAsia="Times New Roman" w:hAnsi="Times New Roman"/>
          <w:sz w:val="24"/>
          <w:szCs w:val="24"/>
          <w:lang w:eastAsia="ru-RU"/>
        </w:rPr>
        <w:t>представлений).</w:t>
      </w:r>
    </w:p>
    <w:p w:rsidR="00F15B18" w:rsidRPr="00F15B18" w:rsidRDefault="00F15B18" w:rsidP="00F15B18">
      <w:pPr>
        <w:autoSpaceDE w:val="0"/>
        <w:autoSpaceDN w:val="0"/>
        <w:adjustRightInd w:val="0"/>
        <w:spacing w:before="100" w:after="0" w:line="240" w:lineRule="auto"/>
        <w:rPr>
          <w:rFonts w:ascii="Times New Roman" w:eastAsia="Times New Roman" w:hAnsi="Times New Roman"/>
          <w:noProof/>
          <w:sz w:val="24"/>
          <w:szCs w:val="24"/>
          <w:lang w:eastAsia="ru-RU"/>
        </w:rPr>
      </w:pPr>
      <w:r w:rsidRPr="00F15B18">
        <w:rPr>
          <w:rFonts w:ascii="Times New Roman" w:eastAsia="Times New Roman" w:hAnsi="Times New Roman"/>
          <w:b/>
          <w:bCs/>
          <w:noProof/>
          <w:sz w:val="24"/>
          <w:szCs w:val="24"/>
          <w:lang w:eastAsia="ru-RU"/>
        </w:rPr>
        <w:t xml:space="preserve">Даниель </w:t>
      </w:r>
      <w:r w:rsidRPr="00F15B18">
        <w:rPr>
          <w:rFonts w:ascii="Times New Roman" w:eastAsia="Times New Roman" w:hAnsi="Times New Roman"/>
          <w:b/>
          <w:bCs/>
          <w:sz w:val="24"/>
          <w:szCs w:val="24"/>
          <w:lang w:eastAsia="ru-RU"/>
        </w:rPr>
        <w:t>Д</w:t>
      </w:r>
      <w:r w:rsidRPr="00F15B18">
        <w:rPr>
          <w:rFonts w:ascii="Times New Roman" w:eastAsia="Times New Roman" w:hAnsi="Times New Roman"/>
          <w:b/>
          <w:bCs/>
          <w:noProof/>
          <w:sz w:val="24"/>
          <w:szCs w:val="24"/>
          <w:lang w:eastAsia="ru-RU"/>
        </w:rPr>
        <w:t xml:space="preserve">ефо. </w:t>
      </w:r>
      <w:r w:rsidRPr="00F15B18">
        <w:rPr>
          <w:rFonts w:ascii="Times New Roman" w:eastAsia="Times New Roman" w:hAnsi="Times New Roman"/>
          <w:sz w:val="24"/>
          <w:szCs w:val="24"/>
          <w:lang w:eastAsia="ru-RU"/>
        </w:rPr>
        <w:t>К</w:t>
      </w:r>
      <w:r w:rsidRPr="00F15B18">
        <w:rPr>
          <w:rFonts w:ascii="Times New Roman" w:eastAsia="Times New Roman" w:hAnsi="Times New Roman"/>
          <w:noProof/>
          <w:sz w:val="24"/>
          <w:szCs w:val="24"/>
          <w:lang w:eastAsia="ru-RU"/>
        </w:rPr>
        <w:t xml:space="preserve">раткий </w:t>
      </w:r>
      <w:r w:rsidRPr="00F15B18">
        <w:rPr>
          <w:rFonts w:ascii="Times New Roman" w:eastAsia="Times New Roman" w:hAnsi="Times New Roman"/>
          <w:sz w:val="24"/>
          <w:szCs w:val="24"/>
          <w:lang w:eastAsia="ru-RU"/>
        </w:rPr>
        <w:t>р</w:t>
      </w:r>
      <w:r w:rsidRPr="00F15B18">
        <w:rPr>
          <w:rFonts w:ascii="Times New Roman" w:eastAsia="Times New Roman" w:hAnsi="Times New Roman"/>
          <w:noProof/>
          <w:sz w:val="24"/>
          <w:szCs w:val="24"/>
          <w:lang w:eastAsia="ru-RU"/>
        </w:rPr>
        <w:t xml:space="preserve">ассказ </w:t>
      </w:r>
      <w:r w:rsidRPr="00F15B18">
        <w:rPr>
          <w:rFonts w:ascii="Times New Roman" w:eastAsia="Times New Roman" w:hAnsi="Times New Roman"/>
          <w:sz w:val="24"/>
          <w:szCs w:val="24"/>
          <w:lang w:eastAsia="ru-RU"/>
        </w:rPr>
        <w:t>о</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п</w:t>
      </w:r>
      <w:r w:rsidRPr="00F15B18">
        <w:rPr>
          <w:rFonts w:ascii="Times New Roman" w:eastAsia="Times New Roman" w:hAnsi="Times New Roman"/>
          <w:noProof/>
          <w:sz w:val="24"/>
          <w:szCs w:val="24"/>
          <w:lang w:eastAsia="ru-RU"/>
        </w:rPr>
        <w:t xml:space="preserve">исателе. </w:t>
      </w:r>
    </w:p>
    <w:p w:rsidR="00F15B18" w:rsidRPr="00F15B18" w:rsidRDefault="00F15B18" w:rsidP="00F15B18">
      <w:pPr>
        <w:autoSpaceDE w:val="0"/>
        <w:autoSpaceDN w:val="0"/>
        <w:adjustRightInd w:val="0"/>
        <w:spacing w:after="0" w:line="240" w:lineRule="auto"/>
        <w:ind w:firstLine="351"/>
        <w:jc w:val="both"/>
        <w:rPr>
          <w:rFonts w:ascii="Times New Roman" w:eastAsia="Times New Roman" w:hAnsi="Times New Roman"/>
          <w:noProof/>
          <w:sz w:val="24"/>
          <w:szCs w:val="24"/>
          <w:lang w:eastAsia="ru-RU"/>
        </w:rPr>
      </w:pPr>
      <w:r w:rsidRPr="00F15B18">
        <w:rPr>
          <w:rFonts w:ascii="Times New Roman" w:eastAsia="Times New Roman" w:hAnsi="Times New Roman"/>
          <w:b/>
          <w:bCs/>
          <w:i/>
          <w:iCs/>
          <w:noProof/>
          <w:sz w:val="24"/>
          <w:szCs w:val="24"/>
          <w:lang w:eastAsia="ru-RU"/>
        </w:rPr>
        <w:t xml:space="preserve">«Робинзон </w:t>
      </w:r>
      <w:r w:rsidRPr="00F15B18">
        <w:rPr>
          <w:rFonts w:ascii="Times New Roman" w:eastAsia="Times New Roman" w:hAnsi="Times New Roman"/>
          <w:b/>
          <w:bCs/>
          <w:i/>
          <w:iCs/>
          <w:sz w:val="24"/>
          <w:szCs w:val="24"/>
          <w:lang w:eastAsia="ru-RU"/>
        </w:rPr>
        <w:t>К</w:t>
      </w:r>
      <w:r w:rsidRPr="00F15B18">
        <w:rPr>
          <w:rFonts w:ascii="Times New Roman" w:eastAsia="Times New Roman" w:hAnsi="Times New Roman"/>
          <w:b/>
          <w:bCs/>
          <w:i/>
          <w:iCs/>
          <w:noProof/>
          <w:sz w:val="24"/>
          <w:szCs w:val="24"/>
          <w:lang w:eastAsia="ru-RU"/>
        </w:rPr>
        <w:t xml:space="preserve">рузо». </w:t>
      </w:r>
      <w:r w:rsidRPr="00F15B18">
        <w:rPr>
          <w:rFonts w:ascii="Times New Roman" w:eastAsia="Times New Roman" w:hAnsi="Times New Roman"/>
          <w:sz w:val="24"/>
          <w:szCs w:val="24"/>
          <w:lang w:eastAsia="ru-RU"/>
        </w:rPr>
        <w:t>Ж</w:t>
      </w:r>
      <w:r w:rsidRPr="00F15B18">
        <w:rPr>
          <w:rFonts w:ascii="Times New Roman" w:eastAsia="Times New Roman" w:hAnsi="Times New Roman"/>
          <w:noProof/>
          <w:sz w:val="24"/>
          <w:szCs w:val="24"/>
          <w:lang w:eastAsia="ru-RU"/>
        </w:rPr>
        <w:t xml:space="preserve">изнь </w:t>
      </w:r>
      <w:r w:rsidRPr="00F15B18">
        <w:rPr>
          <w:rFonts w:ascii="Times New Roman" w:eastAsia="Times New Roman" w:hAnsi="Times New Roman"/>
          <w:sz w:val="24"/>
          <w:szCs w:val="24"/>
          <w:lang w:eastAsia="ru-RU"/>
        </w:rPr>
        <w:t>и</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н</w:t>
      </w:r>
      <w:r w:rsidRPr="00F15B18">
        <w:rPr>
          <w:rFonts w:ascii="Times New Roman" w:eastAsia="Times New Roman" w:hAnsi="Times New Roman"/>
          <w:noProof/>
          <w:sz w:val="24"/>
          <w:szCs w:val="24"/>
          <w:lang w:eastAsia="ru-RU"/>
        </w:rPr>
        <w:t xml:space="preserve">еобычайные </w:t>
      </w:r>
      <w:r w:rsidRPr="00F15B18">
        <w:rPr>
          <w:rFonts w:ascii="Times New Roman" w:eastAsia="Times New Roman" w:hAnsi="Times New Roman"/>
          <w:sz w:val="24"/>
          <w:szCs w:val="24"/>
          <w:lang w:eastAsia="ru-RU"/>
        </w:rPr>
        <w:t>приключ</w:t>
      </w:r>
      <w:r w:rsidRPr="00F15B18">
        <w:rPr>
          <w:rFonts w:ascii="Times New Roman" w:eastAsia="Times New Roman" w:hAnsi="Times New Roman"/>
          <w:noProof/>
          <w:sz w:val="24"/>
          <w:szCs w:val="24"/>
          <w:lang w:eastAsia="ru-RU"/>
        </w:rPr>
        <w:t xml:space="preserve">ения </w:t>
      </w:r>
      <w:r w:rsidRPr="00F15B18">
        <w:rPr>
          <w:rFonts w:ascii="Times New Roman" w:eastAsia="Times New Roman" w:hAnsi="Times New Roman"/>
          <w:sz w:val="24"/>
          <w:szCs w:val="24"/>
          <w:lang w:eastAsia="ru-RU"/>
        </w:rPr>
        <w:t>Р</w:t>
      </w:r>
      <w:r w:rsidRPr="00F15B18">
        <w:rPr>
          <w:rFonts w:ascii="Times New Roman" w:eastAsia="Times New Roman" w:hAnsi="Times New Roman"/>
          <w:noProof/>
          <w:sz w:val="24"/>
          <w:szCs w:val="24"/>
          <w:lang w:eastAsia="ru-RU"/>
        </w:rPr>
        <w:t xml:space="preserve">обинзона Крузо, </w:t>
      </w:r>
      <w:r w:rsidRPr="00F15B18">
        <w:rPr>
          <w:rFonts w:ascii="Times New Roman" w:eastAsia="Times New Roman" w:hAnsi="Times New Roman"/>
          <w:sz w:val="24"/>
          <w:szCs w:val="24"/>
          <w:lang w:eastAsia="ru-RU"/>
        </w:rPr>
        <w:t>х</w:t>
      </w:r>
      <w:r w:rsidRPr="00F15B18">
        <w:rPr>
          <w:rFonts w:ascii="Times New Roman" w:eastAsia="Times New Roman" w:hAnsi="Times New Roman"/>
          <w:noProof/>
          <w:sz w:val="24"/>
          <w:szCs w:val="24"/>
          <w:lang w:eastAsia="ru-RU"/>
        </w:rPr>
        <w:t xml:space="preserve">арактер </w:t>
      </w:r>
      <w:r w:rsidRPr="00F15B18">
        <w:rPr>
          <w:rFonts w:ascii="Times New Roman" w:eastAsia="Times New Roman" w:hAnsi="Times New Roman"/>
          <w:sz w:val="24"/>
          <w:szCs w:val="24"/>
          <w:lang w:eastAsia="ru-RU"/>
        </w:rPr>
        <w:t>г</w:t>
      </w:r>
      <w:r w:rsidRPr="00F15B18">
        <w:rPr>
          <w:rFonts w:ascii="Times New Roman" w:eastAsia="Times New Roman" w:hAnsi="Times New Roman"/>
          <w:noProof/>
          <w:sz w:val="24"/>
          <w:szCs w:val="24"/>
          <w:lang w:eastAsia="ru-RU"/>
        </w:rPr>
        <w:t xml:space="preserve">ероя </w:t>
      </w:r>
      <w:r w:rsidRPr="00F15B18">
        <w:rPr>
          <w:rFonts w:ascii="Times New Roman" w:eastAsia="Times New Roman" w:hAnsi="Times New Roman"/>
          <w:sz w:val="24"/>
          <w:szCs w:val="24"/>
          <w:lang w:eastAsia="ru-RU"/>
        </w:rPr>
        <w:t>(</w:t>
      </w:r>
      <w:r w:rsidRPr="00F15B18">
        <w:rPr>
          <w:rFonts w:ascii="Times New Roman" w:eastAsia="Times New Roman" w:hAnsi="Times New Roman"/>
          <w:noProof/>
          <w:sz w:val="24"/>
          <w:szCs w:val="24"/>
          <w:lang w:eastAsia="ru-RU"/>
        </w:rPr>
        <w:t xml:space="preserve">смелость, </w:t>
      </w:r>
      <w:r w:rsidRPr="00F15B18">
        <w:rPr>
          <w:rFonts w:ascii="Times New Roman" w:eastAsia="Times New Roman" w:hAnsi="Times New Roman"/>
          <w:sz w:val="24"/>
          <w:szCs w:val="24"/>
          <w:lang w:eastAsia="ru-RU"/>
        </w:rPr>
        <w:t>мужес</w:t>
      </w:r>
      <w:r w:rsidRPr="00F15B18">
        <w:rPr>
          <w:rFonts w:ascii="Times New Roman" w:eastAsia="Times New Roman" w:hAnsi="Times New Roman"/>
          <w:noProof/>
          <w:sz w:val="24"/>
          <w:szCs w:val="24"/>
          <w:lang w:eastAsia="ru-RU"/>
        </w:rPr>
        <w:t xml:space="preserve">тво, </w:t>
      </w:r>
      <w:r w:rsidRPr="00F15B18">
        <w:rPr>
          <w:rFonts w:ascii="Times New Roman" w:eastAsia="Times New Roman" w:hAnsi="Times New Roman"/>
          <w:sz w:val="24"/>
          <w:szCs w:val="24"/>
          <w:lang w:eastAsia="ru-RU"/>
        </w:rPr>
        <w:t>н</w:t>
      </w:r>
      <w:r w:rsidRPr="00F15B18">
        <w:rPr>
          <w:rFonts w:ascii="Times New Roman" w:eastAsia="Times New Roman" w:hAnsi="Times New Roman"/>
          <w:noProof/>
          <w:sz w:val="24"/>
          <w:szCs w:val="24"/>
          <w:lang w:eastAsia="ru-RU"/>
        </w:rPr>
        <w:t xml:space="preserve">аходчивость, </w:t>
      </w:r>
      <w:r w:rsidRPr="00F15B18">
        <w:rPr>
          <w:rFonts w:ascii="Times New Roman" w:eastAsia="Times New Roman" w:hAnsi="Times New Roman"/>
          <w:sz w:val="24"/>
          <w:szCs w:val="24"/>
          <w:lang w:eastAsia="ru-RU"/>
        </w:rPr>
        <w:t>н</w:t>
      </w:r>
      <w:r w:rsidRPr="00F15B18">
        <w:rPr>
          <w:rFonts w:ascii="Times New Roman" w:eastAsia="Times New Roman" w:hAnsi="Times New Roman"/>
          <w:noProof/>
          <w:sz w:val="24"/>
          <w:szCs w:val="24"/>
          <w:lang w:eastAsia="ru-RU"/>
        </w:rPr>
        <w:t xml:space="preserve">есгибаемость перед </w:t>
      </w:r>
      <w:r w:rsidRPr="00F15B18">
        <w:rPr>
          <w:rFonts w:ascii="Times New Roman" w:eastAsia="Times New Roman" w:hAnsi="Times New Roman"/>
          <w:sz w:val="24"/>
          <w:szCs w:val="24"/>
          <w:lang w:eastAsia="ru-RU"/>
        </w:rPr>
        <w:t>ж</w:t>
      </w:r>
      <w:r w:rsidRPr="00F15B18">
        <w:rPr>
          <w:rFonts w:ascii="Times New Roman" w:eastAsia="Times New Roman" w:hAnsi="Times New Roman"/>
          <w:noProof/>
          <w:sz w:val="24"/>
          <w:szCs w:val="24"/>
          <w:lang w:eastAsia="ru-RU"/>
        </w:rPr>
        <w:t xml:space="preserve">изненными </w:t>
      </w:r>
      <w:r w:rsidRPr="00F15B18">
        <w:rPr>
          <w:rFonts w:ascii="Times New Roman" w:eastAsia="Times New Roman" w:hAnsi="Times New Roman"/>
          <w:sz w:val="24"/>
          <w:szCs w:val="24"/>
          <w:lang w:eastAsia="ru-RU"/>
        </w:rPr>
        <w:t>о</w:t>
      </w:r>
      <w:r w:rsidRPr="00F15B18">
        <w:rPr>
          <w:rFonts w:ascii="Times New Roman" w:eastAsia="Times New Roman" w:hAnsi="Times New Roman"/>
          <w:noProof/>
          <w:sz w:val="24"/>
          <w:szCs w:val="24"/>
          <w:lang w:eastAsia="ru-RU"/>
        </w:rPr>
        <w:t xml:space="preserve">бстоятельствами). </w:t>
      </w:r>
      <w:r w:rsidRPr="00F15B18">
        <w:rPr>
          <w:rFonts w:ascii="Times New Roman" w:eastAsia="Times New Roman" w:hAnsi="Times New Roman"/>
          <w:sz w:val="24"/>
          <w:szCs w:val="24"/>
          <w:lang w:eastAsia="ru-RU"/>
        </w:rPr>
        <w:t>Г</w:t>
      </w:r>
      <w:r w:rsidRPr="00F15B18">
        <w:rPr>
          <w:rFonts w:ascii="Times New Roman" w:eastAsia="Times New Roman" w:hAnsi="Times New Roman"/>
          <w:noProof/>
          <w:sz w:val="24"/>
          <w:szCs w:val="24"/>
          <w:lang w:eastAsia="ru-RU"/>
        </w:rPr>
        <w:t xml:space="preserve">имн </w:t>
      </w:r>
      <w:r w:rsidRPr="00F15B18">
        <w:rPr>
          <w:rFonts w:ascii="Times New Roman" w:eastAsia="Times New Roman" w:hAnsi="Times New Roman"/>
          <w:sz w:val="24"/>
          <w:szCs w:val="24"/>
          <w:lang w:eastAsia="ru-RU"/>
        </w:rPr>
        <w:t>н</w:t>
      </w:r>
      <w:r w:rsidRPr="00F15B18">
        <w:rPr>
          <w:rFonts w:ascii="Times New Roman" w:eastAsia="Times New Roman" w:hAnsi="Times New Roman"/>
          <w:noProof/>
          <w:sz w:val="24"/>
          <w:szCs w:val="24"/>
          <w:lang w:eastAsia="ru-RU"/>
        </w:rPr>
        <w:t xml:space="preserve">еисчерпаемым </w:t>
      </w:r>
      <w:r w:rsidRPr="00F15B18">
        <w:rPr>
          <w:rFonts w:ascii="Times New Roman" w:eastAsia="Times New Roman" w:hAnsi="Times New Roman"/>
          <w:sz w:val="24"/>
          <w:szCs w:val="24"/>
          <w:lang w:eastAsia="ru-RU"/>
        </w:rPr>
        <w:t>в</w:t>
      </w:r>
      <w:r w:rsidRPr="00F15B18">
        <w:rPr>
          <w:rFonts w:ascii="Times New Roman" w:eastAsia="Times New Roman" w:hAnsi="Times New Roman"/>
          <w:noProof/>
          <w:sz w:val="24"/>
          <w:szCs w:val="24"/>
          <w:lang w:eastAsia="ru-RU"/>
        </w:rPr>
        <w:t xml:space="preserve">озможностям </w:t>
      </w:r>
      <w:r w:rsidRPr="00F15B18">
        <w:rPr>
          <w:rFonts w:ascii="Times New Roman" w:eastAsia="Times New Roman" w:hAnsi="Times New Roman"/>
          <w:sz w:val="24"/>
          <w:szCs w:val="24"/>
          <w:lang w:eastAsia="ru-RU"/>
        </w:rPr>
        <w:t>ч</w:t>
      </w:r>
      <w:r w:rsidRPr="00F15B18">
        <w:rPr>
          <w:rFonts w:ascii="Times New Roman" w:eastAsia="Times New Roman" w:hAnsi="Times New Roman"/>
          <w:noProof/>
          <w:sz w:val="24"/>
          <w:szCs w:val="24"/>
          <w:lang w:eastAsia="ru-RU"/>
        </w:rPr>
        <w:t xml:space="preserve">еловека. </w:t>
      </w:r>
    </w:p>
    <w:p w:rsidR="00F15B18" w:rsidRPr="00F15B18" w:rsidRDefault="00F15B18" w:rsidP="00F15B18">
      <w:pPr>
        <w:autoSpaceDE w:val="0"/>
        <w:autoSpaceDN w:val="0"/>
        <w:adjustRightInd w:val="0"/>
        <w:spacing w:after="0" w:line="240" w:lineRule="auto"/>
        <w:ind w:firstLine="351"/>
        <w:rPr>
          <w:rFonts w:ascii="Times New Roman" w:eastAsia="Times New Roman" w:hAnsi="Times New Roman"/>
          <w:noProof/>
          <w:sz w:val="24"/>
          <w:szCs w:val="24"/>
          <w:lang w:eastAsia="ru-RU"/>
        </w:rPr>
      </w:pPr>
      <w:r w:rsidRPr="00F15B18">
        <w:rPr>
          <w:rFonts w:ascii="Times New Roman" w:eastAsia="Times New Roman" w:hAnsi="Times New Roman"/>
          <w:b/>
          <w:bCs/>
          <w:noProof/>
          <w:sz w:val="24"/>
          <w:szCs w:val="24"/>
          <w:lang w:eastAsia="ru-RU"/>
        </w:rPr>
        <w:t xml:space="preserve">Ханс </w:t>
      </w:r>
      <w:r w:rsidRPr="00F15B18">
        <w:rPr>
          <w:rFonts w:ascii="Times New Roman" w:eastAsia="Times New Roman" w:hAnsi="Times New Roman"/>
          <w:b/>
          <w:bCs/>
          <w:sz w:val="24"/>
          <w:szCs w:val="24"/>
          <w:lang w:eastAsia="ru-RU"/>
        </w:rPr>
        <w:t>К</w:t>
      </w:r>
      <w:r w:rsidRPr="00F15B18">
        <w:rPr>
          <w:rFonts w:ascii="Times New Roman" w:eastAsia="Times New Roman" w:hAnsi="Times New Roman"/>
          <w:b/>
          <w:bCs/>
          <w:noProof/>
          <w:sz w:val="24"/>
          <w:szCs w:val="24"/>
          <w:lang w:eastAsia="ru-RU"/>
        </w:rPr>
        <w:t xml:space="preserve">ристиан </w:t>
      </w:r>
      <w:r w:rsidRPr="00F15B18">
        <w:rPr>
          <w:rFonts w:ascii="Times New Roman" w:eastAsia="Times New Roman" w:hAnsi="Times New Roman"/>
          <w:b/>
          <w:bCs/>
          <w:sz w:val="24"/>
          <w:szCs w:val="24"/>
          <w:lang w:eastAsia="ru-RU"/>
        </w:rPr>
        <w:t>А</w:t>
      </w:r>
      <w:r w:rsidRPr="00F15B18">
        <w:rPr>
          <w:rFonts w:ascii="Times New Roman" w:eastAsia="Times New Roman" w:hAnsi="Times New Roman"/>
          <w:b/>
          <w:bCs/>
          <w:noProof/>
          <w:sz w:val="24"/>
          <w:szCs w:val="24"/>
          <w:lang w:eastAsia="ru-RU"/>
        </w:rPr>
        <w:t xml:space="preserve">ндерсен. </w:t>
      </w:r>
      <w:r w:rsidRPr="00F15B18">
        <w:rPr>
          <w:rFonts w:ascii="Times New Roman" w:eastAsia="Times New Roman" w:hAnsi="Times New Roman"/>
          <w:sz w:val="24"/>
          <w:szCs w:val="24"/>
          <w:lang w:eastAsia="ru-RU"/>
        </w:rPr>
        <w:t>К</w:t>
      </w:r>
      <w:r w:rsidRPr="00F15B18">
        <w:rPr>
          <w:rFonts w:ascii="Times New Roman" w:eastAsia="Times New Roman" w:hAnsi="Times New Roman"/>
          <w:noProof/>
          <w:sz w:val="24"/>
          <w:szCs w:val="24"/>
          <w:lang w:eastAsia="ru-RU"/>
        </w:rPr>
        <w:t xml:space="preserve">раткий </w:t>
      </w:r>
      <w:r w:rsidRPr="00F15B18">
        <w:rPr>
          <w:rFonts w:ascii="Times New Roman" w:eastAsia="Times New Roman" w:hAnsi="Times New Roman"/>
          <w:sz w:val="24"/>
          <w:szCs w:val="24"/>
          <w:lang w:eastAsia="ru-RU"/>
        </w:rPr>
        <w:t>р</w:t>
      </w:r>
      <w:r w:rsidRPr="00F15B18">
        <w:rPr>
          <w:rFonts w:ascii="Times New Roman" w:eastAsia="Times New Roman" w:hAnsi="Times New Roman"/>
          <w:noProof/>
          <w:sz w:val="24"/>
          <w:szCs w:val="24"/>
          <w:lang w:eastAsia="ru-RU"/>
        </w:rPr>
        <w:t xml:space="preserve">ассказ </w:t>
      </w:r>
      <w:r w:rsidRPr="00F15B18">
        <w:rPr>
          <w:rFonts w:ascii="Times New Roman" w:eastAsia="Times New Roman" w:hAnsi="Times New Roman"/>
          <w:i/>
          <w:iCs/>
          <w:sz w:val="24"/>
          <w:szCs w:val="24"/>
          <w:lang w:eastAsia="ru-RU"/>
        </w:rPr>
        <w:t>о</w:t>
      </w:r>
      <w:r w:rsidRPr="00F15B18">
        <w:rPr>
          <w:rFonts w:ascii="Times New Roman" w:eastAsia="Times New Roman" w:hAnsi="Times New Roman"/>
          <w:i/>
          <w:iCs/>
          <w:noProof/>
          <w:sz w:val="24"/>
          <w:szCs w:val="24"/>
          <w:lang w:eastAsia="ru-RU"/>
        </w:rPr>
        <w:t xml:space="preserve"> </w:t>
      </w:r>
      <w:r w:rsidRPr="00F15B18">
        <w:rPr>
          <w:rFonts w:ascii="Times New Roman" w:eastAsia="Times New Roman" w:hAnsi="Times New Roman"/>
          <w:sz w:val="24"/>
          <w:szCs w:val="24"/>
          <w:lang w:eastAsia="ru-RU"/>
        </w:rPr>
        <w:t>писат</w:t>
      </w:r>
      <w:r w:rsidRPr="00F15B18">
        <w:rPr>
          <w:rFonts w:ascii="Times New Roman" w:eastAsia="Times New Roman" w:hAnsi="Times New Roman"/>
          <w:noProof/>
          <w:sz w:val="24"/>
          <w:szCs w:val="24"/>
          <w:lang w:eastAsia="ru-RU"/>
        </w:rPr>
        <w:t xml:space="preserve">еле. </w:t>
      </w:r>
    </w:p>
    <w:p w:rsidR="00F15B18" w:rsidRPr="00F15B18" w:rsidRDefault="00F15B18" w:rsidP="00F15B18">
      <w:pPr>
        <w:autoSpaceDE w:val="0"/>
        <w:autoSpaceDN w:val="0"/>
        <w:adjustRightInd w:val="0"/>
        <w:spacing w:after="0" w:line="240" w:lineRule="auto"/>
        <w:ind w:firstLine="351"/>
        <w:jc w:val="both"/>
        <w:rPr>
          <w:rFonts w:ascii="Times New Roman" w:eastAsia="Times New Roman" w:hAnsi="Times New Roman"/>
          <w:noProof/>
          <w:sz w:val="24"/>
          <w:szCs w:val="24"/>
          <w:lang w:eastAsia="ru-RU"/>
        </w:rPr>
      </w:pPr>
      <w:r w:rsidRPr="00F15B18">
        <w:rPr>
          <w:rFonts w:ascii="Times New Roman" w:eastAsia="Times New Roman" w:hAnsi="Times New Roman"/>
          <w:b/>
          <w:bCs/>
          <w:i/>
          <w:iCs/>
          <w:noProof/>
          <w:sz w:val="24"/>
          <w:szCs w:val="24"/>
          <w:lang w:eastAsia="ru-RU"/>
        </w:rPr>
        <w:t xml:space="preserve">«Снежная </w:t>
      </w:r>
      <w:r w:rsidRPr="00F15B18">
        <w:rPr>
          <w:rFonts w:ascii="Times New Roman" w:eastAsia="Times New Roman" w:hAnsi="Times New Roman"/>
          <w:b/>
          <w:bCs/>
          <w:i/>
          <w:iCs/>
          <w:sz w:val="24"/>
          <w:szCs w:val="24"/>
          <w:lang w:eastAsia="ru-RU"/>
        </w:rPr>
        <w:t>к</w:t>
      </w:r>
      <w:r w:rsidRPr="00F15B18">
        <w:rPr>
          <w:rFonts w:ascii="Times New Roman" w:eastAsia="Times New Roman" w:hAnsi="Times New Roman"/>
          <w:b/>
          <w:bCs/>
          <w:i/>
          <w:iCs/>
          <w:noProof/>
          <w:sz w:val="24"/>
          <w:szCs w:val="24"/>
          <w:lang w:eastAsia="ru-RU"/>
        </w:rPr>
        <w:t xml:space="preserve">оролева». </w:t>
      </w:r>
      <w:r w:rsidRPr="00F15B18">
        <w:rPr>
          <w:rFonts w:ascii="Times New Roman" w:eastAsia="Times New Roman" w:hAnsi="Times New Roman"/>
          <w:sz w:val="24"/>
          <w:szCs w:val="24"/>
          <w:lang w:eastAsia="ru-RU"/>
        </w:rPr>
        <w:t>С</w:t>
      </w:r>
      <w:r w:rsidRPr="00F15B18">
        <w:rPr>
          <w:rFonts w:ascii="Times New Roman" w:eastAsia="Times New Roman" w:hAnsi="Times New Roman"/>
          <w:noProof/>
          <w:sz w:val="24"/>
          <w:szCs w:val="24"/>
          <w:lang w:eastAsia="ru-RU"/>
        </w:rPr>
        <w:t xml:space="preserve">имволический </w:t>
      </w:r>
      <w:r w:rsidRPr="00F15B18">
        <w:rPr>
          <w:rFonts w:ascii="Times New Roman" w:eastAsia="Times New Roman" w:hAnsi="Times New Roman"/>
          <w:sz w:val="24"/>
          <w:szCs w:val="24"/>
          <w:lang w:eastAsia="ru-RU"/>
        </w:rPr>
        <w:t>с</w:t>
      </w:r>
      <w:r w:rsidRPr="00F15B18">
        <w:rPr>
          <w:rFonts w:ascii="Times New Roman" w:eastAsia="Times New Roman" w:hAnsi="Times New Roman"/>
          <w:noProof/>
          <w:sz w:val="24"/>
          <w:szCs w:val="24"/>
          <w:lang w:eastAsia="ru-RU"/>
        </w:rPr>
        <w:t xml:space="preserve">мысл </w:t>
      </w:r>
      <w:r w:rsidRPr="00F15B18">
        <w:rPr>
          <w:rFonts w:ascii="Times New Roman" w:eastAsia="Times New Roman" w:hAnsi="Times New Roman"/>
          <w:sz w:val="24"/>
          <w:szCs w:val="24"/>
          <w:lang w:eastAsia="ru-RU"/>
        </w:rPr>
        <w:t>фантас</w:t>
      </w:r>
      <w:r w:rsidRPr="00F15B18">
        <w:rPr>
          <w:rFonts w:ascii="Times New Roman" w:eastAsia="Times New Roman" w:hAnsi="Times New Roman"/>
          <w:noProof/>
          <w:sz w:val="24"/>
          <w:szCs w:val="24"/>
          <w:lang w:eastAsia="ru-RU"/>
        </w:rPr>
        <w:t xml:space="preserve">тических </w:t>
      </w:r>
      <w:r w:rsidRPr="00F15B18">
        <w:rPr>
          <w:rFonts w:ascii="Times New Roman" w:eastAsia="Times New Roman" w:hAnsi="Times New Roman"/>
          <w:sz w:val="24"/>
          <w:szCs w:val="24"/>
          <w:lang w:eastAsia="ru-RU"/>
        </w:rPr>
        <w:t>о</w:t>
      </w:r>
      <w:r w:rsidRPr="00F15B18">
        <w:rPr>
          <w:rFonts w:ascii="Times New Roman" w:eastAsia="Times New Roman" w:hAnsi="Times New Roman"/>
          <w:noProof/>
          <w:sz w:val="24"/>
          <w:szCs w:val="24"/>
          <w:lang w:eastAsia="ru-RU"/>
        </w:rPr>
        <w:t xml:space="preserve">бразов </w:t>
      </w:r>
      <w:r w:rsidRPr="00F15B18">
        <w:rPr>
          <w:rFonts w:ascii="Times New Roman" w:eastAsia="Times New Roman" w:hAnsi="Times New Roman"/>
          <w:sz w:val="24"/>
          <w:szCs w:val="24"/>
          <w:lang w:eastAsia="ru-RU"/>
        </w:rPr>
        <w:t>и</w:t>
      </w:r>
      <w:r w:rsidRPr="00F15B18">
        <w:rPr>
          <w:rFonts w:ascii="Times New Roman" w:eastAsia="Times New Roman" w:hAnsi="Times New Roman"/>
          <w:noProof/>
          <w:sz w:val="24"/>
          <w:szCs w:val="24"/>
          <w:lang w:eastAsia="ru-RU"/>
        </w:rPr>
        <w:t xml:space="preserve"> художественных </w:t>
      </w:r>
      <w:r w:rsidRPr="00F15B18">
        <w:rPr>
          <w:rFonts w:ascii="Times New Roman" w:eastAsia="Times New Roman" w:hAnsi="Times New Roman"/>
          <w:sz w:val="24"/>
          <w:szCs w:val="24"/>
          <w:lang w:eastAsia="ru-RU"/>
        </w:rPr>
        <w:t>д</w:t>
      </w:r>
      <w:r w:rsidRPr="00F15B18">
        <w:rPr>
          <w:rFonts w:ascii="Times New Roman" w:eastAsia="Times New Roman" w:hAnsi="Times New Roman"/>
          <w:noProof/>
          <w:sz w:val="24"/>
          <w:szCs w:val="24"/>
          <w:lang w:eastAsia="ru-RU"/>
        </w:rPr>
        <w:t xml:space="preserve">еталей </w:t>
      </w:r>
      <w:r w:rsidRPr="00F15B18">
        <w:rPr>
          <w:rFonts w:ascii="Times New Roman" w:eastAsia="Times New Roman" w:hAnsi="Times New Roman"/>
          <w:sz w:val="24"/>
          <w:szCs w:val="24"/>
          <w:lang w:eastAsia="ru-RU"/>
        </w:rPr>
        <w:t>в</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с</w:t>
      </w:r>
      <w:r w:rsidRPr="00F15B18">
        <w:rPr>
          <w:rFonts w:ascii="Times New Roman" w:eastAsia="Times New Roman" w:hAnsi="Times New Roman"/>
          <w:noProof/>
          <w:sz w:val="24"/>
          <w:szCs w:val="24"/>
          <w:lang w:eastAsia="ru-RU"/>
        </w:rPr>
        <w:t xml:space="preserve">казке </w:t>
      </w:r>
      <w:r w:rsidRPr="00F15B18">
        <w:rPr>
          <w:rFonts w:ascii="Times New Roman" w:eastAsia="Times New Roman" w:hAnsi="Times New Roman"/>
          <w:sz w:val="24"/>
          <w:szCs w:val="24"/>
          <w:lang w:eastAsia="ru-RU"/>
        </w:rPr>
        <w:t>А</w:t>
      </w:r>
      <w:r w:rsidRPr="00F15B18">
        <w:rPr>
          <w:rFonts w:ascii="Times New Roman" w:eastAsia="Times New Roman" w:hAnsi="Times New Roman"/>
          <w:noProof/>
          <w:sz w:val="24"/>
          <w:szCs w:val="24"/>
          <w:lang w:eastAsia="ru-RU"/>
        </w:rPr>
        <w:t xml:space="preserve">ндерсена. </w:t>
      </w:r>
      <w:r w:rsidRPr="00F15B18">
        <w:rPr>
          <w:rFonts w:ascii="Times New Roman" w:eastAsia="Times New Roman" w:hAnsi="Times New Roman"/>
          <w:sz w:val="24"/>
          <w:szCs w:val="24"/>
          <w:lang w:eastAsia="ru-RU"/>
        </w:rPr>
        <w:t>К</w:t>
      </w:r>
      <w:r w:rsidRPr="00F15B18">
        <w:rPr>
          <w:rFonts w:ascii="Times New Roman" w:eastAsia="Times New Roman" w:hAnsi="Times New Roman"/>
          <w:noProof/>
          <w:sz w:val="24"/>
          <w:szCs w:val="24"/>
          <w:lang w:eastAsia="ru-RU"/>
        </w:rPr>
        <w:t xml:space="preserve">ай </w:t>
      </w:r>
      <w:r w:rsidRPr="00F15B18">
        <w:rPr>
          <w:rFonts w:ascii="Times New Roman" w:eastAsia="Times New Roman" w:hAnsi="Times New Roman"/>
          <w:sz w:val="24"/>
          <w:szCs w:val="24"/>
          <w:lang w:eastAsia="ru-RU"/>
        </w:rPr>
        <w:t>и</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Г</w:t>
      </w:r>
      <w:r w:rsidRPr="00F15B18">
        <w:rPr>
          <w:rFonts w:ascii="Times New Roman" w:eastAsia="Times New Roman" w:hAnsi="Times New Roman"/>
          <w:noProof/>
          <w:sz w:val="24"/>
          <w:szCs w:val="24"/>
          <w:lang w:eastAsia="ru-RU"/>
        </w:rPr>
        <w:t xml:space="preserve">ерда. </w:t>
      </w:r>
      <w:r w:rsidRPr="00F15B18">
        <w:rPr>
          <w:rFonts w:ascii="Times New Roman" w:eastAsia="Times New Roman" w:hAnsi="Times New Roman"/>
          <w:sz w:val="24"/>
          <w:szCs w:val="24"/>
          <w:lang w:eastAsia="ru-RU"/>
        </w:rPr>
        <w:t>М</w:t>
      </w:r>
      <w:r w:rsidRPr="00F15B18">
        <w:rPr>
          <w:rFonts w:ascii="Times New Roman" w:eastAsia="Times New Roman" w:hAnsi="Times New Roman"/>
          <w:noProof/>
          <w:sz w:val="24"/>
          <w:szCs w:val="24"/>
          <w:lang w:eastAsia="ru-RU"/>
        </w:rPr>
        <w:t xml:space="preserve">ужественное сердце </w:t>
      </w:r>
      <w:r w:rsidRPr="00F15B18">
        <w:rPr>
          <w:rFonts w:ascii="Times New Roman" w:eastAsia="Times New Roman" w:hAnsi="Times New Roman"/>
          <w:sz w:val="24"/>
          <w:szCs w:val="24"/>
          <w:lang w:eastAsia="ru-RU"/>
        </w:rPr>
        <w:t>Герды.</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П</w:t>
      </w:r>
      <w:r w:rsidRPr="00F15B18">
        <w:rPr>
          <w:rFonts w:ascii="Times New Roman" w:eastAsia="Times New Roman" w:hAnsi="Times New Roman"/>
          <w:noProof/>
          <w:sz w:val="24"/>
          <w:szCs w:val="24"/>
          <w:lang w:eastAsia="ru-RU"/>
        </w:rPr>
        <w:t xml:space="preserve">оиски </w:t>
      </w:r>
      <w:r w:rsidRPr="00F15B18">
        <w:rPr>
          <w:rFonts w:ascii="Times New Roman" w:eastAsia="Times New Roman" w:hAnsi="Times New Roman"/>
          <w:sz w:val="24"/>
          <w:szCs w:val="24"/>
          <w:lang w:eastAsia="ru-RU"/>
        </w:rPr>
        <w:t>К</w:t>
      </w:r>
      <w:r w:rsidRPr="00F15B18">
        <w:rPr>
          <w:rFonts w:ascii="Times New Roman" w:eastAsia="Times New Roman" w:hAnsi="Times New Roman"/>
          <w:noProof/>
          <w:sz w:val="24"/>
          <w:szCs w:val="24"/>
          <w:lang w:eastAsia="ru-RU"/>
        </w:rPr>
        <w:t xml:space="preserve">ая. </w:t>
      </w:r>
      <w:r w:rsidRPr="00F15B18">
        <w:rPr>
          <w:rFonts w:ascii="Times New Roman" w:eastAsia="Times New Roman" w:hAnsi="Times New Roman"/>
          <w:sz w:val="24"/>
          <w:szCs w:val="24"/>
          <w:lang w:eastAsia="ru-RU"/>
        </w:rPr>
        <w:t>П</w:t>
      </w:r>
      <w:r w:rsidRPr="00F15B18">
        <w:rPr>
          <w:rFonts w:ascii="Times New Roman" w:eastAsia="Times New Roman" w:hAnsi="Times New Roman"/>
          <w:noProof/>
          <w:sz w:val="24"/>
          <w:szCs w:val="24"/>
          <w:lang w:eastAsia="ru-RU"/>
        </w:rPr>
        <w:t xml:space="preserve">омощники </w:t>
      </w:r>
      <w:r w:rsidRPr="00F15B18">
        <w:rPr>
          <w:rFonts w:ascii="Times New Roman" w:eastAsia="Times New Roman" w:hAnsi="Times New Roman"/>
          <w:sz w:val="24"/>
          <w:szCs w:val="24"/>
          <w:lang w:eastAsia="ru-RU"/>
        </w:rPr>
        <w:t>Герды</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w:t>
      </w:r>
      <w:r w:rsidRPr="00F15B18">
        <w:rPr>
          <w:rFonts w:ascii="Times New Roman" w:eastAsia="Times New Roman" w:hAnsi="Times New Roman"/>
          <w:noProof/>
          <w:sz w:val="24"/>
          <w:szCs w:val="24"/>
          <w:lang w:eastAsia="ru-RU"/>
        </w:rPr>
        <w:t xml:space="preserve">цветы, </w:t>
      </w:r>
      <w:r w:rsidRPr="00F15B18">
        <w:rPr>
          <w:rFonts w:ascii="Times New Roman" w:eastAsia="Times New Roman" w:hAnsi="Times New Roman"/>
          <w:sz w:val="24"/>
          <w:szCs w:val="24"/>
          <w:lang w:eastAsia="ru-RU"/>
        </w:rPr>
        <w:t>в</w:t>
      </w:r>
      <w:r w:rsidRPr="00F15B18">
        <w:rPr>
          <w:rFonts w:ascii="Times New Roman" w:eastAsia="Times New Roman" w:hAnsi="Times New Roman"/>
          <w:noProof/>
          <w:sz w:val="24"/>
          <w:szCs w:val="24"/>
          <w:lang w:eastAsia="ru-RU"/>
        </w:rPr>
        <w:t xml:space="preserve">орон, </w:t>
      </w:r>
      <w:r w:rsidRPr="00F15B18">
        <w:rPr>
          <w:rFonts w:ascii="Times New Roman" w:eastAsia="Times New Roman" w:hAnsi="Times New Roman"/>
          <w:sz w:val="24"/>
          <w:szCs w:val="24"/>
          <w:lang w:eastAsia="ru-RU"/>
        </w:rPr>
        <w:t>о</w:t>
      </w:r>
      <w:r w:rsidRPr="00F15B18">
        <w:rPr>
          <w:rFonts w:ascii="Times New Roman" w:eastAsia="Times New Roman" w:hAnsi="Times New Roman"/>
          <w:noProof/>
          <w:sz w:val="24"/>
          <w:szCs w:val="24"/>
          <w:lang w:eastAsia="ru-RU"/>
        </w:rPr>
        <w:t xml:space="preserve">лень, </w:t>
      </w:r>
      <w:r w:rsidRPr="00F15B18">
        <w:rPr>
          <w:rFonts w:ascii="Times New Roman" w:eastAsia="Times New Roman" w:hAnsi="Times New Roman"/>
          <w:sz w:val="24"/>
          <w:szCs w:val="24"/>
          <w:lang w:eastAsia="ru-RU"/>
        </w:rPr>
        <w:t>М</w:t>
      </w:r>
      <w:r w:rsidRPr="00F15B18">
        <w:rPr>
          <w:rFonts w:ascii="Times New Roman" w:eastAsia="Times New Roman" w:hAnsi="Times New Roman"/>
          <w:noProof/>
          <w:sz w:val="24"/>
          <w:szCs w:val="24"/>
          <w:lang w:eastAsia="ru-RU"/>
        </w:rPr>
        <w:t xml:space="preserve">аленькая </w:t>
      </w:r>
      <w:r w:rsidRPr="00F15B18">
        <w:rPr>
          <w:rFonts w:ascii="Times New Roman" w:eastAsia="Times New Roman" w:hAnsi="Times New Roman"/>
          <w:sz w:val="24"/>
          <w:szCs w:val="24"/>
          <w:lang w:eastAsia="ru-RU"/>
        </w:rPr>
        <w:t>р</w:t>
      </w:r>
      <w:r w:rsidRPr="00F15B18">
        <w:rPr>
          <w:rFonts w:ascii="Times New Roman" w:eastAsia="Times New Roman" w:hAnsi="Times New Roman"/>
          <w:noProof/>
          <w:sz w:val="24"/>
          <w:szCs w:val="24"/>
          <w:lang w:eastAsia="ru-RU"/>
        </w:rPr>
        <w:t xml:space="preserve">азбойница </w:t>
      </w:r>
      <w:r w:rsidRPr="00F15B18">
        <w:rPr>
          <w:rFonts w:ascii="Times New Roman" w:eastAsia="Times New Roman" w:hAnsi="Times New Roman"/>
          <w:sz w:val="24"/>
          <w:szCs w:val="24"/>
          <w:lang w:eastAsia="ru-RU"/>
        </w:rPr>
        <w:t>и</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д</w:t>
      </w:r>
      <w:r w:rsidRPr="00F15B18">
        <w:rPr>
          <w:rFonts w:ascii="Times New Roman" w:eastAsia="Times New Roman" w:hAnsi="Times New Roman"/>
          <w:noProof/>
          <w:sz w:val="24"/>
          <w:szCs w:val="24"/>
          <w:lang w:eastAsia="ru-RU"/>
        </w:rPr>
        <w:t xml:space="preserve">р.). </w:t>
      </w:r>
      <w:r w:rsidRPr="00F15B18">
        <w:rPr>
          <w:rFonts w:ascii="Times New Roman" w:eastAsia="Times New Roman" w:hAnsi="Times New Roman"/>
          <w:sz w:val="24"/>
          <w:szCs w:val="24"/>
          <w:lang w:eastAsia="ru-RU"/>
        </w:rPr>
        <w:t>С</w:t>
      </w:r>
      <w:r w:rsidRPr="00F15B18">
        <w:rPr>
          <w:rFonts w:ascii="Times New Roman" w:eastAsia="Times New Roman" w:hAnsi="Times New Roman"/>
          <w:noProof/>
          <w:sz w:val="24"/>
          <w:szCs w:val="24"/>
          <w:lang w:eastAsia="ru-RU"/>
        </w:rPr>
        <w:t xml:space="preserve">нежная </w:t>
      </w:r>
      <w:r w:rsidRPr="00F15B18">
        <w:rPr>
          <w:rFonts w:ascii="Times New Roman" w:eastAsia="Times New Roman" w:hAnsi="Times New Roman"/>
          <w:sz w:val="24"/>
          <w:szCs w:val="24"/>
          <w:lang w:eastAsia="ru-RU"/>
        </w:rPr>
        <w:t>к</w:t>
      </w:r>
      <w:r w:rsidRPr="00F15B18">
        <w:rPr>
          <w:rFonts w:ascii="Times New Roman" w:eastAsia="Times New Roman" w:hAnsi="Times New Roman"/>
          <w:noProof/>
          <w:sz w:val="24"/>
          <w:szCs w:val="24"/>
          <w:lang w:eastAsia="ru-RU"/>
        </w:rPr>
        <w:t xml:space="preserve">оролева </w:t>
      </w:r>
      <w:r w:rsidRPr="00F15B18">
        <w:rPr>
          <w:rFonts w:ascii="Times New Roman" w:eastAsia="Times New Roman" w:hAnsi="Times New Roman"/>
          <w:sz w:val="24"/>
          <w:szCs w:val="24"/>
          <w:lang w:eastAsia="ru-RU"/>
        </w:rPr>
        <w:t>и</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Герд</w:t>
      </w:r>
      <w:r w:rsidRPr="00F15B18">
        <w:rPr>
          <w:rFonts w:ascii="Times New Roman" w:eastAsia="Times New Roman" w:hAnsi="Times New Roman"/>
          <w:noProof/>
          <w:sz w:val="24"/>
          <w:szCs w:val="24"/>
          <w:lang w:eastAsia="ru-RU"/>
        </w:rPr>
        <w:t xml:space="preserve">а </w:t>
      </w:r>
      <w:r w:rsidRPr="00F15B18">
        <w:rPr>
          <w:rFonts w:ascii="Times New Roman" w:eastAsia="Times New Roman" w:hAnsi="Times New Roman"/>
          <w:sz w:val="24"/>
          <w:szCs w:val="24"/>
          <w:lang w:eastAsia="ru-RU"/>
        </w:rPr>
        <w:t>—</w:t>
      </w:r>
      <w:r w:rsidRPr="00F15B18">
        <w:rPr>
          <w:rFonts w:ascii="Times New Roman" w:eastAsia="Times New Roman" w:hAnsi="Times New Roman"/>
          <w:noProof/>
          <w:sz w:val="24"/>
          <w:szCs w:val="24"/>
          <w:lang w:eastAsia="ru-RU"/>
        </w:rPr>
        <w:t xml:space="preserve"> противопоставление </w:t>
      </w:r>
      <w:r w:rsidRPr="00F15B18">
        <w:rPr>
          <w:rFonts w:ascii="Times New Roman" w:eastAsia="Times New Roman" w:hAnsi="Times New Roman"/>
          <w:sz w:val="24"/>
          <w:szCs w:val="24"/>
          <w:lang w:eastAsia="ru-RU"/>
        </w:rPr>
        <w:t>к</w:t>
      </w:r>
      <w:r w:rsidRPr="00F15B18">
        <w:rPr>
          <w:rFonts w:ascii="Times New Roman" w:eastAsia="Times New Roman" w:hAnsi="Times New Roman"/>
          <w:noProof/>
          <w:sz w:val="24"/>
          <w:szCs w:val="24"/>
          <w:lang w:eastAsia="ru-RU"/>
        </w:rPr>
        <w:t xml:space="preserve">расоты </w:t>
      </w:r>
      <w:r w:rsidRPr="00F15B18">
        <w:rPr>
          <w:rFonts w:ascii="Times New Roman" w:eastAsia="Times New Roman" w:hAnsi="Times New Roman"/>
          <w:sz w:val="24"/>
          <w:szCs w:val="24"/>
          <w:lang w:eastAsia="ru-RU"/>
        </w:rPr>
        <w:t>в</w:t>
      </w:r>
      <w:r w:rsidRPr="00F15B18">
        <w:rPr>
          <w:rFonts w:ascii="Times New Roman" w:eastAsia="Times New Roman" w:hAnsi="Times New Roman"/>
          <w:noProof/>
          <w:sz w:val="24"/>
          <w:szCs w:val="24"/>
          <w:lang w:eastAsia="ru-RU"/>
        </w:rPr>
        <w:t xml:space="preserve">нутренней </w:t>
      </w:r>
      <w:r w:rsidRPr="00F15B18">
        <w:rPr>
          <w:rFonts w:ascii="Times New Roman" w:eastAsia="Times New Roman" w:hAnsi="Times New Roman"/>
          <w:sz w:val="24"/>
          <w:szCs w:val="24"/>
          <w:lang w:eastAsia="ru-RU"/>
        </w:rPr>
        <w:t>и</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внешн</w:t>
      </w:r>
      <w:r w:rsidRPr="00F15B18">
        <w:rPr>
          <w:rFonts w:ascii="Times New Roman" w:eastAsia="Times New Roman" w:hAnsi="Times New Roman"/>
          <w:noProof/>
          <w:sz w:val="24"/>
          <w:szCs w:val="24"/>
          <w:lang w:eastAsia="ru-RU"/>
        </w:rPr>
        <w:t xml:space="preserve">ей. </w:t>
      </w:r>
      <w:r w:rsidRPr="00F15B18">
        <w:rPr>
          <w:rFonts w:ascii="Times New Roman" w:eastAsia="Times New Roman" w:hAnsi="Times New Roman"/>
          <w:sz w:val="24"/>
          <w:szCs w:val="24"/>
          <w:lang w:eastAsia="ru-RU"/>
        </w:rPr>
        <w:t>П</w:t>
      </w:r>
      <w:r w:rsidRPr="00F15B18">
        <w:rPr>
          <w:rFonts w:ascii="Times New Roman" w:eastAsia="Times New Roman" w:hAnsi="Times New Roman"/>
          <w:noProof/>
          <w:sz w:val="24"/>
          <w:szCs w:val="24"/>
          <w:lang w:eastAsia="ru-RU"/>
        </w:rPr>
        <w:t xml:space="preserve">обеда </w:t>
      </w:r>
      <w:r w:rsidRPr="00F15B18">
        <w:rPr>
          <w:rFonts w:ascii="Times New Roman" w:eastAsia="Times New Roman" w:hAnsi="Times New Roman"/>
          <w:sz w:val="24"/>
          <w:szCs w:val="24"/>
          <w:lang w:eastAsia="ru-RU"/>
        </w:rPr>
        <w:t>д</w:t>
      </w:r>
      <w:r w:rsidRPr="00F15B18">
        <w:rPr>
          <w:rFonts w:ascii="Times New Roman" w:eastAsia="Times New Roman" w:hAnsi="Times New Roman"/>
          <w:noProof/>
          <w:sz w:val="24"/>
          <w:szCs w:val="24"/>
          <w:lang w:eastAsia="ru-RU"/>
        </w:rPr>
        <w:t xml:space="preserve">обра, </w:t>
      </w:r>
      <w:r w:rsidRPr="00F15B18">
        <w:rPr>
          <w:rFonts w:ascii="Times New Roman" w:eastAsia="Times New Roman" w:hAnsi="Times New Roman"/>
          <w:sz w:val="24"/>
          <w:szCs w:val="24"/>
          <w:lang w:eastAsia="ru-RU"/>
        </w:rPr>
        <w:t>л</w:t>
      </w:r>
      <w:r w:rsidRPr="00F15B18">
        <w:rPr>
          <w:rFonts w:ascii="Times New Roman" w:eastAsia="Times New Roman" w:hAnsi="Times New Roman"/>
          <w:noProof/>
          <w:sz w:val="24"/>
          <w:szCs w:val="24"/>
          <w:lang w:eastAsia="ru-RU"/>
        </w:rPr>
        <w:t xml:space="preserve">юбви </w:t>
      </w:r>
      <w:r w:rsidRPr="00F15B18">
        <w:rPr>
          <w:rFonts w:ascii="Times New Roman" w:eastAsia="Times New Roman" w:hAnsi="Times New Roman"/>
          <w:sz w:val="24"/>
          <w:szCs w:val="24"/>
          <w:lang w:eastAsia="ru-RU"/>
        </w:rPr>
        <w:t>и</w:t>
      </w:r>
      <w:r w:rsidRPr="00F15B18">
        <w:rPr>
          <w:rFonts w:ascii="Times New Roman" w:eastAsia="Times New Roman" w:hAnsi="Times New Roman"/>
          <w:noProof/>
          <w:sz w:val="24"/>
          <w:szCs w:val="24"/>
          <w:lang w:eastAsia="ru-RU"/>
        </w:rPr>
        <w:t xml:space="preserve"> дружбы. </w:t>
      </w:r>
    </w:p>
    <w:p w:rsidR="00F15B18" w:rsidRPr="00F15B18" w:rsidRDefault="00F15B18" w:rsidP="00F15B18">
      <w:pPr>
        <w:autoSpaceDE w:val="0"/>
        <w:autoSpaceDN w:val="0"/>
        <w:adjustRightInd w:val="0"/>
        <w:spacing w:after="0" w:line="240" w:lineRule="auto"/>
        <w:ind w:firstLine="351"/>
        <w:jc w:val="both"/>
        <w:rPr>
          <w:rFonts w:ascii="Times New Roman" w:eastAsia="Times New Roman" w:hAnsi="Times New Roman"/>
          <w:noProof/>
          <w:sz w:val="24"/>
          <w:szCs w:val="24"/>
          <w:lang w:eastAsia="ru-RU"/>
        </w:rPr>
      </w:pPr>
      <w:r w:rsidRPr="00F15B18">
        <w:rPr>
          <w:rFonts w:ascii="Times New Roman" w:eastAsia="Times New Roman" w:hAnsi="Times New Roman"/>
          <w:b/>
          <w:bCs/>
          <w:noProof/>
          <w:sz w:val="24"/>
          <w:szCs w:val="24"/>
          <w:lang w:eastAsia="ru-RU"/>
        </w:rPr>
        <w:t xml:space="preserve">Жорж </w:t>
      </w:r>
      <w:r w:rsidRPr="00F15B18">
        <w:rPr>
          <w:rFonts w:ascii="Times New Roman" w:eastAsia="Times New Roman" w:hAnsi="Times New Roman"/>
          <w:b/>
          <w:bCs/>
          <w:sz w:val="24"/>
          <w:szCs w:val="24"/>
          <w:lang w:eastAsia="ru-RU"/>
        </w:rPr>
        <w:t>С</w:t>
      </w:r>
      <w:r w:rsidRPr="00F15B18">
        <w:rPr>
          <w:rFonts w:ascii="Times New Roman" w:eastAsia="Times New Roman" w:hAnsi="Times New Roman"/>
          <w:b/>
          <w:bCs/>
          <w:noProof/>
          <w:sz w:val="24"/>
          <w:szCs w:val="24"/>
          <w:lang w:eastAsia="ru-RU"/>
        </w:rPr>
        <w:t xml:space="preserve">анд. </w:t>
      </w:r>
      <w:r w:rsidRPr="00F15B18">
        <w:rPr>
          <w:rFonts w:ascii="Times New Roman" w:eastAsia="Times New Roman" w:hAnsi="Times New Roman"/>
          <w:b/>
          <w:bCs/>
          <w:i/>
          <w:iCs/>
          <w:sz w:val="24"/>
          <w:szCs w:val="24"/>
          <w:lang w:eastAsia="ru-RU"/>
        </w:rPr>
        <w:t>«</w:t>
      </w:r>
      <w:r w:rsidRPr="00F15B18">
        <w:rPr>
          <w:rFonts w:ascii="Times New Roman" w:eastAsia="Times New Roman" w:hAnsi="Times New Roman"/>
          <w:b/>
          <w:bCs/>
          <w:i/>
          <w:iCs/>
          <w:noProof/>
          <w:sz w:val="24"/>
          <w:szCs w:val="24"/>
          <w:lang w:eastAsia="ru-RU"/>
        </w:rPr>
        <w:t xml:space="preserve">О </w:t>
      </w:r>
      <w:r w:rsidRPr="00F15B18">
        <w:rPr>
          <w:rFonts w:ascii="Times New Roman" w:eastAsia="Times New Roman" w:hAnsi="Times New Roman"/>
          <w:b/>
          <w:bCs/>
          <w:i/>
          <w:iCs/>
          <w:sz w:val="24"/>
          <w:szCs w:val="24"/>
          <w:lang w:eastAsia="ru-RU"/>
        </w:rPr>
        <w:t>ч</w:t>
      </w:r>
      <w:r w:rsidRPr="00F15B18">
        <w:rPr>
          <w:rFonts w:ascii="Times New Roman" w:eastAsia="Times New Roman" w:hAnsi="Times New Roman"/>
          <w:b/>
          <w:bCs/>
          <w:i/>
          <w:iCs/>
          <w:noProof/>
          <w:sz w:val="24"/>
          <w:szCs w:val="24"/>
          <w:lang w:eastAsia="ru-RU"/>
        </w:rPr>
        <w:t xml:space="preserve">ем </w:t>
      </w:r>
      <w:r w:rsidRPr="00F15B18">
        <w:rPr>
          <w:rFonts w:ascii="Times New Roman" w:eastAsia="Times New Roman" w:hAnsi="Times New Roman"/>
          <w:b/>
          <w:bCs/>
          <w:i/>
          <w:iCs/>
          <w:sz w:val="24"/>
          <w:szCs w:val="24"/>
          <w:lang w:eastAsia="ru-RU"/>
        </w:rPr>
        <w:t>г</w:t>
      </w:r>
      <w:r w:rsidRPr="00F15B18">
        <w:rPr>
          <w:rFonts w:ascii="Times New Roman" w:eastAsia="Times New Roman" w:hAnsi="Times New Roman"/>
          <w:b/>
          <w:bCs/>
          <w:i/>
          <w:iCs/>
          <w:noProof/>
          <w:sz w:val="24"/>
          <w:szCs w:val="24"/>
          <w:lang w:eastAsia="ru-RU"/>
        </w:rPr>
        <w:t xml:space="preserve">оворят </w:t>
      </w:r>
      <w:r w:rsidRPr="00F15B18">
        <w:rPr>
          <w:rFonts w:ascii="Times New Roman" w:eastAsia="Times New Roman" w:hAnsi="Times New Roman"/>
          <w:b/>
          <w:bCs/>
          <w:i/>
          <w:iCs/>
          <w:sz w:val="24"/>
          <w:szCs w:val="24"/>
          <w:lang w:eastAsia="ru-RU"/>
        </w:rPr>
        <w:t>ц</w:t>
      </w:r>
      <w:r w:rsidRPr="00F15B18">
        <w:rPr>
          <w:rFonts w:ascii="Times New Roman" w:eastAsia="Times New Roman" w:hAnsi="Times New Roman"/>
          <w:b/>
          <w:bCs/>
          <w:i/>
          <w:iCs/>
          <w:noProof/>
          <w:sz w:val="24"/>
          <w:szCs w:val="24"/>
          <w:lang w:eastAsia="ru-RU"/>
        </w:rPr>
        <w:t xml:space="preserve">веты». </w:t>
      </w:r>
      <w:r w:rsidRPr="00F15B18">
        <w:rPr>
          <w:rFonts w:ascii="Times New Roman" w:eastAsia="Times New Roman" w:hAnsi="Times New Roman"/>
          <w:sz w:val="24"/>
          <w:szCs w:val="24"/>
          <w:lang w:eastAsia="ru-RU"/>
        </w:rPr>
        <w:t>С</w:t>
      </w:r>
      <w:r w:rsidRPr="00F15B18">
        <w:rPr>
          <w:rFonts w:ascii="Times New Roman" w:eastAsia="Times New Roman" w:hAnsi="Times New Roman"/>
          <w:noProof/>
          <w:sz w:val="24"/>
          <w:szCs w:val="24"/>
          <w:lang w:eastAsia="ru-RU"/>
        </w:rPr>
        <w:t xml:space="preserve">пор </w:t>
      </w:r>
      <w:r w:rsidRPr="00F15B18">
        <w:rPr>
          <w:rFonts w:ascii="Times New Roman" w:eastAsia="Times New Roman" w:hAnsi="Times New Roman"/>
          <w:i/>
          <w:iCs/>
          <w:sz w:val="24"/>
          <w:szCs w:val="24"/>
          <w:lang w:eastAsia="ru-RU"/>
        </w:rPr>
        <w:t>г</w:t>
      </w:r>
      <w:r w:rsidRPr="00F15B18">
        <w:rPr>
          <w:rFonts w:ascii="Times New Roman" w:eastAsia="Times New Roman" w:hAnsi="Times New Roman"/>
          <w:i/>
          <w:iCs/>
          <w:noProof/>
          <w:sz w:val="24"/>
          <w:szCs w:val="24"/>
          <w:lang w:eastAsia="ru-RU"/>
        </w:rPr>
        <w:t xml:space="preserve">ероев </w:t>
      </w:r>
      <w:r w:rsidRPr="00F15B18">
        <w:rPr>
          <w:rFonts w:ascii="Times New Roman" w:eastAsia="Times New Roman" w:hAnsi="Times New Roman"/>
          <w:i/>
          <w:iCs/>
          <w:sz w:val="24"/>
          <w:szCs w:val="24"/>
          <w:lang w:eastAsia="ru-RU"/>
        </w:rPr>
        <w:t>о</w:t>
      </w:r>
      <w:r w:rsidRPr="00F15B18">
        <w:rPr>
          <w:rFonts w:ascii="Times New Roman" w:eastAsia="Times New Roman" w:hAnsi="Times New Roman"/>
          <w:i/>
          <w:iCs/>
          <w:noProof/>
          <w:sz w:val="24"/>
          <w:szCs w:val="24"/>
          <w:lang w:eastAsia="ru-RU"/>
        </w:rPr>
        <w:t xml:space="preserve"> </w:t>
      </w:r>
      <w:r w:rsidRPr="00F15B18">
        <w:rPr>
          <w:rFonts w:ascii="Times New Roman" w:eastAsia="Times New Roman" w:hAnsi="Times New Roman"/>
          <w:sz w:val="24"/>
          <w:szCs w:val="24"/>
          <w:lang w:eastAsia="ru-RU"/>
        </w:rPr>
        <w:t>п</w:t>
      </w:r>
      <w:r w:rsidRPr="00F15B18">
        <w:rPr>
          <w:rFonts w:ascii="Times New Roman" w:eastAsia="Times New Roman" w:hAnsi="Times New Roman"/>
          <w:noProof/>
          <w:sz w:val="24"/>
          <w:szCs w:val="24"/>
          <w:lang w:eastAsia="ru-RU"/>
        </w:rPr>
        <w:t xml:space="preserve">рекрасном. Речевая </w:t>
      </w:r>
      <w:r w:rsidRPr="00F15B18">
        <w:rPr>
          <w:rFonts w:ascii="Times New Roman" w:eastAsia="Times New Roman" w:hAnsi="Times New Roman"/>
          <w:sz w:val="24"/>
          <w:szCs w:val="24"/>
          <w:lang w:eastAsia="ru-RU"/>
        </w:rPr>
        <w:t>х</w:t>
      </w:r>
      <w:r w:rsidRPr="00F15B18">
        <w:rPr>
          <w:rFonts w:ascii="Times New Roman" w:eastAsia="Times New Roman" w:hAnsi="Times New Roman"/>
          <w:noProof/>
          <w:sz w:val="24"/>
          <w:szCs w:val="24"/>
          <w:lang w:eastAsia="ru-RU"/>
        </w:rPr>
        <w:t xml:space="preserve">арактеристика </w:t>
      </w:r>
      <w:r w:rsidRPr="00F15B18">
        <w:rPr>
          <w:rFonts w:ascii="Times New Roman" w:eastAsia="Times New Roman" w:hAnsi="Times New Roman"/>
          <w:sz w:val="24"/>
          <w:szCs w:val="24"/>
          <w:lang w:eastAsia="ru-RU"/>
        </w:rPr>
        <w:t>п</w:t>
      </w:r>
      <w:r w:rsidRPr="00F15B18">
        <w:rPr>
          <w:rFonts w:ascii="Times New Roman" w:eastAsia="Times New Roman" w:hAnsi="Times New Roman"/>
          <w:noProof/>
          <w:sz w:val="24"/>
          <w:szCs w:val="24"/>
          <w:lang w:eastAsia="ru-RU"/>
        </w:rPr>
        <w:t xml:space="preserve">ерсонажей. </w:t>
      </w:r>
    </w:p>
    <w:p w:rsidR="00F15B18" w:rsidRPr="00F15B18" w:rsidRDefault="00F15B18" w:rsidP="00F15B18">
      <w:pPr>
        <w:autoSpaceDE w:val="0"/>
        <w:autoSpaceDN w:val="0"/>
        <w:adjustRightInd w:val="0"/>
        <w:spacing w:after="0" w:line="240" w:lineRule="auto"/>
        <w:ind w:firstLine="351"/>
        <w:jc w:val="both"/>
        <w:rPr>
          <w:rFonts w:ascii="Times New Roman" w:eastAsia="Times New Roman" w:hAnsi="Times New Roman"/>
          <w:noProof/>
          <w:sz w:val="24"/>
          <w:szCs w:val="24"/>
          <w:lang w:eastAsia="ru-RU"/>
        </w:rPr>
      </w:pPr>
      <w:r w:rsidRPr="00F15B18">
        <w:rPr>
          <w:rFonts w:ascii="Times New Roman" w:eastAsia="Times New Roman" w:hAnsi="Times New Roman"/>
          <w:b/>
          <w:bCs/>
          <w:noProof/>
          <w:sz w:val="24"/>
          <w:szCs w:val="24"/>
          <w:lang w:eastAsia="ru-RU"/>
        </w:rPr>
        <w:t xml:space="preserve">Марк </w:t>
      </w:r>
      <w:r w:rsidRPr="00F15B18">
        <w:rPr>
          <w:rFonts w:ascii="Times New Roman" w:eastAsia="Times New Roman" w:hAnsi="Times New Roman"/>
          <w:b/>
          <w:bCs/>
          <w:sz w:val="24"/>
          <w:szCs w:val="24"/>
          <w:lang w:eastAsia="ru-RU"/>
        </w:rPr>
        <w:t>Т</w:t>
      </w:r>
      <w:r w:rsidRPr="00F15B18">
        <w:rPr>
          <w:rFonts w:ascii="Times New Roman" w:eastAsia="Times New Roman" w:hAnsi="Times New Roman"/>
          <w:b/>
          <w:bCs/>
          <w:noProof/>
          <w:sz w:val="24"/>
          <w:szCs w:val="24"/>
          <w:lang w:eastAsia="ru-RU"/>
        </w:rPr>
        <w:t xml:space="preserve">вен. </w:t>
      </w:r>
      <w:r w:rsidRPr="00F15B18">
        <w:rPr>
          <w:rFonts w:ascii="Times New Roman" w:eastAsia="Times New Roman" w:hAnsi="Times New Roman"/>
          <w:sz w:val="24"/>
          <w:szCs w:val="24"/>
          <w:lang w:eastAsia="ru-RU"/>
        </w:rPr>
        <w:t>К</w:t>
      </w:r>
      <w:r w:rsidRPr="00F15B18">
        <w:rPr>
          <w:rFonts w:ascii="Times New Roman" w:eastAsia="Times New Roman" w:hAnsi="Times New Roman"/>
          <w:noProof/>
          <w:sz w:val="24"/>
          <w:szCs w:val="24"/>
          <w:lang w:eastAsia="ru-RU"/>
        </w:rPr>
        <w:t xml:space="preserve">раткий </w:t>
      </w:r>
      <w:r w:rsidRPr="00F15B18">
        <w:rPr>
          <w:rFonts w:ascii="Times New Roman" w:eastAsia="Times New Roman" w:hAnsi="Times New Roman"/>
          <w:sz w:val="24"/>
          <w:szCs w:val="24"/>
          <w:lang w:eastAsia="ru-RU"/>
        </w:rPr>
        <w:t>р</w:t>
      </w:r>
      <w:r w:rsidRPr="00F15B18">
        <w:rPr>
          <w:rFonts w:ascii="Times New Roman" w:eastAsia="Times New Roman" w:hAnsi="Times New Roman"/>
          <w:noProof/>
          <w:sz w:val="24"/>
          <w:szCs w:val="24"/>
          <w:lang w:eastAsia="ru-RU"/>
        </w:rPr>
        <w:t xml:space="preserve">ассказ </w:t>
      </w:r>
      <w:r w:rsidRPr="00F15B18">
        <w:rPr>
          <w:rFonts w:ascii="Times New Roman" w:eastAsia="Times New Roman" w:hAnsi="Times New Roman"/>
          <w:sz w:val="24"/>
          <w:szCs w:val="24"/>
          <w:lang w:eastAsia="ru-RU"/>
        </w:rPr>
        <w:t>о</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п</w:t>
      </w:r>
      <w:r w:rsidRPr="00F15B18">
        <w:rPr>
          <w:rFonts w:ascii="Times New Roman" w:eastAsia="Times New Roman" w:hAnsi="Times New Roman"/>
          <w:noProof/>
          <w:sz w:val="24"/>
          <w:szCs w:val="24"/>
          <w:lang w:eastAsia="ru-RU"/>
        </w:rPr>
        <w:t xml:space="preserve">исателе. </w:t>
      </w:r>
    </w:p>
    <w:p w:rsidR="00F15B18" w:rsidRPr="00F15B18" w:rsidRDefault="00F15B18" w:rsidP="00F15B18">
      <w:pPr>
        <w:autoSpaceDE w:val="0"/>
        <w:autoSpaceDN w:val="0"/>
        <w:adjustRightInd w:val="0"/>
        <w:spacing w:after="0" w:line="240" w:lineRule="auto"/>
        <w:ind w:firstLine="351"/>
        <w:jc w:val="both"/>
        <w:rPr>
          <w:rFonts w:ascii="Times New Roman" w:eastAsia="Times New Roman" w:hAnsi="Times New Roman"/>
          <w:noProof/>
          <w:sz w:val="24"/>
          <w:szCs w:val="24"/>
          <w:lang w:eastAsia="ru-RU"/>
        </w:rPr>
      </w:pPr>
      <w:r w:rsidRPr="00F15B18">
        <w:rPr>
          <w:rFonts w:ascii="Times New Roman" w:eastAsia="Times New Roman" w:hAnsi="Times New Roman"/>
          <w:b/>
          <w:bCs/>
          <w:i/>
          <w:iCs/>
          <w:noProof/>
          <w:sz w:val="24"/>
          <w:szCs w:val="24"/>
          <w:lang w:eastAsia="ru-RU"/>
        </w:rPr>
        <w:t xml:space="preserve">«Приключения </w:t>
      </w:r>
      <w:r w:rsidRPr="00F15B18">
        <w:rPr>
          <w:rFonts w:ascii="Times New Roman" w:eastAsia="Times New Roman" w:hAnsi="Times New Roman"/>
          <w:b/>
          <w:bCs/>
          <w:i/>
          <w:iCs/>
          <w:sz w:val="24"/>
          <w:szCs w:val="24"/>
          <w:lang w:eastAsia="ru-RU"/>
        </w:rPr>
        <w:t>Т</w:t>
      </w:r>
      <w:r w:rsidRPr="00F15B18">
        <w:rPr>
          <w:rFonts w:ascii="Times New Roman" w:eastAsia="Times New Roman" w:hAnsi="Times New Roman"/>
          <w:b/>
          <w:bCs/>
          <w:i/>
          <w:iCs/>
          <w:noProof/>
          <w:sz w:val="24"/>
          <w:szCs w:val="24"/>
          <w:lang w:eastAsia="ru-RU"/>
        </w:rPr>
        <w:t xml:space="preserve">ома </w:t>
      </w:r>
      <w:r w:rsidRPr="00F15B18">
        <w:rPr>
          <w:rFonts w:ascii="Times New Roman" w:eastAsia="Times New Roman" w:hAnsi="Times New Roman"/>
          <w:b/>
          <w:bCs/>
          <w:i/>
          <w:iCs/>
          <w:sz w:val="24"/>
          <w:szCs w:val="24"/>
          <w:lang w:eastAsia="ru-RU"/>
        </w:rPr>
        <w:t>С</w:t>
      </w:r>
      <w:r w:rsidRPr="00F15B18">
        <w:rPr>
          <w:rFonts w:ascii="Times New Roman" w:eastAsia="Times New Roman" w:hAnsi="Times New Roman"/>
          <w:b/>
          <w:bCs/>
          <w:i/>
          <w:iCs/>
          <w:noProof/>
          <w:sz w:val="24"/>
          <w:szCs w:val="24"/>
          <w:lang w:eastAsia="ru-RU"/>
        </w:rPr>
        <w:t xml:space="preserve">ойера». </w:t>
      </w:r>
      <w:r w:rsidRPr="00F15B18">
        <w:rPr>
          <w:rFonts w:ascii="Times New Roman" w:eastAsia="Times New Roman" w:hAnsi="Times New Roman"/>
          <w:sz w:val="24"/>
          <w:szCs w:val="24"/>
          <w:lang w:eastAsia="ru-RU"/>
        </w:rPr>
        <w:t>Т</w:t>
      </w:r>
      <w:r w:rsidRPr="00F15B18">
        <w:rPr>
          <w:rFonts w:ascii="Times New Roman" w:eastAsia="Times New Roman" w:hAnsi="Times New Roman"/>
          <w:noProof/>
          <w:sz w:val="24"/>
          <w:szCs w:val="24"/>
          <w:lang w:eastAsia="ru-RU"/>
        </w:rPr>
        <w:t xml:space="preserve">ом </w:t>
      </w:r>
      <w:r w:rsidRPr="00F15B18">
        <w:rPr>
          <w:rFonts w:ascii="Times New Roman" w:eastAsia="Times New Roman" w:hAnsi="Times New Roman"/>
          <w:sz w:val="24"/>
          <w:szCs w:val="24"/>
          <w:lang w:eastAsia="ru-RU"/>
        </w:rPr>
        <w:t>и</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Гек.</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Д</w:t>
      </w:r>
      <w:r w:rsidRPr="00F15B18">
        <w:rPr>
          <w:rFonts w:ascii="Times New Roman" w:eastAsia="Times New Roman" w:hAnsi="Times New Roman"/>
          <w:noProof/>
          <w:sz w:val="24"/>
          <w:szCs w:val="24"/>
          <w:lang w:eastAsia="ru-RU"/>
        </w:rPr>
        <w:t xml:space="preserve">ружба </w:t>
      </w:r>
      <w:r w:rsidRPr="00F15B18">
        <w:rPr>
          <w:rFonts w:ascii="Times New Roman" w:eastAsia="Times New Roman" w:hAnsi="Times New Roman"/>
          <w:sz w:val="24"/>
          <w:szCs w:val="24"/>
          <w:lang w:eastAsia="ru-RU"/>
        </w:rPr>
        <w:t>м</w:t>
      </w:r>
      <w:r w:rsidRPr="00F15B18">
        <w:rPr>
          <w:rFonts w:ascii="Times New Roman" w:eastAsia="Times New Roman" w:hAnsi="Times New Roman"/>
          <w:noProof/>
          <w:sz w:val="24"/>
          <w:szCs w:val="24"/>
          <w:lang w:eastAsia="ru-RU"/>
        </w:rPr>
        <w:t xml:space="preserve">альчиков. </w:t>
      </w:r>
      <w:r w:rsidRPr="00F15B18">
        <w:rPr>
          <w:rFonts w:ascii="Times New Roman" w:eastAsia="Times New Roman" w:hAnsi="Times New Roman"/>
          <w:sz w:val="24"/>
          <w:szCs w:val="24"/>
          <w:lang w:eastAsia="ru-RU"/>
        </w:rPr>
        <w:t>И</w:t>
      </w:r>
      <w:r w:rsidRPr="00F15B18">
        <w:rPr>
          <w:rFonts w:ascii="Times New Roman" w:eastAsia="Times New Roman" w:hAnsi="Times New Roman"/>
          <w:noProof/>
          <w:sz w:val="24"/>
          <w:szCs w:val="24"/>
          <w:lang w:eastAsia="ru-RU"/>
        </w:rPr>
        <w:t xml:space="preserve">гры, забавы, </w:t>
      </w:r>
      <w:r w:rsidRPr="00F15B18">
        <w:rPr>
          <w:rFonts w:ascii="Times New Roman" w:eastAsia="Times New Roman" w:hAnsi="Times New Roman"/>
          <w:sz w:val="24"/>
          <w:szCs w:val="24"/>
          <w:lang w:eastAsia="ru-RU"/>
        </w:rPr>
        <w:t>н</w:t>
      </w:r>
      <w:r w:rsidRPr="00F15B18">
        <w:rPr>
          <w:rFonts w:ascii="Times New Roman" w:eastAsia="Times New Roman" w:hAnsi="Times New Roman"/>
          <w:noProof/>
          <w:sz w:val="24"/>
          <w:szCs w:val="24"/>
          <w:lang w:eastAsia="ru-RU"/>
        </w:rPr>
        <w:t xml:space="preserve">аходчивость, </w:t>
      </w:r>
      <w:r w:rsidRPr="00F15B18">
        <w:rPr>
          <w:rFonts w:ascii="Times New Roman" w:eastAsia="Times New Roman" w:hAnsi="Times New Roman"/>
          <w:sz w:val="24"/>
          <w:szCs w:val="24"/>
          <w:lang w:eastAsia="ru-RU"/>
        </w:rPr>
        <w:t>предприимчив</w:t>
      </w:r>
      <w:r w:rsidRPr="00F15B18">
        <w:rPr>
          <w:rFonts w:ascii="Times New Roman" w:eastAsia="Times New Roman" w:hAnsi="Times New Roman"/>
          <w:noProof/>
          <w:sz w:val="24"/>
          <w:szCs w:val="24"/>
          <w:lang w:eastAsia="ru-RU"/>
        </w:rPr>
        <w:t xml:space="preserve">ость.. </w:t>
      </w:r>
      <w:r w:rsidRPr="00F15B18">
        <w:rPr>
          <w:rFonts w:ascii="Times New Roman" w:eastAsia="Times New Roman" w:hAnsi="Times New Roman"/>
          <w:sz w:val="24"/>
          <w:szCs w:val="24"/>
          <w:lang w:eastAsia="ru-RU"/>
        </w:rPr>
        <w:t>Ч</w:t>
      </w:r>
      <w:r w:rsidRPr="00F15B18">
        <w:rPr>
          <w:rFonts w:ascii="Times New Roman" w:eastAsia="Times New Roman" w:hAnsi="Times New Roman"/>
          <w:noProof/>
          <w:sz w:val="24"/>
          <w:szCs w:val="24"/>
          <w:lang w:eastAsia="ru-RU"/>
        </w:rPr>
        <w:t xml:space="preserve">ерты </w:t>
      </w:r>
      <w:r w:rsidRPr="00F15B18">
        <w:rPr>
          <w:rFonts w:ascii="Times New Roman" w:eastAsia="Times New Roman" w:hAnsi="Times New Roman"/>
          <w:sz w:val="24"/>
          <w:szCs w:val="24"/>
          <w:lang w:eastAsia="ru-RU"/>
        </w:rPr>
        <w:t>х</w:t>
      </w:r>
      <w:r w:rsidRPr="00F15B18">
        <w:rPr>
          <w:rFonts w:ascii="Times New Roman" w:eastAsia="Times New Roman" w:hAnsi="Times New Roman"/>
          <w:noProof/>
          <w:sz w:val="24"/>
          <w:szCs w:val="24"/>
          <w:lang w:eastAsia="ru-RU"/>
        </w:rPr>
        <w:t xml:space="preserve">арактера </w:t>
      </w:r>
      <w:r w:rsidRPr="00F15B18">
        <w:rPr>
          <w:rFonts w:ascii="Times New Roman" w:eastAsia="Times New Roman" w:hAnsi="Times New Roman"/>
          <w:sz w:val="24"/>
          <w:szCs w:val="24"/>
          <w:lang w:eastAsia="ru-RU"/>
        </w:rPr>
        <w:t>Т</w:t>
      </w:r>
      <w:r w:rsidRPr="00F15B18">
        <w:rPr>
          <w:rFonts w:ascii="Times New Roman" w:eastAsia="Times New Roman" w:hAnsi="Times New Roman"/>
          <w:noProof/>
          <w:sz w:val="24"/>
          <w:szCs w:val="24"/>
          <w:lang w:eastAsia="ru-RU"/>
        </w:rPr>
        <w:t xml:space="preserve">ома, раскрывшиеся </w:t>
      </w:r>
      <w:r w:rsidRPr="00F15B18">
        <w:rPr>
          <w:rFonts w:ascii="Times New Roman" w:eastAsia="Times New Roman" w:hAnsi="Times New Roman"/>
          <w:sz w:val="24"/>
          <w:szCs w:val="24"/>
          <w:lang w:eastAsia="ru-RU"/>
        </w:rPr>
        <w:t>в</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отношен</w:t>
      </w:r>
      <w:r w:rsidRPr="00F15B18">
        <w:rPr>
          <w:rFonts w:ascii="Times New Roman" w:eastAsia="Times New Roman" w:hAnsi="Times New Roman"/>
          <w:noProof/>
          <w:sz w:val="24"/>
          <w:szCs w:val="24"/>
          <w:lang w:eastAsia="ru-RU"/>
        </w:rPr>
        <w:t xml:space="preserve">иях </w:t>
      </w:r>
      <w:r w:rsidRPr="00F15B18">
        <w:rPr>
          <w:rFonts w:ascii="Times New Roman" w:eastAsia="Times New Roman" w:hAnsi="Times New Roman"/>
          <w:sz w:val="24"/>
          <w:szCs w:val="24"/>
          <w:lang w:eastAsia="ru-RU"/>
        </w:rPr>
        <w:t>с</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д</w:t>
      </w:r>
      <w:r w:rsidRPr="00F15B18">
        <w:rPr>
          <w:rFonts w:ascii="Times New Roman" w:eastAsia="Times New Roman" w:hAnsi="Times New Roman"/>
          <w:noProof/>
          <w:sz w:val="24"/>
          <w:szCs w:val="24"/>
          <w:lang w:eastAsia="ru-RU"/>
        </w:rPr>
        <w:t xml:space="preserve">рузьями. </w:t>
      </w:r>
      <w:r w:rsidRPr="00F15B18">
        <w:rPr>
          <w:rFonts w:ascii="Times New Roman" w:eastAsia="Times New Roman" w:hAnsi="Times New Roman"/>
          <w:sz w:val="24"/>
          <w:szCs w:val="24"/>
          <w:lang w:eastAsia="ru-RU"/>
        </w:rPr>
        <w:t>Т</w:t>
      </w:r>
      <w:r w:rsidRPr="00F15B18">
        <w:rPr>
          <w:rFonts w:ascii="Times New Roman" w:eastAsia="Times New Roman" w:hAnsi="Times New Roman"/>
          <w:noProof/>
          <w:sz w:val="24"/>
          <w:szCs w:val="24"/>
          <w:lang w:eastAsia="ru-RU"/>
        </w:rPr>
        <w:t xml:space="preserve">ом </w:t>
      </w:r>
      <w:r w:rsidRPr="00F15B18">
        <w:rPr>
          <w:rFonts w:ascii="Times New Roman" w:eastAsia="Times New Roman" w:hAnsi="Times New Roman"/>
          <w:sz w:val="24"/>
          <w:szCs w:val="24"/>
          <w:lang w:eastAsia="ru-RU"/>
        </w:rPr>
        <w:t>и</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Бекки,</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и</w:t>
      </w:r>
      <w:r w:rsidRPr="00F15B18">
        <w:rPr>
          <w:rFonts w:ascii="Times New Roman" w:eastAsia="Times New Roman" w:hAnsi="Times New Roman"/>
          <w:noProof/>
          <w:sz w:val="24"/>
          <w:szCs w:val="24"/>
          <w:lang w:eastAsia="ru-RU"/>
        </w:rPr>
        <w:t xml:space="preserve">х </w:t>
      </w:r>
      <w:r w:rsidRPr="00F15B18">
        <w:rPr>
          <w:rFonts w:ascii="Times New Roman" w:eastAsia="Times New Roman" w:hAnsi="Times New Roman"/>
          <w:sz w:val="24"/>
          <w:szCs w:val="24"/>
          <w:lang w:eastAsia="ru-RU"/>
        </w:rPr>
        <w:t>д</w:t>
      </w:r>
      <w:r w:rsidRPr="00F15B18">
        <w:rPr>
          <w:rFonts w:ascii="Times New Roman" w:eastAsia="Times New Roman" w:hAnsi="Times New Roman"/>
          <w:noProof/>
          <w:sz w:val="24"/>
          <w:szCs w:val="24"/>
          <w:lang w:eastAsia="ru-RU"/>
        </w:rPr>
        <w:t xml:space="preserve">ружба. </w:t>
      </w:r>
      <w:r w:rsidRPr="00F15B18">
        <w:rPr>
          <w:rFonts w:ascii="Times New Roman" w:eastAsia="Times New Roman" w:hAnsi="Times New Roman"/>
          <w:sz w:val="24"/>
          <w:szCs w:val="24"/>
          <w:lang w:eastAsia="ru-RU"/>
        </w:rPr>
        <w:t>В</w:t>
      </w:r>
      <w:r w:rsidRPr="00F15B18">
        <w:rPr>
          <w:rFonts w:ascii="Times New Roman" w:eastAsia="Times New Roman" w:hAnsi="Times New Roman"/>
          <w:noProof/>
          <w:sz w:val="24"/>
          <w:szCs w:val="24"/>
          <w:lang w:eastAsia="ru-RU"/>
        </w:rPr>
        <w:t xml:space="preserve">нутренний </w:t>
      </w:r>
      <w:r w:rsidRPr="00F15B18">
        <w:rPr>
          <w:rFonts w:ascii="Times New Roman" w:eastAsia="Times New Roman" w:hAnsi="Times New Roman"/>
          <w:sz w:val="24"/>
          <w:szCs w:val="24"/>
          <w:lang w:eastAsia="ru-RU"/>
        </w:rPr>
        <w:t>м</w:t>
      </w:r>
      <w:r w:rsidRPr="00F15B18">
        <w:rPr>
          <w:rFonts w:ascii="Times New Roman" w:eastAsia="Times New Roman" w:hAnsi="Times New Roman"/>
          <w:noProof/>
          <w:sz w:val="24"/>
          <w:szCs w:val="24"/>
          <w:lang w:eastAsia="ru-RU"/>
        </w:rPr>
        <w:t xml:space="preserve">ир </w:t>
      </w:r>
      <w:r w:rsidRPr="00F15B18">
        <w:rPr>
          <w:rFonts w:ascii="Times New Roman" w:eastAsia="Times New Roman" w:hAnsi="Times New Roman"/>
          <w:sz w:val="24"/>
          <w:szCs w:val="24"/>
          <w:lang w:eastAsia="ru-RU"/>
        </w:rPr>
        <w:t>г</w:t>
      </w:r>
      <w:r w:rsidRPr="00F15B18">
        <w:rPr>
          <w:rFonts w:ascii="Times New Roman" w:eastAsia="Times New Roman" w:hAnsi="Times New Roman"/>
          <w:noProof/>
          <w:sz w:val="24"/>
          <w:szCs w:val="24"/>
          <w:lang w:eastAsia="ru-RU"/>
        </w:rPr>
        <w:t xml:space="preserve">ероев </w:t>
      </w:r>
      <w:r w:rsidRPr="00F15B18">
        <w:rPr>
          <w:rFonts w:ascii="Times New Roman" w:eastAsia="Times New Roman" w:hAnsi="Times New Roman"/>
          <w:sz w:val="24"/>
          <w:szCs w:val="24"/>
          <w:lang w:eastAsia="ru-RU"/>
        </w:rPr>
        <w:t>М</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Т</w:t>
      </w:r>
      <w:r w:rsidRPr="00F15B18">
        <w:rPr>
          <w:rFonts w:ascii="Times New Roman" w:eastAsia="Times New Roman" w:hAnsi="Times New Roman"/>
          <w:noProof/>
          <w:sz w:val="24"/>
          <w:szCs w:val="24"/>
          <w:lang w:eastAsia="ru-RU"/>
        </w:rPr>
        <w:t xml:space="preserve">вена. </w:t>
      </w:r>
      <w:r w:rsidRPr="00F15B18">
        <w:rPr>
          <w:rFonts w:ascii="Times New Roman" w:eastAsia="Times New Roman" w:hAnsi="Times New Roman"/>
          <w:sz w:val="24"/>
          <w:szCs w:val="24"/>
          <w:lang w:eastAsia="ru-RU"/>
        </w:rPr>
        <w:t>П</w:t>
      </w:r>
      <w:r w:rsidRPr="00F15B18">
        <w:rPr>
          <w:rFonts w:ascii="Times New Roman" w:eastAsia="Times New Roman" w:hAnsi="Times New Roman"/>
          <w:noProof/>
          <w:sz w:val="24"/>
          <w:szCs w:val="24"/>
          <w:lang w:eastAsia="ru-RU"/>
        </w:rPr>
        <w:t xml:space="preserve">ричудливое </w:t>
      </w:r>
      <w:r w:rsidRPr="00F15B18">
        <w:rPr>
          <w:rFonts w:ascii="Times New Roman" w:eastAsia="Times New Roman" w:hAnsi="Times New Roman"/>
          <w:sz w:val="24"/>
          <w:szCs w:val="24"/>
          <w:lang w:eastAsia="ru-RU"/>
        </w:rPr>
        <w:t>с</w:t>
      </w:r>
      <w:r w:rsidRPr="00F15B18">
        <w:rPr>
          <w:rFonts w:ascii="Times New Roman" w:eastAsia="Times New Roman" w:hAnsi="Times New Roman"/>
          <w:noProof/>
          <w:sz w:val="24"/>
          <w:szCs w:val="24"/>
          <w:lang w:eastAsia="ru-RU"/>
        </w:rPr>
        <w:t xml:space="preserve">очетание </w:t>
      </w:r>
      <w:r w:rsidRPr="00F15B18">
        <w:rPr>
          <w:rFonts w:ascii="Times New Roman" w:eastAsia="Times New Roman" w:hAnsi="Times New Roman"/>
          <w:sz w:val="24"/>
          <w:szCs w:val="24"/>
          <w:lang w:eastAsia="ru-RU"/>
        </w:rPr>
        <w:t>р</w:t>
      </w:r>
      <w:r w:rsidRPr="00F15B18">
        <w:rPr>
          <w:rFonts w:ascii="Times New Roman" w:eastAsia="Times New Roman" w:hAnsi="Times New Roman"/>
          <w:noProof/>
          <w:sz w:val="24"/>
          <w:szCs w:val="24"/>
          <w:lang w:eastAsia="ru-RU"/>
        </w:rPr>
        <w:t xml:space="preserve">еальных </w:t>
      </w:r>
      <w:r w:rsidRPr="00F15B18">
        <w:rPr>
          <w:rFonts w:ascii="Times New Roman" w:eastAsia="Times New Roman" w:hAnsi="Times New Roman"/>
          <w:sz w:val="24"/>
          <w:szCs w:val="24"/>
          <w:lang w:eastAsia="ru-RU"/>
        </w:rPr>
        <w:t>ж</w:t>
      </w:r>
      <w:r w:rsidRPr="00F15B18">
        <w:rPr>
          <w:rFonts w:ascii="Times New Roman" w:eastAsia="Times New Roman" w:hAnsi="Times New Roman"/>
          <w:noProof/>
          <w:sz w:val="24"/>
          <w:szCs w:val="24"/>
          <w:lang w:eastAsia="ru-RU"/>
        </w:rPr>
        <w:t xml:space="preserve">изненных </w:t>
      </w:r>
      <w:r w:rsidRPr="00F15B18">
        <w:rPr>
          <w:rFonts w:ascii="Times New Roman" w:eastAsia="Times New Roman" w:hAnsi="Times New Roman"/>
          <w:sz w:val="24"/>
          <w:szCs w:val="24"/>
          <w:lang w:eastAsia="ru-RU"/>
        </w:rPr>
        <w:t>п</w:t>
      </w:r>
      <w:r w:rsidRPr="00F15B18">
        <w:rPr>
          <w:rFonts w:ascii="Times New Roman" w:eastAsia="Times New Roman" w:hAnsi="Times New Roman"/>
          <w:noProof/>
          <w:sz w:val="24"/>
          <w:szCs w:val="24"/>
          <w:lang w:eastAsia="ru-RU"/>
        </w:rPr>
        <w:t xml:space="preserve">роблем </w:t>
      </w:r>
      <w:r w:rsidRPr="00F15B18">
        <w:rPr>
          <w:rFonts w:ascii="Times New Roman" w:eastAsia="Times New Roman" w:hAnsi="Times New Roman"/>
          <w:sz w:val="24"/>
          <w:szCs w:val="24"/>
          <w:lang w:eastAsia="ru-RU"/>
        </w:rPr>
        <w:t>и</w:t>
      </w:r>
      <w:r w:rsidRPr="00F15B18">
        <w:rPr>
          <w:rFonts w:ascii="Times New Roman" w:eastAsia="Times New Roman" w:hAnsi="Times New Roman"/>
          <w:noProof/>
          <w:sz w:val="24"/>
          <w:szCs w:val="24"/>
          <w:lang w:eastAsia="ru-RU"/>
        </w:rPr>
        <w:t xml:space="preserve"> игровых </w:t>
      </w:r>
      <w:r w:rsidRPr="00F15B18">
        <w:rPr>
          <w:rFonts w:ascii="Times New Roman" w:eastAsia="Times New Roman" w:hAnsi="Times New Roman"/>
          <w:sz w:val="24"/>
          <w:szCs w:val="24"/>
          <w:lang w:eastAsia="ru-RU"/>
        </w:rPr>
        <w:t>п</w:t>
      </w:r>
      <w:r w:rsidRPr="00F15B18">
        <w:rPr>
          <w:rFonts w:ascii="Times New Roman" w:eastAsia="Times New Roman" w:hAnsi="Times New Roman"/>
          <w:noProof/>
          <w:sz w:val="24"/>
          <w:szCs w:val="24"/>
          <w:lang w:eastAsia="ru-RU"/>
        </w:rPr>
        <w:t xml:space="preserve">риключенческих </w:t>
      </w:r>
      <w:r w:rsidRPr="00F15B18">
        <w:rPr>
          <w:rFonts w:ascii="Times New Roman" w:eastAsia="Times New Roman" w:hAnsi="Times New Roman"/>
          <w:sz w:val="24"/>
          <w:szCs w:val="24"/>
          <w:lang w:eastAsia="ru-RU"/>
        </w:rPr>
        <w:t>сит</w:t>
      </w:r>
      <w:r w:rsidRPr="00F15B18">
        <w:rPr>
          <w:rFonts w:ascii="Times New Roman" w:eastAsia="Times New Roman" w:hAnsi="Times New Roman"/>
          <w:noProof/>
          <w:sz w:val="24"/>
          <w:szCs w:val="24"/>
          <w:lang w:eastAsia="ru-RU"/>
        </w:rPr>
        <w:t xml:space="preserve">уаций. </w:t>
      </w:r>
    </w:p>
    <w:p w:rsidR="00F15B18" w:rsidRPr="00F15B18" w:rsidRDefault="00F15B18" w:rsidP="00F15B18">
      <w:pPr>
        <w:autoSpaceDE w:val="0"/>
        <w:autoSpaceDN w:val="0"/>
        <w:adjustRightInd w:val="0"/>
        <w:spacing w:after="0" w:line="240" w:lineRule="auto"/>
        <w:ind w:firstLine="351"/>
        <w:jc w:val="both"/>
        <w:rPr>
          <w:rFonts w:ascii="Times New Roman" w:eastAsia="Times New Roman" w:hAnsi="Times New Roman"/>
          <w:noProof/>
          <w:sz w:val="24"/>
          <w:szCs w:val="24"/>
          <w:lang w:eastAsia="ru-RU"/>
        </w:rPr>
      </w:pPr>
      <w:r w:rsidRPr="00F15B18">
        <w:rPr>
          <w:rFonts w:ascii="Times New Roman" w:eastAsia="Times New Roman" w:hAnsi="Times New Roman"/>
          <w:noProof/>
          <w:sz w:val="24"/>
          <w:szCs w:val="24"/>
          <w:lang w:eastAsia="ru-RU"/>
        </w:rPr>
        <w:t xml:space="preserve">Изобретательность </w:t>
      </w:r>
      <w:r w:rsidRPr="00F15B18">
        <w:rPr>
          <w:rFonts w:ascii="Times New Roman" w:eastAsia="Times New Roman" w:hAnsi="Times New Roman"/>
          <w:sz w:val="24"/>
          <w:szCs w:val="24"/>
          <w:lang w:eastAsia="ru-RU"/>
        </w:rPr>
        <w:t>в</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и</w:t>
      </w:r>
      <w:r w:rsidRPr="00F15B18">
        <w:rPr>
          <w:rFonts w:ascii="Times New Roman" w:eastAsia="Times New Roman" w:hAnsi="Times New Roman"/>
          <w:noProof/>
          <w:sz w:val="24"/>
          <w:szCs w:val="24"/>
          <w:lang w:eastAsia="ru-RU"/>
        </w:rPr>
        <w:t xml:space="preserve">грах </w:t>
      </w:r>
      <w:r w:rsidRPr="00F15B18">
        <w:rPr>
          <w:rFonts w:ascii="Times New Roman" w:eastAsia="Times New Roman" w:hAnsi="Times New Roman"/>
          <w:sz w:val="24"/>
          <w:szCs w:val="24"/>
          <w:lang w:eastAsia="ru-RU"/>
        </w:rPr>
        <w:t>—</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у</w:t>
      </w:r>
      <w:r w:rsidRPr="00F15B18">
        <w:rPr>
          <w:rFonts w:ascii="Times New Roman" w:eastAsia="Times New Roman" w:hAnsi="Times New Roman"/>
          <w:noProof/>
          <w:sz w:val="24"/>
          <w:szCs w:val="24"/>
          <w:lang w:eastAsia="ru-RU"/>
        </w:rPr>
        <w:t xml:space="preserve">мение </w:t>
      </w:r>
      <w:r w:rsidRPr="00F15B18">
        <w:rPr>
          <w:rFonts w:ascii="Times New Roman" w:eastAsia="Times New Roman" w:hAnsi="Times New Roman"/>
          <w:sz w:val="24"/>
          <w:szCs w:val="24"/>
          <w:lang w:eastAsia="ru-RU"/>
        </w:rPr>
        <w:t>с</w:t>
      </w:r>
      <w:r w:rsidRPr="00F15B18">
        <w:rPr>
          <w:rFonts w:ascii="Times New Roman" w:eastAsia="Times New Roman" w:hAnsi="Times New Roman"/>
          <w:noProof/>
          <w:sz w:val="24"/>
          <w:szCs w:val="24"/>
          <w:lang w:eastAsia="ru-RU"/>
        </w:rPr>
        <w:t xml:space="preserve">делать </w:t>
      </w:r>
      <w:r w:rsidRPr="00F15B18">
        <w:rPr>
          <w:rFonts w:ascii="Times New Roman" w:eastAsia="Times New Roman" w:hAnsi="Times New Roman"/>
          <w:sz w:val="24"/>
          <w:szCs w:val="24"/>
          <w:lang w:eastAsia="ru-RU"/>
        </w:rPr>
        <w:t>окруж</w:t>
      </w:r>
      <w:r w:rsidRPr="00F15B18">
        <w:rPr>
          <w:rFonts w:ascii="Times New Roman" w:eastAsia="Times New Roman" w:hAnsi="Times New Roman"/>
          <w:noProof/>
          <w:sz w:val="24"/>
          <w:szCs w:val="24"/>
          <w:lang w:eastAsia="ru-RU"/>
        </w:rPr>
        <w:t xml:space="preserve">ающий </w:t>
      </w:r>
      <w:r w:rsidRPr="00F15B18">
        <w:rPr>
          <w:rFonts w:ascii="Times New Roman" w:eastAsia="Times New Roman" w:hAnsi="Times New Roman"/>
          <w:sz w:val="24"/>
          <w:szCs w:val="24"/>
          <w:lang w:eastAsia="ru-RU"/>
        </w:rPr>
        <w:t>м</w:t>
      </w:r>
      <w:r w:rsidRPr="00F15B18">
        <w:rPr>
          <w:rFonts w:ascii="Times New Roman" w:eastAsia="Times New Roman" w:hAnsi="Times New Roman"/>
          <w:noProof/>
          <w:sz w:val="24"/>
          <w:szCs w:val="24"/>
          <w:lang w:eastAsia="ru-RU"/>
        </w:rPr>
        <w:t xml:space="preserve">ир интересным. </w:t>
      </w:r>
    </w:p>
    <w:p w:rsidR="00F15B18" w:rsidRPr="00F15B18" w:rsidRDefault="00F15B18" w:rsidP="00F15B18">
      <w:pPr>
        <w:autoSpaceDE w:val="0"/>
        <w:autoSpaceDN w:val="0"/>
        <w:adjustRightInd w:val="0"/>
        <w:spacing w:after="0" w:line="240" w:lineRule="auto"/>
        <w:ind w:firstLine="351"/>
        <w:jc w:val="both"/>
        <w:rPr>
          <w:rFonts w:ascii="Times New Roman" w:eastAsia="Times New Roman" w:hAnsi="Times New Roman"/>
          <w:noProof/>
          <w:sz w:val="24"/>
          <w:szCs w:val="24"/>
          <w:lang w:eastAsia="ru-RU"/>
        </w:rPr>
      </w:pPr>
      <w:r w:rsidRPr="00F15B18">
        <w:rPr>
          <w:rFonts w:ascii="Times New Roman" w:eastAsia="Times New Roman" w:hAnsi="Times New Roman"/>
          <w:b/>
          <w:bCs/>
          <w:noProof/>
          <w:sz w:val="24"/>
          <w:szCs w:val="24"/>
          <w:lang w:eastAsia="ru-RU"/>
        </w:rPr>
        <w:t xml:space="preserve">Джек </w:t>
      </w:r>
      <w:r w:rsidRPr="00F15B18">
        <w:rPr>
          <w:rFonts w:ascii="Times New Roman" w:eastAsia="Times New Roman" w:hAnsi="Times New Roman"/>
          <w:b/>
          <w:bCs/>
          <w:sz w:val="24"/>
          <w:szCs w:val="24"/>
          <w:lang w:eastAsia="ru-RU"/>
        </w:rPr>
        <w:t>Л</w:t>
      </w:r>
      <w:r w:rsidRPr="00F15B18">
        <w:rPr>
          <w:rFonts w:ascii="Times New Roman" w:eastAsia="Times New Roman" w:hAnsi="Times New Roman"/>
          <w:b/>
          <w:bCs/>
          <w:noProof/>
          <w:sz w:val="24"/>
          <w:szCs w:val="24"/>
          <w:lang w:eastAsia="ru-RU"/>
        </w:rPr>
        <w:t xml:space="preserve">ондон. </w:t>
      </w:r>
      <w:r w:rsidRPr="00F15B18">
        <w:rPr>
          <w:rFonts w:ascii="Times New Roman" w:eastAsia="Times New Roman" w:hAnsi="Times New Roman"/>
          <w:sz w:val="24"/>
          <w:szCs w:val="24"/>
          <w:lang w:eastAsia="ru-RU"/>
        </w:rPr>
        <w:t>К</w:t>
      </w:r>
      <w:r w:rsidRPr="00F15B18">
        <w:rPr>
          <w:rFonts w:ascii="Times New Roman" w:eastAsia="Times New Roman" w:hAnsi="Times New Roman"/>
          <w:noProof/>
          <w:sz w:val="24"/>
          <w:szCs w:val="24"/>
          <w:lang w:eastAsia="ru-RU"/>
        </w:rPr>
        <w:t xml:space="preserve">раткий </w:t>
      </w:r>
      <w:r w:rsidRPr="00F15B18">
        <w:rPr>
          <w:rFonts w:ascii="Times New Roman" w:eastAsia="Times New Roman" w:hAnsi="Times New Roman"/>
          <w:sz w:val="24"/>
          <w:szCs w:val="24"/>
          <w:lang w:eastAsia="ru-RU"/>
        </w:rPr>
        <w:t>р</w:t>
      </w:r>
      <w:r w:rsidRPr="00F15B18">
        <w:rPr>
          <w:rFonts w:ascii="Times New Roman" w:eastAsia="Times New Roman" w:hAnsi="Times New Roman"/>
          <w:noProof/>
          <w:sz w:val="24"/>
          <w:szCs w:val="24"/>
          <w:lang w:eastAsia="ru-RU"/>
        </w:rPr>
        <w:t xml:space="preserve">ассказ </w:t>
      </w:r>
      <w:r w:rsidRPr="00F15B18">
        <w:rPr>
          <w:rFonts w:ascii="Times New Roman" w:eastAsia="Times New Roman" w:hAnsi="Times New Roman"/>
          <w:sz w:val="24"/>
          <w:szCs w:val="24"/>
          <w:lang w:eastAsia="ru-RU"/>
        </w:rPr>
        <w:t>о</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п</w:t>
      </w:r>
      <w:r w:rsidRPr="00F15B18">
        <w:rPr>
          <w:rFonts w:ascii="Times New Roman" w:eastAsia="Times New Roman" w:hAnsi="Times New Roman"/>
          <w:noProof/>
          <w:sz w:val="24"/>
          <w:szCs w:val="24"/>
          <w:lang w:eastAsia="ru-RU"/>
        </w:rPr>
        <w:t xml:space="preserve">исателе. </w:t>
      </w:r>
    </w:p>
    <w:p w:rsidR="00F15B18" w:rsidRPr="00F15B18" w:rsidRDefault="00F15B18" w:rsidP="00F15B18">
      <w:pPr>
        <w:autoSpaceDE w:val="0"/>
        <w:autoSpaceDN w:val="0"/>
        <w:adjustRightInd w:val="0"/>
        <w:spacing w:after="0" w:line="240" w:lineRule="auto"/>
        <w:ind w:firstLine="351"/>
        <w:jc w:val="both"/>
        <w:rPr>
          <w:rFonts w:ascii="Times New Roman" w:eastAsia="Times New Roman" w:hAnsi="Times New Roman"/>
          <w:sz w:val="24"/>
          <w:szCs w:val="24"/>
          <w:lang w:eastAsia="ru-RU"/>
        </w:rPr>
      </w:pPr>
      <w:r w:rsidRPr="00F15B18">
        <w:rPr>
          <w:rFonts w:ascii="Times New Roman" w:eastAsia="Times New Roman" w:hAnsi="Times New Roman"/>
          <w:b/>
          <w:bCs/>
          <w:i/>
          <w:iCs/>
          <w:noProof/>
          <w:sz w:val="24"/>
          <w:szCs w:val="24"/>
          <w:lang w:eastAsia="ru-RU"/>
        </w:rPr>
        <w:t xml:space="preserve">«Сказание </w:t>
      </w:r>
      <w:r w:rsidRPr="00F15B18">
        <w:rPr>
          <w:rFonts w:ascii="Times New Roman" w:eastAsia="Times New Roman" w:hAnsi="Times New Roman"/>
          <w:b/>
          <w:bCs/>
          <w:i/>
          <w:iCs/>
          <w:sz w:val="24"/>
          <w:szCs w:val="24"/>
          <w:lang w:eastAsia="ru-RU"/>
        </w:rPr>
        <w:t>о</w:t>
      </w:r>
      <w:r w:rsidRPr="00F15B18">
        <w:rPr>
          <w:rFonts w:ascii="Times New Roman" w:eastAsia="Times New Roman" w:hAnsi="Times New Roman"/>
          <w:b/>
          <w:bCs/>
          <w:i/>
          <w:iCs/>
          <w:noProof/>
          <w:sz w:val="24"/>
          <w:szCs w:val="24"/>
          <w:lang w:eastAsia="ru-RU"/>
        </w:rPr>
        <w:t xml:space="preserve"> </w:t>
      </w:r>
      <w:r w:rsidRPr="00F15B18">
        <w:rPr>
          <w:rFonts w:ascii="Times New Roman" w:eastAsia="Times New Roman" w:hAnsi="Times New Roman"/>
          <w:b/>
          <w:bCs/>
          <w:i/>
          <w:iCs/>
          <w:sz w:val="24"/>
          <w:szCs w:val="24"/>
          <w:lang w:eastAsia="ru-RU"/>
        </w:rPr>
        <w:t>Кише»</w:t>
      </w:r>
      <w:r w:rsidRPr="00F15B18">
        <w:rPr>
          <w:rFonts w:ascii="Times New Roman" w:eastAsia="Times New Roman" w:hAnsi="Times New Roman"/>
          <w:b/>
          <w:bCs/>
          <w:i/>
          <w:iCs/>
          <w:noProof/>
          <w:sz w:val="24"/>
          <w:szCs w:val="24"/>
          <w:lang w:eastAsia="ru-RU"/>
        </w:rPr>
        <w:t xml:space="preserve"> </w:t>
      </w:r>
      <w:r w:rsidRPr="00F15B18">
        <w:rPr>
          <w:rFonts w:ascii="Times New Roman" w:eastAsia="Times New Roman" w:hAnsi="Times New Roman"/>
          <w:b/>
          <w:bCs/>
          <w:i/>
          <w:iCs/>
          <w:sz w:val="24"/>
          <w:szCs w:val="24"/>
          <w:lang w:eastAsia="ru-RU"/>
        </w:rPr>
        <w:t>—</w:t>
      </w:r>
      <w:r w:rsidRPr="00F15B18">
        <w:rPr>
          <w:rFonts w:ascii="Times New Roman" w:eastAsia="Times New Roman" w:hAnsi="Times New Roman"/>
          <w:b/>
          <w:bCs/>
          <w:i/>
          <w:iCs/>
          <w:noProof/>
          <w:sz w:val="24"/>
          <w:szCs w:val="24"/>
          <w:lang w:eastAsia="ru-RU"/>
        </w:rPr>
        <w:t xml:space="preserve"> </w:t>
      </w:r>
      <w:r w:rsidRPr="00F15B18">
        <w:rPr>
          <w:rFonts w:ascii="Times New Roman" w:eastAsia="Times New Roman" w:hAnsi="Times New Roman"/>
          <w:sz w:val="24"/>
          <w:szCs w:val="24"/>
          <w:lang w:eastAsia="ru-RU"/>
        </w:rPr>
        <w:t>с</w:t>
      </w:r>
      <w:r w:rsidRPr="00F15B18">
        <w:rPr>
          <w:rFonts w:ascii="Times New Roman" w:eastAsia="Times New Roman" w:hAnsi="Times New Roman"/>
          <w:noProof/>
          <w:sz w:val="24"/>
          <w:szCs w:val="24"/>
          <w:lang w:eastAsia="ru-RU"/>
        </w:rPr>
        <w:t xml:space="preserve">казание </w:t>
      </w:r>
      <w:r w:rsidRPr="00F15B18">
        <w:rPr>
          <w:rFonts w:ascii="Times New Roman" w:eastAsia="Times New Roman" w:hAnsi="Times New Roman"/>
          <w:sz w:val="24"/>
          <w:szCs w:val="24"/>
          <w:lang w:eastAsia="ru-RU"/>
        </w:rPr>
        <w:t>о</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в</w:t>
      </w:r>
      <w:r w:rsidRPr="00F15B18">
        <w:rPr>
          <w:rFonts w:ascii="Times New Roman" w:eastAsia="Times New Roman" w:hAnsi="Times New Roman"/>
          <w:noProof/>
          <w:sz w:val="24"/>
          <w:szCs w:val="24"/>
          <w:lang w:eastAsia="ru-RU"/>
        </w:rPr>
        <w:t xml:space="preserve">зрослении </w:t>
      </w:r>
      <w:r w:rsidRPr="00F15B18">
        <w:rPr>
          <w:rFonts w:ascii="Times New Roman" w:eastAsia="Times New Roman" w:hAnsi="Times New Roman"/>
          <w:sz w:val="24"/>
          <w:szCs w:val="24"/>
          <w:lang w:eastAsia="ru-RU"/>
        </w:rPr>
        <w:t>подр</w:t>
      </w:r>
      <w:r w:rsidRPr="00F15B18">
        <w:rPr>
          <w:rFonts w:ascii="Times New Roman" w:eastAsia="Times New Roman" w:hAnsi="Times New Roman"/>
          <w:noProof/>
          <w:sz w:val="24"/>
          <w:szCs w:val="24"/>
          <w:lang w:eastAsia="ru-RU"/>
        </w:rPr>
        <w:t xml:space="preserve">остка, </w:t>
      </w:r>
      <w:r w:rsidRPr="00F15B18">
        <w:rPr>
          <w:rFonts w:ascii="Times New Roman" w:eastAsia="Times New Roman" w:hAnsi="Times New Roman"/>
          <w:sz w:val="24"/>
          <w:szCs w:val="24"/>
          <w:lang w:eastAsia="ru-RU"/>
        </w:rPr>
        <w:t>в</w:t>
      </w:r>
      <w:r w:rsidRPr="00F15B18">
        <w:rPr>
          <w:rFonts w:ascii="Times New Roman" w:eastAsia="Times New Roman" w:hAnsi="Times New Roman"/>
          <w:noProof/>
          <w:sz w:val="24"/>
          <w:szCs w:val="24"/>
          <w:lang w:eastAsia="ru-RU"/>
        </w:rPr>
        <w:t xml:space="preserve">ынужденного добывать </w:t>
      </w:r>
      <w:r w:rsidRPr="00F15B18">
        <w:rPr>
          <w:rFonts w:ascii="Times New Roman" w:eastAsia="Times New Roman" w:hAnsi="Times New Roman"/>
          <w:sz w:val="24"/>
          <w:szCs w:val="24"/>
          <w:lang w:eastAsia="ru-RU"/>
        </w:rPr>
        <w:t>п</w:t>
      </w:r>
      <w:r w:rsidRPr="00F15B18">
        <w:rPr>
          <w:rFonts w:ascii="Times New Roman" w:eastAsia="Times New Roman" w:hAnsi="Times New Roman"/>
          <w:noProof/>
          <w:sz w:val="24"/>
          <w:szCs w:val="24"/>
          <w:lang w:eastAsia="ru-RU"/>
        </w:rPr>
        <w:t xml:space="preserve">ищу, </w:t>
      </w:r>
      <w:r w:rsidRPr="00F15B18">
        <w:rPr>
          <w:rFonts w:ascii="Times New Roman" w:eastAsia="Times New Roman" w:hAnsi="Times New Roman"/>
          <w:sz w:val="24"/>
          <w:szCs w:val="24"/>
          <w:lang w:eastAsia="ru-RU"/>
        </w:rPr>
        <w:t>з</w:t>
      </w:r>
      <w:r w:rsidRPr="00F15B18">
        <w:rPr>
          <w:rFonts w:ascii="Times New Roman" w:eastAsia="Times New Roman" w:hAnsi="Times New Roman"/>
          <w:noProof/>
          <w:sz w:val="24"/>
          <w:szCs w:val="24"/>
          <w:lang w:eastAsia="ru-RU"/>
        </w:rPr>
        <w:t xml:space="preserve">аботиться </w:t>
      </w:r>
      <w:r w:rsidRPr="00F15B18">
        <w:rPr>
          <w:rFonts w:ascii="Times New Roman" w:eastAsia="Times New Roman" w:hAnsi="Times New Roman"/>
          <w:sz w:val="24"/>
          <w:szCs w:val="24"/>
          <w:lang w:eastAsia="ru-RU"/>
        </w:rPr>
        <w:t>о</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старш</w:t>
      </w:r>
      <w:r w:rsidRPr="00F15B18">
        <w:rPr>
          <w:rFonts w:ascii="Times New Roman" w:eastAsia="Times New Roman" w:hAnsi="Times New Roman"/>
          <w:noProof/>
          <w:sz w:val="24"/>
          <w:szCs w:val="24"/>
          <w:lang w:eastAsia="ru-RU"/>
        </w:rPr>
        <w:t xml:space="preserve">их. </w:t>
      </w:r>
      <w:r w:rsidRPr="00F15B18">
        <w:rPr>
          <w:rFonts w:ascii="Times New Roman" w:eastAsia="Times New Roman" w:hAnsi="Times New Roman"/>
          <w:sz w:val="24"/>
          <w:szCs w:val="24"/>
          <w:lang w:eastAsia="ru-RU"/>
        </w:rPr>
        <w:t>У</w:t>
      </w:r>
      <w:r w:rsidRPr="00F15B18">
        <w:rPr>
          <w:rFonts w:ascii="Times New Roman" w:eastAsia="Times New Roman" w:hAnsi="Times New Roman"/>
          <w:noProof/>
          <w:sz w:val="24"/>
          <w:szCs w:val="24"/>
          <w:lang w:eastAsia="ru-RU"/>
        </w:rPr>
        <w:t xml:space="preserve">важение </w:t>
      </w:r>
      <w:r w:rsidRPr="00F15B18">
        <w:rPr>
          <w:rFonts w:ascii="Times New Roman" w:eastAsia="Times New Roman" w:hAnsi="Times New Roman"/>
          <w:sz w:val="24"/>
          <w:szCs w:val="24"/>
          <w:lang w:eastAsia="ru-RU"/>
        </w:rPr>
        <w:t>в</w:t>
      </w:r>
      <w:r w:rsidRPr="00F15B18">
        <w:rPr>
          <w:rFonts w:ascii="Times New Roman" w:eastAsia="Times New Roman" w:hAnsi="Times New Roman"/>
          <w:noProof/>
          <w:sz w:val="24"/>
          <w:szCs w:val="24"/>
          <w:lang w:eastAsia="ru-RU"/>
        </w:rPr>
        <w:t xml:space="preserve">зрослых. </w:t>
      </w:r>
      <w:r w:rsidRPr="00F15B18">
        <w:rPr>
          <w:rFonts w:ascii="Times New Roman" w:eastAsia="Times New Roman" w:hAnsi="Times New Roman"/>
          <w:sz w:val="24"/>
          <w:szCs w:val="24"/>
          <w:lang w:eastAsia="ru-RU"/>
        </w:rPr>
        <w:t>Х</w:t>
      </w:r>
      <w:r w:rsidRPr="00F15B18">
        <w:rPr>
          <w:rFonts w:ascii="Times New Roman" w:eastAsia="Times New Roman" w:hAnsi="Times New Roman"/>
          <w:noProof/>
          <w:sz w:val="24"/>
          <w:szCs w:val="24"/>
          <w:lang w:eastAsia="ru-RU"/>
        </w:rPr>
        <w:t xml:space="preserve">арактер мальчика </w:t>
      </w:r>
      <w:r w:rsidRPr="00F15B18">
        <w:rPr>
          <w:rFonts w:ascii="Times New Roman" w:eastAsia="Times New Roman" w:hAnsi="Times New Roman"/>
          <w:sz w:val="24"/>
          <w:szCs w:val="24"/>
          <w:lang w:eastAsia="ru-RU"/>
        </w:rPr>
        <w:t>—</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с</w:t>
      </w:r>
      <w:r w:rsidRPr="00F15B18">
        <w:rPr>
          <w:rFonts w:ascii="Times New Roman" w:eastAsia="Times New Roman" w:hAnsi="Times New Roman"/>
          <w:noProof/>
          <w:sz w:val="24"/>
          <w:szCs w:val="24"/>
          <w:lang w:eastAsia="ru-RU"/>
        </w:rPr>
        <w:t xml:space="preserve">мелость, </w:t>
      </w:r>
      <w:r w:rsidRPr="00F15B18">
        <w:rPr>
          <w:rFonts w:ascii="Times New Roman" w:eastAsia="Times New Roman" w:hAnsi="Times New Roman"/>
          <w:sz w:val="24"/>
          <w:szCs w:val="24"/>
          <w:lang w:eastAsia="ru-RU"/>
        </w:rPr>
        <w:t>м</w:t>
      </w:r>
      <w:r w:rsidRPr="00F15B18">
        <w:rPr>
          <w:rFonts w:ascii="Times New Roman" w:eastAsia="Times New Roman" w:hAnsi="Times New Roman"/>
          <w:noProof/>
          <w:sz w:val="24"/>
          <w:szCs w:val="24"/>
          <w:lang w:eastAsia="ru-RU"/>
        </w:rPr>
        <w:t xml:space="preserve">ужество, </w:t>
      </w:r>
      <w:r w:rsidRPr="00F15B18">
        <w:rPr>
          <w:rFonts w:ascii="Times New Roman" w:eastAsia="Times New Roman" w:hAnsi="Times New Roman"/>
          <w:sz w:val="24"/>
          <w:szCs w:val="24"/>
          <w:lang w:eastAsia="ru-RU"/>
        </w:rPr>
        <w:t>и</w:t>
      </w:r>
      <w:r w:rsidRPr="00F15B18">
        <w:rPr>
          <w:rFonts w:ascii="Times New Roman" w:eastAsia="Times New Roman" w:hAnsi="Times New Roman"/>
          <w:noProof/>
          <w:sz w:val="24"/>
          <w:szCs w:val="24"/>
          <w:lang w:eastAsia="ru-RU"/>
        </w:rPr>
        <w:t xml:space="preserve">зобретательность, </w:t>
      </w:r>
      <w:r w:rsidRPr="00F15B18">
        <w:rPr>
          <w:rFonts w:ascii="Times New Roman" w:eastAsia="Times New Roman" w:hAnsi="Times New Roman"/>
          <w:sz w:val="24"/>
          <w:szCs w:val="24"/>
          <w:lang w:eastAsia="ru-RU"/>
        </w:rPr>
        <w:t>с</w:t>
      </w:r>
      <w:r w:rsidRPr="00F15B18">
        <w:rPr>
          <w:rFonts w:ascii="Times New Roman" w:eastAsia="Times New Roman" w:hAnsi="Times New Roman"/>
          <w:noProof/>
          <w:sz w:val="24"/>
          <w:szCs w:val="24"/>
          <w:lang w:eastAsia="ru-RU"/>
        </w:rPr>
        <w:t xml:space="preserve">мекалка, </w:t>
      </w:r>
      <w:r w:rsidRPr="00F15B18">
        <w:rPr>
          <w:rFonts w:ascii="Times New Roman" w:eastAsia="Times New Roman" w:hAnsi="Times New Roman"/>
          <w:sz w:val="24"/>
          <w:szCs w:val="24"/>
          <w:lang w:eastAsia="ru-RU"/>
        </w:rPr>
        <w:t>ч</w:t>
      </w:r>
      <w:r w:rsidRPr="00F15B18">
        <w:rPr>
          <w:rFonts w:ascii="Times New Roman" w:eastAsia="Times New Roman" w:hAnsi="Times New Roman"/>
          <w:noProof/>
          <w:sz w:val="24"/>
          <w:szCs w:val="24"/>
          <w:lang w:eastAsia="ru-RU"/>
        </w:rPr>
        <w:t xml:space="preserve">увство </w:t>
      </w:r>
      <w:r w:rsidRPr="00F15B18">
        <w:rPr>
          <w:rFonts w:ascii="Times New Roman" w:eastAsia="Times New Roman" w:hAnsi="Times New Roman"/>
          <w:sz w:val="24"/>
          <w:szCs w:val="24"/>
          <w:lang w:eastAsia="ru-RU"/>
        </w:rPr>
        <w:t>собств</w:t>
      </w:r>
      <w:r w:rsidRPr="00F15B18">
        <w:rPr>
          <w:rFonts w:ascii="Times New Roman" w:eastAsia="Times New Roman" w:hAnsi="Times New Roman"/>
          <w:noProof/>
          <w:sz w:val="24"/>
          <w:szCs w:val="24"/>
          <w:lang w:eastAsia="ru-RU"/>
        </w:rPr>
        <w:t xml:space="preserve">енного </w:t>
      </w:r>
      <w:r w:rsidRPr="00F15B18">
        <w:rPr>
          <w:rFonts w:ascii="Times New Roman" w:eastAsia="Times New Roman" w:hAnsi="Times New Roman"/>
          <w:sz w:val="24"/>
          <w:szCs w:val="24"/>
          <w:lang w:eastAsia="ru-RU"/>
        </w:rPr>
        <w:t>д</w:t>
      </w:r>
      <w:r w:rsidRPr="00F15B18">
        <w:rPr>
          <w:rFonts w:ascii="Times New Roman" w:eastAsia="Times New Roman" w:hAnsi="Times New Roman"/>
          <w:noProof/>
          <w:sz w:val="24"/>
          <w:szCs w:val="24"/>
          <w:lang w:eastAsia="ru-RU"/>
        </w:rPr>
        <w:t xml:space="preserve">остоинства </w:t>
      </w:r>
      <w:r w:rsidRPr="00F15B18">
        <w:rPr>
          <w:rFonts w:ascii="Times New Roman" w:eastAsia="Times New Roman" w:hAnsi="Times New Roman"/>
          <w:sz w:val="24"/>
          <w:szCs w:val="24"/>
          <w:lang w:eastAsia="ru-RU"/>
        </w:rPr>
        <w:t>—</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о</w:t>
      </w:r>
      <w:r w:rsidRPr="00F15B18">
        <w:rPr>
          <w:rFonts w:ascii="Times New Roman" w:eastAsia="Times New Roman" w:hAnsi="Times New Roman"/>
          <w:noProof/>
          <w:sz w:val="24"/>
          <w:szCs w:val="24"/>
          <w:lang w:eastAsia="ru-RU"/>
        </w:rPr>
        <w:t xml:space="preserve">пора </w:t>
      </w:r>
      <w:r w:rsidRPr="00F15B18">
        <w:rPr>
          <w:rFonts w:ascii="Times New Roman" w:eastAsia="Times New Roman" w:hAnsi="Times New Roman"/>
          <w:sz w:val="24"/>
          <w:szCs w:val="24"/>
          <w:lang w:eastAsia="ru-RU"/>
        </w:rPr>
        <w:t>в</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т</w:t>
      </w:r>
      <w:r w:rsidRPr="00F15B18">
        <w:rPr>
          <w:rFonts w:ascii="Times New Roman" w:eastAsia="Times New Roman" w:hAnsi="Times New Roman"/>
          <w:noProof/>
          <w:sz w:val="24"/>
          <w:szCs w:val="24"/>
          <w:lang w:eastAsia="ru-RU"/>
        </w:rPr>
        <w:t xml:space="preserve">руднейших </w:t>
      </w:r>
      <w:r w:rsidRPr="00F15B18">
        <w:rPr>
          <w:rFonts w:ascii="Times New Roman" w:eastAsia="Times New Roman" w:hAnsi="Times New Roman"/>
          <w:sz w:val="24"/>
          <w:szCs w:val="24"/>
          <w:lang w:eastAsia="ru-RU"/>
        </w:rPr>
        <w:t>ж</w:t>
      </w:r>
      <w:r w:rsidRPr="00F15B18">
        <w:rPr>
          <w:rFonts w:ascii="Times New Roman" w:eastAsia="Times New Roman" w:hAnsi="Times New Roman"/>
          <w:noProof/>
          <w:sz w:val="24"/>
          <w:szCs w:val="24"/>
          <w:lang w:eastAsia="ru-RU"/>
        </w:rPr>
        <w:t xml:space="preserve">изненных </w:t>
      </w:r>
      <w:r w:rsidRPr="00F15B18">
        <w:rPr>
          <w:rFonts w:ascii="Times New Roman" w:eastAsia="Times New Roman" w:hAnsi="Times New Roman"/>
          <w:sz w:val="24"/>
          <w:szCs w:val="24"/>
          <w:lang w:eastAsia="ru-RU"/>
        </w:rPr>
        <w:t>о</w:t>
      </w:r>
      <w:r w:rsidRPr="00F15B18">
        <w:rPr>
          <w:rFonts w:ascii="Times New Roman" w:eastAsia="Times New Roman" w:hAnsi="Times New Roman"/>
          <w:noProof/>
          <w:sz w:val="24"/>
          <w:szCs w:val="24"/>
          <w:lang w:eastAsia="ru-RU"/>
        </w:rPr>
        <w:t xml:space="preserve">бстоятельствах. </w:t>
      </w:r>
      <w:r w:rsidRPr="00F15B18">
        <w:rPr>
          <w:rFonts w:ascii="Times New Roman" w:eastAsia="Times New Roman" w:hAnsi="Times New Roman"/>
          <w:sz w:val="24"/>
          <w:szCs w:val="24"/>
          <w:lang w:eastAsia="ru-RU"/>
        </w:rPr>
        <w:t>М</w:t>
      </w:r>
      <w:r w:rsidRPr="00F15B18">
        <w:rPr>
          <w:rFonts w:ascii="Times New Roman" w:eastAsia="Times New Roman" w:hAnsi="Times New Roman"/>
          <w:noProof/>
          <w:sz w:val="24"/>
          <w:szCs w:val="24"/>
          <w:lang w:eastAsia="ru-RU"/>
        </w:rPr>
        <w:t xml:space="preserve">астерство </w:t>
      </w:r>
      <w:r w:rsidRPr="00F15B18">
        <w:rPr>
          <w:rFonts w:ascii="Times New Roman" w:eastAsia="Times New Roman" w:hAnsi="Times New Roman"/>
          <w:sz w:val="24"/>
          <w:szCs w:val="24"/>
          <w:lang w:eastAsia="ru-RU"/>
        </w:rPr>
        <w:t>п</w:t>
      </w:r>
      <w:r w:rsidRPr="00F15B18">
        <w:rPr>
          <w:rFonts w:ascii="Times New Roman" w:eastAsia="Times New Roman" w:hAnsi="Times New Roman"/>
          <w:noProof/>
          <w:sz w:val="24"/>
          <w:szCs w:val="24"/>
          <w:lang w:eastAsia="ru-RU"/>
        </w:rPr>
        <w:t xml:space="preserve">исателя </w:t>
      </w:r>
      <w:r w:rsidRPr="00F15B18">
        <w:rPr>
          <w:rFonts w:ascii="Times New Roman" w:eastAsia="Times New Roman" w:hAnsi="Times New Roman"/>
          <w:sz w:val="24"/>
          <w:szCs w:val="24"/>
          <w:lang w:eastAsia="ru-RU"/>
        </w:rPr>
        <w:t>в</w:t>
      </w:r>
      <w:r w:rsidRPr="00F15B18">
        <w:rPr>
          <w:rFonts w:ascii="Times New Roman" w:eastAsia="Times New Roman" w:hAnsi="Times New Roman"/>
          <w:noProof/>
          <w:sz w:val="24"/>
          <w:szCs w:val="24"/>
          <w:lang w:eastAsia="ru-RU"/>
        </w:rPr>
        <w:t xml:space="preserve"> </w:t>
      </w:r>
      <w:r w:rsidRPr="00F15B18">
        <w:rPr>
          <w:rFonts w:ascii="Times New Roman" w:eastAsia="Times New Roman" w:hAnsi="Times New Roman"/>
          <w:sz w:val="24"/>
          <w:szCs w:val="24"/>
          <w:lang w:eastAsia="ru-RU"/>
        </w:rPr>
        <w:t>п</w:t>
      </w:r>
      <w:r w:rsidRPr="00F15B18">
        <w:rPr>
          <w:rFonts w:ascii="Times New Roman" w:eastAsia="Times New Roman" w:hAnsi="Times New Roman"/>
          <w:noProof/>
          <w:sz w:val="24"/>
          <w:szCs w:val="24"/>
          <w:lang w:eastAsia="ru-RU"/>
        </w:rPr>
        <w:t xml:space="preserve">оэтическом </w:t>
      </w:r>
      <w:r w:rsidRPr="00F15B18">
        <w:rPr>
          <w:rFonts w:ascii="Times New Roman" w:eastAsia="Times New Roman" w:hAnsi="Times New Roman"/>
          <w:sz w:val="24"/>
          <w:szCs w:val="24"/>
          <w:lang w:eastAsia="ru-RU"/>
        </w:rPr>
        <w:t>и</w:t>
      </w:r>
      <w:r w:rsidRPr="00F15B18">
        <w:rPr>
          <w:rFonts w:ascii="Times New Roman" w:eastAsia="Times New Roman" w:hAnsi="Times New Roman"/>
          <w:noProof/>
          <w:sz w:val="24"/>
          <w:szCs w:val="24"/>
          <w:lang w:eastAsia="ru-RU"/>
        </w:rPr>
        <w:t xml:space="preserve">зображении </w:t>
      </w:r>
      <w:r w:rsidRPr="00F15B18">
        <w:rPr>
          <w:rFonts w:ascii="Times New Roman" w:eastAsia="Times New Roman" w:hAnsi="Times New Roman"/>
          <w:sz w:val="24"/>
          <w:szCs w:val="24"/>
          <w:lang w:eastAsia="ru-RU"/>
        </w:rPr>
        <w:t>ж</w:t>
      </w:r>
      <w:r w:rsidRPr="00F15B18">
        <w:rPr>
          <w:rFonts w:ascii="Times New Roman" w:eastAsia="Times New Roman" w:hAnsi="Times New Roman"/>
          <w:noProof/>
          <w:sz w:val="24"/>
          <w:szCs w:val="24"/>
          <w:lang w:eastAsia="ru-RU"/>
        </w:rPr>
        <w:t xml:space="preserve">изни северного </w:t>
      </w:r>
      <w:r w:rsidRPr="00F15B18">
        <w:rPr>
          <w:rFonts w:ascii="Times New Roman" w:eastAsia="Times New Roman" w:hAnsi="Times New Roman"/>
          <w:sz w:val="24"/>
          <w:szCs w:val="24"/>
          <w:lang w:eastAsia="ru-RU"/>
        </w:rPr>
        <w:t>народа.</w:t>
      </w:r>
    </w:p>
    <w:p w:rsidR="00F15B18" w:rsidRPr="00F15B18" w:rsidRDefault="00F15B18" w:rsidP="00F15B18">
      <w:pPr>
        <w:autoSpaceDE w:val="0"/>
        <w:autoSpaceDN w:val="0"/>
        <w:adjustRightInd w:val="0"/>
        <w:spacing w:after="0" w:line="240" w:lineRule="auto"/>
        <w:ind w:firstLine="351"/>
        <w:rPr>
          <w:rFonts w:ascii="Times New Roman" w:eastAsia="Times New Roman" w:hAnsi="Times New Roman"/>
          <w:sz w:val="24"/>
          <w:szCs w:val="24"/>
          <w:lang w:eastAsia="ru-RU"/>
        </w:rPr>
      </w:pPr>
    </w:p>
    <w:p w:rsidR="00F15B18" w:rsidRPr="00F15B18" w:rsidRDefault="00F15B18" w:rsidP="00F15B18">
      <w:pPr>
        <w:autoSpaceDE w:val="0"/>
        <w:autoSpaceDN w:val="0"/>
        <w:adjustRightInd w:val="0"/>
        <w:spacing w:after="0" w:line="240" w:lineRule="auto"/>
        <w:jc w:val="center"/>
        <w:rPr>
          <w:rFonts w:ascii="Times New Roman" w:eastAsia="Times New Roman" w:hAnsi="Times New Roman"/>
          <w:b/>
          <w:sz w:val="24"/>
          <w:szCs w:val="24"/>
          <w:lang w:eastAsia="ru-RU"/>
        </w:rPr>
      </w:pPr>
      <w:r w:rsidRPr="00F15B18">
        <w:rPr>
          <w:rFonts w:ascii="Times New Roman" w:eastAsia="Times New Roman" w:hAnsi="Times New Roman"/>
          <w:b/>
          <w:sz w:val="24"/>
          <w:szCs w:val="24"/>
          <w:lang w:eastAsia="ru-RU"/>
        </w:rPr>
        <w:t>Раздел 8. ПОВТОРЕНИЕ. ОБОБЩЕНИЕ. ИТОГОВЫЙ КОНТРОЛЬ (5ч)</w:t>
      </w:r>
    </w:p>
    <w:p w:rsidR="00F15B18" w:rsidRPr="00F15B18" w:rsidRDefault="00F15B18" w:rsidP="00F15B18">
      <w:pPr>
        <w:autoSpaceDE w:val="0"/>
        <w:autoSpaceDN w:val="0"/>
        <w:adjustRightInd w:val="0"/>
        <w:spacing w:after="0" w:line="209" w:lineRule="atLeast"/>
        <w:ind w:right="-180" w:firstLine="280"/>
        <w:jc w:val="center"/>
        <w:rPr>
          <w:rFonts w:ascii="Times New Roman CYR" w:eastAsia="Times New Roman" w:hAnsi="Times New Roman CYR" w:cs="Times New Roman CYR"/>
          <w:b/>
          <w:color w:val="FF0000"/>
          <w:sz w:val="28"/>
          <w:szCs w:val="28"/>
          <w:u w:val="single"/>
          <w:lang w:eastAsia="ru-RU"/>
        </w:rPr>
      </w:pPr>
    </w:p>
    <w:p w:rsidR="00F15B18" w:rsidRPr="00F15B18" w:rsidRDefault="00F15B18" w:rsidP="00F15B18">
      <w:pPr>
        <w:autoSpaceDE w:val="0"/>
        <w:autoSpaceDN w:val="0"/>
        <w:adjustRightInd w:val="0"/>
        <w:spacing w:after="0" w:line="209" w:lineRule="atLeast"/>
        <w:ind w:right="-180" w:firstLine="280"/>
        <w:jc w:val="center"/>
        <w:rPr>
          <w:rFonts w:ascii="Times New Roman CYR" w:eastAsia="Times New Roman" w:hAnsi="Times New Roman CYR" w:cs="Times New Roman CYR"/>
          <w:b/>
          <w:sz w:val="28"/>
          <w:szCs w:val="28"/>
          <w:u w:val="single"/>
          <w:lang w:eastAsia="ru-RU"/>
        </w:rPr>
      </w:pPr>
      <w:r w:rsidRPr="00F15B18">
        <w:rPr>
          <w:rFonts w:ascii="Times New Roman CYR" w:eastAsia="Times New Roman" w:hAnsi="Times New Roman CYR" w:cs="Times New Roman CYR"/>
          <w:b/>
          <w:sz w:val="28"/>
          <w:szCs w:val="28"/>
          <w:u w:val="single"/>
          <w:lang w:eastAsia="ru-RU"/>
        </w:rPr>
        <w:t>6 КЛАСС (102 ч)</w:t>
      </w:r>
    </w:p>
    <w:p w:rsidR="00F15B18" w:rsidRPr="00F15B18" w:rsidRDefault="00F15B18" w:rsidP="00F15B18">
      <w:pPr>
        <w:suppressAutoHyphens/>
        <w:autoSpaceDE w:val="0"/>
        <w:autoSpaceDN w:val="0"/>
        <w:adjustRightInd w:val="0"/>
        <w:spacing w:before="197" w:after="0" w:line="240" w:lineRule="auto"/>
        <w:ind w:left="14" w:firstLine="709"/>
        <w:jc w:val="center"/>
        <w:rPr>
          <w:rFonts w:ascii="Times New Roman CYR" w:eastAsia="Times New Roman" w:hAnsi="Times New Roman CYR" w:cs="Times New Roman CYR"/>
          <w:b/>
          <w:bCs/>
          <w:sz w:val="24"/>
          <w:szCs w:val="24"/>
          <w:highlight w:val="white"/>
          <w:lang w:eastAsia="ru-RU"/>
        </w:rPr>
      </w:pPr>
      <w:r w:rsidRPr="00F15B18">
        <w:rPr>
          <w:rFonts w:ascii="Times New Roman CYR" w:eastAsia="Times New Roman" w:hAnsi="Times New Roman CYR" w:cs="Times New Roman CYR"/>
          <w:b/>
          <w:bCs/>
          <w:sz w:val="24"/>
          <w:szCs w:val="24"/>
          <w:highlight w:val="white"/>
          <w:lang w:eastAsia="ru-RU"/>
        </w:rPr>
        <w:t>1. ВВЕДЕНИЕ (1 ч)</w:t>
      </w:r>
    </w:p>
    <w:p w:rsidR="00F15B18" w:rsidRPr="00F15B18" w:rsidRDefault="00F15B18" w:rsidP="00F15B18">
      <w:pPr>
        <w:suppressAutoHyphens/>
        <w:autoSpaceDE w:val="0"/>
        <w:autoSpaceDN w:val="0"/>
        <w:adjustRightInd w:val="0"/>
        <w:spacing w:before="197" w:after="0" w:line="240" w:lineRule="auto"/>
        <w:ind w:left="14" w:firstLine="709"/>
        <w:jc w:val="both"/>
        <w:rPr>
          <w:rFonts w:ascii="Times New Roman CYR" w:eastAsia="Times New Roman" w:hAnsi="Times New Roman CYR" w:cs="Times New Roman CYR"/>
          <w:b/>
          <w:bCs/>
          <w:sz w:val="24"/>
          <w:szCs w:val="24"/>
          <w:highlight w:val="white"/>
          <w:lang w:eastAsia="ru-RU"/>
        </w:rPr>
      </w:pPr>
      <w:r w:rsidRPr="00F15B18">
        <w:rPr>
          <w:rFonts w:ascii="Times New Roman CYR" w:eastAsia="Times New Roman" w:hAnsi="Times New Roman CYR" w:cs="Times New Roman CYR"/>
          <w:spacing w:val="-2"/>
          <w:sz w:val="24"/>
          <w:szCs w:val="24"/>
          <w:highlight w:val="white"/>
          <w:lang w:eastAsia="ru-RU"/>
        </w:rPr>
        <w:t xml:space="preserve">Художественное произведение. Содержание и форма. Автор </w:t>
      </w:r>
      <w:r w:rsidRPr="00F15B18">
        <w:rPr>
          <w:rFonts w:ascii="Times New Roman CYR" w:eastAsia="Times New Roman" w:hAnsi="Times New Roman CYR" w:cs="Times New Roman CYR"/>
          <w:sz w:val="24"/>
          <w:szCs w:val="24"/>
          <w:highlight w:val="white"/>
          <w:lang w:eastAsia="ru-RU"/>
        </w:rPr>
        <w:t>и герой. Отношение автора к герою. Способы выражения авторской позиции.</w:t>
      </w:r>
    </w:p>
    <w:p w:rsidR="00F15B18" w:rsidRPr="00F15B18" w:rsidRDefault="00F15B18" w:rsidP="00F15B18">
      <w:pPr>
        <w:suppressAutoHyphens/>
        <w:autoSpaceDE w:val="0"/>
        <w:autoSpaceDN w:val="0"/>
        <w:adjustRightInd w:val="0"/>
        <w:spacing w:before="264" w:after="0" w:line="240" w:lineRule="auto"/>
        <w:ind w:firstLine="709"/>
        <w:jc w:val="center"/>
        <w:rPr>
          <w:rFonts w:ascii="Times New Roman CYR" w:eastAsia="Times New Roman" w:hAnsi="Times New Roman CYR" w:cs="Times New Roman CYR"/>
          <w:sz w:val="24"/>
          <w:szCs w:val="24"/>
          <w:highlight w:val="white"/>
          <w:lang w:eastAsia="ru-RU"/>
        </w:rPr>
      </w:pPr>
      <w:r w:rsidRPr="00F15B18">
        <w:rPr>
          <w:rFonts w:ascii="Times New Roman CYR" w:eastAsia="Times New Roman" w:hAnsi="Times New Roman CYR" w:cs="Times New Roman CYR"/>
          <w:b/>
          <w:bCs/>
          <w:sz w:val="24"/>
          <w:szCs w:val="24"/>
          <w:highlight w:val="white"/>
          <w:lang w:eastAsia="ru-RU"/>
        </w:rPr>
        <w:t>2. УСТНОЕ НАРОДНОЕ ТВОРЧЕСТВО (4 ч)</w:t>
      </w:r>
    </w:p>
    <w:p w:rsidR="00F15B18" w:rsidRPr="00F15B18" w:rsidRDefault="00F15B18" w:rsidP="00F15B18">
      <w:pPr>
        <w:suppressAutoHyphens/>
        <w:autoSpaceDE w:val="0"/>
        <w:autoSpaceDN w:val="0"/>
        <w:adjustRightInd w:val="0"/>
        <w:spacing w:before="110" w:after="0" w:line="240" w:lineRule="auto"/>
        <w:ind w:right="5" w:firstLine="709"/>
        <w:jc w:val="both"/>
        <w:rPr>
          <w:rFonts w:ascii="Times New Roman CYR" w:eastAsia="Times New Roman" w:hAnsi="Times New Roman CYR" w:cs="Times New Roman CYR"/>
          <w:sz w:val="24"/>
          <w:szCs w:val="24"/>
          <w:highlight w:val="white"/>
          <w:lang w:eastAsia="ru-RU"/>
        </w:rPr>
      </w:pPr>
      <w:r w:rsidRPr="00F15B18">
        <w:rPr>
          <w:rFonts w:ascii="Times New Roman CYR" w:eastAsia="Times New Roman" w:hAnsi="Times New Roman CYR" w:cs="Times New Roman CYR"/>
          <w:b/>
          <w:bCs/>
          <w:spacing w:val="-1"/>
          <w:sz w:val="24"/>
          <w:szCs w:val="24"/>
          <w:highlight w:val="white"/>
          <w:lang w:eastAsia="ru-RU"/>
        </w:rPr>
        <w:t xml:space="preserve">Обрядовый фольклор. </w:t>
      </w:r>
      <w:r w:rsidRPr="00F15B18">
        <w:rPr>
          <w:rFonts w:ascii="Times New Roman CYR" w:eastAsia="Times New Roman" w:hAnsi="Times New Roman CYR" w:cs="Times New Roman CYR"/>
          <w:spacing w:val="-1"/>
          <w:sz w:val="24"/>
          <w:szCs w:val="24"/>
          <w:highlight w:val="white"/>
          <w:lang w:eastAsia="ru-RU"/>
        </w:rPr>
        <w:t>Произведения обрядового фольк</w:t>
      </w:r>
      <w:r w:rsidRPr="00F15B18">
        <w:rPr>
          <w:rFonts w:ascii="Times New Roman CYR" w:eastAsia="Times New Roman" w:hAnsi="Times New Roman CYR" w:cs="Times New Roman CYR"/>
          <w:sz w:val="24"/>
          <w:szCs w:val="24"/>
          <w:highlight w:val="white"/>
          <w:lang w:eastAsia="ru-RU"/>
        </w:rPr>
        <w:t>лора: колядки, веснянки, масленичные, летние и осенние обрядовые песни. Эстетическое значение обрядового фольклора.</w:t>
      </w:r>
    </w:p>
    <w:p w:rsidR="00F15B18" w:rsidRPr="00F15B18" w:rsidRDefault="00F15B18" w:rsidP="00F15B18">
      <w:pPr>
        <w:suppressAutoHyphens/>
        <w:autoSpaceDE w:val="0"/>
        <w:autoSpaceDN w:val="0"/>
        <w:adjustRightInd w:val="0"/>
        <w:spacing w:after="0" w:line="240" w:lineRule="auto"/>
        <w:ind w:left="10" w:firstLine="709"/>
        <w:jc w:val="both"/>
        <w:rPr>
          <w:rFonts w:ascii="Times New Roman CYR" w:eastAsia="Times New Roman" w:hAnsi="Times New Roman CYR" w:cs="Times New Roman CYR"/>
          <w:sz w:val="24"/>
          <w:szCs w:val="24"/>
          <w:highlight w:val="white"/>
          <w:lang w:eastAsia="ru-RU"/>
        </w:rPr>
      </w:pPr>
      <w:r w:rsidRPr="00F15B18">
        <w:rPr>
          <w:rFonts w:ascii="Times New Roman CYR" w:eastAsia="Times New Roman" w:hAnsi="Times New Roman CYR" w:cs="Times New Roman CYR"/>
          <w:b/>
          <w:bCs/>
          <w:i/>
          <w:iCs/>
          <w:spacing w:val="-2"/>
          <w:sz w:val="24"/>
          <w:szCs w:val="24"/>
          <w:highlight w:val="white"/>
          <w:lang w:eastAsia="ru-RU"/>
        </w:rPr>
        <w:t xml:space="preserve">Пословицы и поговорки. Загадки </w:t>
      </w:r>
      <w:r w:rsidRPr="00F15B18">
        <w:rPr>
          <w:rFonts w:ascii="Times New Roman CYR" w:eastAsia="Times New Roman" w:hAnsi="Times New Roman CYR" w:cs="Times New Roman CYR"/>
          <w:spacing w:val="-2"/>
          <w:sz w:val="24"/>
          <w:szCs w:val="24"/>
          <w:highlight w:val="white"/>
          <w:lang w:eastAsia="ru-RU"/>
        </w:rPr>
        <w:t>— малые жанры устно</w:t>
      </w:r>
      <w:r w:rsidRPr="00F15B18">
        <w:rPr>
          <w:rFonts w:ascii="Times New Roman CYR" w:eastAsia="Times New Roman" w:hAnsi="Times New Roman CYR" w:cs="Times New Roman CYR"/>
          <w:sz w:val="24"/>
          <w:szCs w:val="24"/>
          <w:highlight w:val="white"/>
          <w:lang w:eastAsia="ru-RU"/>
        </w:rPr>
        <w:t>го народного творчества. Народная мудрость. Краткость и простота, меткость и выразительность. Многообразие тем. Прямой и переносный смысл пословиц и поговорок. Афористичность загадок.</w:t>
      </w:r>
    </w:p>
    <w:p w:rsidR="00F15B18" w:rsidRPr="00F15B18" w:rsidRDefault="00F15B18" w:rsidP="00F15B18">
      <w:pPr>
        <w:suppressAutoHyphens/>
        <w:autoSpaceDE w:val="0"/>
        <w:autoSpaceDN w:val="0"/>
        <w:adjustRightInd w:val="0"/>
        <w:spacing w:after="0" w:line="240" w:lineRule="auto"/>
        <w:ind w:left="19" w:firstLine="709"/>
        <w:jc w:val="both"/>
        <w:rPr>
          <w:rFonts w:ascii="Times New Roman CYR" w:eastAsia="Times New Roman" w:hAnsi="Times New Roman CYR" w:cs="Times New Roman CYR"/>
          <w:i/>
          <w:iCs/>
          <w:sz w:val="24"/>
          <w:szCs w:val="24"/>
          <w:highlight w:val="white"/>
          <w:lang w:eastAsia="ru-RU"/>
        </w:rPr>
      </w:pPr>
      <w:r w:rsidRPr="00F15B18">
        <w:rPr>
          <w:rFonts w:ascii="Times New Roman CYR" w:eastAsia="Times New Roman" w:hAnsi="Times New Roman CYR" w:cs="Times New Roman CYR"/>
          <w:i/>
          <w:iCs/>
          <w:sz w:val="24"/>
          <w:szCs w:val="24"/>
          <w:highlight w:val="white"/>
          <w:lang w:eastAsia="ru-RU"/>
        </w:rPr>
        <w:t>Теория литературы. Обрядовый фольклор (начальные представления). Малые жанры фольклора: пословицы и поговорки, загадки.</w:t>
      </w:r>
    </w:p>
    <w:p w:rsidR="00F15B18" w:rsidRPr="00F15B18" w:rsidRDefault="00F15B18" w:rsidP="00F15B18">
      <w:pPr>
        <w:suppressAutoHyphens/>
        <w:autoSpaceDE w:val="0"/>
        <w:autoSpaceDN w:val="0"/>
        <w:adjustRightInd w:val="0"/>
        <w:spacing w:before="211" w:after="0" w:line="240" w:lineRule="auto"/>
        <w:ind w:firstLine="709"/>
        <w:jc w:val="center"/>
        <w:rPr>
          <w:rFonts w:ascii="Times New Roman CYR" w:eastAsia="Times New Roman" w:hAnsi="Times New Roman CYR" w:cs="Times New Roman CYR"/>
          <w:sz w:val="24"/>
          <w:szCs w:val="24"/>
          <w:highlight w:val="white"/>
          <w:lang w:eastAsia="ru-RU"/>
        </w:rPr>
      </w:pPr>
      <w:r w:rsidRPr="00F15B18">
        <w:rPr>
          <w:rFonts w:ascii="Times New Roman CYR" w:eastAsia="Times New Roman" w:hAnsi="Times New Roman CYR" w:cs="Times New Roman CYR"/>
          <w:b/>
          <w:bCs/>
          <w:sz w:val="24"/>
          <w:szCs w:val="24"/>
          <w:highlight w:val="white"/>
          <w:lang w:eastAsia="ru-RU"/>
        </w:rPr>
        <w:t>3. ИЗ ДРЕВНЕРУССКОЙ ЛИТЕРАТУРЫ (2 ч)</w:t>
      </w:r>
    </w:p>
    <w:p w:rsidR="00F15B18" w:rsidRPr="00F15B18" w:rsidRDefault="00F15B18" w:rsidP="00F15B18">
      <w:pPr>
        <w:suppressAutoHyphens/>
        <w:autoSpaceDE w:val="0"/>
        <w:autoSpaceDN w:val="0"/>
        <w:adjustRightInd w:val="0"/>
        <w:spacing w:before="120" w:after="0" w:line="240" w:lineRule="auto"/>
        <w:ind w:right="24" w:firstLine="709"/>
        <w:jc w:val="both"/>
        <w:rPr>
          <w:rFonts w:ascii="Times New Roman" w:eastAsia="Times New Roman" w:hAnsi="Times New Roman"/>
          <w:sz w:val="24"/>
          <w:szCs w:val="24"/>
          <w:highlight w:val="white"/>
          <w:lang w:eastAsia="ru-RU"/>
        </w:rPr>
      </w:pPr>
      <w:r w:rsidRPr="00F15B18">
        <w:rPr>
          <w:rFonts w:ascii="Times New Roman" w:eastAsia="Times New Roman" w:hAnsi="Times New Roman"/>
          <w:b/>
          <w:bCs/>
          <w:i/>
          <w:iCs/>
          <w:spacing w:val="-1"/>
          <w:sz w:val="24"/>
          <w:szCs w:val="24"/>
          <w:highlight w:val="white"/>
          <w:lang w:eastAsia="ru-RU"/>
        </w:rPr>
        <w:t>«</w:t>
      </w:r>
      <w:r w:rsidRPr="00F15B18">
        <w:rPr>
          <w:rFonts w:ascii="Times New Roman CYR" w:eastAsia="Times New Roman" w:hAnsi="Times New Roman CYR" w:cs="Times New Roman CYR"/>
          <w:b/>
          <w:bCs/>
          <w:i/>
          <w:iCs/>
          <w:spacing w:val="-1"/>
          <w:sz w:val="24"/>
          <w:szCs w:val="24"/>
          <w:highlight w:val="white"/>
          <w:lang w:eastAsia="ru-RU"/>
        </w:rPr>
        <w:t>Повесть временных лет</w:t>
      </w:r>
      <w:r w:rsidRPr="00F15B18">
        <w:rPr>
          <w:rFonts w:ascii="Times New Roman" w:eastAsia="Times New Roman" w:hAnsi="Times New Roman"/>
          <w:b/>
          <w:bCs/>
          <w:i/>
          <w:iCs/>
          <w:spacing w:val="-1"/>
          <w:sz w:val="24"/>
          <w:szCs w:val="24"/>
          <w:highlight w:val="white"/>
          <w:lang w:eastAsia="ru-RU"/>
        </w:rPr>
        <w:t>», «</w:t>
      </w:r>
      <w:r w:rsidRPr="00F15B18">
        <w:rPr>
          <w:rFonts w:ascii="Times New Roman CYR" w:eastAsia="Times New Roman" w:hAnsi="Times New Roman CYR" w:cs="Times New Roman CYR"/>
          <w:b/>
          <w:bCs/>
          <w:i/>
          <w:iCs/>
          <w:spacing w:val="-1"/>
          <w:sz w:val="24"/>
          <w:szCs w:val="24"/>
          <w:highlight w:val="white"/>
          <w:lang w:eastAsia="ru-RU"/>
        </w:rPr>
        <w:t xml:space="preserve">Сказание о белгородском </w:t>
      </w:r>
      <w:r w:rsidRPr="00F15B18">
        <w:rPr>
          <w:rFonts w:ascii="Times New Roman CYR" w:eastAsia="Times New Roman" w:hAnsi="Times New Roman CYR" w:cs="Times New Roman CYR"/>
          <w:b/>
          <w:bCs/>
          <w:i/>
          <w:iCs/>
          <w:sz w:val="24"/>
          <w:szCs w:val="24"/>
          <w:highlight w:val="white"/>
          <w:lang w:eastAsia="ru-RU"/>
        </w:rPr>
        <w:t>киселе</w:t>
      </w:r>
      <w:r w:rsidRPr="00F15B18">
        <w:rPr>
          <w:rFonts w:ascii="Times New Roman" w:eastAsia="Times New Roman" w:hAnsi="Times New Roman"/>
          <w:b/>
          <w:bCs/>
          <w:i/>
          <w:iCs/>
          <w:sz w:val="24"/>
          <w:szCs w:val="24"/>
          <w:highlight w:val="white"/>
          <w:lang w:eastAsia="ru-RU"/>
        </w:rPr>
        <w:t>».</w:t>
      </w:r>
    </w:p>
    <w:p w:rsidR="00F15B18" w:rsidRPr="00F15B18" w:rsidRDefault="00F15B18" w:rsidP="00F15B18">
      <w:pPr>
        <w:suppressAutoHyphens/>
        <w:autoSpaceDE w:val="0"/>
        <w:autoSpaceDN w:val="0"/>
        <w:adjustRightInd w:val="0"/>
        <w:spacing w:after="0" w:line="240" w:lineRule="auto"/>
        <w:ind w:left="19" w:right="38" w:firstLine="709"/>
        <w:jc w:val="both"/>
        <w:rPr>
          <w:rFonts w:ascii="Times New Roman CYR" w:eastAsia="Times New Roman" w:hAnsi="Times New Roman CYR" w:cs="Times New Roman CYR"/>
          <w:sz w:val="24"/>
          <w:szCs w:val="24"/>
          <w:highlight w:val="white"/>
          <w:lang w:eastAsia="ru-RU"/>
        </w:rPr>
      </w:pPr>
      <w:r w:rsidRPr="00F15B18">
        <w:rPr>
          <w:rFonts w:ascii="Times New Roman CYR" w:eastAsia="Times New Roman" w:hAnsi="Times New Roman CYR" w:cs="Times New Roman CYR"/>
          <w:sz w:val="24"/>
          <w:szCs w:val="24"/>
          <w:highlight w:val="white"/>
          <w:lang w:eastAsia="ru-RU"/>
        </w:rPr>
        <w:t>Русская летопись. Отражение исторических событий и вымысел, отражение народных идеалов (патриотизма, ума находчивости).</w:t>
      </w:r>
    </w:p>
    <w:p w:rsidR="00F15B18" w:rsidRPr="00F15B18" w:rsidRDefault="00F15B18" w:rsidP="00F15B18">
      <w:pPr>
        <w:suppressAutoHyphens/>
        <w:autoSpaceDE w:val="0"/>
        <w:autoSpaceDN w:val="0"/>
        <w:adjustRightInd w:val="0"/>
        <w:spacing w:after="0" w:line="240" w:lineRule="auto"/>
        <w:ind w:left="24" w:firstLine="709"/>
        <w:jc w:val="both"/>
        <w:rPr>
          <w:rFonts w:ascii="Times New Roman CYR" w:eastAsia="Times New Roman" w:hAnsi="Times New Roman CYR" w:cs="Times New Roman CYR"/>
          <w:i/>
          <w:iCs/>
          <w:sz w:val="24"/>
          <w:szCs w:val="24"/>
          <w:lang w:eastAsia="ru-RU"/>
        </w:rPr>
      </w:pPr>
      <w:r w:rsidRPr="00F15B18">
        <w:rPr>
          <w:rFonts w:ascii="Times New Roman" w:eastAsia="Times New Roman" w:hAnsi="Times New Roman"/>
          <w:b/>
          <w:bCs/>
          <w:sz w:val="24"/>
          <w:szCs w:val="24"/>
          <w:highlight w:val="white"/>
          <w:lang w:eastAsia="ru-RU"/>
        </w:rPr>
        <w:t xml:space="preserve"> </w:t>
      </w:r>
      <w:r w:rsidRPr="00F15B18">
        <w:rPr>
          <w:rFonts w:ascii="Times New Roman CYR" w:eastAsia="Times New Roman" w:hAnsi="Times New Roman CYR" w:cs="Times New Roman CYR"/>
          <w:i/>
          <w:iCs/>
          <w:sz w:val="24"/>
          <w:szCs w:val="24"/>
          <w:highlight w:val="white"/>
          <w:lang w:eastAsia="ru-RU"/>
        </w:rPr>
        <w:t>Теория литературы. Летопись (развитие пред</w:t>
      </w:r>
      <w:r w:rsidRPr="00F15B18">
        <w:rPr>
          <w:rFonts w:ascii="Times New Roman CYR" w:eastAsia="Times New Roman" w:hAnsi="Times New Roman CYR" w:cs="Times New Roman CYR"/>
          <w:i/>
          <w:iCs/>
          <w:sz w:val="24"/>
          <w:szCs w:val="24"/>
          <w:lang w:eastAsia="ru-RU"/>
        </w:rPr>
        <w:t>ставлений)</w:t>
      </w:r>
    </w:p>
    <w:p w:rsidR="00F15B18" w:rsidRPr="00F15B18" w:rsidRDefault="00F15B18" w:rsidP="00F15B18">
      <w:pPr>
        <w:suppressAutoHyphens/>
        <w:autoSpaceDE w:val="0"/>
        <w:autoSpaceDN w:val="0"/>
        <w:adjustRightInd w:val="0"/>
        <w:spacing w:after="0" w:line="240" w:lineRule="auto"/>
        <w:ind w:left="24" w:firstLine="709"/>
        <w:jc w:val="both"/>
        <w:rPr>
          <w:rFonts w:ascii="Times New Roman CYR" w:eastAsia="Times New Roman" w:hAnsi="Times New Roman CYR" w:cs="Times New Roman CYR"/>
          <w:i/>
          <w:iCs/>
          <w:sz w:val="24"/>
          <w:szCs w:val="24"/>
          <w:lang w:eastAsia="ru-RU"/>
        </w:rPr>
      </w:pPr>
    </w:p>
    <w:p w:rsidR="00F15B18" w:rsidRPr="00F15B18" w:rsidRDefault="00F15B18" w:rsidP="00F15B18">
      <w:pPr>
        <w:suppressAutoHyphens/>
        <w:autoSpaceDE w:val="0"/>
        <w:autoSpaceDN w:val="0"/>
        <w:adjustRightInd w:val="0"/>
        <w:spacing w:after="0" w:line="240" w:lineRule="auto"/>
        <w:ind w:left="24" w:firstLine="709"/>
        <w:jc w:val="center"/>
        <w:rPr>
          <w:rFonts w:ascii="Times New Roman CYR" w:eastAsia="Times New Roman" w:hAnsi="Times New Roman CYR" w:cs="Times New Roman CYR"/>
          <w:i/>
          <w:iCs/>
          <w:sz w:val="24"/>
          <w:szCs w:val="24"/>
          <w:highlight w:val="white"/>
          <w:lang w:eastAsia="ru-RU"/>
        </w:rPr>
      </w:pPr>
      <w:r w:rsidRPr="00F15B18">
        <w:rPr>
          <w:rFonts w:ascii="Times New Roman" w:eastAsia="Times New Roman" w:hAnsi="Times New Roman"/>
          <w:b/>
          <w:sz w:val="24"/>
          <w:szCs w:val="24"/>
          <w:lang w:eastAsia="ru-RU"/>
        </w:rPr>
        <w:t xml:space="preserve">4. РУССКАЯ ЛИТЕРАТУРА </w:t>
      </w:r>
      <w:r w:rsidRPr="00F15B18">
        <w:rPr>
          <w:rFonts w:ascii="Times New Roman" w:eastAsia="Times New Roman" w:hAnsi="Times New Roman"/>
          <w:b/>
          <w:sz w:val="24"/>
          <w:szCs w:val="24"/>
          <w:lang w:val="en-US" w:eastAsia="ru-RU"/>
        </w:rPr>
        <w:t>XVIII</w:t>
      </w:r>
      <w:r w:rsidRPr="00F15B18">
        <w:rPr>
          <w:rFonts w:ascii="Times New Roman" w:eastAsia="Times New Roman" w:hAnsi="Times New Roman"/>
          <w:b/>
          <w:sz w:val="24"/>
          <w:szCs w:val="24"/>
          <w:lang w:eastAsia="ru-RU"/>
        </w:rPr>
        <w:t xml:space="preserve"> ВЕКА (1 ч)</w:t>
      </w:r>
    </w:p>
    <w:p w:rsidR="00F15B18" w:rsidRPr="00F15B18" w:rsidRDefault="00F15B18" w:rsidP="00F15B18">
      <w:pPr>
        <w:autoSpaceDE w:val="0"/>
        <w:autoSpaceDN w:val="0"/>
        <w:adjustRightInd w:val="0"/>
        <w:spacing w:after="0" w:line="240" w:lineRule="auto"/>
        <w:ind w:firstLine="709"/>
        <w:rPr>
          <w:rFonts w:ascii="Times New Roman" w:eastAsia="Times New Roman" w:hAnsi="Times New Roman"/>
          <w:sz w:val="24"/>
          <w:szCs w:val="24"/>
          <w:lang w:eastAsia="ru-RU"/>
        </w:rPr>
      </w:pPr>
      <w:r w:rsidRPr="00F15B18">
        <w:rPr>
          <w:rFonts w:ascii="Times New Roman" w:eastAsia="Times New Roman" w:hAnsi="Times New Roman"/>
          <w:sz w:val="24"/>
          <w:szCs w:val="24"/>
          <w:lang w:eastAsia="ru-RU"/>
        </w:rPr>
        <w:t xml:space="preserve">Русские басни. Иван Иванович Дмитриев Рассказ о баснописце. «Муха» Противопоставление труда и безделья. Присвоение чужих заслуг. Смех над ленью и хвастовством. </w:t>
      </w:r>
    </w:p>
    <w:p w:rsidR="00F15B18" w:rsidRPr="00F15B18" w:rsidRDefault="00F15B18" w:rsidP="00F15B18">
      <w:pPr>
        <w:autoSpaceDE w:val="0"/>
        <w:autoSpaceDN w:val="0"/>
        <w:adjustRightInd w:val="0"/>
        <w:spacing w:after="0" w:line="240" w:lineRule="auto"/>
        <w:ind w:firstLine="709"/>
        <w:rPr>
          <w:rFonts w:ascii="Times New Roman" w:eastAsia="Times New Roman" w:hAnsi="Times New Roman"/>
          <w:sz w:val="24"/>
          <w:szCs w:val="24"/>
          <w:lang w:eastAsia="ru-RU"/>
        </w:rPr>
      </w:pPr>
      <w:r w:rsidRPr="00F15B18">
        <w:rPr>
          <w:rFonts w:ascii="Times New Roman" w:eastAsia="Times New Roman" w:hAnsi="Times New Roman"/>
          <w:i/>
          <w:spacing w:val="20"/>
          <w:sz w:val="24"/>
          <w:szCs w:val="24"/>
          <w:lang w:eastAsia="ru-RU"/>
        </w:rPr>
        <w:t>Теория литературы</w:t>
      </w:r>
      <w:r w:rsidRPr="00F15B18">
        <w:rPr>
          <w:rFonts w:ascii="Times New Roman" w:eastAsia="Times New Roman" w:hAnsi="Times New Roman"/>
          <w:sz w:val="24"/>
          <w:szCs w:val="24"/>
          <w:lang w:eastAsia="ru-RU"/>
        </w:rPr>
        <w:t>. Мораль в басне, аллегория, иносказание (развитие понятий.)</w:t>
      </w:r>
    </w:p>
    <w:p w:rsidR="00F15B18" w:rsidRPr="00F15B18" w:rsidRDefault="00F15B18" w:rsidP="00F15B18">
      <w:pPr>
        <w:suppressAutoHyphens/>
        <w:autoSpaceDE w:val="0"/>
        <w:autoSpaceDN w:val="0"/>
        <w:adjustRightInd w:val="0"/>
        <w:spacing w:after="0" w:line="240" w:lineRule="auto"/>
        <w:ind w:left="24" w:firstLine="709"/>
        <w:jc w:val="both"/>
        <w:rPr>
          <w:rFonts w:ascii="Times New Roman CYR" w:eastAsia="Times New Roman" w:hAnsi="Times New Roman CYR" w:cs="Times New Roman CYR"/>
          <w:i/>
          <w:iCs/>
          <w:sz w:val="24"/>
          <w:szCs w:val="24"/>
          <w:highlight w:val="white"/>
          <w:lang w:eastAsia="ru-RU"/>
        </w:rPr>
      </w:pPr>
    </w:p>
    <w:p w:rsidR="00F15B18" w:rsidRPr="00F15B18" w:rsidRDefault="00F15B18" w:rsidP="00F15B18">
      <w:pPr>
        <w:suppressAutoHyphens/>
        <w:autoSpaceDE w:val="0"/>
        <w:autoSpaceDN w:val="0"/>
        <w:adjustRightInd w:val="0"/>
        <w:spacing w:after="0" w:line="240" w:lineRule="auto"/>
        <w:ind w:left="24" w:firstLine="709"/>
        <w:jc w:val="center"/>
        <w:rPr>
          <w:rFonts w:ascii="Times New Roman CYR" w:eastAsia="Times New Roman" w:hAnsi="Times New Roman CYR" w:cs="Times New Roman CYR"/>
          <w:b/>
          <w:bCs/>
          <w:sz w:val="24"/>
          <w:szCs w:val="24"/>
          <w:highlight w:val="white"/>
          <w:lang w:eastAsia="ru-RU"/>
        </w:rPr>
      </w:pPr>
      <w:r w:rsidRPr="00F15B18">
        <w:rPr>
          <w:rFonts w:ascii="Times New Roman CYR" w:eastAsia="Times New Roman" w:hAnsi="Times New Roman CYR" w:cs="Times New Roman CYR"/>
          <w:b/>
          <w:bCs/>
          <w:sz w:val="24"/>
          <w:szCs w:val="24"/>
          <w:highlight w:val="white"/>
          <w:lang w:eastAsia="ru-RU"/>
        </w:rPr>
        <w:t>5. ИЗ РУССКОЙ ЛИТЕРАТУРЫ XIX ВЕКА (51 ч)</w:t>
      </w:r>
    </w:p>
    <w:p w:rsidR="00F15B18" w:rsidRPr="00F15B18" w:rsidRDefault="00F15B18" w:rsidP="00F15B18">
      <w:pPr>
        <w:suppressAutoHyphens/>
        <w:autoSpaceDE w:val="0"/>
        <w:autoSpaceDN w:val="0"/>
        <w:adjustRightInd w:val="0"/>
        <w:spacing w:after="0" w:line="240" w:lineRule="auto"/>
        <w:ind w:left="24" w:firstLine="709"/>
        <w:jc w:val="both"/>
        <w:rPr>
          <w:rFonts w:ascii="Times New Roman CYR" w:eastAsia="Times New Roman" w:hAnsi="Times New Roman CYR" w:cs="Times New Roman CYR"/>
          <w:sz w:val="24"/>
          <w:szCs w:val="24"/>
          <w:highlight w:val="white"/>
          <w:lang w:eastAsia="ru-RU"/>
        </w:rPr>
      </w:pPr>
      <w:r w:rsidRPr="00F15B18">
        <w:rPr>
          <w:rFonts w:ascii="Times New Roman CYR" w:eastAsia="Times New Roman" w:hAnsi="Times New Roman CYR" w:cs="Times New Roman CYR"/>
          <w:b/>
          <w:bCs/>
          <w:sz w:val="24"/>
          <w:szCs w:val="24"/>
          <w:highlight w:val="white"/>
          <w:lang w:eastAsia="ru-RU"/>
        </w:rPr>
        <w:t>Иван Андреевич Крылов.</w:t>
      </w:r>
      <w:r w:rsidRPr="00F15B18">
        <w:rPr>
          <w:rFonts w:ascii="Times New Roman CYR" w:eastAsia="Times New Roman" w:hAnsi="Times New Roman CYR" w:cs="Times New Roman CYR"/>
          <w:sz w:val="24"/>
          <w:szCs w:val="24"/>
          <w:highlight w:val="white"/>
          <w:lang w:eastAsia="ru-RU"/>
        </w:rPr>
        <w:t xml:space="preserve"> Краткий рассказ о писателе-баснописце.</w:t>
      </w:r>
    </w:p>
    <w:p w:rsidR="00F15B18" w:rsidRPr="00F15B18" w:rsidRDefault="00F15B18" w:rsidP="00F15B18">
      <w:pPr>
        <w:suppressAutoHyphens/>
        <w:autoSpaceDE w:val="0"/>
        <w:autoSpaceDN w:val="0"/>
        <w:adjustRightInd w:val="0"/>
        <w:spacing w:after="0" w:line="240" w:lineRule="auto"/>
        <w:ind w:left="24" w:firstLine="709"/>
        <w:jc w:val="both"/>
        <w:rPr>
          <w:rFonts w:ascii="Times New Roman CYR" w:eastAsia="Times New Roman" w:hAnsi="Times New Roman CYR" w:cs="Times New Roman CYR"/>
          <w:sz w:val="24"/>
          <w:szCs w:val="24"/>
          <w:highlight w:val="white"/>
          <w:lang w:eastAsia="ru-RU"/>
        </w:rPr>
      </w:pPr>
      <w:r w:rsidRPr="00F15B18">
        <w:rPr>
          <w:rFonts w:ascii="Times New Roman CYR" w:eastAsia="Times New Roman" w:hAnsi="Times New Roman CYR" w:cs="Times New Roman CYR"/>
          <w:sz w:val="24"/>
          <w:szCs w:val="24"/>
          <w:highlight w:val="white"/>
          <w:lang w:eastAsia="ru-RU"/>
        </w:rPr>
        <w:t xml:space="preserve">Басни </w:t>
      </w:r>
      <w:r w:rsidRPr="00F15B18">
        <w:rPr>
          <w:rFonts w:ascii="Times New Roman" w:eastAsia="Times New Roman" w:hAnsi="Times New Roman"/>
          <w:sz w:val="24"/>
          <w:szCs w:val="24"/>
          <w:highlight w:val="white"/>
          <w:lang w:eastAsia="ru-RU"/>
        </w:rPr>
        <w:t>«</w:t>
      </w:r>
      <w:r w:rsidRPr="00F15B18">
        <w:rPr>
          <w:rFonts w:ascii="Times New Roman CYR" w:eastAsia="Times New Roman" w:hAnsi="Times New Roman CYR" w:cs="Times New Roman CYR"/>
          <w:sz w:val="24"/>
          <w:szCs w:val="24"/>
          <w:highlight w:val="white"/>
          <w:lang w:eastAsia="ru-RU"/>
        </w:rPr>
        <w:t>Листы и Корни</w:t>
      </w:r>
      <w:r w:rsidRPr="00F15B18">
        <w:rPr>
          <w:rFonts w:ascii="Times New Roman" w:eastAsia="Times New Roman" w:hAnsi="Times New Roman"/>
          <w:sz w:val="24"/>
          <w:szCs w:val="24"/>
          <w:highlight w:val="white"/>
          <w:lang w:eastAsia="ru-RU"/>
        </w:rPr>
        <w:t>», «</w:t>
      </w:r>
      <w:r w:rsidRPr="00F15B18">
        <w:rPr>
          <w:rFonts w:ascii="Times New Roman CYR" w:eastAsia="Times New Roman" w:hAnsi="Times New Roman CYR" w:cs="Times New Roman CYR"/>
          <w:sz w:val="24"/>
          <w:szCs w:val="24"/>
          <w:highlight w:val="white"/>
          <w:lang w:eastAsia="ru-RU"/>
        </w:rPr>
        <w:t>Ларчик</w:t>
      </w:r>
      <w:r w:rsidRPr="00F15B18">
        <w:rPr>
          <w:rFonts w:ascii="Times New Roman" w:eastAsia="Times New Roman" w:hAnsi="Times New Roman"/>
          <w:sz w:val="24"/>
          <w:szCs w:val="24"/>
          <w:highlight w:val="white"/>
          <w:lang w:eastAsia="ru-RU"/>
        </w:rPr>
        <w:t>», «</w:t>
      </w:r>
      <w:r w:rsidRPr="00F15B18">
        <w:rPr>
          <w:rFonts w:ascii="Times New Roman CYR" w:eastAsia="Times New Roman" w:hAnsi="Times New Roman CYR" w:cs="Times New Roman CYR"/>
          <w:sz w:val="24"/>
          <w:szCs w:val="24"/>
          <w:highlight w:val="white"/>
          <w:lang w:eastAsia="ru-RU"/>
        </w:rPr>
        <w:t>Осел и Соловей</w:t>
      </w:r>
      <w:r w:rsidRPr="00F15B18">
        <w:rPr>
          <w:rFonts w:ascii="Times New Roman" w:eastAsia="Times New Roman" w:hAnsi="Times New Roman"/>
          <w:sz w:val="24"/>
          <w:szCs w:val="24"/>
          <w:highlight w:val="white"/>
          <w:lang w:eastAsia="ru-RU"/>
        </w:rPr>
        <w:t xml:space="preserve">». </w:t>
      </w:r>
      <w:r w:rsidRPr="00F15B18">
        <w:rPr>
          <w:rFonts w:ascii="Times New Roman CYR" w:eastAsia="Times New Roman" w:hAnsi="Times New Roman CYR" w:cs="Times New Roman CYR"/>
          <w:sz w:val="24"/>
          <w:szCs w:val="24"/>
          <w:highlight w:val="white"/>
          <w:lang w:eastAsia="ru-RU"/>
        </w:rPr>
        <w:t xml:space="preserve">Крылов о равном участии власти и народа в достижении общественного блага. Басня </w:t>
      </w:r>
      <w:r w:rsidRPr="00F15B18">
        <w:rPr>
          <w:rFonts w:ascii="Times New Roman" w:eastAsia="Times New Roman" w:hAnsi="Times New Roman"/>
          <w:sz w:val="24"/>
          <w:szCs w:val="24"/>
          <w:highlight w:val="white"/>
          <w:lang w:eastAsia="ru-RU"/>
        </w:rPr>
        <w:t>«</w:t>
      </w:r>
      <w:r w:rsidRPr="00F15B18">
        <w:rPr>
          <w:rFonts w:ascii="Times New Roman CYR" w:eastAsia="Times New Roman" w:hAnsi="Times New Roman CYR" w:cs="Times New Roman CYR"/>
          <w:sz w:val="24"/>
          <w:szCs w:val="24"/>
          <w:highlight w:val="white"/>
          <w:lang w:eastAsia="ru-RU"/>
        </w:rPr>
        <w:t>Ларчик</w:t>
      </w:r>
      <w:r w:rsidRPr="00F15B18">
        <w:rPr>
          <w:rFonts w:ascii="Times New Roman" w:eastAsia="Times New Roman" w:hAnsi="Times New Roman"/>
          <w:sz w:val="24"/>
          <w:szCs w:val="24"/>
          <w:highlight w:val="white"/>
          <w:lang w:eastAsia="ru-RU"/>
        </w:rPr>
        <w:t xml:space="preserve">» - </w:t>
      </w:r>
      <w:r w:rsidRPr="00F15B18">
        <w:rPr>
          <w:rFonts w:ascii="Times New Roman CYR" w:eastAsia="Times New Roman" w:hAnsi="Times New Roman CYR" w:cs="Times New Roman CYR"/>
          <w:sz w:val="24"/>
          <w:szCs w:val="24"/>
          <w:highlight w:val="white"/>
          <w:lang w:eastAsia="ru-RU"/>
        </w:rPr>
        <w:t xml:space="preserve">пример критики мнимого </w:t>
      </w:r>
      <w:r w:rsidRPr="00F15B18">
        <w:rPr>
          <w:rFonts w:ascii="Times New Roman" w:eastAsia="Times New Roman" w:hAnsi="Times New Roman"/>
          <w:sz w:val="24"/>
          <w:szCs w:val="24"/>
          <w:highlight w:val="white"/>
          <w:lang w:eastAsia="ru-RU"/>
        </w:rPr>
        <w:t>«</w:t>
      </w:r>
      <w:r w:rsidRPr="00F15B18">
        <w:rPr>
          <w:rFonts w:ascii="Times New Roman CYR" w:eastAsia="Times New Roman" w:hAnsi="Times New Roman CYR" w:cs="Times New Roman CYR"/>
          <w:sz w:val="24"/>
          <w:szCs w:val="24"/>
          <w:highlight w:val="white"/>
          <w:lang w:eastAsia="ru-RU"/>
        </w:rPr>
        <w:t>механика мудреца</w:t>
      </w:r>
      <w:r w:rsidRPr="00F15B18">
        <w:rPr>
          <w:rFonts w:ascii="Times New Roman" w:eastAsia="Times New Roman" w:hAnsi="Times New Roman"/>
          <w:sz w:val="24"/>
          <w:szCs w:val="24"/>
          <w:highlight w:val="white"/>
          <w:lang w:eastAsia="ru-RU"/>
        </w:rPr>
        <w:t xml:space="preserve">» </w:t>
      </w:r>
      <w:r w:rsidRPr="00F15B18">
        <w:rPr>
          <w:rFonts w:ascii="Times New Roman CYR" w:eastAsia="Times New Roman" w:hAnsi="Times New Roman CYR" w:cs="Times New Roman CYR"/>
          <w:sz w:val="24"/>
          <w:szCs w:val="24"/>
          <w:highlight w:val="white"/>
          <w:lang w:eastAsia="ru-RU"/>
        </w:rPr>
        <w:t xml:space="preserve">и неумелого хвастуна. Басня </w:t>
      </w:r>
      <w:r w:rsidRPr="00F15B18">
        <w:rPr>
          <w:rFonts w:ascii="Times New Roman" w:eastAsia="Times New Roman" w:hAnsi="Times New Roman"/>
          <w:sz w:val="24"/>
          <w:szCs w:val="24"/>
          <w:highlight w:val="white"/>
          <w:lang w:eastAsia="ru-RU"/>
        </w:rPr>
        <w:t>«</w:t>
      </w:r>
      <w:r w:rsidRPr="00F15B18">
        <w:rPr>
          <w:rFonts w:ascii="Times New Roman CYR" w:eastAsia="Times New Roman" w:hAnsi="Times New Roman CYR" w:cs="Times New Roman CYR"/>
          <w:sz w:val="24"/>
          <w:szCs w:val="24"/>
          <w:highlight w:val="white"/>
          <w:lang w:eastAsia="ru-RU"/>
        </w:rPr>
        <w:t>Осел и Соловей</w:t>
      </w:r>
      <w:r w:rsidRPr="00F15B18">
        <w:rPr>
          <w:rFonts w:ascii="Times New Roman" w:eastAsia="Times New Roman" w:hAnsi="Times New Roman"/>
          <w:sz w:val="24"/>
          <w:szCs w:val="24"/>
          <w:highlight w:val="white"/>
          <w:lang w:eastAsia="ru-RU"/>
        </w:rPr>
        <w:t xml:space="preserve">» - </w:t>
      </w:r>
      <w:r w:rsidRPr="00F15B18">
        <w:rPr>
          <w:rFonts w:ascii="Times New Roman CYR" w:eastAsia="Times New Roman" w:hAnsi="Times New Roman CYR" w:cs="Times New Roman CYR"/>
          <w:sz w:val="24"/>
          <w:szCs w:val="24"/>
          <w:highlight w:val="white"/>
          <w:lang w:eastAsia="ru-RU"/>
        </w:rPr>
        <w:t>комическое изображение невежественного судьи, глухого к произведениям истинного искусства.</w:t>
      </w:r>
    </w:p>
    <w:p w:rsidR="00F15B18" w:rsidRPr="00F15B18" w:rsidRDefault="00F15B18" w:rsidP="00F15B18">
      <w:pPr>
        <w:suppressAutoHyphens/>
        <w:autoSpaceDE w:val="0"/>
        <w:autoSpaceDN w:val="0"/>
        <w:adjustRightInd w:val="0"/>
        <w:spacing w:after="0" w:line="240" w:lineRule="auto"/>
        <w:ind w:left="24" w:firstLine="709"/>
        <w:jc w:val="both"/>
        <w:rPr>
          <w:rFonts w:ascii="Times New Roman CYR" w:eastAsia="Times New Roman" w:hAnsi="Times New Roman CYR" w:cs="Times New Roman CYR"/>
          <w:i/>
          <w:iCs/>
          <w:sz w:val="24"/>
          <w:szCs w:val="24"/>
          <w:highlight w:val="white"/>
          <w:lang w:eastAsia="ru-RU"/>
        </w:rPr>
      </w:pPr>
      <w:r w:rsidRPr="00F15B18">
        <w:rPr>
          <w:rFonts w:ascii="Times New Roman CYR" w:eastAsia="Times New Roman" w:hAnsi="Times New Roman CYR" w:cs="Times New Roman CYR"/>
          <w:i/>
          <w:iCs/>
          <w:sz w:val="24"/>
          <w:szCs w:val="24"/>
          <w:highlight w:val="white"/>
          <w:lang w:eastAsia="ru-RU"/>
        </w:rPr>
        <w:t>Теория литературы. Басня. Аллегория (развитие представлений).</w:t>
      </w:r>
    </w:p>
    <w:p w:rsidR="00F15B18" w:rsidRPr="00F15B18" w:rsidRDefault="00F15B18" w:rsidP="00F15B18">
      <w:pPr>
        <w:suppressAutoHyphens/>
        <w:autoSpaceDE w:val="0"/>
        <w:autoSpaceDN w:val="0"/>
        <w:adjustRightInd w:val="0"/>
        <w:spacing w:after="0" w:line="240" w:lineRule="auto"/>
        <w:ind w:left="24" w:firstLine="709"/>
        <w:jc w:val="both"/>
        <w:rPr>
          <w:rFonts w:ascii="Times New Roman CYR" w:eastAsia="Times New Roman" w:hAnsi="Times New Roman CYR" w:cs="Times New Roman CYR"/>
          <w:sz w:val="24"/>
          <w:szCs w:val="24"/>
          <w:highlight w:val="white"/>
          <w:lang w:eastAsia="ru-RU"/>
        </w:rPr>
      </w:pPr>
      <w:r w:rsidRPr="00F15B18">
        <w:rPr>
          <w:rFonts w:ascii="Times New Roman CYR" w:eastAsia="Times New Roman" w:hAnsi="Times New Roman CYR" w:cs="Times New Roman CYR"/>
          <w:b/>
          <w:bCs/>
          <w:sz w:val="24"/>
          <w:szCs w:val="24"/>
          <w:highlight w:val="white"/>
          <w:lang w:eastAsia="ru-RU"/>
        </w:rPr>
        <w:t>Александр Сергеевич Пушкин</w:t>
      </w:r>
      <w:r w:rsidRPr="00F15B18">
        <w:rPr>
          <w:rFonts w:ascii="Times New Roman CYR" w:eastAsia="Times New Roman" w:hAnsi="Times New Roman CYR" w:cs="Times New Roman CYR"/>
          <w:sz w:val="24"/>
          <w:szCs w:val="24"/>
          <w:highlight w:val="white"/>
          <w:lang w:eastAsia="ru-RU"/>
        </w:rPr>
        <w:t xml:space="preserve">. Краткий рассказ о писателе. </w:t>
      </w:r>
      <w:r w:rsidRPr="00F15B18">
        <w:rPr>
          <w:rFonts w:ascii="Times New Roman" w:eastAsia="Times New Roman" w:hAnsi="Times New Roman"/>
          <w:b/>
          <w:bCs/>
          <w:i/>
          <w:iCs/>
          <w:sz w:val="24"/>
          <w:szCs w:val="24"/>
          <w:highlight w:val="white"/>
          <w:lang w:eastAsia="ru-RU"/>
        </w:rPr>
        <w:t>«</w:t>
      </w:r>
      <w:r w:rsidRPr="00F15B18">
        <w:rPr>
          <w:rFonts w:ascii="Times New Roman CYR" w:eastAsia="Times New Roman" w:hAnsi="Times New Roman CYR" w:cs="Times New Roman CYR"/>
          <w:b/>
          <w:bCs/>
          <w:i/>
          <w:iCs/>
          <w:sz w:val="24"/>
          <w:szCs w:val="24"/>
          <w:highlight w:val="white"/>
          <w:lang w:eastAsia="ru-RU"/>
        </w:rPr>
        <w:t>Узник</w:t>
      </w:r>
      <w:r w:rsidRPr="00F15B18">
        <w:rPr>
          <w:rFonts w:ascii="Times New Roman" w:eastAsia="Times New Roman" w:hAnsi="Times New Roman"/>
          <w:b/>
          <w:bCs/>
          <w:i/>
          <w:iCs/>
          <w:sz w:val="24"/>
          <w:szCs w:val="24"/>
          <w:highlight w:val="white"/>
          <w:lang w:eastAsia="ru-RU"/>
        </w:rPr>
        <w:t>».</w:t>
      </w:r>
      <w:r w:rsidRPr="00F15B18">
        <w:rPr>
          <w:rFonts w:ascii="Times New Roman" w:eastAsia="Times New Roman" w:hAnsi="Times New Roman"/>
          <w:sz w:val="24"/>
          <w:szCs w:val="24"/>
          <w:highlight w:val="white"/>
          <w:lang w:eastAsia="ru-RU"/>
        </w:rPr>
        <w:t xml:space="preserve"> </w:t>
      </w:r>
      <w:r w:rsidRPr="00F15B18">
        <w:rPr>
          <w:rFonts w:ascii="Times New Roman CYR" w:eastAsia="Times New Roman" w:hAnsi="Times New Roman CYR" w:cs="Times New Roman CYR"/>
          <w:sz w:val="24"/>
          <w:szCs w:val="24"/>
          <w:highlight w:val="white"/>
          <w:lang w:eastAsia="ru-RU"/>
        </w:rPr>
        <w:t xml:space="preserve">вольнолюбивые устремления поэта. Народно-поэтический колорит стихотворения. </w:t>
      </w:r>
      <w:r w:rsidRPr="00F15B18">
        <w:rPr>
          <w:rFonts w:ascii="Times New Roman" w:eastAsia="Times New Roman" w:hAnsi="Times New Roman"/>
          <w:sz w:val="24"/>
          <w:szCs w:val="24"/>
          <w:highlight w:val="white"/>
          <w:lang w:eastAsia="ru-RU"/>
        </w:rPr>
        <w:t>«</w:t>
      </w:r>
      <w:r w:rsidRPr="00F15B18">
        <w:rPr>
          <w:rFonts w:ascii="Times New Roman CYR" w:eastAsia="Times New Roman" w:hAnsi="Times New Roman CYR" w:cs="Times New Roman CYR"/>
          <w:sz w:val="24"/>
          <w:szCs w:val="24"/>
          <w:highlight w:val="white"/>
          <w:lang w:eastAsia="ru-RU"/>
        </w:rPr>
        <w:t>Зимнее утро</w:t>
      </w:r>
      <w:r w:rsidRPr="00F15B18">
        <w:rPr>
          <w:rFonts w:ascii="Times New Roman" w:eastAsia="Times New Roman" w:hAnsi="Times New Roman"/>
          <w:sz w:val="24"/>
          <w:szCs w:val="24"/>
          <w:highlight w:val="white"/>
          <w:lang w:eastAsia="ru-RU"/>
        </w:rPr>
        <w:t xml:space="preserve">». </w:t>
      </w:r>
      <w:r w:rsidRPr="00F15B18">
        <w:rPr>
          <w:rFonts w:ascii="Times New Roman CYR" w:eastAsia="Times New Roman" w:hAnsi="Times New Roman CYR" w:cs="Times New Roman CYR"/>
          <w:sz w:val="24"/>
          <w:szCs w:val="24"/>
          <w:highlight w:val="white"/>
          <w:lang w:eastAsia="ru-RU"/>
        </w:rPr>
        <w:t>Мотивы единства красоты человека и красоты природы, красоты жизни. Радостное восприятие окружающей природы. Роль антитезы в композиции произведения. Интонация как средство выражения поэтической идеи.</w:t>
      </w:r>
    </w:p>
    <w:p w:rsidR="00F15B18" w:rsidRPr="00F15B18" w:rsidRDefault="00F15B18" w:rsidP="00F15B18">
      <w:pPr>
        <w:suppressAutoHyphens/>
        <w:autoSpaceDE w:val="0"/>
        <w:autoSpaceDN w:val="0"/>
        <w:adjustRightInd w:val="0"/>
        <w:spacing w:after="0" w:line="240" w:lineRule="auto"/>
        <w:ind w:left="24" w:firstLine="709"/>
        <w:jc w:val="both"/>
        <w:rPr>
          <w:rFonts w:ascii="Times New Roman CYR" w:eastAsia="Times New Roman" w:hAnsi="Times New Roman CYR" w:cs="Times New Roman CYR"/>
          <w:sz w:val="24"/>
          <w:szCs w:val="24"/>
          <w:highlight w:val="white"/>
          <w:lang w:eastAsia="ru-RU"/>
        </w:rPr>
      </w:pPr>
      <w:r w:rsidRPr="00F15B18">
        <w:rPr>
          <w:rFonts w:ascii="Times New Roman" w:eastAsia="Times New Roman" w:hAnsi="Times New Roman"/>
          <w:b/>
          <w:bCs/>
          <w:i/>
          <w:iCs/>
          <w:sz w:val="24"/>
          <w:szCs w:val="24"/>
          <w:highlight w:val="white"/>
          <w:lang w:eastAsia="ru-RU"/>
        </w:rPr>
        <w:t>«</w:t>
      </w:r>
      <w:r w:rsidRPr="00F15B18">
        <w:rPr>
          <w:rFonts w:ascii="Times New Roman CYR" w:eastAsia="Times New Roman" w:hAnsi="Times New Roman CYR" w:cs="Times New Roman CYR"/>
          <w:b/>
          <w:bCs/>
          <w:i/>
          <w:iCs/>
          <w:sz w:val="24"/>
          <w:szCs w:val="24"/>
          <w:highlight w:val="white"/>
          <w:lang w:eastAsia="ru-RU"/>
        </w:rPr>
        <w:t>И.  И.  Пущину</w:t>
      </w:r>
      <w:r w:rsidRPr="00F15B18">
        <w:rPr>
          <w:rFonts w:ascii="Times New Roman" w:eastAsia="Times New Roman" w:hAnsi="Times New Roman"/>
          <w:b/>
          <w:bCs/>
          <w:i/>
          <w:iCs/>
          <w:sz w:val="24"/>
          <w:szCs w:val="24"/>
          <w:highlight w:val="white"/>
          <w:lang w:eastAsia="ru-RU"/>
        </w:rPr>
        <w:t xml:space="preserve">». </w:t>
      </w:r>
      <w:r w:rsidRPr="00F15B18">
        <w:rPr>
          <w:rFonts w:ascii="Times New Roman CYR" w:eastAsia="Times New Roman" w:hAnsi="Times New Roman CYR" w:cs="Times New Roman CYR"/>
          <w:sz w:val="24"/>
          <w:szCs w:val="24"/>
          <w:highlight w:val="white"/>
          <w:lang w:eastAsia="ru-RU"/>
        </w:rPr>
        <w:t xml:space="preserve">Светлое чувство дружбы — помощь в суровых испытаниях. </w:t>
      </w:r>
      <w:r w:rsidRPr="00F15B18">
        <w:rPr>
          <w:rFonts w:ascii="Times New Roman CYR" w:eastAsia="Times New Roman" w:hAnsi="Times New Roman CYR" w:cs="Times New Roman CYR"/>
          <w:spacing w:val="-2"/>
          <w:sz w:val="24"/>
          <w:szCs w:val="24"/>
          <w:highlight w:val="white"/>
          <w:lang w:eastAsia="ru-RU"/>
        </w:rPr>
        <w:t xml:space="preserve">Художественные особенности стихотворного послания. </w:t>
      </w:r>
      <w:r w:rsidRPr="00F15B18">
        <w:rPr>
          <w:rFonts w:ascii="Times New Roman" w:eastAsia="Times New Roman" w:hAnsi="Times New Roman"/>
          <w:b/>
          <w:bCs/>
          <w:i/>
          <w:iCs/>
          <w:spacing w:val="-2"/>
          <w:sz w:val="24"/>
          <w:szCs w:val="24"/>
          <w:highlight w:val="white"/>
          <w:lang w:eastAsia="ru-RU"/>
        </w:rPr>
        <w:t>«</w:t>
      </w:r>
      <w:r w:rsidRPr="00F15B18">
        <w:rPr>
          <w:rFonts w:ascii="Times New Roman CYR" w:eastAsia="Times New Roman" w:hAnsi="Times New Roman CYR" w:cs="Times New Roman CYR"/>
          <w:b/>
          <w:bCs/>
          <w:i/>
          <w:iCs/>
          <w:spacing w:val="-2"/>
          <w:sz w:val="24"/>
          <w:szCs w:val="24"/>
          <w:highlight w:val="white"/>
          <w:lang w:eastAsia="ru-RU"/>
        </w:rPr>
        <w:t>Зим</w:t>
      </w:r>
      <w:r w:rsidRPr="00F15B18">
        <w:rPr>
          <w:rFonts w:ascii="Times New Roman CYR" w:eastAsia="Times New Roman" w:hAnsi="Times New Roman CYR" w:cs="Times New Roman CYR"/>
          <w:b/>
          <w:bCs/>
          <w:i/>
          <w:iCs/>
          <w:sz w:val="24"/>
          <w:szCs w:val="24"/>
          <w:highlight w:val="white"/>
          <w:lang w:eastAsia="ru-RU"/>
        </w:rPr>
        <w:t>няя дорога</w:t>
      </w:r>
      <w:r w:rsidRPr="00F15B18">
        <w:rPr>
          <w:rFonts w:ascii="Times New Roman" w:eastAsia="Times New Roman" w:hAnsi="Times New Roman"/>
          <w:b/>
          <w:bCs/>
          <w:i/>
          <w:iCs/>
          <w:sz w:val="24"/>
          <w:szCs w:val="24"/>
          <w:highlight w:val="white"/>
          <w:lang w:eastAsia="ru-RU"/>
        </w:rPr>
        <w:t xml:space="preserve">». </w:t>
      </w:r>
      <w:r w:rsidRPr="00F15B18">
        <w:rPr>
          <w:rFonts w:ascii="Times New Roman CYR" w:eastAsia="Times New Roman" w:hAnsi="Times New Roman CYR" w:cs="Times New Roman CYR"/>
          <w:sz w:val="24"/>
          <w:szCs w:val="24"/>
          <w:highlight w:val="white"/>
          <w:lang w:eastAsia="ru-RU"/>
        </w:rPr>
        <w:t>Приметы зимнего пейзажа (волнистые туманы, луна, зимняя дорога, тройка, колокольчик однозвучный, песня ямщика), навевающие грусть. Ожидание домашнего уюта, тепла, нежности любимой подруги. Тема жизненного пути.</w:t>
      </w:r>
    </w:p>
    <w:p w:rsidR="00F15B18" w:rsidRPr="00F15B18" w:rsidRDefault="00F15B18" w:rsidP="00F15B18">
      <w:pPr>
        <w:suppressAutoHyphens/>
        <w:autoSpaceDE w:val="0"/>
        <w:autoSpaceDN w:val="0"/>
        <w:adjustRightInd w:val="0"/>
        <w:spacing w:before="10" w:after="0" w:line="240" w:lineRule="auto"/>
        <w:ind w:left="19" w:firstLine="709"/>
        <w:jc w:val="both"/>
        <w:rPr>
          <w:rFonts w:ascii="Times New Roman CYR" w:eastAsia="Times New Roman" w:hAnsi="Times New Roman CYR" w:cs="Times New Roman CYR"/>
          <w:sz w:val="24"/>
          <w:szCs w:val="24"/>
          <w:highlight w:val="white"/>
          <w:lang w:eastAsia="ru-RU"/>
        </w:rPr>
      </w:pPr>
      <w:r w:rsidRPr="00F15B18">
        <w:rPr>
          <w:rFonts w:ascii="Times New Roman" w:eastAsia="Times New Roman" w:hAnsi="Times New Roman"/>
          <w:b/>
          <w:bCs/>
          <w:i/>
          <w:iCs/>
          <w:spacing w:val="-6"/>
          <w:sz w:val="24"/>
          <w:szCs w:val="24"/>
          <w:highlight w:val="white"/>
          <w:lang w:eastAsia="ru-RU"/>
        </w:rPr>
        <w:t>«</w:t>
      </w:r>
      <w:r w:rsidRPr="00F15B18">
        <w:rPr>
          <w:rFonts w:ascii="Times New Roman CYR" w:eastAsia="Times New Roman" w:hAnsi="Times New Roman CYR" w:cs="Times New Roman CYR"/>
          <w:b/>
          <w:bCs/>
          <w:i/>
          <w:iCs/>
          <w:spacing w:val="-6"/>
          <w:sz w:val="24"/>
          <w:szCs w:val="24"/>
          <w:highlight w:val="white"/>
          <w:lang w:eastAsia="ru-RU"/>
        </w:rPr>
        <w:t>Повести покойного Ивана Петровича Белкина</w:t>
      </w:r>
      <w:r w:rsidRPr="00F15B18">
        <w:rPr>
          <w:rFonts w:ascii="Times New Roman" w:eastAsia="Times New Roman" w:hAnsi="Times New Roman"/>
          <w:b/>
          <w:bCs/>
          <w:i/>
          <w:iCs/>
          <w:spacing w:val="-6"/>
          <w:sz w:val="24"/>
          <w:szCs w:val="24"/>
          <w:highlight w:val="white"/>
          <w:lang w:eastAsia="ru-RU"/>
        </w:rPr>
        <w:t xml:space="preserve">». </w:t>
      </w:r>
      <w:r w:rsidRPr="00F15B18">
        <w:rPr>
          <w:rFonts w:ascii="Times New Roman CYR" w:eastAsia="Times New Roman" w:hAnsi="Times New Roman CYR" w:cs="Times New Roman CYR"/>
          <w:spacing w:val="-6"/>
          <w:sz w:val="24"/>
          <w:szCs w:val="24"/>
          <w:highlight w:val="white"/>
          <w:lang w:eastAsia="ru-RU"/>
        </w:rPr>
        <w:t xml:space="preserve">Книга </w:t>
      </w:r>
      <w:r w:rsidRPr="00F15B18">
        <w:rPr>
          <w:rFonts w:ascii="Times New Roman CYR" w:eastAsia="Times New Roman" w:hAnsi="Times New Roman CYR" w:cs="Times New Roman CYR"/>
          <w:sz w:val="24"/>
          <w:szCs w:val="24"/>
          <w:highlight w:val="white"/>
          <w:lang w:eastAsia="ru-RU"/>
        </w:rPr>
        <w:t>(цикл) повестей. Повествование от лица вымышленного автора как художественный прием.</w:t>
      </w:r>
    </w:p>
    <w:p w:rsidR="00F15B18" w:rsidRPr="00F15B18" w:rsidRDefault="00F15B18" w:rsidP="00F15B18">
      <w:pPr>
        <w:suppressAutoHyphens/>
        <w:autoSpaceDE w:val="0"/>
        <w:autoSpaceDN w:val="0"/>
        <w:adjustRightInd w:val="0"/>
        <w:spacing w:after="0" w:line="240" w:lineRule="auto"/>
        <w:ind w:left="14" w:right="5" w:firstLine="709"/>
        <w:jc w:val="both"/>
        <w:rPr>
          <w:rFonts w:ascii="Times New Roman CYR" w:eastAsia="Times New Roman" w:hAnsi="Times New Roman CYR" w:cs="Times New Roman CYR"/>
          <w:sz w:val="24"/>
          <w:szCs w:val="24"/>
          <w:highlight w:val="white"/>
          <w:lang w:eastAsia="ru-RU"/>
        </w:rPr>
      </w:pPr>
      <w:r w:rsidRPr="00F15B18">
        <w:rPr>
          <w:rFonts w:ascii="Times New Roman" w:eastAsia="Times New Roman" w:hAnsi="Times New Roman"/>
          <w:b/>
          <w:bCs/>
          <w:i/>
          <w:iCs/>
          <w:spacing w:val="-1"/>
          <w:sz w:val="24"/>
          <w:szCs w:val="24"/>
          <w:highlight w:val="white"/>
          <w:lang w:eastAsia="ru-RU"/>
        </w:rPr>
        <w:t>«</w:t>
      </w:r>
      <w:r w:rsidRPr="00F15B18">
        <w:rPr>
          <w:rFonts w:ascii="Times New Roman CYR" w:eastAsia="Times New Roman" w:hAnsi="Times New Roman CYR" w:cs="Times New Roman CYR"/>
          <w:b/>
          <w:bCs/>
          <w:i/>
          <w:iCs/>
          <w:spacing w:val="-1"/>
          <w:sz w:val="24"/>
          <w:szCs w:val="24"/>
          <w:highlight w:val="white"/>
          <w:lang w:eastAsia="ru-RU"/>
        </w:rPr>
        <w:t>Барышня-крестьянка</w:t>
      </w:r>
      <w:r w:rsidRPr="00F15B18">
        <w:rPr>
          <w:rFonts w:ascii="Times New Roman" w:eastAsia="Times New Roman" w:hAnsi="Times New Roman"/>
          <w:b/>
          <w:bCs/>
          <w:i/>
          <w:iCs/>
          <w:spacing w:val="-1"/>
          <w:sz w:val="24"/>
          <w:szCs w:val="24"/>
          <w:highlight w:val="white"/>
          <w:lang w:eastAsia="ru-RU"/>
        </w:rPr>
        <w:t xml:space="preserve">». </w:t>
      </w:r>
      <w:r w:rsidRPr="00F15B18">
        <w:rPr>
          <w:rFonts w:ascii="Times New Roman CYR" w:eastAsia="Times New Roman" w:hAnsi="Times New Roman CYR" w:cs="Times New Roman CYR"/>
          <w:spacing w:val="-1"/>
          <w:sz w:val="24"/>
          <w:szCs w:val="24"/>
          <w:highlight w:val="white"/>
          <w:lang w:eastAsia="ru-RU"/>
        </w:rPr>
        <w:t xml:space="preserve">Сюжет и герои повести. Прием </w:t>
      </w:r>
      <w:r w:rsidRPr="00F15B18">
        <w:rPr>
          <w:rFonts w:ascii="Times New Roman CYR" w:eastAsia="Times New Roman" w:hAnsi="Times New Roman CYR" w:cs="Times New Roman CYR"/>
          <w:sz w:val="24"/>
          <w:szCs w:val="24"/>
          <w:highlight w:val="white"/>
          <w:lang w:eastAsia="ru-RU"/>
        </w:rPr>
        <w:t>антитезы в сюжетной организации повести. Пародирование романтических тем и мотивов. Лицо и маска. Роль случая в композиции повести.</w:t>
      </w:r>
    </w:p>
    <w:p w:rsidR="00F15B18" w:rsidRPr="00F15B18" w:rsidRDefault="00F15B18" w:rsidP="00F15B18">
      <w:pPr>
        <w:suppressAutoHyphens/>
        <w:autoSpaceDE w:val="0"/>
        <w:autoSpaceDN w:val="0"/>
        <w:adjustRightInd w:val="0"/>
        <w:spacing w:after="0" w:line="240" w:lineRule="auto"/>
        <w:ind w:right="14" w:firstLine="709"/>
        <w:jc w:val="both"/>
        <w:rPr>
          <w:rFonts w:ascii="Times New Roman CYR" w:eastAsia="Times New Roman" w:hAnsi="Times New Roman CYR" w:cs="Times New Roman CYR"/>
          <w:sz w:val="24"/>
          <w:szCs w:val="24"/>
          <w:highlight w:val="white"/>
          <w:lang w:eastAsia="ru-RU"/>
        </w:rPr>
      </w:pPr>
      <w:r w:rsidRPr="00F15B18">
        <w:rPr>
          <w:rFonts w:ascii="Times New Roman" w:eastAsia="Times New Roman" w:hAnsi="Times New Roman"/>
          <w:b/>
          <w:bCs/>
          <w:i/>
          <w:iCs/>
          <w:sz w:val="24"/>
          <w:szCs w:val="24"/>
          <w:highlight w:val="white"/>
          <w:lang w:eastAsia="ru-RU"/>
        </w:rPr>
        <w:t xml:space="preserve"> «</w:t>
      </w:r>
      <w:r w:rsidRPr="00F15B18">
        <w:rPr>
          <w:rFonts w:ascii="Times New Roman CYR" w:eastAsia="Times New Roman" w:hAnsi="Times New Roman CYR" w:cs="Times New Roman CYR"/>
          <w:b/>
          <w:bCs/>
          <w:i/>
          <w:iCs/>
          <w:sz w:val="24"/>
          <w:szCs w:val="24"/>
          <w:highlight w:val="white"/>
          <w:lang w:eastAsia="ru-RU"/>
        </w:rPr>
        <w:t>Дубровский</w:t>
      </w:r>
      <w:r w:rsidRPr="00F15B18">
        <w:rPr>
          <w:rFonts w:ascii="Times New Roman" w:eastAsia="Times New Roman" w:hAnsi="Times New Roman"/>
          <w:b/>
          <w:bCs/>
          <w:i/>
          <w:iCs/>
          <w:sz w:val="24"/>
          <w:szCs w:val="24"/>
          <w:highlight w:val="white"/>
          <w:lang w:eastAsia="ru-RU"/>
        </w:rPr>
        <w:t xml:space="preserve">». </w:t>
      </w:r>
      <w:r w:rsidRPr="00F15B18">
        <w:rPr>
          <w:rFonts w:ascii="Times New Roman CYR" w:eastAsia="Times New Roman" w:hAnsi="Times New Roman CYR" w:cs="Times New Roman CYR"/>
          <w:sz w:val="24"/>
          <w:szCs w:val="24"/>
          <w:highlight w:val="white"/>
          <w:lang w:eastAsia="ru-RU"/>
        </w:rPr>
        <w:t>Изображение русского барства. Дубровский-старший и Троекуров. Протест Владимира Дубровского против беззакония и несправедливости. Бунт крестьян. Осуждение произвола и деспотизма, защита чести, независимости личности. Романтическая история любви Владимира и Маши. Авторское отношение к героям.</w:t>
      </w:r>
    </w:p>
    <w:p w:rsidR="00F15B18" w:rsidRPr="00F15B18" w:rsidRDefault="00F15B18" w:rsidP="00F15B18">
      <w:pPr>
        <w:suppressAutoHyphens/>
        <w:autoSpaceDE w:val="0"/>
        <w:autoSpaceDN w:val="0"/>
        <w:adjustRightInd w:val="0"/>
        <w:spacing w:after="0" w:line="240" w:lineRule="auto"/>
        <w:ind w:left="5" w:right="14" w:firstLine="709"/>
        <w:jc w:val="both"/>
        <w:rPr>
          <w:rFonts w:ascii="Times New Roman CYR" w:eastAsia="Times New Roman" w:hAnsi="Times New Roman CYR" w:cs="Times New Roman CYR"/>
          <w:i/>
          <w:iCs/>
          <w:sz w:val="24"/>
          <w:szCs w:val="24"/>
          <w:highlight w:val="white"/>
          <w:lang w:eastAsia="ru-RU"/>
        </w:rPr>
      </w:pPr>
      <w:r w:rsidRPr="00F15B18">
        <w:rPr>
          <w:rFonts w:ascii="Times New Roman CYR" w:eastAsia="Times New Roman" w:hAnsi="Times New Roman CYR" w:cs="Times New Roman CYR"/>
          <w:i/>
          <w:iCs/>
          <w:sz w:val="24"/>
          <w:szCs w:val="24"/>
          <w:highlight w:val="white"/>
          <w:lang w:eastAsia="ru-RU"/>
        </w:rPr>
        <w:t>Теория литературы. Эпитет, метафора, композиция (развитие понятий). Стихотворное послание (начальные представления).</w:t>
      </w:r>
    </w:p>
    <w:p w:rsidR="00F15B18" w:rsidRPr="00F15B18" w:rsidRDefault="00F15B18" w:rsidP="00F15B18">
      <w:pPr>
        <w:suppressAutoHyphens/>
        <w:autoSpaceDE w:val="0"/>
        <w:autoSpaceDN w:val="0"/>
        <w:adjustRightInd w:val="0"/>
        <w:spacing w:before="187" w:after="0" w:line="240" w:lineRule="auto"/>
        <w:ind w:right="38" w:firstLine="709"/>
        <w:jc w:val="both"/>
        <w:rPr>
          <w:rFonts w:ascii="Times New Roman CYR" w:eastAsia="Times New Roman" w:hAnsi="Times New Roman CYR" w:cs="Times New Roman CYR"/>
          <w:sz w:val="24"/>
          <w:szCs w:val="24"/>
          <w:highlight w:val="white"/>
          <w:lang w:eastAsia="ru-RU"/>
        </w:rPr>
      </w:pPr>
      <w:r w:rsidRPr="00F15B18">
        <w:rPr>
          <w:rFonts w:ascii="Times New Roman CYR" w:eastAsia="Times New Roman" w:hAnsi="Times New Roman CYR" w:cs="Times New Roman CYR"/>
          <w:b/>
          <w:bCs/>
          <w:sz w:val="24"/>
          <w:szCs w:val="24"/>
          <w:highlight w:val="white"/>
          <w:lang w:eastAsia="ru-RU"/>
        </w:rPr>
        <w:t xml:space="preserve">Михаил Юрьевич Лермонтов. </w:t>
      </w:r>
      <w:r w:rsidRPr="00F15B18">
        <w:rPr>
          <w:rFonts w:ascii="Times New Roman CYR" w:eastAsia="Times New Roman" w:hAnsi="Times New Roman CYR" w:cs="Times New Roman CYR"/>
          <w:sz w:val="24"/>
          <w:szCs w:val="24"/>
          <w:highlight w:val="white"/>
          <w:lang w:eastAsia="ru-RU"/>
        </w:rPr>
        <w:t xml:space="preserve">Краткий рассказ о поэте </w:t>
      </w:r>
      <w:r w:rsidRPr="00F15B18">
        <w:rPr>
          <w:rFonts w:ascii="Times New Roman" w:eastAsia="Times New Roman" w:hAnsi="Times New Roman"/>
          <w:b/>
          <w:bCs/>
          <w:i/>
          <w:iCs/>
          <w:sz w:val="24"/>
          <w:szCs w:val="24"/>
          <w:highlight w:val="white"/>
          <w:lang w:eastAsia="ru-RU"/>
        </w:rPr>
        <w:t>«</w:t>
      </w:r>
      <w:r w:rsidRPr="00F15B18">
        <w:rPr>
          <w:rFonts w:ascii="Times New Roman CYR" w:eastAsia="Times New Roman" w:hAnsi="Times New Roman CYR" w:cs="Times New Roman CYR"/>
          <w:b/>
          <w:bCs/>
          <w:i/>
          <w:iCs/>
          <w:sz w:val="24"/>
          <w:szCs w:val="24"/>
          <w:highlight w:val="white"/>
          <w:lang w:eastAsia="ru-RU"/>
        </w:rPr>
        <w:t>Тучи</w:t>
      </w:r>
      <w:r w:rsidRPr="00F15B18">
        <w:rPr>
          <w:rFonts w:ascii="Times New Roman" w:eastAsia="Times New Roman" w:hAnsi="Times New Roman"/>
          <w:b/>
          <w:bCs/>
          <w:i/>
          <w:iCs/>
          <w:sz w:val="24"/>
          <w:szCs w:val="24"/>
          <w:highlight w:val="white"/>
          <w:lang w:eastAsia="ru-RU"/>
        </w:rPr>
        <w:t xml:space="preserve">».  </w:t>
      </w:r>
      <w:r w:rsidRPr="00F15B18">
        <w:rPr>
          <w:rFonts w:ascii="Times New Roman CYR" w:eastAsia="Times New Roman" w:hAnsi="Times New Roman CYR" w:cs="Times New Roman CYR"/>
          <w:sz w:val="24"/>
          <w:szCs w:val="24"/>
          <w:highlight w:val="white"/>
          <w:lang w:eastAsia="ru-RU"/>
        </w:rPr>
        <w:t>Чувство  одиночества  и  тоски,  любовь  поэта-изгнанника к оставляемой им Родине.  Прием сравнения как основа построения стихотворения. Особенности интонации.</w:t>
      </w:r>
    </w:p>
    <w:p w:rsidR="00F15B18" w:rsidRPr="00F15B18" w:rsidRDefault="00F15B18" w:rsidP="00F15B18">
      <w:pPr>
        <w:suppressAutoHyphens/>
        <w:autoSpaceDE w:val="0"/>
        <w:autoSpaceDN w:val="0"/>
        <w:adjustRightInd w:val="0"/>
        <w:spacing w:before="144" w:after="0" w:line="240" w:lineRule="auto"/>
        <w:ind w:firstLine="709"/>
        <w:jc w:val="both"/>
        <w:rPr>
          <w:rFonts w:ascii="Times New Roman CYR" w:eastAsia="Times New Roman" w:hAnsi="Times New Roman CYR" w:cs="Times New Roman CYR"/>
          <w:sz w:val="24"/>
          <w:szCs w:val="24"/>
          <w:highlight w:val="white"/>
          <w:lang w:eastAsia="ru-RU"/>
        </w:rPr>
      </w:pPr>
      <w:r w:rsidRPr="00F15B18">
        <w:rPr>
          <w:rFonts w:ascii="Times New Roman" w:eastAsia="Times New Roman" w:hAnsi="Times New Roman"/>
          <w:b/>
          <w:bCs/>
          <w:i/>
          <w:iCs/>
          <w:sz w:val="24"/>
          <w:szCs w:val="24"/>
          <w:highlight w:val="white"/>
          <w:lang w:eastAsia="ru-RU"/>
        </w:rPr>
        <w:t>«</w:t>
      </w:r>
      <w:r w:rsidRPr="00F15B18">
        <w:rPr>
          <w:rFonts w:ascii="Times New Roman CYR" w:eastAsia="Times New Roman" w:hAnsi="Times New Roman CYR" w:cs="Times New Roman CYR"/>
          <w:b/>
          <w:bCs/>
          <w:i/>
          <w:iCs/>
          <w:sz w:val="24"/>
          <w:szCs w:val="24"/>
          <w:highlight w:val="white"/>
          <w:lang w:eastAsia="ru-RU"/>
        </w:rPr>
        <w:t>Листок</w:t>
      </w:r>
      <w:r w:rsidRPr="00F15B18">
        <w:rPr>
          <w:rFonts w:ascii="Times New Roman" w:eastAsia="Times New Roman" w:hAnsi="Times New Roman"/>
          <w:b/>
          <w:bCs/>
          <w:i/>
          <w:iCs/>
          <w:sz w:val="24"/>
          <w:szCs w:val="24"/>
          <w:highlight w:val="white"/>
          <w:lang w:eastAsia="ru-RU"/>
        </w:rPr>
        <w:t>», «</w:t>
      </w:r>
      <w:r w:rsidRPr="00F15B18">
        <w:rPr>
          <w:rFonts w:ascii="Times New Roman CYR" w:eastAsia="Times New Roman" w:hAnsi="Times New Roman CYR" w:cs="Times New Roman CYR"/>
          <w:b/>
          <w:bCs/>
          <w:i/>
          <w:iCs/>
          <w:sz w:val="24"/>
          <w:szCs w:val="24"/>
          <w:highlight w:val="white"/>
          <w:lang w:eastAsia="ru-RU"/>
        </w:rPr>
        <w:t>На севере диком...</w:t>
      </w:r>
      <w:r w:rsidRPr="00F15B18">
        <w:rPr>
          <w:rFonts w:ascii="Times New Roman" w:eastAsia="Times New Roman" w:hAnsi="Times New Roman"/>
          <w:b/>
          <w:bCs/>
          <w:i/>
          <w:iCs/>
          <w:sz w:val="24"/>
          <w:szCs w:val="24"/>
          <w:highlight w:val="white"/>
          <w:lang w:eastAsia="ru-RU"/>
        </w:rPr>
        <w:t>», «</w:t>
      </w:r>
      <w:r w:rsidRPr="00F15B18">
        <w:rPr>
          <w:rFonts w:ascii="Times New Roman CYR" w:eastAsia="Times New Roman" w:hAnsi="Times New Roman CYR" w:cs="Times New Roman CYR"/>
          <w:b/>
          <w:bCs/>
          <w:i/>
          <w:iCs/>
          <w:sz w:val="24"/>
          <w:szCs w:val="24"/>
          <w:highlight w:val="white"/>
          <w:lang w:eastAsia="ru-RU"/>
        </w:rPr>
        <w:t>Утес</w:t>
      </w:r>
      <w:r w:rsidRPr="00F15B18">
        <w:rPr>
          <w:rFonts w:ascii="Times New Roman" w:eastAsia="Times New Roman" w:hAnsi="Times New Roman"/>
          <w:b/>
          <w:bCs/>
          <w:i/>
          <w:iCs/>
          <w:sz w:val="24"/>
          <w:szCs w:val="24"/>
          <w:highlight w:val="white"/>
          <w:lang w:eastAsia="ru-RU"/>
        </w:rPr>
        <w:t>», «</w:t>
      </w:r>
      <w:r w:rsidRPr="00F15B18">
        <w:rPr>
          <w:rFonts w:ascii="Times New Roman CYR" w:eastAsia="Times New Roman" w:hAnsi="Times New Roman CYR" w:cs="Times New Roman CYR"/>
          <w:b/>
          <w:bCs/>
          <w:i/>
          <w:iCs/>
          <w:sz w:val="24"/>
          <w:szCs w:val="24"/>
          <w:highlight w:val="white"/>
          <w:lang w:eastAsia="ru-RU"/>
        </w:rPr>
        <w:t>Три пальмы</w:t>
      </w:r>
      <w:r w:rsidRPr="00F15B18">
        <w:rPr>
          <w:rFonts w:ascii="Times New Roman" w:eastAsia="Times New Roman" w:hAnsi="Times New Roman"/>
          <w:b/>
          <w:bCs/>
          <w:i/>
          <w:iCs/>
          <w:sz w:val="24"/>
          <w:szCs w:val="24"/>
          <w:highlight w:val="white"/>
          <w:lang w:eastAsia="ru-RU"/>
        </w:rPr>
        <w:t>»</w:t>
      </w:r>
      <w:r w:rsidRPr="00F15B18">
        <w:rPr>
          <w:rFonts w:ascii="Times New Roman" w:eastAsia="Times New Roman" w:hAnsi="Times New Roman"/>
          <w:b/>
          <w:bCs/>
          <w:spacing w:val="-20"/>
          <w:sz w:val="24"/>
          <w:szCs w:val="24"/>
          <w:highlight w:val="white"/>
          <w:lang w:eastAsia="ru-RU"/>
        </w:rPr>
        <w:t xml:space="preserve"> </w:t>
      </w:r>
      <w:r w:rsidRPr="00F15B18">
        <w:rPr>
          <w:rFonts w:ascii="Times New Roman CYR" w:eastAsia="Times New Roman" w:hAnsi="Times New Roman CYR" w:cs="Times New Roman CYR"/>
          <w:sz w:val="24"/>
          <w:szCs w:val="24"/>
          <w:highlight w:val="white"/>
          <w:lang w:eastAsia="ru-RU"/>
        </w:rPr>
        <w:t>Тема красоты, гармонии человека с миром. Особенности сражения темы одиночества в лирике Лермонтова.</w:t>
      </w:r>
    </w:p>
    <w:p w:rsidR="00F15B18" w:rsidRPr="00F15B18" w:rsidRDefault="00F15B18" w:rsidP="00F15B18">
      <w:pPr>
        <w:suppressAutoHyphens/>
        <w:autoSpaceDE w:val="0"/>
        <w:autoSpaceDN w:val="0"/>
        <w:adjustRightInd w:val="0"/>
        <w:spacing w:after="0" w:line="240" w:lineRule="auto"/>
        <w:ind w:left="43" w:firstLine="709"/>
        <w:jc w:val="both"/>
        <w:rPr>
          <w:rFonts w:ascii="Times New Roman CYR" w:eastAsia="Times New Roman" w:hAnsi="Times New Roman CYR" w:cs="Times New Roman CYR"/>
          <w:i/>
          <w:iCs/>
          <w:sz w:val="24"/>
          <w:szCs w:val="24"/>
          <w:highlight w:val="white"/>
          <w:lang w:eastAsia="ru-RU"/>
        </w:rPr>
      </w:pPr>
      <w:r w:rsidRPr="00F15B18">
        <w:rPr>
          <w:rFonts w:ascii="Times New Roman CYR" w:eastAsia="Times New Roman" w:hAnsi="Times New Roman CYR" w:cs="Times New Roman CYR"/>
          <w:i/>
          <w:iCs/>
          <w:sz w:val="24"/>
          <w:szCs w:val="24"/>
          <w:highlight w:val="white"/>
          <w:lang w:eastAsia="ru-RU"/>
        </w:rPr>
        <w:t>Теория литературы. Антитеза. Двусложные (ямб, хорей) и трехсложные (дактиль, амфибрахий, анапест) размеры стиха (начальные понятия). Поэтическая интонация ( начальные представления).</w:t>
      </w:r>
    </w:p>
    <w:p w:rsidR="00F15B18" w:rsidRPr="00F15B18" w:rsidRDefault="00F15B18" w:rsidP="00F15B18">
      <w:pPr>
        <w:suppressAutoHyphens/>
        <w:autoSpaceDE w:val="0"/>
        <w:autoSpaceDN w:val="0"/>
        <w:adjustRightInd w:val="0"/>
        <w:spacing w:before="264" w:after="0" w:line="240" w:lineRule="auto"/>
        <w:ind w:firstLine="709"/>
        <w:jc w:val="both"/>
        <w:rPr>
          <w:rFonts w:ascii="Times New Roman CYR" w:eastAsia="Times New Roman" w:hAnsi="Times New Roman CYR" w:cs="Times New Roman CYR"/>
          <w:sz w:val="24"/>
          <w:szCs w:val="24"/>
          <w:highlight w:val="white"/>
          <w:lang w:eastAsia="ru-RU"/>
        </w:rPr>
      </w:pPr>
      <w:r w:rsidRPr="00F15B18">
        <w:rPr>
          <w:rFonts w:ascii="Times New Roman CYR" w:eastAsia="Times New Roman" w:hAnsi="Times New Roman CYR" w:cs="Times New Roman CYR"/>
          <w:b/>
          <w:bCs/>
          <w:sz w:val="24"/>
          <w:szCs w:val="24"/>
          <w:highlight w:val="white"/>
          <w:lang w:eastAsia="ru-RU"/>
        </w:rPr>
        <w:t xml:space="preserve">Иван Сергеевич Тургенев. </w:t>
      </w:r>
      <w:r w:rsidRPr="00F15B18">
        <w:rPr>
          <w:rFonts w:ascii="Times New Roman CYR" w:eastAsia="Times New Roman" w:hAnsi="Times New Roman CYR" w:cs="Times New Roman CYR"/>
          <w:sz w:val="24"/>
          <w:szCs w:val="24"/>
          <w:highlight w:val="white"/>
          <w:lang w:eastAsia="ru-RU"/>
        </w:rPr>
        <w:t>Краткий рассказ о писателе.</w:t>
      </w:r>
    </w:p>
    <w:p w:rsidR="00F15B18" w:rsidRPr="00F15B18" w:rsidRDefault="00F15B18" w:rsidP="00F15B18">
      <w:pPr>
        <w:suppressAutoHyphens/>
        <w:autoSpaceDE w:val="0"/>
        <w:autoSpaceDN w:val="0"/>
        <w:adjustRightInd w:val="0"/>
        <w:spacing w:after="0" w:line="240" w:lineRule="auto"/>
        <w:ind w:left="5" w:firstLine="709"/>
        <w:jc w:val="both"/>
        <w:rPr>
          <w:rFonts w:ascii="Times New Roman CYR" w:eastAsia="Times New Roman" w:hAnsi="Times New Roman CYR" w:cs="Times New Roman CYR"/>
          <w:sz w:val="24"/>
          <w:szCs w:val="24"/>
          <w:highlight w:val="white"/>
          <w:lang w:eastAsia="ru-RU"/>
        </w:rPr>
      </w:pPr>
      <w:r w:rsidRPr="00F15B18">
        <w:rPr>
          <w:rFonts w:ascii="Times New Roman" w:eastAsia="Times New Roman" w:hAnsi="Times New Roman"/>
          <w:b/>
          <w:bCs/>
          <w:i/>
          <w:iCs/>
          <w:sz w:val="24"/>
          <w:szCs w:val="24"/>
          <w:highlight w:val="white"/>
          <w:lang w:eastAsia="ru-RU"/>
        </w:rPr>
        <w:t>«</w:t>
      </w:r>
      <w:r w:rsidRPr="00F15B18">
        <w:rPr>
          <w:rFonts w:ascii="Times New Roman CYR" w:eastAsia="Times New Roman" w:hAnsi="Times New Roman CYR" w:cs="Times New Roman CYR"/>
          <w:b/>
          <w:bCs/>
          <w:i/>
          <w:iCs/>
          <w:sz w:val="24"/>
          <w:szCs w:val="24"/>
          <w:highlight w:val="white"/>
          <w:lang w:eastAsia="ru-RU"/>
        </w:rPr>
        <w:t>Бежин луг</w:t>
      </w:r>
      <w:r w:rsidRPr="00F15B18">
        <w:rPr>
          <w:rFonts w:ascii="Times New Roman" w:eastAsia="Times New Roman" w:hAnsi="Times New Roman"/>
          <w:b/>
          <w:bCs/>
          <w:i/>
          <w:iCs/>
          <w:sz w:val="24"/>
          <w:szCs w:val="24"/>
          <w:highlight w:val="white"/>
          <w:lang w:eastAsia="ru-RU"/>
        </w:rPr>
        <w:t xml:space="preserve">». </w:t>
      </w:r>
      <w:r w:rsidRPr="00F15B18">
        <w:rPr>
          <w:rFonts w:ascii="Times New Roman CYR" w:eastAsia="Times New Roman" w:hAnsi="Times New Roman CYR" w:cs="Times New Roman CYR"/>
          <w:sz w:val="24"/>
          <w:szCs w:val="24"/>
          <w:highlight w:val="white"/>
          <w:lang w:eastAsia="ru-RU"/>
        </w:rPr>
        <w:t>Сочувственное отношение к крестьянским детям. Портреты и рассказы мальчиков, их духовный мир. Пытливость, любознательность, впечатлительность. Роль картин природы в рассказе.</w:t>
      </w:r>
    </w:p>
    <w:p w:rsidR="00F15B18" w:rsidRPr="00F15B18" w:rsidRDefault="00F15B18" w:rsidP="00F15B18">
      <w:pPr>
        <w:suppressAutoHyphens/>
        <w:autoSpaceDE w:val="0"/>
        <w:autoSpaceDN w:val="0"/>
        <w:adjustRightInd w:val="0"/>
        <w:spacing w:before="235" w:after="0" w:line="240" w:lineRule="auto"/>
        <w:ind w:firstLine="709"/>
        <w:jc w:val="both"/>
        <w:rPr>
          <w:rFonts w:ascii="Times New Roman CYR" w:eastAsia="Times New Roman" w:hAnsi="Times New Roman CYR" w:cs="Times New Roman CYR"/>
          <w:sz w:val="24"/>
          <w:szCs w:val="24"/>
          <w:highlight w:val="white"/>
          <w:lang w:eastAsia="ru-RU"/>
        </w:rPr>
      </w:pPr>
      <w:r w:rsidRPr="00F15B18">
        <w:rPr>
          <w:rFonts w:ascii="Times New Roman CYR" w:eastAsia="Times New Roman" w:hAnsi="Times New Roman CYR" w:cs="Times New Roman CYR"/>
          <w:b/>
          <w:bCs/>
          <w:sz w:val="24"/>
          <w:szCs w:val="24"/>
          <w:highlight w:val="white"/>
          <w:lang w:eastAsia="ru-RU"/>
        </w:rPr>
        <w:t xml:space="preserve">Федор Иванович Тютчев. </w:t>
      </w:r>
      <w:r w:rsidRPr="00F15B18">
        <w:rPr>
          <w:rFonts w:ascii="Times New Roman CYR" w:eastAsia="Times New Roman" w:hAnsi="Times New Roman CYR" w:cs="Times New Roman CYR"/>
          <w:sz w:val="24"/>
          <w:szCs w:val="24"/>
          <w:highlight w:val="white"/>
          <w:lang w:eastAsia="ru-RU"/>
        </w:rPr>
        <w:t>Рассказ о поэте.</w:t>
      </w:r>
    </w:p>
    <w:p w:rsidR="00F15B18" w:rsidRPr="00F15B18" w:rsidRDefault="00F15B18" w:rsidP="00F15B18">
      <w:pPr>
        <w:tabs>
          <w:tab w:val="left" w:pos="3994"/>
        </w:tabs>
        <w:suppressAutoHyphens/>
        <w:autoSpaceDE w:val="0"/>
        <w:autoSpaceDN w:val="0"/>
        <w:adjustRightInd w:val="0"/>
        <w:spacing w:after="0" w:line="240" w:lineRule="auto"/>
        <w:ind w:left="5" w:right="5" w:firstLine="709"/>
        <w:jc w:val="both"/>
        <w:rPr>
          <w:rFonts w:ascii="Times New Roman CYR" w:eastAsia="Times New Roman" w:hAnsi="Times New Roman CYR" w:cs="Times New Roman CYR"/>
          <w:spacing w:val="-2"/>
          <w:sz w:val="24"/>
          <w:szCs w:val="24"/>
          <w:highlight w:val="white"/>
          <w:lang w:eastAsia="ru-RU"/>
        </w:rPr>
      </w:pPr>
      <w:r w:rsidRPr="00F15B18">
        <w:rPr>
          <w:rFonts w:ascii="Times New Roman CYR" w:eastAsia="Times New Roman" w:hAnsi="Times New Roman CYR" w:cs="Times New Roman CYR"/>
          <w:spacing w:val="-2"/>
          <w:sz w:val="24"/>
          <w:szCs w:val="24"/>
          <w:highlight w:val="white"/>
          <w:lang w:eastAsia="ru-RU"/>
        </w:rPr>
        <w:t xml:space="preserve">Стихотворения </w:t>
      </w:r>
      <w:r w:rsidRPr="00F15B18">
        <w:rPr>
          <w:rFonts w:ascii="Times New Roman" w:eastAsia="Times New Roman" w:hAnsi="Times New Roman"/>
          <w:spacing w:val="-2"/>
          <w:sz w:val="24"/>
          <w:szCs w:val="24"/>
          <w:highlight w:val="white"/>
          <w:lang w:eastAsia="ru-RU"/>
        </w:rPr>
        <w:t>«</w:t>
      </w:r>
      <w:r w:rsidRPr="00F15B18">
        <w:rPr>
          <w:rFonts w:ascii="Times New Roman CYR" w:eastAsia="Times New Roman" w:hAnsi="Times New Roman CYR" w:cs="Times New Roman CYR"/>
          <w:spacing w:val="-2"/>
          <w:sz w:val="24"/>
          <w:szCs w:val="24"/>
          <w:highlight w:val="white"/>
          <w:lang w:eastAsia="ru-RU"/>
        </w:rPr>
        <w:t>Листья</w:t>
      </w:r>
      <w:r w:rsidRPr="00F15B18">
        <w:rPr>
          <w:rFonts w:ascii="Times New Roman" w:eastAsia="Times New Roman" w:hAnsi="Times New Roman"/>
          <w:spacing w:val="-2"/>
          <w:sz w:val="24"/>
          <w:szCs w:val="24"/>
          <w:highlight w:val="white"/>
          <w:lang w:eastAsia="ru-RU"/>
        </w:rPr>
        <w:t>», «</w:t>
      </w:r>
      <w:r w:rsidRPr="00F15B18">
        <w:rPr>
          <w:rFonts w:ascii="Times New Roman CYR" w:eastAsia="Times New Roman" w:hAnsi="Times New Roman CYR" w:cs="Times New Roman CYR"/>
          <w:spacing w:val="-2"/>
          <w:sz w:val="24"/>
          <w:szCs w:val="24"/>
          <w:highlight w:val="white"/>
          <w:lang w:eastAsia="ru-RU"/>
        </w:rPr>
        <w:t>Неохотно и несмело...</w:t>
      </w:r>
      <w:r w:rsidRPr="00F15B18">
        <w:rPr>
          <w:rFonts w:ascii="Times New Roman" w:eastAsia="Times New Roman" w:hAnsi="Times New Roman"/>
          <w:spacing w:val="-2"/>
          <w:sz w:val="24"/>
          <w:szCs w:val="24"/>
          <w:highlight w:val="white"/>
          <w:lang w:eastAsia="ru-RU"/>
        </w:rPr>
        <w:t xml:space="preserve">». </w:t>
      </w:r>
      <w:r w:rsidRPr="00F15B18">
        <w:rPr>
          <w:rFonts w:ascii="Times New Roman CYR" w:eastAsia="Times New Roman" w:hAnsi="Times New Roman CYR" w:cs="Times New Roman CYR"/>
          <w:spacing w:val="-2"/>
          <w:sz w:val="24"/>
          <w:szCs w:val="24"/>
          <w:highlight w:val="white"/>
          <w:lang w:eastAsia="ru-RU"/>
        </w:rPr>
        <w:t xml:space="preserve">Передача сложных, переходных состояний природы, запечатлевающих противоречивые чувства в душе поэта. Сочетание космического масштаба и конкретных деталей в изображении природы. </w:t>
      </w:r>
      <w:r w:rsidRPr="00F15B18">
        <w:rPr>
          <w:rFonts w:ascii="Times New Roman" w:eastAsia="Times New Roman" w:hAnsi="Times New Roman"/>
          <w:spacing w:val="-2"/>
          <w:sz w:val="24"/>
          <w:szCs w:val="24"/>
          <w:highlight w:val="white"/>
          <w:lang w:eastAsia="ru-RU"/>
        </w:rPr>
        <w:t>«</w:t>
      </w:r>
      <w:r w:rsidRPr="00F15B18">
        <w:rPr>
          <w:rFonts w:ascii="Times New Roman CYR" w:eastAsia="Times New Roman" w:hAnsi="Times New Roman CYR" w:cs="Times New Roman CYR"/>
          <w:spacing w:val="-2"/>
          <w:sz w:val="24"/>
          <w:szCs w:val="24"/>
          <w:highlight w:val="white"/>
          <w:lang w:eastAsia="ru-RU"/>
        </w:rPr>
        <w:t>Листья</w:t>
      </w:r>
      <w:r w:rsidRPr="00F15B18">
        <w:rPr>
          <w:rFonts w:ascii="Times New Roman" w:eastAsia="Times New Roman" w:hAnsi="Times New Roman"/>
          <w:spacing w:val="-2"/>
          <w:sz w:val="24"/>
          <w:szCs w:val="24"/>
          <w:highlight w:val="white"/>
          <w:lang w:eastAsia="ru-RU"/>
        </w:rPr>
        <w:t xml:space="preserve">» — </w:t>
      </w:r>
      <w:r w:rsidRPr="00F15B18">
        <w:rPr>
          <w:rFonts w:ascii="Times New Roman CYR" w:eastAsia="Times New Roman" w:hAnsi="Times New Roman CYR" w:cs="Times New Roman CYR"/>
          <w:spacing w:val="-2"/>
          <w:sz w:val="24"/>
          <w:szCs w:val="24"/>
          <w:highlight w:val="white"/>
          <w:lang w:eastAsia="ru-RU"/>
        </w:rPr>
        <w:t xml:space="preserve">символ краткой, но яркой жизни. </w:t>
      </w:r>
      <w:r w:rsidRPr="00F15B18">
        <w:rPr>
          <w:rFonts w:ascii="Times New Roman" w:eastAsia="Times New Roman" w:hAnsi="Times New Roman"/>
          <w:spacing w:val="-2"/>
          <w:sz w:val="24"/>
          <w:szCs w:val="24"/>
          <w:highlight w:val="white"/>
          <w:lang w:eastAsia="ru-RU"/>
        </w:rPr>
        <w:t>«</w:t>
      </w:r>
      <w:r w:rsidRPr="00F15B18">
        <w:rPr>
          <w:rFonts w:ascii="Times New Roman CYR" w:eastAsia="Times New Roman" w:hAnsi="Times New Roman CYR" w:cs="Times New Roman CYR"/>
          <w:spacing w:val="-2"/>
          <w:sz w:val="24"/>
          <w:szCs w:val="24"/>
          <w:highlight w:val="white"/>
          <w:lang w:eastAsia="ru-RU"/>
        </w:rPr>
        <w:t>С поляны коршун поднялся...</w:t>
      </w:r>
      <w:r w:rsidRPr="00F15B18">
        <w:rPr>
          <w:rFonts w:ascii="Times New Roman" w:eastAsia="Times New Roman" w:hAnsi="Times New Roman"/>
          <w:spacing w:val="-2"/>
          <w:sz w:val="24"/>
          <w:szCs w:val="24"/>
          <w:highlight w:val="white"/>
          <w:lang w:eastAsia="ru-RU"/>
        </w:rPr>
        <w:t xml:space="preserve">». </w:t>
      </w:r>
      <w:r w:rsidRPr="00F15B18">
        <w:rPr>
          <w:rFonts w:ascii="Times New Roman CYR" w:eastAsia="Times New Roman" w:hAnsi="Times New Roman CYR" w:cs="Times New Roman CYR"/>
          <w:spacing w:val="-2"/>
          <w:sz w:val="24"/>
          <w:szCs w:val="24"/>
          <w:highlight w:val="white"/>
          <w:lang w:eastAsia="ru-RU"/>
        </w:rPr>
        <w:t>Противопоставление судеб человека и коршуна: свободный полет коршуна и земная обреченность человека.</w:t>
      </w:r>
    </w:p>
    <w:p w:rsidR="00F15B18" w:rsidRPr="00F15B18" w:rsidRDefault="00F15B18" w:rsidP="00F15B18">
      <w:pPr>
        <w:suppressAutoHyphens/>
        <w:autoSpaceDE w:val="0"/>
        <w:autoSpaceDN w:val="0"/>
        <w:adjustRightInd w:val="0"/>
        <w:spacing w:before="240" w:after="0" w:line="240" w:lineRule="auto"/>
        <w:ind w:firstLine="709"/>
        <w:jc w:val="both"/>
        <w:rPr>
          <w:rFonts w:ascii="Times New Roman CYR" w:eastAsia="Times New Roman" w:hAnsi="Times New Roman CYR" w:cs="Times New Roman CYR"/>
          <w:sz w:val="24"/>
          <w:szCs w:val="24"/>
          <w:highlight w:val="white"/>
          <w:lang w:eastAsia="ru-RU"/>
        </w:rPr>
      </w:pPr>
      <w:r w:rsidRPr="00F15B18">
        <w:rPr>
          <w:rFonts w:ascii="Times New Roman CYR" w:eastAsia="Times New Roman" w:hAnsi="Times New Roman CYR" w:cs="Times New Roman CYR"/>
          <w:b/>
          <w:bCs/>
          <w:sz w:val="24"/>
          <w:szCs w:val="24"/>
          <w:highlight w:val="white"/>
          <w:lang w:eastAsia="ru-RU"/>
        </w:rPr>
        <w:t xml:space="preserve">Афанасий Афанасьевич Фет. </w:t>
      </w:r>
      <w:r w:rsidRPr="00F15B18">
        <w:rPr>
          <w:rFonts w:ascii="Times New Roman CYR" w:eastAsia="Times New Roman" w:hAnsi="Times New Roman CYR" w:cs="Times New Roman CYR"/>
          <w:sz w:val="24"/>
          <w:szCs w:val="24"/>
          <w:highlight w:val="white"/>
          <w:lang w:eastAsia="ru-RU"/>
        </w:rPr>
        <w:t>Рассказ о поэте.</w:t>
      </w:r>
    </w:p>
    <w:p w:rsidR="00F15B18" w:rsidRPr="00F15B18" w:rsidRDefault="00F15B18" w:rsidP="00F15B18">
      <w:pPr>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highlight w:val="white"/>
          <w:lang w:eastAsia="ru-RU"/>
        </w:rPr>
      </w:pPr>
      <w:r w:rsidRPr="00F15B18">
        <w:rPr>
          <w:rFonts w:ascii="Times New Roman CYR" w:eastAsia="Times New Roman" w:hAnsi="Times New Roman CYR" w:cs="Times New Roman CYR"/>
          <w:sz w:val="24"/>
          <w:szCs w:val="24"/>
          <w:highlight w:val="white"/>
          <w:lang w:eastAsia="ru-RU"/>
        </w:rPr>
        <w:t xml:space="preserve">Стихотворения: </w:t>
      </w:r>
      <w:r w:rsidRPr="00F15B18">
        <w:rPr>
          <w:rFonts w:ascii="Times New Roman" w:eastAsia="Times New Roman" w:hAnsi="Times New Roman"/>
          <w:b/>
          <w:bCs/>
          <w:i/>
          <w:iCs/>
          <w:sz w:val="24"/>
          <w:szCs w:val="24"/>
          <w:highlight w:val="white"/>
          <w:lang w:eastAsia="ru-RU"/>
        </w:rPr>
        <w:t>«</w:t>
      </w:r>
      <w:r w:rsidRPr="00F15B18">
        <w:rPr>
          <w:rFonts w:ascii="Times New Roman CYR" w:eastAsia="Times New Roman" w:hAnsi="Times New Roman CYR" w:cs="Times New Roman CYR"/>
          <w:b/>
          <w:bCs/>
          <w:i/>
          <w:iCs/>
          <w:sz w:val="24"/>
          <w:szCs w:val="24"/>
          <w:highlight w:val="white"/>
          <w:lang w:eastAsia="ru-RU"/>
        </w:rPr>
        <w:t>Ель рукавом мне тропинку завесила...</w:t>
      </w:r>
      <w:r w:rsidRPr="00F15B18">
        <w:rPr>
          <w:rFonts w:ascii="Times New Roman" w:eastAsia="Times New Roman" w:hAnsi="Times New Roman"/>
          <w:b/>
          <w:bCs/>
          <w:i/>
          <w:iCs/>
          <w:sz w:val="24"/>
          <w:szCs w:val="24"/>
          <w:highlight w:val="white"/>
          <w:lang w:eastAsia="ru-RU"/>
        </w:rPr>
        <w:t>», «</w:t>
      </w:r>
      <w:r w:rsidRPr="00F15B18">
        <w:rPr>
          <w:rFonts w:ascii="Times New Roman CYR" w:eastAsia="Times New Roman" w:hAnsi="Times New Roman CYR" w:cs="Times New Roman CYR"/>
          <w:b/>
          <w:bCs/>
          <w:i/>
          <w:iCs/>
          <w:sz w:val="24"/>
          <w:szCs w:val="24"/>
          <w:highlight w:val="white"/>
          <w:lang w:eastAsia="ru-RU"/>
        </w:rPr>
        <w:t>Опять незримые усилья...</w:t>
      </w:r>
      <w:r w:rsidRPr="00F15B18">
        <w:rPr>
          <w:rFonts w:ascii="Times New Roman" w:eastAsia="Times New Roman" w:hAnsi="Times New Roman"/>
          <w:b/>
          <w:bCs/>
          <w:i/>
          <w:iCs/>
          <w:sz w:val="24"/>
          <w:szCs w:val="24"/>
          <w:highlight w:val="white"/>
          <w:lang w:eastAsia="ru-RU"/>
        </w:rPr>
        <w:t>», «</w:t>
      </w:r>
      <w:r w:rsidRPr="00F15B18">
        <w:rPr>
          <w:rFonts w:ascii="Times New Roman CYR" w:eastAsia="Times New Roman" w:hAnsi="Times New Roman CYR" w:cs="Times New Roman CYR"/>
          <w:b/>
          <w:bCs/>
          <w:i/>
          <w:iCs/>
          <w:sz w:val="24"/>
          <w:szCs w:val="24"/>
          <w:highlight w:val="white"/>
          <w:lang w:eastAsia="ru-RU"/>
        </w:rPr>
        <w:t>Еще майская ночь</w:t>
      </w:r>
      <w:r w:rsidRPr="00F15B18">
        <w:rPr>
          <w:rFonts w:ascii="Times New Roman" w:eastAsia="Times New Roman" w:hAnsi="Times New Roman"/>
          <w:b/>
          <w:bCs/>
          <w:i/>
          <w:iCs/>
          <w:sz w:val="24"/>
          <w:szCs w:val="24"/>
          <w:highlight w:val="white"/>
          <w:lang w:eastAsia="ru-RU"/>
        </w:rPr>
        <w:t xml:space="preserve">», </w:t>
      </w:r>
      <w:r w:rsidRPr="00F15B18">
        <w:rPr>
          <w:rFonts w:ascii="Times New Roman" w:eastAsia="Times New Roman" w:hAnsi="Times New Roman"/>
          <w:b/>
          <w:bCs/>
          <w:i/>
          <w:iCs/>
          <w:spacing w:val="-2"/>
          <w:sz w:val="24"/>
          <w:szCs w:val="24"/>
          <w:highlight w:val="white"/>
          <w:lang w:eastAsia="ru-RU"/>
        </w:rPr>
        <w:t>«</w:t>
      </w:r>
      <w:r w:rsidRPr="00F15B18">
        <w:rPr>
          <w:rFonts w:ascii="Times New Roman CYR" w:eastAsia="Times New Roman" w:hAnsi="Times New Roman CYR" w:cs="Times New Roman CYR"/>
          <w:b/>
          <w:bCs/>
          <w:i/>
          <w:iCs/>
          <w:spacing w:val="-2"/>
          <w:sz w:val="24"/>
          <w:szCs w:val="24"/>
          <w:highlight w:val="white"/>
          <w:lang w:eastAsia="ru-RU"/>
        </w:rPr>
        <w:t xml:space="preserve">Учись у них </w:t>
      </w:r>
      <w:r w:rsidRPr="00F15B18">
        <w:rPr>
          <w:rFonts w:ascii="Times New Roman CYR" w:eastAsia="Times New Roman" w:hAnsi="Times New Roman CYR" w:cs="Times New Roman CYR"/>
          <w:b/>
          <w:bCs/>
          <w:spacing w:val="-2"/>
          <w:sz w:val="24"/>
          <w:szCs w:val="24"/>
          <w:highlight w:val="white"/>
          <w:lang w:eastAsia="ru-RU"/>
        </w:rPr>
        <w:t xml:space="preserve">— у </w:t>
      </w:r>
      <w:r w:rsidRPr="00F15B18">
        <w:rPr>
          <w:rFonts w:ascii="Times New Roman CYR" w:eastAsia="Times New Roman" w:hAnsi="Times New Roman CYR" w:cs="Times New Roman CYR"/>
          <w:b/>
          <w:bCs/>
          <w:i/>
          <w:iCs/>
          <w:spacing w:val="-2"/>
          <w:sz w:val="24"/>
          <w:szCs w:val="24"/>
          <w:highlight w:val="white"/>
          <w:lang w:eastAsia="ru-RU"/>
        </w:rPr>
        <w:t>дуба, у березы...</w:t>
      </w:r>
      <w:r w:rsidRPr="00F15B18">
        <w:rPr>
          <w:rFonts w:ascii="Times New Roman" w:eastAsia="Times New Roman" w:hAnsi="Times New Roman"/>
          <w:b/>
          <w:bCs/>
          <w:i/>
          <w:iCs/>
          <w:spacing w:val="-2"/>
          <w:sz w:val="24"/>
          <w:szCs w:val="24"/>
          <w:highlight w:val="white"/>
          <w:lang w:eastAsia="ru-RU"/>
        </w:rPr>
        <w:t xml:space="preserve">». </w:t>
      </w:r>
      <w:r w:rsidRPr="00F15B18">
        <w:rPr>
          <w:rFonts w:ascii="Times New Roman CYR" w:eastAsia="Times New Roman" w:hAnsi="Times New Roman CYR" w:cs="Times New Roman CYR"/>
          <w:spacing w:val="-2"/>
          <w:sz w:val="24"/>
          <w:szCs w:val="24"/>
          <w:highlight w:val="white"/>
          <w:lang w:eastAsia="ru-RU"/>
        </w:rPr>
        <w:t xml:space="preserve">Жизнеутверждающее </w:t>
      </w:r>
      <w:r w:rsidRPr="00F15B18">
        <w:rPr>
          <w:rFonts w:ascii="Times New Roman CYR" w:eastAsia="Times New Roman" w:hAnsi="Times New Roman CYR" w:cs="Times New Roman CYR"/>
          <w:sz w:val="24"/>
          <w:szCs w:val="24"/>
          <w:highlight w:val="white"/>
          <w:lang w:eastAsia="ru-RU"/>
        </w:rPr>
        <w:t>начало в лирике Фета. Природа как воплощение прекрасного. Эстетизация конкретной детали. Чувственный характер лирики и ее утонченный психологизм. Мимолетное и неуловимое как черты изображения природы. Переплетение и взаимодействие тем природы и любви. Природа как естественный мир истинной красоты, служащий прообразом для искусства. Гармоничность и музыкальность поэтической речи Фета. Краски и звуки в пейзажной лирике.</w:t>
      </w:r>
    </w:p>
    <w:p w:rsidR="00F15B18" w:rsidRPr="00F15B18" w:rsidRDefault="00F15B18" w:rsidP="00F15B18">
      <w:pPr>
        <w:suppressAutoHyphens/>
        <w:autoSpaceDE w:val="0"/>
        <w:autoSpaceDN w:val="0"/>
        <w:adjustRightInd w:val="0"/>
        <w:spacing w:after="0" w:line="240" w:lineRule="auto"/>
        <w:ind w:right="14" w:firstLine="709"/>
        <w:jc w:val="both"/>
        <w:rPr>
          <w:rFonts w:ascii="Times New Roman CYR" w:eastAsia="Times New Roman" w:hAnsi="Times New Roman CYR" w:cs="Times New Roman CYR"/>
          <w:i/>
          <w:iCs/>
          <w:sz w:val="24"/>
          <w:szCs w:val="24"/>
          <w:highlight w:val="white"/>
          <w:lang w:eastAsia="ru-RU"/>
        </w:rPr>
      </w:pPr>
      <w:r w:rsidRPr="00F15B18">
        <w:rPr>
          <w:rFonts w:ascii="Times New Roman CYR" w:eastAsia="Times New Roman" w:hAnsi="Times New Roman CYR" w:cs="Times New Roman CYR"/>
          <w:i/>
          <w:iCs/>
          <w:sz w:val="24"/>
          <w:szCs w:val="24"/>
          <w:highlight w:val="white"/>
          <w:lang w:eastAsia="ru-RU"/>
        </w:rPr>
        <w:t>Теория литературы. Пейзажная лирика (развитие понятия).</w:t>
      </w:r>
    </w:p>
    <w:p w:rsidR="00F15B18" w:rsidRPr="00F15B18" w:rsidRDefault="00F15B18" w:rsidP="00F15B18">
      <w:pPr>
        <w:suppressAutoHyphens/>
        <w:autoSpaceDE w:val="0"/>
        <w:autoSpaceDN w:val="0"/>
        <w:adjustRightInd w:val="0"/>
        <w:spacing w:after="0" w:line="240" w:lineRule="auto"/>
        <w:ind w:right="34" w:firstLine="709"/>
        <w:jc w:val="both"/>
        <w:rPr>
          <w:rFonts w:ascii="Times New Roman CYR" w:eastAsia="Times New Roman" w:hAnsi="Times New Roman CYR" w:cs="Times New Roman CYR"/>
          <w:sz w:val="24"/>
          <w:szCs w:val="24"/>
          <w:highlight w:val="white"/>
          <w:lang w:eastAsia="ru-RU"/>
        </w:rPr>
      </w:pPr>
      <w:r w:rsidRPr="00F15B18">
        <w:rPr>
          <w:rFonts w:ascii="Times New Roman CYR" w:eastAsia="Times New Roman" w:hAnsi="Times New Roman CYR" w:cs="Times New Roman CYR"/>
          <w:b/>
          <w:bCs/>
          <w:spacing w:val="-2"/>
          <w:sz w:val="24"/>
          <w:szCs w:val="24"/>
          <w:highlight w:val="white"/>
          <w:lang w:eastAsia="ru-RU"/>
        </w:rPr>
        <w:t xml:space="preserve">Николай Алексеевич Некрасов. </w:t>
      </w:r>
      <w:r w:rsidRPr="00F15B18">
        <w:rPr>
          <w:rFonts w:ascii="Times New Roman CYR" w:eastAsia="Times New Roman" w:hAnsi="Times New Roman CYR" w:cs="Times New Roman CYR"/>
          <w:spacing w:val="-2"/>
          <w:sz w:val="24"/>
          <w:szCs w:val="24"/>
          <w:highlight w:val="white"/>
          <w:lang w:eastAsia="ru-RU"/>
        </w:rPr>
        <w:t>Краткий рассказ о жиз</w:t>
      </w:r>
      <w:r w:rsidRPr="00F15B18">
        <w:rPr>
          <w:rFonts w:ascii="Times New Roman CYR" w:eastAsia="Times New Roman" w:hAnsi="Times New Roman CYR" w:cs="Times New Roman CYR"/>
          <w:sz w:val="24"/>
          <w:szCs w:val="24"/>
          <w:highlight w:val="white"/>
          <w:lang w:eastAsia="ru-RU"/>
        </w:rPr>
        <w:t>ни поэта.</w:t>
      </w:r>
    </w:p>
    <w:p w:rsidR="00F15B18" w:rsidRPr="00F15B18" w:rsidRDefault="00F15B18" w:rsidP="00F15B18">
      <w:pPr>
        <w:suppressAutoHyphens/>
        <w:autoSpaceDE w:val="0"/>
        <w:autoSpaceDN w:val="0"/>
        <w:adjustRightInd w:val="0"/>
        <w:spacing w:after="0" w:line="240" w:lineRule="auto"/>
        <w:ind w:left="10" w:right="24" w:firstLine="709"/>
        <w:jc w:val="both"/>
        <w:rPr>
          <w:rFonts w:ascii="Times New Roman CYR" w:eastAsia="Times New Roman" w:hAnsi="Times New Roman CYR" w:cs="Times New Roman CYR"/>
          <w:sz w:val="24"/>
          <w:szCs w:val="24"/>
          <w:highlight w:val="white"/>
          <w:lang w:eastAsia="ru-RU"/>
        </w:rPr>
      </w:pPr>
      <w:r w:rsidRPr="00F15B18">
        <w:rPr>
          <w:rFonts w:ascii="Times New Roman" w:eastAsia="Times New Roman" w:hAnsi="Times New Roman"/>
          <w:b/>
          <w:bCs/>
          <w:i/>
          <w:iCs/>
          <w:sz w:val="24"/>
          <w:szCs w:val="24"/>
          <w:highlight w:val="white"/>
          <w:lang w:eastAsia="ru-RU"/>
        </w:rPr>
        <w:t>«</w:t>
      </w:r>
      <w:r w:rsidRPr="00F15B18">
        <w:rPr>
          <w:rFonts w:ascii="Times New Roman CYR" w:eastAsia="Times New Roman" w:hAnsi="Times New Roman CYR" w:cs="Times New Roman CYR"/>
          <w:b/>
          <w:bCs/>
          <w:i/>
          <w:iCs/>
          <w:sz w:val="24"/>
          <w:szCs w:val="24"/>
          <w:highlight w:val="white"/>
          <w:lang w:eastAsia="ru-RU"/>
        </w:rPr>
        <w:t>Железная дорога</w:t>
      </w:r>
      <w:r w:rsidRPr="00F15B18">
        <w:rPr>
          <w:rFonts w:ascii="Times New Roman" w:eastAsia="Times New Roman" w:hAnsi="Times New Roman"/>
          <w:b/>
          <w:bCs/>
          <w:i/>
          <w:iCs/>
          <w:sz w:val="24"/>
          <w:szCs w:val="24"/>
          <w:highlight w:val="white"/>
          <w:lang w:eastAsia="ru-RU"/>
        </w:rPr>
        <w:t xml:space="preserve">». </w:t>
      </w:r>
      <w:r w:rsidRPr="00F15B18">
        <w:rPr>
          <w:rFonts w:ascii="Times New Roman CYR" w:eastAsia="Times New Roman" w:hAnsi="Times New Roman CYR" w:cs="Times New Roman CYR"/>
          <w:sz w:val="24"/>
          <w:szCs w:val="24"/>
          <w:highlight w:val="white"/>
          <w:lang w:eastAsia="ru-RU"/>
        </w:rPr>
        <w:t xml:space="preserve">Картины подневольного труда. Народ — созидатель духовных и материальных ценностей. Мечта поэта о </w:t>
      </w:r>
      <w:r w:rsidRPr="00F15B18">
        <w:rPr>
          <w:rFonts w:ascii="Times New Roman" w:eastAsia="Times New Roman" w:hAnsi="Times New Roman"/>
          <w:sz w:val="24"/>
          <w:szCs w:val="24"/>
          <w:highlight w:val="white"/>
          <w:lang w:eastAsia="ru-RU"/>
        </w:rPr>
        <w:t>«</w:t>
      </w:r>
      <w:r w:rsidRPr="00F15B18">
        <w:rPr>
          <w:rFonts w:ascii="Times New Roman CYR" w:eastAsia="Times New Roman" w:hAnsi="Times New Roman CYR" w:cs="Times New Roman CYR"/>
          <w:sz w:val="24"/>
          <w:szCs w:val="24"/>
          <w:highlight w:val="white"/>
          <w:lang w:eastAsia="ru-RU"/>
        </w:rPr>
        <w:t>прекрасной поре</w:t>
      </w:r>
      <w:r w:rsidRPr="00F15B18">
        <w:rPr>
          <w:rFonts w:ascii="Times New Roman" w:eastAsia="Times New Roman" w:hAnsi="Times New Roman"/>
          <w:sz w:val="24"/>
          <w:szCs w:val="24"/>
          <w:highlight w:val="white"/>
          <w:lang w:eastAsia="ru-RU"/>
        </w:rPr>
        <w:t xml:space="preserve">» </w:t>
      </w:r>
      <w:r w:rsidRPr="00F15B18">
        <w:rPr>
          <w:rFonts w:ascii="Times New Roman CYR" w:eastAsia="Times New Roman" w:hAnsi="Times New Roman CYR" w:cs="Times New Roman CYR"/>
          <w:sz w:val="24"/>
          <w:szCs w:val="24"/>
          <w:highlight w:val="white"/>
          <w:lang w:eastAsia="ru-RU"/>
        </w:rPr>
        <w:t>в жизни народа. Своеобразие композиции стихотворения. Роль пейзажа. Значение эпиграфа. Сочетание реальных и фантастических картин. Диалог-спор. Значение риторических вопросов в стихотворении.</w:t>
      </w:r>
    </w:p>
    <w:p w:rsidR="00F15B18" w:rsidRPr="00F15B18" w:rsidRDefault="00F15B18" w:rsidP="00F15B18">
      <w:pPr>
        <w:suppressAutoHyphens/>
        <w:autoSpaceDE w:val="0"/>
        <w:autoSpaceDN w:val="0"/>
        <w:adjustRightInd w:val="0"/>
        <w:spacing w:after="0" w:line="240" w:lineRule="auto"/>
        <w:ind w:left="19" w:right="24" w:firstLine="709"/>
        <w:jc w:val="both"/>
        <w:rPr>
          <w:rFonts w:ascii="Times New Roman CYR" w:eastAsia="Times New Roman" w:hAnsi="Times New Roman CYR" w:cs="Times New Roman CYR"/>
          <w:i/>
          <w:iCs/>
          <w:sz w:val="24"/>
          <w:szCs w:val="24"/>
          <w:highlight w:val="white"/>
          <w:lang w:eastAsia="ru-RU"/>
        </w:rPr>
      </w:pPr>
      <w:r w:rsidRPr="00F15B18">
        <w:rPr>
          <w:rFonts w:ascii="Times New Roman CYR" w:eastAsia="Times New Roman" w:hAnsi="Times New Roman CYR" w:cs="Times New Roman CYR"/>
          <w:i/>
          <w:iCs/>
          <w:sz w:val="24"/>
          <w:szCs w:val="24"/>
          <w:highlight w:val="white"/>
          <w:lang w:eastAsia="ru-RU"/>
        </w:rPr>
        <w:t>Теория литературы. Стихотворные размеры (закрепление понятия). Диалог. Строфа (начальные представления).</w:t>
      </w:r>
    </w:p>
    <w:p w:rsidR="00F15B18" w:rsidRPr="00F15B18" w:rsidRDefault="00F15B18" w:rsidP="00F15B18">
      <w:pPr>
        <w:suppressAutoHyphens/>
        <w:autoSpaceDE w:val="0"/>
        <w:autoSpaceDN w:val="0"/>
        <w:adjustRightInd w:val="0"/>
        <w:spacing w:before="178" w:after="0" w:line="240" w:lineRule="auto"/>
        <w:ind w:right="29" w:firstLine="709"/>
        <w:jc w:val="both"/>
        <w:rPr>
          <w:rFonts w:ascii="Times New Roman CYR" w:eastAsia="Times New Roman" w:hAnsi="Times New Roman CYR" w:cs="Times New Roman CYR"/>
          <w:sz w:val="24"/>
          <w:szCs w:val="24"/>
          <w:highlight w:val="white"/>
          <w:lang w:eastAsia="ru-RU"/>
        </w:rPr>
      </w:pPr>
      <w:r w:rsidRPr="00F15B18">
        <w:rPr>
          <w:rFonts w:ascii="Times New Roman CYR" w:eastAsia="Times New Roman" w:hAnsi="Times New Roman CYR" w:cs="Times New Roman CYR"/>
          <w:b/>
          <w:bCs/>
          <w:sz w:val="24"/>
          <w:szCs w:val="24"/>
          <w:highlight w:val="white"/>
          <w:lang w:eastAsia="ru-RU"/>
        </w:rPr>
        <w:t xml:space="preserve">Николай Семенович Лесков. </w:t>
      </w:r>
      <w:r w:rsidRPr="00F15B18">
        <w:rPr>
          <w:rFonts w:ascii="Times New Roman CYR" w:eastAsia="Times New Roman" w:hAnsi="Times New Roman CYR" w:cs="Times New Roman CYR"/>
          <w:sz w:val="24"/>
          <w:szCs w:val="24"/>
          <w:highlight w:val="white"/>
          <w:lang w:eastAsia="ru-RU"/>
        </w:rPr>
        <w:t>Краткий рассказ о писателе.</w:t>
      </w:r>
    </w:p>
    <w:p w:rsidR="00F15B18" w:rsidRPr="00F15B18" w:rsidRDefault="00F15B18" w:rsidP="00F15B18">
      <w:pPr>
        <w:suppressAutoHyphens/>
        <w:autoSpaceDE w:val="0"/>
        <w:autoSpaceDN w:val="0"/>
        <w:adjustRightInd w:val="0"/>
        <w:spacing w:after="0" w:line="240" w:lineRule="auto"/>
        <w:ind w:left="14" w:right="14" w:firstLine="709"/>
        <w:jc w:val="both"/>
        <w:rPr>
          <w:rFonts w:ascii="Times New Roman CYR" w:eastAsia="Times New Roman" w:hAnsi="Times New Roman CYR" w:cs="Times New Roman CYR"/>
          <w:sz w:val="24"/>
          <w:szCs w:val="24"/>
          <w:highlight w:val="white"/>
          <w:lang w:eastAsia="ru-RU"/>
        </w:rPr>
      </w:pPr>
      <w:r w:rsidRPr="00F15B18">
        <w:rPr>
          <w:rFonts w:ascii="Times New Roman" w:eastAsia="Times New Roman" w:hAnsi="Times New Roman"/>
          <w:b/>
          <w:bCs/>
          <w:i/>
          <w:iCs/>
          <w:spacing w:val="-1"/>
          <w:sz w:val="24"/>
          <w:szCs w:val="24"/>
          <w:highlight w:val="white"/>
          <w:lang w:eastAsia="ru-RU"/>
        </w:rPr>
        <w:t>«</w:t>
      </w:r>
      <w:r w:rsidRPr="00F15B18">
        <w:rPr>
          <w:rFonts w:ascii="Times New Roman CYR" w:eastAsia="Times New Roman" w:hAnsi="Times New Roman CYR" w:cs="Times New Roman CYR"/>
          <w:b/>
          <w:bCs/>
          <w:i/>
          <w:iCs/>
          <w:spacing w:val="-1"/>
          <w:sz w:val="24"/>
          <w:szCs w:val="24"/>
          <w:highlight w:val="white"/>
          <w:lang w:eastAsia="ru-RU"/>
        </w:rPr>
        <w:t>Левша</w:t>
      </w:r>
      <w:r w:rsidRPr="00F15B18">
        <w:rPr>
          <w:rFonts w:ascii="Times New Roman" w:eastAsia="Times New Roman" w:hAnsi="Times New Roman"/>
          <w:b/>
          <w:bCs/>
          <w:i/>
          <w:iCs/>
          <w:spacing w:val="-1"/>
          <w:sz w:val="24"/>
          <w:szCs w:val="24"/>
          <w:highlight w:val="white"/>
          <w:lang w:eastAsia="ru-RU"/>
        </w:rPr>
        <w:t xml:space="preserve">». </w:t>
      </w:r>
      <w:r w:rsidRPr="00F15B18">
        <w:rPr>
          <w:rFonts w:ascii="Times New Roman CYR" w:eastAsia="Times New Roman" w:hAnsi="Times New Roman CYR" w:cs="Times New Roman CYR"/>
          <w:spacing w:val="-1"/>
          <w:sz w:val="24"/>
          <w:szCs w:val="24"/>
          <w:highlight w:val="white"/>
          <w:lang w:eastAsia="ru-RU"/>
        </w:rPr>
        <w:t xml:space="preserve">Гордость писателя за народ, его трудолюбие, </w:t>
      </w:r>
      <w:r w:rsidRPr="00F15B18">
        <w:rPr>
          <w:rFonts w:ascii="Times New Roman CYR" w:eastAsia="Times New Roman" w:hAnsi="Times New Roman CYR" w:cs="Times New Roman CYR"/>
          <w:sz w:val="24"/>
          <w:szCs w:val="24"/>
          <w:highlight w:val="white"/>
          <w:lang w:eastAsia="ru-RU"/>
        </w:rPr>
        <w:t>талантливость, патриотизм. Горькое чувство от его униженности и бесправия. Едкая насмешка над царскими чиновниками. Особенности языка произведения. Комический эффект, создаваемый игрой слов, народной этимологией. Сказовая форма повествования.</w:t>
      </w:r>
    </w:p>
    <w:p w:rsidR="00F15B18" w:rsidRPr="00F15B18" w:rsidRDefault="00F15B18" w:rsidP="00F15B18">
      <w:pPr>
        <w:suppressAutoHyphens/>
        <w:autoSpaceDE w:val="0"/>
        <w:autoSpaceDN w:val="0"/>
        <w:adjustRightInd w:val="0"/>
        <w:spacing w:after="0" w:line="240" w:lineRule="auto"/>
        <w:ind w:left="19" w:right="19" w:firstLine="709"/>
        <w:jc w:val="both"/>
        <w:rPr>
          <w:rFonts w:ascii="Times New Roman CYR" w:eastAsia="Times New Roman" w:hAnsi="Times New Roman CYR" w:cs="Times New Roman CYR"/>
          <w:i/>
          <w:iCs/>
          <w:sz w:val="24"/>
          <w:szCs w:val="24"/>
          <w:highlight w:val="white"/>
          <w:lang w:eastAsia="ru-RU"/>
        </w:rPr>
      </w:pPr>
      <w:r w:rsidRPr="00F15B18">
        <w:rPr>
          <w:rFonts w:ascii="Times New Roman CYR" w:eastAsia="Times New Roman" w:hAnsi="Times New Roman CYR" w:cs="Times New Roman CYR"/>
          <w:i/>
          <w:iCs/>
          <w:sz w:val="24"/>
          <w:szCs w:val="24"/>
          <w:highlight w:val="white"/>
          <w:lang w:eastAsia="ru-RU"/>
        </w:rPr>
        <w:t>Теория литературы. Сказ как форма повествования (начальные представления). Ирония (начальные представления).</w:t>
      </w:r>
    </w:p>
    <w:p w:rsidR="00F15B18" w:rsidRPr="00F15B18" w:rsidRDefault="00F15B18" w:rsidP="00F15B18">
      <w:pPr>
        <w:suppressAutoHyphens/>
        <w:autoSpaceDE w:val="0"/>
        <w:autoSpaceDN w:val="0"/>
        <w:adjustRightInd w:val="0"/>
        <w:spacing w:before="187" w:after="0" w:line="240" w:lineRule="auto"/>
        <w:ind w:firstLine="709"/>
        <w:jc w:val="both"/>
        <w:rPr>
          <w:rFonts w:ascii="Times New Roman CYR" w:eastAsia="Times New Roman" w:hAnsi="Times New Roman CYR" w:cs="Times New Roman CYR"/>
          <w:sz w:val="24"/>
          <w:szCs w:val="24"/>
          <w:highlight w:val="white"/>
          <w:lang w:eastAsia="ru-RU"/>
        </w:rPr>
      </w:pPr>
      <w:r w:rsidRPr="00F15B18">
        <w:rPr>
          <w:rFonts w:ascii="Times New Roman CYR" w:eastAsia="Times New Roman" w:hAnsi="Times New Roman CYR" w:cs="Times New Roman CYR"/>
          <w:b/>
          <w:bCs/>
          <w:sz w:val="24"/>
          <w:szCs w:val="24"/>
          <w:highlight w:val="white"/>
          <w:lang w:eastAsia="ru-RU"/>
        </w:rPr>
        <w:t xml:space="preserve">Антон Павлович Чехов. </w:t>
      </w:r>
      <w:r w:rsidRPr="00F15B18">
        <w:rPr>
          <w:rFonts w:ascii="Times New Roman CYR" w:eastAsia="Times New Roman" w:hAnsi="Times New Roman CYR" w:cs="Times New Roman CYR"/>
          <w:sz w:val="24"/>
          <w:szCs w:val="24"/>
          <w:highlight w:val="white"/>
          <w:lang w:eastAsia="ru-RU"/>
        </w:rPr>
        <w:t>Краткий рассказ о писателе.</w:t>
      </w:r>
    </w:p>
    <w:p w:rsidR="00F15B18" w:rsidRPr="00F15B18" w:rsidRDefault="00F15B18" w:rsidP="00F15B18">
      <w:pPr>
        <w:suppressAutoHyphens/>
        <w:autoSpaceDE w:val="0"/>
        <w:autoSpaceDN w:val="0"/>
        <w:adjustRightInd w:val="0"/>
        <w:spacing w:after="0" w:line="240" w:lineRule="auto"/>
        <w:ind w:left="14" w:right="10" w:firstLine="709"/>
        <w:jc w:val="both"/>
        <w:rPr>
          <w:rFonts w:ascii="Times New Roman CYR" w:eastAsia="Times New Roman" w:hAnsi="Times New Roman CYR" w:cs="Times New Roman CYR"/>
          <w:sz w:val="24"/>
          <w:szCs w:val="24"/>
          <w:highlight w:val="white"/>
          <w:lang w:eastAsia="ru-RU"/>
        </w:rPr>
      </w:pPr>
      <w:r w:rsidRPr="00F15B18">
        <w:rPr>
          <w:rFonts w:ascii="Times New Roman" w:eastAsia="Times New Roman" w:hAnsi="Times New Roman"/>
          <w:b/>
          <w:bCs/>
          <w:i/>
          <w:iCs/>
          <w:spacing w:val="-1"/>
          <w:sz w:val="24"/>
          <w:szCs w:val="24"/>
          <w:highlight w:val="white"/>
          <w:lang w:eastAsia="ru-RU"/>
        </w:rPr>
        <w:t>«</w:t>
      </w:r>
      <w:r w:rsidRPr="00F15B18">
        <w:rPr>
          <w:rFonts w:ascii="Times New Roman CYR" w:eastAsia="Times New Roman" w:hAnsi="Times New Roman CYR" w:cs="Times New Roman CYR"/>
          <w:b/>
          <w:bCs/>
          <w:i/>
          <w:iCs/>
          <w:spacing w:val="-1"/>
          <w:sz w:val="24"/>
          <w:szCs w:val="24"/>
          <w:highlight w:val="white"/>
          <w:lang w:eastAsia="ru-RU"/>
        </w:rPr>
        <w:t>Толстый и тонкий</w:t>
      </w:r>
      <w:r w:rsidRPr="00F15B18">
        <w:rPr>
          <w:rFonts w:ascii="Times New Roman" w:eastAsia="Times New Roman" w:hAnsi="Times New Roman"/>
          <w:b/>
          <w:bCs/>
          <w:i/>
          <w:iCs/>
          <w:spacing w:val="-1"/>
          <w:sz w:val="24"/>
          <w:szCs w:val="24"/>
          <w:highlight w:val="white"/>
          <w:lang w:eastAsia="ru-RU"/>
        </w:rPr>
        <w:t xml:space="preserve">». </w:t>
      </w:r>
      <w:r w:rsidRPr="00F15B18">
        <w:rPr>
          <w:rFonts w:ascii="Times New Roman CYR" w:eastAsia="Times New Roman" w:hAnsi="Times New Roman CYR" w:cs="Times New Roman CYR"/>
          <w:spacing w:val="-1"/>
          <w:sz w:val="24"/>
          <w:szCs w:val="24"/>
          <w:highlight w:val="white"/>
          <w:lang w:eastAsia="ru-RU"/>
        </w:rPr>
        <w:t xml:space="preserve">Речь героев как источник юмора. </w:t>
      </w:r>
      <w:r w:rsidRPr="00F15B18">
        <w:rPr>
          <w:rFonts w:ascii="Times New Roman CYR" w:eastAsia="Times New Roman" w:hAnsi="Times New Roman CYR" w:cs="Times New Roman CYR"/>
          <w:sz w:val="24"/>
          <w:szCs w:val="24"/>
          <w:highlight w:val="white"/>
          <w:lang w:eastAsia="ru-RU"/>
        </w:rPr>
        <w:t>Юмористическая ситуация. Разоблачение лицемерия. Роль художественной детали.</w:t>
      </w:r>
    </w:p>
    <w:p w:rsidR="00F15B18" w:rsidRPr="00F15B18" w:rsidRDefault="00F15B18" w:rsidP="00F15B18">
      <w:pPr>
        <w:suppressAutoHyphens/>
        <w:autoSpaceDE w:val="0"/>
        <w:autoSpaceDN w:val="0"/>
        <w:adjustRightInd w:val="0"/>
        <w:spacing w:after="0" w:line="240" w:lineRule="auto"/>
        <w:ind w:firstLine="709"/>
        <w:jc w:val="both"/>
        <w:rPr>
          <w:rFonts w:ascii="Times New Roman CYR" w:eastAsia="Times New Roman" w:hAnsi="Times New Roman CYR" w:cs="Times New Roman CYR"/>
          <w:i/>
          <w:iCs/>
          <w:sz w:val="24"/>
          <w:szCs w:val="24"/>
          <w:highlight w:val="white"/>
          <w:lang w:eastAsia="ru-RU"/>
        </w:rPr>
      </w:pPr>
      <w:r w:rsidRPr="00F15B18">
        <w:rPr>
          <w:rFonts w:ascii="Times New Roman CYR" w:eastAsia="Times New Roman" w:hAnsi="Times New Roman CYR" w:cs="Times New Roman CYR"/>
          <w:i/>
          <w:iCs/>
          <w:sz w:val="24"/>
          <w:szCs w:val="24"/>
          <w:highlight w:val="white"/>
          <w:lang w:eastAsia="ru-RU"/>
        </w:rPr>
        <w:t>Теория   литературы. Юмор (развитие понятия).</w:t>
      </w:r>
    </w:p>
    <w:p w:rsidR="00F15B18" w:rsidRPr="00F15B18" w:rsidRDefault="00F15B18" w:rsidP="00F15B18">
      <w:pPr>
        <w:suppressAutoHyphens/>
        <w:autoSpaceDE w:val="0"/>
        <w:autoSpaceDN w:val="0"/>
        <w:adjustRightInd w:val="0"/>
        <w:spacing w:before="245" w:after="0" w:line="240" w:lineRule="auto"/>
        <w:ind w:right="922" w:firstLine="709"/>
        <w:jc w:val="both"/>
        <w:rPr>
          <w:rFonts w:ascii="Times New Roman CYR" w:eastAsia="Times New Roman" w:hAnsi="Times New Roman CYR" w:cs="Times New Roman CYR"/>
          <w:sz w:val="24"/>
          <w:szCs w:val="24"/>
          <w:highlight w:val="white"/>
          <w:lang w:eastAsia="ru-RU"/>
        </w:rPr>
      </w:pPr>
      <w:r w:rsidRPr="00F15B18">
        <w:rPr>
          <w:rFonts w:ascii="Times New Roman CYR" w:eastAsia="Times New Roman" w:hAnsi="Times New Roman CYR" w:cs="Times New Roman CYR"/>
          <w:b/>
          <w:bCs/>
          <w:sz w:val="24"/>
          <w:szCs w:val="24"/>
          <w:highlight w:val="white"/>
          <w:lang w:eastAsia="ru-RU"/>
        </w:rPr>
        <w:t>Родная  природа в  стихотворениях русских поэтов</w:t>
      </w:r>
    </w:p>
    <w:p w:rsidR="00F15B18" w:rsidRPr="00F15B18" w:rsidRDefault="00F15B18" w:rsidP="00F15B18">
      <w:pPr>
        <w:suppressAutoHyphens/>
        <w:autoSpaceDE w:val="0"/>
        <w:autoSpaceDN w:val="0"/>
        <w:adjustRightInd w:val="0"/>
        <w:spacing w:before="134" w:after="0" w:line="240" w:lineRule="auto"/>
        <w:ind w:firstLine="709"/>
        <w:jc w:val="both"/>
        <w:rPr>
          <w:rFonts w:ascii="Times New Roman" w:eastAsia="Times New Roman" w:hAnsi="Times New Roman"/>
          <w:sz w:val="24"/>
          <w:szCs w:val="24"/>
          <w:highlight w:val="white"/>
          <w:lang w:eastAsia="ru-RU"/>
        </w:rPr>
      </w:pPr>
      <w:r w:rsidRPr="00F15B18">
        <w:rPr>
          <w:rFonts w:ascii="Times New Roman CYR" w:eastAsia="Times New Roman" w:hAnsi="Times New Roman CYR" w:cs="Times New Roman CYR"/>
          <w:b/>
          <w:bCs/>
          <w:sz w:val="24"/>
          <w:szCs w:val="24"/>
          <w:highlight w:val="white"/>
          <w:lang w:eastAsia="ru-RU"/>
        </w:rPr>
        <w:t xml:space="preserve">Я. Полонский. </w:t>
      </w:r>
      <w:r w:rsidRPr="00F15B18">
        <w:rPr>
          <w:rFonts w:ascii="Times New Roman" w:eastAsia="Times New Roman" w:hAnsi="Times New Roman"/>
          <w:i/>
          <w:iCs/>
          <w:sz w:val="24"/>
          <w:szCs w:val="24"/>
          <w:highlight w:val="white"/>
          <w:lang w:eastAsia="ru-RU"/>
        </w:rPr>
        <w:t>«</w:t>
      </w:r>
      <w:r w:rsidRPr="00F15B18">
        <w:rPr>
          <w:rFonts w:ascii="Times New Roman CYR" w:eastAsia="Times New Roman" w:hAnsi="Times New Roman CYR" w:cs="Times New Roman CYR"/>
          <w:i/>
          <w:iCs/>
          <w:sz w:val="24"/>
          <w:szCs w:val="24"/>
          <w:highlight w:val="white"/>
          <w:lang w:eastAsia="ru-RU"/>
        </w:rPr>
        <w:t>По горам две хмурых тучи...</w:t>
      </w:r>
      <w:r w:rsidRPr="00F15B18">
        <w:rPr>
          <w:rFonts w:ascii="Times New Roman" w:eastAsia="Times New Roman" w:hAnsi="Times New Roman"/>
          <w:i/>
          <w:iCs/>
          <w:sz w:val="24"/>
          <w:szCs w:val="24"/>
          <w:highlight w:val="white"/>
          <w:lang w:eastAsia="ru-RU"/>
        </w:rPr>
        <w:t>», «</w:t>
      </w:r>
      <w:r w:rsidRPr="00F15B18">
        <w:rPr>
          <w:rFonts w:ascii="Times New Roman CYR" w:eastAsia="Times New Roman" w:hAnsi="Times New Roman CYR" w:cs="Times New Roman CYR"/>
          <w:i/>
          <w:iCs/>
          <w:sz w:val="24"/>
          <w:szCs w:val="24"/>
          <w:highlight w:val="white"/>
          <w:lang w:eastAsia="ru-RU"/>
        </w:rPr>
        <w:t>Посмотри, какая мгла...</w:t>
      </w:r>
      <w:r w:rsidRPr="00F15B18">
        <w:rPr>
          <w:rFonts w:ascii="Times New Roman" w:eastAsia="Times New Roman" w:hAnsi="Times New Roman"/>
          <w:i/>
          <w:iCs/>
          <w:sz w:val="24"/>
          <w:szCs w:val="24"/>
          <w:highlight w:val="white"/>
          <w:lang w:eastAsia="ru-RU"/>
        </w:rPr>
        <w:t xml:space="preserve">»; </w:t>
      </w:r>
      <w:r w:rsidRPr="00F15B18">
        <w:rPr>
          <w:rFonts w:ascii="Times New Roman CYR" w:eastAsia="Times New Roman" w:hAnsi="Times New Roman CYR" w:cs="Times New Roman CYR"/>
          <w:b/>
          <w:bCs/>
          <w:sz w:val="24"/>
          <w:szCs w:val="24"/>
          <w:highlight w:val="white"/>
          <w:lang w:eastAsia="ru-RU"/>
        </w:rPr>
        <w:t xml:space="preserve">Е. Баратынский. </w:t>
      </w:r>
      <w:r w:rsidRPr="00F15B18">
        <w:rPr>
          <w:rFonts w:ascii="Times New Roman" w:eastAsia="Times New Roman" w:hAnsi="Times New Roman"/>
          <w:i/>
          <w:iCs/>
          <w:sz w:val="24"/>
          <w:szCs w:val="24"/>
          <w:highlight w:val="white"/>
          <w:lang w:eastAsia="ru-RU"/>
        </w:rPr>
        <w:t>«</w:t>
      </w:r>
      <w:r w:rsidRPr="00F15B18">
        <w:rPr>
          <w:rFonts w:ascii="Times New Roman CYR" w:eastAsia="Times New Roman" w:hAnsi="Times New Roman CYR" w:cs="Times New Roman CYR"/>
          <w:i/>
          <w:iCs/>
          <w:sz w:val="24"/>
          <w:szCs w:val="24"/>
          <w:highlight w:val="white"/>
          <w:lang w:eastAsia="ru-RU"/>
        </w:rPr>
        <w:t>Весна, весна! Как воздух чист...</w:t>
      </w:r>
      <w:r w:rsidRPr="00F15B18">
        <w:rPr>
          <w:rFonts w:ascii="Times New Roman" w:eastAsia="Times New Roman" w:hAnsi="Times New Roman"/>
          <w:i/>
          <w:iCs/>
          <w:sz w:val="24"/>
          <w:szCs w:val="24"/>
          <w:highlight w:val="white"/>
          <w:lang w:eastAsia="ru-RU"/>
        </w:rPr>
        <w:t>», «</w:t>
      </w:r>
      <w:r w:rsidRPr="00F15B18">
        <w:rPr>
          <w:rFonts w:ascii="Times New Roman CYR" w:eastAsia="Times New Roman" w:hAnsi="Times New Roman CYR" w:cs="Times New Roman CYR"/>
          <w:i/>
          <w:iCs/>
          <w:sz w:val="24"/>
          <w:szCs w:val="24"/>
          <w:highlight w:val="white"/>
          <w:lang w:eastAsia="ru-RU"/>
        </w:rPr>
        <w:t>Чудный град...</w:t>
      </w:r>
      <w:r w:rsidRPr="00F15B18">
        <w:rPr>
          <w:rFonts w:ascii="Times New Roman" w:eastAsia="Times New Roman" w:hAnsi="Times New Roman"/>
          <w:i/>
          <w:iCs/>
          <w:sz w:val="24"/>
          <w:szCs w:val="24"/>
          <w:highlight w:val="white"/>
          <w:lang w:eastAsia="ru-RU"/>
        </w:rPr>
        <w:t xml:space="preserve">»; </w:t>
      </w:r>
      <w:r w:rsidRPr="00F15B18">
        <w:rPr>
          <w:rFonts w:ascii="Times New Roman CYR" w:eastAsia="Times New Roman" w:hAnsi="Times New Roman CYR" w:cs="Times New Roman CYR"/>
          <w:b/>
          <w:bCs/>
          <w:sz w:val="24"/>
          <w:szCs w:val="24"/>
          <w:highlight w:val="white"/>
          <w:lang w:eastAsia="ru-RU"/>
        </w:rPr>
        <w:t xml:space="preserve">А. Толстой. </w:t>
      </w:r>
      <w:r w:rsidRPr="00F15B18">
        <w:rPr>
          <w:rFonts w:ascii="Times New Roman" w:eastAsia="Times New Roman" w:hAnsi="Times New Roman"/>
          <w:i/>
          <w:iCs/>
          <w:sz w:val="24"/>
          <w:szCs w:val="24"/>
          <w:highlight w:val="white"/>
          <w:lang w:eastAsia="ru-RU"/>
        </w:rPr>
        <w:t>«</w:t>
      </w:r>
      <w:r w:rsidRPr="00F15B18">
        <w:rPr>
          <w:rFonts w:ascii="Times New Roman CYR" w:eastAsia="Times New Roman" w:hAnsi="Times New Roman CYR" w:cs="Times New Roman CYR"/>
          <w:i/>
          <w:iCs/>
          <w:sz w:val="24"/>
          <w:szCs w:val="24"/>
          <w:highlight w:val="white"/>
          <w:lang w:eastAsia="ru-RU"/>
        </w:rPr>
        <w:t>Где гнутся над нутом лозы...</w:t>
      </w:r>
      <w:r w:rsidRPr="00F15B18">
        <w:rPr>
          <w:rFonts w:ascii="Times New Roman" w:eastAsia="Times New Roman" w:hAnsi="Times New Roman"/>
          <w:i/>
          <w:iCs/>
          <w:sz w:val="24"/>
          <w:szCs w:val="24"/>
          <w:highlight w:val="white"/>
          <w:lang w:eastAsia="ru-RU"/>
        </w:rPr>
        <w:t>».</w:t>
      </w:r>
    </w:p>
    <w:p w:rsidR="00F15B18" w:rsidRPr="00F15B18" w:rsidRDefault="00F15B18" w:rsidP="00F15B18">
      <w:pPr>
        <w:suppressAutoHyphens/>
        <w:autoSpaceDE w:val="0"/>
        <w:autoSpaceDN w:val="0"/>
        <w:adjustRightInd w:val="0"/>
        <w:spacing w:after="0" w:line="240" w:lineRule="auto"/>
        <w:ind w:left="130" w:right="14" w:firstLine="709"/>
        <w:jc w:val="both"/>
        <w:rPr>
          <w:rFonts w:ascii="Times New Roman CYR" w:eastAsia="Times New Roman" w:hAnsi="Times New Roman CYR" w:cs="Times New Roman CYR"/>
          <w:sz w:val="24"/>
          <w:szCs w:val="24"/>
          <w:highlight w:val="white"/>
          <w:lang w:eastAsia="ru-RU"/>
        </w:rPr>
      </w:pPr>
      <w:r w:rsidRPr="00F15B18">
        <w:rPr>
          <w:rFonts w:ascii="Times New Roman CYR" w:eastAsia="Times New Roman" w:hAnsi="Times New Roman CYR" w:cs="Times New Roman CYR"/>
          <w:sz w:val="24"/>
          <w:szCs w:val="24"/>
          <w:highlight w:val="white"/>
          <w:lang w:eastAsia="ru-RU"/>
        </w:rPr>
        <w:t>Выражение переживаний и мироощущения в стихотворениях о родной природе. Художественные средства, передающие различные состояния в пейзажной лирике.</w:t>
      </w:r>
    </w:p>
    <w:p w:rsidR="00F15B18" w:rsidRPr="00F15B18" w:rsidRDefault="00F15B18" w:rsidP="00F15B18">
      <w:pPr>
        <w:suppressAutoHyphens/>
        <w:autoSpaceDE w:val="0"/>
        <w:autoSpaceDN w:val="0"/>
        <w:adjustRightInd w:val="0"/>
        <w:spacing w:after="0" w:line="240" w:lineRule="auto"/>
        <w:ind w:left="106" w:right="5" w:firstLine="709"/>
        <w:jc w:val="both"/>
        <w:rPr>
          <w:rFonts w:ascii="Times New Roman CYR" w:eastAsia="Times New Roman" w:hAnsi="Times New Roman CYR" w:cs="Times New Roman CYR"/>
          <w:i/>
          <w:iCs/>
          <w:sz w:val="24"/>
          <w:szCs w:val="24"/>
          <w:highlight w:val="white"/>
          <w:lang w:eastAsia="ru-RU"/>
        </w:rPr>
      </w:pPr>
      <w:r w:rsidRPr="00F15B18">
        <w:rPr>
          <w:rFonts w:ascii="Times New Roman CYR" w:eastAsia="Times New Roman" w:hAnsi="Times New Roman CYR" w:cs="Times New Roman CYR"/>
          <w:i/>
          <w:iCs/>
          <w:sz w:val="24"/>
          <w:szCs w:val="24"/>
          <w:highlight w:val="white"/>
          <w:lang w:eastAsia="ru-RU"/>
        </w:rPr>
        <w:t>Теория литературы. Лирика как род литературы развитие представления).</w:t>
      </w:r>
    </w:p>
    <w:p w:rsidR="00F15B18" w:rsidRPr="00F15B18" w:rsidRDefault="00F15B18" w:rsidP="00F15B18">
      <w:pPr>
        <w:suppressAutoHyphens/>
        <w:autoSpaceDE w:val="0"/>
        <w:autoSpaceDN w:val="0"/>
        <w:adjustRightInd w:val="0"/>
        <w:spacing w:before="211" w:after="0" w:line="240" w:lineRule="auto"/>
        <w:ind w:left="787" w:firstLine="709"/>
        <w:jc w:val="center"/>
        <w:rPr>
          <w:rFonts w:ascii="Times New Roman CYR" w:eastAsia="Times New Roman" w:hAnsi="Times New Roman CYR" w:cs="Times New Roman CYR"/>
          <w:sz w:val="24"/>
          <w:szCs w:val="24"/>
          <w:highlight w:val="white"/>
          <w:lang w:eastAsia="ru-RU"/>
        </w:rPr>
      </w:pPr>
      <w:r w:rsidRPr="00F15B18">
        <w:rPr>
          <w:rFonts w:ascii="Times New Roman CYR" w:eastAsia="Times New Roman" w:hAnsi="Times New Roman CYR" w:cs="Times New Roman CYR"/>
          <w:b/>
          <w:bCs/>
          <w:sz w:val="24"/>
          <w:szCs w:val="24"/>
          <w:highlight w:val="white"/>
          <w:lang w:eastAsia="ru-RU"/>
        </w:rPr>
        <w:t>6. ИЗ   РУССКОЙ ЛИТЕРАТУРЫ XX ВЕКА (28 ч)</w:t>
      </w:r>
    </w:p>
    <w:p w:rsidR="00F15B18" w:rsidRPr="00F15B18" w:rsidRDefault="00F15B18" w:rsidP="00F15B18">
      <w:pPr>
        <w:suppressAutoHyphens/>
        <w:autoSpaceDE w:val="0"/>
        <w:autoSpaceDN w:val="0"/>
        <w:adjustRightInd w:val="0"/>
        <w:spacing w:before="144" w:after="0" w:line="240" w:lineRule="auto"/>
        <w:ind w:right="14" w:firstLine="709"/>
        <w:jc w:val="both"/>
        <w:rPr>
          <w:rFonts w:ascii="Times New Roman CYR" w:eastAsia="Times New Roman" w:hAnsi="Times New Roman CYR" w:cs="Times New Roman CYR"/>
          <w:sz w:val="24"/>
          <w:szCs w:val="24"/>
          <w:highlight w:val="white"/>
          <w:lang w:eastAsia="ru-RU"/>
        </w:rPr>
      </w:pPr>
      <w:r w:rsidRPr="00F15B18">
        <w:rPr>
          <w:rFonts w:ascii="Times New Roman CYR" w:eastAsia="Times New Roman" w:hAnsi="Times New Roman CYR" w:cs="Times New Roman CYR"/>
          <w:b/>
          <w:bCs/>
          <w:spacing w:val="-2"/>
          <w:sz w:val="24"/>
          <w:szCs w:val="24"/>
          <w:highlight w:val="white"/>
          <w:lang w:eastAsia="ru-RU"/>
        </w:rPr>
        <w:t xml:space="preserve">Андрей Платонович Платонов. </w:t>
      </w:r>
      <w:r w:rsidRPr="00F15B18">
        <w:rPr>
          <w:rFonts w:ascii="Times New Roman CYR" w:eastAsia="Times New Roman" w:hAnsi="Times New Roman CYR" w:cs="Times New Roman CYR"/>
          <w:spacing w:val="-2"/>
          <w:sz w:val="24"/>
          <w:szCs w:val="24"/>
          <w:highlight w:val="white"/>
          <w:lang w:eastAsia="ru-RU"/>
        </w:rPr>
        <w:t>Краткий рассказ о писат</w:t>
      </w:r>
      <w:r w:rsidRPr="00F15B18">
        <w:rPr>
          <w:rFonts w:ascii="Times New Roman CYR" w:eastAsia="Times New Roman" w:hAnsi="Times New Roman CYR" w:cs="Times New Roman CYR"/>
          <w:sz w:val="24"/>
          <w:szCs w:val="24"/>
          <w:highlight w:val="white"/>
          <w:lang w:eastAsia="ru-RU"/>
        </w:rPr>
        <w:t>еле.</w:t>
      </w:r>
    </w:p>
    <w:p w:rsidR="00F15B18" w:rsidRPr="00F15B18" w:rsidRDefault="00F15B18" w:rsidP="00F15B18">
      <w:pPr>
        <w:suppressAutoHyphens/>
        <w:autoSpaceDE w:val="0"/>
        <w:autoSpaceDN w:val="0"/>
        <w:adjustRightInd w:val="0"/>
        <w:spacing w:after="0" w:line="240" w:lineRule="auto"/>
        <w:ind w:left="53" w:right="5" w:firstLine="709"/>
        <w:jc w:val="both"/>
        <w:rPr>
          <w:rFonts w:ascii="Times New Roman CYR" w:eastAsia="Times New Roman" w:hAnsi="Times New Roman CYR" w:cs="Times New Roman CYR"/>
          <w:sz w:val="24"/>
          <w:szCs w:val="24"/>
          <w:highlight w:val="white"/>
          <w:lang w:eastAsia="ru-RU"/>
        </w:rPr>
      </w:pPr>
      <w:r w:rsidRPr="00F15B18">
        <w:rPr>
          <w:rFonts w:ascii="Times New Roman" w:eastAsia="Times New Roman" w:hAnsi="Times New Roman"/>
          <w:b/>
          <w:bCs/>
          <w:i/>
          <w:iCs/>
          <w:sz w:val="24"/>
          <w:szCs w:val="24"/>
          <w:highlight w:val="white"/>
          <w:lang w:eastAsia="ru-RU"/>
        </w:rPr>
        <w:t>«</w:t>
      </w:r>
      <w:r w:rsidRPr="00F15B18">
        <w:rPr>
          <w:rFonts w:ascii="Times New Roman CYR" w:eastAsia="Times New Roman" w:hAnsi="Times New Roman CYR" w:cs="Times New Roman CYR"/>
          <w:b/>
          <w:bCs/>
          <w:i/>
          <w:iCs/>
          <w:sz w:val="24"/>
          <w:szCs w:val="24"/>
          <w:highlight w:val="white"/>
          <w:lang w:eastAsia="ru-RU"/>
        </w:rPr>
        <w:t>Неизвестный цветок</w:t>
      </w:r>
      <w:r w:rsidRPr="00F15B18">
        <w:rPr>
          <w:rFonts w:ascii="Times New Roman" w:eastAsia="Times New Roman" w:hAnsi="Times New Roman"/>
          <w:b/>
          <w:bCs/>
          <w:i/>
          <w:iCs/>
          <w:sz w:val="24"/>
          <w:szCs w:val="24"/>
          <w:highlight w:val="white"/>
          <w:lang w:eastAsia="ru-RU"/>
        </w:rPr>
        <w:t xml:space="preserve">». </w:t>
      </w:r>
      <w:r w:rsidRPr="00F15B18">
        <w:rPr>
          <w:rFonts w:ascii="Times New Roman CYR" w:eastAsia="Times New Roman" w:hAnsi="Times New Roman CYR" w:cs="Times New Roman CYR"/>
          <w:sz w:val="24"/>
          <w:szCs w:val="24"/>
          <w:highlight w:val="white"/>
          <w:lang w:eastAsia="ru-RU"/>
        </w:rPr>
        <w:t xml:space="preserve">Прекрасное вокруг нас. </w:t>
      </w:r>
      <w:r w:rsidRPr="00F15B18">
        <w:rPr>
          <w:rFonts w:ascii="Times New Roman" w:eastAsia="Times New Roman" w:hAnsi="Times New Roman"/>
          <w:sz w:val="24"/>
          <w:szCs w:val="24"/>
          <w:highlight w:val="white"/>
          <w:lang w:eastAsia="ru-RU"/>
        </w:rPr>
        <w:t>«</w:t>
      </w:r>
      <w:r w:rsidRPr="00F15B18">
        <w:rPr>
          <w:rFonts w:ascii="Times New Roman CYR" w:eastAsia="Times New Roman" w:hAnsi="Times New Roman CYR" w:cs="Times New Roman CYR"/>
          <w:sz w:val="24"/>
          <w:szCs w:val="24"/>
          <w:highlight w:val="white"/>
          <w:lang w:eastAsia="ru-RU"/>
        </w:rPr>
        <w:t>Ни на кого не похожие</w:t>
      </w:r>
      <w:r w:rsidRPr="00F15B18">
        <w:rPr>
          <w:rFonts w:ascii="Times New Roman" w:eastAsia="Times New Roman" w:hAnsi="Times New Roman"/>
          <w:sz w:val="24"/>
          <w:szCs w:val="24"/>
          <w:highlight w:val="white"/>
          <w:lang w:eastAsia="ru-RU"/>
        </w:rPr>
        <w:t xml:space="preserve">» </w:t>
      </w:r>
      <w:r w:rsidRPr="00F15B18">
        <w:rPr>
          <w:rFonts w:ascii="Times New Roman CYR" w:eastAsia="Times New Roman" w:hAnsi="Times New Roman CYR" w:cs="Times New Roman CYR"/>
          <w:sz w:val="24"/>
          <w:szCs w:val="24"/>
          <w:highlight w:val="white"/>
          <w:lang w:eastAsia="ru-RU"/>
        </w:rPr>
        <w:t>герои А. Платонова.</w:t>
      </w:r>
    </w:p>
    <w:p w:rsidR="00F15B18" w:rsidRPr="00F15B18" w:rsidRDefault="00F15B18" w:rsidP="00F15B18">
      <w:pPr>
        <w:suppressAutoHyphens/>
        <w:autoSpaceDE w:val="0"/>
        <w:autoSpaceDN w:val="0"/>
        <w:adjustRightInd w:val="0"/>
        <w:spacing w:before="110" w:after="0" w:line="240" w:lineRule="auto"/>
        <w:ind w:firstLine="709"/>
        <w:jc w:val="both"/>
        <w:rPr>
          <w:rFonts w:ascii="Times New Roman CYR" w:eastAsia="Times New Roman" w:hAnsi="Times New Roman CYR" w:cs="Times New Roman CYR"/>
          <w:sz w:val="24"/>
          <w:szCs w:val="24"/>
          <w:highlight w:val="white"/>
          <w:lang w:eastAsia="ru-RU"/>
        </w:rPr>
      </w:pPr>
      <w:r w:rsidRPr="00F15B18">
        <w:rPr>
          <w:rFonts w:ascii="Times New Roman CYR" w:eastAsia="Times New Roman" w:hAnsi="Times New Roman CYR" w:cs="Times New Roman CYR"/>
          <w:b/>
          <w:bCs/>
          <w:spacing w:val="-2"/>
          <w:sz w:val="24"/>
          <w:szCs w:val="24"/>
          <w:highlight w:val="white"/>
          <w:lang w:eastAsia="ru-RU"/>
        </w:rPr>
        <w:t xml:space="preserve">Александр Степанович Грин. </w:t>
      </w:r>
      <w:r w:rsidRPr="00F15B18">
        <w:rPr>
          <w:rFonts w:ascii="Times New Roman CYR" w:eastAsia="Times New Roman" w:hAnsi="Times New Roman CYR" w:cs="Times New Roman CYR"/>
          <w:spacing w:val="-2"/>
          <w:sz w:val="24"/>
          <w:szCs w:val="24"/>
          <w:highlight w:val="white"/>
          <w:lang w:eastAsia="ru-RU"/>
        </w:rPr>
        <w:t>Краткий рассказ о писателе.</w:t>
      </w:r>
    </w:p>
    <w:p w:rsidR="00F15B18" w:rsidRPr="00F15B18" w:rsidRDefault="00F15B18" w:rsidP="00F15B18">
      <w:pPr>
        <w:suppressAutoHyphens/>
        <w:autoSpaceDE w:val="0"/>
        <w:autoSpaceDN w:val="0"/>
        <w:adjustRightInd w:val="0"/>
        <w:spacing w:after="0" w:line="240" w:lineRule="auto"/>
        <w:ind w:left="10" w:right="5" w:firstLine="709"/>
        <w:jc w:val="both"/>
        <w:rPr>
          <w:rFonts w:ascii="Times New Roman CYR" w:eastAsia="Times New Roman" w:hAnsi="Times New Roman CYR" w:cs="Times New Roman CYR"/>
          <w:sz w:val="24"/>
          <w:szCs w:val="24"/>
          <w:highlight w:val="white"/>
          <w:lang w:eastAsia="ru-RU"/>
        </w:rPr>
      </w:pPr>
      <w:r w:rsidRPr="00F15B18">
        <w:rPr>
          <w:rFonts w:ascii="Times New Roman" w:eastAsia="Times New Roman" w:hAnsi="Times New Roman"/>
          <w:b/>
          <w:bCs/>
          <w:i/>
          <w:iCs/>
          <w:sz w:val="24"/>
          <w:szCs w:val="24"/>
          <w:highlight w:val="white"/>
          <w:lang w:eastAsia="ru-RU"/>
        </w:rPr>
        <w:t>«</w:t>
      </w:r>
      <w:r w:rsidRPr="00F15B18">
        <w:rPr>
          <w:rFonts w:ascii="Times New Roman CYR" w:eastAsia="Times New Roman" w:hAnsi="Times New Roman CYR" w:cs="Times New Roman CYR"/>
          <w:b/>
          <w:bCs/>
          <w:i/>
          <w:iCs/>
          <w:sz w:val="24"/>
          <w:szCs w:val="24"/>
          <w:highlight w:val="white"/>
          <w:lang w:eastAsia="ru-RU"/>
        </w:rPr>
        <w:t>Алые паруса</w:t>
      </w:r>
      <w:r w:rsidRPr="00F15B18">
        <w:rPr>
          <w:rFonts w:ascii="Times New Roman" w:eastAsia="Times New Roman" w:hAnsi="Times New Roman"/>
          <w:b/>
          <w:bCs/>
          <w:i/>
          <w:iCs/>
          <w:sz w:val="24"/>
          <w:szCs w:val="24"/>
          <w:highlight w:val="white"/>
          <w:lang w:eastAsia="ru-RU"/>
        </w:rPr>
        <w:t xml:space="preserve">». </w:t>
      </w:r>
      <w:r w:rsidRPr="00F15B18">
        <w:rPr>
          <w:rFonts w:ascii="Times New Roman CYR" w:eastAsia="Times New Roman" w:hAnsi="Times New Roman CYR" w:cs="Times New Roman CYR"/>
          <w:sz w:val="24"/>
          <w:szCs w:val="24"/>
          <w:highlight w:val="white"/>
          <w:lang w:eastAsia="ru-RU"/>
        </w:rPr>
        <w:t>Жестокая реальность и романтическая мечта в повести. Душевная чистота главных героев. Отношение автора к героям.</w:t>
      </w:r>
    </w:p>
    <w:p w:rsidR="00F15B18" w:rsidRPr="00F15B18" w:rsidRDefault="00F15B18" w:rsidP="00F15B18">
      <w:pPr>
        <w:suppressAutoHyphens/>
        <w:autoSpaceDE w:val="0"/>
        <w:autoSpaceDN w:val="0"/>
        <w:adjustRightInd w:val="0"/>
        <w:spacing w:before="101" w:after="0" w:line="240" w:lineRule="auto"/>
        <w:ind w:right="19" w:firstLine="709"/>
        <w:jc w:val="both"/>
        <w:rPr>
          <w:rFonts w:ascii="Times New Roman CYR" w:eastAsia="Times New Roman" w:hAnsi="Times New Roman CYR" w:cs="Times New Roman CYR"/>
          <w:sz w:val="24"/>
          <w:szCs w:val="24"/>
          <w:highlight w:val="white"/>
          <w:lang w:eastAsia="ru-RU"/>
        </w:rPr>
      </w:pPr>
      <w:r w:rsidRPr="00F15B18">
        <w:rPr>
          <w:rFonts w:ascii="Times New Roman CYR" w:eastAsia="Times New Roman" w:hAnsi="Times New Roman CYR" w:cs="Times New Roman CYR"/>
          <w:b/>
          <w:bCs/>
          <w:spacing w:val="-1"/>
          <w:sz w:val="24"/>
          <w:szCs w:val="24"/>
          <w:highlight w:val="white"/>
          <w:lang w:eastAsia="ru-RU"/>
        </w:rPr>
        <w:t xml:space="preserve">Михаил Михайлович Пришвин. </w:t>
      </w:r>
      <w:r w:rsidRPr="00F15B18">
        <w:rPr>
          <w:rFonts w:ascii="Times New Roman CYR" w:eastAsia="Times New Roman" w:hAnsi="Times New Roman CYR" w:cs="Times New Roman CYR"/>
          <w:spacing w:val="-1"/>
          <w:sz w:val="24"/>
          <w:szCs w:val="24"/>
          <w:highlight w:val="white"/>
          <w:lang w:eastAsia="ru-RU"/>
        </w:rPr>
        <w:t>Краткий рассказ о пи</w:t>
      </w:r>
      <w:r w:rsidRPr="00F15B18">
        <w:rPr>
          <w:rFonts w:ascii="Times New Roman CYR" w:eastAsia="Times New Roman" w:hAnsi="Times New Roman CYR" w:cs="Times New Roman CYR"/>
          <w:sz w:val="24"/>
          <w:szCs w:val="24"/>
          <w:highlight w:val="white"/>
          <w:lang w:eastAsia="ru-RU"/>
        </w:rPr>
        <w:t>сателе.</w:t>
      </w:r>
    </w:p>
    <w:p w:rsidR="00F15B18" w:rsidRPr="00F15B18" w:rsidRDefault="00F15B18" w:rsidP="00F15B18">
      <w:pPr>
        <w:suppressAutoHyphens/>
        <w:autoSpaceDE w:val="0"/>
        <w:autoSpaceDN w:val="0"/>
        <w:adjustRightInd w:val="0"/>
        <w:spacing w:after="0" w:line="240" w:lineRule="auto"/>
        <w:ind w:right="10" w:firstLine="709"/>
        <w:jc w:val="both"/>
        <w:rPr>
          <w:rFonts w:ascii="Times New Roman CYR" w:eastAsia="Times New Roman" w:hAnsi="Times New Roman CYR" w:cs="Times New Roman CYR"/>
          <w:sz w:val="24"/>
          <w:szCs w:val="24"/>
          <w:highlight w:val="white"/>
          <w:lang w:eastAsia="ru-RU"/>
        </w:rPr>
      </w:pPr>
      <w:r w:rsidRPr="00F15B18">
        <w:rPr>
          <w:rFonts w:ascii="Times New Roman" w:eastAsia="Times New Roman" w:hAnsi="Times New Roman"/>
          <w:b/>
          <w:bCs/>
          <w:i/>
          <w:iCs/>
          <w:spacing w:val="-2"/>
          <w:sz w:val="24"/>
          <w:szCs w:val="24"/>
          <w:highlight w:val="white"/>
          <w:lang w:eastAsia="ru-RU"/>
        </w:rPr>
        <w:t>«</w:t>
      </w:r>
      <w:r w:rsidRPr="00F15B18">
        <w:rPr>
          <w:rFonts w:ascii="Times New Roman CYR" w:eastAsia="Times New Roman" w:hAnsi="Times New Roman CYR" w:cs="Times New Roman CYR"/>
          <w:b/>
          <w:bCs/>
          <w:i/>
          <w:iCs/>
          <w:spacing w:val="-2"/>
          <w:sz w:val="24"/>
          <w:szCs w:val="24"/>
          <w:highlight w:val="white"/>
          <w:lang w:eastAsia="ru-RU"/>
        </w:rPr>
        <w:t>Кладовая солнца</w:t>
      </w:r>
      <w:r w:rsidRPr="00F15B18">
        <w:rPr>
          <w:rFonts w:ascii="Times New Roman" w:eastAsia="Times New Roman" w:hAnsi="Times New Roman"/>
          <w:b/>
          <w:bCs/>
          <w:i/>
          <w:iCs/>
          <w:spacing w:val="-2"/>
          <w:sz w:val="24"/>
          <w:szCs w:val="24"/>
          <w:highlight w:val="white"/>
          <w:lang w:eastAsia="ru-RU"/>
        </w:rPr>
        <w:t xml:space="preserve">». </w:t>
      </w:r>
      <w:r w:rsidRPr="00F15B18">
        <w:rPr>
          <w:rFonts w:ascii="Times New Roman CYR" w:eastAsia="Times New Roman" w:hAnsi="Times New Roman CYR" w:cs="Times New Roman CYR"/>
          <w:spacing w:val="-2"/>
          <w:sz w:val="24"/>
          <w:szCs w:val="24"/>
          <w:highlight w:val="white"/>
          <w:lang w:eastAsia="ru-RU"/>
        </w:rPr>
        <w:t>Вера писателя в человека, доброго и</w:t>
      </w:r>
      <w:r w:rsidRPr="00F15B18">
        <w:rPr>
          <w:rFonts w:ascii="Times New Roman CYR" w:eastAsia="Times New Roman" w:hAnsi="Times New Roman CYR" w:cs="Times New Roman CYR"/>
          <w:b/>
          <w:bCs/>
          <w:spacing w:val="-2"/>
          <w:sz w:val="24"/>
          <w:szCs w:val="24"/>
          <w:highlight w:val="white"/>
          <w:lang w:eastAsia="ru-RU"/>
        </w:rPr>
        <w:t xml:space="preserve"> </w:t>
      </w:r>
      <w:r w:rsidRPr="00F15B18">
        <w:rPr>
          <w:rFonts w:ascii="Times New Roman CYR" w:eastAsia="Times New Roman" w:hAnsi="Times New Roman CYR" w:cs="Times New Roman CYR"/>
          <w:sz w:val="24"/>
          <w:szCs w:val="24"/>
          <w:highlight w:val="white"/>
          <w:lang w:eastAsia="ru-RU"/>
        </w:rPr>
        <w:t xml:space="preserve">мудрого хозяина природы. Нравственная суть взаимоотношений Насти и Митраши. Одухотворение природы, ее участие в судьбе героев. Смысл рассказа о ели и сосне, растущих вместе. Сказка и быль в </w:t>
      </w:r>
      <w:r w:rsidRPr="00F15B18">
        <w:rPr>
          <w:rFonts w:ascii="Times New Roman" w:eastAsia="Times New Roman" w:hAnsi="Times New Roman"/>
          <w:sz w:val="24"/>
          <w:szCs w:val="24"/>
          <w:highlight w:val="white"/>
          <w:lang w:eastAsia="ru-RU"/>
        </w:rPr>
        <w:t>«</w:t>
      </w:r>
      <w:r w:rsidRPr="00F15B18">
        <w:rPr>
          <w:rFonts w:ascii="Times New Roman CYR" w:eastAsia="Times New Roman" w:hAnsi="Times New Roman CYR" w:cs="Times New Roman CYR"/>
          <w:sz w:val="24"/>
          <w:szCs w:val="24"/>
          <w:highlight w:val="white"/>
          <w:lang w:eastAsia="ru-RU"/>
        </w:rPr>
        <w:t>Кладовой солнца</w:t>
      </w:r>
      <w:r w:rsidRPr="00F15B18">
        <w:rPr>
          <w:rFonts w:ascii="Times New Roman" w:eastAsia="Times New Roman" w:hAnsi="Times New Roman"/>
          <w:sz w:val="24"/>
          <w:szCs w:val="24"/>
          <w:highlight w:val="white"/>
          <w:lang w:eastAsia="ru-RU"/>
        </w:rPr>
        <w:t xml:space="preserve">». </w:t>
      </w:r>
      <w:r w:rsidRPr="00F15B18">
        <w:rPr>
          <w:rFonts w:ascii="Times New Roman CYR" w:eastAsia="Times New Roman" w:hAnsi="Times New Roman CYR" w:cs="Times New Roman CYR"/>
          <w:sz w:val="24"/>
          <w:szCs w:val="24"/>
          <w:highlight w:val="white"/>
          <w:lang w:eastAsia="ru-RU"/>
        </w:rPr>
        <w:t>Смысл названия произведения.</w:t>
      </w:r>
    </w:p>
    <w:p w:rsidR="00F15B18" w:rsidRPr="00F15B18" w:rsidRDefault="00F15B18" w:rsidP="00F15B18">
      <w:pPr>
        <w:suppressAutoHyphens/>
        <w:autoSpaceDE w:val="0"/>
        <w:autoSpaceDN w:val="0"/>
        <w:adjustRightInd w:val="0"/>
        <w:spacing w:after="0" w:line="240" w:lineRule="auto"/>
        <w:ind w:right="10" w:firstLine="709"/>
        <w:jc w:val="both"/>
        <w:rPr>
          <w:rFonts w:ascii="Times New Roman CYR" w:eastAsia="Times New Roman" w:hAnsi="Times New Roman CYR" w:cs="Times New Roman CYR"/>
          <w:i/>
          <w:iCs/>
          <w:sz w:val="24"/>
          <w:szCs w:val="24"/>
          <w:highlight w:val="white"/>
          <w:lang w:eastAsia="ru-RU"/>
        </w:rPr>
      </w:pPr>
      <w:r w:rsidRPr="00F15B18">
        <w:rPr>
          <w:rFonts w:ascii="Times New Roman CYR" w:eastAsia="Times New Roman" w:hAnsi="Times New Roman CYR" w:cs="Times New Roman CYR"/>
          <w:i/>
          <w:iCs/>
          <w:sz w:val="24"/>
          <w:szCs w:val="24"/>
          <w:highlight w:val="white"/>
          <w:lang w:eastAsia="ru-RU"/>
        </w:rPr>
        <w:t>Теория литературы. Символическое содержание пейзажных образов.</w:t>
      </w:r>
    </w:p>
    <w:p w:rsidR="00F15B18" w:rsidRPr="00F15B18" w:rsidRDefault="00F15B18" w:rsidP="00F15B18">
      <w:pPr>
        <w:suppressAutoHyphens/>
        <w:autoSpaceDE w:val="0"/>
        <w:autoSpaceDN w:val="0"/>
        <w:adjustRightInd w:val="0"/>
        <w:spacing w:before="206" w:after="0" w:line="240" w:lineRule="auto"/>
        <w:ind w:firstLine="709"/>
        <w:jc w:val="both"/>
        <w:rPr>
          <w:rFonts w:ascii="Times New Roman CYR" w:eastAsia="Times New Roman" w:hAnsi="Times New Roman CYR" w:cs="Times New Roman CYR"/>
          <w:sz w:val="24"/>
          <w:szCs w:val="24"/>
          <w:highlight w:val="white"/>
          <w:lang w:eastAsia="ru-RU"/>
        </w:rPr>
      </w:pPr>
      <w:r w:rsidRPr="00F15B18">
        <w:rPr>
          <w:rFonts w:ascii="Times New Roman CYR" w:eastAsia="Times New Roman" w:hAnsi="Times New Roman CYR" w:cs="Times New Roman CYR"/>
          <w:b/>
          <w:bCs/>
          <w:sz w:val="24"/>
          <w:szCs w:val="24"/>
          <w:highlight w:val="white"/>
          <w:lang w:eastAsia="ru-RU"/>
        </w:rPr>
        <w:t>Произведения о Великой  Отечественной  войне</w:t>
      </w:r>
    </w:p>
    <w:p w:rsidR="00F15B18" w:rsidRPr="00F15B18" w:rsidRDefault="00F15B18" w:rsidP="00F15B18">
      <w:pPr>
        <w:suppressAutoHyphens/>
        <w:autoSpaceDE w:val="0"/>
        <w:autoSpaceDN w:val="0"/>
        <w:adjustRightInd w:val="0"/>
        <w:spacing w:before="134" w:after="0" w:line="240" w:lineRule="auto"/>
        <w:ind w:left="10" w:right="10" w:firstLine="709"/>
        <w:jc w:val="both"/>
        <w:rPr>
          <w:rFonts w:ascii="Times New Roman" w:eastAsia="Times New Roman" w:hAnsi="Times New Roman"/>
          <w:sz w:val="24"/>
          <w:szCs w:val="24"/>
          <w:highlight w:val="white"/>
          <w:lang w:eastAsia="ru-RU"/>
        </w:rPr>
      </w:pPr>
      <w:r w:rsidRPr="00F15B18">
        <w:rPr>
          <w:rFonts w:ascii="Times New Roman CYR" w:eastAsia="Times New Roman" w:hAnsi="Times New Roman CYR" w:cs="Times New Roman CYR"/>
          <w:b/>
          <w:bCs/>
          <w:spacing w:val="-3"/>
          <w:sz w:val="24"/>
          <w:szCs w:val="24"/>
          <w:highlight w:val="white"/>
          <w:lang w:eastAsia="ru-RU"/>
        </w:rPr>
        <w:t xml:space="preserve">К. М. Симонов. </w:t>
      </w:r>
      <w:r w:rsidRPr="00F15B18">
        <w:rPr>
          <w:rFonts w:ascii="Times New Roman" w:eastAsia="Times New Roman" w:hAnsi="Times New Roman"/>
          <w:b/>
          <w:bCs/>
          <w:i/>
          <w:iCs/>
          <w:spacing w:val="-3"/>
          <w:sz w:val="24"/>
          <w:szCs w:val="24"/>
          <w:highlight w:val="white"/>
          <w:lang w:eastAsia="ru-RU"/>
        </w:rPr>
        <w:t>«</w:t>
      </w:r>
      <w:r w:rsidRPr="00F15B18">
        <w:rPr>
          <w:rFonts w:ascii="Times New Roman CYR" w:eastAsia="Times New Roman" w:hAnsi="Times New Roman CYR" w:cs="Times New Roman CYR"/>
          <w:b/>
          <w:bCs/>
          <w:i/>
          <w:iCs/>
          <w:spacing w:val="-3"/>
          <w:sz w:val="24"/>
          <w:szCs w:val="24"/>
          <w:highlight w:val="white"/>
          <w:lang w:eastAsia="ru-RU"/>
        </w:rPr>
        <w:t>Ты помнишь, Алеша, дороги Смоленщины...</w:t>
      </w:r>
      <w:r w:rsidRPr="00F15B18">
        <w:rPr>
          <w:rFonts w:ascii="Times New Roman" w:eastAsia="Times New Roman" w:hAnsi="Times New Roman"/>
          <w:b/>
          <w:bCs/>
          <w:i/>
          <w:iCs/>
          <w:spacing w:val="-3"/>
          <w:sz w:val="24"/>
          <w:szCs w:val="24"/>
          <w:highlight w:val="white"/>
          <w:lang w:eastAsia="ru-RU"/>
        </w:rPr>
        <w:t xml:space="preserve">»; </w:t>
      </w:r>
      <w:r w:rsidRPr="00F15B18">
        <w:rPr>
          <w:rFonts w:ascii="Times New Roman CYR" w:eastAsia="Times New Roman" w:hAnsi="Times New Roman CYR" w:cs="Times New Roman CYR"/>
          <w:b/>
          <w:bCs/>
          <w:spacing w:val="-3"/>
          <w:sz w:val="24"/>
          <w:szCs w:val="24"/>
          <w:highlight w:val="white"/>
          <w:lang w:eastAsia="ru-RU"/>
        </w:rPr>
        <w:t xml:space="preserve">Н. И. Рыленков. </w:t>
      </w:r>
      <w:r w:rsidRPr="00F15B18">
        <w:rPr>
          <w:rFonts w:ascii="Times New Roman" w:eastAsia="Times New Roman" w:hAnsi="Times New Roman"/>
          <w:b/>
          <w:bCs/>
          <w:i/>
          <w:iCs/>
          <w:spacing w:val="-3"/>
          <w:sz w:val="24"/>
          <w:szCs w:val="24"/>
          <w:highlight w:val="white"/>
          <w:lang w:eastAsia="ru-RU"/>
        </w:rPr>
        <w:t>«</w:t>
      </w:r>
      <w:r w:rsidRPr="00F15B18">
        <w:rPr>
          <w:rFonts w:ascii="Times New Roman CYR" w:eastAsia="Times New Roman" w:hAnsi="Times New Roman CYR" w:cs="Times New Roman CYR"/>
          <w:b/>
          <w:bCs/>
          <w:i/>
          <w:iCs/>
          <w:spacing w:val="-3"/>
          <w:sz w:val="24"/>
          <w:szCs w:val="24"/>
          <w:highlight w:val="white"/>
          <w:lang w:eastAsia="ru-RU"/>
        </w:rPr>
        <w:t>Бой шел всю ночь...</w:t>
      </w:r>
      <w:r w:rsidRPr="00F15B18">
        <w:rPr>
          <w:rFonts w:ascii="Times New Roman" w:eastAsia="Times New Roman" w:hAnsi="Times New Roman"/>
          <w:b/>
          <w:bCs/>
          <w:i/>
          <w:iCs/>
          <w:spacing w:val="-3"/>
          <w:sz w:val="24"/>
          <w:szCs w:val="24"/>
          <w:highlight w:val="white"/>
          <w:lang w:eastAsia="ru-RU"/>
        </w:rPr>
        <w:t xml:space="preserve">»; </w:t>
      </w:r>
      <w:r w:rsidRPr="00F15B18">
        <w:rPr>
          <w:rFonts w:ascii="Times New Roman CYR" w:eastAsia="Times New Roman" w:hAnsi="Times New Roman CYR" w:cs="Times New Roman CYR"/>
          <w:b/>
          <w:bCs/>
          <w:spacing w:val="-3"/>
          <w:sz w:val="24"/>
          <w:szCs w:val="24"/>
          <w:highlight w:val="white"/>
          <w:lang w:eastAsia="ru-RU"/>
        </w:rPr>
        <w:t>Д. С. Са</w:t>
      </w:r>
      <w:r w:rsidRPr="00F15B18">
        <w:rPr>
          <w:rFonts w:ascii="Times New Roman CYR" w:eastAsia="Times New Roman" w:hAnsi="Times New Roman CYR" w:cs="Times New Roman CYR"/>
          <w:b/>
          <w:bCs/>
          <w:sz w:val="24"/>
          <w:szCs w:val="24"/>
          <w:highlight w:val="white"/>
          <w:lang w:eastAsia="ru-RU"/>
        </w:rPr>
        <w:t xml:space="preserve">мойлов. </w:t>
      </w:r>
      <w:r w:rsidRPr="00F15B18">
        <w:rPr>
          <w:rFonts w:ascii="Times New Roman" w:eastAsia="Times New Roman" w:hAnsi="Times New Roman"/>
          <w:b/>
          <w:bCs/>
          <w:i/>
          <w:iCs/>
          <w:sz w:val="24"/>
          <w:szCs w:val="24"/>
          <w:highlight w:val="white"/>
          <w:lang w:eastAsia="ru-RU"/>
        </w:rPr>
        <w:t>«</w:t>
      </w:r>
      <w:r w:rsidRPr="00F15B18">
        <w:rPr>
          <w:rFonts w:ascii="Times New Roman CYR" w:eastAsia="Times New Roman" w:hAnsi="Times New Roman CYR" w:cs="Times New Roman CYR"/>
          <w:b/>
          <w:bCs/>
          <w:i/>
          <w:iCs/>
          <w:sz w:val="24"/>
          <w:szCs w:val="24"/>
          <w:highlight w:val="white"/>
          <w:lang w:eastAsia="ru-RU"/>
        </w:rPr>
        <w:t>Сороковые</w:t>
      </w:r>
      <w:r w:rsidRPr="00F15B18">
        <w:rPr>
          <w:rFonts w:ascii="Times New Roman" w:eastAsia="Times New Roman" w:hAnsi="Times New Roman"/>
          <w:b/>
          <w:bCs/>
          <w:i/>
          <w:iCs/>
          <w:sz w:val="24"/>
          <w:szCs w:val="24"/>
          <w:highlight w:val="white"/>
          <w:lang w:eastAsia="ru-RU"/>
        </w:rPr>
        <w:t>».</w:t>
      </w:r>
    </w:p>
    <w:p w:rsidR="00F15B18" w:rsidRPr="00F15B18" w:rsidRDefault="00F15B18" w:rsidP="00F15B18">
      <w:pPr>
        <w:suppressAutoHyphens/>
        <w:autoSpaceDE w:val="0"/>
        <w:autoSpaceDN w:val="0"/>
        <w:adjustRightInd w:val="0"/>
        <w:spacing w:before="34" w:after="0" w:line="240" w:lineRule="auto"/>
        <w:ind w:left="5" w:right="5" w:firstLine="709"/>
        <w:jc w:val="both"/>
        <w:rPr>
          <w:rFonts w:ascii="Times New Roman CYR" w:eastAsia="Times New Roman" w:hAnsi="Times New Roman CYR" w:cs="Times New Roman CYR"/>
          <w:sz w:val="24"/>
          <w:szCs w:val="24"/>
          <w:highlight w:val="white"/>
          <w:lang w:eastAsia="ru-RU"/>
        </w:rPr>
      </w:pPr>
      <w:r w:rsidRPr="00F15B18">
        <w:rPr>
          <w:rFonts w:ascii="Times New Roman CYR" w:eastAsia="Times New Roman" w:hAnsi="Times New Roman CYR" w:cs="Times New Roman CYR"/>
          <w:sz w:val="24"/>
          <w:szCs w:val="24"/>
          <w:highlight w:val="white"/>
          <w:lang w:eastAsia="ru-RU"/>
        </w:rPr>
        <w:t>Стихотворения, рассказывающие о солдатских буднях, пробуждающие чувство скорбной памяти о павших на полях сражений и обостряющие чувство любви к Родине, ответственности за нее в годы жестоких испытаний.</w:t>
      </w:r>
    </w:p>
    <w:p w:rsidR="00F15B18" w:rsidRPr="00F15B18" w:rsidRDefault="00F15B18" w:rsidP="00F15B18">
      <w:pPr>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highlight w:val="white"/>
          <w:lang w:eastAsia="ru-RU"/>
        </w:rPr>
      </w:pPr>
      <w:r w:rsidRPr="00F15B18">
        <w:rPr>
          <w:rFonts w:ascii="Times New Roman CYR" w:eastAsia="Times New Roman" w:hAnsi="Times New Roman CYR" w:cs="Times New Roman CYR"/>
          <w:b/>
          <w:bCs/>
          <w:spacing w:val="-1"/>
          <w:sz w:val="24"/>
          <w:szCs w:val="24"/>
          <w:highlight w:val="white"/>
          <w:lang w:eastAsia="ru-RU"/>
        </w:rPr>
        <w:t xml:space="preserve">Виктор Петрович Астафьев. </w:t>
      </w:r>
      <w:r w:rsidRPr="00F15B18">
        <w:rPr>
          <w:rFonts w:ascii="Times New Roman CYR" w:eastAsia="Times New Roman" w:hAnsi="Times New Roman CYR" w:cs="Times New Roman CYR"/>
          <w:spacing w:val="-1"/>
          <w:sz w:val="24"/>
          <w:szCs w:val="24"/>
          <w:highlight w:val="white"/>
          <w:lang w:eastAsia="ru-RU"/>
        </w:rPr>
        <w:t>Краткий рассказ о писателе.</w:t>
      </w:r>
    </w:p>
    <w:p w:rsidR="00F15B18" w:rsidRPr="00F15B18" w:rsidRDefault="00F15B18" w:rsidP="00F15B18">
      <w:pPr>
        <w:suppressAutoHyphens/>
        <w:autoSpaceDE w:val="0"/>
        <w:autoSpaceDN w:val="0"/>
        <w:adjustRightInd w:val="0"/>
        <w:spacing w:after="0" w:line="240" w:lineRule="auto"/>
        <w:ind w:right="10" w:firstLine="709"/>
        <w:jc w:val="both"/>
        <w:rPr>
          <w:rFonts w:ascii="Times New Roman CYR" w:eastAsia="Times New Roman" w:hAnsi="Times New Roman CYR" w:cs="Times New Roman CYR"/>
          <w:sz w:val="24"/>
          <w:szCs w:val="24"/>
          <w:highlight w:val="white"/>
          <w:lang w:eastAsia="ru-RU"/>
        </w:rPr>
      </w:pPr>
      <w:r w:rsidRPr="00F15B18">
        <w:rPr>
          <w:rFonts w:ascii="Times New Roman" w:eastAsia="Times New Roman" w:hAnsi="Times New Roman"/>
          <w:b/>
          <w:bCs/>
          <w:i/>
          <w:iCs/>
          <w:sz w:val="24"/>
          <w:szCs w:val="24"/>
          <w:highlight w:val="white"/>
          <w:lang w:eastAsia="ru-RU"/>
        </w:rPr>
        <w:t>«</w:t>
      </w:r>
      <w:r w:rsidRPr="00F15B18">
        <w:rPr>
          <w:rFonts w:ascii="Times New Roman CYR" w:eastAsia="Times New Roman" w:hAnsi="Times New Roman CYR" w:cs="Times New Roman CYR"/>
          <w:b/>
          <w:bCs/>
          <w:i/>
          <w:iCs/>
          <w:sz w:val="24"/>
          <w:szCs w:val="24"/>
          <w:highlight w:val="white"/>
          <w:lang w:eastAsia="ru-RU"/>
        </w:rPr>
        <w:t>Конь с розовой гривой</w:t>
      </w:r>
      <w:r w:rsidRPr="00F15B18">
        <w:rPr>
          <w:rFonts w:ascii="Times New Roman" w:eastAsia="Times New Roman" w:hAnsi="Times New Roman"/>
          <w:b/>
          <w:bCs/>
          <w:i/>
          <w:iCs/>
          <w:sz w:val="24"/>
          <w:szCs w:val="24"/>
          <w:highlight w:val="white"/>
          <w:lang w:eastAsia="ru-RU"/>
        </w:rPr>
        <w:t xml:space="preserve">». </w:t>
      </w:r>
      <w:r w:rsidRPr="00F15B18">
        <w:rPr>
          <w:rFonts w:ascii="Times New Roman CYR" w:eastAsia="Times New Roman" w:hAnsi="Times New Roman CYR" w:cs="Times New Roman CYR"/>
          <w:sz w:val="24"/>
          <w:szCs w:val="24"/>
          <w:highlight w:val="white"/>
          <w:lang w:eastAsia="ru-RU"/>
        </w:rPr>
        <w:t>Изображение быта и жизни сибирской деревни в предвоенные годы. Нравственные проблемы рассказа — честность, доброта, понятие долга. Юмор в рассказе. Яркость и самобытность героев (Санька Левонтьев, бабушка Катерина Петровна), особенности использования народной речи.</w:t>
      </w:r>
    </w:p>
    <w:p w:rsidR="00F15B18" w:rsidRPr="00F15B18" w:rsidRDefault="00F15B18" w:rsidP="00F15B18">
      <w:pPr>
        <w:suppressAutoHyphens/>
        <w:autoSpaceDE w:val="0"/>
        <w:autoSpaceDN w:val="0"/>
        <w:adjustRightInd w:val="0"/>
        <w:spacing w:after="0" w:line="240" w:lineRule="auto"/>
        <w:ind w:firstLine="709"/>
        <w:jc w:val="both"/>
        <w:rPr>
          <w:rFonts w:ascii="Times New Roman CYR" w:eastAsia="Times New Roman" w:hAnsi="Times New Roman CYR" w:cs="Times New Roman CYR"/>
          <w:i/>
          <w:iCs/>
          <w:sz w:val="24"/>
          <w:szCs w:val="24"/>
          <w:highlight w:val="white"/>
          <w:lang w:eastAsia="ru-RU"/>
        </w:rPr>
      </w:pPr>
      <w:r w:rsidRPr="00F15B18">
        <w:rPr>
          <w:rFonts w:ascii="Times New Roman CYR" w:eastAsia="Times New Roman" w:hAnsi="Times New Roman CYR" w:cs="Times New Roman CYR"/>
          <w:i/>
          <w:iCs/>
          <w:sz w:val="24"/>
          <w:szCs w:val="24"/>
          <w:highlight w:val="white"/>
          <w:lang w:eastAsia="ru-RU"/>
        </w:rPr>
        <w:t>Теория   литературы. Речевая характеристика героя.</w:t>
      </w:r>
    </w:p>
    <w:p w:rsidR="00F15B18" w:rsidRPr="00F15B18" w:rsidRDefault="00F15B18" w:rsidP="00F15B18">
      <w:pPr>
        <w:suppressAutoHyphens/>
        <w:autoSpaceDE w:val="0"/>
        <w:autoSpaceDN w:val="0"/>
        <w:adjustRightInd w:val="0"/>
        <w:spacing w:before="96" w:after="0" w:line="240" w:lineRule="auto"/>
        <w:ind w:right="14" w:firstLine="709"/>
        <w:jc w:val="both"/>
        <w:rPr>
          <w:rFonts w:ascii="Times New Roman CYR" w:eastAsia="Times New Roman" w:hAnsi="Times New Roman CYR" w:cs="Times New Roman CYR"/>
          <w:sz w:val="24"/>
          <w:szCs w:val="24"/>
          <w:highlight w:val="white"/>
          <w:lang w:eastAsia="ru-RU"/>
        </w:rPr>
      </w:pPr>
      <w:r w:rsidRPr="00F15B18">
        <w:rPr>
          <w:rFonts w:ascii="Times New Roman CYR" w:eastAsia="Times New Roman" w:hAnsi="Times New Roman CYR" w:cs="Times New Roman CYR"/>
          <w:b/>
          <w:bCs/>
          <w:spacing w:val="-4"/>
          <w:sz w:val="24"/>
          <w:szCs w:val="24"/>
          <w:highlight w:val="white"/>
          <w:lang w:eastAsia="ru-RU"/>
        </w:rPr>
        <w:t xml:space="preserve">Валентин Григорьевич Распутин. </w:t>
      </w:r>
      <w:r w:rsidRPr="00F15B18">
        <w:rPr>
          <w:rFonts w:ascii="Times New Roman CYR" w:eastAsia="Times New Roman" w:hAnsi="Times New Roman CYR" w:cs="Times New Roman CYR"/>
          <w:spacing w:val="-4"/>
          <w:sz w:val="24"/>
          <w:szCs w:val="24"/>
          <w:highlight w:val="white"/>
          <w:lang w:eastAsia="ru-RU"/>
        </w:rPr>
        <w:t xml:space="preserve">Краткий рассказ о </w:t>
      </w:r>
      <w:r w:rsidRPr="00F15B18">
        <w:rPr>
          <w:rFonts w:ascii="Times New Roman CYR" w:eastAsia="Times New Roman" w:hAnsi="Times New Roman CYR" w:cs="Times New Roman CYR"/>
          <w:sz w:val="24"/>
          <w:szCs w:val="24"/>
          <w:highlight w:val="white"/>
          <w:lang w:eastAsia="ru-RU"/>
        </w:rPr>
        <w:t>писателе.</w:t>
      </w:r>
    </w:p>
    <w:p w:rsidR="00F15B18" w:rsidRPr="00F15B18" w:rsidRDefault="00F15B18" w:rsidP="00F15B18">
      <w:pPr>
        <w:suppressAutoHyphens/>
        <w:autoSpaceDE w:val="0"/>
        <w:autoSpaceDN w:val="0"/>
        <w:adjustRightInd w:val="0"/>
        <w:spacing w:after="0" w:line="240" w:lineRule="auto"/>
        <w:ind w:right="5" w:firstLine="709"/>
        <w:jc w:val="both"/>
        <w:rPr>
          <w:rFonts w:ascii="Times New Roman CYR" w:eastAsia="Times New Roman" w:hAnsi="Times New Roman CYR" w:cs="Times New Roman CYR"/>
          <w:sz w:val="24"/>
          <w:szCs w:val="24"/>
          <w:highlight w:val="white"/>
          <w:lang w:eastAsia="ru-RU"/>
        </w:rPr>
      </w:pPr>
      <w:r w:rsidRPr="00F15B18">
        <w:rPr>
          <w:rFonts w:ascii="Times New Roman" w:eastAsia="Times New Roman" w:hAnsi="Times New Roman"/>
          <w:b/>
          <w:bCs/>
          <w:i/>
          <w:iCs/>
          <w:spacing w:val="-1"/>
          <w:sz w:val="24"/>
          <w:szCs w:val="24"/>
          <w:highlight w:val="white"/>
          <w:lang w:eastAsia="ru-RU"/>
        </w:rPr>
        <w:t>«</w:t>
      </w:r>
      <w:r w:rsidRPr="00F15B18">
        <w:rPr>
          <w:rFonts w:ascii="Times New Roman CYR" w:eastAsia="Times New Roman" w:hAnsi="Times New Roman CYR" w:cs="Times New Roman CYR"/>
          <w:b/>
          <w:bCs/>
          <w:i/>
          <w:iCs/>
          <w:spacing w:val="-1"/>
          <w:sz w:val="24"/>
          <w:szCs w:val="24"/>
          <w:highlight w:val="white"/>
          <w:lang w:eastAsia="ru-RU"/>
        </w:rPr>
        <w:t>Уроки французского</w:t>
      </w:r>
      <w:r w:rsidRPr="00F15B18">
        <w:rPr>
          <w:rFonts w:ascii="Times New Roman" w:eastAsia="Times New Roman" w:hAnsi="Times New Roman"/>
          <w:b/>
          <w:bCs/>
          <w:i/>
          <w:iCs/>
          <w:spacing w:val="-1"/>
          <w:sz w:val="24"/>
          <w:szCs w:val="24"/>
          <w:highlight w:val="white"/>
          <w:lang w:eastAsia="ru-RU"/>
        </w:rPr>
        <w:t xml:space="preserve">». </w:t>
      </w:r>
      <w:r w:rsidRPr="00F15B18">
        <w:rPr>
          <w:rFonts w:ascii="Times New Roman CYR" w:eastAsia="Times New Roman" w:hAnsi="Times New Roman CYR" w:cs="Times New Roman CYR"/>
          <w:spacing w:val="-1"/>
          <w:sz w:val="24"/>
          <w:szCs w:val="24"/>
          <w:highlight w:val="white"/>
          <w:lang w:eastAsia="ru-RU"/>
        </w:rPr>
        <w:t xml:space="preserve">Отражение в повести трудностей </w:t>
      </w:r>
      <w:r w:rsidRPr="00F15B18">
        <w:rPr>
          <w:rFonts w:ascii="Times New Roman CYR" w:eastAsia="Times New Roman" w:hAnsi="Times New Roman CYR" w:cs="Times New Roman CYR"/>
          <w:sz w:val="24"/>
          <w:szCs w:val="24"/>
          <w:highlight w:val="white"/>
          <w:lang w:eastAsia="ru-RU"/>
        </w:rPr>
        <w:t>военного времени. Жажда знаний, нравственная стойкость, чувство собственного достоинства, свойственные юному герою. Душевная щедрость учительницы, ее роль в жизни мальчика.</w:t>
      </w:r>
    </w:p>
    <w:p w:rsidR="00F15B18" w:rsidRPr="00F15B18" w:rsidRDefault="00F15B18" w:rsidP="00F15B18">
      <w:pPr>
        <w:suppressAutoHyphens/>
        <w:autoSpaceDE w:val="0"/>
        <w:autoSpaceDN w:val="0"/>
        <w:adjustRightInd w:val="0"/>
        <w:spacing w:after="0" w:line="240" w:lineRule="auto"/>
        <w:ind w:right="14" w:firstLine="709"/>
        <w:jc w:val="both"/>
        <w:rPr>
          <w:rFonts w:ascii="Times New Roman CYR" w:eastAsia="Times New Roman" w:hAnsi="Times New Roman CYR" w:cs="Times New Roman CYR"/>
          <w:i/>
          <w:iCs/>
          <w:sz w:val="24"/>
          <w:szCs w:val="24"/>
          <w:highlight w:val="white"/>
          <w:lang w:eastAsia="ru-RU"/>
        </w:rPr>
      </w:pPr>
      <w:r w:rsidRPr="00F15B18">
        <w:rPr>
          <w:rFonts w:ascii="Times New Roman CYR" w:eastAsia="Times New Roman" w:hAnsi="Times New Roman CYR" w:cs="Times New Roman CYR"/>
          <w:i/>
          <w:iCs/>
          <w:sz w:val="24"/>
          <w:szCs w:val="24"/>
          <w:highlight w:val="white"/>
          <w:lang w:eastAsia="ru-RU"/>
        </w:rPr>
        <w:t>Теория литературы. Рассказ, сюжет (развитие понятий). Герой-повествователь (развитие понятия).</w:t>
      </w:r>
    </w:p>
    <w:p w:rsidR="00F15B18" w:rsidRPr="00F15B18" w:rsidRDefault="00F15B18" w:rsidP="00F15B18">
      <w:pPr>
        <w:suppressAutoHyphens/>
        <w:autoSpaceDE w:val="0"/>
        <w:autoSpaceDN w:val="0"/>
        <w:adjustRightInd w:val="0"/>
        <w:spacing w:before="77" w:after="0" w:line="240" w:lineRule="auto"/>
        <w:ind w:firstLine="709"/>
        <w:jc w:val="both"/>
        <w:rPr>
          <w:rFonts w:ascii="Times New Roman CYR" w:eastAsia="Times New Roman" w:hAnsi="Times New Roman CYR" w:cs="Times New Roman CYR"/>
          <w:sz w:val="24"/>
          <w:szCs w:val="24"/>
          <w:highlight w:val="white"/>
          <w:lang w:eastAsia="ru-RU"/>
        </w:rPr>
      </w:pPr>
      <w:r w:rsidRPr="00F15B18">
        <w:rPr>
          <w:rFonts w:ascii="Times New Roman CYR" w:eastAsia="Times New Roman" w:hAnsi="Times New Roman CYR" w:cs="Times New Roman CYR"/>
          <w:b/>
          <w:bCs/>
          <w:sz w:val="24"/>
          <w:szCs w:val="24"/>
          <w:highlight w:val="white"/>
          <w:lang w:eastAsia="ru-RU"/>
        </w:rPr>
        <w:t xml:space="preserve">Николай Михайлович Рубцов. </w:t>
      </w:r>
      <w:r w:rsidRPr="00F15B18">
        <w:rPr>
          <w:rFonts w:ascii="Times New Roman CYR" w:eastAsia="Times New Roman" w:hAnsi="Times New Roman CYR" w:cs="Times New Roman CYR"/>
          <w:sz w:val="24"/>
          <w:szCs w:val="24"/>
          <w:highlight w:val="white"/>
          <w:lang w:eastAsia="ru-RU"/>
        </w:rPr>
        <w:t>Краткий рассказ о поэте.</w:t>
      </w:r>
    </w:p>
    <w:p w:rsidR="00F15B18" w:rsidRPr="00F15B18" w:rsidRDefault="00F15B18" w:rsidP="00F15B18">
      <w:pPr>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highlight w:val="white"/>
          <w:lang w:eastAsia="ru-RU"/>
        </w:rPr>
      </w:pPr>
      <w:r w:rsidRPr="00F15B18">
        <w:rPr>
          <w:rFonts w:ascii="Times New Roman" w:eastAsia="Times New Roman" w:hAnsi="Times New Roman"/>
          <w:b/>
          <w:bCs/>
          <w:i/>
          <w:iCs/>
          <w:spacing w:val="-5"/>
          <w:sz w:val="24"/>
          <w:szCs w:val="24"/>
          <w:highlight w:val="white"/>
          <w:lang w:eastAsia="ru-RU"/>
        </w:rPr>
        <w:t>«</w:t>
      </w:r>
      <w:r w:rsidRPr="00F15B18">
        <w:rPr>
          <w:rFonts w:ascii="Times New Roman CYR" w:eastAsia="Times New Roman" w:hAnsi="Times New Roman CYR" w:cs="Times New Roman CYR"/>
          <w:b/>
          <w:bCs/>
          <w:i/>
          <w:iCs/>
          <w:spacing w:val="-5"/>
          <w:sz w:val="24"/>
          <w:szCs w:val="24"/>
          <w:highlight w:val="white"/>
          <w:lang w:eastAsia="ru-RU"/>
        </w:rPr>
        <w:t>Звезда полей</w:t>
      </w:r>
      <w:r w:rsidRPr="00F15B18">
        <w:rPr>
          <w:rFonts w:ascii="Times New Roman" w:eastAsia="Times New Roman" w:hAnsi="Times New Roman"/>
          <w:b/>
          <w:bCs/>
          <w:i/>
          <w:iCs/>
          <w:spacing w:val="-5"/>
          <w:sz w:val="24"/>
          <w:szCs w:val="24"/>
          <w:highlight w:val="white"/>
          <w:lang w:eastAsia="ru-RU"/>
        </w:rPr>
        <w:t>», «</w:t>
      </w:r>
      <w:r w:rsidRPr="00F15B18">
        <w:rPr>
          <w:rFonts w:ascii="Times New Roman CYR" w:eastAsia="Times New Roman" w:hAnsi="Times New Roman CYR" w:cs="Times New Roman CYR"/>
          <w:b/>
          <w:bCs/>
          <w:i/>
          <w:iCs/>
          <w:spacing w:val="-5"/>
          <w:sz w:val="24"/>
          <w:szCs w:val="24"/>
          <w:highlight w:val="white"/>
          <w:lang w:eastAsia="ru-RU"/>
        </w:rPr>
        <w:t>Листья осенние</w:t>
      </w:r>
      <w:r w:rsidRPr="00F15B18">
        <w:rPr>
          <w:rFonts w:ascii="Times New Roman" w:eastAsia="Times New Roman" w:hAnsi="Times New Roman"/>
          <w:b/>
          <w:bCs/>
          <w:i/>
          <w:iCs/>
          <w:spacing w:val="-5"/>
          <w:sz w:val="24"/>
          <w:szCs w:val="24"/>
          <w:highlight w:val="white"/>
          <w:lang w:eastAsia="ru-RU"/>
        </w:rPr>
        <w:t>», «</w:t>
      </w:r>
      <w:r w:rsidRPr="00F15B18">
        <w:rPr>
          <w:rFonts w:ascii="Times New Roman CYR" w:eastAsia="Times New Roman" w:hAnsi="Times New Roman CYR" w:cs="Times New Roman CYR"/>
          <w:b/>
          <w:bCs/>
          <w:i/>
          <w:iCs/>
          <w:spacing w:val="-5"/>
          <w:sz w:val="24"/>
          <w:szCs w:val="24"/>
          <w:highlight w:val="white"/>
          <w:lang w:eastAsia="ru-RU"/>
        </w:rPr>
        <w:t>В горнице</w:t>
      </w:r>
      <w:r w:rsidRPr="00F15B18">
        <w:rPr>
          <w:rFonts w:ascii="Times New Roman" w:eastAsia="Times New Roman" w:hAnsi="Times New Roman"/>
          <w:b/>
          <w:bCs/>
          <w:i/>
          <w:iCs/>
          <w:spacing w:val="-5"/>
          <w:sz w:val="24"/>
          <w:szCs w:val="24"/>
          <w:highlight w:val="white"/>
          <w:lang w:eastAsia="ru-RU"/>
        </w:rPr>
        <w:t xml:space="preserve">». </w:t>
      </w:r>
      <w:r w:rsidRPr="00F15B18">
        <w:rPr>
          <w:rFonts w:ascii="Times New Roman CYR" w:eastAsia="Times New Roman" w:hAnsi="Times New Roman CYR" w:cs="Times New Roman CYR"/>
          <w:spacing w:val="-5"/>
          <w:sz w:val="24"/>
          <w:szCs w:val="24"/>
          <w:highlight w:val="white"/>
          <w:lang w:eastAsia="ru-RU"/>
        </w:rPr>
        <w:t xml:space="preserve">Тема </w:t>
      </w:r>
      <w:r w:rsidRPr="00F15B18">
        <w:rPr>
          <w:rFonts w:ascii="Times New Roman CYR" w:eastAsia="Times New Roman" w:hAnsi="Times New Roman CYR" w:cs="Times New Roman CYR"/>
          <w:sz w:val="24"/>
          <w:szCs w:val="24"/>
          <w:highlight w:val="white"/>
          <w:lang w:eastAsia="ru-RU"/>
        </w:rPr>
        <w:t xml:space="preserve">Родины в поэзии Рубцова. Человек и природа в </w:t>
      </w:r>
      <w:r w:rsidRPr="00F15B18">
        <w:rPr>
          <w:rFonts w:ascii="Times New Roman" w:eastAsia="Times New Roman" w:hAnsi="Times New Roman"/>
          <w:sz w:val="24"/>
          <w:szCs w:val="24"/>
          <w:highlight w:val="white"/>
          <w:lang w:eastAsia="ru-RU"/>
        </w:rPr>
        <w:t>«</w:t>
      </w:r>
      <w:r w:rsidRPr="00F15B18">
        <w:rPr>
          <w:rFonts w:ascii="Times New Roman CYR" w:eastAsia="Times New Roman" w:hAnsi="Times New Roman CYR" w:cs="Times New Roman CYR"/>
          <w:sz w:val="24"/>
          <w:szCs w:val="24"/>
          <w:highlight w:val="white"/>
          <w:lang w:eastAsia="ru-RU"/>
        </w:rPr>
        <w:t>тихой</w:t>
      </w:r>
      <w:r w:rsidRPr="00F15B18">
        <w:rPr>
          <w:rFonts w:ascii="Times New Roman" w:eastAsia="Times New Roman" w:hAnsi="Times New Roman"/>
          <w:sz w:val="24"/>
          <w:szCs w:val="24"/>
          <w:highlight w:val="white"/>
          <w:lang w:eastAsia="ru-RU"/>
        </w:rPr>
        <w:t xml:space="preserve">» </w:t>
      </w:r>
      <w:r w:rsidRPr="00F15B18">
        <w:rPr>
          <w:rFonts w:ascii="Times New Roman CYR" w:eastAsia="Times New Roman" w:hAnsi="Times New Roman CYR" w:cs="Times New Roman CYR"/>
          <w:sz w:val="24"/>
          <w:szCs w:val="24"/>
          <w:highlight w:val="white"/>
          <w:lang w:eastAsia="ru-RU"/>
        </w:rPr>
        <w:t>лирике Рубцова.</w:t>
      </w:r>
    </w:p>
    <w:p w:rsidR="00F15B18" w:rsidRPr="00F15B18" w:rsidRDefault="00F15B18" w:rsidP="00F15B18">
      <w:pPr>
        <w:suppressAutoHyphens/>
        <w:autoSpaceDE w:val="0"/>
        <w:autoSpaceDN w:val="0"/>
        <w:adjustRightInd w:val="0"/>
        <w:spacing w:before="29" w:after="0" w:line="240" w:lineRule="auto"/>
        <w:ind w:firstLine="709"/>
        <w:jc w:val="both"/>
        <w:rPr>
          <w:rFonts w:ascii="Times New Roman CYR" w:eastAsia="Times New Roman" w:hAnsi="Times New Roman CYR" w:cs="Times New Roman CYR"/>
          <w:sz w:val="24"/>
          <w:szCs w:val="24"/>
          <w:highlight w:val="white"/>
          <w:lang w:eastAsia="ru-RU"/>
        </w:rPr>
      </w:pPr>
      <w:r w:rsidRPr="00F15B18">
        <w:rPr>
          <w:rFonts w:ascii="Times New Roman CYR" w:eastAsia="Times New Roman" w:hAnsi="Times New Roman CYR" w:cs="Times New Roman CYR"/>
          <w:b/>
          <w:bCs/>
          <w:sz w:val="24"/>
          <w:szCs w:val="24"/>
          <w:highlight w:val="white"/>
          <w:lang w:eastAsia="ru-RU"/>
        </w:rPr>
        <w:t xml:space="preserve">Фазиль Искандер. </w:t>
      </w:r>
      <w:r w:rsidRPr="00F15B18">
        <w:rPr>
          <w:rFonts w:ascii="Times New Roman CYR" w:eastAsia="Times New Roman" w:hAnsi="Times New Roman CYR" w:cs="Times New Roman CYR"/>
          <w:sz w:val="24"/>
          <w:szCs w:val="24"/>
          <w:highlight w:val="white"/>
          <w:lang w:eastAsia="ru-RU"/>
        </w:rPr>
        <w:t>Краткий рассказ о писателе.</w:t>
      </w:r>
    </w:p>
    <w:p w:rsidR="00F15B18" w:rsidRPr="00F15B18" w:rsidRDefault="00F15B18" w:rsidP="00F15B18">
      <w:pPr>
        <w:suppressAutoHyphens/>
        <w:autoSpaceDE w:val="0"/>
        <w:autoSpaceDN w:val="0"/>
        <w:adjustRightInd w:val="0"/>
        <w:spacing w:after="0" w:line="240" w:lineRule="auto"/>
        <w:ind w:left="10" w:right="24" w:firstLine="709"/>
        <w:jc w:val="both"/>
        <w:rPr>
          <w:rFonts w:ascii="Times New Roman CYR" w:eastAsia="Times New Roman" w:hAnsi="Times New Roman CYR" w:cs="Times New Roman CYR"/>
          <w:sz w:val="24"/>
          <w:szCs w:val="24"/>
          <w:highlight w:val="white"/>
          <w:lang w:eastAsia="ru-RU"/>
        </w:rPr>
      </w:pPr>
      <w:r w:rsidRPr="00F15B18">
        <w:rPr>
          <w:rFonts w:ascii="Times New Roman" w:eastAsia="Times New Roman" w:hAnsi="Times New Roman"/>
          <w:b/>
          <w:bCs/>
          <w:i/>
          <w:iCs/>
          <w:spacing w:val="-4"/>
          <w:sz w:val="24"/>
          <w:szCs w:val="24"/>
          <w:highlight w:val="white"/>
          <w:lang w:eastAsia="ru-RU"/>
        </w:rPr>
        <w:t>«</w:t>
      </w:r>
      <w:r w:rsidRPr="00F15B18">
        <w:rPr>
          <w:rFonts w:ascii="Times New Roman CYR" w:eastAsia="Times New Roman" w:hAnsi="Times New Roman CYR" w:cs="Times New Roman CYR"/>
          <w:b/>
          <w:bCs/>
          <w:i/>
          <w:iCs/>
          <w:spacing w:val="-4"/>
          <w:sz w:val="24"/>
          <w:szCs w:val="24"/>
          <w:highlight w:val="white"/>
          <w:lang w:eastAsia="ru-RU"/>
        </w:rPr>
        <w:t>Тринадцатый подвиг Геракла</w:t>
      </w:r>
      <w:r w:rsidRPr="00F15B18">
        <w:rPr>
          <w:rFonts w:ascii="Times New Roman" w:eastAsia="Times New Roman" w:hAnsi="Times New Roman"/>
          <w:b/>
          <w:bCs/>
          <w:i/>
          <w:iCs/>
          <w:spacing w:val="-4"/>
          <w:sz w:val="24"/>
          <w:szCs w:val="24"/>
          <w:highlight w:val="white"/>
          <w:lang w:eastAsia="ru-RU"/>
        </w:rPr>
        <w:t xml:space="preserve">». </w:t>
      </w:r>
      <w:r w:rsidRPr="00F15B18">
        <w:rPr>
          <w:rFonts w:ascii="Times New Roman CYR" w:eastAsia="Times New Roman" w:hAnsi="Times New Roman CYR" w:cs="Times New Roman CYR"/>
          <w:spacing w:val="-4"/>
          <w:sz w:val="24"/>
          <w:szCs w:val="24"/>
          <w:highlight w:val="white"/>
          <w:lang w:eastAsia="ru-RU"/>
        </w:rPr>
        <w:t xml:space="preserve">Влияние учителя на </w:t>
      </w:r>
      <w:r w:rsidRPr="00F15B18">
        <w:rPr>
          <w:rFonts w:ascii="Times New Roman CYR" w:eastAsia="Times New Roman" w:hAnsi="Times New Roman CYR" w:cs="Times New Roman CYR"/>
          <w:sz w:val="24"/>
          <w:szCs w:val="24"/>
          <w:highlight w:val="white"/>
          <w:lang w:eastAsia="ru-RU"/>
        </w:rPr>
        <w:t>формирование детского характера. Чувство юмора как одно из ценных качеств человека.</w:t>
      </w:r>
    </w:p>
    <w:p w:rsidR="00F15B18" w:rsidRPr="00F15B18" w:rsidRDefault="00F15B18" w:rsidP="00F15B18">
      <w:pPr>
        <w:suppressAutoHyphens/>
        <w:autoSpaceDE w:val="0"/>
        <w:autoSpaceDN w:val="0"/>
        <w:adjustRightInd w:val="0"/>
        <w:spacing w:before="370" w:after="0" w:line="240" w:lineRule="auto"/>
        <w:ind w:right="922" w:firstLine="709"/>
        <w:jc w:val="both"/>
        <w:rPr>
          <w:rFonts w:ascii="Times New Roman CYR" w:eastAsia="Times New Roman" w:hAnsi="Times New Roman CYR" w:cs="Times New Roman CYR"/>
          <w:sz w:val="24"/>
          <w:szCs w:val="24"/>
          <w:highlight w:val="white"/>
          <w:lang w:eastAsia="ru-RU"/>
        </w:rPr>
      </w:pPr>
      <w:r w:rsidRPr="00F15B18">
        <w:rPr>
          <w:rFonts w:ascii="Times New Roman CYR" w:eastAsia="Times New Roman" w:hAnsi="Times New Roman CYR" w:cs="Times New Roman CYR"/>
          <w:b/>
          <w:bCs/>
          <w:sz w:val="24"/>
          <w:szCs w:val="24"/>
          <w:highlight w:val="white"/>
          <w:lang w:eastAsia="ru-RU"/>
        </w:rPr>
        <w:t>Родная  природа в русской поэзии XX века</w:t>
      </w:r>
    </w:p>
    <w:p w:rsidR="00F15B18" w:rsidRPr="00F15B18" w:rsidRDefault="00F15B18" w:rsidP="00F15B18">
      <w:pPr>
        <w:suppressAutoHyphens/>
        <w:autoSpaceDE w:val="0"/>
        <w:autoSpaceDN w:val="0"/>
        <w:adjustRightInd w:val="0"/>
        <w:spacing w:before="144" w:after="0" w:line="240" w:lineRule="auto"/>
        <w:ind w:left="5" w:right="96" w:firstLine="709"/>
        <w:jc w:val="both"/>
        <w:rPr>
          <w:rFonts w:ascii="Times New Roman" w:eastAsia="Times New Roman" w:hAnsi="Times New Roman"/>
          <w:sz w:val="24"/>
          <w:szCs w:val="24"/>
          <w:highlight w:val="white"/>
          <w:lang w:eastAsia="ru-RU"/>
        </w:rPr>
      </w:pPr>
      <w:r w:rsidRPr="00F15B18">
        <w:rPr>
          <w:rFonts w:ascii="Times New Roman CYR" w:eastAsia="Times New Roman" w:hAnsi="Times New Roman CYR" w:cs="Times New Roman CYR"/>
          <w:b/>
          <w:bCs/>
          <w:sz w:val="24"/>
          <w:szCs w:val="24"/>
          <w:highlight w:val="white"/>
          <w:lang w:eastAsia="ru-RU"/>
        </w:rPr>
        <w:t xml:space="preserve">А. Блок. </w:t>
      </w:r>
      <w:r w:rsidRPr="00F15B18">
        <w:rPr>
          <w:rFonts w:ascii="Times New Roman" w:eastAsia="Times New Roman" w:hAnsi="Times New Roman"/>
          <w:i/>
          <w:iCs/>
          <w:sz w:val="24"/>
          <w:szCs w:val="24"/>
          <w:highlight w:val="white"/>
          <w:lang w:eastAsia="ru-RU"/>
        </w:rPr>
        <w:t>«</w:t>
      </w:r>
      <w:r w:rsidRPr="00F15B18">
        <w:rPr>
          <w:rFonts w:ascii="Times New Roman CYR" w:eastAsia="Times New Roman" w:hAnsi="Times New Roman CYR" w:cs="Times New Roman CYR"/>
          <w:i/>
          <w:iCs/>
          <w:sz w:val="24"/>
          <w:szCs w:val="24"/>
          <w:highlight w:val="white"/>
          <w:lang w:eastAsia="ru-RU"/>
        </w:rPr>
        <w:t>Летний вечер</w:t>
      </w:r>
      <w:r w:rsidRPr="00F15B18">
        <w:rPr>
          <w:rFonts w:ascii="Times New Roman" w:eastAsia="Times New Roman" w:hAnsi="Times New Roman"/>
          <w:i/>
          <w:iCs/>
          <w:sz w:val="24"/>
          <w:szCs w:val="24"/>
          <w:highlight w:val="white"/>
          <w:lang w:eastAsia="ru-RU"/>
        </w:rPr>
        <w:t>», «</w:t>
      </w:r>
      <w:r w:rsidRPr="00F15B18">
        <w:rPr>
          <w:rFonts w:ascii="Times New Roman CYR" w:eastAsia="Times New Roman" w:hAnsi="Times New Roman CYR" w:cs="Times New Roman CYR"/>
          <w:i/>
          <w:iCs/>
          <w:sz w:val="24"/>
          <w:szCs w:val="24"/>
          <w:highlight w:val="white"/>
          <w:lang w:eastAsia="ru-RU"/>
        </w:rPr>
        <w:t>О, как безумно за окном...</w:t>
      </w:r>
      <w:r w:rsidRPr="00F15B18">
        <w:rPr>
          <w:rFonts w:ascii="Times New Roman" w:eastAsia="Times New Roman" w:hAnsi="Times New Roman"/>
          <w:i/>
          <w:iCs/>
          <w:sz w:val="24"/>
          <w:szCs w:val="24"/>
          <w:highlight w:val="white"/>
          <w:lang w:eastAsia="ru-RU"/>
        </w:rPr>
        <w:t xml:space="preserve">» </w:t>
      </w:r>
      <w:r w:rsidRPr="00F15B18">
        <w:rPr>
          <w:rFonts w:ascii="Times New Roman CYR" w:eastAsia="Times New Roman" w:hAnsi="Times New Roman CYR" w:cs="Times New Roman CYR"/>
          <w:b/>
          <w:bCs/>
          <w:spacing w:val="-4"/>
          <w:sz w:val="24"/>
          <w:szCs w:val="24"/>
          <w:highlight w:val="white"/>
          <w:lang w:eastAsia="ru-RU"/>
        </w:rPr>
        <w:t xml:space="preserve">С. Есенин. </w:t>
      </w:r>
      <w:r w:rsidRPr="00F15B18">
        <w:rPr>
          <w:rFonts w:ascii="Times New Roman" w:eastAsia="Times New Roman" w:hAnsi="Times New Roman"/>
          <w:i/>
          <w:iCs/>
          <w:spacing w:val="-4"/>
          <w:sz w:val="24"/>
          <w:szCs w:val="24"/>
          <w:highlight w:val="white"/>
          <w:lang w:eastAsia="ru-RU"/>
        </w:rPr>
        <w:t>«</w:t>
      </w:r>
      <w:r w:rsidRPr="00F15B18">
        <w:rPr>
          <w:rFonts w:ascii="Times New Roman CYR" w:eastAsia="Times New Roman" w:hAnsi="Times New Roman CYR" w:cs="Times New Roman CYR"/>
          <w:i/>
          <w:iCs/>
          <w:spacing w:val="-4"/>
          <w:sz w:val="24"/>
          <w:szCs w:val="24"/>
          <w:highlight w:val="white"/>
          <w:lang w:eastAsia="ru-RU"/>
        </w:rPr>
        <w:t>Мелколесье. Степь и дали...</w:t>
      </w:r>
      <w:r w:rsidRPr="00F15B18">
        <w:rPr>
          <w:rFonts w:ascii="Times New Roman" w:eastAsia="Times New Roman" w:hAnsi="Times New Roman"/>
          <w:i/>
          <w:iCs/>
          <w:spacing w:val="-4"/>
          <w:sz w:val="24"/>
          <w:szCs w:val="24"/>
          <w:highlight w:val="white"/>
          <w:lang w:eastAsia="ru-RU"/>
        </w:rPr>
        <w:t>», «</w:t>
      </w:r>
      <w:r w:rsidRPr="00F15B18">
        <w:rPr>
          <w:rFonts w:ascii="Times New Roman CYR" w:eastAsia="Times New Roman" w:hAnsi="Times New Roman CYR" w:cs="Times New Roman CYR"/>
          <w:i/>
          <w:iCs/>
          <w:spacing w:val="-4"/>
          <w:sz w:val="24"/>
          <w:szCs w:val="24"/>
          <w:highlight w:val="white"/>
          <w:lang w:eastAsia="ru-RU"/>
        </w:rPr>
        <w:t>Пороша</w:t>
      </w:r>
      <w:r w:rsidRPr="00F15B18">
        <w:rPr>
          <w:rFonts w:ascii="Times New Roman" w:eastAsia="Times New Roman" w:hAnsi="Times New Roman"/>
          <w:i/>
          <w:iCs/>
          <w:spacing w:val="-4"/>
          <w:sz w:val="24"/>
          <w:szCs w:val="24"/>
          <w:highlight w:val="white"/>
          <w:lang w:eastAsia="ru-RU"/>
        </w:rPr>
        <w:t xml:space="preserve">»; </w:t>
      </w:r>
      <w:r w:rsidRPr="00F15B18">
        <w:rPr>
          <w:rFonts w:ascii="Times New Roman CYR" w:eastAsia="Times New Roman" w:hAnsi="Times New Roman CYR" w:cs="Times New Roman CYR"/>
          <w:b/>
          <w:bCs/>
          <w:i/>
          <w:iCs/>
          <w:spacing w:val="-4"/>
          <w:sz w:val="24"/>
          <w:szCs w:val="24"/>
          <w:highlight w:val="white"/>
          <w:lang w:eastAsia="ru-RU"/>
        </w:rPr>
        <w:t xml:space="preserve">А. </w:t>
      </w:r>
      <w:r w:rsidRPr="00F15B18">
        <w:rPr>
          <w:rFonts w:ascii="Times New Roman CYR" w:eastAsia="Times New Roman" w:hAnsi="Times New Roman CYR" w:cs="Times New Roman CYR"/>
          <w:b/>
          <w:bCs/>
          <w:spacing w:val="-4"/>
          <w:sz w:val="24"/>
          <w:szCs w:val="24"/>
          <w:highlight w:val="white"/>
          <w:lang w:eastAsia="ru-RU"/>
        </w:rPr>
        <w:t>Ах</w:t>
      </w:r>
      <w:r w:rsidRPr="00F15B18">
        <w:rPr>
          <w:rFonts w:ascii="Times New Roman CYR" w:eastAsia="Times New Roman" w:hAnsi="Times New Roman CYR" w:cs="Times New Roman CYR"/>
          <w:b/>
          <w:bCs/>
          <w:sz w:val="24"/>
          <w:szCs w:val="24"/>
          <w:highlight w:val="white"/>
          <w:lang w:eastAsia="ru-RU"/>
        </w:rPr>
        <w:t xml:space="preserve">матова.  </w:t>
      </w:r>
      <w:r w:rsidRPr="00F15B18">
        <w:rPr>
          <w:rFonts w:ascii="Times New Roman" w:eastAsia="Times New Roman" w:hAnsi="Times New Roman"/>
          <w:i/>
          <w:iCs/>
          <w:sz w:val="24"/>
          <w:szCs w:val="24"/>
          <w:highlight w:val="white"/>
          <w:lang w:eastAsia="ru-RU"/>
        </w:rPr>
        <w:t>«</w:t>
      </w:r>
      <w:r w:rsidRPr="00F15B18">
        <w:rPr>
          <w:rFonts w:ascii="Times New Roman CYR" w:eastAsia="Times New Roman" w:hAnsi="Times New Roman CYR" w:cs="Times New Roman CYR"/>
          <w:i/>
          <w:iCs/>
          <w:sz w:val="24"/>
          <w:szCs w:val="24"/>
          <w:highlight w:val="white"/>
          <w:lang w:eastAsia="ru-RU"/>
        </w:rPr>
        <w:t>Перед весной бывают дни такие...</w:t>
      </w:r>
      <w:r w:rsidRPr="00F15B18">
        <w:rPr>
          <w:rFonts w:ascii="Times New Roman" w:eastAsia="Times New Roman" w:hAnsi="Times New Roman"/>
          <w:i/>
          <w:iCs/>
          <w:sz w:val="24"/>
          <w:szCs w:val="24"/>
          <w:highlight w:val="white"/>
          <w:lang w:eastAsia="ru-RU"/>
        </w:rPr>
        <w:t>».</w:t>
      </w:r>
    </w:p>
    <w:p w:rsidR="00F15B18" w:rsidRPr="00F15B18" w:rsidRDefault="00F15B18" w:rsidP="00F15B18">
      <w:pPr>
        <w:suppressAutoHyphens/>
        <w:autoSpaceDE w:val="0"/>
        <w:autoSpaceDN w:val="0"/>
        <w:adjustRightInd w:val="0"/>
        <w:spacing w:after="0" w:line="240" w:lineRule="auto"/>
        <w:ind w:left="5" w:right="149" w:firstLine="709"/>
        <w:jc w:val="both"/>
        <w:rPr>
          <w:rFonts w:ascii="Times New Roman CYR" w:eastAsia="Times New Roman" w:hAnsi="Times New Roman CYR" w:cs="Times New Roman CYR"/>
          <w:sz w:val="24"/>
          <w:szCs w:val="24"/>
          <w:highlight w:val="white"/>
          <w:lang w:eastAsia="ru-RU"/>
        </w:rPr>
      </w:pPr>
      <w:r w:rsidRPr="00F15B18">
        <w:rPr>
          <w:rFonts w:ascii="Times New Roman CYR" w:eastAsia="Times New Roman" w:hAnsi="Times New Roman CYR" w:cs="Times New Roman CYR"/>
          <w:sz w:val="24"/>
          <w:szCs w:val="24"/>
          <w:highlight w:val="white"/>
          <w:lang w:eastAsia="ru-RU"/>
        </w:rPr>
        <w:t>Чувство радости и печали, любви к родной природе и родине в стихотворных  произведениях  поэтов  XX века. Связь ритмики и мелодики стиха с эмоциональным состоянием, выраженным в стихотворении. Поэтизация родной природы.</w:t>
      </w:r>
    </w:p>
    <w:p w:rsidR="00F15B18" w:rsidRPr="00F15B18" w:rsidRDefault="00F15B18" w:rsidP="00F15B18">
      <w:pPr>
        <w:suppressAutoHyphens/>
        <w:autoSpaceDE w:val="0"/>
        <w:autoSpaceDN w:val="0"/>
        <w:adjustRightInd w:val="0"/>
        <w:spacing w:after="0" w:line="240" w:lineRule="auto"/>
        <w:ind w:left="5" w:right="149" w:firstLine="709"/>
        <w:jc w:val="both"/>
        <w:rPr>
          <w:rFonts w:ascii="Times New Roman CYR" w:eastAsia="Times New Roman" w:hAnsi="Times New Roman CYR" w:cs="Times New Roman CYR"/>
          <w:sz w:val="24"/>
          <w:szCs w:val="24"/>
          <w:highlight w:val="white"/>
          <w:lang w:eastAsia="ru-RU"/>
        </w:rPr>
      </w:pPr>
    </w:p>
    <w:p w:rsidR="00F15B18" w:rsidRPr="00F15B18" w:rsidRDefault="00F15B18" w:rsidP="00F15B18">
      <w:pPr>
        <w:suppressAutoHyphens/>
        <w:autoSpaceDE w:val="0"/>
        <w:autoSpaceDN w:val="0"/>
        <w:adjustRightInd w:val="0"/>
        <w:spacing w:after="0" w:line="240" w:lineRule="auto"/>
        <w:ind w:left="5" w:right="149" w:firstLine="709"/>
        <w:jc w:val="center"/>
        <w:rPr>
          <w:rFonts w:ascii="Times New Roman CYR" w:eastAsia="Times New Roman" w:hAnsi="Times New Roman CYR" w:cs="Times New Roman CYR"/>
          <w:b/>
          <w:sz w:val="24"/>
          <w:szCs w:val="24"/>
          <w:highlight w:val="white"/>
          <w:lang w:eastAsia="ru-RU"/>
        </w:rPr>
      </w:pPr>
      <w:r w:rsidRPr="00F15B18">
        <w:rPr>
          <w:rFonts w:ascii="Times New Roman CYR" w:eastAsia="Times New Roman" w:hAnsi="Times New Roman CYR" w:cs="Times New Roman CYR"/>
          <w:b/>
          <w:sz w:val="24"/>
          <w:szCs w:val="24"/>
          <w:highlight w:val="white"/>
          <w:lang w:eastAsia="ru-RU"/>
        </w:rPr>
        <w:t>7. ИЗ ЛИТЕРАТУРЫ НАРОДОВ РОССИИ (ОБЗОР) (2 ч)</w:t>
      </w:r>
    </w:p>
    <w:p w:rsidR="00F15B18" w:rsidRPr="00F15B18" w:rsidRDefault="00F15B18" w:rsidP="00F15B18">
      <w:pPr>
        <w:widowControl w:val="0"/>
        <w:autoSpaceDE w:val="0"/>
        <w:autoSpaceDN w:val="0"/>
        <w:adjustRightInd w:val="0"/>
        <w:spacing w:after="0" w:line="276" w:lineRule="exact"/>
        <w:ind w:right="203" w:firstLine="567"/>
        <w:jc w:val="both"/>
        <w:rPr>
          <w:rFonts w:ascii="Times New Roman" w:eastAsia="Times New Roman" w:hAnsi="Times New Roman"/>
          <w:color w:val="000000"/>
          <w:spacing w:val="-3"/>
          <w:sz w:val="24"/>
          <w:szCs w:val="24"/>
          <w:lang w:eastAsia="ru-RU"/>
        </w:rPr>
      </w:pPr>
      <w:r w:rsidRPr="00F15B18">
        <w:rPr>
          <w:rFonts w:ascii="Times New Roman" w:eastAsia="Times New Roman" w:hAnsi="Times New Roman"/>
          <w:color w:val="000000"/>
          <w:sz w:val="24"/>
          <w:szCs w:val="24"/>
          <w:lang w:eastAsia="ru-RU"/>
        </w:rPr>
        <w:t xml:space="preserve">Г. Тукай . «Родная деревня», «Книга»; К. Кулиев.  «Когда на </w:t>
      </w:r>
      <w:r w:rsidRPr="00F15B18">
        <w:rPr>
          <w:rFonts w:ascii="Times New Roman" w:eastAsia="Times New Roman" w:hAnsi="Times New Roman"/>
          <w:color w:val="000000"/>
          <w:spacing w:val="-3"/>
          <w:sz w:val="24"/>
          <w:szCs w:val="24"/>
          <w:lang w:eastAsia="ru-RU"/>
        </w:rPr>
        <w:t>меня навалилась беда...», «Каким бы ни был малым мой народ...».</w:t>
      </w:r>
    </w:p>
    <w:p w:rsidR="00F15B18" w:rsidRPr="00F15B18" w:rsidRDefault="00F15B18" w:rsidP="00F15B18">
      <w:pPr>
        <w:suppressAutoHyphens/>
        <w:autoSpaceDE w:val="0"/>
        <w:autoSpaceDN w:val="0"/>
        <w:adjustRightInd w:val="0"/>
        <w:spacing w:after="0" w:line="240" w:lineRule="auto"/>
        <w:ind w:left="5" w:right="149" w:firstLine="709"/>
        <w:rPr>
          <w:rFonts w:ascii="Times New Roman CYR" w:eastAsia="Times New Roman" w:hAnsi="Times New Roman CYR" w:cs="Times New Roman CYR"/>
          <w:b/>
          <w:sz w:val="24"/>
          <w:szCs w:val="24"/>
          <w:highlight w:val="white"/>
          <w:lang w:eastAsia="ru-RU"/>
        </w:rPr>
      </w:pPr>
    </w:p>
    <w:p w:rsidR="00F15B18" w:rsidRPr="00F15B18" w:rsidRDefault="00F15B18" w:rsidP="00F15B18">
      <w:pPr>
        <w:suppressAutoHyphens/>
        <w:autoSpaceDE w:val="0"/>
        <w:autoSpaceDN w:val="0"/>
        <w:adjustRightInd w:val="0"/>
        <w:spacing w:after="0" w:line="240" w:lineRule="auto"/>
        <w:ind w:firstLine="709"/>
        <w:jc w:val="center"/>
        <w:rPr>
          <w:rFonts w:ascii="Times New Roman CYR" w:eastAsia="Times New Roman" w:hAnsi="Times New Roman CYR" w:cs="Times New Roman CYR"/>
          <w:b/>
          <w:bCs/>
          <w:spacing w:val="-4"/>
          <w:sz w:val="24"/>
          <w:szCs w:val="24"/>
          <w:highlight w:val="white"/>
          <w:lang w:eastAsia="ru-RU"/>
        </w:rPr>
      </w:pPr>
      <w:r w:rsidRPr="00F15B18">
        <w:rPr>
          <w:rFonts w:ascii="Times New Roman CYR" w:eastAsia="Times New Roman" w:hAnsi="Times New Roman CYR" w:cs="Times New Roman CYR"/>
          <w:b/>
          <w:bCs/>
          <w:spacing w:val="-4"/>
          <w:sz w:val="24"/>
          <w:szCs w:val="24"/>
          <w:highlight w:val="white"/>
          <w:lang w:eastAsia="ru-RU"/>
        </w:rPr>
        <w:t>8. ЗАРУБЕЖНАЯ ЛИТЕРАТУРА (9 ч)</w:t>
      </w:r>
    </w:p>
    <w:p w:rsidR="00F15B18" w:rsidRPr="00F15B18" w:rsidRDefault="00F15B18" w:rsidP="00F15B18">
      <w:pPr>
        <w:suppressAutoHyphens/>
        <w:autoSpaceDE w:val="0"/>
        <w:autoSpaceDN w:val="0"/>
        <w:adjustRightInd w:val="0"/>
        <w:spacing w:before="96" w:after="0" w:line="240" w:lineRule="auto"/>
        <w:ind w:left="5" w:firstLine="709"/>
        <w:jc w:val="both"/>
        <w:rPr>
          <w:rFonts w:ascii="Times New Roman" w:eastAsia="Times New Roman" w:hAnsi="Times New Roman"/>
          <w:sz w:val="24"/>
          <w:szCs w:val="24"/>
          <w:highlight w:val="white"/>
          <w:lang w:eastAsia="ru-RU"/>
        </w:rPr>
      </w:pPr>
      <w:r w:rsidRPr="00F15B18">
        <w:rPr>
          <w:rFonts w:ascii="Times New Roman CYR" w:eastAsia="Times New Roman" w:hAnsi="Times New Roman CYR" w:cs="Times New Roman CYR"/>
          <w:b/>
          <w:bCs/>
          <w:sz w:val="24"/>
          <w:szCs w:val="24"/>
          <w:highlight w:val="white"/>
          <w:lang w:eastAsia="ru-RU"/>
        </w:rPr>
        <w:t xml:space="preserve">Мифы Древней Греции.  </w:t>
      </w:r>
      <w:r w:rsidRPr="00F15B18">
        <w:rPr>
          <w:rFonts w:ascii="Times New Roman CYR" w:eastAsia="Times New Roman" w:hAnsi="Times New Roman CYR" w:cs="Times New Roman CYR"/>
          <w:b/>
          <w:bCs/>
          <w:i/>
          <w:iCs/>
          <w:sz w:val="24"/>
          <w:szCs w:val="24"/>
          <w:highlight w:val="white"/>
          <w:lang w:eastAsia="ru-RU"/>
        </w:rPr>
        <w:t xml:space="preserve">Подвиги Геракла </w:t>
      </w:r>
      <w:r w:rsidRPr="00F15B18">
        <w:rPr>
          <w:rFonts w:ascii="Times New Roman CYR" w:eastAsia="Times New Roman" w:hAnsi="Times New Roman CYR" w:cs="Times New Roman CYR"/>
          <w:sz w:val="24"/>
          <w:szCs w:val="24"/>
          <w:highlight w:val="white"/>
          <w:lang w:eastAsia="ru-RU"/>
        </w:rPr>
        <w:t xml:space="preserve">(в переложении Куна): </w:t>
      </w:r>
      <w:r w:rsidRPr="00F15B18">
        <w:rPr>
          <w:rFonts w:ascii="Times New Roman" w:eastAsia="Times New Roman" w:hAnsi="Times New Roman"/>
          <w:b/>
          <w:bCs/>
          <w:i/>
          <w:iCs/>
          <w:sz w:val="24"/>
          <w:szCs w:val="24"/>
          <w:highlight w:val="white"/>
          <w:lang w:eastAsia="ru-RU"/>
        </w:rPr>
        <w:t>«</w:t>
      </w:r>
      <w:r w:rsidRPr="00F15B18">
        <w:rPr>
          <w:rFonts w:ascii="Times New Roman CYR" w:eastAsia="Times New Roman" w:hAnsi="Times New Roman CYR" w:cs="Times New Roman CYR"/>
          <w:b/>
          <w:bCs/>
          <w:i/>
          <w:iCs/>
          <w:sz w:val="24"/>
          <w:szCs w:val="24"/>
          <w:highlight w:val="white"/>
          <w:lang w:eastAsia="ru-RU"/>
        </w:rPr>
        <w:t>Скотный двор царя Авгия</w:t>
      </w:r>
      <w:r w:rsidRPr="00F15B18">
        <w:rPr>
          <w:rFonts w:ascii="Times New Roman" w:eastAsia="Times New Roman" w:hAnsi="Times New Roman"/>
          <w:b/>
          <w:bCs/>
          <w:i/>
          <w:iCs/>
          <w:sz w:val="24"/>
          <w:szCs w:val="24"/>
          <w:highlight w:val="white"/>
          <w:lang w:eastAsia="ru-RU"/>
        </w:rPr>
        <w:t>», «</w:t>
      </w:r>
      <w:r w:rsidRPr="00F15B18">
        <w:rPr>
          <w:rFonts w:ascii="Times New Roman CYR" w:eastAsia="Times New Roman" w:hAnsi="Times New Roman CYR" w:cs="Times New Roman CYR"/>
          <w:b/>
          <w:bCs/>
          <w:i/>
          <w:iCs/>
          <w:sz w:val="24"/>
          <w:szCs w:val="24"/>
          <w:highlight w:val="white"/>
          <w:lang w:eastAsia="ru-RU"/>
        </w:rPr>
        <w:t>Яблоки Гесперид</w:t>
      </w:r>
      <w:r w:rsidRPr="00F15B18">
        <w:rPr>
          <w:rFonts w:ascii="Times New Roman" w:eastAsia="Times New Roman" w:hAnsi="Times New Roman"/>
          <w:b/>
          <w:bCs/>
          <w:i/>
          <w:iCs/>
          <w:sz w:val="24"/>
          <w:szCs w:val="24"/>
          <w:highlight w:val="white"/>
          <w:lang w:eastAsia="ru-RU"/>
        </w:rPr>
        <w:t xml:space="preserve">». </w:t>
      </w:r>
      <w:r w:rsidRPr="00F15B18">
        <w:rPr>
          <w:rFonts w:ascii="Times New Roman CYR" w:eastAsia="Times New Roman" w:hAnsi="Times New Roman CYR" w:cs="Times New Roman CYR"/>
          <w:b/>
          <w:bCs/>
          <w:sz w:val="24"/>
          <w:szCs w:val="24"/>
          <w:highlight w:val="white"/>
          <w:lang w:eastAsia="ru-RU"/>
        </w:rPr>
        <w:t xml:space="preserve">Геродот. </w:t>
      </w:r>
      <w:r w:rsidRPr="00F15B18">
        <w:rPr>
          <w:rFonts w:ascii="Times New Roman" w:eastAsia="Times New Roman" w:hAnsi="Times New Roman"/>
          <w:b/>
          <w:bCs/>
          <w:i/>
          <w:iCs/>
          <w:sz w:val="24"/>
          <w:szCs w:val="24"/>
          <w:highlight w:val="white"/>
          <w:lang w:eastAsia="ru-RU"/>
        </w:rPr>
        <w:t>«</w:t>
      </w:r>
      <w:r w:rsidRPr="00F15B18">
        <w:rPr>
          <w:rFonts w:ascii="Times New Roman CYR" w:eastAsia="Times New Roman" w:hAnsi="Times New Roman CYR" w:cs="Times New Roman CYR"/>
          <w:b/>
          <w:bCs/>
          <w:i/>
          <w:iCs/>
          <w:sz w:val="24"/>
          <w:szCs w:val="24"/>
          <w:highlight w:val="white"/>
          <w:lang w:eastAsia="ru-RU"/>
        </w:rPr>
        <w:t>Легенда об Арионе</w:t>
      </w:r>
      <w:r w:rsidRPr="00F15B18">
        <w:rPr>
          <w:rFonts w:ascii="Times New Roman" w:eastAsia="Times New Roman" w:hAnsi="Times New Roman"/>
          <w:b/>
          <w:bCs/>
          <w:i/>
          <w:iCs/>
          <w:sz w:val="24"/>
          <w:szCs w:val="24"/>
          <w:highlight w:val="white"/>
          <w:lang w:eastAsia="ru-RU"/>
        </w:rPr>
        <w:t>».</w:t>
      </w:r>
    </w:p>
    <w:p w:rsidR="00F15B18" w:rsidRPr="00F15B18" w:rsidRDefault="00F15B18" w:rsidP="00F15B18">
      <w:pPr>
        <w:suppressAutoHyphens/>
        <w:autoSpaceDE w:val="0"/>
        <w:autoSpaceDN w:val="0"/>
        <w:adjustRightInd w:val="0"/>
        <w:spacing w:after="0" w:line="240" w:lineRule="auto"/>
        <w:ind w:firstLine="709"/>
        <w:jc w:val="both"/>
        <w:rPr>
          <w:rFonts w:ascii="Times New Roman CYR" w:eastAsia="Times New Roman" w:hAnsi="Times New Roman CYR" w:cs="Times New Roman CYR"/>
          <w:i/>
          <w:iCs/>
          <w:sz w:val="24"/>
          <w:szCs w:val="24"/>
          <w:highlight w:val="white"/>
          <w:lang w:eastAsia="ru-RU"/>
        </w:rPr>
      </w:pPr>
      <w:r w:rsidRPr="00F15B18">
        <w:rPr>
          <w:rFonts w:ascii="Times New Roman CYR" w:eastAsia="Times New Roman" w:hAnsi="Times New Roman CYR" w:cs="Times New Roman CYR"/>
          <w:i/>
          <w:iCs/>
          <w:sz w:val="24"/>
          <w:szCs w:val="24"/>
          <w:highlight w:val="white"/>
          <w:lang w:eastAsia="ru-RU"/>
        </w:rPr>
        <w:t>Теория   литературы. Миф. Отличие мифа от сказки.</w:t>
      </w:r>
    </w:p>
    <w:p w:rsidR="00F15B18" w:rsidRPr="00F15B18" w:rsidRDefault="00F15B18" w:rsidP="00F15B18">
      <w:pPr>
        <w:suppressAutoHyphens/>
        <w:autoSpaceDE w:val="0"/>
        <w:autoSpaceDN w:val="0"/>
        <w:adjustRightInd w:val="0"/>
        <w:spacing w:before="130" w:after="0" w:line="240" w:lineRule="auto"/>
        <w:ind w:firstLine="709"/>
        <w:jc w:val="both"/>
        <w:rPr>
          <w:rFonts w:ascii="Times New Roman CYR" w:eastAsia="Times New Roman" w:hAnsi="Times New Roman CYR" w:cs="Times New Roman CYR"/>
          <w:sz w:val="24"/>
          <w:szCs w:val="24"/>
          <w:highlight w:val="white"/>
          <w:lang w:eastAsia="ru-RU"/>
        </w:rPr>
      </w:pPr>
      <w:r w:rsidRPr="00F15B18">
        <w:rPr>
          <w:rFonts w:ascii="Times New Roman CYR" w:eastAsia="Times New Roman" w:hAnsi="Times New Roman CYR" w:cs="Times New Roman CYR"/>
          <w:b/>
          <w:bCs/>
          <w:sz w:val="24"/>
          <w:szCs w:val="24"/>
          <w:highlight w:val="white"/>
          <w:lang w:eastAsia="ru-RU"/>
        </w:rPr>
        <w:t xml:space="preserve">Гомер. </w:t>
      </w:r>
      <w:r w:rsidRPr="00F15B18">
        <w:rPr>
          <w:rFonts w:ascii="Times New Roman CYR" w:eastAsia="Times New Roman" w:hAnsi="Times New Roman CYR" w:cs="Times New Roman CYR"/>
          <w:sz w:val="24"/>
          <w:szCs w:val="24"/>
          <w:highlight w:val="white"/>
          <w:lang w:eastAsia="ru-RU"/>
        </w:rPr>
        <w:t xml:space="preserve">Краткий рассказ о Гомере. </w:t>
      </w:r>
      <w:r w:rsidRPr="00F15B18">
        <w:rPr>
          <w:rFonts w:ascii="Times New Roman" w:eastAsia="Times New Roman" w:hAnsi="Times New Roman"/>
          <w:b/>
          <w:bCs/>
          <w:i/>
          <w:iCs/>
          <w:sz w:val="24"/>
          <w:szCs w:val="24"/>
          <w:highlight w:val="white"/>
          <w:lang w:eastAsia="ru-RU"/>
        </w:rPr>
        <w:t>«</w:t>
      </w:r>
      <w:r w:rsidRPr="00F15B18">
        <w:rPr>
          <w:rFonts w:ascii="Times New Roman CYR" w:eastAsia="Times New Roman" w:hAnsi="Times New Roman CYR" w:cs="Times New Roman CYR"/>
          <w:b/>
          <w:bCs/>
          <w:i/>
          <w:iCs/>
          <w:sz w:val="24"/>
          <w:szCs w:val="24"/>
          <w:highlight w:val="white"/>
          <w:lang w:eastAsia="ru-RU"/>
        </w:rPr>
        <w:t>Одиссея</w:t>
      </w:r>
      <w:r w:rsidRPr="00F15B18">
        <w:rPr>
          <w:rFonts w:ascii="Times New Roman" w:eastAsia="Times New Roman" w:hAnsi="Times New Roman"/>
          <w:b/>
          <w:bCs/>
          <w:i/>
          <w:iCs/>
          <w:sz w:val="24"/>
          <w:szCs w:val="24"/>
          <w:highlight w:val="white"/>
          <w:lang w:eastAsia="ru-RU"/>
        </w:rPr>
        <w:t>», «</w:t>
      </w:r>
      <w:r w:rsidRPr="00F15B18">
        <w:rPr>
          <w:rFonts w:ascii="Times New Roman CYR" w:eastAsia="Times New Roman" w:hAnsi="Times New Roman CYR" w:cs="Times New Roman CYR"/>
          <w:b/>
          <w:bCs/>
          <w:i/>
          <w:iCs/>
          <w:sz w:val="24"/>
          <w:szCs w:val="24"/>
          <w:highlight w:val="white"/>
          <w:lang w:eastAsia="ru-RU"/>
        </w:rPr>
        <w:t>Илиада</w:t>
      </w:r>
      <w:r w:rsidRPr="00F15B18">
        <w:rPr>
          <w:rFonts w:ascii="Times New Roman" w:eastAsia="Times New Roman" w:hAnsi="Times New Roman"/>
          <w:b/>
          <w:bCs/>
          <w:i/>
          <w:iCs/>
          <w:sz w:val="24"/>
          <w:szCs w:val="24"/>
          <w:highlight w:val="white"/>
          <w:lang w:eastAsia="ru-RU"/>
        </w:rPr>
        <w:t xml:space="preserve">» </w:t>
      </w:r>
      <w:r w:rsidRPr="00F15B18">
        <w:rPr>
          <w:rFonts w:ascii="Times New Roman CYR" w:eastAsia="Times New Roman" w:hAnsi="Times New Roman CYR" w:cs="Times New Roman CYR"/>
          <w:sz w:val="24"/>
          <w:szCs w:val="24"/>
          <w:highlight w:val="white"/>
          <w:lang w:eastAsia="ru-RU"/>
        </w:rPr>
        <w:t xml:space="preserve">как эпические поэмы. Изображение героев и героические подвиги в </w:t>
      </w:r>
      <w:r w:rsidRPr="00F15B18">
        <w:rPr>
          <w:rFonts w:ascii="Times New Roman" w:eastAsia="Times New Roman" w:hAnsi="Times New Roman"/>
          <w:sz w:val="24"/>
          <w:szCs w:val="24"/>
          <w:highlight w:val="white"/>
          <w:lang w:eastAsia="ru-RU"/>
        </w:rPr>
        <w:t>«</w:t>
      </w:r>
      <w:r w:rsidRPr="00F15B18">
        <w:rPr>
          <w:rFonts w:ascii="Times New Roman CYR" w:eastAsia="Times New Roman" w:hAnsi="Times New Roman CYR" w:cs="Times New Roman CYR"/>
          <w:sz w:val="24"/>
          <w:szCs w:val="24"/>
          <w:highlight w:val="white"/>
          <w:lang w:eastAsia="ru-RU"/>
        </w:rPr>
        <w:t>Илиаде</w:t>
      </w:r>
      <w:r w:rsidRPr="00F15B18">
        <w:rPr>
          <w:rFonts w:ascii="Times New Roman" w:eastAsia="Times New Roman" w:hAnsi="Times New Roman"/>
          <w:sz w:val="24"/>
          <w:szCs w:val="24"/>
          <w:highlight w:val="white"/>
          <w:lang w:eastAsia="ru-RU"/>
        </w:rPr>
        <w:t xml:space="preserve">». </w:t>
      </w:r>
      <w:r w:rsidRPr="00F15B18">
        <w:rPr>
          <w:rFonts w:ascii="Times New Roman CYR" w:eastAsia="Times New Roman" w:hAnsi="Times New Roman CYR" w:cs="Times New Roman CYR"/>
          <w:sz w:val="24"/>
          <w:szCs w:val="24"/>
          <w:highlight w:val="white"/>
          <w:lang w:eastAsia="ru-RU"/>
        </w:rPr>
        <w:t xml:space="preserve">Стихия Одиссея — борьба, преодоление препятствий, познание неизвестного. Храбрость, сметливость (хитроумие) Одиссея. Одиссей — мудрый правитель, любящий муж и отец. На острове циклопов. Полифем. </w:t>
      </w:r>
      <w:r w:rsidRPr="00F15B18">
        <w:rPr>
          <w:rFonts w:ascii="Times New Roman" w:eastAsia="Times New Roman" w:hAnsi="Times New Roman"/>
          <w:sz w:val="24"/>
          <w:szCs w:val="24"/>
          <w:highlight w:val="white"/>
          <w:lang w:eastAsia="ru-RU"/>
        </w:rPr>
        <w:t>«</w:t>
      </w:r>
      <w:r w:rsidRPr="00F15B18">
        <w:rPr>
          <w:rFonts w:ascii="Times New Roman CYR" w:eastAsia="Times New Roman" w:hAnsi="Times New Roman CYR" w:cs="Times New Roman CYR"/>
          <w:sz w:val="24"/>
          <w:szCs w:val="24"/>
          <w:highlight w:val="white"/>
          <w:lang w:eastAsia="ru-RU"/>
        </w:rPr>
        <w:t>Одиссея</w:t>
      </w:r>
      <w:r w:rsidRPr="00F15B18">
        <w:rPr>
          <w:rFonts w:ascii="Times New Roman" w:eastAsia="Times New Roman" w:hAnsi="Times New Roman"/>
          <w:sz w:val="24"/>
          <w:szCs w:val="24"/>
          <w:highlight w:val="white"/>
          <w:lang w:eastAsia="ru-RU"/>
        </w:rPr>
        <w:t xml:space="preserve">» — </w:t>
      </w:r>
      <w:r w:rsidRPr="00F15B18">
        <w:rPr>
          <w:rFonts w:ascii="Times New Roman CYR" w:eastAsia="Times New Roman" w:hAnsi="Times New Roman CYR" w:cs="Times New Roman CYR"/>
          <w:sz w:val="24"/>
          <w:szCs w:val="24"/>
          <w:highlight w:val="white"/>
          <w:lang w:eastAsia="ru-RU"/>
        </w:rPr>
        <w:t>песня о героических подвигах, мужественных героях.</w:t>
      </w:r>
    </w:p>
    <w:p w:rsidR="00F15B18" w:rsidRPr="00F15B18" w:rsidRDefault="00F15B18" w:rsidP="00F15B18">
      <w:pPr>
        <w:suppressAutoHyphens/>
        <w:autoSpaceDE w:val="0"/>
        <w:autoSpaceDN w:val="0"/>
        <w:adjustRightInd w:val="0"/>
        <w:spacing w:after="0" w:line="240" w:lineRule="auto"/>
        <w:ind w:left="19" w:right="5" w:firstLine="709"/>
        <w:jc w:val="both"/>
        <w:rPr>
          <w:rFonts w:ascii="Times New Roman CYR" w:eastAsia="Times New Roman" w:hAnsi="Times New Roman CYR" w:cs="Times New Roman CYR"/>
          <w:i/>
          <w:iCs/>
          <w:sz w:val="24"/>
          <w:szCs w:val="24"/>
          <w:highlight w:val="white"/>
          <w:lang w:eastAsia="ru-RU"/>
        </w:rPr>
      </w:pPr>
      <w:r w:rsidRPr="00F15B18">
        <w:rPr>
          <w:rFonts w:ascii="Times New Roman CYR" w:eastAsia="Times New Roman" w:hAnsi="Times New Roman CYR" w:cs="Times New Roman CYR"/>
          <w:i/>
          <w:iCs/>
          <w:sz w:val="24"/>
          <w:szCs w:val="24"/>
          <w:highlight w:val="white"/>
          <w:lang w:eastAsia="ru-RU"/>
        </w:rPr>
        <w:t>Теория литературы. Понятие о героическом эпосе (начальные    представления).</w:t>
      </w:r>
    </w:p>
    <w:p w:rsidR="00F15B18" w:rsidRPr="00F15B18" w:rsidRDefault="00F15B18" w:rsidP="00F15B18">
      <w:pPr>
        <w:suppressAutoHyphens/>
        <w:autoSpaceDE w:val="0"/>
        <w:autoSpaceDN w:val="0"/>
        <w:adjustRightInd w:val="0"/>
        <w:spacing w:after="0" w:line="240" w:lineRule="auto"/>
        <w:ind w:firstLine="709"/>
        <w:jc w:val="both"/>
        <w:rPr>
          <w:rFonts w:ascii="Times New Roman" w:eastAsia="Times New Roman" w:hAnsi="Times New Roman"/>
          <w:b/>
          <w:bCs/>
          <w:sz w:val="24"/>
          <w:szCs w:val="24"/>
          <w:highlight w:val="white"/>
          <w:lang w:eastAsia="ru-RU"/>
        </w:rPr>
      </w:pPr>
    </w:p>
    <w:p w:rsidR="00F15B18" w:rsidRPr="00F15B18" w:rsidRDefault="00F15B18" w:rsidP="00F15B18">
      <w:pPr>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highlight w:val="white"/>
          <w:lang w:eastAsia="ru-RU"/>
        </w:rPr>
      </w:pPr>
      <w:r w:rsidRPr="00F15B18">
        <w:rPr>
          <w:rFonts w:ascii="Times New Roman CYR" w:eastAsia="Times New Roman" w:hAnsi="Times New Roman CYR" w:cs="Times New Roman CYR"/>
          <w:b/>
          <w:bCs/>
          <w:sz w:val="24"/>
          <w:szCs w:val="24"/>
          <w:highlight w:val="white"/>
          <w:lang w:eastAsia="ru-RU"/>
        </w:rPr>
        <w:t xml:space="preserve">Фридрих Шиллер. </w:t>
      </w:r>
      <w:r w:rsidRPr="00F15B18">
        <w:rPr>
          <w:rFonts w:ascii="Times New Roman CYR" w:eastAsia="Times New Roman" w:hAnsi="Times New Roman CYR" w:cs="Times New Roman CYR"/>
          <w:sz w:val="24"/>
          <w:szCs w:val="24"/>
          <w:highlight w:val="white"/>
          <w:lang w:eastAsia="ru-RU"/>
        </w:rPr>
        <w:t>Рассказ о писателе.</w:t>
      </w:r>
    </w:p>
    <w:p w:rsidR="00F15B18" w:rsidRPr="00F15B18" w:rsidRDefault="00F15B18" w:rsidP="00F15B18">
      <w:pPr>
        <w:suppressAutoHyphens/>
        <w:autoSpaceDE w:val="0"/>
        <w:autoSpaceDN w:val="0"/>
        <w:adjustRightInd w:val="0"/>
        <w:spacing w:after="0" w:line="240" w:lineRule="auto"/>
        <w:ind w:left="19" w:right="5" w:firstLine="709"/>
        <w:jc w:val="both"/>
        <w:rPr>
          <w:rFonts w:ascii="Times New Roman CYR" w:eastAsia="Times New Roman" w:hAnsi="Times New Roman CYR" w:cs="Times New Roman CYR"/>
          <w:sz w:val="24"/>
          <w:szCs w:val="24"/>
          <w:highlight w:val="white"/>
          <w:lang w:eastAsia="ru-RU"/>
        </w:rPr>
      </w:pPr>
      <w:r w:rsidRPr="00F15B18">
        <w:rPr>
          <w:rFonts w:ascii="Times New Roman CYR" w:eastAsia="Times New Roman" w:hAnsi="Times New Roman CYR" w:cs="Times New Roman CYR"/>
          <w:sz w:val="24"/>
          <w:szCs w:val="24"/>
          <w:highlight w:val="white"/>
          <w:lang w:eastAsia="ru-RU"/>
        </w:rPr>
        <w:t xml:space="preserve">Баллада </w:t>
      </w:r>
      <w:r w:rsidRPr="00F15B18">
        <w:rPr>
          <w:rFonts w:ascii="Times New Roman" w:eastAsia="Times New Roman" w:hAnsi="Times New Roman"/>
          <w:b/>
          <w:bCs/>
          <w:i/>
          <w:iCs/>
          <w:sz w:val="24"/>
          <w:szCs w:val="24"/>
          <w:highlight w:val="white"/>
          <w:lang w:eastAsia="ru-RU"/>
        </w:rPr>
        <w:t>«</w:t>
      </w:r>
      <w:r w:rsidRPr="00F15B18">
        <w:rPr>
          <w:rFonts w:ascii="Times New Roman CYR" w:eastAsia="Times New Roman" w:hAnsi="Times New Roman CYR" w:cs="Times New Roman CYR"/>
          <w:b/>
          <w:bCs/>
          <w:i/>
          <w:iCs/>
          <w:sz w:val="24"/>
          <w:szCs w:val="24"/>
          <w:highlight w:val="white"/>
          <w:lang w:eastAsia="ru-RU"/>
        </w:rPr>
        <w:t>Перчатка</w:t>
      </w:r>
      <w:r w:rsidRPr="00F15B18">
        <w:rPr>
          <w:rFonts w:ascii="Times New Roman" w:eastAsia="Times New Roman" w:hAnsi="Times New Roman"/>
          <w:b/>
          <w:bCs/>
          <w:i/>
          <w:iCs/>
          <w:sz w:val="24"/>
          <w:szCs w:val="24"/>
          <w:highlight w:val="white"/>
          <w:lang w:eastAsia="ru-RU"/>
        </w:rPr>
        <w:t xml:space="preserve">». </w:t>
      </w:r>
      <w:r w:rsidRPr="00F15B18">
        <w:rPr>
          <w:rFonts w:ascii="Times New Roman CYR" w:eastAsia="Times New Roman" w:hAnsi="Times New Roman CYR" w:cs="Times New Roman CYR"/>
          <w:sz w:val="24"/>
          <w:szCs w:val="24"/>
          <w:highlight w:val="white"/>
          <w:lang w:eastAsia="ru-RU"/>
        </w:rPr>
        <w:t>Повествование о феодальных нравах. Любовь как благородство и своевольный, бесчеловечный каприз. Рыцарь — герой, отвергающий награду и защищающий личное достоинство и честь.</w:t>
      </w:r>
    </w:p>
    <w:p w:rsidR="00F15B18" w:rsidRPr="00F15B18" w:rsidRDefault="00F15B18" w:rsidP="00F15B18">
      <w:pPr>
        <w:suppressAutoHyphens/>
        <w:autoSpaceDE w:val="0"/>
        <w:autoSpaceDN w:val="0"/>
        <w:adjustRightInd w:val="0"/>
        <w:spacing w:before="125" w:after="0" w:line="240" w:lineRule="auto"/>
        <w:ind w:firstLine="709"/>
        <w:jc w:val="both"/>
        <w:rPr>
          <w:rFonts w:ascii="Times New Roman CYR" w:eastAsia="Times New Roman" w:hAnsi="Times New Roman CYR" w:cs="Times New Roman CYR"/>
          <w:sz w:val="24"/>
          <w:szCs w:val="24"/>
          <w:highlight w:val="white"/>
          <w:lang w:eastAsia="ru-RU"/>
        </w:rPr>
      </w:pPr>
      <w:r w:rsidRPr="00F15B18">
        <w:rPr>
          <w:rFonts w:ascii="Times New Roman CYR" w:eastAsia="Times New Roman" w:hAnsi="Times New Roman CYR" w:cs="Times New Roman CYR"/>
          <w:b/>
          <w:bCs/>
          <w:sz w:val="24"/>
          <w:szCs w:val="24"/>
          <w:highlight w:val="white"/>
          <w:lang w:eastAsia="ru-RU"/>
        </w:rPr>
        <w:t xml:space="preserve">Проспер Мериме. </w:t>
      </w:r>
      <w:r w:rsidRPr="00F15B18">
        <w:rPr>
          <w:rFonts w:ascii="Times New Roman CYR" w:eastAsia="Times New Roman" w:hAnsi="Times New Roman CYR" w:cs="Times New Roman CYR"/>
          <w:sz w:val="24"/>
          <w:szCs w:val="24"/>
          <w:highlight w:val="white"/>
          <w:lang w:eastAsia="ru-RU"/>
        </w:rPr>
        <w:t>Рассказ о писателе.</w:t>
      </w:r>
    </w:p>
    <w:p w:rsidR="00F15B18" w:rsidRPr="00F15B18" w:rsidRDefault="00F15B18" w:rsidP="00F15B18">
      <w:pPr>
        <w:suppressAutoHyphens/>
        <w:autoSpaceDE w:val="0"/>
        <w:autoSpaceDN w:val="0"/>
        <w:adjustRightInd w:val="0"/>
        <w:spacing w:after="0" w:line="240" w:lineRule="auto"/>
        <w:ind w:left="10" w:right="5" w:firstLine="709"/>
        <w:jc w:val="both"/>
        <w:rPr>
          <w:rFonts w:ascii="Times New Roman CYR" w:eastAsia="Times New Roman" w:hAnsi="Times New Roman CYR" w:cs="Times New Roman CYR"/>
          <w:sz w:val="24"/>
          <w:szCs w:val="24"/>
          <w:highlight w:val="white"/>
          <w:lang w:eastAsia="ru-RU"/>
        </w:rPr>
      </w:pPr>
      <w:r w:rsidRPr="00F15B18">
        <w:rPr>
          <w:rFonts w:ascii="Times New Roman CYR" w:eastAsia="Times New Roman" w:hAnsi="Times New Roman CYR" w:cs="Times New Roman CYR"/>
          <w:sz w:val="24"/>
          <w:szCs w:val="24"/>
          <w:highlight w:val="white"/>
          <w:lang w:eastAsia="ru-RU"/>
        </w:rPr>
        <w:t xml:space="preserve">Новелла </w:t>
      </w:r>
      <w:r w:rsidRPr="00F15B18">
        <w:rPr>
          <w:rFonts w:ascii="Times New Roman" w:eastAsia="Times New Roman" w:hAnsi="Times New Roman"/>
          <w:b/>
          <w:bCs/>
          <w:i/>
          <w:iCs/>
          <w:sz w:val="24"/>
          <w:szCs w:val="24"/>
          <w:highlight w:val="white"/>
          <w:lang w:eastAsia="ru-RU"/>
        </w:rPr>
        <w:t>«</w:t>
      </w:r>
      <w:r w:rsidRPr="00F15B18">
        <w:rPr>
          <w:rFonts w:ascii="Times New Roman CYR" w:eastAsia="Times New Roman" w:hAnsi="Times New Roman CYR" w:cs="Times New Roman CYR"/>
          <w:b/>
          <w:bCs/>
          <w:i/>
          <w:iCs/>
          <w:sz w:val="24"/>
          <w:szCs w:val="24"/>
          <w:highlight w:val="white"/>
          <w:lang w:eastAsia="ru-RU"/>
        </w:rPr>
        <w:t>Маттео Фальконе</w:t>
      </w:r>
      <w:r w:rsidRPr="00F15B18">
        <w:rPr>
          <w:rFonts w:ascii="Times New Roman" w:eastAsia="Times New Roman" w:hAnsi="Times New Roman"/>
          <w:b/>
          <w:bCs/>
          <w:i/>
          <w:iCs/>
          <w:sz w:val="24"/>
          <w:szCs w:val="24"/>
          <w:highlight w:val="white"/>
          <w:lang w:eastAsia="ru-RU"/>
        </w:rPr>
        <w:t xml:space="preserve">». </w:t>
      </w:r>
      <w:r w:rsidRPr="00F15B18">
        <w:rPr>
          <w:rFonts w:ascii="Times New Roman CYR" w:eastAsia="Times New Roman" w:hAnsi="Times New Roman CYR" w:cs="Times New Roman CYR"/>
          <w:sz w:val="24"/>
          <w:szCs w:val="24"/>
          <w:highlight w:val="white"/>
          <w:lang w:eastAsia="ru-RU"/>
        </w:rPr>
        <w:t xml:space="preserve">Изображение дикой природы. Превосходство естественной, </w:t>
      </w:r>
      <w:r w:rsidRPr="00F15B18">
        <w:rPr>
          <w:rFonts w:ascii="Times New Roman" w:eastAsia="Times New Roman" w:hAnsi="Times New Roman"/>
          <w:sz w:val="24"/>
          <w:szCs w:val="24"/>
          <w:highlight w:val="white"/>
          <w:lang w:eastAsia="ru-RU"/>
        </w:rPr>
        <w:t>«</w:t>
      </w:r>
      <w:r w:rsidRPr="00F15B18">
        <w:rPr>
          <w:rFonts w:ascii="Times New Roman CYR" w:eastAsia="Times New Roman" w:hAnsi="Times New Roman CYR" w:cs="Times New Roman CYR"/>
          <w:sz w:val="24"/>
          <w:szCs w:val="24"/>
          <w:highlight w:val="white"/>
          <w:lang w:eastAsia="ru-RU"/>
        </w:rPr>
        <w:t>простой</w:t>
      </w:r>
      <w:r w:rsidRPr="00F15B18">
        <w:rPr>
          <w:rFonts w:ascii="Times New Roman" w:eastAsia="Times New Roman" w:hAnsi="Times New Roman"/>
          <w:sz w:val="24"/>
          <w:szCs w:val="24"/>
          <w:highlight w:val="white"/>
          <w:lang w:eastAsia="ru-RU"/>
        </w:rPr>
        <w:t xml:space="preserve">» </w:t>
      </w:r>
      <w:r w:rsidRPr="00F15B18">
        <w:rPr>
          <w:rFonts w:ascii="Times New Roman CYR" w:eastAsia="Times New Roman" w:hAnsi="Times New Roman CYR" w:cs="Times New Roman CYR"/>
          <w:sz w:val="24"/>
          <w:szCs w:val="24"/>
          <w:highlight w:val="white"/>
          <w:lang w:eastAsia="ru-RU"/>
        </w:rPr>
        <w:t>жизни и исторически сложившихся устоев над цивилизованной с ее порочными нравами. Романтический сюжет и его реалистическое воплощение.</w:t>
      </w:r>
    </w:p>
    <w:p w:rsidR="00F15B18" w:rsidRPr="00F15B18" w:rsidRDefault="00F15B18" w:rsidP="00F15B18">
      <w:pPr>
        <w:suppressAutoHyphens/>
        <w:autoSpaceDE w:val="0"/>
        <w:autoSpaceDN w:val="0"/>
        <w:adjustRightInd w:val="0"/>
        <w:spacing w:before="158" w:after="0" w:line="240" w:lineRule="auto"/>
        <w:ind w:left="14" w:firstLine="709"/>
        <w:jc w:val="both"/>
        <w:rPr>
          <w:rFonts w:ascii="Times New Roman CYR" w:eastAsia="Times New Roman" w:hAnsi="Times New Roman CYR" w:cs="Times New Roman CYR"/>
          <w:sz w:val="24"/>
          <w:szCs w:val="24"/>
          <w:highlight w:val="white"/>
          <w:lang w:eastAsia="ru-RU"/>
        </w:rPr>
      </w:pPr>
      <w:r w:rsidRPr="00F15B18">
        <w:rPr>
          <w:rFonts w:ascii="Times New Roman CYR" w:eastAsia="Times New Roman" w:hAnsi="Times New Roman CYR" w:cs="Times New Roman CYR"/>
          <w:b/>
          <w:bCs/>
          <w:spacing w:val="-6"/>
          <w:sz w:val="24"/>
          <w:szCs w:val="24"/>
          <w:highlight w:val="white"/>
          <w:lang w:eastAsia="ru-RU"/>
        </w:rPr>
        <w:t xml:space="preserve">Марк Твен. </w:t>
      </w:r>
      <w:r w:rsidRPr="00F15B18">
        <w:rPr>
          <w:rFonts w:ascii="Times New Roman" w:eastAsia="Times New Roman" w:hAnsi="Times New Roman"/>
          <w:b/>
          <w:bCs/>
          <w:i/>
          <w:iCs/>
          <w:spacing w:val="-6"/>
          <w:sz w:val="24"/>
          <w:szCs w:val="24"/>
          <w:highlight w:val="white"/>
          <w:lang w:eastAsia="ru-RU"/>
        </w:rPr>
        <w:t>«</w:t>
      </w:r>
      <w:r w:rsidRPr="00F15B18">
        <w:rPr>
          <w:rFonts w:ascii="Times New Roman CYR" w:eastAsia="Times New Roman" w:hAnsi="Times New Roman CYR" w:cs="Times New Roman CYR"/>
          <w:b/>
          <w:bCs/>
          <w:i/>
          <w:iCs/>
          <w:spacing w:val="-6"/>
          <w:sz w:val="24"/>
          <w:szCs w:val="24"/>
          <w:highlight w:val="white"/>
          <w:lang w:eastAsia="ru-RU"/>
        </w:rPr>
        <w:t>Приключения Гекльберри Финна</w:t>
      </w:r>
      <w:r w:rsidRPr="00F15B18">
        <w:rPr>
          <w:rFonts w:ascii="Times New Roman" w:eastAsia="Times New Roman" w:hAnsi="Times New Roman"/>
          <w:b/>
          <w:bCs/>
          <w:i/>
          <w:iCs/>
          <w:spacing w:val="-6"/>
          <w:sz w:val="24"/>
          <w:szCs w:val="24"/>
          <w:highlight w:val="white"/>
          <w:lang w:eastAsia="ru-RU"/>
        </w:rPr>
        <w:t xml:space="preserve">». </w:t>
      </w:r>
      <w:r w:rsidRPr="00F15B18">
        <w:rPr>
          <w:rFonts w:ascii="Times New Roman CYR" w:eastAsia="Times New Roman" w:hAnsi="Times New Roman CYR" w:cs="Times New Roman CYR"/>
          <w:spacing w:val="-6"/>
          <w:sz w:val="24"/>
          <w:szCs w:val="24"/>
          <w:highlight w:val="white"/>
          <w:lang w:eastAsia="ru-RU"/>
        </w:rPr>
        <w:t xml:space="preserve">Сходство </w:t>
      </w:r>
      <w:r w:rsidRPr="00F15B18">
        <w:rPr>
          <w:rFonts w:ascii="Times New Roman CYR" w:eastAsia="Times New Roman" w:hAnsi="Times New Roman CYR" w:cs="Times New Roman CYR"/>
          <w:sz w:val="24"/>
          <w:szCs w:val="24"/>
          <w:highlight w:val="white"/>
          <w:lang w:eastAsia="ru-RU"/>
        </w:rPr>
        <w:t>и различие характеров Тома и Гека, их поведение в критических ситуациях. Юмор в произведении.</w:t>
      </w:r>
    </w:p>
    <w:p w:rsidR="00F15B18" w:rsidRPr="00F15B18" w:rsidRDefault="00F15B18" w:rsidP="00F15B18">
      <w:pPr>
        <w:suppressAutoHyphens/>
        <w:autoSpaceDE w:val="0"/>
        <w:autoSpaceDN w:val="0"/>
        <w:adjustRightInd w:val="0"/>
        <w:spacing w:before="134" w:after="0" w:line="240" w:lineRule="auto"/>
        <w:ind w:firstLine="709"/>
        <w:jc w:val="both"/>
        <w:rPr>
          <w:rFonts w:ascii="Times New Roman CYR" w:eastAsia="Times New Roman" w:hAnsi="Times New Roman CYR" w:cs="Times New Roman CYR"/>
          <w:sz w:val="24"/>
          <w:szCs w:val="24"/>
          <w:highlight w:val="white"/>
          <w:lang w:eastAsia="ru-RU"/>
        </w:rPr>
      </w:pPr>
      <w:r w:rsidRPr="00F15B18">
        <w:rPr>
          <w:rFonts w:ascii="Times New Roman CYR" w:eastAsia="Times New Roman" w:hAnsi="Times New Roman CYR" w:cs="Times New Roman CYR"/>
          <w:b/>
          <w:bCs/>
          <w:sz w:val="24"/>
          <w:szCs w:val="24"/>
          <w:highlight w:val="white"/>
          <w:lang w:eastAsia="ru-RU"/>
        </w:rPr>
        <w:t xml:space="preserve">Антуан де Сент-Экзюпери. </w:t>
      </w:r>
      <w:r w:rsidRPr="00F15B18">
        <w:rPr>
          <w:rFonts w:ascii="Times New Roman CYR" w:eastAsia="Times New Roman" w:hAnsi="Times New Roman CYR" w:cs="Times New Roman CYR"/>
          <w:sz w:val="24"/>
          <w:szCs w:val="24"/>
          <w:highlight w:val="white"/>
          <w:lang w:eastAsia="ru-RU"/>
        </w:rPr>
        <w:t>Рассказ о писателе.</w:t>
      </w:r>
    </w:p>
    <w:p w:rsidR="00F15B18" w:rsidRPr="00F15B18" w:rsidRDefault="00F15B18" w:rsidP="00F15B18">
      <w:pPr>
        <w:suppressAutoHyphens/>
        <w:autoSpaceDE w:val="0"/>
        <w:autoSpaceDN w:val="0"/>
        <w:adjustRightInd w:val="0"/>
        <w:spacing w:after="0" w:line="240" w:lineRule="auto"/>
        <w:ind w:right="5" w:firstLine="709"/>
        <w:jc w:val="both"/>
        <w:rPr>
          <w:rFonts w:ascii="Times New Roman CYR" w:eastAsia="Times New Roman" w:hAnsi="Times New Roman CYR" w:cs="Times New Roman CYR"/>
          <w:sz w:val="24"/>
          <w:szCs w:val="24"/>
          <w:highlight w:val="white"/>
          <w:lang w:eastAsia="ru-RU"/>
        </w:rPr>
      </w:pPr>
      <w:r w:rsidRPr="00F15B18">
        <w:rPr>
          <w:rFonts w:ascii="Times New Roman" w:eastAsia="Times New Roman" w:hAnsi="Times New Roman"/>
          <w:b/>
          <w:bCs/>
          <w:i/>
          <w:iCs/>
          <w:sz w:val="24"/>
          <w:szCs w:val="24"/>
          <w:highlight w:val="white"/>
          <w:lang w:eastAsia="ru-RU"/>
        </w:rPr>
        <w:t>«</w:t>
      </w:r>
      <w:r w:rsidRPr="00F15B18">
        <w:rPr>
          <w:rFonts w:ascii="Times New Roman CYR" w:eastAsia="Times New Roman" w:hAnsi="Times New Roman CYR" w:cs="Times New Roman CYR"/>
          <w:b/>
          <w:bCs/>
          <w:i/>
          <w:iCs/>
          <w:sz w:val="24"/>
          <w:szCs w:val="24"/>
          <w:highlight w:val="white"/>
          <w:lang w:eastAsia="ru-RU"/>
        </w:rPr>
        <w:t>Маленький принц</w:t>
      </w:r>
      <w:r w:rsidRPr="00F15B18">
        <w:rPr>
          <w:rFonts w:ascii="Times New Roman" w:eastAsia="Times New Roman" w:hAnsi="Times New Roman"/>
          <w:b/>
          <w:bCs/>
          <w:i/>
          <w:iCs/>
          <w:sz w:val="24"/>
          <w:szCs w:val="24"/>
          <w:highlight w:val="white"/>
          <w:lang w:eastAsia="ru-RU"/>
        </w:rPr>
        <w:t xml:space="preserve">» </w:t>
      </w:r>
      <w:r w:rsidRPr="00F15B18">
        <w:rPr>
          <w:rFonts w:ascii="Times New Roman CYR" w:eastAsia="Times New Roman" w:hAnsi="Times New Roman CYR" w:cs="Times New Roman CYR"/>
          <w:sz w:val="24"/>
          <w:szCs w:val="24"/>
          <w:highlight w:val="white"/>
          <w:lang w:eastAsia="ru-RU"/>
        </w:rPr>
        <w:t xml:space="preserve">как философская сказка и мудрая </w:t>
      </w:r>
      <w:r w:rsidRPr="00F15B18">
        <w:rPr>
          <w:rFonts w:ascii="Times New Roman CYR" w:eastAsia="Times New Roman" w:hAnsi="Times New Roman CYR" w:cs="Times New Roman CYR"/>
          <w:spacing w:val="-1"/>
          <w:sz w:val="24"/>
          <w:szCs w:val="24"/>
          <w:highlight w:val="white"/>
          <w:lang w:eastAsia="ru-RU"/>
        </w:rPr>
        <w:t xml:space="preserve">притча. Мечта о естественном отношении к вещам и людям. </w:t>
      </w:r>
      <w:r w:rsidRPr="00F15B18">
        <w:rPr>
          <w:rFonts w:ascii="Times New Roman CYR" w:eastAsia="Times New Roman" w:hAnsi="Times New Roman CYR" w:cs="Times New Roman CYR"/>
          <w:sz w:val="24"/>
          <w:szCs w:val="24"/>
          <w:highlight w:val="white"/>
          <w:lang w:eastAsia="ru-RU"/>
        </w:rPr>
        <w:t>Чистота восприятий мира как величайшая ценность. Утверждение всечеловеческих истин. (Для внеклассного чтения).</w:t>
      </w:r>
    </w:p>
    <w:p w:rsidR="00F15B18" w:rsidRPr="00F15B18" w:rsidRDefault="00F15B18" w:rsidP="00F15B18">
      <w:pPr>
        <w:autoSpaceDE w:val="0"/>
        <w:autoSpaceDN w:val="0"/>
        <w:adjustRightInd w:val="0"/>
        <w:spacing w:after="0" w:line="209" w:lineRule="atLeast"/>
        <w:ind w:right="-180" w:firstLine="280"/>
        <w:jc w:val="both"/>
        <w:rPr>
          <w:rFonts w:ascii="Times New Roman CYR" w:eastAsia="Times New Roman" w:hAnsi="Times New Roman CYR" w:cs="Times New Roman CYR"/>
          <w:i/>
          <w:iCs/>
          <w:sz w:val="24"/>
          <w:szCs w:val="24"/>
          <w:lang w:eastAsia="ru-RU"/>
        </w:rPr>
      </w:pPr>
      <w:r w:rsidRPr="00F15B18">
        <w:rPr>
          <w:rFonts w:ascii="Times New Roman CYR" w:eastAsia="Times New Roman" w:hAnsi="Times New Roman CYR" w:cs="Times New Roman CYR"/>
          <w:i/>
          <w:iCs/>
          <w:sz w:val="24"/>
          <w:szCs w:val="24"/>
          <w:highlight w:val="white"/>
          <w:lang w:eastAsia="ru-RU"/>
        </w:rPr>
        <w:t>Теория литературы. Притча (начальные представления).</w:t>
      </w:r>
      <w:r w:rsidRPr="00F15B18">
        <w:rPr>
          <w:rFonts w:ascii="Times New Roman CYR" w:eastAsia="Times New Roman" w:hAnsi="Times New Roman CYR" w:cs="Times New Roman CYR"/>
          <w:i/>
          <w:iCs/>
          <w:sz w:val="24"/>
          <w:szCs w:val="24"/>
          <w:lang w:eastAsia="ru-RU"/>
        </w:rPr>
        <w:t xml:space="preserve">                                          </w:t>
      </w:r>
    </w:p>
    <w:p w:rsidR="00F15B18" w:rsidRPr="00F15B18" w:rsidRDefault="00F15B18" w:rsidP="00F15B18">
      <w:pPr>
        <w:autoSpaceDE w:val="0"/>
        <w:autoSpaceDN w:val="0"/>
        <w:adjustRightInd w:val="0"/>
        <w:spacing w:after="0" w:line="209" w:lineRule="atLeast"/>
        <w:ind w:right="-180" w:firstLine="280"/>
        <w:jc w:val="both"/>
        <w:rPr>
          <w:rFonts w:ascii="Times New Roman CYR" w:eastAsia="Times New Roman" w:hAnsi="Times New Roman CYR" w:cs="Times New Roman CYR"/>
          <w:i/>
          <w:iCs/>
          <w:sz w:val="24"/>
          <w:szCs w:val="24"/>
          <w:lang w:eastAsia="ru-RU"/>
        </w:rPr>
      </w:pPr>
    </w:p>
    <w:p w:rsidR="00F15B18" w:rsidRPr="00F15B18" w:rsidRDefault="00F15B18" w:rsidP="00F15B18">
      <w:pPr>
        <w:autoSpaceDE w:val="0"/>
        <w:autoSpaceDN w:val="0"/>
        <w:adjustRightInd w:val="0"/>
        <w:spacing w:after="0" w:line="209" w:lineRule="atLeast"/>
        <w:ind w:right="-180" w:firstLine="280"/>
        <w:jc w:val="center"/>
        <w:rPr>
          <w:rFonts w:ascii="Times New Roman" w:eastAsia="Times New Roman" w:hAnsi="Times New Roman"/>
          <w:b/>
          <w:color w:val="000000"/>
          <w:sz w:val="24"/>
          <w:szCs w:val="24"/>
          <w:lang w:eastAsia="ru-RU"/>
        </w:rPr>
      </w:pPr>
      <w:r w:rsidRPr="00F15B18">
        <w:rPr>
          <w:rFonts w:ascii="Times New Roman" w:eastAsia="Times New Roman" w:hAnsi="Times New Roman"/>
          <w:b/>
          <w:color w:val="000000"/>
          <w:sz w:val="24"/>
          <w:szCs w:val="24"/>
          <w:lang w:eastAsia="ru-RU"/>
        </w:rPr>
        <w:t>9. ПОВТОРЕНИЕ. ОБОБЩЕНИЕ. ИТОГОВЫЙ КОНТРОЛЬ (4 ч)</w:t>
      </w:r>
    </w:p>
    <w:p w:rsidR="00F15B18" w:rsidRPr="00F15B18" w:rsidRDefault="00F15B18" w:rsidP="00F15B18">
      <w:pPr>
        <w:autoSpaceDE w:val="0"/>
        <w:autoSpaceDN w:val="0"/>
        <w:adjustRightInd w:val="0"/>
        <w:spacing w:after="0" w:line="209" w:lineRule="atLeast"/>
        <w:ind w:right="-180" w:firstLine="280"/>
        <w:jc w:val="both"/>
        <w:rPr>
          <w:rFonts w:ascii="Times New Roman CYR" w:eastAsia="Times New Roman" w:hAnsi="Times New Roman CYR" w:cs="Times New Roman CYR"/>
          <w:i/>
          <w:iCs/>
          <w:sz w:val="24"/>
          <w:szCs w:val="24"/>
          <w:lang w:eastAsia="ru-RU"/>
        </w:rPr>
      </w:pPr>
    </w:p>
    <w:p w:rsidR="00F15B18" w:rsidRPr="00F15B18" w:rsidRDefault="00F15B18" w:rsidP="00F15B18">
      <w:pPr>
        <w:autoSpaceDE w:val="0"/>
        <w:autoSpaceDN w:val="0"/>
        <w:adjustRightInd w:val="0"/>
        <w:spacing w:after="0" w:line="209" w:lineRule="atLeast"/>
        <w:ind w:right="-180" w:firstLine="280"/>
        <w:jc w:val="center"/>
        <w:rPr>
          <w:rFonts w:ascii="Times New Roman CYR" w:eastAsia="Times New Roman" w:hAnsi="Times New Roman CYR" w:cs="Times New Roman CYR"/>
          <w:b/>
          <w:sz w:val="28"/>
          <w:szCs w:val="28"/>
          <w:u w:val="single"/>
          <w:lang w:eastAsia="ru-RU"/>
        </w:rPr>
      </w:pPr>
      <w:r w:rsidRPr="00F15B18">
        <w:rPr>
          <w:rFonts w:ascii="Times New Roman" w:eastAsia="Times New Roman" w:hAnsi="Times New Roman"/>
          <w:b/>
          <w:sz w:val="28"/>
          <w:szCs w:val="28"/>
          <w:u w:val="single"/>
          <w:lang w:eastAsia="ru-RU"/>
        </w:rPr>
        <w:t>7 КЛАСС (</w:t>
      </w:r>
      <w:r w:rsidRPr="00F15B18">
        <w:rPr>
          <w:rFonts w:ascii="Times New Roman CYR" w:eastAsia="Times New Roman" w:hAnsi="Times New Roman CYR" w:cs="Times New Roman CYR"/>
          <w:b/>
          <w:sz w:val="28"/>
          <w:szCs w:val="28"/>
          <w:u w:val="single"/>
          <w:lang w:eastAsia="ru-RU"/>
        </w:rPr>
        <w:t>68 ч)</w:t>
      </w:r>
    </w:p>
    <w:p w:rsidR="00F15B18" w:rsidRPr="00F15B18" w:rsidRDefault="00F15B18" w:rsidP="00F15B18">
      <w:pPr>
        <w:autoSpaceDE w:val="0"/>
        <w:autoSpaceDN w:val="0"/>
        <w:adjustRightInd w:val="0"/>
        <w:spacing w:after="0" w:line="209" w:lineRule="atLeast"/>
        <w:ind w:right="-180" w:firstLine="280"/>
        <w:jc w:val="center"/>
        <w:rPr>
          <w:rFonts w:ascii="Times New Roman" w:eastAsia="Times New Roman" w:hAnsi="Times New Roman"/>
          <w:b/>
          <w:color w:val="FF0000"/>
          <w:sz w:val="28"/>
          <w:szCs w:val="28"/>
          <w:u w:val="single"/>
          <w:lang w:eastAsia="ru-RU"/>
        </w:rPr>
      </w:pPr>
    </w:p>
    <w:p w:rsidR="00F15B18" w:rsidRPr="00F15B18" w:rsidRDefault="00F15B18" w:rsidP="00F15B18">
      <w:pPr>
        <w:spacing w:after="0" w:line="240" w:lineRule="auto"/>
        <w:jc w:val="center"/>
        <w:rPr>
          <w:rFonts w:ascii="Times New Roman" w:hAnsi="Times New Roman"/>
          <w:b/>
          <w:sz w:val="24"/>
          <w:szCs w:val="24"/>
        </w:rPr>
      </w:pPr>
      <w:r w:rsidRPr="00F15B18">
        <w:rPr>
          <w:rFonts w:ascii="Times New Roman" w:hAnsi="Times New Roman"/>
          <w:b/>
          <w:sz w:val="24"/>
          <w:szCs w:val="24"/>
        </w:rPr>
        <w:t>1. ВВЕДЕНИЕ (1 ч)</w:t>
      </w:r>
    </w:p>
    <w:p w:rsidR="00F15B18" w:rsidRPr="00F15B18" w:rsidRDefault="00F15B18" w:rsidP="00F15B18">
      <w:pPr>
        <w:spacing w:after="0" w:line="240" w:lineRule="auto"/>
        <w:rPr>
          <w:rFonts w:ascii="Times New Roman" w:hAnsi="Times New Roman"/>
          <w:sz w:val="24"/>
          <w:szCs w:val="24"/>
        </w:rPr>
      </w:pPr>
      <w:r w:rsidRPr="00F15B18">
        <w:rPr>
          <w:rFonts w:ascii="Times New Roman" w:hAnsi="Times New Roman"/>
          <w:sz w:val="24"/>
          <w:szCs w:val="24"/>
        </w:rPr>
        <w:t>Изображение человека как важнейшая идейно – нравственная проблема литературы. Взаимосвязь характеров и обстоятельств в художественном произведении.</w:t>
      </w:r>
    </w:p>
    <w:p w:rsidR="00F15B18" w:rsidRPr="00F15B18" w:rsidRDefault="00F15B18" w:rsidP="00F15B18">
      <w:pPr>
        <w:spacing w:after="0" w:line="240" w:lineRule="auto"/>
        <w:rPr>
          <w:rFonts w:ascii="Times New Roman" w:hAnsi="Times New Roman"/>
        </w:rPr>
      </w:pPr>
    </w:p>
    <w:p w:rsidR="00F15B18" w:rsidRPr="00F15B18" w:rsidRDefault="00F15B18" w:rsidP="00F15B18">
      <w:pPr>
        <w:spacing w:after="0" w:line="240" w:lineRule="auto"/>
        <w:jc w:val="center"/>
        <w:rPr>
          <w:rFonts w:ascii="Times New Roman" w:hAnsi="Times New Roman"/>
          <w:b/>
          <w:sz w:val="24"/>
          <w:szCs w:val="24"/>
        </w:rPr>
      </w:pPr>
    </w:p>
    <w:p w:rsidR="00F15B18" w:rsidRPr="00F15B18" w:rsidRDefault="00F15B18" w:rsidP="00F15B18">
      <w:pPr>
        <w:spacing w:after="0" w:line="240" w:lineRule="auto"/>
        <w:jc w:val="center"/>
        <w:rPr>
          <w:rFonts w:ascii="Times New Roman" w:hAnsi="Times New Roman"/>
          <w:b/>
          <w:sz w:val="24"/>
          <w:szCs w:val="24"/>
        </w:rPr>
      </w:pPr>
      <w:r w:rsidRPr="00F15B18">
        <w:rPr>
          <w:rFonts w:ascii="Times New Roman" w:hAnsi="Times New Roman"/>
          <w:b/>
          <w:sz w:val="24"/>
          <w:szCs w:val="24"/>
        </w:rPr>
        <w:t>2. УСТНОЕ НАРОДНОЕ ТВОРЧЕСТВО (6 ч)</w:t>
      </w:r>
    </w:p>
    <w:p w:rsidR="00F15B18" w:rsidRPr="00F15B18" w:rsidRDefault="00F15B18" w:rsidP="00F15B18">
      <w:pPr>
        <w:spacing w:after="0" w:line="240" w:lineRule="auto"/>
        <w:jc w:val="both"/>
        <w:rPr>
          <w:rFonts w:ascii="Times New Roman" w:hAnsi="Times New Roman"/>
          <w:i/>
          <w:sz w:val="24"/>
          <w:szCs w:val="24"/>
        </w:rPr>
      </w:pPr>
      <w:r w:rsidRPr="00F15B18">
        <w:rPr>
          <w:rFonts w:ascii="Times New Roman" w:hAnsi="Times New Roman"/>
          <w:b/>
          <w:sz w:val="24"/>
          <w:szCs w:val="24"/>
        </w:rPr>
        <w:t xml:space="preserve">Предания. </w:t>
      </w:r>
      <w:r w:rsidRPr="00F15B18">
        <w:rPr>
          <w:rFonts w:ascii="Times New Roman" w:hAnsi="Times New Roman"/>
          <w:sz w:val="24"/>
          <w:szCs w:val="24"/>
        </w:rPr>
        <w:t xml:space="preserve"> Поэтическая автобиография народа.  Исторические события в преданиях. Устный рассказ об исторических событиях. «</w:t>
      </w:r>
      <w:r w:rsidRPr="00F15B18">
        <w:rPr>
          <w:rFonts w:ascii="Times New Roman" w:hAnsi="Times New Roman"/>
          <w:b/>
          <w:i/>
          <w:sz w:val="24"/>
          <w:szCs w:val="24"/>
        </w:rPr>
        <w:t>Воцарение Ивана Грозного», «Сороки-ведьмы», «Пётр и плотник</w:t>
      </w:r>
      <w:r w:rsidRPr="00F15B18">
        <w:rPr>
          <w:rFonts w:ascii="Times New Roman" w:hAnsi="Times New Roman"/>
          <w:i/>
          <w:sz w:val="24"/>
          <w:szCs w:val="24"/>
        </w:rPr>
        <w:t>».</w:t>
      </w:r>
    </w:p>
    <w:p w:rsidR="00F15B18" w:rsidRPr="00F15B18" w:rsidRDefault="00F15B18" w:rsidP="00F15B18">
      <w:pPr>
        <w:spacing w:after="0" w:line="240" w:lineRule="auto"/>
        <w:jc w:val="both"/>
        <w:rPr>
          <w:rFonts w:ascii="Times New Roman" w:hAnsi="Times New Roman"/>
          <w:b/>
          <w:sz w:val="24"/>
          <w:szCs w:val="24"/>
        </w:rPr>
      </w:pPr>
      <w:r w:rsidRPr="00F15B18">
        <w:rPr>
          <w:rFonts w:ascii="Times New Roman" w:hAnsi="Times New Roman"/>
          <w:b/>
          <w:sz w:val="24"/>
          <w:szCs w:val="24"/>
        </w:rPr>
        <w:t xml:space="preserve">Былины. </w:t>
      </w:r>
      <w:r w:rsidRPr="00F15B18">
        <w:rPr>
          <w:rFonts w:ascii="Times New Roman" w:hAnsi="Times New Roman"/>
          <w:sz w:val="24"/>
          <w:szCs w:val="24"/>
        </w:rPr>
        <w:t>Понятие о былине.  Особенности былин</w:t>
      </w:r>
      <w:r w:rsidRPr="00F15B18">
        <w:rPr>
          <w:rFonts w:ascii="Times New Roman" w:hAnsi="Times New Roman"/>
          <w:b/>
          <w:i/>
          <w:sz w:val="24"/>
          <w:szCs w:val="24"/>
        </w:rPr>
        <w:t>. «</w:t>
      </w:r>
      <w:r w:rsidRPr="00F15B18">
        <w:rPr>
          <w:rFonts w:ascii="Times New Roman" w:hAnsi="Times New Roman"/>
          <w:sz w:val="24"/>
          <w:szCs w:val="24"/>
        </w:rPr>
        <w:t>Вольга и Микула Селянинович». Нравственные идеалы русского народа в образе главного героя. Прославление мирного труда</w:t>
      </w:r>
    </w:p>
    <w:p w:rsidR="00F15B18" w:rsidRPr="00F15B18" w:rsidRDefault="00F15B18" w:rsidP="00F15B18">
      <w:pPr>
        <w:spacing w:after="0" w:line="240" w:lineRule="auto"/>
        <w:jc w:val="both"/>
        <w:rPr>
          <w:rFonts w:ascii="Times New Roman" w:hAnsi="Times New Roman"/>
          <w:sz w:val="24"/>
          <w:szCs w:val="24"/>
        </w:rPr>
      </w:pPr>
      <w:r w:rsidRPr="00F15B18">
        <w:rPr>
          <w:rFonts w:ascii="Times New Roman" w:hAnsi="Times New Roman"/>
          <w:sz w:val="24"/>
          <w:szCs w:val="24"/>
        </w:rPr>
        <w:t xml:space="preserve">Киевский цикл былин.  </w:t>
      </w:r>
      <w:r w:rsidRPr="00F15B18">
        <w:rPr>
          <w:rFonts w:ascii="Times New Roman" w:hAnsi="Times New Roman"/>
          <w:b/>
          <w:sz w:val="24"/>
          <w:szCs w:val="24"/>
        </w:rPr>
        <w:t>«</w:t>
      </w:r>
      <w:r w:rsidRPr="00F15B18">
        <w:rPr>
          <w:rFonts w:ascii="Times New Roman" w:hAnsi="Times New Roman"/>
          <w:b/>
          <w:i/>
          <w:sz w:val="24"/>
          <w:szCs w:val="24"/>
        </w:rPr>
        <w:t>Илья Муромец и Соловей – разбойни</w:t>
      </w:r>
      <w:r w:rsidRPr="00F15B18">
        <w:rPr>
          <w:rFonts w:ascii="Times New Roman" w:hAnsi="Times New Roman"/>
          <w:i/>
          <w:sz w:val="24"/>
          <w:szCs w:val="24"/>
        </w:rPr>
        <w:t>к</w:t>
      </w:r>
      <w:r w:rsidRPr="00F15B18">
        <w:rPr>
          <w:rFonts w:ascii="Times New Roman" w:hAnsi="Times New Roman"/>
          <w:b/>
          <w:sz w:val="24"/>
          <w:szCs w:val="24"/>
        </w:rPr>
        <w:t>».</w:t>
      </w:r>
      <w:r w:rsidRPr="00F15B18">
        <w:rPr>
          <w:rFonts w:ascii="Times New Roman" w:hAnsi="Times New Roman"/>
          <w:sz w:val="24"/>
          <w:szCs w:val="24"/>
        </w:rPr>
        <w:t xml:space="preserve"> Черты характера Ильи Муромца. (Изучается одна былина по выбору). Для внеклассного чтения</w:t>
      </w:r>
    </w:p>
    <w:p w:rsidR="00F15B18" w:rsidRPr="00F15B18" w:rsidRDefault="00F15B18" w:rsidP="00F15B18">
      <w:pPr>
        <w:spacing w:after="0" w:line="240" w:lineRule="auto"/>
        <w:jc w:val="both"/>
        <w:rPr>
          <w:rFonts w:ascii="Times New Roman" w:hAnsi="Times New Roman"/>
          <w:sz w:val="24"/>
          <w:szCs w:val="24"/>
        </w:rPr>
      </w:pPr>
      <w:r w:rsidRPr="00F15B18">
        <w:rPr>
          <w:rFonts w:ascii="Times New Roman" w:hAnsi="Times New Roman"/>
          <w:b/>
          <w:sz w:val="24"/>
          <w:szCs w:val="24"/>
        </w:rPr>
        <w:t>Пословицы и поговорки</w:t>
      </w:r>
      <w:r w:rsidRPr="00F15B18">
        <w:rPr>
          <w:rFonts w:ascii="Times New Roman" w:hAnsi="Times New Roman"/>
          <w:sz w:val="24"/>
          <w:szCs w:val="24"/>
        </w:rPr>
        <w:t>. Особенности смысла и языка пословиц. Народная мудрость пословиц и поговорок.</w:t>
      </w:r>
    </w:p>
    <w:p w:rsidR="00F15B18" w:rsidRPr="00F15B18" w:rsidRDefault="00F15B18" w:rsidP="00F15B18">
      <w:pPr>
        <w:spacing w:after="0" w:line="240" w:lineRule="auto"/>
        <w:jc w:val="both"/>
        <w:rPr>
          <w:rFonts w:ascii="Times New Roman" w:hAnsi="Times New Roman"/>
          <w:sz w:val="24"/>
          <w:szCs w:val="24"/>
        </w:rPr>
      </w:pPr>
      <w:r w:rsidRPr="00F15B18">
        <w:rPr>
          <w:rFonts w:ascii="Georgia" w:hAnsi="Georgia"/>
          <w:b/>
          <w:sz w:val="24"/>
          <w:szCs w:val="24"/>
        </w:rPr>
        <w:t xml:space="preserve">     </w:t>
      </w:r>
      <w:r w:rsidRPr="00F15B18">
        <w:rPr>
          <w:rFonts w:ascii="Georgia" w:hAnsi="Georgia"/>
          <w:sz w:val="24"/>
          <w:szCs w:val="24"/>
        </w:rPr>
        <w:t>Теория литературы</w:t>
      </w:r>
      <w:r w:rsidRPr="00F15B18">
        <w:rPr>
          <w:rFonts w:ascii="Times New Roman" w:hAnsi="Times New Roman"/>
          <w:sz w:val="24"/>
          <w:szCs w:val="24"/>
        </w:rPr>
        <w:t>. Предание (развитие представлений). Былина (развитие представлений). Пословицы, поговорки (развитие представлений).</w:t>
      </w:r>
    </w:p>
    <w:p w:rsidR="00F15B18" w:rsidRPr="00F15B18" w:rsidRDefault="00F15B18" w:rsidP="00F15B18">
      <w:pPr>
        <w:spacing w:after="0" w:line="240" w:lineRule="auto"/>
        <w:jc w:val="both"/>
        <w:rPr>
          <w:rFonts w:ascii="Times New Roman" w:hAnsi="Times New Roman"/>
          <w:b/>
          <w:u w:val="single"/>
        </w:rPr>
      </w:pPr>
    </w:p>
    <w:p w:rsidR="00F15B18" w:rsidRPr="00F15B18" w:rsidRDefault="00F15B18" w:rsidP="00F15B18">
      <w:pPr>
        <w:spacing w:after="0" w:line="240" w:lineRule="auto"/>
        <w:jc w:val="center"/>
        <w:rPr>
          <w:rFonts w:ascii="Times New Roman" w:hAnsi="Times New Roman"/>
        </w:rPr>
      </w:pPr>
      <w:r w:rsidRPr="00F15B18">
        <w:rPr>
          <w:rFonts w:ascii="Times New Roman" w:hAnsi="Times New Roman"/>
          <w:b/>
        </w:rPr>
        <w:t xml:space="preserve">3. </w:t>
      </w:r>
      <w:r w:rsidRPr="00F15B18">
        <w:rPr>
          <w:rFonts w:ascii="Times New Roman" w:hAnsi="Times New Roman"/>
          <w:b/>
          <w:sz w:val="24"/>
          <w:szCs w:val="24"/>
        </w:rPr>
        <w:t>ИЗ ДРЕВНЕРУССКОЙ ЛИТЕРАТУРЫ (2 ч)</w:t>
      </w:r>
    </w:p>
    <w:p w:rsidR="00F15B18" w:rsidRPr="00F15B18" w:rsidRDefault="00F15B18" w:rsidP="00F15B18">
      <w:pPr>
        <w:spacing w:after="0" w:line="240" w:lineRule="auto"/>
        <w:jc w:val="both"/>
        <w:rPr>
          <w:rFonts w:ascii="Times New Roman" w:hAnsi="Times New Roman"/>
          <w:sz w:val="24"/>
          <w:szCs w:val="24"/>
        </w:rPr>
      </w:pPr>
      <w:r w:rsidRPr="00F15B18">
        <w:rPr>
          <w:rFonts w:ascii="Times New Roman" w:hAnsi="Times New Roman"/>
          <w:sz w:val="24"/>
          <w:szCs w:val="24"/>
        </w:rPr>
        <w:t>«</w:t>
      </w:r>
      <w:r w:rsidRPr="00F15B18">
        <w:rPr>
          <w:rFonts w:ascii="Times New Roman" w:hAnsi="Times New Roman"/>
          <w:b/>
          <w:i/>
          <w:sz w:val="24"/>
          <w:szCs w:val="24"/>
        </w:rPr>
        <w:t>Поучение»</w:t>
      </w:r>
      <w:r w:rsidRPr="00F15B18">
        <w:rPr>
          <w:rFonts w:ascii="Times New Roman" w:hAnsi="Times New Roman"/>
          <w:b/>
          <w:sz w:val="24"/>
          <w:szCs w:val="24"/>
        </w:rPr>
        <w:t xml:space="preserve"> Владимира Мономаха</w:t>
      </w:r>
      <w:r w:rsidRPr="00F15B18">
        <w:rPr>
          <w:rFonts w:ascii="Times New Roman" w:hAnsi="Times New Roman"/>
          <w:sz w:val="24"/>
          <w:szCs w:val="24"/>
        </w:rPr>
        <w:t xml:space="preserve"> (отрывок). Поучение как жанр древнерусской литературы. Нравственные заветы Древней Руси. Внимание к личности, гимн любви и верности</w:t>
      </w:r>
    </w:p>
    <w:p w:rsidR="00F15B18" w:rsidRPr="00F15B18" w:rsidRDefault="00F15B18" w:rsidP="00F15B18">
      <w:pPr>
        <w:spacing w:after="0" w:line="240" w:lineRule="auto"/>
        <w:jc w:val="both"/>
        <w:rPr>
          <w:rFonts w:ascii="Times New Roman" w:hAnsi="Times New Roman"/>
          <w:sz w:val="24"/>
          <w:szCs w:val="24"/>
        </w:rPr>
      </w:pPr>
      <w:r w:rsidRPr="00F15B18">
        <w:rPr>
          <w:rFonts w:ascii="Times New Roman" w:hAnsi="Times New Roman"/>
          <w:sz w:val="24"/>
          <w:szCs w:val="24"/>
        </w:rPr>
        <w:t>«</w:t>
      </w:r>
      <w:r w:rsidRPr="00F15B18">
        <w:rPr>
          <w:rFonts w:ascii="Times New Roman" w:hAnsi="Times New Roman"/>
          <w:b/>
          <w:i/>
          <w:sz w:val="24"/>
          <w:szCs w:val="24"/>
        </w:rPr>
        <w:t>Повесть временных лет</w:t>
      </w:r>
      <w:r w:rsidRPr="00F15B18">
        <w:rPr>
          <w:rFonts w:ascii="Times New Roman" w:hAnsi="Times New Roman"/>
          <w:sz w:val="24"/>
          <w:szCs w:val="24"/>
        </w:rPr>
        <w:t>». Отрывок «О пользе книг». Формирование традиции уважительного отношения к книге</w:t>
      </w:r>
    </w:p>
    <w:p w:rsidR="00F15B18" w:rsidRPr="00F15B18" w:rsidRDefault="00F15B18" w:rsidP="00F15B18">
      <w:pPr>
        <w:spacing w:after="0" w:line="240" w:lineRule="auto"/>
        <w:jc w:val="both"/>
        <w:rPr>
          <w:rFonts w:ascii="Times New Roman" w:hAnsi="Times New Roman"/>
          <w:sz w:val="24"/>
          <w:szCs w:val="24"/>
        </w:rPr>
      </w:pPr>
      <w:r w:rsidRPr="00F15B18">
        <w:rPr>
          <w:rFonts w:ascii="Times New Roman" w:hAnsi="Times New Roman"/>
          <w:b/>
          <w:sz w:val="24"/>
          <w:szCs w:val="24"/>
        </w:rPr>
        <w:t>«</w:t>
      </w:r>
      <w:r w:rsidRPr="00F15B18">
        <w:rPr>
          <w:rFonts w:ascii="Times New Roman" w:hAnsi="Times New Roman"/>
          <w:b/>
          <w:i/>
          <w:sz w:val="24"/>
          <w:szCs w:val="24"/>
        </w:rPr>
        <w:t>Повесть о Петре и Февронии Муромских</w:t>
      </w:r>
      <w:r w:rsidRPr="00F15B18">
        <w:rPr>
          <w:rFonts w:ascii="Times New Roman" w:hAnsi="Times New Roman"/>
          <w:b/>
          <w:sz w:val="24"/>
          <w:szCs w:val="24"/>
        </w:rPr>
        <w:t>».</w:t>
      </w:r>
      <w:r w:rsidRPr="00F15B18">
        <w:rPr>
          <w:rFonts w:ascii="Times New Roman" w:hAnsi="Times New Roman"/>
          <w:sz w:val="24"/>
          <w:szCs w:val="24"/>
        </w:rPr>
        <w:t xml:space="preserve"> Высокий моральный облик главной героини. Прославление любви и верности</w:t>
      </w:r>
    </w:p>
    <w:p w:rsidR="00F15B18" w:rsidRPr="00F15B18" w:rsidRDefault="00F15B18" w:rsidP="00F15B18">
      <w:pPr>
        <w:spacing w:after="0" w:line="240" w:lineRule="auto"/>
        <w:jc w:val="both"/>
        <w:rPr>
          <w:rFonts w:ascii="Times New Roman" w:hAnsi="Times New Roman"/>
          <w:sz w:val="24"/>
          <w:szCs w:val="24"/>
        </w:rPr>
      </w:pPr>
      <w:r w:rsidRPr="00F15B18">
        <w:rPr>
          <w:rFonts w:ascii="Georgia" w:hAnsi="Georgia"/>
          <w:b/>
          <w:sz w:val="24"/>
          <w:szCs w:val="24"/>
        </w:rPr>
        <w:t xml:space="preserve">     </w:t>
      </w:r>
      <w:r w:rsidRPr="00F15B18">
        <w:rPr>
          <w:rFonts w:ascii="Georgia" w:hAnsi="Georgia"/>
          <w:sz w:val="24"/>
          <w:szCs w:val="24"/>
        </w:rPr>
        <w:t>Теория литературы</w:t>
      </w:r>
      <w:r w:rsidRPr="00F15B18">
        <w:rPr>
          <w:rFonts w:ascii="Times New Roman" w:hAnsi="Times New Roman"/>
          <w:sz w:val="24"/>
          <w:szCs w:val="24"/>
        </w:rPr>
        <w:t>. Поучение (начальные представления). Летопись (развитие представлений).</w:t>
      </w:r>
    </w:p>
    <w:p w:rsidR="00F15B18" w:rsidRPr="00F15B18" w:rsidRDefault="00F15B18" w:rsidP="00F15B18">
      <w:pPr>
        <w:spacing w:after="0" w:line="240" w:lineRule="auto"/>
        <w:jc w:val="both"/>
        <w:rPr>
          <w:rFonts w:ascii="Times New Roman" w:hAnsi="Times New Roman"/>
          <w:b/>
          <w:u w:val="single"/>
        </w:rPr>
      </w:pPr>
    </w:p>
    <w:p w:rsidR="00F15B18" w:rsidRPr="00F15B18" w:rsidRDefault="00F15B18" w:rsidP="00F15B18">
      <w:pPr>
        <w:spacing w:after="0" w:line="240" w:lineRule="auto"/>
        <w:jc w:val="center"/>
        <w:rPr>
          <w:rFonts w:ascii="Times New Roman" w:hAnsi="Times New Roman"/>
          <w:b/>
        </w:rPr>
      </w:pPr>
    </w:p>
    <w:p w:rsidR="00F15B18" w:rsidRPr="00F15B18" w:rsidRDefault="00F15B18" w:rsidP="00F15B18">
      <w:pPr>
        <w:spacing w:after="0" w:line="240" w:lineRule="auto"/>
        <w:jc w:val="center"/>
        <w:rPr>
          <w:rFonts w:ascii="Times New Roman" w:hAnsi="Times New Roman"/>
          <w:b/>
        </w:rPr>
      </w:pPr>
      <w:r w:rsidRPr="00F15B18">
        <w:rPr>
          <w:rFonts w:ascii="Times New Roman" w:hAnsi="Times New Roman"/>
          <w:b/>
        </w:rPr>
        <w:t xml:space="preserve">4. </w:t>
      </w:r>
      <w:r w:rsidRPr="00F15B18">
        <w:rPr>
          <w:rFonts w:ascii="Times New Roman" w:hAnsi="Times New Roman"/>
          <w:b/>
          <w:sz w:val="24"/>
          <w:szCs w:val="24"/>
        </w:rPr>
        <w:t xml:space="preserve">РУССКАЯ ЛИТЕРАТУРА </w:t>
      </w:r>
      <w:r w:rsidRPr="00F15B18">
        <w:rPr>
          <w:rFonts w:ascii="Times New Roman" w:hAnsi="Times New Roman"/>
          <w:b/>
          <w:sz w:val="24"/>
          <w:szCs w:val="24"/>
          <w:lang w:val="en-US"/>
        </w:rPr>
        <w:t>XVIII</w:t>
      </w:r>
      <w:r w:rsidRPr="00F15B18">
        <w:rPr>
          <w:rFonts w:ascii="Times New Roman" w:hAnsi="Times New Roman"/>
          <w:b/>
          <w:sz w:val="24"/>
          <w:szCs w:val="24"/>
        </w:rPr>
        <w:t xml:space="preserve"> ВЕКА (2 ч)</w:t>
      </w:r>
    </w:p>
    <w:p w:rsidR="00F15B18" w:rsidRPr="00F15B18" w:rsidRDefault="00F15B18" w:rsidP="00F15B18">
      <w:pPr>
        <w:spacing w:after="0" w:line="240" w:lineRule="auto"/>
        <w:jc w:val="both"/>
        <w:rPr>
          <w:rFonts w:ascii="Times New Roman" w:hAnsi="Times New Roman"/>
          <w:sz w:val="24"/>
          <w:szCs w:val="24"/>
        </w:rPr>
      </w:pPr>
      <w:r w:rsidRPr="00F15B18">
        <w:rPr>
          <w:rFonts w:ascii="Times New Roman" w:hAnsi="Times New Roman"/>
          <w:b/>
          <w:sz w:val="24"/>
          <w:szCs w:val="24"/>
        </w:rPr>
        <w:t>М.В.Ломоносов</w:t>
      </w:r>
      <w:r w:rsidRPr="00F15B18">
        <w:rPr>
          <w:rFonts w:ascii="Times New Roman" w:hAnsi="Times New Roman"/>
          <w:sz w:val="24"/>
          <w:szCs w:val="24"/>
        </w:rPr>
        <w:t xml:space="preserve">.  Понятие о жанре оды. </w:t>
      </w:r>
      <w:r w:rsidRPr="00F15B18">
        <w:rPr>
          <w:rFonts w:ascii="Times New Roman" w:hAnsi="Times New Roman"/>
          <w:i/>
          <w:sz w:val="24"/>
          <w:szCs w:val="24"/>
        </w:rPr>
        <w:t>«</w:t>
      </w:r>
      <w:r w:rsidRPr="00F15B18">
        <w:rPr>
          <w:rFonts w:ascii="Times New Roman" w:hAnsi="Times New Roman"/>
          <w:b/>
          <w:i/>
          <w:sz w:val="24"/>
          <w:szCs w:val="24"/>
        </w:rPr>
        <w:t>Ода на день восшествия на Всероссийский престол ея  Величества государыни Императрицы Елисаветы  Петровны 1747 года</w:t>
      </w:r>
      <w:r w:rsidRPr="00F15B18">
        <w:rPr>
          <w:rFonts w:ascii="Times New Roman" w:hAnsi="Times New Roman"/>
          <w:i/>
          <w:sz w:val="24"/>
          <w:szCs w:val="24"/>
        </w:rPr>
        <w:t>» (отрывок).</w:t>
      </w:r>
      <w:r w:rsidRPr="00F15B18">
        <w:rPr>
          <w:rFonts w:ascii="Times New Roman" w:hAnsi="Times New Roman"/>
          <w:sz w:val="24"/>
          <w:szCs w:val="24"/>
        </w:rPr>
        <w:t xml:space="preserve"> Мысли автора о Родине, русской науке и её творцах. </w:t>
      </w:r>
    </w:p>
    <w:p w:rsidR="00F15B18" w:rsidRPr="00F15B18" w:rsidRDefault="00F15B18" w:rsidP="00F15B18">
      <w:pPr>
        <w:spacing w:after="0" w:line="240" w:lineRule="auto"/>
        <w:jc w:val="both"/>
        <w:rPr>
          <w:rFonts w:ascii="Times New Roman" w:hAnsi="Times New Roman"/>
          <w:sz w:val="24"/>
          <w:szCs w:val="24"/>
        </w:rPr>
      </w:pPr>
      <w:r w:rsidRPr="00F15B18">
        <w:rPr>
          <w:rFonts w:ascii="Times New Roman" w:hAnsi="Times New Roman"/>
          <w:b/>
          <w:sz w:val="24"/>
          <w:szCs w:val="24"/>
        </w:rPr>
        <w:t>Г.Р.Державин</w:t>
      </w:r>
      <w:r w:rsidRPr="00F15B18">
        <w:rPr>
          <w:rFonts w:ascii="Times New Roman" w:hAnsi="Times New Roman"/>
          <w:sz w:val="24"/>
          <w:szCs w:val="24"/>
        </w:rPr>
        <w:t>.  «</w:t>
      </w:r>
      <w:r w:rsidRPr="00F15B18">
        <w:rPr>
          <w:rFonts w:ascii="Times New Roman" w:hAnsi="Times New Roman"/>
          <w:i/>
          <w:sz w:val="24"/>
          <w:szCs w:val="24"/>
        </w:rPr>
        <w:t>Река времён в своём стремленьи…», «На птичку…», «Признание».</w:t>
      </w:r>
      <w:r w:rsidRPr="00F15B18">
        <w:rPr>
          <w:rFonts w:ascii="Times New Roman" w:hAnsi="Times New Roman"/>
          <w:sz w:val="24"/>
          <w:szCs w:val="24"/>
        </w:rPr>
        <w:t xml:space="preserve"> Философские размышления о смысле жизни и свободе творчества</w:t>
      </w:r>
    </w:p>
    <w:p w:rsidR="00F15B18" w:rsidRPr="00F15B18" w:rsidRDefault="00F15B18" w:rsidP="00F15B18">
      <w:pPr>
        <w:spacing w:after="0" w:line="240" w:lineRule="auto"/>
        <w:jc w:val="both"/>
        <w:rPr>
          <w:rFonts w:ascii="Times New Roman" w:hAnsi="Times New Roman"/>
          <w:sz w:val="24"/>
          <w:szCs w:val="24"/>
        </w:rPr>
      </w:pPr>
      <w:r w:rsidRPr="00F15B18">
        <w:rPr>
          <w:rFonts w:ascii="Georgia" w:hAnsi="Georgia"/>
          <w:b/>
          <w:sz w:val="24"/>
          <w:szCs w:val="24"/>
        </w:rPr>
        <w:t xml:space="preserve">     </w:t>
      </w:r>
      <w:r w:rsidRPr="00F15B18">
        <w:rPr>
          <w:rFonts w:ascii="Georgia" w:hAnsi="Georgia"/>
          <w:sz w:val="24"/>
          <w:szCs w:val="24"/>
        </w:rPr>
        <w:t>Теория литературы</w:t>
      </w:r>
      <w:r w:rsidRPr="00F15B18">
        <w:rPr>
          <w:rFonts w:ascii="Times New Roman" w:hAnsi="Times New Roman"/>
          <w:sz w:val="24"/>
          <w:szCs w:val="24"/>
        </w:rPr>
        <w:t>.  Ода (начальные представления).</w:t>
      </w:r>
    </w:p>
    <w:p w:rsidR="00F15B18" w:rsidRPr="00F15B18" w:rsidRDefault="00F15B18" w:rsidP="00F15B18">
      <w:pPr>
        <w:spacing w:after="0" w:line="240" w:lineRule="auto"/>
        <w:jc w:val="both"/>
        <w:rPr>
          <w:rFonts w:ascii="Times New Roman" w:hAnsi="Times New Roman"/>
          <w:b/>
          <w:u w:val="single"/>
        </w:rPr>
      </w:pPr>
    </w:p>
    <w:p w:rsidR="00F15B18" w:rsidRPr="00F15B18" w:rsidRDefault="00F15B18" w:rsidP="00F15B18">
      <w:pPr>
        <w:spacing w:after="0" w:line="240" w:lineRule="auto"/>
        <w:jc w:val="center"/>
        <w:rPr>
          <w:rFonts w:ascii="Times New Roman" w:hAnsi="Times New Roman"/>
          <w:b/>
        </w:rPr>
      </w:pPr>
      <w:r w:rsidRPr="00F15B18">
        <w:rPr>
          <w:rFonts w:ascii="Times New Roman" w:hAnsi="Times New Roman"/>
          <w:b/>
        </w:rPr>
        <w:t xml:space="preserve">5. </w:t>
      </w:r>
      <w:r w:rsidRPr="00F15B18">
        <w:rPr>
          <w:rFonts w:ascii="Times New Roman" w:hAnsi="Times New Roman"/>
          <w:b/>
          <w:sz w:val="24"/>
          <w:szCs w:val="24"/>
        </w:rPr>
        <w:t xml:space="preserve">РУССКАЯ ЛИТЕРАТУРА </w:t>
      </w:r>
      <w:r w:rsidRPr="00F15B18">
        <w:rPr>
          <w:rFonts w:ascii="Times New Roman" w:hAnsi="Times New Roman"/>
          <w:b/>
          <w:sz w:val="24"/>
          <w:szCs w:val="24"/>
          <w:lang w:val="en-US"/>
        </w:rPr>
        <w:t>XIX</w:t>
      </w:r>
      <w:r w:rsidRPr="00F15B18">
        <w:rPr>
          <w:rFonts w:ascii="Times New Roman" w:hAnsi="Times New Roman"/>
          <w:b/>
          <w:sz w:val="24"/>
          <w:szCs w:val="24"/>
        </w:rPr>
        <w:t xml:space="preserve"> ВЕКА (27 ч)</w:t>
      </w:r>
    </w:p>
    <w:p w:rsidR="00F15B18" w:rsidRPr="00F15B18" w:rsidRDefault="00F15B18" w:rsidP="00F15B18">
      <w:pPr>
        <w:spacing w:after="0" w:line="240" w:lineRule="auto"/>
        <w:jc w:val="both"/>
        <w:rPr>
          <w:rFonts w:ascii="Times New Roman" w:hAnsi="Times New Roman"/>
          <w:sz w:val="24"/>
          <w:szCs w:val="24"/>
        </w:rPr>
      </w:pPr>
      <w:r w:rsidRPr="00F15B18">
        <w:rPr>
          <w:rFonts w:ascii="Times New Roman" w:hAnsi="Times New Roman"/>
          <w:b/>
          <w:sz w:val="24"/>
          <w:szCs w:val="24"/>
        </w:rPr>
        <w:t>А.С.Пушкин</w:t>
      </w:r>
      <w:r w:rsidRPr="00F15B18">
        <w:rPr>
          <w:rFonts w:ascii="Times New Roman" w:hAnsi="Times New Roman"/>
          <w:sz w:val="24"/>
          <w:szCs w:val="24"/>
        </w:rPr>
        <w:t xml:space="preserve">. Интерес Пушкина к истории России.  </w:t>
      </w:r>
      <w:r w:rsidRPr="00F15B18">
        <w:rPr>
          <w:rFonts w:ascii="Times New Roman" w:hAnsi="Times New Roman"/>
          <w:i/>
          <w:sz w:val="24"/>
          <w:szCs w:val="24"/>
        </w:rPr>
        <w:t>«</w:t>
      </w:r>
      <w:r w:rsidRPr="00F15B18">
        <w:rPr>
          <w:rFonts w:ascii="Times New Roman" w:hAnsi="Times New Roman"/>
          <w:b/>
          <w:i/>
          <w:sz w:val="24"/>
          <w:szCs w:val="24"/>
        </w:rPr>
        <w:t>Полтава»</w:t>
      </w:r>
      <w:r w:rsidRPr="00F15B18">
        <w:rPr>
          <w:rFonts w:ascii="Times New Roman" w:hAnsi="Times New Roman"/>
          <w:sz w:val="24"/>
          <w:szCs w:val="24"/>
        </w:rPr>
        <w:t xml:space="preserve"> (отрывок). Мастерство в изображении   Полтавской битвы, прославление мужества и отваги русских солдат. Пётр </w:t>
      </w:r>
      <w:r w:rsidRPr="00F15B18">
        <w:rPr>
          <w:rFonts w:ascii="Times New Roman" w:hAnsi="Times New Roman"/>
          <w:sz w:val="24"/>
          <w:szCs w:val="24"/>
          <w:lang w:val="en-US"/>
        </w:rPr>
        <w:t>I</w:t>
      </w:r>
      <w:r w:rsidRPr="00F15B18">
        <w:rPr>
          <w:rFonts w:ascii="Times New Roman" w:hAnsi="Times New Roman"/>
          <w:sz w:val="24"/>
          <w:szCs w:val="24"/>
        </w:rPr>
        <w:t xml:space="preserve"> и Карл Х</w:t>
      </w:r>
      <w:r w:rsidRPr="00F15B18">
        <w:rPr>
          <w:rFonts w:ascii="Times New Roman" w:hAnsi="Times New Roman"/>
          <w:sz w:val="24"/>
          <w:szCs w:val="24"/>
          <w:lang w:val="en-US"/>
        </w:rPr>
        <w:t>II</w:t>
      </w:r>
      <w:r w:rsidRPr="00F15B18">
        <w:rPr>
          <w:rFonts w:ascii="Times New Roman" w:hAnsi="Times New Roman"/>
          <w:sz w:val="24"/>
          <w:szCs w:val="24"/>
        </w:rPr>
        <w:t>.</w:t>
      </w:r>
    </w:p>
    <w:p w:rsidR="00F15B18" w:rsidRPr="00F15B18" w:rsidRDefault="00F15B18" w:rsidP="00F15B18">
      <w:pPr>
        <w:spacing w:after="0" w:line="240" w:lineRule="auto"/>
        <w:jc w:val="both"/>
        <w:rPr>
          <w:rFonts w:ascii="Times New Roman" w:hAnsi="Times New Roman"/>
          <w:sz w:val="24"/>
          <w:szCs w:val="24"/>
        </w:rPr>
      </w:pPr>
      <w:r w:rsidRPr="00F15B18">
        <w:rPr>
          <w:rFonts w:ascii="Times New Roman" w:hAnsi="Times New Roman"/>
          <w:sz w:val="24"/>
          <w:szCs w:val="24"/>
        </w:rPr>
        <w:t>«</w:t>
      </w:r>
      <w:r w:rsidRPr="00F15B18">
        <w:rPr>
          <w:rFonts w:ascii="Times New Roman" w:hAnsi="Times New Roman"/>
          <w:b/>
          <w:i/>
          <w:sz w:val="24"/>
          <w:szCs w:val="24"/>
        </w:rPr>
        <w:t>Медный всадник</w:t>
      </w:r>
      <w:r w:rsidRPr="00F15B18">
        <w:rPr>
          <w:rFonts w:ascii="Times New Roman" w:hAnsi="Times New Roman"/>
          <w:sz w:val="24"/>
          <w:szCs w:val="24"/>
        </w:rPr>
        <w:t xml:space="preserve">» (отрывок). Выражение чувства любви к Родине. Прославление деяний Петра </w:t>
      </w:r>
      <w:r w:rsidRPr="00F15B18">
        <w:rPr>
          <w:rFonts w:ascii="Times New Roman" w:hAnsi="Times New Roman"/>
          <w:sz w:val="24"/>
          <w:szCs w:val="24"/>
          <w:lang w:val="en-US"/>
        </w:rPr>
        <w:t>I</w:t>
      </w:r>
      <w:r w:rsidRPr="00F15B18">
        <w:rPr>
          <w:rFonts w:ascii="Times New Roman" w:hAnsi="Times New Roman"/>
          <w:sz w:val="24"/>
          <w:szCs w:val="24"/>
        </w:rPr>
        <w:t>. Образ автора в отрывке из поэмы</w:t>
      </w:r>
    </w:p>
    <w:p w:rsidR="00F15B18" w:rsidRPr="00F15B18" w:rsidRDefault="00F15B18" w:rsidP="00F15B18">
      <w:pPr>
        <w:spacing w:after="0" w:line="240" w:lineRule="auto"/>
        <w:jc w:val="both"/>
        <w:rPr>
          <w:rFonts w:ascii="Times New Roman" w:hAnsi="Times New Roman"/>
          <w:sz w:val="24"/>
          <w:szCs w:val="24"/>
        </w:rPr>
      </w:pPr>
      <w:r w:rsidRPr="00F15B18">
        <w:rPr>
          <w:rFonts w:ascii="Times New Roman" w:hAnsi="Times New Roman"/>
          <w:sz w:val="24"/>
          <w:szCs w:val="24"/>
        </w:rPr>
        <w:t xml:space="preserve"> </w:t>
      </w:r>
      <w:r w:rsidRPr="00F15B18">
        <w:rPr>
          <w:rFonts w:ascii="Times New Roman" w:hAnsi="Times New Roman"/>
          <w:i/>
          <w:sz w:val="24"/>
          <w:szCs w:val="24"/>
        </w:rPr>
        <w:t>«</w:t>
      </w:r>
      <w:r w:rsidRPr="00F15B18">
        <w:rPr>
          <w:rFonts w:ascii="Times New Roman" w:hAnsi="Times New Roman"/>
          <w:b/>
          <w:i/>
          <w:sz w:val="24"/>
          <w:szCs w:val="24"/>
        </w:rPr>
        <w:t>Песнь о вещем Олеге</w:t>
      </w:r>
      <w:r w:rsidRPr="00F15B18">
        <w:rPr>
          <w:rFonts w:ascii="Times New Roman" w:hAnsi="Times New Roman"/>
          <w:i/>
          <w:sz w:val="24"/>
          <w:szCs w:val="24"/>
        </w:rPr>
        <w:t>»</w:t>
      </w:r>
      <w:r w:rsidRPr="00F15B18">
        <w:rPr>
          <w:rFonts w:ascii="Times New Roman" w:hAnsi="Times New Roman"/>
          <w:sz w:val="24"/>
          <w:szCs w:val="24"/>
        </w:rPr>
        <w:t xml:space="preserve"> и её летописный источник. Смысл сопоставления Олега и волхва. Художественное воспроизведение быта и нравов Древней Руси. Особенности композиции. Своеобразие  языка</w:t>
      </w:r>
    </w:p>
    <w:p w:rsidR="00F15B18" w:rsidRPr="00F15B18" w:rsidRDefault="00F15B18" w:rsidP="00F15B18">
      <w:pPr>
        <w:spacing w:after="0" w:line="240" w:lineRule="auto"/>
        <w:jc w:val="both"/>
        <w:rPr>
          <w:rFonts w:ascii="Times New Roman" w:hAnsi="Times New Roman"/>
          <w:sz w:val="24"/>
          <w:szCs w:val="24"/>
        </w:rPr>
      </w:pPr>
      <w:r w:rsidRPr="00F15B18">
        <w:rPr>
          <w:rFonts w:ascii="Georgia" w:hAnsi="Georgia"/>
          <w:b/>
          <w:sz w:val="24"/>
          <w:szCs w:val="24"/>
        </w:rPr>
        <w:t xml:space="preserve">      </w:t>
      </w:r>
      <w:r w:rsidRPr="00F15B18">
        <w:rPr>
          <w:rFonts w:ascii="Georgia" w:hAnsi="Georgia"/>
          <w:sz w:val="24"/>
          <w:szCs w:val="24"/>
        </w:rPr>
        <w:t>Теория литературы</w:t>
      </w:r>
      <w:r w:rsidRPr="00F15B18">
        <w:rPr>
          <w:rFonts w:ascii="Times New Roman" w:hAnsi="Times New Roman"/>
          <w:sz w:val="24"/>
          <w:szCs w:val="24"/>
        </w:rPr>
        <w:t>.  Баллада  (развитие представлений).</w:t>
      </w:r>
    </w:p>
    <w:p w:rsidR="00F15B18" w:rsidRPr="00F15B18" w:rsidRDefault="00F15B18" w:rsidP="00F15B18">
      <w:pPr>
        <w:spacing w:after="0" w:line="240" w:lineRule="auto"/>
        <w:jc w:val="both"/>
        <w:rPr>
          <w:rFonts w:ascii="Times New Roman" w:hAnsi="Times New Roman"/>
          <w:sz w:val="24"/>
          <w:szCs w:val="24"/>
        </w:rPr>
      </w:pPr>
      <w:r w:rsidRPr="00F15B18">
        <w:rPr>
          <w:rFonts w:ascii="Times New Roman" w:hAnsi="Times New Roman"/>
          <w:b/>
          <w:sz w:val="24"/>
          <w:szCs w:val="24"/>
        </w:rPr>
        <w:t>«</w:t>
      </w:r>
      <w:r w:rsidRPr="00F15B18">
        <w:rPr>
          <w:rFonts w:ascii="Times New Roman" w:hAnsi="Times New Roman"/>
          <w:b/>
          <w:i/>
          <w:sz w:val="24"/>
          <w:szCs w:val="24"/>
        </w:rPr>
        <w:t>Борис Годунов</w:t>
      </w:r>
      <w:r w:rsidRPr="00F15B18">
        <w:rPr>
          <w:rFonts w:ascii="Times New Roman" w:hAnsi="Times New Roman"/>
          <w:i/>
          <w:sz w:val="24"/>
          <w:szCs w:val="24"/>
        </w:rPr>
        <w:t xml:space="preserve">»: </w:t>
      </w:r>
      <w:r w:rsidRPr="00F15B18">
        <w:rPr>
          <w:rFonts w:ascii="Times New Roman" w:hAnsi="Times New Roman"/>
          <w:b/>
          <w:i/>
          <w:sz w:val="24"/>
          <w:szCs w:val="24"/>
        </w:rPr>
        <w:t>сцена в Чудовом монастыре</w:t>
      </w:r>
      <w:r w:rsidRPr="00F15B18">
        <w:rPr>
          <w:rFonts w:ascii="Times New Roman" w:hAnsi="Times New Roman"/>
          <w:i/>
          <w:sz w:val="24"/>
          <w:szCs w:val="24"/>
        </w:rPr>
        <w:t>»</w:t>
      </w:r>
      <w:r w:rsidRPr="00F15B18">
        <w:rPr>
          <w:rFonts w:ascii="Times New Roman" w:hAnsi="Times New Roman"/>
          <w:b/>
          <w:i/>
          <w:sz w:val="24"/>
          <w:szCs w:val="24"/>
        </w:rPr>
        <w:t>.</w:t>
      </w:r>
      <w:r w:rsidRPr="00F15B18">
        <w:rPr>
          <w:rFonts w:ascii="Times New Roman" w:hAnsi="Times New Roman"/>
          <w:sz w:val="24"/>
          <w:szCs w:val="24"/>
        </w:rPr>
        <w:t xml:space="preserve"> Образ летописца Пимена. Значение труда летописца в истории культуры.</w:t>
      </w:r>
    </w:p>
    <w:p w:rsidR="00F15B18" w:rsidRPr="00F15B18" w:rsidRDefault="00F15B18" w:rsidP="00F15B18">
      <w:pPr>
        <w:spacing w:after="0" w:line="240" w:lineRule="auto"/>
        <w:jc w:val="both"/>
        <w:rPr>
          <w:rFonts w:ascii="Times New Roman" w:hAnsi="Times New Roman"/>
          <w:b/>
          <w:sz w:val="24"/>
          <w:szCs w:val="24"/>
        </w:rPr>
      </w:pPr>
      <w:r w:rsidRPr="00F15B18">
        <w:rPr>
          <w:rFonts w:ascii="Times New Roman" w:hAnsi="Times New Roman"/>
          <w:sz w:val="24"/>
          <w:szCs w:val="24"/>
        </w:rPr>
        <w:t>«</w:t>
      </w:r>
      <w:r w:rsidRPr="00F15B18">
        <w:rPr>
          <w:rFonts w:ascii="Times New Roman" w:hAnsi="Times New Roman"/>
          <w:b/>
          <w:i/>
          <w:sz w:val="24"/>
          <w:szCs w:val="24"/>
        </w:rPr>
        <w:t>Станционный смотритель</w:t>
      </w:r>
      <w:r w:rsidRPr="00F15B18">
        <w:rPr>
          <w:rFonts w:ascii="Times New Roman" w:hAnsi="Times New Roman"/>
          <w:sz w:val="24"/>
          <w:szCs w:val="24"/>
        </w:rPr>
        <w:t xml:space="preserve">» - произведение из цикла «Повести Белкина». Изображение «маленького человека», его положения в обществе.  Трагическое и гуманистическое в повести. </w:t>
      </w:r>
    </w:p>
    <w:p w:rsidR="00F15B18" w:rsidRPr="00F15B18" w:rsidRDefault="00F15B18" w:rsidP="00F15B18">
      <w:pPr>
        <w:spacing w:after="0" w:line="240" w:lineRule="auto"/>
        <w:jc w:val="both"/>
        <w:rPr>
          <w:rFonts w:ascii="Times New Roman" w:hAnsi="Times New Roman"/>
          <w:sz w:val="24"/>
          <w:szCs w:val="24"/>
        </w:rPr>
      </w:pPr>
      <w:r w:rsidRPr="00F15B18">
        <w:rPr>
          <w:rFonts w:ascii="Times New Roman" w:hAnsi="Times New Roman"/>
          <w:b/>
          <w:sz w:val="24"/>
          <w:szCs w:val="24"/>
        </w:rPr>
        <w:t xml:space="preserve">     </w:t>
      </w:r>
      <w:r w:rsidRPr="00F15B18">
        <w:rPr>
          <w:rFonts w:ascii="Georgia" w:hAnsi="Georgia"/>
          <w:sz w:val="24"/>
          <w:szCs w:val="24"/>
        </w:rPr>
        <w:t>Теория литературы</w:t>
      </w:r>
      <w:r w:rsidRPr="00F15B18">
        <w:rPr>
          <w:rFonts w:ascii="Times New Roman" w:hAnsi="Times New Roman"/>
          <w:sz w:val="24"/>
          <w:szCs w:val="24"/>
        </w:rPr>
        <w:t>.  Повесть  (развитие представлений).</w:t>
      </w:r>
    </w:p>
    <w:p w:rsidR="00F15B18" w:rsidRPr="00F15B18" w:rsidRDefault="00F15B18" w:rsidP="00F15B18">
      <w:pPr>
        <w:spacing w:after="0" w:line="240" w:lineRule="auto"/>
        <w:rPr>
          <w:rFonts w:ascii="Times New Roman" w:hAnsi="Times New Roman"/>
          <w:sz w:val="24"/>
          <w:szCs w:val="24"/>
        </w:rPr>
      </w:pPr>
      <w:r w:rsidRPr="00F15B18">
        <w:rPr>
          <w:rFonts w:ascii="Times New Roman" w:hAnsi="Times New Roman"/>
          <w:b/>
          <w:sz w:val="24"/>
          <w:szCs w:val="24"/>
        </w:rPr>
        <w:t xml:space="preserve">М.Ю.Лермонтов.  </w:t>
      </w:r>
      <w:r w:rsidRPr="00F15B18">
        <w:rPr>
          <w:rFonts w:ascii="Times New Roman" w:hAnsi="Times New Roman"/>
          <w:i/>
          <w:sz w:val="24"/>
          <w:szCs w:val="24"/>
        </w:rPr>
        <w:t>«</w:t>
      </w:r>
      <w:r w:rsidRPr="00F15B18">
        <w:rPr>
          <w:rFonts w:ascii="Times New Roman" w:hAnsi="Times New Roman"/>
          <w:b/>
          <w:i/>
          <w:sz w:val="24"/>
          <w:szCs w:val="24"/>
        </w:rPr>
        <w:t>Песня  про царя Ивана Васильевича, молодого опричника и удалого купца Калашникова</w:t>
      </w:r>
      <w:r w:rsidRPr="00F15B18">
        <w:rPr>
          <w:rFonts w:ascii="Times New Roman" w:hAnsi="Times New Roman"/>
          <w:i/>
          <w:sz w:val="24"/>
          <w:szCs w:val="24"/>
        </w:rPr>
        <w:t>»</w:t>
      </w:r>
      <w:r w:rsidRPr="00F15B18">
        <w:rPr>
          <w:rFonts w:ascii="Times New Roman" w:hAnsi="Times New Roman"/>
          <w:b/>
          <w:sz w:val="24"/>
          <w:szCs w:val="24"/>
        </w:rPr>
        <w:t>.</w:t>
      </w:r>
      <w:r w:rsidRPr="00F15B18">
        <w:rPr>
          <w:rFonts w:ascii="Times New Roman" w:hAnsi="Times New Roman"/>
          <w:sz w:val="24"/>
          <w:szCs w:val="24"/>
        </w:rPr>
        <w:t xml:space="preserve">  Картины быта Х</w:t>
      </w:r>
      <w:r w:rsidRPr="00F15B18">
        <w:rPr>
          <w:rFonts w:ascii="Times New Roman" w:hAnsi="Times New Roman"/>
          <w:sz w:val="24"/>
          <w:szCs w:val="24"/>
          <w:lang w:val="en-US"/>
        </w:rPr>
        <w:t>YI</w:t>
      </w:r>
      <w:r w:rsidRPr="00F15B18">
        <w:rPr>
          <w:rFonts w:ascii="Times New Roman" w:hAnsi="Times New Roman"/>
          <w:sz w:val="24"/>
          <w:szCs w:val="24"/>
        </w:rPr>
        <w:t xml:space="preserve">века   и их роль в понимании характеров и идеи повести. Нравственный поединок Калашникова с Кирибеевичем и Иваном Грозным.  Особенности сюжета и художественной формы поэмы </w:t>
      </w:r>
      <w:r w:rsidRPr="00F15B18">
        <w:rPr>
          <w:rFonts w:ascii="Times New Roman" w:hAnsi="Times New Roman"/>
          <w:b/>
          <w:i/>
          <w:sz w:val="24"/>
          <w:szCs w:val="24"/>
        </w:rPr>
        <w:t>«Когда волнуется желтеющая нива</w:t>
      </w:r>
      <w:r w:rsidRPr="00F15B18">
        <w:rPr>
          <w:rFonts w:ascii="Times New Roman" w:hAnsi="Times New Roman"/>
          <w:i/>
          <w:sz w:val="24"/>
          <w:szCs w:val="24"/>
        </w:rPr>
        <w:t>…».</w:t>
      </w:r>
      <w:r w:rsidRPr="00F15B18">
        <w:rPr>
          <w:rFonts w:ascii="Times New Roman" w:hAnsi="Times New Roman"/>
          <w:sz w:val="24"/>
          <w:szCs w:val="24"/>
        </w:rPr>
        <w:t xml:space="preserve"> Проблема гармонии человека и природы</w:t>
      </w:r>
    </w:p>
    <w:p w:rsidR="00F15B18" w:rsidRPr="00F15B18" w:rsidRDefault="00F15B18" w:rsidP="00F15B18">
      <w:pPr>
        <w:spacing w:after="0" w:line="240" w:lineRule="auto"/>
        <w:jc w:val="both"/>
        <w:rPr>
          <w:rFonts w:ascii="Times New Roman" w:hAnsi="Times New Roman"/>
          <w:sz w:val="24"/>
          <w:szCs w:val="24"/>
        </w:rPr>
      </w:pPr>
      <w:r w:rsidRPr="00F15B18">
        <w:rPr>
          <w:sz w:val="24"/>
          <w:szCs w:val="24"/>
        </w:rPr>
        <w:t xml:space="preserve">     </w:t>
      </w:r>
      <w:r w:rsidRPr="00F15B18">
        <w:rPr>
          <w:rFonts w:ascii="Georgia" w:hAnsi="Georgia"/>
          <w:sz w:val="24"/>
          <w:szCs w:val="24"/>
        </w:rPr>
        <w:t>Теория литературы</w:t>
      </w:r>
      <w:r w:rsidRPr="00F15B18">
        <w:rPr>
          <w:rFonts w:ascii="Times New Roman" w:hAnsi="Times New Roman"/>
          <w:sz w:val="24"/>
          <w:szCs w:val="24"/>
        </w:rPr>
        <w:t>.  Фольклоризм литературы  (развитие представлений).</w:t>
      </w:r>
    </w:p>
    <w:p w:rsidR="00F15B18" w:rsidRPr="00F15B18" w:rsidRDefault="00F15B18" w:rsidP="00F15B18">
      <w:pPr>
        <w:spacing w:after="0" w:line="240" w:lineRule="auto"/>
        <w:rPr>
          <w:rFonts w:ascii="Times New Roman" w:hAnsi="Times New Roman"/>
          <w:sz w:val="24"/>
          <w:szCs w:val="24"/>
        </w:rPr>
      </w:pPr>
      <w:r w:rsidRPr="00F15B18">
        <w:rPr>
          <w:rFonts w:ascii="Times New Roman" w:hAnsi="Times New Roman"/>
          <w:b/>
          <w:sz w:val="24"/>
          <w:szCs w:val="24"/>
        </w:rPr>
        <w:t>Н.В.Гоголь</w:t>
      </w:r>
      <w:r w:rsidRPr="00F15B18">
        <w:rPr>
          <w:rFonts w:ascii="Times New Roman" w:hAnsi="Times New Roman"/>
          <w:sz w:val="24"/>
          <w:szCs w:val="24"/>
        </w:rPr>
        <w:t>. «</w:t>
      </w:r>
      <w:r w:rsidRPr="00F15B18">
        <w:rPr>
          <w:rFonts w:ascii="Times New Roman" w:hAnsi="Times New Roman"/>
          <w:b/>
          <w:i/>
          <w:sz w:val="24"/>
          <w:szCs w:val="24"/>
        </w:rPr>
        <w:t>Тарас Бульба</w:t>
      </w:r>
      <w:r w:rsidRPr="00F15B18">
        <w:rPr>
          <w:rFonts w:ascii="Times New Roman" w:hAnsi="Times New Roman"/>
          <w:sz w:val="24"/>
          <w:szCs w:val="24"/>
        </w:rPr>
        <w:t>». Историческая и фольклорная основа повести. Нравственный облик Тараса Бульбы  и его товарищей - запорожцев. Прославление боевого товарищества, осуждение предательства в повести Особенности изображения людей и природы в повести. Смысл противопоставления Остапа и Андрия.  Патриотический пафос повести</w:t>
      </w:r>
    </w:p>
    <w:p w:rsidR="00F15B18" w:rsidRPr="00F15B18" w:rsidRDefault="00F15B18" w:rsidP="00F15B18">
      <w:pPr>
        <w:spacing w:after="0" w:line="240" w:lineRule="auto"/>
        <w:jc w:val="both"/>
        <w:rPr>
          <w:rFonts w:ascii="Times New Roman" w:hAnsi="Times New Roman"/>
          <w:sz w:val="24"/>
          <w:szCs w:val="24"/>
        </w:rPr>
      </w:pPr>
      <w:r w:rsidRPr="00F15B18">
        <w:rPr>
          <w:sz w:val="24"/>
          <w:szCs w:val="24"/>
        </w:rPr>
        <w:t xml:space="preserve">     </w:t>
      </w:r>
      <w:r w:rsidRPr="00F15B18">
        <w:rPr>
          <w:rFonts w:ascii="Georgia" w:hAnsi="Georgia"/>
          <w:sz w:val="24"/>
          <w:szCs w:val="24"/>
        </w:rPr>
        <w:t>Теория литературы</w:t>
      </w:r>
      <w:r w:rsidRPr="00F15B18">
        <w:rPr>
          <w:rFonts w:ascii="Times New Roman" w:hAnsi="Times New Roman"/>
          <w:sz w:val="24"/>
          <w:szCs w:val="24"/>
        </w:rPr>
        <w:t>.  Историческая и фольклорная основа произведения. Роды литературы: эпос (развитие понятия). Литературный герой (развитие понятия).</w:t>
      </w:r>
    </w:p>
    <w:p w:rsidR="00F15B18" w:rsidRPr="00F15B18" w:rsidRDefault="00F15B18" w:rsidP="00F15B18">
      <w:pPr>
        <w:spacing w:after="0" w:line="240" w:lineRule="auto"/>
        <w:rPr>
          <w:rFonts w:ascii="Times New Roman" w:hAnsi="Times New Roman"/>
          <w:sz w:val="24"/>
          <w:szCs w:val="24"/>
        </w:rPr>
      </w:pPr>
      <w:r w:rsidRPr="00F15B18">
        <w:rPr>
          <w:rFonts w:ascii="Times New Roman" w:hAnsi="Times New Roman"/>
          <w:b/>
          <w:sz w:val="24"/>
          <w:szCs w:val="24"/>
        </w:rPr>
        <w:t>И.С.Тургенев. «</w:t>
      </w:r>
      <w:r w:rsidRPr="00F15B18">
        <w:rPr>
          <w:rFonts w:ascii="Times New Roman" w:hAnsi="Times New Roman"/>
          <w:b/>
          <w:i/>
          <w:sz w:val="24"/>
          <w:szCs w:val="24"/>
        </w:rPr>
        <w:t>Бирюк</w:t>
      </w:r>
      <w:r w:rsidRPr="00F15B18">
        <w:rPr>
          <w:rFonts w:ascii="Times New Roman" w:hAnsi="Times New Roman"/>
          <w:sz w:val="24"/>
          <w:szCs w:val="24"/>
        </w:rPr>
        <w:t xml:space="preserve">» как произведение о бесправных и обездоленных.  Нравственные проблемы рассказа. </w:t>
      </w:r>
      <w:r w:rsidRPr="00F15B18">
        <w:rPr>
          <w:rFonts w:ascii="Times New Roman" w:hAnsi="Times New Roman"/>
          <w:b/>
          <w:sz w:val="24"/>
          <w:szCs w:val="24"/>
        </w:rPr>
        <w:t xml:space="preserve"> </w:t>
      </w:r>
      <w:r w:rsidRPr="00F15B18">
        <w:rPr>
          <w:rFonts w:ascii="Times New Roman" w:hAnsi="Times New Roman"/>
          <w:b/>
          <w:i/>
          <w:sz w:val="24"/>
          <w:szCs w:val="24"/>
        </w:rPr>
        <w:t>Стихотворения</w:t>
      </w:r>
      <w:r w:rsidRPr="00F15B18">
        <w:rPr>
          <w:rFonts w:ascii="Times New Roman" w:hAnsi="Times New Roman"/>
          <w:i/>
          <w:sz w:val="24"/>
          <w:szCs w:val="24"/>
        </w:rPr>
        <w:t xml:space="preserve"> </w:t>
      </w:r>
      <w:r w:rsidRPr="00F15B18">
        <w:rPr>
          <w:rFonts w:ascii="Times New Roman" w:hAnsi="Times New Roman"/>
          <w:b/>
          <w:i/>
          <w:sz w:val="24"/>
          <w:szCs w:val="24"/>
        </w:rPr>
        <w:t>в прозе.  «Русский язык</w:t>
      </w:r>
      <w:r w:rsidRPr="00F15B18">
        <w:rPr>
          <w:rFonts w:ascii="Times New Roman" w:hAnsi="Times New Roman"/>
          <w:i/>
          <w:sz w:val="24"/>
          <w:szCs w:val="24"/>
        </w:rPr>
        <w:t>».</w:t>
      </w:r>
      <w:r w:rsidRPr="00F15B18">
        <w:rPr>
          <w:rFonts w:ascii="Times New Roman" w:hAnsi="Times New Roman"/>
          <w:sz w:val="24"/>
          <w:szCs w:val="24"/>
        </w:rPr>
        <w:t xml:space="preserve"> Особенности жанра</w:t>
      </w:r>
    </w:p>
    <w:p w:rsidR="00F15B18" w:rsidRPr="00F15B18" w:rsidRDefault="00F15B18" w:rsidP="00F15B18">
      <w:pPr>
        <w:spacing w:after="0" w:line="240" w:lineRule="auto"/>
        <w:rPr>
          <w:rFonts w:ascii="Times New Roman" w:hAnsi="Times New Roman"/>
          <w:sz w:val="24"/>
          <w:szCs w:val="24"/>
        </w:rPr>
      </w:pPr>
      <w:r w:rsidRPr="00F15B18">
        <w:rPr>
          <w:rFonts w:ascii="Georgia" w:hAnsi="Georgia"/>
          <w:b/>
          <w:sz w:val="24"/>
          <w:szCs w:val="24"/>
        </w:rPr>
        <w:t xml:space="preserve">      Теория литературы</w:t>
      </w:r>
      <w:r w:rsidRPr="00F15B18">
        <w:rPr>
          <w:rFonts w:ascii="Times New Roman" w:hAnsi="Times New Roman"/>
          <w:sz w:val="24"/>
          <w:szCs w:val="24"/>
        </w:rPr>
        <w:t>.  Стихотворения в прозе</w:t>
      </w:r>
    </w:p>
    <w:p w:rsidR="00F15B18" w:rsidRPr="00F15B18" w:rsidRDefault="00F15B18" w:rsidP="00F15B18">
      <w:pPr>
        <w:spacing w:after="0" w:line="240" w:lineRule="auto"/>
        <w:rPr>
          <w:rFonts w:ascii="Times New Roman" w:hAnsi="Times New Roman"/>
          <w:sz w:val="24"/>
          <w:szCs w:val="24"/>
        </w:rPr>
      </w:pPr>
      <w:r w:rsidRPr="00F15B18">
        <w:rPr>
          <w:rFonts w:ascii="Times New Roman" w:hAnsi="Times New Roman"/>
          <w:b/>
          <w:sz w:val="24"/>
          <w:szCs w:val="24"/>
        </w:rPr>
        <w:t xml:space="preserve">Н.А.Некрасов.  </w:t>
      </w:r>
      <w:r w:rsidRPr="00F15B18">
        <w:rPr>
          <w:rFonts w:ascii="Times New Roman" w:hAnsi="Times New Roman"/>
          <w:sz w:val="24"/>
          <w:szCs w:val="24"/>
        </w:rPr>
        <w:t>«</w:t>
      </w:r>
      <w:r w:rsidRPr="00F15B18">
        <w:rPr>
          <w:rFonts w:ascii="Times New Roman" w:hAnsi="Times New Roman"/>
          <w:b/>
          <w:i/>
          <w:sz w:val="24"/>
          <w:szCs w:val="24"/>
        </w:rPr>
        <w:t>Русские женщины</w:t>
      </w:r>
      <w:r w:rsidRPr="00F15B18">
        <w:rPr>
          <w:rFonts w:ascii="Times New Roman" w:hAnsi="Times New Roman"/>
          <w:i/>
          <w:sz w:val="24"/>
          <w:szCs w:val="24"/>
        </w:rPr>
        <w:t>»: «</w:t>
      </w:r>
      <w:r w:rsidRPr="00F15B18">
        <w:rPr>
          <w:rFonts w:ascii="Times New Roman" w:hAnsi="Times New Roman"/>
          <w:b/>
          <w:i/>
          <w:sz w:val="24"/>
          <w:szCs w:val="24"/>
        </w:rPr>
        <w:t>Княгиня Трубецкая</w:t>
      </w:r>
      <w:r w:rsidRPr="00F15B18">
        <w:rPr>
          <w:rFonts w:ascii="Times New Roman" w:hAnsi="Times New Roman"/>
          <w:b/>
          <w:sz w:val="24"/>
          <w:szCs w:val="24"/>
        </w:rPr>
        <w:t>».</w:t>
      </w:r>
      <w:r w:rsidRPr="00F15B18">
        <w:rPr>
          <w:rFonts w:ascii="Times New Roman" w:hAnsi="Times New Roman"/>
          <w:sz w:val="24"/>
          <w:szCs w:val="24"/>
        </w:rPr>
        <w:t xml:space="preserve">  Величие духа русской женщины. «</w:t>
      </w:r>
      <w:r w:rsidRPr="00F15B18">
        <w:rPr>
          <w:rFonts w:ascii="Times New Roman" w:hAnsi="Times New Roman"/>
          <w:i/>
          <w:sz w:val="24"/>
          <w:szCs w:val="24"/>
        </w:rPr>
        <w:t>Размышления у парадного подъезда</w:t>
      </w:r>
      <w:r w:rsidRPr="00F15B18">
        <w:rPr>
          <w:rFonts w:ascii="Times New Roman" w:hAnsi="Times New Roman"/>
          <w:b/>
          <w:i/>
          <w:sz w:val="24"/>
          <w:szCs w:val="24"/>
        </w:rPr>
        <w:t>».</w:t>
      </w:r>
      <w:r w:rsidRPr="00F15B18">
        <w:rPr>
          <w:rFonts w:ascii="Times New Roman" w:hAnsi="Times New Roman"/>
          <w:sz w:val="24"/>
          <w:szCs w:val="24"/>
        </w:rPr>
        <w:t xml:space="preserve">  Боль поэта за судьбу народа.  «</w:t>
      </w:r>
      <w:r w:rsidRPr="00F15B18">
        <w:rPr>
          <w:rFonts w:ascii="Times New Roman" w:hAnsi="Times New Roman"/>
          <w:i/>
          <w:sz w:val="24"/>
          <w:szCs w:val="24"/>
        </w:rPr>
        <w:t>Размышления у парадного подъезда</w:t>
      </w:r>
      <w:r w:rsidRPr="00F15B18">
        <w:rPr>
          <w:rFonts w:ascii="Times New Roman" w:hAnsi="Times New Roman"/>
          <w:b/>
          <w:i/>
          <w:sz w:val="24"/>
          <w:szCs w:val="24"/>
        </w:rPr>
        <w:t>».</w:t>
      </w:r>
      <w:r w:rsidRPr="00F15B18">
        <w:rPr>
          <w:rFonts w:ascii="Times New Roman" w:hAnsi="Times New Roman"/>
          <w:sz w:val="24"/>
          <w:szCs w:val="24"/>
        </w:rPr>
        <w:t xml:space="preserve">  Боль поэта за судьбу народа</w:t>
      </w:r>
    </w:p>
    <w:p w:rsidR="00F15B18" w:rsidRPr="00F15B18" w:rsidRDefault="00F15B18" w:rsidP="00F15B18">
      <w:pPr>
        <w:spacing w:after="0" w:line="240" w:lineRule="auto"/>
        <w:rPr>
          <w:rFonts w:ascii="Times New Roman" w:hAnsi="Times New Roman"/>
          <w:sz w:val="24"/>
          <w:szCs w:val="24"/>
        </w:rPr>
      </w:pPr>
      <w:r w:rsidRPr="00F15B18">
        <w:rPr>
          <w:rFonts w:ascii="Times New Roman" w:hAnsi="Times New Roman"/>
          <w:sz w:val="24"/>
          <w:szCs w:val="24"/>
        </w:rPr>
        <w:t xml:space="preserve">        </w:t>
      </w:r>
      <w:r w:rsidRPr="00F15B18">
        <w:rPr>
          <w:rFonts w:ascii="Georgia" w:hAnsi="Georgia"/>
          <w:sz w:val="24"/>
          <w:szCs w:val="24"/>
        </w:rPr>
        <w:t>Теория литературы</w:t>
      </w:r>
      <w:r w:rsidRPr="00F15B18">
        <w:rPr>
          <w:rFonts w:ascii="Times New Roman" w:hAnsi="Times New Roman"/>
          <w:sz w:val="24"/>
          <w:szCs w:val="24"/>
        </w:rPr>
        <w:t>.  Поэма (развитие понятия). Трёхсложные размеры стиха (развитие понятия).</w:t>
      </w:r>
    </w:p>
    <w:p w:rsidR="00F15B18" w:rsidRPr="00F15B18" w:rsidRDefault="00F15B18" w:rsidP="00F15B18">
      <w:pPr>
        <w:spacing w:after="0" w:line="240" w:lineRule="auto"/>
        <w:rPr>
          <w:rFonts w:ascii="Times New Roman" w:hAnsi="Times New Roman"/>
          <w:sz w:val="24"/>
          <w:szCs w:val="24"/>
        </w:rPr>
      </w:pPr>
      <w:r w:rsidRPr="00F15B18">
        <w:rPr>
          <w:rFonts w:ascii="Times New Roman" w:hAnsi="Times New Roman"/>
          <w:b/>
          <w:sz w:val="24"/>
          <w:szCs w:val="24"/>
        </w:rPr>
        <w:t>А.К.Толстой</w:t>
      </w:r>
      <w:r w:rsidRPr="00F15B18">
        <w:rPr>
          <w:rFonts w:ascii="Times New Roman" w:hAnsi="Times New Roman"/>
          <w:sz w:val="24"/>
          <w:szCs w:val="24"/>
        </w:rPr>
        <w:t>.  Исторические баллады «</w:t>
      </w:r>
      <w:r w:rsidRPr="00F15B18">
        <w:rPr>
          <w:rFonts w:ascii="Times New Roman" w:hAnsi="Times New Roman"/>
          <w:b/>
          <w:i/>
          <w:sz w:val="24"/>
          <w:szCs w:val="24"/>
        </w:rPr>
        <w:t>Василий Шибанов</w:t>
      </w:r>
      <w:r w:rsidRPr="00F15B18">
        <w:rPr>
          <w:rFonts w:ascii="Times New Roman" w:hAnsi="Times New Roman"/>
          <w:sz w:val="24"/>
          <w:szCs w:val="24"/>
        </w:rPr>
        <w:t>», «</w:t>
      </w:r>
      <w:r w:rsidRPr="00F15B18">
        <w:rPr>
          <w:rFonts w:ascii="Times New Roman" w:hAnsi="Times New Roman"/>
          <w:b/>
          <w:i/>
          <w:sz w:val="24"/>
          <w:szCs w:val="24"/>
        </w:rPr>
        <w:t>Михайло Репнин</w:t>
      </w:r>
      <w:r w:rsidRPr="00F15B18">
        <w:rPr>
          <w:rFonts w:ascii="Times New Roman" w:hAnsi="Times New Roman"/>
          <w:sz w:val="24"/>
          <w:szCs w:val="24"/>
        </w:rPr>
        <w:t>». Правда и вымысел Конфликт «рыцарства» и самовластья.</w:t>
      </w:r>
    </w:p>
    <w:p w:rsidR="00F15B18" w:rsidRPr="00F15B18" w:rsidRDefault="00F15B18" w:rsidP="00F15B18">
      <w:pPr>
        <w:spacing w:after="0" w:line="240" w:lineRule="auto"/>
        <w:rPr>
          <w:rFonts w:ascii="Times New Roman" w:hAnsi="Times New Roman"/>
          <w:b/>
          <w:sz w:val="24"/>
          <w:szCs w:val="24"/>
        </w:rPr>
      </w:pPr>
      <w:r w:rsidRPr="00F15B18">
        <w:rPr>
          <w:rFonts w:ascii="Times New Roman" w:hAnsi="Times New Roman"/>
          <w:b/>
          <w:sz w:val="24"/>
          <w:szCs w:val="24"/>
        </w:rPr>
        <w:t>СМЕХ СКВОЗЬ СЛЁЗЫ, или «УРОКИ ЩЕДРИНА»</w:t>
      </w:r>
    </w:p>
    <w:p w:rsidR="00F15B18" w:rsidRPr="00F15B18" w:rsidRDefault="00F15B18" w:rsidP="00F15B18">
      <w:pPr>
        <w:spacing w:after="0" w:line="240" w:lineRule="auto"/>
        <w:jc w:val="both"/>
        <w:rPr>
          <w:rFonts w:ascii="Times New Roman" w:hAnsi="Times New Roman"/>
          <w:sz w:val="24"/>
          <w:szCs w:val="24"/>
        </w:rPr>
      </w:pPr>
      <w:r w:rsidRPr="00F15B18">
        <w:rPr>
          <w:rFonts w:ascii="Times New Roman" w:hAnsi="Times New Roman"/>
          <w:b/>
          <w:sz w:val="24"/>
          <w:szCs w:val="24"/>
        </w:rPr>
        <w:t>М.Е.Салтыков – Щедрин</w:t>
      </w:r>
      <w:r w:rsidRPr="00F15B18">
        <w:rPr>
          <w:rFonts w:ascii="Times New Roman" w:hAnsi="Times New Roman"/>
          <w:sz w:val="24"/>
          <w:szCs w:val="24"/>
        </w:rPr>
        <w:t xml:space="preserve">. </w:t>
      </w:r>
      <w:r w:rsidRPr="00F15B18">
        <w:rPr>
          <w:rFonts w:ascii="Times New Roman" w:hAnsi="Times New Roman"/>
          <w:i/>
          <w:sz w:val="24"/>
          <w:szCs w:val="24"/>
        </w:rPr>
        <w:t>«</w:t>
      </w:r>
      <w:r w:rsidRPr="00F15B18">
        <w:rPr>
          <w:rFonts w:ascii="Times New Roman" w:hAnsi="Times New Roman"/>
          <w:b/>
          <w:i/>
          <w:sz w:val="24"/>
          <w:szCs w:val="24"/>
        </w:rPr>
        <w:t>Повесть о том, как один мужик двух генералов прокормил</w:t>
      </w:r>
      <w:r w:rsidRPr="00F15B18">
        <w:rPr>
          <w:rFonts w:ascii="Times New Roman" w:hAnsi="Times New Roman"/>
          <w:i/>
          <w:sz w:val="24"/>
          <w:szCs w:val="24"/>
        </w:rPr>
        <w:t>»</w:t>
      </w:r>
      <w:r w:rsidRPr="00F15B18">
        <w:rPr>
          <w:rFonts w:ascii="Times New Roman" w:hAnsi="Times New Roman"/>
          <w:b/>
          <w:i/>
          <w:sz w:val="24"/>
          <w:szCs w:val="24"/>
        </w:rPr>
        <w:t xml:space="preserve">. </w:t>
      </w:r>
      <w:r w:rsidRPr="00F15B18">
        <w:rPr>
          <w:rFonts w:ascii="Times New Roman" w:hAnsi="Times New Roman"/>
          <w:sz w:val="24"/>
          <w:szCs w:val="24"/>
        </w:rPr>
        <w:t xml:space="preserve">Сатирическое изображение нравственных пороков общества. Паразитизм генералов, трудолюбие и сметливость мужика. Осуждение покорности мужика. Сатира в «Повести…».  </w:t>
      </w:r>
      <w:r w:rsidRPr="00F15B18">
        <w:rPr>
          <w:rFonts w:ascii="Times New Roman" w:hAnsi="Times New Roman"/>
          <w:i/>
          <w:sz w:val="24"/>
          <w:szCs w:val="24"/>
        </w:rPr>
        <w:t>«Дикий помещик»</w:t>
      </w:r>
      <w:r w:rsidRPr="00F15B18">
        <w:rPr>
          <w:rFonts w:ascii="Times New Roman" w:hAnsi="Times New Roman"/>
          <w:sz w:val="24"/>
          <w:szCs w:val="24"/>
        </w:rPr>
        <w:t xml:space="preserve"> Для самостоятельного чтения.</w:t>
      </w:r>
    </w:p>
    <w:p w:rsidR="00F15B18" w:rsidRPr="00F15B18" w:rsidRDefault="00F15B18" w:rsidP="00F15B18">
      <w:pPr>
        <w:spacing w:after="0" w:line="240" w:lineRule="auto"/>
        <w:jc w:val="both"/>
        <w:rPr>
          <w:rFonts w:ascii="Times New Roman" w:hAnsi="Times New Roman"/>
          <w:b/>
          <w:sz w:val="24"/>
          <w:szCs w:val="24"/>
        </w:rPr>
      </w:pPr>
      <w:r w:rsidRPr="00F15B18">
        <w:rPr>
          <w:rFonts w:ascii="Georgia" w:hAnsi="Georgia"/>
          <w:b/>
          <w:sz w:val="24"/>
          <w:szCs w:val="24"/>
        </w:rPr>
        <w:t xml:space="preserve">       </w:t>
      </w:r>
      <w:r w:rsidRPr="00F15B18">
        <w:rPr>
          <w:rFonts w:ascii="Georgia" w:hAnsi="Georgia"/>
          <w:sz w:val="24"/>
          <w:szCs w:val="24"/>
        </w:rPr>
        <w:t>Теория литературы</w:t>
      </w:r>
      <w:r w:rsidRPr="00F15B18">
        <w:rPr>
          <w:rFonts w:ascii="Times New Roman" w:hAnsi="Times New Roman"/>
          <w:sz w:val="24"/>
          <w:szCs w:val="24"/>
        </w:rPr>
        <w:t xml:space="preserve">.  Гротеск (начальное представление). </w:t>
      </w:r>
    </w:p>
    <w:p w:rsidR="00F15B18" w:rsidRPr="00F15B18" w:rsidRDefault="00F15B18" w:rsidP="00F15B18">
      <w:pPr>
        <w:spacing w:after="0" w:line="240" w:lineRule="auto"/>
        <w:jc w:val="both"/>
        <w:rPr>
          <w:rFonts w:ascii="Times New Roman" w:hAnsi="Times New Roman"/>
          <w:sz w:val="24"/>
          <w:szCs w:val="24"/>
        </w:rPr>
      </w:pPr>
      <w:r w:rsidRPr="00F15B18">
        <w:rPr>
          <w:rFonts w:ascii="Times New Roman" w:hAnsi="Times New Roman"/>
          <w:b/>
          <w:sz w:val="24"/>
          <w:szCs w:val="24"/>
        </w:rPr>
        <w:t>Л.Н. Толстой.  «</w:t>
      </w:r>
      <w:r w:rsidRPr="00F15B18">
        <w:rPr>
          <w:rFonts w:ascii="Times New Roman" w:hAnsi="Times New Roman"/>
          <w:b/>
          <w:i/>
          <w:sz w:val="24"/>
          <w:szCs w:val="24"/>
        </w:rPr>
        <w:t>Детство</w:t>
      </w:r>
      <w:r w:rsidRPr="00F15B18">
        <w:rPr>
          <w:rFonts w:ascii="Times New Roman" w:hAnsi="Times New Roman"/>
          <w:sz w:val="24"/>
          <w:szCs w:val="24"/>
        </w:rPr>
        <w:t>» (главы). Автобиографический характер повести. Сложность взаимоотношений детей и взрослых. Главный герой повести Л.Н.Толстого «Детство». Его чувства, поступки и духовный мир</w:t>
      </w:r>
    </w:p>
    <w:p w:rsidR="00F15B18" w:rsidRPr="00F15B18" w:rsidRDefault="00F15B18" w:rsidP="00F15B18">
      <w:pPr>
        <w:spacing w:after="0" w:line="240" w:lineRule="auto"/>
        <w:jc w:val="both"/>
        <w:rPr>
          <w:rFonts w:ascii="Times New Roman" w:hAnsi="Times New Roman"/>
          <w:sz w:val="24"/>
          <w:szCs w:val="24"/>
        </w:rPr>
      </w:pPr>
      <w:r w:rsidRPr="00F15B18">
        <w:rPr>
          <w:rFonts w:ascii="Times New Roman" w:hAnsi="Times New Roman"/>
          <w:b/>
          <w:sz w:val="24"/>
          <w:szCs w:val="24"/>
        </w:rPr>
        <w:t>И.А. Бунин. «</w:t>
      </w:r>
      <w:r w:rsidRPr="00F15B18">
        <w:rPr>
          <w:rFonts w:ascii="Times New Roman" w:hAnsi="Times New Roman"/>
          <w:b/>
          <w:i/>
          <w:sz w:val="24"/>
          <w:szCs w:val="24"/>
        </w:rPr>
        <w:t>Цифры»</w:t>
      </w:r>
      <w:r w:rsidRPr="00F15B18">
        <w:rPr>
          <w:rFonts w:ascii="Times New Roman" w:hAnsi="Times New Roman"/>
          <w:b/>
          <w:sz w:val="24"/>
          <w:szCs w:val="24"/>
        </w:rPr>
        <w:t>.</w:t>
      </w:r>
      <w:r w:rsidRPr="00F15B18">
        <w:rPr>
          <w:sz w:val="24"/>
          <w:szCs w:val="24"/>
        </w:rPr>
        <w:t xml:space="preserve"> </w:t>
      </w:r>
      <w:r w:rsidRPr="00F15B18">
        <w:rPr>
          <w:rFonts w:ascii="Times New Roman" w:hAnsi="Times New Roman"/>
          <w:sz w:val="24"/>
          <w:szCs w:val="24"/>
        </w:rPr>
        <w:t xml:space="preserve">Сложность взаимоотношений детей и взрослых. Авторское решение этой проблемы. </w:t>
      </w:r>
      <w:r w:rsidRPr="00F15B18">
        <w:rPr>
          <w:rFonts w:ascii="Times New Roman" w:hAnsi="Times New Roman"/>
          <w:b/>
          <w:sz w:val="24"/>
          <w:szCs w:val="24"/>
        </w:rPr>
        <w:t>«</w:t>
      </w:r>
      <w:r w:rsidRPr="00F15B18">
        <w:rPr>
          <w:rFonts w:ascii="Times New Roman" w:hAnsi="Times New Roman"/>
          <w:b/>
          <w:i/>
          <w:sz w:val="24"/>
          <w:szCs w:val="24"/>
        </w:rPr>
        <w:t>Лапти»</w:t>
      </w:r>
      <w:r w:rsidRPr="00F15B18">
        <w:rPr>
          <w:rFonts w:ascii="Times New Roman" w:hAnsi="Times New Roman"/>
          <w:b/>
          <w:sz w:val="24"/>
          <w:szCs w:val="24"/>
        </w:rPr>
        <w:t>.</w:t>
      </w:r>
      <w:r w:rsidRPr="00F15B18">
        <w:rPr>
          <w:rFonts w:ascii="Times New Roman" w:hAnsi="Times New Roman"/>
          <w:sz w:val="24"/>
          <w:szCs w:val="24"/>
        </w:rPr>
        <w:t xml:space="preserve"> Душевное богатство простого крестьянина.  Нравственный смысл рассказа..</w:t>
      </w:r>
    </w:p>
    <w:p w:rsidR="00F15B18" w:rsidRPr="00F15B18" w:rsidRDefault="00F15B18" w:rsidP="00F15B18">
      <w:pPr>
        <w:spacing w:after="0" w:line="240" w:lineRule="auto"/>
        <w:rPr>
          <w:rFonts w:ascii="Times New Roman" w:hAnsi="Times New Roman"/>
          <w:b/>
          <w:sz w:val="24"/>
          <w:szCs w:val="24"/>
        </w:rPr>
      </w:pPr>
      <w:r w:rsidRPr="00F15B18">
        <w:rPr>
          <w:rFonts w:ascii="Times New Roman" w:hAnsi="Times New Roman"/>
          <w:b/>
          <w:sz w:val="24"/>
          <w:szCs w:val="24"/>
        </w:rPr>
        <w:t>СМЕШНОЕ и ГРУСТНОЕ РЯДОМ, или «УРОКИ ЧЕХОВА»</w:t>
      </w:r>
    </w:p>
    <w:p w:rsidR="00F15B18" w:rsidRPr="00F15B18" w:rsidRDefault="00F15B18" w:rsidP="00F15B18">
      <w:pPr>
        <w:spacing w:after="0" w:line="240" w:lineRule="auto"/>
        <w:rPr>
          <w:rFonts w:ascii="Times New Roman" w:hAnsi="Times New Roman"/>
          <w:sz w:val="24"/>
          <w:szCs w:val="24"/>
        </w:rPr>
      </w:pPr>
      <w:r w:rsidRPr="00F15B18">
        <w:rPr>
          <w:rFonts w:ascii="Times New Roman" w:hAnsi="Times New Roman"/>
          <w:b/>
          <w:sz w:val="24"/>
          <w:szCs w:val="24"/>
        </w:rPr>
        <w:t>А.П. . «</w:t>
      </w:r>
      <w:r w:rsidRPr="00F15B18">
        <w:rPr>
          <w:rFonts w:ascii="Times New Roman" w:hAnsi="Times New Roman"/>
          <w:b/>
          <w:i/>
          <w:sz w:val="24"/>
          <w:szCs w:val="24"/>
        </w:rPr>
        <w:t>Хамелеон</w:t>
      </w:r>
      <w:r w:rsidRPr="00F15B18">
        <w:rPr>
          <w:rFonts w:ascii="Times New Roman" w:hAnsi="Times New Roman"/>
          <w:b/>
          <w:sz w:val="24"/>
          <w:szCs w:val="24"/>
        </w:rPr>
        <w:t>».</w:t>
      </w:r>
      <w:r w:rsidRPr="00F15B18">
        <w:rPr>
          <w:sz w:val="24"/>
          <w:szCs w:val="24"/>
        </w:rPr>
        <w:t xml:space="preserve">  </w:t>
      </w:r>
      <w:r w:rsidRPr="00F15B18">
        <w:rPr>
          <w:rFonts w:ascii="Times New Roman" w:hAnsi="Times New Roman"/>
          <w:sz w:val="24"/>
          <w:szCs w:val="24"/>
        </w:rPr>
        <w:t>Живая картина нравов. Осмеяние трусости и угодничества. Смысл названия рассказа. «Говорящие фамилии» как средство юмористической характеристики.</w:t>
      </w:r>
    </w:p>
    <w:p w:rsidR="00F15B18" w:rsidRPr="00F15B18" w:rsidRDefault="00F15B18" w:rsidP="00F15B18">
      <w:pPr>
        <w:spacing w:after="0" w:line="240" w:lineRule="auto"/>
        <w:rPr>
          <w:rFonts w:ascii="Times New Roman" w:hAnsi="Times New Roman"/>
          <w:sz w:val="24"/>
          <w:szCs w:val="24"/>
        </w:rPr>
      </w:pPr>
      <w:r w:rsidRPr="00F15B18">
        <w:rPr>
          <w:rFonts w:ascii="Times New Roman" w:hAnsi="Times New Roman"/>
          <w:b/>
          <w:sz w:val="24"/>
          <w:szCs w:val="24"/>
        </w:rPr>
        <w:t>А.П. Чехов</w:t>
      </w:r>
      <w:r w:rsidRPr="00F15B18">
        <w:rPr>
          <w:rFonts w:ascii="Times New Roman" w:hAnsi="Times New Roman"/>
          <w:sz w:val="24"/>
          <w:szCs w:val="24"/>
        </w:rPr>
        <w:t xml:space="preserve"> «</w:t>
      </w:r>
      <w:r w:rsidRPr="00F15B18">
        <w:rPr>
          <w:rFonts w:ascii="Times New Roman" w:hAnsi="Times New Roman"/>
          <w:b/>
          <w:i/>
          <w:sz w:val="24"/>
          <w:szCs w:val="24"/>
        </w:rPr>
        <w:t xml:space="preserve">Злоумышленник», «Размазня». </w:t>
      </w:r>
      <w:r w:rsidRPr="00F15B18">
        <w:rPr>
          <w:rFonts w:ascii="Times New Roman" w:hAnsi="Times New Roman"/>
          <w:sz w:val="24"/>
          <w:szCs w:val="24"/>
        </w:rPr>
        <w:t>Многогранность комического в рассказах А.П. Чехова</w:t>
      </w:r>
      <w:r w:rsidRPr="00F15B18">
        <w:rPr>
          <w:rFonts w:ascii="Times New Roman" w:hAnsi="Times New Roman"/>
          <w:i/>
          <w:sz w:val="24"/>
          <w:szCs w:val="24"/>
        </w:rPr>
        <w:t xml:space="preserve">. </w:t>
      </w:r>
      <w:r w:rsidRPr="00F15B18">
        <w:rPr>
          <w:rFonts w:ascii="Times New Roman" w:hAnsi="Times New Roman"/>
          <w:sz w:val="24"/>
          <w:szCs w:val="24"/>
        </w:rPr>
        <w:t>(для чтения и обсуждения)</w:t>
      </w:r>
    </w:p>
    <w:p w:rsidR="00F15B18" w:rsidRPr="00F15B18" w:rsidRDefault="00F15B18" w:rsidP="00F15B18">
      <w:pPr>
        <w:spacing w:after="0" w:line="240" w:lineRule="auto"/>
        <w:rPr>
          <w:rFonts w:ascii="Times New Roman" w:hAnsi="Times New Roman"/>
          <w:sz w:val="24"/>
          <w:szCs w:val="24"/>
        </w:rPr>
      </w:pPr>
      <w:r w:rsidRPr="00F15B18">
        <w:rPr>
          <w:rFonts w:ascii="Times New Roman" w:hAnsi="Times New Roman"/>
          <w:sz w:val="24"/>
          <w:szCs w:val="24"/>
        </w:rPr>
        <w:t xml:space="preserve">       </w:t>
      </w:r>
      <w:r w:rsidRPr="00F15B18">
        <w:rPr>
          <w:rFonts w:ascii="Georgia" w:hAnsi="Georgia"/>
          <w:sz w:val="24"/>
          <w:szCs w:val="24"/>
        </w:rPr>
        <w:t>Теория литературы</w:t>
      </w:r>
      <w:r w:rsidRPr="00F15B18">
        <w:rPr>
          <w:rFonts w:ascii="Times New Roman" w:hAnsi="Times New Roman"/>
          <w:sz w:val="24"/>
          <w:szCs w:val="24"/>
        </w:rPr>
        <w:t>. Сатира и юмор как формы комического (развитие представлений)</w:t>
      </w:r>
    </w:p>
    <w:p w:rsidR="00F15B18" w:rsidRPr="00F15B18" w:rsidRDefault="00F15B18" w:rsidP="00F15B18">
      <w:pPr>
        <w:spacing w:after="0" w:line="240" w:lineRule="auto"/>
        <w:rPr>
          <w:rFonts w:ascii="Times New Roman" w:hAnsi="Times New Roman"/>
          <w:b/>
          <w:sz w:val="24"/>
          <w:szCs w:val="24"/>
        </w:rPr>
      </w:pPr>
      <w:r w:rsidRPr="00F15B18">
        <w:rPr>
          <w:rFonts w:ascii="Times New Roman" w:hAnsi="Times New Roman"/>
          <w:b/>
          <w:sz w:val="24"/>
          <w:szCs w:val="24"/>
        </w:rPr>
        <w:t>«КРАЙ ТЫ МОЙ, РОДИМЫЙ КРАЙ!»</w:t>
      </w:r>
    </w:p>
    <w:p w:rsidR="00F15B18" w:rsidRPr="00F15B18" w:rsidRDefault="00F15B18" w:rsidP="00F15B18">
      <w:pPr>
        <w:spacing w:after="0" w:line="240" w:lineRule="auto"/>
        <w:rPr>
          <w:rFonts w:ascii="Times New Roman" w:hAnsi="Times New Roman"/>
          <w:sz w:val="24"/>
          <w:szCs w:val="24"/>
        </w:rPr>
      </w:pPr>
      <w:r w:rsidRPr="00F15B18">
        <w:rPr>
          <w:rFonts w:ascii="Times New Roman" w:hAnsi="Times New Roman"/>
          <w:sz w:val="24"/>
          <w:szCs w:val="24"/>
        </w:rPr>
        <w:t>Стихотворения  русских поэтов Х</w:t>
      </w:r>
      <w:r w:rsidRPr="00F15B18">
        <w:rPr>
          <w:rFonts w:ascii="Times New Roman" w:hAnsi="Times New Roman"/>
          <w:sz w:val="24"/>
          <w:szCs w:val="24"/>
          <w:lang w:val="en-US"/>
        </w:rPr>
        <w:t>I</w:t>
      </w:r>
      <w:r w:rsidRPr="00F15B18">
        <w:rPr>
          <w:rFonts w:ascii="Times New Roman" w:hAnsi="Times New Roman"/>
          <w:sz w:val="24"/>
          <w:szCs w:val="24"/>
        </w:rPr>
        <w:t>Х о родной  природе.</w:t>
      </w:r>
    </w:p>
    <w:p w:rsidR="00F15B18" w:rsidRPr="00F15B18" w:rsidRDefault="00F15B18" w:rsidP="00F15B18">
      <w:pPr>
        <w:spacing w:after="0" w:line="240" w:lineRule="auto"/>
        <w:rPr>
          <w:rFonts w:ascii="Times New Roman" w:hAnsi="Times New Roman"/>
          <w:sz w:val="24"/>
          <w:szCs w:val="24"/>
        </w:rPr>
      </w:pPr>
      <w:r w:rsidRPr="00F15B18">
        <w:rPr>
          <w:rFonts w:ascii="Times New Roman" w:hAnsi="Times New Roman"/>
          <w:b/>
          <w:sz w:val="24"/>
          <w:szCs w:val="24"/>
        </w:rPr>
        <w:t>В. Жуковский. «</w:t>
      </w:r>
      <w:r w:rsidRPr="00F15B18">
        <w:rPr>
          <w:rFonts w:ascii="Times New Roman" w:hAnsi="Times New Roman"/>
          <w:b/>
          <w:i/>
          <w:sz w:val="24"/>
          <w:szCs w:val="24"/>
        </w:rPr>
        <w:t>Приход весны</w:t>
      </w:r>
      <w:r w:rsidRPr="00F15B18">
        <w:rPr>
          <w:rFonts w:ascii="Times New Roman" w:hAnsi="Times New Roman"/>
          <w:b/>
          <w:sz w:val="24"/>
          <w:szCs w:val="24"/>
        </w:rPr>
        <w:t>»</w:t>
      </w:r>
      <w:r w:rsidRPr="00F15B18">
        <w:rPr>
          <w:rFonts w:ascii="Times New Roman" w:hAnsi="Times New Roman"/>
          <w:sz w:val="24"/>
          <w:szCs w:val="24"/>
        </w:rPr>
        <w:t xml:space="preserve">,  </w:t>
      </w:r>
      <w:r w:rsidRPr="00F15B18">
        <w:rPr>
          <w:rFonts w:ascii="Times New Roman" w:hAnsi="Times New Roman"/>
          <w:b/>
          <w:sz w:val="24"/>
          <w:szCs w:val="24"/>
        </w:rPr>
        <w:t>А.К.Толстой.  «</w:t>
      </w:r>
      <w:r w:rsidRPr="00F15B18">
        <w:rPr>
          <w:rFonts w:ascii="Times New Roman" w:hAnsi="Times New Roman"/>
          <w:b/>
          <w:i/>
          <w:sz w:val="24"/>
          <w:szCs w:val="24"/>
        </w:rPr>
        <w:t>Край ты мой,  родимый край</w:t>
      </w:r>
      <w:r w:rsidRPr="00F15B18">
        <w:rPr>
          <w:rFonts w:ascii="Times New Roman" w:hAnsi="Times New Roman"/>
          <w:b/>
          <w:sz w:val="24"/>
          <w:szCs w:val="24"/>
        </w:rPr>
        <w:t>…».</w:t>
      </w:r>
      <w:r w:rsidRPr="00F15B18">
        <w:rPr>
          <w:rFonts w:ascii="Times New Roman" w:hAnsi="Times New Roman"/>
          <w:sz w:val="24"/>
          <w:szCs w:val="24"/>
        </w:rPr>
        <w:t xml:space="preserve"> </w:t>
      </w:r>
      <w:r w:rsidRPr="00F15B18">
        <w:rPr>
          <w:rFonts w:ascii="Times New Roman" w:hAnsi="Times New Roman"/>
          <w:b/>
          <w:sz w:val="24"/>
          <w:szCs w:val="24"/>
        </w:rPr>
        <w:t>И.А.Бунин.  «</w:t>
      </w:r>
      <w:r w:rsidRPr="00F15B18">
        <w:rPr>
          <w:rFonts w:ascii="Times New Roman" w:hAnsi="Times New Roman"/>
          <w:b/>
          <w:i/>
          <w:sz w:val="24"/>
          <w:szCs w:val="24"/>
        </w:rPr>
        <w:t>Родина</w:t>
      </w:r>
      <w:r w:rsidRPr="00F15B18">
        <w:rPr>
          <w:rFonts w:ascii="Times New Roman" w:hAnsi="Times New Roman"/>
          <w:sz w:val="24"/>
          <w:szCs w:val="24"/>
        </w:rPr>
        <w:t>». Поэтическое изображение родной природы и выражение авторского настроения, миросозерцания</w:t>
      </w:r>
    </w:p>
    <w:p w:rsidR="00F15B18" w:rsidRPr="00F15B18" w:rsidRDefault="00F15B18" w:rsidP="00F15B18">
      <w:pPr>
        <w:spacing w:after="0" w:line="240" w:lineRule="auto"/>
        <w:rPr>
          <w:rFonts w:ascii="Times New Roman" w:hAnsi="Times New Roman"/>
          <w:b/>
          <w:sz w:val="24"/>
          <w:szCs w:val="24"/>
        </w:rPr>
      </w:pPr>
    </w:p>
    <w:p w:rsidR="00F15B18" w:rsidRPr="00F15B18" w:rsidRDefault="00F15B18" w:rsidP="00F15B18">
      <w:pPr>
        <w:spacing w:after="0" w:line="240" w:lineRule="auto"/>
        <w:jc w:val="center"/>
        <w:rPr>
          <w:rFonts w:ascii="Times New Roman" w:hAnsi="Times New Roman"/>
          <w:b/>
        </w:rPr>
      </w:pPr>
      <w:r w:rsidRPr="00F15B18">
        <w:rPr>
          <w:rFonts w:ascii="Times New Roman" w:hAnsi="Times New Roman"/>
          <w:b/>
        </w:rPr>
        <w:t xml:space="preserve">6. </w:t>
      </w:r>
      <w:r w:rsidRPr="00F15B18">
        <w:rPr>
          <w:rFonts w:ascii="Times New Roman" w:hAnsi="Times New Roman"/>
          <w:b/>
          <w:sz w:val="24"/>
          <w:szCs w:val="24"/>
        </w:rPr>
        <w:t>ИЗ РУССКОЙ ЛИТЕРАТУРЫ ХХ ВЕКА (23 ч)</w:t>
      </w:r>
    </w:p>
    <w:p w:rsidR="00F15B18" w:rsidRPr="00F15B18" w:rsidRDefault="00F15B18" w:rsidP="00F15B18">
      <w:pPr>
        <w:spacing w:after="0" w:line="240" w:lineRule="auto"/>
        <w:jc w:val="both"/>
        <w:rPr>
          <w:rFonts w:ascii="Times New Roman" w:hAnsi="Times New Roman"/>
          <w:sz w:val="24"/>
          <w:szCs w:val="24"/>
        </w:rPr>
      </w:pPr>
      <w:r w:rsidRPr="00F15B18">
        <w:rPr>
          <w:rFonts w:ascii="Times New Roman" w:hAnsi="Times New Roman"/>
          <w:b/>
          <w:sz w:val="24"/>
          <w:szCs w:val="24"/>
        </w:rPr>
        <w:t>М. Горький</w:t>
      </w:r>
      <w:r w:rsidRPr="00F15B18">
        <w:rPr>
          <w:rFonts w:ascii="Times New Roman" w:hAnsi="Times New Roman"/>
          <w:sz w:val="24"/>
          <w:szCs w:val="24"/>
        </w:rPr>
        <w:t>.  «</w:t>
      </w:r>
      <w:r w:rsidRPr="00F15B18">
        <w:rPr>
          <w:rFonts w:ascii="Times New Roman" w:hAnsi="Times New Roman"/>
          <w:b/>
          <w:i/>
          <w:sz w:val="24"/>
          <w:szCs w:val="24"/>
        </w:rPr>
        <w:t>Детство» (главы).</w:t>
      </w:r>
      <w:r w:rsidRPr="00F15B18">
        <w:rPr>
          <w:rFonts w:ascii="Times New Roman" w:hAnsi="Times New Roman"/>
          <w:sz w:val="24"/>
          <w:szCs w:val="24"/>
        </w:rPr>
        <w:t xml:space="preserve"> Автобиографический характер повести. Изображение «свинцовых мерзостей жизни». «Яркое,  здоровое, творческое в русской жизни»: бабушка Акулина Ивановна, Алёша Пешков. Цыганок, Хорошее Дело. Вера в творческие силы народа. </w:t>
      </w:r>
      <w:r w:rsidRPr="00F15B18">
        <w:rPr>
          <w:rFonts w:ascii="Times New Roman" w:hAnsi="Times New Roman"/>
          <w:b/>
          <w:i/>
          <w:sz w:val="24"/>
          <w:szCs w:val="24"/>
        </w:rPr>
        <w:t>Легенда о Данко</w:t>
      </w:r>
      <w:r w:rsidRPr="00F15B18">
        <w:rPr>
          <w:rFonts w:ascii="Times New Roman" w:hAnsi="Times New Roman"/>
          <w:sz w:val="24"/>
          <w:szCs w:val="24"/>
        </w:rPr>
        <w:t xml:space="preserve">»  («Старуха  Изергиль»). </w:t>
      </w:r>
    </w:p>
    <w:p w:rsidR="00F15B18" w:rsidRPr="00F15B18" w:rsidRDefault="00F15B18" w:rsidP="00F15B18">
      <w:pPr>
        <w:spacing w:after="0" w:line="240" w:lineRule="auto"/>
        <w:rPr>
          <w:rFonts w:ascii="Times New Roman" w:hAnsi="Times New Roman"/>
          <w:sz w:val="24"/>
          <w:szCs w:val="24"/>
        </w:rPr>
      </w:pPr>
      <w:r w:rsidRPr="00F15B18">
        <w:rPr>
          <w:rFonts w:ascii="Times New Roman" w:hAnsi="Times New Roman"/>
          <w:sz w:val="24"/>
          <w:szCs w:val="24"/>
        </w:rPr>
        <w:t xml:space="preserve">       </w:t>
      </w:r>
      <w:r w:rsidRPr="00F15B18">
        <w:rPr>
          <w:rFonts w:ascii="Georgia" w:hAnsi="Georgia"/>
          <w:sz w:val="24"/>
          <w:szCs w:val="24"/>
        </w:rPr>
        <w:t>Теория литературы</w:t>
      </w:r>
      <w:r w:rsidRPr="00F15B18">
        <w:rPr>
          <w:rFonts w:ascii="Times New Roman" w:hAnsi="Times New Roman"/>
          <w:sz w:val="24"/>
          <w:szCs w:val="24"/>
        </w:rPr>
        <w:t>. Понятие о теме  и идее произведения (начальное представление). Портрет как средство характеристики героя.</w:t>
      </w:r>
    </w:p>
    <w:p w:rsidR="00F15B18" w:rsidRPr="00F15B18" w:rsidRDefault="00F15B18" w:rsidP="00F15B18">
      <w:pPr>
        <w:spacing w:after="0" w:line="240" w:lineRule="auto"/>
        <w:jc w:val="both"/>
        <w:rPr>
          <w:rFonts w:ascii="Times New Roman" w:hAnsi="Times New Roman"/>
          <w:sz w:val="24"/>
          <w:szCs w:val="24"/>
        </w:rPr>
      </w:pPr>
      <w:r w:rsidRPr="00F15B18">
        <w:rPr>
          <w:rFonts w:ascii="Times New Roman" w:hAnsi="Times New Roman"/>
          <w:b/>
          <w:sz w:val="24"/>
          <w:szCs w:val="24"/>
        </w:rPr>
        <w:t>В.В. Маяковский</w:t>
      </w:r>
      <w:r w:rsidRPr="00F15B18">
        <w:rPr>
          <w:rFonts w:ascii="Times New Roman" w:hAnsi="Times New Roman"/>
          <w:sz w:val="24"/>
          <w:szCs w:val="24"/>
        </w:rPr>
        <w:t>.  «</w:t>
      </w:r>
      <w:r w:rsidRPr="00F15B18">
        <w:rPr>
          <w:rFonts w:ascii="Times New Roman" w:hAnsi="Times New Roman"/>
          <w:b/>
          <w:i/>
          <w:sz w:val="24"/>
          <w:szCs w:val="24"/>
        </w:rPr>
        <w:t>Необычайное приключение, бывшее с Владимиром Маяковским летом на даче»</w:t>
      </w:r>
      <w:r w:rsidRPr="00F15B18">
        <w:rPr>
          <w:rFonts w:ascii="Times New Roman" w:hAnsi="Times New Roman"/>
          <w:sz w:val="24"/>
          <w:szCs w:val="24"/>
        </w:rPr>
        <w:t xml:space="preserve">. Мысли автора о роли поэзии в жизни человека и общества. Юмор автора. Своеобразие стихотворного ритма, словотворчество Маяковского.  </w:t>
      </w:r>
      <w:r w:rsidRPr="00F15B18">
        <w:rPr>
          <w:rFonts w:ascii="Times New Roman" w:hAnsi="Times New Roman"/>
          <w:b/>
          <w:i/>
          <w:sz w:val="24"/>
          <w:szCs w:val="24"/>
        </w:rPr>
        <w:t>«Хорошее отношение к лошадям».</w:t>
      </w:r>
      <w:r w:rsidRPr="00F15B18">
        <w:rPr>
          <w:rFonts w:ascii="Times New Roman" w:hAnsi="Times New Roman"/>
          <w:sz w:val="24"/>
          <w:szCs w:val="24"/>
        </w:rPr>
        <w:t xml:space="preserve"> Понятие о лирическом герое. Сложность и тонкость внутреннего мира лирического героя</w:t>
      </w:r>
    </w:p>
    <w:p w:rsidR="00F15B18" w:rsidRPr="00F15B18" w:rsidRDefault="00F15B18" w:rsidP="00F15B18">
      <w:pPr>
        <w:spacing w:after="0" w:line="240" w:lineRule="auto"/>
        <w:rPr>
          <w:rFonts w:ascii="Times New Roman" w:hAnsi="Times New Roman"/>
          <w:sz w:val="24"/>
          <w:szCs w:val="24"/>
        </w:rPr>
      </w:pPr>
      <w:r w:rsidRPr="00F15B18">
        <w:rPr>
          <w:rFonts w:ascii="Times New Roman" w:hAnsi="Times New Roman"/>
          <w:sz w:val="24"/>
          <w:szCs w:val="24"/>
        </w:rPr>
        <w:t xml:space="preserve">      </w:t>
      </w:r>
      <w:r w:rsidRPr="00F15B18">
        <w:rPr>
          <w:rFonts w:ascii="Georgia" w:hAnsi="Georgia"/>
          <w:sz w:val="24"/>
          <w:szCs w:val="24"/>
        </w:rPr>
        <w:t>Теория литературы</w:t>
      </w:r>
      <w:r w:rsidRPr="00F15B18">
        <w:rPr>
          <w:rFonts w:ascii="Georgia" w:hAnsi="Georgia"/>
          <w:b/>
          <w:sz w:val="24"/>
          <w:szCs w:val="24"/>
        </w:rPr>
        <w:t xml:space="preserve">. </w:t>
      </w:r>
      <w:r w:rsidRPr="00F15B18">
        <w:rPr>
          <w:rFonts w:ascii="Times New Roman" w:hAnsi="Times New Roman"/>
          <w:sz w:val="24"/>
          <w:szCs w:val="24"/>
        </w:rPr>
        <w:t>Лирический герой (начальное представление). Обогащение знаний о ритме и рифме. Тоническое стихосложение (начальное представление).</w:t>
      </w:r>
    </w:p>
    <w:p w:rsidR="00F15B18" w:rsidRPr="00F15B18" w:rsidRDefault="00F15B18" w:rsidP="00F15B18">
      <w:pPr>
        <w:spacing w:after="0" w:line="240" w:lineRule="auto"/>
        <w:jc w:val="both"/>
        <w:rPr>
          <w:rFonts w:ascii="Times New Roman" w:hAnsi="Times New Roman"/>
          <w:sz w:val="24"/>
          <w:szCs w:val="24"/>
        </w:rPr>
      </w:pPr>
      <w:r w:rsidRPr="00F15B18">
        <w:rPr>
          <w:rFonts w:ascii="Times New Roman" w:hAnsi="Times New Roman"/>
          <w:b/>
          <w:sz w:val="24"/>
          <w:szCs w:val="24"/>
        </w:rPr>
        <w:t xml:space="preserve">Л.Н. Андреев. </w:t>
      </w:r>
      <w:r w:rsidRPr="00F15B18">
        <w:rPr>
          <w:rFonts w:ascii="Times New Roman" w:hAnsi="Times New Roman"/>
          <w:b/>
          <w:i/>
          <w:sz w:val="24"/>
          <w:szCs w:val="24"/>
        </w:rPr>
        <w:t>«Кусака».</w:t>
      </w:r>
      <w:r w:rsidRPr="00F15B18">
        <w:rPr>
          <w:rFonts w:ascii="Times New Roman" w:hAnsi="Times New Roman"/>
          <w:sz w:val="24"/>
          <w:szCs w:val="24"/>
        </w:rPr>
        <w:t xml:space="preserve"> Сострадание и бессердечие как критерии нравственности человека. Гуманистический пафос произведения</w:t>
      </w:r>
    </w:p>
    <w:p w:rsidR="00F15B18" w:rsidRPr="00F15B18" w:rsidRDefault="00F15B18" w:rsidP="00F15B18">
      <w:pPr>
        <w:spacing w:after="0" w:line="240" w:lineRule="auto"/>
        <w:jc w:val="both"/>
        <w:rPr>
          <w:rFonts w:ascii="Times New Roman" w:hAnsi="Times New Roman"/>
          <w:sz w:val="24"/>
          <w:szCs w:val="24"/>
        </w:rPr>
      </w:pPr>
      <w:r w:rsidRPr="00F15B18">
        <w:rPr>
          <w:rFonts w:ascii="Times New Roman" w:hAnsi="Times New Roman"/>
          <w:b/>
          <w:sz w:val="24"/>
          <w:szCs w:val="24"/>
        </w:rPr>
        <w:t xml:space="preserve">А.П. Платонов.  </w:t>
      </w:r>
      <w:r w:rsidRPr="00F15B18">
        <w:rPr>
          <w:rFonts w:ascii="Times New Roman" w:hAnsi="Times New Roman"/>
          <w:b/>
          <w:i/>
          <w:sz w:val="24"/>
          <w:szCs w:val="24"/>
        </w:rPr>
        <w:t>«Юшка»</w:t>
      </w:r>
      <w:r w:rsidRPr="00F15B18">
        <w:rPr>
          <w:rFonts w:ascii="Times New Roman" w:hAnsi="Times New Roman"/>
          <w:i/>
          <w:sz w:val="24"/>
          <w:szCs w:val="24"/>
        </w:rPr>
        <w:t xml:space="preserve">. </w:t>
      </w:r>
      <w:r w:rsidRPr="00F15B18">
        <w:rPr>
          <w:rFonts w:ascii="Times New Roman" w:hAnsi="Times New Roman"/>
          <w:sz w:val="24"/>
          <w:szCs w:val="24"/>
        </w:rPr>
        <w:t xml:space="preserve">Непохожесть главного героя на окружающих людей.  Внешняя и внутренняя красота человека. Юшка – незаметный герой с большим сердцем.. </w:t>
      </w:r>
      <w:r w:rsidRPr="00F15B18">
        <w:rPr>
          <w:rFonts w:ascii="Times New Roman" w:hAnsi="Times New Roman"/>
          <w:b/>
          <w:i/>
          <w:sz w:val="24"/>
          <w:szCs w:val="24"/>
        </w:rPr>
        <w:t>«В прекрасном и яростном мире»</w:t>
      </w:r>
      <w:r w:rsidRPr="00F15B18">
        <w:rPr>
          <w:rFonts w:ascii="Times New Roman" w:hAnsi="Times New Roman"/>
          <w:sz w:val="24"/>
          <w:szCs w:val="24"/>
        </w:rPr>
        <w:t xml:space="preserve"> (для самостоятельного чтения). Вечные нравственные ценности. Своеобразие языка прозы А.П. Платонова</w:t>
      </w:r>
    </w:p>
    <w:p w:rsidR="00F15B18" w:rsidRPr="00F15B18" w:rsidRDefault="00F15B18" w:rsidP="00F15B18">
      <w:pPr>
        <w:spacing w:after="0" w:line="240" w:lineRule="auto"/>
        <w:jc w:val="both"/>
        <w:rPr>
          <w:rFonts w:ascii="Times New Roman" w:hAnsi="Times New Roman"/>
          <w:sz w:val="24"/>
          <w:szCs w:val="24"/>
        </w:rPr>
      </w:pPr>
      <w:r w:rsidRPr="00F15B18">
        <w:rPr>
          <w:rFonts w:ascii="Times New Roman" w:hAnsi="Times New Roman"/>
          <w:b/>
          <w:sz w:val="24"/>
          <w:szCs w:val="24"/>
        </w:rPr>
        <w:t>Б.Л. Пастернак.</w:t>
      </w:r>
      <w:r w:rsidRPr="00F15B18">
        <w:rPr>
          <w:rFonts w:ascii="Times New Roman" w:hAnsi="Times New Roman"/>
          <w:sz w:val="24"/>
          <w:szCs w:val="24"/>
        </w:rPr>
        <w:t xml:space="preserve"> «</w:t>
      </w:r>
      <w:r w:rsidRPr="00F15B18">
        <w:rPr>
          <w:rFonts w:ascii="Times New Roman" w:hAnsi="Times New Roman"/>
          <w:b/>
          <w:i/>
          <w:sz w:val="24"/>
          <w:szCs w:val="24"/>
        </w:rPr>
        <w:t>Июль», «Никого не будет в доме</w:t>
      </w:r>
      <w:r w:rsidRPr="00F15B18">
        <w:rPr>
          <w:rFonts w:ascii="Times New Roman" w:hAnsi="Times New Roman"/>
          <w:sz w:val="24"/>
          <w:szCs w:val="24"/>
        </w:rPr>
        <w:t>…». Своеобразие картин природы в лирике Пастернака. Способы создания поэтических образов</w:t>
      </w:r>
    </w:p>
    <w:p w:rsidR="00F15B18" w:rsidRPr="00F15B18" w:rsidRDefault="00F15B18" w:rsidP="00F15B18">
      <w:pPr>
        <w:spacing w:after="0" w:line="240" w:lineRule="auto"/>
        <w:jc w:val="both"/>
        <w:rPr>
          <w:rFonts w:ascii="Times New Roman" w:hAnsi="Times New Roman"/>
          <w:b/>
          <w:sz w:val="24"/>
          <w:szCs w:val="24"/>
        </w:rPr>
      </w:pPr>
      <w:r w:rsidRPr="00F15B18">
        <w:rPr>
          <w:rFonts w:ascii="Times New Roman" w:hAnsi="Times New Roman"/>
          <w:b/>
          <w:sz w:val="24"/>
          <w:szCs w:val="24"/>
        </w:rPr>
        <w:t>НА ДОРОГАХ ВОЙНЫ</w:t>
      </w:r>
    </w:p>
    <w:p w:rsidR="00F15B18" w:rsidRPr="00F15B18" w:rsidRDefault="00F15B18" w:rsidP="00F15B18">
      <w:pPr>
        <w:spacing w:after="0" w:line="240" w:lineRule="auto"/>
        <w:jc w:val="both"/>
        <w:rPr>
          <w:rFonts w:ascii="Times New Roman" w:hAnsi="Times New Roman"/>
          <w:sz w:val="24"/>
          <w:szCs w:val="24"/>
        </w:rPr>
      </w:pPr>
      <w:r w:rsidRPr="00F15B18">
        <w:rPr>
          <w:rFonts w:ascii="Times New Roman" w:hAnsi="Times New Roman"/>
          <w:b/>
          <w:sz w:val="24"/>
          <w:szCs w:val="24"/>
        </w:rPr>
        <w:t>Интервью как жанр публицистики</w:t>
      </w:r>
      <w:r w:rsidRPr="00F15B18">
        <w:rPr>
          <w:rFonts w:ascii="Times New Roman" w:hAnsi="Times New Roman"/>
          <w:sz w:val="24"/>
          <w:szCs w:val="24"/>
        </w:rPr>
        <w:t>. Трудности и радости грозных лет войны в стихотворениях А.Ахматовой. К.Симонова. А.Суркова, А.Твардовского и др</w:t>
      </w:r>
    </w:p>
    <w:p w:rsidR="00F15B18" w:rsidRPr="00F15B18" w:rsidRDefault="00F15B18" w:rsidP="00F15B18">
      <w:pPr>
        <w:spacing w:after="0" w:line="240" w:lineRule="auto"/>
        <w:jc w:val="both"/>
        <w:rPr>
          <w:rFonts w:ascii="Times New Roman" w:hAnsi="Times New Roman"/>
          <w:sz w:val="24"/>
          <w:szCs w:val="24"/>
        </w:rPr>
      </w:pPr>
      <w:r w:rsidRPr="00F15B18">
        <w:rPr>
          <w:rFonts w:ascii="Times New Roman" w:hAnsi="Times New Roman"/>
          <w:b/>
          <w:sz w:val="24"/>
          <w:szCs w:val="24"/>
        </w:rPr>
        <w:t>Ф.А.Абрамов</w:t>
      </w:r>
      <w:r w:rsidRPr="00F15B18">
        <w:rPr>
          <w:rFonts w:ascii="Times New Roman" w:hAnsi="Times New Roman"/>
          <w:b/>
          <w:i/>
          <w:sz w:val="24"/>
          <w:szCs w:val="24"/>
        </w:rPr>
        <w:t>.  «О чём плачут лошади».</w:t>
      </w:r>
      <w:r w:rsidRPr="00F15B18">
        <w:rPr>
          <w:rFonts w:ascii="Times New Roman" w:hAnsi="Times New Roman"/>
          <w:sz w:val="24"/>
          <w:szCs w:val="24"/>
        </w:rPr>
        <w:t xml:space="preserve"> Эстетические и нравственно – экологические проблемы рассказа</w:t>
      </w:r>
    </w:p>
    <w:p w:rsidR="00F15B18" w:rsidRPr="00F15B18" w:rsidRDefault="00F15B18" w:rsidP="00F15B18">
      <w:pPr>
        <w:spacing w:after="0" w:line="240" w:lineRule="auto"/>
        <w:jc w:val="both"/>
        <w:rPr>
          <w:rFonts w:ascii="Times New Roman" w:hAnsi="Times New Roman"/>
          <w:sz w:val="24"/>
          <w:szCs w:val="24"/>
        </w:rPr>
      </w:pPr>
      <w:r w:rsidRPr="00F15B18">
        <w:rPr>
          <w:rFonts w:ascii="Georgia" w:hAnsi="Georgia"/>
          <w:b/>
          <w:sz w:val="24"/>
          <w:szCs w:val="24"/>
        </w:rPr>
        <w:t xml:space="preserve">      </w:t>
      </w:r>
      <w:r w:rsidRPr="00F15B18">
        <w:rPr>
          <w:rFonts w:ascii="Georgia" w:hAnsi="Georgia"/>
          <w:sz w:val="24"/>
          <w:szCs w:val="24"/>
        </w:rPr>
        <w:t>Теория литературы</w:t>
      </w:r>
      <w:r w:rsidRPr="00F15B18">
        <w:rPr>
          <w:rFonts w:ascii="Times New Roman" w:hAnsi="Times New Roman"/>
          <w:sz w:val="24"/>
          <w:szCs w:val="24"/>
        </w:rPr>
        <w:t>. Литературные традиции</w:t>
      </w:r>
    </w:p>
    <w:p w:rsidR="00F15B18" w:rsidRPr="00F15B18" w:rsidRDefault="00F15B18" w:rsidP="00F15B18">
      <w:pPr>
        <w:spacing w:after="0" w:line="240" w:lineRule="auto"/>
        <w:jc w:val="both"/>
        <w:rPr>
          <w:rFonts w:ascii="Times New Roman" w:hAnsi="Times New Roman"/>
          <w:sz w:val="24"/>
          <w:szCs w:val="24"/>
        </w:rPr>
      </w:pPr>
      <w:r w:rsidRPr="00F15B18">
        <w:rPr>
          <w:rFonts w:ascii="Times New Roman" w:hAnsi="Times New Roman"/>
          <w:b/>
          <w:sz w:val="24"/>
          <w:szCs w:val="24"/>
        </w:rPr>
        <w:t xml:space="preserve">Е.И.Носов. </w:t>
      </w:r>
      <w:r w:rsidRPr="00F15B18">
        <w:rPr>
          <w:rFonts w:ascii="Times New Roman" w:hAnsi="Times New Roman"/>
          <w:b/>
          <w:i/>
          <w:sz w:val="24"/>
          <w:szCs w:val="24"/>
        </w:rPr>
        <w:t>«Кукла» («Акимыч»).</w:t>
      </w:r>
      <w:r w:rsidRPr="00F15B18">
        <w:rPr>
          <w:rFonts w:ascii="Times New Roman" w:hAnsi="Times New Roman"/>
          <w:sz w:val="24"/>
          <w:szCs w:val="24"/>
        </w:rPr>
        <w:t xml:space="preserve"> Нравственные проблемы рассказа. Осознание огромной роли прекрасного в душе человека, в окружающей природе</w:t>
      </w:r>
    </w:p>
    <w:p w:rsidR="00F15B18" w:rsidRPr="00F15B18" w:rsidRDefault="00F15B18" w:rsidP="00F15B18">
      <w:pPr>
        <w:spacing w:after="0" w:line="240" w:lineRule="auto"/>
        <w:jc w:val="both"/>
        <w:rPr>
          <w:rFonts w:ascii="Times New Roman" w:hAnsi="Times New Roman"/>
          <w:sz w:val="24"/>
          <w:szCs w:val="24"/>
        </w:rPr>
      </w:pPr>
      <w:r w:rsidRPr="00F15B18">
        <w:rPr>
          <w:rFonts w:ascii="Times New Roman" w:hAnsi="Times New Roman"/>
          <w:b/>
          <w:sz w:val="24"/>
          <w:szCs w:val="24"/>
        </w:rPr>
        <w:t>Ю.П.Казаков. «</w:t>
      </w:r>
      <w:r w:rsidRPr="00F15B18">
        <w:rPr>
          <w:rFonts w:ascii="Times New Roman" w:hAnsi="Times New Roman"/>
          <w:b/>
          <w:i/>
          <w:sz w:val="24"/>
          <w:szCs w:val="24"/>
        </w:rPr>
        <w:t>Тихое утро</w:t>
      </w:r>
      <w:r w:rsidRPr="00F15B18">
        <w:rPr>
          <w:rFonts w:ascii="Times New Roman" w:hAnsi="Times New Roman"/>
          <w:b/>
          <w:sz w:val="24"/>
          <w:szCs w:val="24"/>
        </w:rPr>
        <w:t>».</w:t>
      </w:r>
      <w:r w:rsidRPr="00F15B18">
        <w:rPr>
          <w:rFonts w:ascii="Times New Roman" w:hAnsi="Times New Roman"/>
          <w:sz w:val="24"/>
          <w:szCs w:val="24"/>
        </w:rPr>
        <w:t xml:space="preserve"> Герои рассказа и их поступки. Взаимовыручка как мерило нравственности человека</w:t>
      </w:r>
    </w:p>
    <w:p w:rsidR="00F15B18" w:rsidRPr="00F15B18" w:rsidRDefault="00F15B18" w:rsidP="00F15B18">
      <w:pPr>
        <w:spacing w:after="0" w:line="240" w:lineRule="auto"/>
        <w:jc w:val="both"/>
        <w:rPr>
          <w:rFonts w:ascii="Times New Roman" w:hAnsi="Times New Roman"/>
          <w:b/>
          <w:sz w:val="24"/>
          <w:szCs w:val="24"/>
        </w:rPr>
      </w:pPr>
      <w:r w:rsidRPr="00F15B18">
        <w:rPr>
          <w:rFonts w:ascii="Times New Roman" w:hAnsi="Times New Roman"/>
          <w:b/>
          <w:sz w:val="24"/>
          <w:szCs w:val="24"/>
        </w:rPr>
        <w:t>«ТИХАЯ МОЯ РОДИНА»</w:t>
      </w:r>
    </w:p>
    <w:p w:rsidR="00F15B18" w:rsidRPr="00F15B18" w:rsidRDefault="00F15B18" w:rsidP="00F15B18">
      <w:pPr>
        <w:spacing w:after="0" w:line="240" w:lineRule="auto"/>
        <w:jc w:val="both"/>
        <w:rPr>
          <w:rFonts w:ascii="Times New Roman" w:hAnsi="Times New Roman"/>
          <w:sz w:val="24"/>
          <w:szCs w:val="24"/>
        </w:rPr>
      </w:pPr>
      <w:r w:rsidRPr="00F15B18">
        <w:rPr>
          <w:rFonts w:ascii="Times New Roman" w:hAnsi="Times New Roman"/>
          <w:b/>
          <w:sz w:val="24"/>
          <w:szCs w:val="24"/>
        </w:rPr>
        <w:t>Стихи поэтов ХХ века о Родине, родной природе (В. Брюсов, Ф. Сологуб, С.Есенин, Н.Заболоцкий, Н.Рубцов)</w:t>
      </w:r>
      <w:r w:rsidRPr="00F15B18">
        <w:rPr>
          <w:rFonts w:ascii="Times New Roman" w:hAnsi="Times New Roman"/>
          <w:sz w:val="24"/>
          <w:szCs w:val="24"/>
        </w:rPr>
        <w:t>.  Общее и индивидуальное  в восприятии природы русскими поэтами</w:t>
      </w:r>
    </w:p>
    <w:p w:rsidR="00F15B18" w:rsidRPr="00F15B18" w:rsidRDefault="00F15B18" w:rsidP="00F15B18">
      <w:pPr>
        <w:spacing w:after="0" w:line="240" w:lineRule="auto"/>
        <w:jc w:val="both"/>
        <w:rPr>
          <w:rFonts w:ascii="Times New Roman" w:hAnsi="Times New Roman"/>
          <w:sz w:val="24"/>
          <w:szCs w:val="24"/>
        </w:rPr>
      </w:pPr>
      <w:r w:rsidRPr="00F15B18">
        <w:rPr>
          <w:rFonts w:ascii="Times New Roman" w:hAnsi="Times New Roman"/>
          <w:b/>
          <w:sz w:val="24"/>
          <w:szCs w:val="24"/>
        </w:rPr>
        <w:t>А.Т.Твардовский. «</w:t>
      </w:r>
      <w:r w:rsidRPr="00F15B18">
        <w:rPr>
          <w:rFonts w:ascii="Times New Roman" w:hAnsi="Times New Roman"/>
          <w:b/>
          <w:i/>
          <w:sz w:val="24"/>
          <w:szCs w:val="24"/>
        </w:rPr>
        <w:t>Снега потемнеют синие…»,  «Июль – макушка лета, «На дне моей жизни»</w:t>
      </w:r>
      <w:r w:rsidRPr="00F15B18">
        <w:rPr>
          <w:rFonts w:ascii="Times New Roman" w:hAnsi="Times New Roman"/>
          <w:b/>
          <w:sz w:val="24"/>
          <w:szCs w:val="24"/>
        </w:rPr>
        <w:t>.</w:t>
      </w:r>
      <w:r w:rsidRPr="00F15B18">
        <w:rPr>
          <w:rFonts w:ascii="Times New Roman" w:hAnsi="Times New Roman"/>
          <w:sz w:val="24"/>
          <w:szCs w:val="24"/>
        </w:rPr>
        <w:t xml:space="preserve">  Философские проблемы в лирике Твардовского</w:t>
      </w:r>
    </w:p>
    <w:p w:rsidR="00F15B18" w:rsidRPr="00F15B18" w:rsidRDefault="00F15B18" w:rsidP="00F15B18">
      <w:pPr>
        <w:spacing w:after="0" w:line="240" w:lineRule="auto"/>
        <w:jc w:val="both"/>
        <w:rPr>
          <w:rFonts w:ascii="Times New Roman" w:hAnsi="Times New Roman"/>
          <w:sz w:val="24"/>
          <w:szCs w:val="24"/>
        </w:rPr>
      </w:pPr>
      <w:r w:rsidRPr="00F15B18">
        <w:rPr>
          <w:rFonts w:ascii="Times New Roman" w:hAnsi="Times New Roman"/>
          <w:sz w:val="24"/>
          <w:szCs w:val="24"/>
        </w:rPr>
        <w:t xml:space="preserve">     </w:t>
      </w:r>
      <w:r w:rsidRPr="00F15B18">
        <w:rPr>
          <w:rFonts w:ascii="Georgia" w:hAnsi="Georgia"/>
          <w:sz w:val="24"/>
          <w:szCs w:val="24"/>
        </w:rPr>
        <w:t>Теория литературы</w:t>
      </w:r>
      <w:r w:rsidRPr="00F15B18">
        <w:rPr>
          <w:rFonts w:ascii="Times New Roman" w:hAnsi="Times New Roman"/>
          <w:sz w:val="24"/>
          <w:szCs w:val="24"/>
        </w:rPr>
        <w:t>. Лирический герой (развитие понятия).</w:t>
      </w:r>
    </w:p>
    <w:p w:rsidR="00F15B18" w:rsidRPr="00F15B18" w:rsidRDefault="00F15B18" w:rsidP="00F15B18">
      <w:pPr>
        <w:spacing w:after="0" w:line="240" w:lineRule="auto"/>
        <w:jc w:val="both"/>
        <w:rPr>
          <w:rFonts w:ascii="Times New Roman" w:hAnsi="Times New Roman"/>
          <w:sz w:val="24"/>
          <w:szCs w:val="24"/>
        </w:rPr>
      </w:pPr>
      <w:r w:rsidRPr="00F15B18">
        <w:rPr>
          <w:rFonts w:ascii="Times New Roman" w:hAnsi="Times New Roman"/>
          <w:b/>
          <w:sz w:val="24"/>
          <w:szCs w:val="24"/>
        </w:rPr>
        <w:t xml:space="preserve">Д.С. Лихачёв.  </w:t>
      </w:r>
      <w:r w:rsidRPr="00F15B18">
        <w:rPr>
          <w:rFonts w:ascii="Times New Roman" w:hAnsi="Times New Roman"/>
          <w:b/>
          <w:i/>
          <w:sz w:val="24"/>
          <w:szCs w:val="24"/>
        </w:rPr>
        <w:t>«Земля родная» (главы</w:t>
      </w:r>
      <w:r w:rsidRPr="00F15B18">
        <w:rPr>
          <w:rFonts w:ascii="Times New Roman" w:hAnsi="Times New Roman"/>
          <w:sz w:val="24"/>
          <w:szCs w:val="24"/>
        </w:rPr>
        <w:t xml:space="preserve">) как духовное напутствие молодёжи. </w:t>
      </w:r>
    </w:p>
    <w:p w:rsidR="00F15B18" w:rsidRPr="00F15B18" w:rsidRDefault="00F15B18" w:rsidP="00F15B18">
      <w:pPr>
        <w:spacing w:after="0" w:line="240" w:lineRule="auto"/>
        <w:jc w:val="both"/>
        <w:rPr>
          <w:rFonts w:ascii="Times New Roman" w:hAnsi="Times New Roman"/>
          <w:sz w:val="24"/>
          <w:szCs w:val="24"/>
        </w:rPr>
      </w:pPr>
      <w:r w:rsidRPr="00F15B18">
        <w:rPr>
          <w:rFonts w:ascii="Times New Roman" w:hAnsi="Times New Roman"/>
          <w:sz w:val="24"/>
          <w:szCs w:val="24"/>
        </w:rPr>
        <w:t xml:space="preserve">      </w:t>
      </w:r>
      <w:r w:rsidRPr="00F15B18">
        <w:rPr>
          <w:rFonts w:ascii="Georgia" w:hAnsi="Georgia"/>
          <w:sz w:val="24"/>
          <w:szCs w:val="24"/>
        </w:rPr>
        <w:t>Теория литературы</w:t>
      </w:r>
      <w:r w:rsidRPr="00F15B18">
        <w:rPr>
          <w:rFonts w:ascii="Times New Roman" w:hAnsi="Times New Roman"/>
          <w:sz w:val="24"/>
          <w:szCs w:val="24"/>
        </w:rPr>
        <w:t>. Публицистика (развитие представлений). Мемуары как публицистический жанр (начальное представление).</w:t>
      </w:r>
    </w:p>
    <w:p w:rsidR="00F15B18" w:rsidRPr="00F15B18" w:rsidRDefault="00F15B18" w:rsidP="00F15B18">
      <w:pPr>
        <w:spacing w:after="0" w:line="240" w:lineRule="auto"/>
        <w:jc w:val="both"/>
        <w:rPr>
          <w:rFonts w:ascii="Times New Roman" w:hAnsi="Times New Roman"/>
          <w:b/>
          <w:sz w:val="24"/>
          <w:szCs w:val="24"/>
        </w:rPr>
      </w:pPr>
      <w:r w:rsidRPr="00F15B18">
        <w:rPr>
          <w:rFonts w:ascii="Times New Roman" w:hAnsi="Times New Roman"/>
          <w:b/>
          <w:sz w:val="24"/>
          <w:szCs w:val="24"/>
        </w:rPr>
        <w:t>ПИСАТЕЛИ УЛЫБАЮТСЯ, или СМЕХ Михаила Зощенко</w:t>
      </w:r>
    </w:p>
    <w:p w:rsidR="00F15B18" w:rsidRPr="00F15B18" w:rsidRDefault="00F15B18" w:rsidP="00F15B18">
      <w:pPr>
        <w:spacing w:after="0" w:line="240" w:lineRule="auto"/>
        <w:jc w:val="both"/>
        <w:rPr>
          <w:rFonts w:ascii="Times New Roman" w:hAnsi="Times New Roman"/>
          <w:sz w:val="24"/>
          <w:szCs w:val="24"/>
        </w:rPr>
      </w:pPr>
      <w:r w:rsidRPr="00F15B18">
        <w:rPr>
          <w:rFonts w:ascii="Times New Roman" w:hAnsi="Times New Roman"/>
          <w:b/>
          <w:sz w:val="24"/>
          <w:szCs w:val="24"/>
        </w:rPr>
        <w:t xml:space="preserve">М.М. Зощенко. </w:t>
      </w:r>
      <w:r w:rsidRPr="00F15B18">
        <w:rPr>
          <w:rFonts w:ascii="Times New Roman" w:hAnsi="Times New Roman"/>
          <w:b/>
          <w:i/>
          <w:sz w:val="24"/>
          <w:szCs w:val="24"/>
        </w:rPr>
        <w:t>«Беда».</w:t>
      </w:r>
      <w:r w:rsidRPr="00F15B18">
        <w:rPr>
          <w:rFonts w:ascii="Times New Roman" w:hAnsi="Times New Roman"/>
          <w:sz w:val="24"/>
          <w:szCs w:val="24"/>
        </w:rPr>
        <w:t xml:space="preserve"> Смешное  и грустное в рассказах писателя.</w:t>
      </w:r>
    </w:p>
    <w:p w:rsidR="00F15B18" w:rsidRPr="00F15B18" w:rsidRDefault="00F15B18" w:rsidP="00F15B18">
      <w:pPr>
        <w:spacing w:after="0" w:line="240" w:lineRule="auto"/>
        <w:jc w:val="both"/>
        <w:rPr>
          <w:rFonts w:ascii="Times New Roman" w:hAnsi="Times New Roman"/>
          <w:b/>
          <w:sz w:val="24"/>
          <w:szCs w:val="24"/>
        </w:rPr>
      </w:pPr>
      <w:r w:rsidRPr="00F15B18">
        <w:rPr>
          <w:rFonts w:ascii="Times New Roman" w:hAnsi="Times New Roman"/>
          <w:b/>
          <w:sz w:val="24"/>
          <w:szCs w:val="24"/>
        </w:rPr>
        <w:t>ПЕСНИ НА СЛОВА РУССКИХ ПОЭТОВ ХХ века</w:t>
      </w:r>
    </w:p>
    <w:p w:rsidR="00F15B18" w:rsidRPr="00F15B18" w:rsidRDefault="00F15B18" w:rsidP="00F15B18">
      <w:pPr>
        <w:spacing w:after="0" w:line="240" w:lineRule="auto"/>
        <w:jc w:val="both"/>
        <w:rPr>
          <w:rFonts w:ascii="Times New Roman" w:hAnsi="Times New Roman"/>
          <w:sz w:val="24"/>
          <w:szCs w:val="24"/>
        </w:rPr>
      </w:pPr>
      <w:r w:rsidRPr="00F15B18">
        <w:rPr>
          <w:rFonts w:ascii="Times New Roman" w:hAnsi="Times New Roman"/>
          <w:sz w:val="24"/>
          <w:szCs w:val="24"/>
        </w:rPr>
        <w:t>Лирические размышления о жизни, времени и вечности в песнях на слова русских поэтов ХХ века</w:t>
      </w:r>
    </w:p>
    <w:p w:rsidR="00F15B18" w:rsidRPr="00F15B18" w:rsidRDefault="00F15B18" w:rsidP="00F15B18">
      <w:pPr>
        <w:spacing w:after="0" w:line="240" w:lineRule="auto"/>
        <w:jc w:val="both"/>
        <w:rPr>
          <w:rFonts w:ascii="Times New Roman" w:hAnsi="Times New Roman"/>
          <w:b/>
        </w:rPr>
      </w:pPr>
    </w:p>
    <w:p w:rsidR="00F15B18" w:rsidRPr="00F15B18" w:rsidRDefault="00F15B18" w:rsidP="00F15B18">
      <w:pPr>
        <w:spacing w:after="0" w:line="240" w:lineRule="auto"/>
        <w:jc w:val="center"/>
        <w:rPr>
          <w:rFonts w:ascii="Times New Roman" w:hAnsi="Times New Roman"/>
          <w:b/>
        </w:rPr>
      </w:pPr>
      <w:r w:rsidRPr="00F15B18">
        <w:rPr>
          <w:rFonts w:ascii="Times New Roman" w:hAnsi="Times New Roman"/>
          <w:b/>
        </w:rPr>
        <w:t xml:space="preserve">7. </w:t>
      </w:r>
      <w:r w:rsidRPr="00F15B18">
        <w:rPr>
          <w:rFonts w:ascii="Times New Roman" w:hAnsi="Times New Roman"/>
          <w:b/>
          <w:sz w:val="24"/>
          <w:szCs w:val="24"/>
        </w:rPr>
        <w:t>ИЗ ЛИТЕРАТУРЫ НАРОДОВ РОССИИ (ОБЗОР) (1 ч)</w:t>
      </w:r>
    </w:p>
    <w:p w:rsidR="00F15B18" w:rsidRPr="00F15B18" w:rsidRDefault="00F15B18" w:rsidP="00F15B18">
      <w:pPr>
        <w:spacing w:after="0" w:line="240" w:lineRule="auto"/>
        <w:jc w:val="both"/>
        <w:rPr>
          <w:rFonts w:ascii="Times New Roman" w:hAnsi="Times New Roman"/>
          <w:sz w:val="24"/>
          <w:szCs w:val="24"/>
        </w:rPr>
      </w:pPr>
      <w:r w:rsidRPr="00F15B18">
        <w:rPr>
          <w:rFonts w:ascii="Times New Roman" w:hAnsi="Times New Roman"/>
          <w:b/>
          <w:sz w:val="24"/>
          <w:szCs w:val="24"/>
        </w:rPr>
        <w:t>Расул Гамзатов.</w:t>
      </w:r>
      <w:r w:rsidRPr="00F15B18">
        <w:rPr>
          <w:rFonts w:ascii="Times New Roman" w:hAnsi="Times New Roman"/>
          <w:sz w:val="24"/>
          <w:szCs w:val="24"/>
        </w:rPr>
        <w:t xml:space="preserve">  </w:t>
      </w:r>
      <w:r w:rsidRPr="00F15B18">
        <w:rPr>
          <w:rFonts w:ascii="Times New Roman" w:hAnsi="Times New Roman"/>
          <w:b/>
          <w:i/>
          <w:sz w:val="24"/>
          <w:szCs w:val="24"/>
        </w:rPr>
        <w:t>«О моей Родине», «Я вновь пришёл сюда</w:t>
      </w:r>
      <w:r w:rsidRPr="00F15B18">
        <w:rPr>
          <w:rFonts w:ascii="Times New Roman" w:hAnsi="Times New Roman"/>
          <w:sz w:val="24"/>
          <w:szCs w:val="24"/>
        </w:rPr>
        <w:t>…» и др . Размышления поэта об истоках и основах жизни. Особенности художественной образности дагестанского поэта.</w:t>
      </w:r>
    </w:p>
    <w:p w:rsidR="00F15B18" w:rsidRPr="00F15B18" w:rsidRDefault="00F15B18" w:rsidP="00F15B18">
      <w:pPr>
        <w:spacing w:after="0" w:line="240" w:lineRule="auto"/>
        <w:jc w:val="both"/>
        <w:rPr>
          <w:rFonts w:ascii="Times New Roman" w:hAnsi="Times New Roman"/>
          <w:b/>
        </w:rPr>
      </w:pPr>
    </w:p>
    <w:p w:rsidR="00F15B18" w:rsidRPr="00F15B18" w:rsidRDefault="00F15B18" w:rsidP="00F15B18">
      <w:pPr>
        <w:spacing w:after="0" w:line="240" w:lineRule="auto"/>
        <w:jc w:val="center"/>
        <w:rPr>
          <w:rFonts w:ascii="Times New Roman" w:hAnsi="Times New Roman"/>
          <w:b/>
        </w:rPr>
      </w:pPr>
      <w:r w:rsidRPr="00F15B18">
        <w:rPr>
          <w:rFonts w:ascii="Times New Roman" w:hAnsi="Times New Roman"/>
          <w:b/>
        </w:rPr>
        <w:t xml:space="preserve">8. </w:t>
      </w:r>
      <w:r w:rsidRPr="00F15B18">
        <w:rPr>
          <w:rFonts w:ascii="Times New Roman" w:hAnsi="Times New Roman"/>
          <w:b/>
          <w:sz w:val="24"/>
          <w:szCs w:val="24"/>
        </w:rPr>
        <w:t>ИЗ ЗАРУБЕЖНОЙ ЛИТЕРАТУРЫ (4 ч)</w:t>
      </w:r>
    </w:p>
    <w:p w:rsidR="00F15B18" w:rsidRPr="00F15B18" w:rsidRDefault="00F15B18" w:rsidP="00F15B18">
      <w:pPr>
        <w:spacing w:after="0" w:line="240" w:lineRule="auto"/>
        <w:jc w:val="both"/>
        <w:rPr>
          <w:rFonts w:ascii="Times New Roman" w:hAnsi="Times New Roman"/>
          <w:sz w:val="24"/>
          <w:szCs w:val="24"/>
        </w:rPr>
      </w:pPr>
      <w:r w:rsidRPr="00F15B18">
        <w:rPr>
          <w:rFonts w:ascii="Times New Roman" w:hAnsi="Times New Roman"/>
          <w:b/>
          <w:sz w:val="24"/>
          <w:szCs w:val="24"/>
        </w:rPr>
        <w:t>Р.Бернс. «</w:t>
      </w:r>
      <w:r w:rsidRPr="00F15B18">
        <w:rPr>
          <w:rFonts w:ascii="Times New Roman" w:hAnsi="Times New Roman"/>
          <w:b/>
          <w:i/>
          <w:sz w:val="24"/>
          <w:szCs w:val="24"/>
        </w:rPr>
        <w:t>Честная бедность</w:t>
      </w:r>
      <w:r w:rsidRPr="00F15B18">
        <w:rPr>
          <w:rFonts w:ascii="Times New Roman" w:hAnsi="Times New Roman"/>
          <w:b/>
          <w:sz w:val="24"/>
          <w:szCs w:val="24"/>
        </w:rPr>
        <w:t>»</w:t>
      </w:r>
      <w:r w:rsidRPr="00F15B18">
        <w:rPr>
          <w:rFonts w:ascii="Times New Roman" w:hAnsi="Times New Roman"/>
          <w:sz w:val="24"/>
          <w:szCs w:val="24"/>
        </w:rPr>
        <w:t xml:space="preserve"> и другие стихотворения. Народно - поэтическая основа и своеобразие лирики Бернса</w:t>
      </w:r>
    </w:p>
    <w:p w:rsidR="00F15B18" w:rsidRPr="00F15B18" w:rsidRDefault="00F15B18" w:rsidP="00F15B18">
      <w:pPr>
        <w:spacing w:after="0" w:line="240" w:lineRule="auto"/>
        <w:jc w:val="both"/>
        <w:rPr>
          <w:rFonts w:ascii="Times New Roman" w:hAnsi="Times New Roman"/>
          <w:sz w:val="24"/>
          <w:szCs w:val="24"/>
        </w:rPr>
      </w:pPr>
      <w:r w:rsidRPr="00F15B18">
        <w:rPr>
          <w:rFonts w:ascii="Times New Roman" w:hAnsi="Times New Roman"/>
          <w:b/>
          <w:sz w:val="24"/>
          <w:szCs w:val="24"/>
        </w:rPr>
        <w:t>Дж.Байрон. «</w:t>
      </w:r>
      <w:r w:rsidRPr="00F15B18">
        <w:rPr>
          <w:rFonts w:ascii="Times New Roman" w:hAnsi="Times New Roman"/>
          <w:b/>
          <w:i/>
          <w:sz w:val="24"/>
          <w:szCs w:val="24"/>
        </w:rPr>
        <w:t>Ты кончил жизни путь, герой…»</w:t>
      </w:r>
      <w:r w:rsidRPr="00F15B18">
        <w:rPr>
          <w:rFonts w:ascii="Times New Roman" w:hAnsi="Times New Roman"/>
          <w:sz w:val="24"/>
          <w:szCs w:val="24"/>
        </w:rPr>
        <w:t xml:space="preserve"> как прославление подвига во имя свободы Родины. </w:t>
      </w:r>
    </w:p>
    <w:p w:rsidR="00F15B18" w:rsidRPr="00F15B18" w:rsidRDefault="00F15B18" w:rsidP="00F15B18">
      <w:pPr>
        <w:spacing w:after="0" w:line="240" w:lineRule="auto"/>
        <w:jc w:val="both"/>
        <w:rPr>
          <w:rFonts w:ascii="Times New Roman" w:hAnsi="Times New Roman"/>
          <w:sz w:val="24"/>
          <w:szCs w:val="24"/>
        </w:rPr>
      </w:pPr>
      <w:r w:rsidRPr="00F15B18">
        <w:rPr>
          <w:rFonts w:ascii="Times New Roman" w:hAnsi="Times New Roman"/>
          <w:b/>
          <w:sz w:val="24"/>
          <w:szCs w:val="24"/>
        </w:rPr>
        <w:t>Японские хокку (хайку).</w:t>
      </w:r>
      <w:r w:rsidRPr="00F15B18">
        <w:rPr>
          <w:rFonts w:ascii="Times New Roman" w:hAnsi="Times New Roman"/>
          <w:sz w:val="24"/>
          <w:szCs w:val="24"/>
        </w:rPr>
        <w:t xml:space="preserve"> Изображение жизни природы и жизни человека в их нерасторжимом единстве на фоне круговорота времён года. </w:t>
      </w:r>
    </w:p>
    <w:p w:rsidR="00F15B18" w:rsidRPr="00F15B18" w:rsidRDefault="00F15B18" w:rsidP="00F15B18">
      <w:pPr>
        <w:spacing w:after="0" w:line="240" w:lineRule="auto"/>
        <w:jc w:val="both"/>
        <w:rPr>
          <w:rFonts w:ascii="Times New Roman" w:hAnsi="Times New Roman"/>
          <w:sz w:val="24"/>
          <w:szCs w:val="24"/>
        </w:rPr>
      </w:pPr>
      <w:r w:rsidRPr="00F15B18">
        <w:rPr>
          <w:rFonts w:ascii="Times New Roman" w:hAnsi="Times New Roman"/>
          <w:sz w:val="24"/>
          <w:szCs w:val="24"/>
        </w:rPr>
        <w:t xml:space="preserve">      </w:t>
      </w:r>
      <w:r w:rsidRPr="00F15B18">
        <w:rPr>
          <w:rFonts w:ascii="Georgia" w:hAnsi="Georgia"/>
          <w:b/>
          <w:sz w:val="24"/>
          <w:szCs w:val="24"/>
        </w:rPr>
        <w:t>Теория литературы</w:t>
      </w:r>
      <w:r w:rsidRPr="00F15B18">
        <w:rPr>
          <w:rFonts w:ascii="Times New Roman" w:hAnsi="Times New Roman"/>
          <w:sz w:val="24"/>
          <w:szCs w:val="24"/>
        </w:rPr>
        <w:t>. Особенности жанра хокку (хайку)</w:t>
      </w:r>
    </w:p>
    <w:p w:rsidR="00F15B18" w:rsidRPr="00F15B18" w:rsidRDefault="00F15B18" w:rsidP="00F15B18">
      <w:pPr>
        <w:spacing w:after="0" w:line="240" w:lineRule="auto"/>
        <w:jc w:val="both"/>
        <w:rPr>
          <w:rFonts w:ascii="Times New Roman" w:hAnsi="Times New Roman"/>
          <w:sz w:val="24"/>
          <w:szCs w:val="24"/>
        </w:rPr>
      </w:pPr>
      <w:r w:rsidRPr="00F15B18">
        <w:rPr>
          <w:rFonts w:ascii="Times New Roman" w:hAnsi="Times New Roman"/>
          <w:b/>
          <w:sz w:val="24"/>
          <w:szCs w:val="24"/>
        </w:rPr>
        <w:t>О.Генри «</w:t>
      </w:r>
      <w:r w:rsidRPr="00F15B18">
        <w:rPr>
          <w:rFonts w:ascii="Times New Roman" w:hAnsi="Times New Roman"/>
          <w:b/>
          <w:i/>
          <w:sz w:val="24"/>
          <w:szCs w:val="24"/>
        </w:rPr>
        <w:t>Дары волхвов</w:t>
      </w:r>
      <w:r w:rsidRPr="00F15B18">
        <w:rPr>
          <w:rFonts w:ascii="Times New Roman" w:hAnsi="Times New Roman"/>
          <w:b/>
          <w:sz w:val="24"/>
          <w:szCs w:val="24"/>
        </w:rPr>
        <w:t>».</w:t>
      </w:r>
      <w:r w:rsidRPr="00F15B18">
        <w:rPr>
          <w:rFonts w:ascii="Times New Roman" w:hAnsi="Times New Roman"/>
          <w:sz w:val="24"/>
          <w:szCs w:val="24"/>
        </w:rPr>
        <w:t xml:space="preserve"> Преданность и жертвенность во имя любви. Смешное и возвышенное в рассказе</w:t>
      </w:r>
    </w:p>
    <w:p w:rsidR="00F15B18" w:rsidRPr="00F15B18" w:rsidRDefault="00F15B18" w:rsidP="00F15B18">
      <w:pPr>
        <w:spacing w:after="0" w:line="240" w:lineRule="auto"/>
        <w:jc w:val="both"/>
        <w:rPr>
          <w:rFonts w:ascii="Times New Roman" w:hAnsi="Times New Roman"/>
          <w:sz w:val="24"/>
          <w:szCs w:val="24"/>
        </w:rPr>
      </w:pPr>
      <w:r w:rsidRPr="00F15B18">
        <w:rPr>
          <w:rFonts w:ascii="Times New Roman" w:hAnsi="Times New Roman"/>
          <w:b/>
          <w:sz w:val="24"/>
          <w:szCs w:val="24"/>
        </w:rPr>
        <w:t xml:space="preserve">Р.Д.Бредбери. </w:t>
      </w:r>
      <w:r w:rsidRPr="00F15B18">
        <w:rPr>
          <w:rFonts w:ascii="Times New Roman" w:hAnsi="Times New Roman"/>
          <w:b/>
          <w:i/>
          <w:sz w:val="24"/>
          <w:szCs w:val="24"/>
        </w:rPr>
        <w:t>«Каникулы».</w:t>
      </w:r>
      <w:r w:rsidRPr="00F15B18">
        <w:rPr>
          <w:rFonts w:ascii="Times New Roman" w:hAnsi="Times New Roman"/>
          <w:sz w:val="24"/>
          <w:szCs w:val="24"/>
        </w:rPr>
        <w:t xml:space="preserve"> Фантастический рассказ  - предупреждение. Мечта о чудесной победе добра.</w:t>
      </w:r>
    </w:p>
    <w:p w:rsidR="00F15B18" w:rsidRPr="00F15B18" w:rsidRDefault="00F15B18" w:rsidP="00F15B18">
      <w:pPr>
        <w:spacing w:after="0" w:line="240" w:lineRule="auto"/>
        <w:rPr>
          <w:rFonts w:ascii="Times New Roman" w:hAnsi="Times New Roman"/>
        </w:rPr>
      </w:pPr>
    </w:p>
    <w:p w:rsidR="00F15B18" w:rsidRPr="00F15B18" w:rsidRDefault="00F15B18" w:rsidP="00F15B18">
      <w:pPr>
        <w:autoSpaceDE w:val="0"/>
        <w:autoSpaceDN w:val="0"/>
        <w:adjustRightInd w:val="0"/>
        <w:spacing w:after="0" w:line="209" w:lineRule="atLeast"/>
        <w:ind w:right="-180" w:firstLine="280"/>
        <w:jc w:val="center"/>
        <w:rPr>
          <w:rFonts w:ascii="Times New Roman" w:eastAsia="Times New Roman" w:hAnsi="Times New Roman"/>
          <w:b/>
          <w:color w:val="000000"/>
          <w:lang w:eastAsia="ru-RU"/>
        </w:rPr>
      </w:pPr>
      <w:r w:rsidRPr="00F15B18">
        <w:rPr>
          <w:rFonts w:ascii="Times New Roman" w:eastAsia="Times New Roman" w:hAnsi="Times New Roman"/>
          <w:b/>
          <w:color w:val="000000"/>
          <w:lang w:eastAsia="ru-RU"/>
        </w:rPr>
        <w:t xml:space="preserve">9. </w:t>
      </w:r>
      <w:r w:rsidRPr="00F15B18">
        <w:rPr>
          <w:rFonts w:ascii="Times New Roman" w:eastAsia="Times New Roman" w:hAnsi="Times New Roman"/>
          <w:b/>
          <w:color w:val="000000"/>
          <w:sz w:val="24"/>
          <w:szCs w:val="24"/>
          <w:lang w:eastAsia="ru-RU"/>
        </w:rPr>
        <w:t>ПОВТОРЕНИЕ. ОБОБЩЕНИЕ. ИТОГОВЫЙ КОНТРОЛЬ (2 ч)</w:t>
      </w:r>
    </w:p>
    <w:p w:rsidR="00F15B18" w:rsidRPr="00F15B18" w:rsidRDefault="00F15B18" w:rsidP="00F15B18">
      <w:pPr>
        <w:spacing w:after="0" w:line="240" w:lineRule="auto"/>
        <w:rPr>
          <w:rFonts w:ascii="Times New Roman" w:hAnsi="Times New Roman"/>
          <w:sz w:val="24"/>
          <w:szCs w:val="24"/>
        </w:rPr>
      </w:pPr>
    </w:p>
    <w:p w:rsidR="00F15B18" w:rsidRPr="00F15B18" w:rsidRDefault="00F15B18" w:rsidP="00F15B18">
      <w:pPr>
        <w:autoSpaceDE w:val="0"/>
        <w:autoSpaceDN w:val="0"/>
        <w:adjustRightInd w:val="0"/>
        <w:spacing w:after="0" w:line="209" w:lineRule="atLeast"/>
        <w:ind w:right="-180" w:firstLine="280"/>
        <w:jc w:val="center"/>
        <w:rPr>
          <w:rFonts w:ascii="Times New Roman" w:eastAsia="Times New Roman" w:hAnsi="Times New Roman"/>
          <w:b/>
          <w:color w:val="FF0000"/>
          <w:sz w:val="20"/>
          <w:szCs w:val="20"/>
          <w:lang w:eastAsia="ru-RU"/>
        </w:rPr>
      </w:pPr>
    </w:p>
    <w:p w:rsidR="00F15B18" w:rsidRPr="00F15B18" w:rsidRDefault="00F15B18" w:rsidP="00F15B18">
      <w:pPr>
        <w:autoSpaceDE w:val="0"/>
        <w:autoSpaceDN w:val="0"/>
        <w:adjustRightInd w:val="0"/>
        <w:spacing w:after="0" w:line="209" w:lineRule="atLeast"/>
        <w:ind w:right="-180" w:firstLine="280"/>
        <w:jc w:val="center"/>
        <w:rPr>
          <w:rFonts w:ascii="Times New Roman" w:eastAsia="Times New Roman" w:hAnsi="Times New Roman"/>
          <w:b/>
          <w:sz w:val="28"/>
          <w:szCs w:val="28"/>
          <w:u w:val="single"/>
          <w:lang w:eastAsia="ru-RU"/>
        </w:rPr>
      </w:pPr>
      <w:r w:rsidRPr="00F15B18">
        <w:rPr>
          <w:rFonts w:ascii="Times New Roman" w:eastAsia="Times New Roman" w:hAnsi="Times New Roman"/>
          <w:b/>
          <w:sz w:val="28"/>
          <w:szCs w:val="28"/>
          <w:u w:val="single"/>
          <w:lang w:eastAsia="ru-RU"/>
        </w:rPr>
        <w:t>8 КЛАСС (68 ч)</w:t>
      </w:r>
    </w:p>
    <w:p w:rsidR="00F15B18" w:rsidRPr="00F15B18" w:rsidRDefault="00F15B18" w:rsidP="00F15B18">
      <w:pPr>
        <w:autoSpaceDE w:val="0"/>
        <w:autoSpaceDN w:val="0"/>
        <w:adjustRightInd w:val="0"/>
        <w:spacing w:after="0" w:line="209" w:lineRule="atLeast"/>
        <w:ind w:right="-180" w:firstLine="280"/>
        <w:jc w:val="center"/>
        <w:rPr>
          <w:rFonts w:ascii="Times New Roman" w:eastAsia="Times New Roman" w:hAnsi="Times New Roman"/>
          <w:b/>
          <w:color w:val="FF0000"/>
          <w:sz w:val="20"/>
          <w:szCs w:val="20"/>
          <w:lang w:eastAsia="ru-RU"/>
        </w:rPr>
      </w:pPr>
    </w:p>
    <w:p w:rsidR="00F15B18" w:rsidRPr="00F15B18" w:rsidRDefault="00F15B18" w:rsidP="00F15B18">
      <w:pPr>
        <w:autoSpaceDE w:val="0"/>
        <w:autoSpaceDN w:val="0"/>
        <w:adjustRightInd w:val="0"/>
        <w:spacing w:after="0" w:line="209" w:lineRule="atLeast"/>
        <w:ind w:right="-180" w:firstLine="280"/>
        <w:jc w:val="center"/>
        <w:rPr>
          <w:rFonts w:ascii="Times New Roman" w:eastAsia="Times New Roman" w:hAnsi="Times New Roman"/>
          <w:b/>
          <w:color w:val="000000"/>
          <w:sz w:val="24"/>
          <w:szCs w:val="24"/>
          <w:lang w:eastAsia="ru-RU"/>
        </w:rPr>
      </w:pPr>
      <w:r w:rsidRPr="00F15B18">
        <w:rPr>
          <w:rFonts w:ascii="Times New Roman" w:eastAsia="Times New Roman" w:hAnsi="Times New Roman"/>
          <w:b/>
          <w:color w:val="000000"/>
          <w:sz w:val="24"/>
          <w:szCs w:val="24"/>
          <w:lang w:eastAsia="ru-RU"/>
        </w:rPr>
        <w:t>1. ВВЕДЕНИЕ (1 ч)</w:t>
      </w:r>
    </w:p>
    <w:p w:rsidR="00F15B18" w:rsidRPr="00F15B18" w:rsidRDefault="00F15B18" w:rsidP="00F15B18">
      <w:pPr>
        <w:autoSpaceDE w:val="0"/>
        <w:autoSpaceDN w:val="0"/>
        <w:adjustRightInd w:val="0"/>
        <w:spacing w:after="0" w:line="209" w:lineRule="atLeast"/>
        <w:ind w:right="-180" w:firstLine="280"/>
        <w:jc w:val="both"/>
        <w:rPr>
          <w:rFonts w:ascii="Times New Roman" w:eastAsia="Times New Roman" w:hAnsi="Times New Roman"/>
          <w:color w:val="000000"/>
          <w:sz w:val="24"/>
          <w:szCs w:val="24"/>
          <w:lang w:eastAsia="ru-RU"/>
        </w:rPr>
      </w:pPr>
      <w:r w:rsidRPr="00F15B18">
        <w:rPr>
          <w:rFonts w:ascii="Times New Roman" w:eastAsia="Times New Roman" w:hAnsi="Times New Roman"/>
          <w:color w:val="000000"/>
          <w:sz w:val="24"/>
          <w:szCs w:val="24"/>
          <w:lang w:eastAsia="ru-RU"/>
        </w:rPr>
        <w:t>Литература и история. Интерес русских писателей к историческому прошлому своего народа.</w:t>
      </w:r>
    </w:p>
    <w:p w:rsidR="00F15B18" w:rsidRPr="00F15B18" w:rsidRDefault="00F15B18" w:rsidP="00F15B18">
      <w:pPr>
        <w:autoSpaceDE w:val="0"/>
        <w:autoSpaceDN w:val="0"/>
        <w:adjustRightInd w:val="0"/>
        <w:spacing w:after="0" w:line="209" w:lineRule="atLeast"/>
        <w:ind w:right="-180" w:firstLine="280"/>
        <w:jc w:val="both"/>
        <w:rPr>
          <w:rFonts w:ascii="Times New Roman" w:eastAsia="Times New Roman" w:hAnsi="Times New Roman"/>
          <w:color w:val="000000"/>
          <w:sz w:val="24"/>
          <w:szCs w:val="24"/>
          <w:lang w:eastAsia="ru-RU"/>
        </w:rPr>
      </w:pPr>
    </w:p>
    <w:p w:rsidR="00F15B18" w:rsidRPr="00F15B18" w:rsidRDefault="00F15B18" w:rsidP="00F15B18">
      <w:pPr>
        <w:autoSpaceDE w:val="0"/>
        <w:autoSpaceDN w:val="0"/>
        <w:adjustRightInd w:val="0"/>
        <w:spacing w:after="0" w:line="209" w:lineRule="atLeast"/>
        <w:ind w:right="-180" w:firstLine="280"/>
        <w:jc w:val="center"/>
        <w:rPr>
          <w:rFonts w:ascii="Times New Roman" w:eastAsia="Times New Roman" w:hAnsi="Times New Roman"/>
          <w:color w:val="000000"/>
          <w:sz w:val="24"/>
          <w:szCs w:val="24"/>
          <w:lang w:eastAsia="ru-RU"/>
        </w:rPr>
      </w:pPr>
      <w:r w:rsidRPr="00F15B18">
        <w:rPr>
          <w:rFonts w:ascii="Times New Roman" w:eastAsia="Times New Roman" w:hAnsi="Times New Roman"/>
          <w:b/>
          <w:color w:val="000000"/>
          <w:sz w:val="24"/>
          <w:szCs w:val="24"/>
          <w:lang w:eastAsia="ru-RU"/>
        </w:rPr>
        <w:t>2.УСТНОЕ НАРОДНОЕ ТВОРЧЕСТВО (2 ч)</w:t>
      </w:r>
    </w:p>
    <w:p w:rsidR="00F15B18" w:rsidRPr="00F15B18" w:rsidRDefault="00F15B18" w:rsidP="00F15B18">
      <w:pPr>
        <w:autoSpaceDE w:val="0"/>
        <w:autoSpaceDN w:val="0"/>
        <w:adjustRightInd w:val="0"/>
        <w:spacing w:after="0" w:line="209" w:lineRule="atLeast"/>
        <w:ind w:right="-180" w:firstLine="280"/>
        <w:jc w:val="both"/>
        <w:rPr>
          <w:rFonts w:ascii="Times New Roman" w:eastAsia="Times New Roman" w:hAnsi="Times New Roman"/>
          <w:color w:val="000000"/>
          <w:sz w:val="24"/>
          <w:szCs w:val="24"/>
          <w:lang w:eastAsia="ru-RU"/>
        </w:rPr>
      </w:pPr>
      <w:r w:rsidRPr="00F15B18">
        <w:rPr>
          <w:rFonts w:ascii="Times New Roman" w:eastAsia="Times New Roman" w:hAnsi="Times New Roman"/>
          <w:color w:val="000000"/>
          <w:sz w:val="24"/>
          <w:szCs w:val="24"/>
          <w:lang w:eastAsia="ru-RU"/>
        </w:rPr>
        <w:t xml:space="preserve">Отражение жизни народа в народных песнях. Лирические песни. Исторические песни. </w:t>
      </w:r>
    </w:p>
    <w:p w:rsidR="00F15B18" w:rsidRPr="00F15B18" w:rsidRDefault="00F15B18" w:rsidP="00F15B18">
      <w:pPr>
        <w:autoSpaceDE w:val="0"/>
        <w:autoSpaceDN w:val="0"/>
        <w:adjustRightInd w:val="0"/>
        <w:spacing w:after="0" w:line="209" w:lineRule="atLeast"/>
        <w:ind w:right="-180" w:firstLine="280"/>
        <w:jc w:val="both"/>
        <w:rPr>
          <w:rFonts w:ascii="Times New Roman" w:eastAsia="Times New Roman" w:hAnsi="Times New Roman"/>
          <w:color w:val="000000"/>
          <w:sz w:val="24"/>
          <w:szCs w:val="24"/>
          <w:lang w:eastAsia="ru-RU"/>
        </w:rPr>
      </w:pPr>
      <w:r w:rsidRPr="00F15B18">
        <w:rPr>
          <w:rFonts w:ascii="Times New Roman" w:eastAsia="Times New Roman" w:hAnsi="Times New Roman"/>
          <w:color w:val="000000"/>
          <w:sz w:val="24"/>
          <w:szCs w:val="24"/>
          <w:lang w:eastAsia="ru-RU"/>
        </w:rPr>
        <w:t>Частушки. Особенности художественной формы фольклорных произведений</w:t>
      </w:r>
    </w:p>
    <w:p w:rsidR="00F15B18" w:rsidRPr="00F15B18" w:rsidRDefault="00F15B18" w:rsidP="00F15B18">
      <w:pPr>
        <w:autoSpaceDE w:val="0"/>
        <w:autoSpaceDN w:val="0"/>
        <w:adjustRightInd w:val="0"/>
        <w:spacing w:after="0" w:line="209" w:lineRule="atLeast"/>
        <w:ind w:right="-180" w:firstLine="280"/>
        <w:jc w:val="both"/>
        <w:rPr>
          <w:rFonts w:ascii="Times New Roman" w:eastAsia="Times New Roman" w:hAnsi="Times New Roman"/>
          <w:color w:val="000000"/>
          <w:sz w:val="24"/>
          <w:szCs w:val="24"/>
          <w:lang w:eastAsia="ru-RU"/>
        </w:rPr>
      </w:pPr>
      <w:r w:rsidRPr="00F15B18">
        <w:rPr>
          <w:rFonts w:ascii="Times New Roman" w:eastAsia="Times New Roman" w:hAnsi="Times New Roman"/>
          <w:color w:val="000000"/>
          <w:sz w:val="24"/>
          <w:szCs w:val="24"/>
          <w:lang w:eastAsia="ru-RU"/>
        </w:rPr>
        <w:t>Предания как исторический жанр русской народной прозы. «О Пугачёве», «О покорении Сибири Ермаком». Особенности содержания и художественной формы народных преданий.</w:t>
      </w:r>
    </w:p>
    <w:p w:rsidR="00F15B18" w:rsidRPr="00F15B18" w:rsidRDefault="00F15B18" w:rsidP="00F15B18">
      <w:pPr>
        <w:autoSpaceDE w:val="0"/>
        <w:autoSpaceDN w:val="0"/>
        <w:adjustRightInd w:val="0"/>
        <w:spacing w:after="0" w:line="209" w:lineRule="atLeast"/>
        <w:ind w:right="-180" w:firstLine="280"/>
        <w:jc w:val="both"/>
        <w:rPr>
          <w:rFonts w:ascii="Times New Roman" w:eastAsia="Times New Roman" w:hAnsi="Times New Roman"/>
          <w:color w:val="000000"/>
          <w:sz w:val="24"/>
          <w:szCs w:val="24"/>
          <w:lang w:eastAsia="ru-RU"/>
        </w:rPr>
      </w:pPr>
      <w:r w:rsidRPr="00F15B18">
        <w:rPr>
          <w:rFonts w:ascii="Times New Roman" w:eastAsia="Times New Roman" w:hAnsi="Times New Roman"/>
          <w:color w:val="000000"/>
          <w:sz w:val="24"/>
          <w:szCs w:val="24"/>
          <w:lang w:eastAsia="ru-RU"/>
        </w:rPr>
        <w:t>Теория литературы. Народная песня, частушка (развитие представлений). Предание (развитие представлений).</w:t>
      </w:r>
    </w:p>
    <w:p w:rsidR="00F15B18" w:rsidRPr="00F15B18" w:rsidRDefault="00F15B18" w:rsidP="00F15B18">
      <w:pPr>
        <w:autoSpaceDE w:val="0"/>
        <w:autoSpaceDN w:val="0"/>
        <w:adjustRightInd w:val="0"/>
        <w:spacing w:after="0" w:line="209" w:lineRule="atLeast"/>
        <w:ind w:right="-180" w:firstLine="280"/>
        <w:jc w:val="center"/>
        <w:rPr>
          <w:rFonts w:ascii="Times New Roman" w:eastAsia="Times New Roman" w:hAnsi="Times New Roman"/>
          <w:b/>
          <w:color w:val="000000"/>
          <w:sz w:val="24"/>
          <w:szCs w:val="24"/>
          <w:lang w:eastAsia="ru-RU"/>
        </w:rPr>
      </w:pPr>
      <w:r w:rsidRPr="00F15B18">
        <w:rPr>
          <w:rFonts w:ascii="Times New Roman" w:eastAsia="Times New Roman" w:hAnsi="Times New Roman"/>
          <w:b/>
          <w:color w:val="000000"/>
          <w:sz w:val="24"/>
          <w:szCs w:val="24"/>
          <w:lang w:eastAsia="ru-RU"/>
        </w:rPr>
        <w:t>3. ИЗ ДРЕВНЕРУССКОЙ ЛИТЕРАТУРЫ (2 ч)</w:t>
      </w:r>
    </w:p>
    <w:p w:rsidR="00F15B18" w:rsidRPr="00F15B18" w:rsidRDefault="00F15B18" w:rsidP="00F15B18">
      <w:pPr>
        <w:autoSpaceDE w:val="0"/>
        <w:autoSpaceDN w:val="0"/>
        <w:adjustRightInd w:val="0"/>
        <w:spacing w:after="0" w:line="209" w:lineRule="atLeast"/>
        <w:ind w:right="-180" w:firstLine="280"/>
        <w:jc w:val="both"/>
        <w:rPr>
          <w:rFonts w:ascii="Times New Roman" w:eastAsia="Times New Roman" w:hAnsi="Times New Roman"/>
          <w:color w:val="000000"/>
          <w:sz w:val="24"/>
          <w:szCs w:val="24"/>
          <w:lang w:eastAsia="ru-RU"/>
        </w:rPr>
      </w:pPr>
      <w:r w:rsidRPr="00F15B18">
        <w:rPr>
          <w:rFonts w:ascii="Times New Roman" w:eastAsia="Times New Roman" w:hAnsi="Times New Roman"/>
          <w:color w:val="000000"/>
          <w:sz w:val="24"/>
          <w:szCs w:val="24"/>
          <w:lang w:eastAsia="ru-RU"/>
        </w:rPr>
        <w:t>Житийная литература как особый жанр древнерусской литературы. «Житие Александра Невского» (фрагменты).</w:t>
      </w:r>
    </w:p>
    <w:p w:rsidR="00F15B18" w:rsidRPr="00F15B18" w:rsidRDefault="00F15B18" w:rsidP="00F15B18">
      <w:pPr>
        <w:autoSpaceDE w:val="0"/>
        <w:autoSpaceDN w:val="0"/>
        <w:adjustRightInd w:val="0"/>
        <w:spacing w:after="0" w:line="209" w:lineRule="atLeast"/>
        <w:ind w:right="-180" w:firstLine="280"/>
        <w:jc w:val="both"/>
        <w:rPr>
          <w:rFonts w:ascii="Times New Roman" w:eastAsia="Times New Roman" w:hAnsi="Times New Roman"/>
          <w:color w:val="000000"/>
          <w:sz w:val="24"/>
          <w:szCs w:val="24"/>
          <w:lang w:eastAsia="ru-RU"/>
        </w:rPr>
      </w:pPr>
      <w:r w:rsidRPr="00F15B18">
        <w:rPr>
          <w:rFonts w:ascii="Times New Roman" w:eastAsia="Times New Roman" w:hAnsi="Times New Roman"/>
          <w:color w:val="000000"/>
          <w:sz w:val="24"/>
          <w:szCs w:val="24"/>
          <w:lang w:eastAsia="ru-RU"/>
        </w:rPr>
        <w:t>Художественные особенности содержания и формы воинской повести и жития.</w:t>
      </w:r>
    </w:p>
    <w:p w:rsidR="00F15B18" w:rsidRPr="00F15B18" w:rsidRDefault="00F15B18" w:rsidP="00F15B18">
      <w:pPr>
        <w:autoSpaceDE w:val="0"/>
        <w:autoSpaceDN w:val="0"/>
        <w:adjustRightInd w:val="0"/>
        <w:spacing w:after="0" w:line="209" w:lineRule="atLeast"/>
        <w:ind w:right="-180" w:firstLine="280"/>
        <w:jc w:val="both"/>
        <w:rPr>
          <w:rFonts w:ascii="Times New Roman" w:eastAsia="Times New Roman" w:hAnsi="Times New Roman"/>
          <w:color w:val="000000"/>
          <w:sz w:val="24"/>
          <w:szCs w:val="24"/>
          <w:lang w:eastAsia="ru-RU"/>
        </w:rPr>
      </w:pPr>
      <w:r w:rsidRPr="00F15B18">
        <w:rPr>
          <w:rFonts w:ascii="Times New Roman" w:eastAsia="Times New Roman" w:hAnsi="Times New Roman"/>
          <w:color w:val="000000"/>
          <w:sz w:val="24"/>
          <w:szCs w:val="24"/>
          <w:lang w:eastAsia="ru-RU"/>
        </w:rPr>
        <w:t>«Шемякин суд» как сатирическое произведение ХVII века. Действительные и вымышленные события, новые герои, сатирический пафос произведения. Особенности поэтики бытовой сатирической повести.</w:t>
      </w:r>
    </w:p>
    <w:p w:rsidR="00F15B18" w:rsidRPr="00F15B18" w:rsidRDefault="00F15B18" w:rsidP="00F15B18">
      <w:pPr>
        <w:autoSpaceDE w:val="0"/>
        <w:autoSpaceDN w:val="0"/>
        <w:adjustRightInd w:val="0"/>
        <w:spacing w:after="0" w:line="209" w:lineRule="atLeast"/>
        <w:ind w:right="-180" w:firstLine="280"/>
        <w:jc w:val="both"/>
        <w:rPr>
          <w:rFonts w:ascii="Times New Roman" w:eastAsia="Times New Roman" w:hAnsi="Times New Roman"/>
          <w:color w:val="000000"/>
          <w:sz w:val="24"/>
          <w:szCs w:val="24"/>
          <w:lang w:eastAsia="ru-RU"/>
        </w:rPr>
      </w:pPr>
      <w:r w:rsidRPr="00F15B18">
        <w:rPr>
          <w:rFonts w:ascii="Times New Roman" w:eastAsia="Times New Roman" w:hAnsi="Times New Roman"/>
          <w:color w:val="000000"/>
          <w:sz w:val="24"/>
          <w:szCs w:val="24"/>
          <w:lang w:eastAsia="ru-RU"/>
        </w:rPr>
        <w:t>Теория литературы. Летопись. Древнерусская повесть (развитие представлений). Житие как жанр литературы (начальное представление). Сатирическая повесть как жанр древнерусской литературы (начальное представление).</w:t>
      </w:r>
    </w:p>
    <w:p w:rsidR="00F15B18" w:rsidRPr="00F15B18" w:rsidRDefault="00F15B18" w:rsidP="00F15B18">
      <w:pPr>
        <w:autoSpaceDE w:val="0"/>
        <w:autoSpaceDN w:val="0"/>
        <w:adjustRightInd w:val="0"/>
        <w:spacing w:after="0" w:line="209" w:lineRule="atLeast"/>
        <w:ind w:right="-180" w:firstLine="280"/>
        <w:jc w:val="center"/>
        <w:rPr>
          <w:rFonts w:ascii="Times New Roman" w:eastAsia="Times New Roman" w:hAnsi="Times New Roman"/>
          <w:b/>
          <w:color w:val="000000"/>
          <w:sz w:val="24"/>
          <w:szCs w:val="24"/>
          <w:lang w:eastAsia="ru-RU"/>
        </w:rPr>
      </w:pPr>
      <w:r w:rsidRPr="00F15B18">
        <w:rPr>
          <w:rFonts w:ascii="Times New Roman" w:eastAsia="Times New Roman" w:hAnsi="Times New Roman"/>
          <w:b/>
          <w:color w:val="000000"/>
          <w:sz w:val="24"/>
          <w:szCs w:val="24"/>
          <w:lang w:eastAsia="ru-RU"/>
        </w:rPr>
        <w:t>4. ИЗ ЛИТЕРАТУРЫ XVIII ВЕКА (3 ч)</w:t>
      </w:r>
    </w:p>
    <w:p w:rsidR="00F15B18" w:rsidRPr="00F15B18" w:rsidRDefault="00F15B18" w:rsidP="00F15B18">
      <w:pPr>
        <w:autoSpaceDE w:val="0"/>
        <w:autoSpaceDN w:val="0"/>
        <w:adjustRightInd w:val="0"/>
        <w:spacing w:after="0" w:line="209" w:lineRule="atLeast"/>
        <w:ind w:right="-180" w:firstLine="280"/>
        <w:jc w:val="both"/>
        <w:rPr>
          <w:rFonts w:ascii="Times New Roman" w:eastAsia="Times New Roman" w:hAnsi="Times New Roman"/>
          <w:color w:val="000000"/>
          <w:sz w:val="24"/>
          <w:szCs w:val="24"/>
          <w:lang w:eastAsia="ru-RU"/>
        </w:rPr>
      </w:pPr>
      <w:r w:rsidRPr="00F15B18">
        <w:rPr>
          <w:rFonts w:ascii="Times New Roman" w:eastAsia="Times New Roman" w:hAnsi="Times New Roman"/>
          <w:color w:val="000000"/>
          <w:sz w:val="24"/>
          <w:szCs w:val="24"/>
          <w:lang w:eastAsia="ru-RU"/>
        </w:rPr>
        <w:t xml:space="preserve">Д.И. Фонвизин.  «Недоросль» (сцены). Сатирическая направленность комедии.  Проблема воспитания истинного гражданина. </w:t>
      </w:r>
    </w:p>
    <w:p w:rsidR="00F15B18" w:rsidRPr="00F15B18" w:rsidRDefault="00F15B18" w:rsidP="00F15B18">
      <w:pPr>
        <w:autoSpaceDE w:val="0"/>
        <w:autoSpaceDN w:val="0"/>
        <w:adjustRightInd w:val="0"/>
        <w:spacing w:after="0" w:line="209" w:lineRule="atLeast"/>
        <w:ind w:right="-180" w:firstLine="280"/>
        <w:jc w:val="both"/>
        <w:rPr>
          <w:rFonts w:ascii="Times New Roman" w:eastAsia="Times New Roman" w:hAnsi="Times New Roman"/>
          <w:color w:val="000000"/>
          <w:sz w:val="24"/>
          <w:szCs w:val="24"/>
          <w:lang w:eastAsia="ru-RU"/>
        </w:rPr>
      </w:pPr>
      <w:r w:rsidRPr="00F15B18">
        <w:rPr>
          <w:rFonts w:ascii="Times New Roman" w:eastAsia="Times New Roman" w:hAnsi="Times New Roman"/>
          <w:color w:val="000000"/>
          <w:sz w:val="24"/>
          <w:szCs w:val="24"/>
          <w:lang w:eastAsia="ru-RU"/>
        </w:rPr>
        <w:t>Теория литературы. Понятие о классицизме. Основные правила классицизма в драматическом произведении</w:t>
      </w:r>
    </w:p>
    <w:p w:rsidR="00F15B18" w:rsidRPr="00F15B18" w:rsidRDefault="00F15B18" w:rsidP="00F15B18">
      <w:pPr>
        <w:autoSpaceDE w:val="0"/>
        <w:autoSpaceDN w:val="0"/>
        <w:adjustRightInd w:val="0"/>
        <w:spacing w:after="0" w:line="209" w:lineRule="atLeast"/>
        <w:ind w:right="-180" w:firstLine="280"/>
        <w:jc w:val="center"/>
        <w:rPr>
          <w:rFonts w:ascii="Times New Roman" w:eastAsia="Times New Roman" w:hAnsi="Times New Roman"/>
          <w:b/>
          <w:color w:val="000000"/>
          <w:sz w:val="24"/>
          <w:szCs w:val="24"/>
          <w:lang w:eastAsia="ru-RU"/>
        </w:rPr>
      </w:pPr>
      <w:r w:rsidRPr="00F15B18">
        <w:rPr>
          <w:rFonts w:ascii="Times New Roman" w:eastAsia="Times New Roman" w:hAnsi="Times New Roman"/>
          <w:b/>
          <w:color w:val="000000"/>
          <w:sz w:val="24"/>
          <w:szCs w:val="24"/>
          <w:lang w:eastAsia="ru-RU"/>
        </w:rPr>
        <w:t>5. ИЗ ЛИТЕРАТУРЫ XIX ВЕКА (36 ч)</w:t>
      </w:r>
    </w:p>
    <w:p w:rsidR="00F15B18" w:rsidRPr="00F15B18" w:rsidRDefault="00F15B18" w:rsidP="00F15B18">
      <w:pPr>
        <w:autoSpaceDE w:val="0"/>
        <w:autoSpaceDN w:val="0"/>
        <w:adjustRightInd w:val="0"/>
        <w:spacing w:after="0" w:line="209" w:lineRule="atLeast"/>
        <w:ind w:right="-180" w:firstLine="280"/>
        <w:jc w:val="both"/>
        <w:rPr>
          <w:rFonts w:ascii="Times New Roman" w:eastAsia="Times New Roman" w:hAnsi="Times New Roman"/>
          <w:color w:val="000000"/>
          <w:sz w:val="24"/>
          <w:szCs w:val="24"/>
          <w:lang w:eastAsia="ru-RU"/>
        </w:rPr>
      </w:pPr>
      <w:r w:rsidRPr="00F15B18">
        <w:rPr>
          <w:rFonts w:ascii="Times New Roman" w:eastAsia="Times New Roman" w:hAnsi="Times New Roman"/>
          <w:color w:val="000000"/>
          <w:sz w:val="24"/>
          <w:szCs w:val="24"/>
          <w:lang w:eastAsia="ru-RU"/>
        </w:rPr>
        <w:t xml:space="preserve">И.А. Крылов. Поэт и мудрец. Язвительный сатирик и баснописец.  </w:t>
      </w:r>
    </w:p>
    <w:p w:rsidR="00F15B18" w:rsidRPr="00F15B18" w:rsidRDefault="00F15B18" w:rsidP="00F15B18">
      <w:pPr>
        <w:autoSpaceDE w:val="0"/>
        <w:autoSpaceDN w:val="0"/>
        <w:adjustRightInd w:val="0"/>
        <w:spacing w:after="0" w:line="209" w:lineRule="atLeast"/>
        <w:ind w:right="-180" w:firstLine="280"/>
        <w:jc w:val="both"/>
        <w:rPr>
          <w:rFonts w:ascii="Times New Roman" w:eastAsia="Times New Roman" w:hAnsi="Times New Roman"/>
          <w:color w:val="000000"/>
          <w:sz w:val="24"/>
          <w:szCs w:val="24"/>
          <w:lang w:eastAsia="ru-RU"/>
        </w:rPr>
      </w:pPr>
      <w:r w:rsidRPr="00F15B18">
        <w:rPr>
          <w:rFonts w:ascii="Times New Roman" w:eastAsia="Times New Roman" w:hAnsi="Times New Roman"/>
          <w:color w:val="000000"/>
          <w:sz w:val="24"/>
          <w:szCs w:val="24"/>
          <w:lang w:eastAsia="ru-RU"/>
        </w:rPr>
        <w:t>Басни «Лягушки, просящие царя», «Обоз», их историческая основа. Мораль басен. Сатирическое изображение человеческих и общественных пороков</w:t>
      </w:r>
    </w:p>
    <w:p w:rsidR="00F15B18" w:rsidRPr="00F15B18" w:rsidRDefault="00F15B18" w:rsidP="00F15B18">
      <w:pPr>
        <w:autoSpaceDE w:val="0"/>
        <w:autoSpaceDN w:val="0"/>
        <w:adjustRightInd w:val="0"/>
        <w:spacing w:after="0" w:line="209" w:lineRule="atLeast"/>
        <w:ind w:right="-180" w:firstLine="280"/>
        <w:jc w:val="both"/>
        <w:rPr>
          <w:rFonts w:ascii="Times New Roman" w:eastAsia="Times New Roman" w:hAnsi="Times New Roman"/>
          <w:color w:val="000000"/>
          <w:sz w:val="24"/>
          <w:szCs w:val="24"/>
          <w:lang w:eastAsia="ru-RU"/>
        </w:rPr>
      </w:pPr>
      <w:r w:rsidRPr="00F15B18">
        <w:rPr>
          <w:rFonts w:ascii="Times New Roman" w:eastAsia="Times New Roman" w:hAnsi="Times New Roman"/>
          <w:color w:val="000000"/>
          <w:sz w:val="24"/>
          <w:szCs w:val="24"/>
          <w:lang w:eastAsia="ru-RU"/>
        </w:rPr>
        <w:t>Теория литературы. Басня. Мораль. Аллегория (развитие представлений).</w:t>
      </w:r>
    </w:p>
    <w:p w:rsidR="00F15B18" w:rsidRPr="00F15B18" w:rsidRDefault="00F15B18" w:rsidP="00F15B18">
      <w:pPr>
        <w:autoSpaceDE w:val="0"/>
        <w:autoSpaceDN w:val="0"/>
        <w:adjustRightInd w:val="0"/>
        <w:spacing w:after="0" w:line="209" w:lineRule="atLeast"/>
        <w:ind w:right="-180" w:firstLine="280"/>
        <w:jc w:val="both"/>
        <w:rPr>
          <w:rFonts w:ascii="Times New Roman" w:eastAsia="Times New Roman" w:hAnsi="Times New Roman"/>
          <w:color w:val="000000"/>
          <w:sz w:val="24"/>
          <w:szCs w:val="24"/>
          <w:lang w:eastAsia="ru-RU"/>
        </w:rPr>
      </w:pPr>
      <w:r w:rsidRPr="00F15B18">
        <w:rPr>
          <w:rFonts w:ascii="Times New Roman" w:eastAsia="Times New Roman" w:hAnsi="Times New Roman"/>
          <w:color w:val="000000"/>
          <w:sz w:val="24"/>
          <w:szCs w:val="24"/>
          <w:lang w:eastAsia="ru-RU"/>
        </w:rPr>
        <w:t>К.Ф. Рылеев. Дума  «Смерть Ермака». Понятие о думе. Характерные особенности жанра. Образ Ермака Тимофеевича.</w:t>
      </w:r>
    </w:p>
    <w:p w:rsidR="00F15B18" w:rsidRPr="00F15B18" w:rsidRDefault="00F15B18" w:rsidP="00F15B18">
      <w:pPr>
        <w:autoSpaceDE w:val="0"/>
        <w:autoSpaceDN w:val="0"/>
        <w:adjustRightInd w:val="0"/>
        <w:spacing w:after="0" w:line="209" w:lineRule="atLeast"/>
        <w:ind w:right="-180" w:firstLine="280"/>
        <w:jc w:val="both"/>
        <w:rPr>
          <w:rFonts w:ascii="Times New Roman" w:eastAsia="Times New Roman" w:hAnsi="Times New Roman"/>
          <w:color w:val="000000"/>
          <w:sz w:val="24"/>
          <w:szCs w:val="24"/>
          <w:lang w:eastAsia="ru-RU"/>
        </w:rPr>
      </w:pPr>
      <w:r w:rsidRPr="00F15B18">
        <w:rPr>
          <w:rFonts w:ascii="Times New Roman" w:eastAsia="Times New Roman" w:hAnsi="Times New Roman"/>
          <w:color w:val="000000"/>
          <w:sz w:val="24"/>
          <w:szCs w:val="24"/>
          <w:lang w:eastAsia="ru-RU"/>
        </w:rPr>
        <w:t xml:space="preserve">А.С. Пушкин. Его отношение к истории и исторической теме в русской литературе. </w:t>
      </w:r>
    </w:p>
    <w:p w:rsidR="00F15B18" w:rsidRPr="00F15B18" w:rsidRDefault="00F15B18" w:rsidP="00F15B18">
      <w:pPr>
        <w:autoSpaceDE w:val="0"/>
        <w:autoSpaceDN w:val="0"/>
        <w:adjustRightInd w:val="0"/>
        <w:spacing w:after="0" w:line="209" w:lineRule="atLeast"/>
        <w:ind w:right="-180" w:firstLine="280"/>
        <w:jc w:val="both"/>
        <w:rPr>
          <w:rFonts w:ascii="Times New Roman" w:eastAsia="Times New Roman" w:hAnsi="Times New Roman"/>
          <w:color w:val="000000"/>
          <w:sz w:val="24"/>
          <w:szCs w:val="24"/>
          <w:lang w:eastAsia="ru-RU"/>
        </w:rPr>
      </w:pPr>
      <w:r w:rsidRPr="00F15B18">
        <w:rPr>
          <w:rFonts w:ascii="Times New Roman" w:eastAsia="Times New Roman" w:hAnsi="Times New Roman"/>
          <w:color w:val="000000"/>
          <w:sz w:val="24"/>
          <w:szCs w:val="24"/>
          <w:lang w:eastAsia="ru-RU"/>
        </w:rPr>
        <w:t>Стихотворения «Туча». Разноплановость содержания стихотворения – зарисовка природы, отклик на десятилетие восстания декабристов. «Я помню чудное мгновенье…». Обогащение любовной лирики мотивами пробуждения души к творчеству. «19 октября». Мотивы дружбы, прочного союза и единения друзей.</w:t>
      </w:r>
    </w:p>
    <w:p w:rsidR="00F15B18" w:rsidRPr="00F15B18" w:rsidRDefault="00F15B18" w:rsidP="00F15B18">
      <w:pPr>
        <w:autoSpaceDE w:val="0"/>
        <w:autoSpaceDN w:val="0"/>
        <w:adjustRightInd w:val="0"/>
        <w:spacing w:after="0" w:line="209" w:lineRule="atLeast"/>
        <w:ind w:right="-180" w:firstLine="280"/>
        <w:jc w:val="both"/>
        <w:rPr>
          <w:rFonts w:ascii="Times New Roman" w:eastAsia="Times New Roman" w:hAnsi="Times New Roman"/>
          <w:color w:val="000000"/>
          <w:sz w:val="24"/>
          <w:szCs w:val="24"/>
          <w:lang w:eastAsia="ru-RU"/>
        </w:rPr>
      </w:pPr>
      <w:r w:rsidRPr="00F15B18">
        <w:rPr>
          <w:rFonts w:ascii="Times New Roman" w:eastAsia="Times New Roman" w:hAnsi="Times New Roman"/>
          <w:color w:val="000000"/>
          <w:sz w:val="24"/>
          <w:szCs w:val="24"/>
          <w:lang w:eastAsia="ru-RU"/>
        </w:rPr>
        <w:t>«История  Пугачёва» (отрывки).  История  пугачёвского восстания в художественном произведении и историческом труде писателя. Отношение к  Пугачёву народа,  дворян и  автора.</w:t>
      </w:r>
    </w:p>
    <w:p w:rsidR="00F15B18" w:rsidRPr="00F15B18" w:rsidRDefault="00F15B18" w:rsidP="00F15B18">
      <w:pPr>
        <w:autoSpaceDE w:val="0"/>
        <w:autoSpaceDN w:val="0"/>
        <w:adjustRightInd w:val="0"/>
        <w:spacing w:after="0" w:line="209" w:lineRule="atLeast"/>
        <w:ind w:right="-180" w:firstLine="280"/>
        <w:jc w:val="both"/>
        <w:rPr>
          <w:rFonts w:ascii="Times New Roman" w:eastAsia="Times New Roman" w:hAnsi="Times New Roman"/>
          <w:color w:val="000000"/>
          <w:sz w:val="24"/>
          <w:szCs w:val="24"/>
          <w:lang w:eastAsia="ru-RU"/>
        </w:rPr>
      </w:pPr>
      <w:r w:rsidRPr="00F15B18">
        <w:rPr>
          <w:rFonts w:ascii="Times New Roman" w:eastAsia="Times New Roman" w:hAnsi="Times New Roman"/>
          <w:color w:val="000000"/>
          <w:sz w:val="24"/>
          <w:szCs w:val="24"/>
          <w:lang w:eastAsia="ru-RU"/>
        </w:rPr>
        <w:t>«Капитанская дочка». История создания произведения. Историческая   правда и художественный вымысел в повести. Особенности композиции. Роль эпиграфа</w:t>
      </w:r>
    </w:p>
    <w:p w:rsidR="00F15B18" w:rsidRPr="00F15B18" w:rsidRDefault="00F15B18" w:rsidP="00F15B18">
      <w:pPr>
        <w:autoSpaceDE w:val="0"/>
        <w:autoSpaceDN w:val="0"/>
        <w:adjustRightInd w:val="0"/>
        <w:spacing w:after="0" w:line="209" w:lineRule="atLeast"/>
        <w:ind w:right="-180" w:firstLine="280"/>
        <w:jc w:val="both"/>
        <w:rPr>
          <w:rFonts w:ascii="Times New Roman" w:eastAsia="Times New Roman" w:hAnsi="Times New Roman"/>
          <w:color w:val="000000"/>
          <w:sz w:val="24"/>
          <w:szCs w:val="24"/>
          <w:lang w:eastAsia="ru-RU"/>
        </w:rPr>
      </w:pPr>
      <w:r w:rsidRPr="00F15B18">
        <w:rPr>
          <w:rFonts w:ascii="Times New Roman" w:eastAsia="Times New Roman" w:hAnsi="Times New Roman"/>
          <w:color w:val="000000"/>
          <w:sz w:val="24"/>
          <w:szCs w:val="24"/>
          <w:lang w:eastAsia="ru-RU"/>
        </w:rPr>
        <w:t>Гринёв:  жизненный путь героя.  Формирование характера и взглядов  героя.  Швабрин - антигерой. Маша Миронова – нравственная красота героини.</w:t>
      </w:r>
    </w:p>
    <w:p w:rsidR="00F15B18" w:rsidRPr="00F15B18" w:rsidRDefault="00F15B18" w:rsidP="00F15B18">
      <w:pPr>
        <w:autoSpaceDE w:val="0"/>
        <w:autoSpaceDN w:val="0"/>
        <w:adjustRightInd w:val="0"/>
        <w:spacing w:after="0" w:line="209" w:lineRule="atLeast"/>
        <w:ind w:right="-180" w:firstLine="280"/>
        <w:jc w:val="both"/>
        <w:rPr>
          <w:rFonts w:ascii="Times New Roman" w:eastAsia="Times New Roman" w:hAnsi="Times New Roman"/>
          <w:color w:val="000000"/>
          <w:sz w:val="24"/>
          <w:szCs w:val="24"/>
          <w:lang w:eastAsia="ru-RU"/>
        </w:rPr>
      </w:pPr>
      <w:r w:rsidRPr="00F15B18">
        <w:rPr>
          <w:rFonts w:ascii="Times New Roman" w:eastAsia="Times New Roman" w:hAnsi="Times New Roman"/>
          <w:color w:val="000000"/>
          <w:sz w:val="24"/>
          <w:szCs w:val="24"/>
          <w:lang w:eastAsia="ru-RU"/>
        </w:rPr>
        <w:t>Пугачёв и народное восстание в произведении  и в историческом труде Пушкина. Народное восстание в авторской оценке. Четыре встречи Пугачёва и Гринёва</w:t>
      </w:r>
    </w:p>
    <w:p w:rsidR="00F15B18" w:rsidRPr="00F15B18" w:rsidRDefault="00F15B18" w:rsidP="00F15B18">
      <w:pPr>
        <w:autoSpaceDE w:val="0"/>
        <w:autoSpaceDN w:val="0"/>
        <w:adjustRightInd w:val="0"/>
        <w:spacing w:after="0" w:line="209" w:lineRule="atLeast"/>
        <w:ind w:right="-180" w:firstLine="280"/>
        <w:jc w:val="both"/>
        <w:rPr>
          <w:rFonts w:ascii="Times New Roman" w:eastAsia="Times New Roman" w:hAnsi="Times New Roman"/>
          <w:color w:val="000000"/>
          <w:sz w:val="24"/>
          <w:szCs w:val="24"/>
          <w:lang w:eastAsia="ru-RU"/>
        </w:rPr>
      </w:pPr>
      <w:r w:rsidRPr="00F15B18">
        <w:rPr>
          <w:rFonts w:ascii="Times New Roman" w:eastAsia="Times New Roman" w:hAnsi="Times New Roman"/>
          <w:color w:val="000000"/>
          <w:sz w:val="24"/>
          <w:szCs w:val="24"/>
          <w:lang w:eastAsia="ru-RU"/>
        </w:rPr>
        <w:t>А.С. Пушкин.  «Пиковая дама». Проблема человека и судьбы. Система образов - персонажей в повести. Образ Петербурга. Композиция повести: смысл названия, эпиграфов, символических и фантастических образов, эпилога</w:t>
      </w:r>
    </w:p>
    <w:p w:rsidR="00F15B18" w:rsidRPr="00F15B18" w:rsidRDefault="00F15B18" w:rsidP="00F15B18">
      <w:pPr>
        <w:autoSpaceDE w:val="0"/>
        <w:autoSpaceDN w:val="0"/>
        <w:adjustRightInd w:val="0"/>
        <w:spacing w:after="0" w:line="209" w:lineRule="atLeast"/>
        <w:ind w:right="-180" w:firstLine="280"/>
        <w:jc w:val="both"/>
        <w:rPr>
          <w:rFonts w:ascii="Times New Roman" w:eastAsia="Times New Roman" w:hAnsi="Times New Roman"/>
          <w:color w:val="000000"/>
          <w:sz w:val="24"/>
          <w:szCs w:val="24"/>
          <w:lang w:eastAsia="ru-RU"/>
        </w:rPr>
      </w:pPr>
      <w:r w:rsidRPr="00F15B18">
        <w:rPr>
          <w:rFonts w:ascii="Times New Roman" w:eastAsia="Times New Roman" w:hAnsi="Times New Roman"/>
          <w:color w:val="000000"/>
          <w:sz w:val="24"/>
          <w:szCs w:val="24"/>
          <w:lang w:eastAsia="ru-RU"/>
        </w:rPr>
        <w:t xml:space="preserve">М.Ю. Лермонтов.  «Мцыри».  Романтически – условный историзм поэмы. Мцыри как романтический герой. Образ монастыря и природы в поэме, их роль в произведении. Идейное содержание поэмы. Композиция поэмы. </w:t>
      </w:r>
    </w:p>
    <w:p w:rsidR="00F15B18" w:rsidRPr="00F15B18" w:rsidRDefault="00F15B18" w:rsidP="00F15B18">
      <w:pPr>
        <w:autoSpaceDE w:val="0"/>
        <w:autoSpaceDN w:val="0"/>
        <w:adjustRightInd w:val="0"/>
        <w:spacing w:after="0" w:line="209" w:lineRule="atLeast"/>
        <w:ind w:right="-180" w:firstLine="280"/>
        <w:jc w:val="both"/>
        <w:rPr>
          <w:rFonts w:ascii="Times New Roman" w:eastAsia="Times New Roman" w:hAnsi="Times New Roman"/>
          <w:color w:val="000000"/>
          <w:sz w:val="24"/>
          <w:szCs w:val="24"/>
          <w:lang w:eastAsia="ru-RU"/>
        </w:rPr>
      </w:pPr>
      <w:r w:rsidRPr="00F15B18">
        <w:rPr>
          <w:rFonts w:ascii="Times New Roman" w:eastAsia="Times New Roman" w:hAnsi="Times New Roman"/>
          <w:color w:val="000000"/>
          <w:sz w:val="24"/>
          <w:szCs w:val="24"/>
          <w:lang w:eastAsia="ru-RU"/>
        </w:rPr>
        <w:t xml:space="preserve">Теория литературы. Поэма (развитие представлений). Романтический герой (начальные представления), романтическая поэма (начальные представления). </w:t>
      </w:r>
    </w:p>
    <w:p w:rsidR="00F15B18" w:rsidRPr="00F15B18" w:rsidRDefault="00F15B18" w:rsidP="00F15B18">
      <w:pPr>
        <w:autoSpaceDE w:val="0"/>
        <w:autoSpaceDN w:val="0"/>
        <w:adjustRightInd w:val="0"/>
        <w:spacing w:after="0" w:line="209" w:lineRule="atLeast"/>
        <w:ind w:right="-180" w:firstLine="280"/>
        <w:jc w:val="both"/>
        <w:rPr>
          <w:rFonts w:ascii="Times New Roman" w:eastAsia="Times New Roman" w:hAnsi="Times New Roman"/>
          <w:color w:val="000000"/>
          <w:sz w:val="24"/>
          <w:szCs w:val="24"/>
          <w:lang w:eastAsia="ru-RU"/>
        </w:rPr>
      </w:pPr>
      <w:r w:rsidRPr="00F15B18">
        <w:rPr>
          <w:rFonts w:ascii="Times New Roman" w:eastAsia="Times New Roman" w:hAnsi="Times New Roman"/>
          <w:color w:val="000000"/>
          <w:sz w:val="24"/>
          <w:szCs w:val="24"/>
          <w:lang w:eastAsia="ru-RU"/>
        </w:rPr>
        <w:t>Н.В. Гоголь. «Ревизор» как социальная комедия «со злостью и солью». История создания комедии и  её  первой постановки. Разоблачение пороков чиновничества в пьесе. Приёмы сатирического изображения чиновников. Образ  Хлестакова в комедии «Ревизор». Понятие о « миражной интриге».  Хлестаковщина  как нравственное явление. Художественные особенности комедии Н.В.Гоголя. Особенности композиционной структуры комедии. Специфика гоголевской сатиры.</w:t>
      </w:r>
    </w:p>
    <w:p w:rsidR="00F15B18" w:rsidRPr="00F15B18" w:rsidRDefault="00F15B18" w:rsidP="00F15B18">
      <w:pPr>
        <w:autoSpaceDE w:val="0"/>
        <w:autoSpaceDN w:val="0"/>
        <w:adjustRightInd w:val="0"/>
        <w:spacing w:after="0" w:line="209" w:lineRule="atLeast"/>
        <w:ind w:right="-180" w:firstLine="280"/>
        <w:jc w:val="both"/>
        <w:rPr>
          <w:rFonts w:ascii="Times New Roman" w:eastAsia="Times New Roman" w:hAnsi="Times New Roman"/>
          <w:color w:val="000000"/>
          <w:sz w:val="24"/>
          <w:szCs w:val="24"/>
          <w:lang w:eastAsia="ru-RU"/>
        </w:rPr>
      </w:pPr>
      <w:r w:rsidRPr="00F15B18">
        <w:rPr>
          <w:rFonts w:ascii="Times New Roman" w:eastAsia="Times New Roman" w:hAnsi="Times New Roman"/>
          <w:color w:val="000000"/>
          <w:sz w:val="24"/>
          <w:szCs w:val="24"/>
          <w:lang w:eastAsia="ru-RU"/>
        </w:rPr>
        <w:t>Теория литературы. Комедия (развитие представлений). Сатира и юмор (развитие представлений).</w:t>
      </w:r>
    </w:p>
    <w:p w:rsidR="00F15B18" w:rsidRPr="00F15B18" w:rsidRDefault="00F15B18" w:rsidP="00F15B18">
      <w:pPr>
        <w:autoSpaceDE w:val="0"/>
        <w:autoSpaceDN w:val="0"/>
        <w:adjustRightInd w:val="0"/>
        <w:spacing w:after="0" w:line="209" w:lineRule="atLeast"/>
        <w:ind w:right="-180" w:firstLine="280"/>
        <w:jc w:val="both"/>
        <w:rPr>
          <w:rFonts w:ascii="Times New Roman" w:eastAsia="Times New Roman" w:hAnsi="Times New Roman"/>
          <w:color w:val="000000"/>
          <w:sz w:val="24"/>
          <w:szCs w:val="24"/>
          <w:lang w:eastAsia="ru-RU"/>
        </w:rPr>
      </w:pPr>
      <w:r w:rsidRPr="00F15B18">
        <w:rPr>
          <w:rFonts w:ascii="Times New Roman" w:eastAsia="Times New Roman" w:hAnsi="Times New Roman"/>
          <w:color w:val="000000"/>
          <w:sz w:val="24"/>
          <w:szCs w:val="24"/>
          <w:lang w:eastAsia="ru-RU"/>
        </w:rPr>
        <w:t>Н.В. Гоголь. Шинель». Образ  «маленького человека» в литературе. Потеря  Башмачкиным  лица. Шинель как последняя надежда согреться в холодном мире. Мечта и реальность в повести  «Шинель». Образ Петербурга. Роль фантастики в повествовании</w:t>
      </w:r>
    </w:p>
    <w:p w:rsidR="00F15B18" w:rsidRPr="00F15B18" w:rsidRDefault="00F15B18" w:rsidP="00F15B18">
      <w:pPr>
        <w:autoSpaceDE w:val="0"/>
        <w:autoSpaceDN w:val="0"/>
        <w:adjustRightInd w:val="0"/>
        <w:spacing w:after="0" w:line="209" w:lineRule="atLeast"/>
        <w:ind w:right="-180" w:firstLine="280"/>
        <w:jc w:val="both"/>
        <w:rPr>
          <w:rFonts w:ascii="Times New Roman" w:eastAsia="Times New Roman" w:hAnsi="Times New Roman"/>
          <w:color w:val="000000"/>
          <w:sz w:val="24"/>
          <w:szCs w:val="24"/>
          <w:lang w:eastAsia="ru-RU"/>
        </w:rPr>
      </w:pPr>
      <w:r w:rsidRPr="00F15B18">
        <w:rPr>
          <w:rFonts w:ascii="Times New Roman" w:eastAsia="Times New Roman" w:hAnsi="Times New Roman"/>
          <w:color w:val="000000"/>
          <w:sz w:val="24"/>
          <w:szCs w:val="24"/>
          <w:lang w:eastAsia="ru-RU"/>
        </w:rPr>
        <w:t>М.Е. Салтыков – Щедрин.  «История одного города» (отрывок). Художественно – политическая  сатира  на общественные порядки. Обличение строя, основанного на бесправии народа</w:t>
      </w:r>
    </w:p>
    <w:p w:rsidR="00F15B18" w:rsidRPr="00F15B18" w:rsidRDefault="00F15B18" w:rsidP="00F15B18">
      <w:pPr>
        <w:autoSpaceDE w:val="0"/>
        <w:autoSpaceDN w:val="0"/>
        <w:adjustRightInd w:val="0"/>
        <w:spacing w:after="0" w:line="209" w:lineRule="atLeast"/>
        <w:ind w:right="-180" w:firstLine="280"/>
        <w:jc w:val="both"/>
        <w:rPr>
          <w:rFonts w:ascii="Times New Roman" w:eastAsia="Times New Roman" w:hAnsi="Times New Roman"/>
          <w:color w:val="000000"/>
          <w:sz w:val="24"/>
          <w:szCs w:val="24"/>
          <w:lang w:eastAsia="ru-RU"/>
        </w:rPr>
      </w:pPr>
      <w:r w:rsidRPr="00F15B18">
        <w:rPr>
          <w:rFonts w:ascii="Times New Roman" w:eastAsia="Times New Roman" w:hAnsi="Times New Roman"/>
          <w:color w:val="000000"/>
          <w:sz w:val="24"/>
          <w:szCs w:val="24"/>
          <w:lang w:eastAsia="ru-RU"/>
        </w:rPr>
        <w:t xml:space="preserve">Образы градоначальников. Средства создания комического в произведении. </w:t>
      </w:r>
    </w:p>
    <w:p w:rsidR="00F15B18" w:rsidRPr="00F15B18" w:rsidRDefault="00F15B18" w:rsidP="00F15B18">
      <w:pPr>
        <w:autoSpaceDE w:val="0"/>
        <w:autoSpaceDN w:val="0"/>
        <w:adjustRightInd w:val="0"/>
        <w:spacing w:after="0" w:line="209" w:lineRule="atLeast"/>
        <w:ind w:right="-180" w:firstLine="280"/>
        <w:jc w:val="both"/>
        <w:rPr>
          <w:rFonts w:ascii="Times New Roman" w:eastAsia="Times New Roman" w:hAnsi="Times New Roman"/>
          <w:color w:val="000000"/>
          <w:sz w:val="24"/>
          <w:szCs w:val="24"/>
          <w:lang w:eastAsia="ru-RU"/>
        </w:rPr>
      </w:pPr>
      <w:r w:rsidRPr="00F15B18">
        <w:rPr>
          <w:rFonts w:ascii="Times New Roman" w:eastAsia="Times New Roman" w:hAnsi="Times New Roman"/>
          <w:color w:val="000000"/>
          <w:sz w:val="24"/>
          <w:szCs w:val="24"/>
          <w:lang w:eastAsia="ru-RU"/>
        </w:rPr>
        <w:t>Теория литературы Гипербола, гротеск (развитие представлений). Литературная пародия (начальные  представления). Эзопов язык (развитие понятия).</w:t>
      </w:r>
    </w:p>
    <w:p w:rsidR="00F15B18" w:rsidRPr="00F15B18" w:rsidRDefault="00F15B18" w:rsidP="00F15B18">
      <w:pPr>
        <w:autoSpaceDE w:val="0"/>
        <w:autoSpaceDN w:val="0"/>
        <w:adjustRightInd w:val="0"/>
        <w:spacing w:after="0" w:line="209" w:lineRule="atLeast"/>
        <w:ind w:right="-180" w:firstLine="280"/>
        <w:jc w:val="both"/>
        <w:rPr>
          <w:rFonts w:ascii="Times New Roman" w:eastAsia="Times New Roman" w:hAnsi="Times New Roman"/>
          <w:color w:val="000000"/>
          <w:sz w:val="24"/>
          <w:szCs w:val="24"/>
          <w:lang w:eastAsia="ru-RU"/>
        </w:rPr>
      </w:pPr>
      <w:r w:rsidRPr="00F15B18">
        <w:rPr>
          <w:rFonts w:ascii="Times New Roman" w:eastAsia="Times New Roman" w:hAnsi="Times New Roman"/>
          <w:color w:val="000000"/>
          <w:sz w:val="24"/>
          <w:szCs w:val="24"/>
          <w:lang w:eastAsia="ru-RU"/>
        </w:rPr>
        <w:t>Н.С.Лесков. Нравственные проблемы рассказа «Старый гений» Сатира на чиновничество. Защита   беззащитных.  Деталь как средство создания образа в рассказе</w:t>
      </w:r>
    </w:p>
    <w:p w:rsidR="00F15B18" w:rsidRPr="00F15B18" w:rsidRDefault="00F15B18" w:rsidP="00F15B18">
      <w:pPr>
        <w:autoSpaceDE w:val="0"/>
        <w:autoSpaceDN w:val="0"/>
        <w:adjustRightInd w:val="0"/>
        <w:spacing w:after="0" w:line="209" w:lineRule="atLeast"/>
        <w:ind w:right="-180" w:firstLine="280"/>
        <w:jc w:val="both"/>
        <w:rPr>
          <w:rFonts w:ascii="Times New Roman" w:eastAsia="Times New Roman" w:hAnsi="Times New Roman"/>
          <w:color w:val="000000"/>
          <w:sz w:val="24"/>
          <w:szCs w:val="24"/>
          <w:lang w:eastAsia="ru-RU"/>
        </w:rPr>
      </w:pPr>
      <w:r w:rsidRPr="00F15B18">
        <w:rPr>
          <w:rFonts w:ascii="Times New Roman" w:eastAsia="Times New Roman" w:hAnsi="Times New Roman"/>
          <w:color w:val="000000"/>
          <w:sz w:val="24"/>
          <w:szCs w:val="24"/>
          <w:lang w:eastAsia="ru-RU"/>
        </w:rPr>
        <w:t>Л.Н.Толстой.  «После бала». Социально – нравственные проблемы в рассказе  Главные герои. Контраст как средство раскрытия конфликта. Нравственность в основе поступков героя. Мечта о воссоединении дворянства и народа</w:t>
      </w:r>
    </w:p>
    <w:p w:rsidR="00F15B18" w:rsidRPr="00F15B18" w:rsidRDefault="00F15B18" w:rsidP="00F15B18">
      <w:pPr>
        <w:autoSpaceDE w:val="0"/>
        <w:autoSpaceDN w:val="0"/>
        <w:adjustRightInd w:val="0"/>
        <w:spacing w:after="0" w:line="209" w:lineRule="atLeast"/>
        <w:ind w:right="-180" w:firstLine="280"/>
        <w:jc w:val="both"/>
        <w:rPr>
          <w:rFonts w:ascii="Times New Roman" w:eastAsia="Times New Roman" w:hAnsi="Times New Roman"/>
          <w:color w:val="000000"/>
          <w:sz w:val="24"/>
          <w:szCs w:val="24"/>
          <w:lang w:eastAsia="ru-RU"/>
        </w:rPr>
      </w:pPr>
      <w:r w:rsidRPr="00F15B18">
        <w:rPr>
          <w:rFonts w:ascii="Times New Roman" w:eastAsia="Times New Roman" w:hAnsi="Times New Roman"/>
          <w:color w:val="000000"/>
          <w:sz w:val="24"/>
          <w:szCs w:val="24"/>
          <w:lang w:eastAsia="ru-RU"/>
        </w:rPr>
        <w:t>Теория литературы. Художественная деталь  Антитеза (развитие представлений). Композиция (развитие представлений). Роль антитезы в композиции произведений.</w:t>
      </w:r>
    </w:p>
    <w:p w:rsidR="00F15B18" w:rsidRPr="00F15B18" w:rsidRDefault="00F15B18" w:rsidP="00F15B18">
      <w:pPr>
        <w:autoSpaceDE w:val="0"/>
        <w:autoSpaceDN w:val="0"/>
        <w:adjustRightInd w:val="0"/>
        <w:spacing w:after="0" w:line="209" w:lineRule="atLeast"/>
        <w:ind w:right="-180" w:firstLine="280"/>
        <w:jc w:val="both"/>
        <w:rPr>
          <w:rFonts w:ascii="Times New Roman" w:eastAsia="Times New Roman" w:hAnsi="Times New Roman"/>
          <w:color w:val="000000"/>
          <w:sz w:val="24"/>
          <w:szCs w:val="24"/>
          <w:lang w:eastAsia="ru-RU"/>
        </w:rPr>
      </w:pPr>
      <w:r w:rsidRPr="00F15B18">
        <w:rPr>
          <w:rFonts w:ascii="Times New Roman" w:eastAsia="Times New Roman" w:hAnsi="Times New Roman"/>
          <w:color w:val="000000"/>
          <w:sz w:val="24"/>
          <w:szCs w:val="24"/>
          <w:lang w:eastAsia="ru-RU"/>
        </w:rPr>
        <w:t>Поэзия родной природы в творчестве А.С.Пушкина, М.Ю.Лермонтова, Ф.И.Тютчева,  А.А.Фета,  А.Н.Майкова</w:t>
      </w:r>
    </w:p>
    <w:p w:rsidR="00F15B18" w:rsidRPr="00F15B18" w:rsidRDefault="00F15B18" w:rsidP="00F15B18">
      <w:pPr>
        <w:autoSpaceDE w:val="0"/>
        <w:autoSpaceDN w:val="0"/>
        <w:adjustRightInd w:val="0"/>
        <w:spacing w:after="0" w:line="209" w:lineRule="atLeast"/>
        <w:ind w:right="-180" w:firstLine="280"/>
        <w:jc w:val="both"/>
        <w:rPr>
          <w:rFonts w:ascii="Times New Roman" w:eastAsia="Times New Roman" w:hAnsi="Times New Roman"/>
          <w:color w:val="000000"/>
          <w:sz w:val="24"/>
          <w:szCs w:val="24"/>
          <w:lang w:eastAsia="ru-RU"/>
        </w:rPr>
      </w:pPr>
      <w:r w:rsidRPr="00F15B18">
        <w:rPr>
          <w:rFonts w:ascii="Times New Roman" w:eastAsia="Times New Roman" w:hAnsi="Times New Roman"/>
          <w:color w:val="000000"/>
          <w:sz w:val="24"/>
          <w:szCs w:val="24"/>
          <w:lang w:eastAsia="ru-RU"/>
        </w:rPr>
        <w:t xml:space="preserve">А.П.Чехов. Рассказ «О любви» как история об упущенном счастье. </w:t>
      </w:r>
    </w:p>
    <w:p w:rsidR="00F15B18" w:rsidRPr="00F15B18" w:rsidRDefault="00F15B18" w:rsidP="00F15B18">
      <w:pPr>
        <w:autoSpaceDE w:val="0"/>
        <w:autoSpaceDN w:val="0"/>
        <w:adjustRightInd w:val="0"/>
        <w:spacing w:after="0" w:line="209" w:lineRule="atLeast"/>
        <w:ind w:right="-180" w:firstLine="280"/>
        <w:jc w:val="both"/>
        <w:rPr>
          <w:rFonts w:ascii="Times New Roman" w:eastAsia="Times New Roman" w:hAnsi="Times New Roman"/>
          <w:color w:val="000000"/>
          <w:sz w:val="24"/>
          <w:szCs w:val="24"/>
          <w:lang w:eastAsia="ru-RU"/>
        </w:rPr>
      </w:pPr>
      <w:r w:rsidRPr="00F15B18">
        <w:rPr>
          <w:rFonts w:ascii="Times New Roman" w:eastAsia="Times New Roman" w:hAnsi="Times New Roman"/>
          <w:color w:val="000000"/>
          <w:sz w:val="24"/>
          <w:szCs w:val="24"/>
          <w:lang w:eastAsia="ru-RU"/>
        </w:rPr>
        <w:t>Теория литературы Психологизм художественной литературы.</w:t>
      </w:r>
    </w:p>
    <w:p w:rsidR="00F15B18" w:rsidRPr="00F15B18" w:rsidRDefault="00F15B18" w:rsidP="00F15B18">
      <w:pPr>
        <w:autoSpaceDE w:val="0"/>
        <w:autoSpaceDN w:val="0"/>
        <w:adjustRightInd w:val="0"/>
        <w:spacing w:after="0" w:line="209" w:lineRule="atLeast"/>
        <w:ind w:right="-180" w:firstLine="280"/>
        <w:jc w:val="center"/>
        <w:rPr>
          <w:rFonts w:ascii="Times New Roman" w:eastAsia="Times New Roman" w:hAnsi="Times New Roman"/>
          <w:b/>
          <w:color w:val="000000"/>
          <w:sz w:val="24"/>
          <w:szCs w:val="24"/>
          <w:lang w:eastAsia="ru-RU"/>
        </w:rPr>
      </w:pPr>
      <w:r w:rsidRPr="00F15B18">
        <w:rPr>
          <w:rFonts w:ascii="Times New Roman" w:eastAsia="Times New Roman" w:hAnsi="Times New Roman"/>
          <w:b/>
          <w:color w:val="000000"/>
          <w:sz w:val="24"/>
          <w:szCs w:val="24"/>
          <w:lang w:eastAsia="ru-RU"/>
        </w:rPr>
        <w:t>6. ИЗ ЛИТЕРАТУРЫ XX ВЕКА (19 ч)</w:t>
      </w:r>
    </w:p>
    <w:p w:rsidR="00F15B18" w:rsidRPr="00F15B18" w:rsidRDefault="00F15B18" w:rsidP="00F15B18">
      <w:pPr>
        <w:autoSpaceDE w:val="0"/>
        <w:autoSpaceDN w:val="0"/>
        <w:adjustRightInd w:val="0"/>
        <w:spacing w:after="0" w:line="209" w:lineRule="atLeast"/>
        <w:ind w:right="-180" w:firstLine="280"/>
        <w:jc w:val="both"/>
        <w:rPr>
          <w:rFonts w:ascii="Times New Roman" w:eastAsia="Times New Roman" w:hAnsi="Times New Roman"/>
          <w:color w:val="000000"/>
          <w:sz w:val="24"/>
          <w:szCs w:val="24"/>
          <w:lang w:eastAsia="ru-RU"/>
        </w:rPr>
      </w:pPr>
      <w:r w:rsidRPr="00F15B18">
        <w:rPr>
          <w:rFonts w:ascii="Times New Roman" w:eastAsia="Times New Roman" w:hAnsi="Times New Roman"/>
          <w:color w:val="000000"/>
          <w:sz w:val="24"/>
          <w:szCs w:val="24"/>
          <w:lang w:eastAsia="ru-RU"/>
        </w:rPr>
        <w:t>И.А.Бунин.  «Кавказ».  Повествование о любви в различных жизненных ситуациях.  Мастерство Бунина – рассказчика. Психологизм прозы писателя.</w:t>
      </w:r>
    </w:p>
    <w:p w:rsidR="00F15B18" w:rsidRPr="00F15B18" w:rsidRDefault="00F15B18" w:rsidP="00F15B18">
      <w:pPr>
        <w:autoSpaceDE w:val="0"/>
        <w:autoSpaceDN w:val="0"/>
        <w:adjustRightInd w:val="0"/>
        <w:spacing w:after="0" w:line="209" w:lineRule="atLeast"/>
        <w:ind w:right="-180" w:firstLine="280"/>
        <w:jc w:val="both"/>
        <w:rPr>
          <w:rFonts w:ascii="Times New Roman" w:eastAsia="Times New Roman" w:hAnsi="Times New Roman"/>
          <w:color w:val="000000"/>
          <w:sz w:val="24"/>
          <w:szCs w:val="24"/>
          <w:lang w:eastAsia="ru-RU"/>
        </w:rPr>
      </w:pPr>
      <w:r w:rsidRPr="00F15B18">
        <w:rPr>
          <w:rFonts w:ascii="Times New Roman" w:eastAsia="Times New Roman" w:hAnsi="Times New Roman"/>
          <w:color w:val="000000"/>
          <w:sz w:val="24"/>
          <w:szCs w:val="24"/>
          <w:lang w:eastAsia="ru-RU"/>
        </w:rPr>
        <w:t>А.И.Куприн. Нравственные проблемы рассказа «Куст сирени». Представления о любви и счастье в семье. Понятие о сюжете и фабуле</w:t>
      </w:r>
    </w:p>
    <w:p w:rsidR="00F15B18" w:rsidRPr="00F15B18" w:rsidRDefault="00F15B18" w:rsidP="00F15B18">
      <w:pPr>
        <w:autoSpaceDE w:val="0"/>
        <w:autoSpaceDN w:val="0"/>
        <w:adjustRightInd w:val="0"/>
        <w:spacing w:after="0" w:line="209" w:lineRule="atLeast"/>
        <w:ind w:right="-180" w:firstLine="280"/>
        <w:jc w:val="both"/>
        <w:rPr>
          <w:rFonts w:ascii="Times New Roman" w:eastAsia="Times New Roman" w:hAnsi="Times New Roman"/>
          <w:color w:val="000000"/>
          <w:sz w:val="24"/>
          <w:szCs w:val="24"/>
          <w:lang w:eastAsia="ru-RU"/>
        </w:rPr>
      </w:pPr>
      <w:r w:rsidRPr="00F15B18">
        <w:rPr>
          <w:rFonts w:ascii="Times New Roman" w:eastAsia="Times New Roman" w:hAnsi="Times New Roman"/>
          <w:color w:val="000000"/>
          <w:sz w:val="24"/>
          <w:szCs w:val="24"/>
          <w:lang w:eastAsia="ru-RU"/>
        </w:rPr>
        <w:t>А.А.Блок.  «Россия».  Ист. тема в стихотворении, его современное звучание и смысл. Образ России</w:t>
      </w:r>
    </w:p>
    <w:p w:rsidR="00F15B18" w:rsidRPr="00F15B18" w:rsidRDefault="00F15B18" w:rsidP="00F15B18">
      <w:pPr>
        <w:autoSpaceDE w:val="0"/>
        <w:autoSpaceDN w:val="0"/>
        <w:adjustRightInd w:val="0"/>
        <w:spacing w:after="0" w:line="209" w:lineRule="atLeast"/>
        <w:ind w:right="-180" w:firstLine="280"/>
        <w:jc w:val="both"/>
        <w:rPr>
          <w:rFonts w:ascii="Times New Roman" w:eastAsia="Times New Roman" w:hAnsi="Times New Roman"/>
          <w:color w:val="000000"/>
          <w:sz w:val="24"/>
          <w:szCs w:val="24"/>
          <w:lang w:eastAsia="ru-RU"/>
        </w:rPr>
      </w:pPr>
      <w:r w:rsidRPr="00F15B18">
        <w:rPr>
          <w:rFonts w:ascii="Times New Roman" w:eastAsia="Times New Roman" w:hAnsi="Times New Roman"/>
          <w:color w:val="000000"/>
          <w:sz w:val="24"/>
          <w:szCs w:val="24"/>
          <w:lang w:eastAsia="ru-RU"/>
        </w:rPr>
        <w:t>С.А.Есенин.  «Пугачёв» - поэма на историческую тему. Образ предводителя восстания. Понятие о драматической поэме</w:t>
      </w:r>
    </w:p>
    <w:p w:rsidR="00F15B18" w:rsidRPr="00F15B18" w:rsidRDefault="00F15B18" w:rsidP="00F15B18">
      <w:pPr>
        <w:autoSpaceDE w:val="0"/>
        <w:autoSpaceDN w:val="0"/>
        <w:adjustRightInd w:val="0"/>
        <w:spacing w:after="0" w:line="209" w:lineRule="atLeast"/>
        <w:ind w:right="-180" w:firstLine="280"/>
        <w:jc w:val="both"/>
        <w:rPr>
          <w:rFonts w:ascii="Times New Roman" w:eastAsia="Times New Roman" w:hAnsi="Times New Roman"/>
          <w:color w:val="000000"/>
          <w:sz w:val="24"/>
          <w:szCs w:val="24"/>
          <w:lang w:eastAsia="ru-RU"/>
        </w:rPr>
      </w:pPr>
      <w:r w:rsidRPr="00F15B18">
        <w:rPr>
          <w:rFonts w:ascii="Times New Roman" w:eastAsia="Times New Roman" w:hAnsi="Times New Roman"/>
          <w:color w:val="000000"/>
          <w:sz w:val="24"/>
          <w:szCs w:val="24"/>
          <w:lang w:eastAsia="ru-RU"/>
        </w:rPr>
        <w:t>И.С.Шмелёв. «Как  я стал писателем» - воспоминание о пути к творчеству</w:t>
      </w:r>
    </w:p>
    <w:p w:rsidR="00F15B18" w:rsidRPr="00F15B18" w:rsidRDefault="00F15B18" w:rsidP="00F15B18">
      <w:pPr>
        <w:autoSpaceDE w:val="0"/>
        <w:autoSpaceDN w:val="0"/>
        <w:adjustRightInd w:val="0"/>
        <w:spacing w:after="0" w:line="209" w:lineRule="atLeast"/>
        <w:ind w:right="-180" w:firstLine="280"/>
        <w:jc w:val="both"/>
        <w:rPr>
          <w:rFonts w:ascii="Times New Roman" w:eastAsia="Times New Roman" w:hAnsi="Times New Roman"/>
          <w:color w:val="000000"/>
          <w:sz w:val="24"/>
          <w:szCs w:val="24"/>
          <w:lang w:eastAsia="ru-RU"/>
        </w:rPr>
      </w:pPr>
      <w:r w:rsidRPr="00F15B18">
        <w:rPr>
          <w:rFonts w:ascii="Times New Roman" w:eastAsia="Times New Roman" w:hAnsi="Times New Roman"/>
          <w:color w:val="000000"/>
          <w:sz w:val="24"/>
          <w:szCs w:val="24"/>
          <w:lang w:eastAsia="ru-RU"/>
        </w:rPr>
        <w:t>Писатели улыбаются. Журнал  «Сатирикон». Сатирическое изображение исторических событий. Приёмы и способы  создания  сатирического повествования</w:t>
      </w:r>
    </w:p>
    <w:p w:rsidR="00F15B18" w:rsidRPr="00F15B18" w:rsidRDefault="00F15B18" w:rsidP="00F15B18">
      <w:pPr>
        <w:autoSpaceDE w:val="0"/>
        <w:autoSpaceDN w:val="0"/>
        <w:adjustRightInd w:val="0"/>
        <w:spacing w:after="0" w:line="209" w:lineRule="atLeast"/>
        <w:ind w:right="-180" w:firstLine="280"/>
        <w:jc w:val="both"/>
        <w:rPr>
          <w:rFonts w:ascii="Times New Roman" w:eastAsia="Times New Roman" w:hAnsi="Times New Roman"/>
          <w:color w:val="000000"/>
          <w:sz w:val="24"/>
          <w:szCs w:val="24"/>
          <w:lang w:eastAsia="ru-RU"/>
        </w:rPr>
      </w:pPr>
      <w:r w:rsidRPr="00F15B18">
        <w:rPr>
          <w:rFonts w:ascii="Times New Roman" w:eastAsia="Times New Roman" w:hAnsi="Times New Roman"/>
          <w:color w:val="000000"/>
          <w:sz w:val="24"/>
          <w:szCs w:val="24"/>
          <w:lang w:eastAsia="ru-RU"/>
        </w:rPr>
        <w:t>М.Зощенко. «История болезни»;  Тэффи.  «Жизнь и воротник». Для самостоятельного чтения.</w:t>
      </w:r>
    </w:p>
    <w:p w:rsidR="00F15B18" w:rsidRPr="00F15B18" w:rsidRDefault="00F15B18" w:rsidP="00F15B18">
      <w:pPr>
        <w:autoSpaceDE w:val="0"/>
        <w:autoSpaceDN w:val="0"/>
        <w:adjustRightInd w:val="0"/>
        <w:spacing w:after="0" w:line="209" w:lineRule="atLeast"/>
        <w:ind w:right="-180" w:firstLine="280"/>
        <w:jc w:val="both"/>
        <w:rPr>
          <w:rFonts w:ascii="Times New Roman" w:eastAsia="Times New Roman" w:hAnsi="Times New Roman"/>
          <w:color w:val="000000"/>
          <w:sz w:val="24"/>
          <w:szCs w:val="24"/>
          <w:lang w:eastAsia="ru-RU"/>
        </w:rPr>
      </w:pPr>
      <w:r w:rsidRPr="00F15B18">
        <w:rPr>
          <w:rFonts w:ascii="Times New Roman" w:eastAsia="Times New Roman" w:hAnsi="Times New Roman"/>
          <w:color w:val="000000"/>
          <w:sz w:val="24"/>
          <w:szCs w:val="24"/>
          <w:lang w:eastAsia="ru-RU"/>
        </w:rPr>
        <w:t>Сатира и юмор в рассказах  сатириконцев</w:t>
      </w:r>
    </w:p>
    <w:p w:rsidR="00F15B18" w:rsidRPr="00F15B18" w:rsidRDefault="00F15B18" w:rsidP="00F15B18">
      <w:pPr>
        <w:autoSpaceDE w:val="0"/>
        <w:autoSpaceDN w:val="0"/>
        <w:adjustRightInd w:val="0"/>
        <w:spacing w:after="0" w:line="209" w:lineRule="atLeast"/>
        <w:ind w:right="-180" w:firstLine="280"/>
        <w:jc w:val="both"/>
        <w:rPr>
          <w:rFonts w:ascii="Times New Roman" w:eastAsia="Times New Roman" w:hAnsi="Times New Roman"/>
          <w:color w:val="000000"/>
          <w:sz w:val="24"/>
          <w:szCs w:val="24"/>
          <w:lang w:eastAsia="ru-RU"/>
        </w:rPr>
      </w:pPr>
      <w:r w:rsidRPr="00F15B18">
        <w:rPr>
          <w:rFonts w:ascii="Times New Roman" w:eastAsia="Times New Roman" w:hAnsi="Times New Roman"/>
          <w:color w:val="000000"/>
          <w:sz w:val="24"/>
          <w:szCs w:val="24"/>
          <w:lang w:eastAsia="ru-RU"/>
        </w:rPr>
        <w:t>М.А.Осоргин. «Пенсне». Сочетание реальности и фантастики в рассказе. Для самостоятельного чтения.</w:t>
      </w:r>
    </w:p>
    <w:p w:rsidR="00F15B18" w:rsidRPr="00F15B18" w:rsidRDefault="00F15B18" w:rsidP="00F15B18">
      <w:pPr>
        <w:autoSpaceDE w:val="0"/>
        <w:autoSpaceDN w:val="0"/>
        <w:adjustRightInd w:val="0"/>
        <w:spacing w:after="0" w:line="209" w:lineRule="atLeast"/>
        <w:ind w:right="-180" w:firstLine="280"/>
        <w:jc w:val="both"/>
        <w:rPr>
          <w:rFonts w:ascii="Times New Roman" w:eastAsia="Times New Roman" w:hAnsi="Times New Roman"/>
          <w:color w:val="000000"/>
          <w:sz w:val="24"/>
          <w:szCs w:val="24"/>
          <w:lang w:eastAsia="ru-RU"/>
        </w:rPr>
      </w:pPr>
      <w:r w:rsidRPr="00F15B18">
        <w:rPr>
          <w:rFonts w:ascii="Times New Roman" w:eastAsia="Times New Roman" w:hAnsi="Times New Roman"/>
          <w:color w:val="000000"/>
          <w:sz w:val="24"/>
          <w:szCs w:val="24"/>
          <w:lang w:eastAsia="ru-RU"/>
        </w:rPr>
        <w:t>А.Т.Твардовский. Поэма «Василий Тёркин». Картины фронтовой жизни в поэме. Тема честного служения Родине. Василий Тёркин – защитник родной страны. Новаторский характер образа Василия Тёркина</w:t>
      </w:r>
    </w:p>
    <w:p w:rsidR="00F15B18" w:rsidRPr="00F15B18" w:rsidRDefault="00F15B18" w:rsidP="00F15B18">
      <w:pPr>
        <w:autoSpaceDE w:val="0"/>
        <w:autoSpaceDN w:val="0"/>
        <w:adjustRightInd w:val="0"/>
        <w:spacing w:after="0" w:line="209" w:lineRule="atLeast"/>
        <w:ind w:right="-180" w:firstLine="280"/>
        <w:jc w:val="both"/>
        <w:rPr>
          <w:rFonts w:ascii="Times New Roman" w:eastAsia="Times New Roman" w:hAnsi="Times New Roman"/>
          <w:color w:val="000000"/>
          <w:sz w:val="24"/>
          <w:szCs w:val="24"/>
          <w:lang w:eastAsia="ru-RU"/>
        </w:rPr>
      </w:pPr>
      <w:r w:rsidRPr="00F15B18">
        <w:rPr>
          <w:rFonts w:ascii="Times New Roman" w:eastAsia="Times New Roman" w:hAnsi="Times New Roman"/>
          <w:color w:val="000000"/>
          <w:sz w:val="24"/>
          <w:szCs w:val="24"/>
          <w:lang w:eastAsia="ru-RU"/>
        </w:rPr>
        <w:t>Композиция и язык поэмы «Василий Тёркин». Юмор. Фольклорные мотивы. Мастерство А.Т.Твардовского в поэме</w:t>
      </w:r>
    </w:p>
    <w:p w:rsidR="00F15B18" w:rsidRPr="00F15B18" w:rsidRDefault="00F15B18" w:rsidP="00F15B18">
      <w:pPr>
        <w:autoSpaceDE w:val="0"/>
        <w:autoSpaceDN w:val="0"/>
        <w:adjustRightInd w:val="0"/>
        <w:spacing w:after="0" w:line="209" w:lineRule="atLeast"/>
        <w:ind w:right="-180" w:firstLine="280"/>
        <w:jc w:val="both"/>
        <w:rPr>
          <w:rFonts w:ascii="Times New Roman" w:eastAsia="Times New Roman" w:hAnsi="Times New Roman"/>
          <w:color w:val="000000"/>
          <w:sz w:val="24"/>
          <w:szCs w:val="24"/>
          <w:lang w:eastAsia="ru-RU"/>
        </w:rPr>
      </w:pPr>
      <w:r w:rsidRPr="00F15B18">
        <w:rPr>
          <w:rFonts w:ascii="Times New Roman" w:eastAsia="Times New Roman" w:hAnsi="Times New Roman"/>
          <w:color w:val="000000"/>
          <w:sz w:val="24"/>
          <w:szCs w:val="24"/>
          <w:lang w:eastAsia="ru-RU"/>
        </w:rPr>
        <w:t>Теория литературы Фольклор и литература (развитие понятия). Авторские отступления как элемент композиции (начальное представление).</w:t>
      </w:r>
    </w:p>
    <w:p w:rsidR="00F15B18" w:rsidRPr="00F15B18" w:rsidRDefault="00F15B18" w:rsidP="00F15B18">
      <w:pPr>
        <w:autoSpaceDE w:val="0"/>
        <w:autoSpaceDN w:val="0"/>
        <w:adjustRightInd w:val="0"/>
        <w:spacing w:after="0" w:line="209" w:lineRule="atLeast"/>
        <w:ind w:right="-180" w:firstLine="280"/>
        <w:jc w:val="both"/>
        <w:rPr>
          <w:rFonts w:ascii="Times New Roman" w:eastAsia="Times New Roman" w:hAnsi="Times New Roman"/>
          <w:color w:val="000000"/>
          <w:sz w:val="24"/>
          <w:szCs w:val="24"/>
          <w:lang w:eastAsia="ru-RU"/>
        </w:rPr>
      </w:pPr>
      <w:r w:rsidRPr="00F15B18">
        <w:rPr>
          <w:rFonts w:ascii="Times New Roman" w:eastAsia="Times New Roman" w:hAnsi="Times New Roman"/>
          <w:color w:val="000000"/>
          <w:sz w:val="24"/>
          <w:szCs w:val="24"/>
          <w:lang w:eastAsia="ru-RU"/>
        </w:rPr>
        <w:t xml:space="preserve">А.П. Платонов. «Возвращение». Утверждение доброты, сострадания, гуманизма в душах солдат, вернувшихся с войны. Изображение негромкого героизма тружеников тыла. Нравственная проблематика и гуманизм рассказа </w:t>
      </w:r>
    </w:p>
    <w:p w:rsidR="00F15B18" w:rsidRPr="00F15B18" w:rsidRDefault="00F15B18" w:rsidP="00F15B18">
      <w:pPr>
        <w:autoSpaceDE w:val="0"/>
        <w:autoSpaceDN w:val="0"/>
        <w:adjustRightInd w:val="0"/>
        <w:spacing w:after="0" w:line="209" w:lineRule="atLeast"/>
        <w:ind w:right="-180" w:firstLine="280"/>
        <w:jc w:val="both"/>
        <w:rPr>
          <w:rFonts w:ascii="Times New Roman" w:eastAsia="Times New Roman" w:hAnsi="Times New Roman"/>
          <w:color w:val="000000"/>
          <w:sz w:val="24"/>
          <w:szCs w:val="24"/>
          <w:lang w:eastAsia="ru-RU"/>
        </w:rPr>
      </w:pPr>
      <w:r w:rsidRPr="00F15B18">
        <w:rPr>
          <w:rFonts w:ascii="Times New Roman" w:eastAsia="Times New Roman" w:hAnsi="Times New Roman"/>
          <w:color w:val="000000"/>
          <w:sz w:val="24"/>
          <w:szCs w:val="24"/>
          <w:lang w:eastAsia="ru-RU"/>
        </w:rPr>
        <w:t>Стихи и песни о Великой Отечественной войне 1941 – 1945 годов.</w:t>
      </w:r>
    </w:p>
    <w:p w:rsidR="00F15B18" w:rsidRPr="00F15B18" w:rsidRDefault="00F15B18" w:rsidP="00F15B18">
      <w:pPr>
        <w:autoSpaceDE w:val="0"/>
        <w:autoSpaceDN w:val="0"/>
        <w:adjustRightInd w:val="0"/>
        <w:spacing w:after="0" w:line="209" w:lineRule="atLeast"/>
        <w:ind w:right="-180" w:firstLine="280"/>
        <w:jc w:val="both"/>
        <w:rPr>
          <w:rFonts w:ascii="Times New Roman" w:eastAsia="Times New Roman" w:hAnsi="Times New Roman"/>
          <w:color w:val="000000"/>
          <w:sz w:val="24"/>
          <w:szCs w:val="24"/>
          <w:lang w:eastAsia="ru-RU"/>
        </w:rPr>
      </w:pPr>
      <w:r w:rsidRPr="00F15B18">
        <w:rPr>
          <w:rFonts w:ascii="Times New Roman" w:eastAsia="Times New Roman" w:hAnsi="Times New Roman"/>
          <w:color w:val="000000"/>
          <w:sz w:val="24"/>
          <w:szCs w:val="24"/>
          <w:lang w:eastAsia="ru-RU"/>
        </w:rPr>
        <w:t>Традиции в изображении боевых подвигов народа и военных будней. Героизм воинов, защищавших свою Родину: М.Исаковский, Б.Окуджава, А.Фатьянов,  Л.Ошанин и др. Выражение в лирической песне сокровенных чувств и переживаний каждого солдата</w:t>
      </w:r>
    </w:p>
    <w:p w:rsidR="00F15B18" w:rsidRPr="00F15B18" w:rsidRDefault="00F15B18" w:rsidP="00F15B18">
      <w:pPr>
        <w:autoSpaceDE w:val="0"/>
        <w:autoSpaceDN w:val="0"/>
        <w:adjustRightInd w:val="0"/>
        <w:spacing w:after="0" w:line="209" w:lineRule="atLeast"/>
        <w:ind w:right="-180" w:firstLine="280"/>
        <w:jc w:val="both"/>
        <w:rPr>
          <w:rFonts w:ascii="Times New Roman" w:eastAsia="Times New Roman" w:hAnsi="Times New Roman"/>
          <w:color w:val="000000"/>
          <w:sz w:val="24"/>
          <w:szCs w:val="24"/>
          <w:lang w:eastAsia="ru-RU"/>
        </w:rPr>
      </w:pPr>
      <w:r w:rsidRPr="00F15B18">
        <w:rPr>
          <w:rFonts w:ascii="Times New Roman" w:eastAsia="Times New Roman" w:hAnsi="Times New Roman"/>
          <w:color w:val="000000"/>
          <w:sz w:val="24"/>
          <w:szCs w:val="24"/>
          <w:lang w:eastAsia="ru-RU"/>
        </w:rPr>
        <w:t>Русские поэты о Родине, родной природе.</w:t>
      </w:r>
    </w:p>
    <w:p w:rsidR="00F15B18" w:rsidRPr="00F15B18" w:rsidRDefault="00F15B18" w:rsidP="00F15B18">
      <w:pPr>
        <w:autoSpaceDE w:val="0"/>
        <w:autoSpaceDN w:val="0"/>
        <w:adjustRightInd w:val="0"/>
        <w:spacing w:after="0" w:line="209" w:lineRule="atLeast"/>
        <w:ind w:right="-180" w:firstLine="280"/>
        <w:jc w:val="both"/>
        <w:rPr>
          <w:rFonts w:ascii="Times New Roman" w:eastAsia="Times New Roman" w:hAnsi="Times New Roman"/>
          <w:color w:val="000000"/>
          <w:sz w:val="24"/>
          <w:szCs w:val="24"/>
          <w:lang w:eastAsia="ru-RU"/>
        </w:rPr>
      </w:pPr>
      <w:r w:rsidRPr="00F15B18">
        <w:rPr>
          <w:rFonts w:ascii="Times New Roman" w:eastAsia="Times New Roman" w:hAnsi="Times New Roman"/>
          <w:color w:val="000000"/>
          <w:sz w:val="24"/>
          <w:szCs w:val="24"/>
          <w:lang w:eastAsia="ru-RU"/>
        </w:rPr>
        <w:t>Поэты Русского зарубежья об оставленной ими Родине. Мотивы воспоминаний, грусти, надежды. Общее и индивидуальное в произведениях русских поэтов</w:t>
      </w:r>
    </w:p>
    <w:p w:rsidR="00F15B18" w:rsidRPr="00F15B18" w:rsidRDefault="00F15B18" w:rsidP="00F15B18">
      <w:pPr>
        <w:autoSpaceDE w:val="0"/>
        <w:autoSpaceDN w:val="0"/>
        <w:adjustRightInd w:val="0"/>
        <w:spacing w:after="0" w:line="209" w:lineRule="atLeast"/>
        <w:ind w:right="-180" w:firstLine="280"/>
        <w:jc w:val="both"/>
        <w:rPr>
          <w:rFonts w:ascii="Times New Roman" w:eastAsia="Times New Roman" w:hAnsi="Times New Roman"/>
          <w:color w:val="000000"/>
          <w:sz w:val="24"/>
          <w:szCs w:val="24"/>
          <w:lang w:eastAsia="ru-RU"/>
        </w:rPr>
      </w:pPr>
      <w:r w:rsidRPr="00F15B18">
        <w:rPr>
          <w:rFonts w:ascii="Times New Roman" w:eastAsia="Times New Roman" w:hAnsi="Times New Roman"/>
          <w:color w:val="000000"/>
          <w:sz w:val="24"/>
          <w:szCs w:val="24"/>
          <w:lang w:eastAsia="ru-RU"/>
        </w:rPr>
        <w:t>В.П. Астафьев. «Фотография, на которой меня нет». Автобиографический характер рассказа. Отражение военного времени. Мечты и реальность военного детства</w:t>
      </w:r>
    </w:p>
    <w:p w:rsidR="00F15B18" w:rsidRPr="00F15B18" w:rsidRDefault="00F15B18" w:rsidP="00F15B18">
      <w:pPr>
        <w:autoSpaceDE w:val="0"/>
        <w:autoSpaceDN w:val="0"/>
        <w:adjustRightInd w:val="0"/>
        <w:spacing w:after="0" w:line="209" w:lineRule="atLeast"/>
        <w:ind w:right="-180" w:firstLine="280"/>
        <w:jc w:val="both"/>
        <w:rPr>
          <w:rFonts w:ascii="Times New Roman" w:eastAsia="Times New Roman" w:hAnsi="Times New Roman"/>
          <w:color w:val="000000"/>
          <w:sz w:val="24"/>
          <w:szCs w:val="24"/>
          <w:lang w:eastAsia="ru-RU"/>
        </w:rPr>
      </w:pPr>
      <w:r w:rsidRPr="00F15B18">
        <w:rPr>
          <w:rFonts w:ascii="Times New Roman" w:eastAsia="Times New Roman" w:hAnsi="Times New Roman"/>
          <w:color w:val="000000"/>
          <w:sz w:val="24"/>
          <w:szCs w:val="24"/>
          <w:lang w:eastAsia="ru-RU"/>
        </w:rPr>
        <w:t>Теория литературы Герой-повествователь (развитие представлений).</w:t>
      </w:r>
    </w:p>
    <w:p w:rsidR="00F15B18" w:rsidRPr="00F15B18" w:rsidRDefault="00F15B18" w:rsidP="00F15B18">
      <w:pPr>
        <w:autoSpaceDE w:val="0"/>
        <w:autoSpaceDN w:val="0"/>
        <w:adjustRightInd w:val="0"/>
        <w:spacing w:after="0" w:line="209" w:lineRule="atLeast"/>
        <w:ind w:right="-180" w:firstLine="280"/>
        <w:jc w:val="center"/>
        <w:rPr>
          <w:rFonts w:ascii="Times New Roman" w:eastAsia="Times New Roman" w:hAnsi="Times New Roman"/>
          <w:b/>
          <w:color w:val="000000"/>
          <w:sz w:val="24"/>
          <w:szCs w:val="24"/>
          <w:lang w:eastAsia="ru-RU"/>
        </w:rPr>
      </w:pPr>
      <w:r w:rsidRPr="00F15B18">
        <w:rPr>
          <w:rFonts w:ascii="Times New Roman" w:eastAsia="Times New Roman" w:hAnsi="Times New Roman"/>
          <w:b/>
          <w:color w:val="000000"/>
          <w:sz w:val="24"/>
          <w:szCs w:val="24"/>
          <w:lang w:eastAsia="ru-RU"/>
        </w:rPr>
        <w:t>7. ИЗ ЗАРУБЕЖНОЙ ЛИТЕРАТУРЫ (3 ч)</w:t>
      </w:r>
    </w:p>
    <w:p w:rsidR="00F15B18" w:rsidRPr="00F15B18" w:rsidRDefault="00F15B18" w:rsidP="00F15B18">
      <w:pPr>
        <w:autoSpaceDE w:val="0"/>
        <w:autoSpaceDN w:val="0"/>
        <w:adjustRightInd w:val="0"/>
        <w:spacing w:after="0" w:line="209" w:lineRule="atLeast"/>
        <w:ind w:right="-180" w:firstLine="280"/>
        <w:jc w:val="both"/>
        <w:rPr>
          <w:rFonts w:ascii="Times New Roman" w:eastAsia="Times New Roman" w:hAnsi="Times New Roman"/>
          <w:color w:val="000000"/>
          <w:sz w:val="24"/>
          <w:szCs w:val="24"/>
          <w:lang w:eastAsia="ru-RU"/>
        </w:rPr>
      </w:pPr>
      <w:r w:rsidRPr="00F15B18">
        <w:rPr>
          <w:rFonts w:ascii="Times New Roman" w:eastAsia="Times New Roman" w:hAnsi="Times New Roman"/>
          <w:color w:val="000000"/>
          <w:sz w:val="24"/>
          <w:szCs w:val="24"/>
          <w:lang w:eastAsia="ru-RU"/>
        </w:rPr>
        <w:t>У. Шекспир.  «Ромео и Джульетта». Поединок семейной вражды и любви. Ромео и Джульетта как символ любви и жертвенности. «Вечные проблемы» в творчестве Шекспира.</w:t>
      </w:r>
    </w:p>
    <w:p w:rsidR="00F15B18" w:rsidRPr="00F15B18" w:rsidRDefault="00F15B18" w:rsidP="00F15B18">
      <w:pPr>
        <w:autoSpaceDE w:val="0"/>
        <w:autoSpaceDN w:val="0"/>
        <w:adjustRightInd w:val="0"/>
        <w:spacing w:after="0" w:line="209" w:lineRule="atLeast"/>
        <w:ind w:right="-180" w:firstLine="280"/>
        <w:jc w:val="both"/>
        <w:rPr>
          <w:rFonts w:ascii="Times New Roman" w:eastAsia="Times New Roman" w:hAnsi="Times New Roman"/>
          <w:color w:val="000000"/>
          <w:sz w:val="24"/>
          <w:szCs w:val="24"/>
          <w:lang w:eastAsia="ru-RU"/>
        </w:rPr>
      </w:pPr>
      <w:r w:rsidRPr="00F15B18">
        <w:rPr>
          <w:rFonts w:ascii="Times New Roman" w:eastAsia="Times New Roman" w:hAnsi="Times New Roman"/>
          <w:color w:val="000000"/>
          <w:sz w:val="24"/>
          <w:szCs w:val="24"/>
          <w:lang w:eastAsia="ru-RU"/>
        </w:rPr>
        <w:t>Теория литературы. Конфликт как основа сюжета драматического произведения.</w:t>
      </w:r>
    </w:p>
    <w:p w:rsidR="00F15B18" w:rsidRPr="00F15B18" w:rsidRDefault="00F15B18" w:rsidP="00F15B18">
      <w:pPr>
        <w:autoSpaceDE w:val="0"/>
        <w:autoSpaceDN w:val="0"/>
        <w:adjustRightInd w:val="0"/>
        <w:spacing w:after="0" w:line="209" w:lineRule="atLeast"/>
        <w:ind w:right="-180" w:firstLine="280"/>
        <w:jc w:val="both"/>
        <w:rPr>
          <w:rFonts w:ascii="Times New Roman" w:eastAsia="Times New Roman" w:hAnsi="Times New Roman"/>
          <w:color w:val="000000"/>
          <w:sz w:val="24"/>
          <w:szCs w:val="24"/>
          <w:lang w:eastAsia="ru-RU"/>
        </w:rPr>
      </w:pPr>
      <w:r w:rsidRPr="00F15B18">
        <w:rPr>
          <w:rFonts w:ascii="Times New Roman" w:eastAsia="Times New Roman" w:hAnsi="Times New Roman"/>
          <w:color w:val="000000"/>
          <w:sz w:val="24"/>
          <w:szCs w:val="24"/>
          <w:lang w:eastAsia="ru-RU"/>
        </w:rPr>
        <w:t xml:space="preserve">Сонеты У. Шекспира.  «Кто хвалится родством своим и знатью…», «Увы, мой стих не блещет новизной…». Воспевание поэтом любви и дружбы. </w:t>
      </w:r>
    </w:p>
    <w:p w:rsidR="00F15B18" w:rsidRPr="00F15B18" w:rsidRDefault="00F15B18" w:rsidP="00F15B18">
      <w:pPr>
        <w:autoSpaceDE w:val="0"/>
        <w:autoSpaceDN w:val="0"/>
        <w:adjustRightInd w:val="0"/>
        <w:spacing w:after="0" w:line="209" w:lineRule="atLeast"/>
        <w:ind w:right="-180" w:firstLine="280"/>
        <w:jc w:val="both"/>
        <w:rPr>
          <w:rFonts w:ascii="Times New Roman" w:eastAsia="Times New Roman" w:hAnsi="Times New Roman"/>
          <w:color w:val="000000"/>
          <w:sz w:val="24"/>
          <w:szCs w:val="24"/>
          <w:lang w:eastAsia="ru-RU"/>
        </w:rPr>
      </w:pPr>
      <w:r w:rsidRPr="00F15B18">
        <w:rPr>
          <w:rFonts w:ascii="Times New Roman" w:eastAsia="Times New Roman" w:hAnsi="Times New Roman"/>
          <w:color w:val="000000"/>
          <w:sz w:val="24"/>
          <w:szCs w:val="24"/>
          <w:lang w:eastAsia="ru-RU"/>
        </w:rPr>
        <w:t>Теория литературы. Сонет как форма лирической поэзии</w:t>
      </w:r>
    </w:p>
    <w:p w:rsidR="00F15B18" w:rsidRPr="00F15B18" w:rsidRDefault="00F15B18" w:rsidP="00F15B18">
      <w:pPr>
        <w:autoSpaceDE w:val="0"/>
        <w:autoSpaceDN w:val="0"/>
        <w:adjustRightInd w:val="0"/>
        <w:spacing w:after="0" w:line="209" w:lineRule="atLeast"/>
        <w:ind w:right="-180" w:firstLine="280"/>
        <w:jc w:val="both"/>
        <w:rPr>
          <w:rFonts w:ascii="Times New Roman" w:eastAsia="Times New Roman" w:hAnsi="Times New Roman"/>
          <w:color w:val="000000"/>
          <w:sz w:val="24"/>
          <w:szCs w:val="24"/>
          <w:lang w:eastAsia="ru-RU"/>
        </w:rPr>
      </w:pPr>
      <w:r w:rsidRPr="00F15B18">
        <w:rPr>
          <w:rFonts w:ascii="Times New Roman" w:eastAsia="Times New Roman" w:hAnsi="Times New Roman"/>
          <w:color w:val="000000"/>
          <w:sz w:val="24"/>
          <w:szCs w:val="24"/>
          <w:lang w:eastAsia="ru-RU"/>
        </w:rPr>
        <w:t>Ж. – Б. Мольер.  «Мещанин во дворянстве» (сцены). Сатира на дворянство и невежественных буржуа. Черты классицизма в комедии Мольера. Комедийное мастерство Мольера. Общечеловеческий смысл комедии.</w:t>
      </w:r>
    </w:p>
    <w:p w:rsidR="00F15B18" w:rsidRPr="00F15B18" w:rsidRDefault="00F15B18" w:rsidP="00F15B18">
      <w:pPr>
        <w:autoSpaceDE w:val="0"/>
        <w:autoSpaceDN w:val="0"/>
        <w:adjustRightInd w:val="0"/>
        <w:spacing w:after="0" w:line="209" w:lineRule="atLeast"/>
        <w:ind w:right="-180" w:firstLine="280"/>
        <w:jc w:val="both"/>
        <w:rPr>
          <w:rFonts w:ascii="Times New Roman" w:eastAsia="Times New Roman" w:hAnsi="Times New Roman"/>
          <w:color w:val="000000"/>
          <w:sz w:val="24"/>
          <w:szCs w:val="24"/>
          <w:lang w:eastAsia="ru-RU"/>
        </w:rPr>
      </w:pPr>
      <w:r w:rsidRPr="00F15B18">
        <w:rPr>
          <w:rFonts w:ascii="Times New Roman" w:eastAsia="Times New Roman" w:hAnsi="Times New Roman"/>
          <w:color w:val="000000"/>
          <w:sz w:val="24"/>
          <w:szCs w:val="24"/>
          <w:lang w:eastAsia="ru-RU"/>
        </w:rPr>
        <w:t>Теория литературы. Классицизм (развитие понятий).</w:t>
      </w:r>
    </w:p>
    <w:p w:rsidR="00F15B18" w:rsidRPr="00F15B18" w:rsidRDefault="00F15B18" w:rsidP="00F15B18">
      <w:pPr>
        <w:autoSpaceDE w:val="0"/>
        <w:autoSpaceDN w:val="0"/>
        <w:adjustRightInd w:val="0"/>
        <w:spacing w:after="0" w:line="209" w:lineRule="atLeast"/>
        <w:ind w:right="-180" w:firstLine="280"/>
        <w:jc w:val="both"/>
        <w:rPr>
          <w:rFonts w:ascii="Times New Roman" w:eastAsia="Times New Roman" w:hAnsi="Times New Roman"/>
          <w:color w:val="000000"/>
          <w:sz w:val="24"/>
          <w:szCs w:val="24"/>
          <w:lang w:eastAsia="ru-RU"/>
        </w:rPr>
      </w:pPr>
      <w:r w:rsidRPr="00F15B18">
        <w:rPr>
          <w:rFonts w:ascii="Times New Roman" w:eastAsia="Times New Roman" w:hAnsi="Times New Roman"/>
          <w:color w:val="000000"/>
          <w:sz w:val="24"/>
          <w:szCs w:val="24"/>
          <w:lang w:eastAsia="ru-RU"/>
        </w:rPr>
        <w:t>Д.Свифт.  «Путешествия Гулливера». Сатира на государственное устройство и общество. Гротесковый характер изображения.</w:t>
      </w:r>
    </w:p>
    <w:p w:rsidR="00F15B18" w:rsidRPr="00F15B18" w:rsidRDefault="00F15B18" w:rsidP="00F15B18">
      <w:pPr>
        <w:autoSpaceDE w:val="0"/>
        <w:autoSpaceDN w:val="0"/>
        <w:adjustRightInd w:val="0"/>
        <w:spacing w:after="0" w:line="209" w:lineRule="atLeast"/>
        <w:ind w:right="-180" w:firstLine="280"/>
        <w:jc w:val="both"/>
        <w:rPr>
          <w:rFonts w:ascii="Times New Roman" w:eastAsia="Times New Roman" w:hAnsi="Times New Roman"/>
          <w:color w:val="000000"/>
          <w:sz w:val="24"/>
          <w:szCs w:val="24"/>
          <w:lang w:eastAsia="ru-RU"/>
        </w:rPr>
      </w:pPr>
      <w:r w:rsidRPr="00F15B18">
        <w:rPr>
          <w:rFonts w:ascii="Times New Roman" w:eastAsia="Times New Roman" w:hAnsi="Times New Roman"/>
          <w:color w:val="000000"/>
          <w:sz w:val="24"/>
          <w:szCs w:val="24"/>
          <w:lang w:eastAsia="ru-RU"/>
        </w:rPr>
        <w:t>В.Скотт.  «Айвенго». Исторический роман. Средневековая Англия в романе. Главные герои и события. История, изображённая «домашним» образом.</w:t>
      </w:r>
    </w:p>
    <w:p w:rsidR="00F15B18" w:rsidRPr="00F15B18" w:rsidRDefault="00F15B18" w:rsidP="00F15B18">
      <w:pPr>
        <w:autoSpaceDE w:val="0"/>
        <w:autoSpaceDN w:val="0"/>
        <w:adjustRightInd w:val="0"/>
        <w:spacing w:after="0" w:line="209" w:lineRule="atLeast"/>
        <w:ind w:right="-180" w:firstLine="280"/>
        <w:jc w:val="center"/>
        <w:rPr>
          <w:rFonts w:ascii="Times New Roman" w:eastAsia="Times New Roman" w:hAnsi="Times New Roman"/>
          <w:b/>
          <w:color w:val="000000"/>
          <w:sz w:val="24"/>
          <w:szCs w:val="24"/>
          <w:lang w:eastAsia="ru-RU"/>
        </w:rPr>
      </w:pPr>
      <w:r w:rsidRPr="00F15B18">
        <w:rPr>
          <w:rFonts w:ascii="Times New Roman" w:eastAsia="Times New Roman" w:hAnsi="Times New Roman"/>
          <w:b/>
          <w:color w:val="000000"/>
          <w:sz w:val="24"/>
          <w:szCs w:val="24"/>
          <w:lang w:eastAsia="ru-RU"/>
        </w:rPr>
        <w:t>8. ПОВТОРЕНИЕ. ОБОБЩЕНИЕ. ИТОГОВЫЙ КОНТРОЛЬ (2 ч)</w:t>
      </w:r>
    </w:p>
    <w:p w:rsidR="00F15B18" w:rsidRPr="00F15B18" w:rsidRDefault="00F15B18" w:rsidP="00F15B18">
      <w:pPr>
        <w:autoSpaceDE w:val="0"/>
        <w:autoSpaceDN w:val="0"/>
        <w:adjustRightInd w:val="0"/>
        <w:spacing w:after="0" w:line="209" w:lineRule="atLeast"/>
        <w:ind w:right="-180" w:firstLine="280"/>
        <w:jc w:val="center"/>
        <w:rPr>
          <w:rFonts w:ascii="Times New Roman" w:eastAsia="Times New Roman" w:hAnsi="Times New Roman"/>
          <w:b/>
          <w:color w:val="000000"/>
          <w:sz w:val="20"/>
          <w:szCs w:val="20"/>
          <w:lang w:eastAsia="ru-RU"/>
        </w:rPr>
      </w:pPr>
    </w:p>
    <w:p w:rsidR="00F15B18" w:rsidRPr="00F15B18" w:rsidRDefault="00F15B18" w:rsidP="00F15B18">
      <w:pPr>
        <w:autoSpaceDE w:val="0"/>
        <w:autoSpaceDN w:val="0"/>
        <w:adjustRightInd w:val="0"/>
        <w:spacing w:after="0" w:line="209" w:lineRule="atLeast"/>
        <w:ind w:right="-180" w:firstLine="280"/>
        <w:jc w:val="center"/>
        <w:rPr>
          <w:rFonts w:ascii="Times New Roman" w:eastAsia="Times New Roman" w:hAnsi="Times New Roman"/>
          <w:b/>
          <w:sz w:val="28"/>
          <w:szCs w:val="28"/>
          <w:u w:val="single"/>
          <w:lang w:eastAsia="ru-RU"/>
        </w:rPr>
      </w:pPr>
      <w:r w:rsidRPr="00F15B18">
        <w:rPr>
          <w:rFonts w:ascii="Times New Roman" w:eastAsia="Times New Roman" w:hAnsi="Times New Roman"/>
          <w:b/>
          <w:sz w:val="28"/>
          <w:szCs w:val="28"/>
          <w:u w:val="single"/>
          <w:lang w:eastAsia="ru-RU"/>
        </w:rPr>
        <w:t>9 КЛАСС (102 ч)</w:t>
      </w:r>
    </w:p>
    <w:p w:rsidR="00F15B18" w:rsidRPr="00F15B18" w:rsidRDefault="00F15B18" w:rsidP="00F15B18">
      <w:pPr>
        <w:autoSpaceDE w:val="0"/>
        <w:autoSpaceDN w:val="0"/>
        <w:adjustRightInd w:val="0"/>
        <w:spacing w:after="0" w:line="209" w:lineRule="atLeast"/>
        <w:ind w:right="-180" w:firstLine="280"/>
        <w:jc w:val="center"/>
        <w:rPr>
          <w:rFonts w:ascii="Times New Roman" w:eastAsia="Times New Roman" w:hAnsi="Times New Roman"/>
          <w:b/>
          <w:color w:val="FF0000"/>
          <w:sz w:val="28"/>
          <w:szCs w:val="28"/>
          <w:u w:val="single"/>
          <w:lang w:eastAsia="ru-RU"/>
        </w:rPr>
      </w:pPr>
    </w:p>
    <w:p w:rsidR="00F15B18" w:rsidRPr="00F15B18" w:rsidRDefault="00F15B18" w:rsidP="00F15B18">
      <w:pPr>
        <w:spacing w:after="0" w:line="240" w:lineRule="auto"/>
        <w:ind w:firstLine="709"/>
        <w:jc w:val="center"/>
        <w:rPr>
          <w:rFonts w:ascii="Times New Roman" w:eastAsia="Times New Roman" w:hAnsi="Times New Roman"/>
          <w:b/>
          <w:sz w:val="24"/>
          <w:szCs w:val="24"/>
          <w:lang w:eastAsia="ru-RU"/>
        </w:rPr>
      </w:pPr>
      <w:r w:rsidRPr="00F15B18">
        <w:rPr>
          <w:rFonts w:ascii="Times New Roman" w:eastAsia="Times New Roman" w:hAnsi="Times New Roman"/>
          <w:b/>
          <w:sz w:val="24"/>
          <w:szCs w:val="24"/>
          <w:lang w:eastAsia="ru-RU"/>
        </w:rPr>
        <w:t>1. ВВЕДЕНИЕ (1 ч)</w:t>
      </w:r>
    </w:p>
    <w:p w:rsidR="00F15B18" w:rsidRPr="00F15B18" w:rsidRDefault="00F15B18" w:rsidP="00F15B18">
      <w:pPr>
        <w:spacing w:after="0" w:line="240" w:lineRule="auto"/>
        <w:ind w:firstLine="709"/>
        <w:jc w:val="both"/>
        <w:rPr>
          <w:rFonts w:ascii="Times New Roman" w:eastAsia="Times New Roman" w:hAnsi="Times New Roman"/>
          <w:sz w:val="24"/>
          <w:szCs w:val="24"/>
          <w:lang w:eastAsia="ru-RU"/>
        </w:rPr>
      </w:pPr>
      <w:r w:rsidRPr="00F15B18">
        <w:rPr>
          <w:rFonts w:ascii="Times New Roman" w:eastAsia="Times New Roman" w:hAnsi="Times New Roman"/>
          <w:sz w:val="24"/>
          <w:szCs w:val="24"/>
          <w:lang w:eastAsia="ru-RU"/>
        </w:rPr>
        <w:t>Литература и ее роль в духовной жизни человека.</w:t>
      </w:r>
    </w:p>
    <w:p w:rsidR="00F15B18" w:rsidRPr="00F15B18" w:rsidRDefault="00F15B18" w:rsidP="00F15B18">
      <w:pPr>
        <w:spacing w:after="0" w:line="240" w:lineRule="auto"/>
        <w:ind w:firstLine="709"/>
        <w:jc w:val="both"/>
        <w:rPr>
          <w:rFonts w:ascii="Times New Roman" w:eastAsia="Times New Roman" w:hAnsi="Times New Roman"/>
          <w:sz w:val="24"/>
          <w:szCs w:val="24"/>
          <w:lang w:eastAsia="ru-RU"/>
        </w:rPr>
      </w:pPr>
      <w:r w:rsidRPr="00F15B18">
        <w:rPr>
          <w:rFonts w:ascii="Times New Roman" w:eastAsia="Times New Roman" w:hAnsi="Times New Roman"/>
          <w:sz w:val="24"/>
          <w:szCs w:val="24"/>
          <w:lang w:eastAsia="ru-RU"/>
        </w:rPr>
        <w:t>Шедевры родной литературы. Формирование потребно</w:t>
      </w:r>
      <w:r w:rsidRPr="00F15B18">
        <w:rPr>
          <w:rFonts w:ascii="Times New Roman" w:eastAsia="Times New Roman" w:hAnsi="Times New Roman"/>
          <w:sz w:val="24"/>
          <w:szCs w:val="24"/>
          <w:lang w:eastAsia="ru-RU"/>
        </w:rPr>
        <w:softHyphen/>
        <w:t>сти общения с искусством, возникновение и развитие творческой читательской самостоятельности.</w:t>
      </w:r>
    </w:p>
    <w:p w:rsidR="00F15B18" w:rsidRPr="00F15B18" w:rsidRDefault="00F15B18" w:rsidP="00F15B18">
      <w:pPr>
        <w:spacing w:after="0" w:line="240" w:lineRule="auto"/>
        <w:ind w:firstLine="709"/>
        <w:jc w:val="both"/>
        <w:rPr>
          <w:rFonts w:ascii="Times New Roman" w:eastAsia="Times New Roman" w:hAnsi="Times New Roman"/>
          <w:i/>
          <w:sz w:val="24"/>
          <w:szCs w:val="24"/>
          <w:lang w:eastAsia="ru-RU"/>
        </w:rPr>
      </w:pPr>
      <w:r w:rsidRPr="00F15B18">
        <w:rPr>
          <w:rFonts w:ascii="Times New Roman" w:eastAsia="Times New Roman" w:hAnsi="Times New Roman"/>
          <w:i/>
          <w:sz w:val="24"/>
          <w:szCs w:val="24"/>
          <w:lang w:eastAsia="ru-RU"/>
        </w:rPr>
        <w:t>Теория литературы. Литература как искусство слова (углубление представлений).</w:t>
      </w:r>
    </w:p>
    <w:p w:rsidR="00F15B18" w:rsidRPr="00F15B18" w:rsidRDefault="00F15B18" w:rsidP="00F15B18">
      <w:pPr>
        <w:spacing w:after="0" w:line="240" w:lineRule="auto"/>
        <w:ind w:firstLine="709"/>
        <w:jc w:val="center"/>
        <w:rPr>
          <w:rFonts w:ascii="Times New Roman" w:eastAsia="Times New Roman" w:hAnsi="Times New Roman"/>
          <w:b/>
          <w:sz w:val="24"/>
          <w:szCs w:val="24"/>
          <w:lang w:eastAsia="ru-RU"/>
        </w:rPr>
      </w:pPr>
      <w:r w:rsidRPr="00F15B18">
        <w:rPr>
          <w:rFonts w:ascii="Times New Roman" w:eastAsia="Times New Roman" w:hAnsi="Times New Roman"/>
          <w:b/>
          <w:sz w:val="24"/>
          <w:szCs w:val="24"/>
          <w:lang w:eastAsia="ru-RU"/>
        </w:rPr>
        <w:t>2. ИЗ ДРЕВНЕРУССКОЙ ЛИТЕРАТУРЫ (3 ч)</w:t>
      </w:r>
    </w:p>
    <w:p w:rsidR="00F15B18" w:rsidRPr="00F15B18" w:rsidRDefault="00F15B18" w:rsidP="00F15B18">
      <w:pPr>
        <w:spacing w:after="0" w:line="240" w:lineRule="auto"/>
        <w:ind w:firstLine="709"/>
        <w:jc w:val="both"/>
        <w:rPr>
          <w:rFonts w:ascii="Times New Roman" w:eastAsia="Times New Roman" w:hAnsi="Times New Roman"/>
          <w:sz w:val="24"/>
          <w:szCs w:val="24"/>
          <w:lang w:eastAsia="ru-RU"/>
        </w:rPr>
      </w:pPr>
      <w:r w:rsidRPr="00F15B18">
        <w:rPr>
          <w:rFonts w:ascii="Times New Roman" w:eastAsia="Times New Roman" w:hAnsi="Times New Roman"/>
          <w:sz w:val="24"/>
          <w:szCs w:val="24"/>
          <w:lang w:eastAsia="ru-RU"/>
        </w:rPr>
        <w:t>Беседа о древнерусской литературе. Самобытный харак</w:t>
      </w:r>
      <w:r w:rsidRPr="00F15B18">
        <w:rPr>
          <w:rFonts w:ascii="Times New Roman" w:eastAsia="Times New Roman" w:hAnsi="Times New Roman"/>
          <w:sz w:val="24"/>
          <w:szCs w:val="24"/>
          <w:lang w:eastAsia="ru-RU"/>
        </w:rPr>
        <w:softHyphen/>
        <w:t>тер древнерусской литературы. Богатство и разнообразие жанров.</w:t>
      </w:r>
    </w:p>
    <w:p w:rsidR="00F15B18" w:rsidRPr="00F15B18" w:rsidRDefault="00F15B18" w:rsidP="00F15B18">
      <w:pPr>
        <w:spacing w:after="0" w:line="240" w:lineRule="auto"/>
        <w:ind w:firstLine="709"/>
        <w:jc w:val="both"/>
        <w:rPr>
          <w:rFonts w:ascii="Times New Roman" w:eastAsia="Times New Roman" w:hAnsi="Times New Roman"/>
          <w:sz w:val="24"/>
          <w:szCs w:val="24"/>
          <w:lang w:eastAsia="ru-RU"/>
        </w:rPr>
      </w:pPr>
      <w:r w:rsidRPr="00F15B18">
        <w:rPr>
          <w:rFonts w:ascii="Times New Roman" w:eastAsia="Times New Roman" w:hAnsi="Times New Roman"/>
          <w:b/>
          <w:i/>
          <w:iCs/>
          <w:sz w:val="24"/>
          <w:szCs w:val="24"/>
          <w:lang w:eastAsia="ru-RU"/>
        </w:rPr>
        <w:t>«Слово о полку Игореве».</w:t>
      </w:r>
      <w:r w:rsidRPr="00F15B18">
        <w:rPr>
          <w:rFonts w:ascii="Times New Roman" w:eastAsia="Times New Roman" w:hAnsi="Times New Roman"/>
          <w:i/>
          <w:iCs/>
          <w:sz w:val="24"/>
          <w:szCs w:val="24"/>
          <w:lang w:eastAsia="ru-RU"/>
        </w:rPr>
        <w:t xml:space="preserve"> </w:t>
      </w:r>
      <w:r w:rsidRPr="00F15B18">
        <w:rPr>
          <w:rFonts w:ascii="Times New Roman" w:eastAsia="Times New Roman" w:hAnsi="Times New Roman"/>
          <w:sz w:val="24"/>
          <w:szCs w:val="24"/>
          <w:lang w:eastAsia="ru-RU"/>
        </w:rPr>
        <w:t>История открытия памятника, проблема авторства. Художественные особенности произве</w:t>
      </w:r>
      <w:r w:rsidRPr="00F15B18">
        <w:rPr>
          <w:rFonts w:ascii="Times New Roman" w:eastAsia="Times New Roman" w:hAnsi="Times New Roman"/>
          <w:sz w:val="24"/>
          <w:szCs w:val="24"/>
          <w:lang w:eastAsia="ru-RU"/>
        </w:rPr>
        <w:softHyphen/>
        <w:t>дения. Значение «Слова...» для русской литературы после</w:t>
      </w:r>
      <w:r w:rsidRPr="00F15B18">
        <w:rPr>
          <w:rFonts w:ascii="Times New Roman" w:eastAsia="Times New Roman" w:hAnsi="Times New Roman"/>
          <w:sz w:val="24"/>
          <w:szCs w:val="24"/>
          <w:lang w:eastAsia="ru-RU"/>
        </w:rPr>
        <w:softHyphen/>
        <w:t>дующих веков.</w:t>
      </w:r>
    </w:p>
    <w:p w:rsidR="00F15B18" w:rsidRPr="00F15B18" w:rsidRDefault="00F15B18" w:rsidP="00F15B18">
      <w:pPr>
        <w:spacing w:after="0" w:line="240" w:lineRule="auto"/>
        <w:ind w:firstLine="709"/>
        <w:jc w:val="both"/>
        <w:rPr>
          <w:rFonts w:ascii="Times New Roman" w:eastAsia="Times New Roman" w:hAnsi="Times New Roman"/>
          <w:i/>
          <w:sz w:val="24"/>
          <w:szCs w:val="24"/>
          <w:lang w:eastAsia="ru-RU"/>
        </w:rPr>
      </w:pPr>
      <w:r w:rsidRPr="00F15B18">
        <w:rPr>
          <w:rFonts w:ascii="Times New Roman" w:eastAsia="Times New Roman" w:hAnsi="Times New Roman"/>
          <w:i/>
          <w:sz w:val="24"/>
          <w:szCs w:val="24"/>
          <w:lang w:eastAsia="ru-RU"/>
        </w:rPr>
        <w:t>Теория литературы. Слово как жанр древнерусской литературы.</w:t>
      </w:r>
    </w:p>
    <w:p w:rsidR="00F15B18" w:rsidRPr="00F15B18" w:rsidRDefault="00F15B18" w:rsidP="00F15B18">
      <w:pPr>
        <w:spacing w:after="0" w:line="240" w:lineRule="auto"/>
        <w:ind w:firstLine="709"/>
        <w:jc w:val="center"/>
        <w:rPr>
          <w:rFonts w:ascii="Times New Roman" w:eastAsia="Times New Roman" w:hAnsi="Times New Roman"/>
          <w:b/>
          <w:sz w:val="24"/>
          <w:szCs w:val="24"/>
          <w:lang w:eastAsia="ru-RU"/>
        </w:rPr>
      </w:pPr>
      <w:r w:rsidRPr="00F15B18">
        <w:rPr>
          <w:rFonts w:ascii="Times New Roman" w:eastAsia="Times New Roman" w:hAnsi="Times New Roman"/>
          <w:b/>
          <w:sz w:val="24"/>
          <w:szCs w:val="24"/>
          <w:lang w:eastAsia="ru-RU"/>
        </w:rPr>
        <w:t xml:space="preserve">3. ИЗ ЛИТЕРАТУРЫ </w:t>
      </w:r>
      <w:r w:rsidRPr="00F15B18">
        <w:rPr>
          <w:rFonts w:ascii="Times New Roman" w:eastAsia="Times New Roman" w:hAnsi="Times New Roman"/>
          <w:b/>
          <w:sz w:val="24"/>
          <w:szCs w:val="24"/>
          <w:lang w:val="en-US" w:eastAsia="ru-RU"/>
        </w:rPr>
        <w:t>XVIII</w:t>
      </w:r>
      <w:r w:rsidRPr="00F15B18">
        <w:rPr>
          <w:rFonts w:ascii="Times New Roman" w:eastAsia="Times New Roman" w:hAnsi="Times New Roman"/>
          <w:b/>
          <w:sz w:val="24"/>
          <w:szCs w:val="24"/>
          <w:lang w:eastAsia="ru-RU"/>
        </w:rPr>
        <w:t xml:space="preserve">  ВЕКА (8 ч)</w:t>
      </w:r>
    </w:p>
    <w:p w:rsidR="00F15B18" w:rsidRPr="00F15B18" w:rsidRDefault="00F15B18" w:rsidP="00F15B18">
      <w:pPr>
        <w:spacing w:after="0" w:line="240" w:lineRule="auto"/>
        <w:ind w:firstLine="709"/>
        <w:jc w:val="both"/>
        <w:rPr>
          <w:rFonts w:ascii="Times New Roman" w:eastAsia="Times New Roman" w:hAnsi="Times New Roman"/>
          <w:sz w:val="24"/>
          <w:szCs w:val="24"/>
          <w:lang w:eastAsia="ru-RU"/>
        </w:rPr>
      </w:pPr>
      <w:r w:rsidRPr="00F15B18">
        <w:rPr>
          <w:rFonts w:ascii="Times New Roman" w:eastAsia="Times New Roman" w:hAnsi="Times New Roman"/>
          <w:sz w:val="24"/>
          <w:szCs w:val="24"/>
          <w:lang w:eastAsia="ru-RU"/>
        </w:rPr>
        <w:t xml:space="preserve">Характеристика русской литературы </w:t>
      </w:r>
      <w:r w:rsidRPr="00F15B18">
        <w:rPr>
          <w:rFonts w:ascii="Times New Roman" w:eastAsia="Times New Roman" w:hAnsi="Times New Roman"/>
          <w:sz w:val="24"/>
          <w:szCs w:val="24"/>
          <w:lang w:val="en-US" w:eastAsia="ru-RU"/>
        </w:rPr>
        <w:t>XVIII</w:t>
      </w:r>
      <w:r w:rsidRPr="00F15B18">
        <w:rPr>
          <w:rFonts w:ascii="Times New Roman" w:eastAsia="Times New Roman" w:hAnsi="Times New Roman"/>
          <w:sz w:val="24"/>
          <w:szCs w:val="24"/>
          <w:lang w:eastAsia="ru-RU"/>
        </w:rPr>
        <w:t xml:space="preserve"> века. </w:t>
      </w:r>
    </w:p>
    <w:p w:rsidR="00F15B18" w:rsidRPr="00F15B18" w:rsidRDefault="00F15B18" w:rsidP="00F15B18">
      <w:pPr>
        <w:spacing w:after="0" w:line="240" w:lineRule="auto"/>
        <w:ind w:firstLine="709"/>
        <w:jc w:val="both"/>
        <w:rPr>
          <w:rFonts w:ascii="Times New Roman" w:eastAsia="Times New Roman" w:hAnsi="Times New Roman"/>
          <w:sz w:val="24"/>
          <w:szCs w:val="24"/>
          <w:lang w:eastAsia="ru-RU"/>
        </w:rPr>
      </w:pPr>
      <w:r w:rsidRPr="00F15B18">
        <w:rPr>
          <w:rFonts w:ascii="Times New Roman" w:eastAsia="Times New Roman" w:hAnsi="Times New Roman"/>
          <w:sz w:val="24"/>
          <w:szCs w:val="24"/>
          <w:lang w:eastAsia="ru-RU"/>
        </w:rPr>
        <w:t>Граж</w:t>
      </w:r>
      <w:r w:rsidRPr="00F15B18">
        <w:rPr>
          <w:rFonts w:ascii="Times New Roman" w:eastAsia="Times New Roman" w:hAnsi="Times New Roman"/>
          <w:sz w:val="24"/>
          <w:szCs w:val="24"/>
          <w:lang w:eastAsia="ru-RU"/>
        </w:rPr>
        <w:softHyphen/>
        <w:t>данский пафос русского классицизма.</w:t>
      </w:r>
    </w:p>
    <w:p w:rsidR="00F15B18" w:rsidRPr="00F15B18" w:rsidRDefault="00F15B18" w:rsidP="00F15B18">
      <w:pPr>
        <w:spacing w:after="0" w:line="240" w:lineRule="auto"/>
        <w:ind w:firstLine="709"/>
        <w:jc w:val="both"/>
        <w:rPr>
          <w:rFonts w:ascii="Times New Roman" w:eastAsia="Times New Roman" w:hAnsi="Times New Roman"/>
          <w:sz w:val="24"/>
          <w:szCs w:val="24"/>
          <w:lang w:eastAsia="ru-RU"/>
        </w:rPr>
      </w:pPr>
      <w:r w:rsidRPr="00F15B18">
        <w:rPr>
          <w:rFonts w:ascii="Times New Roman" w:eastAsia="Times New Roman" w:hAnsi="Times New Roman"/>
          <w:b/>
          <w:spacing w:val="-3"/>
          <w:sz w:val="24"/>
          <w:szCs w:val="24"/>
          <w:lang w:eastAsia="ru-RU"/>
        </w:rPr>
        <w:t>Михаил Васильевич Ломоносов.</w:t>
      </w:r>
      <w:r w:rsidRPr="00F15B18">
        <w:rPr>
          <w:rFonts w:ascii="Times New Roman" w:eastAsia="Times New Roman" w:hAnsi="Times New Roman"/>
          <w:spacing w:val="-3"/>
          <w:sz w:val="24"/>
          <w:szCs w:val="24"/>
          <w:lang w:eastAsia="ru-RU"/>
        </w:rPr>
        <w:t xml:space="preserve"> Жизнь и творчество. </w:t>
      </w:r>
      <w:r w:rsidRPr="00F15B18">
        <w:rPr>
          <w:rFonts w:ascii="Times New Roman" w:eastAsia="Times New Roman" w:hAnsi="Times New Roman"/>
          <w:sz w:val="24"/>
          <w:szCs w:val="24"/>
          <w:lang w:eastAsia="ru-RU"/>
        </w:rPr>
        <w:t>Ученый, поэт, реформатор русского литературного языка и стиха.</w:t>
      </w:r>
    </w:p>
    <w:p w:rsidR="00F15B18" w:rsidRPr="00F15B18" w:rsidRDefault="00F15B18" w:rsidP="00F15B18">
      <w:pPr>
        <w:spacing w:after="0" w:line="240" w:lineRule="auto"/>
        <w:ind w:firstLine="709"/>
        <w:jc w:val="both"/>
        <w:rPr>
          <w:rFonts w:ascii="Times New Roman" w:eastAsia="Times New Roman" w:hAnsi="Times New Roman"/>
          <w:sz w:val="24"/>
          <w:szCs w:val="24"/>
          <w:lang w:eastAsia="ru-RU"/>
        </w:rPr>
      </w:pPr>
      <w:r w:rsidRPr="00F15B18">
        <w:rPr>
          <w:rFonts w:ascii="Times New Roman" w:eastAsia="Times New Roman" w:hAnsi="Times New Roman"/>
          <w:b/>
          <w:sz w:val="24"/>
          <w:szCs w:val="24"/>
          <w:lang w:eastAsia="ru-RU"/>
        </w:rPr>
        <w:t xml:space="preserve"> </w:t>
      </w:r>
      <w:r w:rsidRPr="00F15B18">
        <w:rPr>
          <w:rFonts w:ascii="Times New Roman" w:eastAsia="Times New Roman" w:hAnsi="Times New Roman"/>
          <w:b/>
          <w:i/>
          <w:iCs/>
          <w:sz w:val="24"/>
          <w:szCs w:val="24"/>
          <w:lang w:eastAsia="ru-RU"/>
        </w:rPr>
        <w:t>«Вечернее размышление о Божием величестве при слу</w:t>
      </w:r>
      <w:r w:rsidRPr="00F15B18">
        <w:rPr>
          <w:rFonts w:ascii="Times New Roman" w:eastAsia="Times New Roman" w:hAnsi="Times New Roman"/>
          <w:b/>
          <w:i/>
          <w:iCs/>
          <w:sz w:val="24"/>
          <w:szCs w:val="24"/>
          <w:lang w:eastAsia="ru-RU"/>
        </w:rPr>
        <w:softHyphen/>
        <w:t xml:space="preserve">чае великого северного сияния», «Ода на день восшествия </w:t>
      </w:r>
      <w:r w:rsidRPr="00F15B18">
        <w:rPr>
          <w:rFonts w:ascii="Times New Roman" w:eastAsia="Times New Roman" w:hAnsi="Times New Roman"/>
          <w:b/>
          <w:i/>
          <w:iCs/>
          <w:spacing w:val="-6"/>
          <w:sz w:val="24"/>
          <w:szCs w:val="24"/>
          <w:lang w:eastAsia="ru-RU"/>
        </w:rPr>
        <w:t>на Всероссийский престол Ея Величества государыни Им</w:t>
      </w:r>
      <w:r w:rsidRPr="00F15B18">
        <w:rPr>
          <w:rFonts w:ascii="Times New Roman" w:eastAsia="Times New Roman" w:hAnsi="Times New Roman"/>
          <w:b/>
          <w:i/>
          <w:iCs/>
          <w:spacing w:val="-6"/>
          <w:sz w:val="24"/>
          <w:szCs w:val="24"/>
          <w:lang w:eastAsia="ru-RU"/>
        </w:rPr>
        <w:softHyphen/>
      </w:r>
      <w:r w:rsidRPr="00F15B18">
        <w:rPr>
          <w:rFonts w:ascii="Times New Roman" w:eastAsia="Times New Roman" w:hAnsi="Times New Roman"/>
          <w:b/>
          <w:i/>
          <w:iCs/>
          <w:spacing w:val="-5"/>
          <w:sz w:val="24"/>
          <w:szCs w:val="24"/>
          <w:lang w:eastAsia="ru-RU"/>
        </w:rPr>
        <w:t>ператрицы Елисаветы Петровны 1747 года».</w:t>
      </w:r>
      <w:r w:rsidRPr="00F15B18">
        <w:rPr>
          <w:rFonts w:ascii="Times New Roman" w:eastAsia="Times New Roman" w:hAnsi="Times New Roman"/>
          <w:i/>
          <w:iCs/>
          <w:spacing w:val="-5"/>
          <w:sz w:val="24"/>
          <w:szCs w:val="24"/>
          <w:lang w:eastAsia="ru-RU"/>
        </w:rPr>
        <w:t xml:space="preserve"> </w:t>
      </w:r>
      <w:r w:rsidRPr="00F15B18">
        <w:rPr>
          <w:rFonts w:ascii="Times New Roman" w:eastAsia="Times New Roman" w:hAnsi="Times New Roman"/>
          <w:spacing w:val="-5"/>
          <w:sz w:val="24"/>
          <w:szCs w:val="24"/>
          <w:lang w:eastAsia="ru-RU"/>
        </w:rPr>
        <w:t>Прославле</w:t>
      </w:r>
      <w:r w:rsidRPr="00F15B18">
        <w:rPr>
          <w:rFonts w:ascii="Times New Roman" w:eastAsia="Times New Roman" w:hAnsi="Times New Roman"/>
          <w:spacing w:val="-5"/>
          <w:sz w:val="24"/>
          <w:szCs w:val="24"/>
          <w:lang w:eastAsia="ru-RU"/>
        </w:rPr>
        <w:softHyphen/>
      </w:r>
      <w:r w:rsidRPr="00F15B18">
        <w:rPr>
          <w:rFonts w:ascii="Times New Roman" w:eastAsia="Times New Roman" w:hAnsi="Times New Roman"/>
          <w:sz w:val="24"/>
          <w:szCs w:val="24"/>
          <w:lang w:eastAsia="ru-RU"/>
        </w:rPr>
        <w:t>ние Родины, мира, науки и просвещения в произведениях Ломоносова.</w:t>
      </w:r>
    </w:p>
    <w:p w:rsidR="00F15B18" w:rsidRPr="00F15B18" w:rsidRDefault="00F15B18" w:rsidP="00F15B18">
      <w:pPr>
        <w:spacing w:after="0" w:line="240" w:lineRule="auto"/>
        <w:ind w:firstLine="709"/>
        <w:jc w:val="both"/>
        <w:rPr>
          <w:rFonts w:ascii="Times New Roman" w:eastAsia="Times New Roman" w:hAnsi="Times New Roman"/>
          <w:i/>
          <w:sz w:val="24"/>
          <w:szCs w:val="24"/>
          <w:lang w:eastAsia="ru-RU"/>
        </w:rPr>
      </w:pPr>
      <w:r w:rsidRPr="00F15B18">
        <w:rPr>
          <w:rFonts w:ascii="Times New Roman" w:eastAsia="Times New Roman" w:hAnsi="Times New Roman"/>
          <w:i/>
          <w:sz w:val="24"/>
          <w:szCs w:val="24"/>
          <w:lang w:eastAsia="ru-RU"/>
        </w:rPr>
        <w:t>Теория литературы. Ода как жанр лирической по</w:t>
      </w:r>
      <w:r w:rsidRPr="00F15B18">
        <w:rPr>
          <w:rFonts w:ascii="Times New Roman" w:eastAsia="Times New Roman" w:hAnsi="Times New Roman"/>
          <w:i/>
          <w:sz w:val="24"/>
          <w:szCs w:val="24"/>
          <w:lang w:eastAsia="ru-RU"/>
        </w:rPr>
        <w:softHyphen/>
        <w:t>эзии.</w:t>
      </w:r>
    </w:p>
    <w:p w:rsidR="00F15B18" w:rsidRPr="00F15B18" w:rsidRDefault="00F15B18" w:rsidP="00F15B18">
      <w:pPr>
        <w:spacing w:after="0" w:line="240" w:lineRule="auto"/>
        <w:ind w:firstLine="709"/>
        <w:jc w:val="both"/>
        <w:rPr>
          <w:rFonts w:ascii="Times New Roman" w:eastAsia="Times New Roman" w:hAnsi="Times New Roman"/>
          <w:sz w:val="24"/>
          <w:szCs w:val="24"/>
          <w:lang w:eastAsia="ru-RU"/>
        </w:rPr>
      </w:pPr>
      <w:r w:rsidRPr="00F15B18">
        <w:rPr>
          <w:rFonts w:ascii="Times New Roman" w:eastAsia="Times New Roman" w:hAnsi="Times New Roman"/>
          <w:b/>
          <w:spacing w:val="-4"/>
          <w:sz w:val="24"/>
          <w:szCs w:val="24"/>
          <w:lang w:eastAsia="ru-RU"/>
        </w:rPr>
        <w:t>Гавриил Романович Державин</w:t>
      </w:r>
      <w:r w:rsidRPr="00F15B18">
        <w:rPr>
          <w:rFonts w:ascii="Times New Roman" w:eastAsia="Times New Roman" w:hAnsi="Times New Roman"/>
          <w:spacing w:val="-4"/>
          <w:sz w:val="24"/>
          <w:szCs w:val="24"/>
          <w:lang w:eastAsia="ru-RU"/>
        </w:rPr>
        <w:t>. Жизнь и творчество. (Об</w:t>
      </w:r>
      <w:r w:rsidRPr="00F15B18">
        <w:rPr>
          <w:rFonts w:ascii="Times New Roman" w:eastAsia="Times New Roman" w:hAnsi="Times New Roman"/>
          <w:spacing w:val="-4"/>
          <w:sz w:val="24"/>
          <w:szCs w:val="24"/>
          <w:lang w:eastAsia="ru-RU"/>
        </w:rPr>
        <w:softHyphen/>
      </w:r>
      <w:r w:rsidRPr="00F15B18">
        <w:rPr>
          <w:rFonts w:ascii="Times New Roman" w:eastAsia="Times New Roman" w:hAnsi="Times New Roman"/>
          <w:sz w:val="24"/>
          <w:szCs w:val="24"/>
          <w:lang w:eastAsia="ru-RU"/>
        </w:rPr>
        <w:t>зор.)</w:t>
      </w:r>
    </w:p>
    <w:p w:rsidR="00F15B18" w:rsidRPr="00F15B18" w:rsidRDefault="00F15B18" w:rsidP="00F15B18">
      <w:pPr>
        <w:spacing w:after="0" w:line="240" w:lineRule="auto"/>
        <w:ind w:firstLine="709"/>
        <w:jc w:val="both"/>
        <w:rPr>
          <w:rFonts w:ascii="Times New Roman" w:eastAsia="Times New Roman" w:hAnsi="Times New Roman"/>
          <w:sz w:val="24"/>
          <w:szCs w:val="24"/>
          <w:lang w:eastAsia="ru-RU"/>
        </w:rPr>
      </w:pPr>
      <w:r w:rsidRPr="00F15B18">
        <w:rPr>
          <w:rFonts w:ascii="Times New Roman" w:eastAsia="Times New Roman" w:hAnsi="Times New Roman"/>
          <w:b/>
          <w:i/>
          <w:iCs/>
          <w:sz w:val="24"/>
          <w:szCs w:val="24"/>
          <w:lang w:eastAsia="ru-RU"/>
        </w:rPr>
        <w:t>«Властителям и судиям».</w:t>
      </w:r>
      <w:r w:rsidRPr="00F15B18">
        <w:rPr>
          <w:rFonts w:ascii="Times New Roman" w:eastAsia="Times New Roman" w:hAnsi="Times New Roman"/>
          <w:i/>
          <w:iCs/>
          <w:sz w:val="24"/>
          <w:szCs w:val="24"/>
          <w:lang w:eastAsia="ru-RU"/>
        </w:rPr>
        <w:t xml:space="preserve"> </w:t>
      </w:r>
      <w:r w:rsidRPr="00F15B18">
        <w:rPr>
          <w:rFonts w:ascii="Times New Roman" w:eastAsia="Times New Roman" w:hAnsi="Times New Roman"/>
          <w:sz w:val="24"/>
          <w:szCs w:val="24"/>
          <w:lang w:eastAsia="ru-RU"/>
        </w:rPr>
        <w:t>Тема несправедливости силь</w:t>
      </w:r>
      <w:r w:rsidRPr="00F15B18">
        <w:rPr>
          <w:rFonts w:ascii="Times New Roman" w:eastAsia="Times New Roman" w:hAnsi="Times New Roman"/>
          <w:sz w:val="24"/>
          <w:szCs w:val="24"/>
          <w:lang w:eastAsia="ru-RU"/>
        </w:rPr>
        <w:softHyphen/>
        <w:t>ных мира сего. «Высокий» слог и ораторские, декламаци</w:t>
      </w:r>
      <w:r w:rsidRPr="00F15B18">
        <w:rPr>
          <w:rFonts w:ascii="Times New Roman" w:eastAsia="Times New Roman" w:hAnsi="Times New Roman"/>
          <w:sz w:val="24"/>
          <w:szCs w:val="24"/>
          <w:lang w:eastAsia="ru-RU"/>
        </w:rPr>
        <w:softHyphen/>
        <w:t>онные интонации.</w:t>
      </w:r>
    </w:p>
    <w:p w:rsidR="00F15B18" w:rsidRPr="00F15B18" w:rsidRDefault="00F15B18" w:rsidP="00F15B18">
      <w:pPr>
        <w:spacing w:after="0" w:line="240" w:lineRule="auto"/>
        <w:ind w:firstLine="709"/>
        <w:jc w:val="both"/>
        <w:rPr>
          <w:rFonts w:ascii="Times New Roman" w:eastAsia="Times New Roman" w:hAnsi="Times New Roman"/>
          <w:sz w:val="24"/>
          <w:szCs w:val="24"/>
          <w:lang w:eastAsia="ru-RU"/>
        </w:rPr>
      </w:pPr>
      <w:r w:rsidRPr="00F15B18">
        <w:rPr>
          <w:rFonts w:ascii="Times New Roman" w:eastAsia="Times New Roman" w:hAnsi="Times New Roman"/>
          <w:b/>
          <w:i/>
          <w:iCs/>
          <w:sz w:val="24"/>
          <w:szCs w:val="24"/>
          <w:lang w:eastAsia="ru-RU"/>
        </w:rPr>
        <w:t>«Памятник».</w:t>
      </w:r>
      <w:r w:rsidRPr="00F15B18">
        <w:rPr>
          <w:rFonts w:ascii="Times New Roman" w:eastAsia="Times New Roman" w:hAnsi="Times New Roman"/>
          <w:i/>
          <w:iCs/>
          <w:sz w:val="24"/>
          <w:szCs w:val="24"/>
          <w:lang w:eastAsia="ru-RU"/>
        </w:rPr>
        <w:t xml:space="preserve"> </w:t>
      </w:r>
      <w:r w:rsidRPr="00F15B18">
        <w:rPr>
          <w:rFonts w:ascii="Times New Roman" w:eastAsia="Times New Roman" w:hAnsi="Times New Roman"/>
          <w:sz w:val="24"/>
          <w:szCs w:val="24"/>
          <w:lang w:eastAsia="ru-RU"/>
        </w:rPr>
        <w:t>Традиции Горация. Мысль о бессмертии поэта. «Забавный русский слог» Державина и его особен</w:t>
      </w:r>
      <w:r w:rsidRPr="00F15B18">
        <w:rPr>
          <w:rFonts w:ascii="Times New Roman" w:eastAsia="Times New Roman" w:hAnsi="Times New Roman"/>
          <w:sz w:val="24"/>
          <w:szCs w:val="24"/>
          <w:lang w:eastAsia="ru-RU"/>
        </w:rPr>
        <w:softHyphen/>
        <w:t>ности. Оценка в стихотворении собственного поэтического новаторства.</w:t>
      </w:r>
    </w:p>
    <w:p w:rsidR="00F15B18" w:rsidRPr="00F15B18" w:rsidRDefault="00F15B18" w:rsidP="00F15B18">
      <w:pPr>
        <w:spacing w:after="0" w:line="240" w:lineRule="auto"/>
        <w:ind w:firstLine="709"/>
        <w:jc w:val="both"/>
        <w:rPr>
          <w:rFonts w:ascii="Times New Roman" w:eastAsia="Times New Roman" w:hAnsi="Times New Roman"/>
          <w:sz w:val="24"/>
          <w:szCs w:val="24"/>
          <w:lang w:eastAsia="ru-RU"/>
        </w:rPr>
      </w:pPr>
      <w:r w:rsidRPr="00F15B18">
        <w:rPr>
          <w:rFonts w:ascii="Times New Roman" w:eastAsia="Times New Roman" w:hAnsi="Times New Roman"/>
          <w:b/>
          <w:sz w:val="24"/>
          <w:szCs w:val="24"/>
          <w:lang w:eastAsia="ru-RU"/>
        </w:rPr>
        <w:t>Александр Николаевич Радищев.</w:t>
      </w:r>
      <w:r w:rsidRPr="00F15B18">
        <w:rPr>
          <w:rFonts w:ascii="Times New Roman" w:eastAsia="Times New Roman" w:hAnsi="Times New Roman"/>
          <w:sz w:val="24"/>
          <w:szCs w:val="24"/>
          <w:lang w:eastAsia="ru-RU"/>
        </w:rPr>
        <w:t xml:space="preserve"> Слово о писателе. </w:t>
      </w:r>
      <w:r w:rsidRPr="00F15B18">
        <w:rPr>
          <w:rFonts w:ascii="Times New Roman" w:eastAsia="Times New Roman" w:hAnsi="Times New Roman"/>
          <w:b/>
          <w:i/>
          <w:iCs/>
          <w:sz w:val="24"/>
          <w:szCs w:val="24"/>
          <w:lang w:eastAsia="ru-RU"/>
        </w:rPr>
        <w:t>«Путешествие   из   Петербурга   в   Москву».</w:t>
      </w:r>
      <w:r w:rsidRPr="00F15B18">
        <w:rPr>
          <w:rFonts w:ascii="Times New Roman" w:eastAsia="Times New Roman" w:hAnsi="Times New Roman"/>
          <w:i/>
          <w:iCs/>
          <w:sz w:val="24"/>
          <w:szCs w:val="24"/>
          <w:lang w:eastAsia="ru-RU"/>
        </w:rPr>
        <w:t xml:space="preserve">    </w:t>
      </w:r>
      <w:r w:rsidRPr="00F15B18">
        <w:rPr>
          <w:rFonts w:ascii="Times New Roman" w:eastAsia="Times New Roman" w:hAnsi="Times New Roman"/>
          <w:sz w:val="24"/>
          <w:szCs w:val="24"/>
          <w:lang w:eastAsia="ru-RU"/>
        </w:rPr>
        <w:t>(Обзор.) Широкое изображение российской действительности. Кри</w:t>
      </w:r>
      <w:r w:rsidRPr="00F15B18">
        <w:rPr>
          <w:rFonts w:ascii="Times New Roman" w:eastAsia="Times New Roman" w:hAnsi="Times New Roman"/>
          <w:sz w:val="24"/>
          <w:szCs w:val="24"/>
          <w:lang w:eastAsia="ru-RU"/>
        </w:rPr>
        <w:softHyphen/>
        <w:t>тика крепостничества. Автор и путешественник. Особенно</w:t>
      </w:r>
      <w:r w:rsidRPr="00F15B18">
        <w:rPr>
          <w:rFonts w:ascii="Times New Roman" w:eastAsia="Times New Roman" w:hAnsi="Times New Roman"/>
          <w:sz w:val="24"/>
          <w:szCs w:val="24"/>
          <w:lang w:eastAsia="ru-RU"/>
        </w:rPr>
        <w:softHyphen/>
        <w:t>сти повествования. Жанр путешествия и его содержатель</w:t>
      </w:r>
      <w:r w:rsidRPr="00F15B18">
        <w:rPr>
          <w:rFonts w:ascii="Times New Roman" w:eastAsia="Times New Roman" w:hAnsi="Times New Roman"/>
          <w:sz w:val="24"/>
          <w:szCs w:val="24"/>
          <w:lang w:eastAsia="ru-RU"/>
        </w:rPr>
        <w:softHyphen/>
        <w:t>ное наполнение. Черты сентиментализма в произведении. Теория   литературы. Жанр путешествия.</w:t>
      </w:r>
    </w:p>
    <w:p w:rsidR="00F15B18" w:rsidRPr="00F15B18" w:rsidRDefault="00F15B18" w:rsidP="00F15B18">
      <w:pPr>
        <w:spacing w:after="0" w:line="240" w:lineRule="auto"/>
        <w:ind w:firstLine="709"/>
        <w:jc w:val="both"/>
        <w:rPr>
          <w:rFonts w:ascii="Times New Roman" w:eastAsia="Times New Roman" w:hAnsi="Times New Roman"/>
          <w:sz w:val="24"/>
          <w:szCs w:val="24"/>
          <w:lang w:eastAsia="ru-RU"/>
        </w:rPr>
      </w:pPr>
      <w:r w:rsidRPr="00F15B18">
        <w:rPr>
          <w:rFonts w:ascii="Times New Roman" w:eastAsia="Times New Roman" w:hAnsi="Times New Roman"/>
          <w:b/>
          <w:sz w:val="24"/>
          <w:szCs w:val="24"/>
          <w:lang w:eastAsia="ru-RU"/>
        </w:rPr>
        <w:t>Николай Михайлович Карамзин.</w:t>
      </w:r>
      <w:r w:rsidRPr="00F15B18">
        <w:rPr>
          <w:rFonts w:ascii="Times New Roman" w:eastAsia="Times New Roman" w:hAnsi="Times New Roman"/>
          <w:sz w:val="24"/>
          <w:szCs w:val="24"/>
          <w:lang w:eastAsia="ru-RU"/>
        </w:rPr>
        <w:t xml:space="preserve"> Слово о писателе.</w:t>
      </w:r>
    </w:p>
    <w:p w:rsidR="00F15B18" w:rsidRPr="00F15B18" w:rsidRDefault="00F15B18" w:rsidP="00F15B18">
      <w:pPr>
        <w:spacing w:after="0" w:line="240" w:lineRule="auto"/>
        <w:ind w:firstLine="709"/>
        <w:jc w:val="both"/>
        <w:rPr>
          <w:rFonts w:ascii="Times New Roman" w:eastAsia="Times New Roman" w:hAnsi="Times New Roman"/>
          <w:sz w:val="24"/>
          <w:szCs w:val="24"/>
          <w:lang w:eastAsia="ru-RU"/>
        </w:rPr>
      </w:pPr>
      <w:r w:rsidRPr="00F15B18">
        <w:rPr>
          <w:rFonts w:ascii="Times New Roman" w:eastAsia="Times New Roman" w:hAnsi="Times New Roman"/>
          <w:sz w:val="24"/>
          <w:szCs w:val="24"/>
          <w:lang w:eastAsia="ru-RU"/>
        </w:rPr>
        <w:t xml:space="preserve">Повесть </w:t>
      </w:r>
      <w:r w:rsidRPr="00F15B18">
        <w:rPr>
          <w:rFonts w:ascii="Times New Roman" w:eastAsia="Times New Roman" w:hAnsi="Times New Roman"/>
          <w:b/>
          <w:i/>
          <w:iCs/>
          <w:sz w:val="24"/>
          <w:szCs w:val="24"/>
          <w:lang w:eastAsia="ru-RU"/>
        </w:rPr>
        <w:t>«Бедная Лиза»,</w:t>
      </w:r>
      <w:r w:rsidRPr="00F15B18">
        <w:rPr>
          <w:rFonts w:ascii="Times New Roman" w:eastAsia="Times New Roman" w:hAnsi="Times New Roman"/>
          <w:i/>
          <w:iCs/>
          <w:sz w:val="24"/>
          <w:szCs w:val="24"/>
          <w:lang w:eastAsia="ru-RU"/>
        </w:rPr>
        <w:t xml:space="preserve"> </w:t>
      </w:r>
      <w:r w:rsidRPr="00F15B18">
        <w:rPr>
          <w:rFonts w:ascii="Times New Roman" w:eastAsia="Times New Roman" w:hAnsi="Times New Roman"/>
          <w:sz w:val="24"/>
          <w:szCs w:val="24"/>
          <w:lang w:eastAsia="ru-RU"/>
        </w:rPr>
        <w:t xml:space="preserve">стихотворение </w:t>
      </w:r>
      <w:r w:rsidRPr="00F15B18">
        <w:rPr>
          <w:rFonts w:ascii="Times New Roman" w:eastAsia="Times New Roman" w:hAnsi="Times New Roman"/>
          <w:b/>
          <w:i/>
          <w:iCs/>
          <w:sz w:val="24"/>
          <w:szCs w:val="24"/>
          <w:lang w:eastAsia="ru-RU"/>
        </w:rPr>
        <w:t>«Осень».</w:t>
      </w:r>
      <w:r w:rsidRPr="00F15B18">
        <w:rPr>
          <w:rFonts w:ascii="Times New Roman" w:eastAsia="Times New Roman" w:hAnsi="Times New Roman"/>
          <w:i/>
          <w:iCs/>
          <w:sz w:val="24"/>
          <w:szCs w:val="24"/>
          <w:lang w:eastAsia="ru-RU"/>
        </w:rPr>
        <w:t xml:space="preserve"> </w:t>
      </w:r>
      <w:r w:rsidRPr="00F15B18">
        <w:rPr>
          <w:rFonts w:ascii="Times New Roman" w:eastAsia="Times New Roman" w:hAnsi="Times New Roman"/>
          <w:sz w:val="24"/>
          <w:szCs w:val="24"/>
          <w:lang w:eastAsia="ru-RU"/>
        </w:rPr>
        <w:t>Сенти</w:t>
      </w:r>
      <w:r w:rsidRPr="00F15B18">
        <w:rPr>
          <w:rFonts w:ascii="Times New Roman" w:eastAsia="Times New Roman" w:hAnsi="Times New Roman"/>
          <w:sz w:val="24"/>
          <w:szCs w:val="24"/>
          <w:lang w:eastAsia="ru-RU"/>
        </w:rPr>
        <w:softHyphen/>
        <w:t>ментализм. Утверждение общечеловеческих ценностей в повести «Бедная Лиза». Главные герои повести. Внимание писателя к внутреннему миру героини. Новые черты рус</w:t>
      </w:r>
      <w:r w:rsidRPr="00F15B18">
        <w:rPr>
          <w:rFonts w:ascii="Times New Roman" w:eastAsia="Times New Roman" w:hAnsi="Times New Roman"/>
          <w:sz w:val="24"/>
          <w:szCs w:val="24"/>
          <w:lang w:eastAsia="ru-RU"/>
        </w:rPr>
        <w:softHyphen/>
        <w:t>ской литературы.</w:t>
      </w:r>
    </w:p>
    <w:p w:rsidR="00F15B18" w:rsidRPr="00F15B18" w:rsidRDefault="00F15B18" w:rsidP="00F15B18">
      <w:pPr>
        <w:spacing w:after="0" w:line="240" w:lineRule="auto"/>
        <w:ind w:firstLine="709"/>
        <w:jc w:val="both"/>
        <w:rPr>
          <w:rFonts w:ascii="Times New Roman" w:eastAsia="Times New Roman" w:hAnsi="Times New Roman"/>
          <w:i/>
          <w:sz w:val="24"/>
          <w:szCs w:val="24"/>
          <w:lang w:eastAsia="ru-RU"/>
        </w:rPr>
      </w:pPr>
      <w:r w:rsidRPr="00F15B18">
        <w:rPr>
          <w:rFonts w:ascii="Times New Roman" w:eastAsia="Times New Roman" w:hAnsi="Times New Roman"/>
          <w:i/>
          <w:sz w:val="24"/>
          <w:szCs w:val="24"/>
          <w:lang w:eastAsia="ru-RU"/>
        </w:rPr>
        <w:t>Теория литературы. Сентиментализм (начальные представления).</w:t>
      </w:r>
    </w:p>
    <w:p w:rsidR="00F15B18" w:rsidRPr="00F15B18" w:rsidRDefault="00F15B18" w:rsidP="00F15B18">
      <w:pPr>
        <w:spacing w:after="0" w:line="240" w:lineRule="auto"/>
        <w:ind w:firstLine="709"/>
        <w:jc w:val="center"/>
        <w:rPr>
          <w:rFonts w:ascii="Times New Roman" w:eastAsia="Times New Roman" w:hAnsi="Times New Roman"/>
          <w:b/>
          <w:sz w:val="24"/>
          <w:szCs w:val="24"/>
          <w:lang w:eastAsia="ru-RU"/>
        </w:rPr>
      </w:pPr>
      <w:r w:rsidRPr="00F15B18">
        <w:rPr>
          <w:rFonts w:ascii="Times New Roman" w:eastAsia="Times New Roman" w:hAnsi="Times New Roman"/>
          <w:b/>
          <w:sz w:val="24"/>
          <w:szCs w:val="24"/>
          <w:lang w:eastAsia="ru-RU"/>
        </w:rPr>
        <w:t xml:space="preserve">4. ИЗ РУССКОЙ ЛИТЕРАТУРЫ </w:t>
      </w:r>
      <w:r w:rsidRPr="00F15B18">
        <w:rPr>
          <w:rFonts w:ascii="Times New Roman" w:eastAsia="Times New Roman" w:hAnsi="Times New Roman"/>
          <w:b/>
          <w:sz w:val="24"/>
          <w:szCs w:val="24"/>
          <w:lang w:val="en-US" w:eastAsia="ru-RU"/>
        </w:rPr>
        <w:t>XIX</w:t>
      </w:r>
      <w:r w:rsidRPr="00F15B18">
        <w:rPr>
          <w:rFonts w:ascii="Times New Roman" w:eastAsia="Times New Roman" w:hAnsi="Times New Roman"/>
          <w:b/>
          <w:sz w:val="24"/>
          <w:szCs w:val="24"/>
          <w:lang w:eastAsia="ru-RU"/>
        </w:rPr>
        <w:t xml:space="preserve">  ВЕКА (55 ч)</w:t>
      </w:r>
    </w:p>
    <w:p w:rsidR="00F15B18" w:rsidRPr="00F15B18" w:rsidRDefault="00F15B18" w:rsidP="00F15B18">
      <w:pPr>
        <w:spacing w:after="0" w:line="240" w:lineRule="auto"/>
        <w:ind w:firstLine="709"/>
        <w:jc w:val="both"/>
        <w:rPr>
          <w:rFonts w:ascii="Times New Roman" w:eastAsia="Times New Roman" w:hAnsi="Times New Roman"/>
          <w:sz w:val="24"/>
          <w:szCs w:val="24"/>
          <w:lang w:eastAsia="ru-RU"/>
        </w:rPr>
      </w:pPr>
      <w:r w:rsidRPr="00F15B18">
        <w:rPr>
          <w:rFonts w:ascii="Times New Roman" w:eastAsia="Times New Roman" w:hAnsi="Times New Roman"/>
          <w:sz w:val="24"/>
          <w:szCs w:val="24"/>
          <w:lang w:eastAsia="ru-RU"/>
        </w:rPr>
        <w:t xml:space="preserve">Беседа об авторах и произведениях, определивших лицо литературы </w:t>
      </w:r>
      <w:r w:rsidRPr="00F15B18">
        <w:rPr>
          <w:rFonts w:ascii="Times New Roman" w:eastAsia="Times New Roman" w:hAnsi="Times New Roman"/>
          <w:sz w:val="24"/>
          <w:szCs w:val="24"/>
          <w:lang w:val="en-US" w:eastAsia="ru-RU"/>
        </w:rPr>
        <w:t>XIX</w:t>
      </w:r>
      <w:r w:rsidRPr="00F15B18">
        <w:rPr>
          <w:rFonts w:ascii="Times New Roman" w:eastAsia="Times New Roman" w:hAnsi="Times New Roman"/>
          <w:sz w:val="24"/>
          <w:szCs w:val="24"/>
          <w:lang w:eastAsia="ru-RU"/>
        </w:rPr>
        <w:t xml:space="preserve"> века. Поэзия, проза, драматургия </w:t>
      </w:r>
      <w:r w:rsidRPr="00F15B18">
        <w:rPr>
          <w:rFonts w:ascii="Times New Roman" w:eastAsia="Times New Roman" w:hAnsi="Times New Roman"/>
          <w:sz w:val="24"/>
          <w:szCs w:val="24"/>
          <w:lang w:val="en-US" w:eastAsia="ru-RU"/>
        </w:rPr>
        <w:t>XIX</w:t>
      </w:r>
      <w:r w:rsidRPr="00F15B18">
        <w:rPr>
          <w:rFonts w:ascii="Times New Roman" w:eastAsia="Times New Roman" w:hAnsi="Times New Roman"/>
          <w:sz w:val="24"/>
          <w:szCs w:val="24"/>
          <w:lang w:eastAsia="ru-RU"/>
        </w:rPr>
        <w:t xml:space="preserve"> века в русской критике, публицистике, мемуарной литературе.</w:t>
      </w:r>
    </w:p>
    <w:p w:rsidR="00F15B18" w:rsidRPr="00F15B18" w:rsidRDefault="00F15B18" w:rsidP="00F15B18">
      <w:pPr>
        <w:spacing w:after="0" w:line="240" w:lineRule="auto"/>
        <w:ind w:firstLine="709"/>
        <w:jc w:val="both"/>
        <w:rPr>
          <w:rFonts w:ascii="Times New Roman" w:eastAsia="Times New Roman" w:hAnsi="Times New Roman"/>
          <w:sz w:val="24"/>
          <w:szCs w:val="24"/>
          <w:lang w:eastAsia="ru-RU"/>
        </w:rPr>
      </w:pPr>
      <w:r w:rsidRPr="00F15B18">
        <w:rPr>
          <w:rFonts w:ascii="Times New Roman" w:eastAsia="Times New Roman" w:hAnsi="Times New Roman"/>
          <w:b/>
          <w:spacing w:val="-4"/>
          <w:sz w:val="24"/>
          <w:szCs w:val="24"/>
          <w:lang w:eastAsia="ru-RU"/>
        </w:rPr>
        <w:t>Василий Андреевич Жуковский.</w:t>
      </w:r>
      <w:r w:rsidRPr="00F15B18">
        <w:rPr>
          <w:rFonts w:ascii="Times New Roman" w:eastAsia="Times New Roman" w:hAnsi="Times New Roman"/>
          <w:spacing w:val="-4"/>
          <w:sz w:val="24"/>
          <w:szCs w:val="24"/>
          <w:lang w:eastAsia="ru-RU"/>
        </w:rPr>
        <w:t xml:space="preserve"> Жизнь и творчество. </w:t>
      </w:r>
      <w:r w:rsidRPr="00F15B18">
        <w:rPr>
          <w:rFonts w:ascii="Times New Roman" w:eastAsia="Times New Roman" w:hAnsi="Times New Roman"/>
          <w:sz w:val="24"/>
          <w:szCs w:val="24"/>
          <w:lang w:eastAsia="ru-RU"/>
        </w:rPr>
        <w:t>(Обзор.)</w:t>
      </w:r>
    </w:p>
    <w:p w:rsidR="00F15B18" w:rsidRPr="00F15B18" w:rsidRDefault="00F15B18" w:rsidP="00F15B18">
      <w:pPr>
        <w:spacing w:after="0" w:line="240" w:lineRule="auto"/>
        <w:ind w:firstLine="709"/>
        <w:jc w:val="both"/>
        <w:rPr>
          <w:rFonts w:ascii="Times New Roman" w:eastAsia="Times New Roman" w:hAnsi="Times New Roman"/>
          <w:sz w:val="24"/>
          <w:szCs w:val="24"/>
          <w:lang w:eastAsia="ru-RU"/>
        </w:rPr>
      </w:pPr>
      <w:r w:rsidRPr="00F15B18">
        <w:rPr>
          <w:rFonts w:ascii="Times New Roman" w:eastAsia="Times New Roman" w:hAnsi="Times New Roman"/>
          <w:b/>
          <w:i/>
          <w:iCs/>
          <w:sz w:val="24"/>
          <w:szCs w:val="24"/>
          <w:lang w:eastAsia="ru-RU"/>
        </w:rPr>
        <w:t>«Море».</w:t>
      </w:r>
      <w:r w:rsidRPr="00F15B18">
        <w:rPr>
          <w:rFonts w:ascii="Times New Roman" w:eastAsia="Times New Roman" w:hAnsi="Times New Roman"/>
          <w:i/>
          <w:iCs/>
          <w:sz w:val="24"/>
          <w:szCs w:val="24"/>
          <w:lang w:eastAsia="ru-RU"/>
        </w:rPr>
        <w:t xml:space="preserve"> </w:t>
      </w:r>
      <w:r w:rsidRPr="00F15B18">
        <w:rPr>
          <w:rFonts w:ascii="Times New Roman" w:eastAsia="Times New Roman" w:hAnsi="Times New Roman"/>
          <w:sz w:val="24"/>
          <w:szCs w:val="24"/>
          <w:lang w:eastAsia="ru-RU"/>
        </w:rPr>
        <w:t>Романтический образ моря.</w:t>
      </w:r>
    </w:p>
    <w:p w:rsidR="00F15B18" w:rsidRPr="00F15B18" w:rsidRDefault="00F15B18" w:rsidP="00F15B18">
      <w:pPr>
        <w:spacing w:after="0" w:line="240" w:lineRule="auto"/>
        <w:ind w:firstLine="709"/>
        <w:jc w:val="both"/>
        <w:rPr>
          <w:rFonts w:ascii="Times New Roman" w:eastAsia="Times New Roman" w:hAnsi="Times New Roman"/>
          <w:sz w:val="24"/>
          <w:szCs w:val="24"/>
          <w:lang w:eastAsia="ru-RU"/>
        </w:rPr>
      </w:pPr>
      <w:r w:rsidRPr="00F15B18">
        <w:rPr>
          <w:rFonts w:ascii="Times New Roman" w:eastAsia="Times New Roman" w:hAnsi="Times New Roman"/>
          <w:b/>
          <w:i/>
          <w:iCs/>
          <w:sz w:val="24"/>
          <w:szCs w:val="24"/>
          <w:lang w:eastAsia="ru-RU"/>
        </w:rPr>
        <w:t>«Невыразимое».</w:t>
      </w:r>
      <w:r w:rsidRPr="00F15B18">
        <w:rPr>
          <w:rFonts w:ascii="Times New Roman" w:eastAsia="Times New Roman" w:hAnsi="Times New Roman"/>
          <w:i/>
          <w:iCs/>
          <w:sz w:val="24"/>
          <w:szCs w:val="24"/>
          <w:lang w:eastAsia="ru-RU"/>
        </w:rPr>
        <w:t xml:space="preserve"> </w:t>
      </w:r>
      <w:r w:rsidRPr="00F15B18">
        <w:rPr>
          <w:rFonts w:ascii="Times New Roman" w:eastAsia="Times New Roman" w:hAnsi="Times New Roman"/>
          <w:sz w:val="24"/>
          <w:szCs w:val="24"/>
          <w:lang w:eastAsia="ru-RU"/>
        </w:rPr>
        <w:t>Границы выразимого. Возможности по</w:t>
      </w:r>
      <w:r w:rsidRPr="00F15B18">
        <w:rPr>
          <w:rFonts w:ascii="Times New Roman" w:eastAsia="Times New Roman" w:hAnsi="Times New Roman"/>
          <w:sz w:val="24"/>
          <w:szCs w:val="24"/>
          <w:lang w:eastAsia="ru-RU"/>
        </w:rPr>
        <w:softHyphen/>
        <w:t>этического языка и трудности, встающие на пути поэта. Отношение романтика к слову.</w:t>
      </w:r>
    </w:p>
    <w:p w:rsidR="00F15B18" w:rsidRPr="00F15B18" w:rsidRDefault="00F15B18" w:rsidP="00F15B18">
      <w:pPr>
        <w:spacing w:after="0" w:line="240" w:lineRule="auto"/>
        <w:ind w:firstLine="709"/>
        <w:jc w:val="both"/>
        <w:rPr>
          <w:rFonts w:ascii="Times New Roman" w:eastAsia="Times New Roman" w:hAnsi="Times New Roman"/>
          <w:sz w:val="24"/>
          <w:szCs w:val="24"/>
          <w:lang w:eastAsia="ru-RU"/>
        </w:rPr>
      </w:pPr>
      <w:r w:rsidRPr="00F15B18">
        <w:rPr>
          <w:rFonts w:ascii="Times New Roman" w:eastAsia="Times New Roman" w:hAnsi="Times New Roman"/>
          <w:b/>
          <w:i/>
          <w:iCs/>
          <w:sz w:val="24"/>
          <w:szCs w:val="24"/>
          <w:lang w:eastAsia="ru-RU"/>
        </w:rPr>
        <w:t>«Светлана».</w:t>
      </w:r>
      <w:r w:rsidRPr="00F15B18">
        <w:rPr>
          <w:rFonts w:ascii="Times New Roman" w:eastAsia="Times New Roman" w:hAnsi="Times New Roman"/>
          <w:i/>
          <w:iCs/>
          <w:sz w:val="24"/>
          <w:szCs w:val="24"/>
          <w:lang w:eastAsia="ru-RU"/>
        </w:rPr>
        <w:t xml:space="preserve"> </w:t>
      </w:r>
      <w:r w:rsidRPr="00F15B18">
        <w:rPr>
          <w:rFonts w:ascii="Times New Roman" w:eastAsia="Times New Roman" w:hAnsi="Times New Roman"/>
          <w:sz w:val="24"/>
          <w:szCs w:val="24"/>
          <w:lang w:eastAsia="ru-RU"/>
        </w:rPr>
        <w:t>Жанр баллады в творчестве Жуковского: сюжетность, фантастика, фольклорное начало, атмосфера тайны и символика сна, пугающий пейзаж, роковые пред</w:t>
      </w:r>
      <w:r w:rsidRPr="00F15B18">
        <w:rPr>
          <w:rFonts w:ascii="Times New Roman" w:eastAsia="Times New Roman" w:hAnsi="Times New Roman"/>
          <w:sz w:val="24"/>
          <w:szCs w:val="24"/>
          <w:lang w:eastAsia="ru-RU"/>
        </w:rPr>
        <w:softHyphen/>
        <w:t>сказания и приметы, утренние и вечерние сумерки как граница ночи и дня, мотивы дороги и смерти. Баллада «Светлана» — пример преображения традиционной фанта</w:t>
      </w:r>
      <w:r w:rsidRPr="00F15B18">
        <w:rPr>
          <w:rFonts w:ascii="Times New Roman" w:eastAsia="Times New Roman" w:hAnsi="Times New Roman"/>
          <w:sz w:val="24"/>
          <w:szCs w:val="24"/>
          <w:lang w:eastAsia="ru-RU"/>
        </w:rPr>
        <w:softHyphen/>
        <w:t>стической баллады. Нравственный мир героини как средо</w:t>
      </w:r>
      <w:r w:rsidRPr="00F15B18">
        <w:rPr>
          <w:rFonts w:ascii="Times New Roman" w:eastAsia="Times New Roman" w:hAnsi="Times New Roman"/>
          <w:sz w:val="24"/>
          <w:szCs w:val="24"/>
          <w:lang w:eastAsia="ru-RU"/>
        </w:rPr>
        <w:softHyphen/>
        <w:t>точие народного духа и христианской веры. Светлана — пленительный образ русской девушки, сохранившей веру в Бога и не поддавшейся губительным чарам.</w:t>
      </w:r>
    </w:p>
    <w:p w:rsidR="00F15B18" w:rsidRPr="00F15B18" w:rsidRDefault="00F15B18" w:rsidP="00F15B18">
      <w:pPr>
        <w:spacing w:after="0" w:line="240" w:lineRule="auto"/>
        <w:ind w:firstLine="709"/>
        <w:jc w:val="both"/>
        <w:rPr>
          <w:rFonts w:ascii="Times New Roman" w:eastAsia="Times New Roman" w:hAnsi="Times New Roman"/>
          <w:i/>
          <w:sz w:val="24"/>
          <w:szCs w:val="24"/>
          <w:lang w:eastAsia="ru-RU"/>
        </w:rPr>
      </w:pPr>
      <w:r w:rsidRPr="00F15B18">
        <w:rPr>
          <w:rFonts w:ascii="Times New Roman" w:eastAsia="Times New Roman" w:hAnsi="Times New Roman"/>
          <w:i/>
          <w:sz w:val="24"/>
          <w:szCs w:val="24"/>
          <w:lang w:eastAsia="ru-RU"/>
        </w:rPr>
        <w:t>Теория литературы. Баллада (развитие представ</w:t>
      </w:r>
      <w:r w:rsidRPr="00F15B18">
        <w:rPr>
          <w:rFonts w:ascii="Times New Roman" w:eastAsia="Times New Roman" w:hAnsi="Times New Roman"/>
          <w:i/>
          <w:sz w:val="24"/>
          <w:szCs w:val="24"/>
          <w:lang w:eastAsia="ru-RU"/>
        </w:rPr>
        <w:softHyphen/>
        <w:t>лений).</w:t>
      </w:r>
    </w:p>
    <w:p w:rsidR="00F15B18" w:rsidRPr="00F15B18" w:rsidRDefault="00F15B18" w:rsidP="00F15B18">
      <w:pPr>
        <w:spacing w:after="0" w:line="240" w:lineRule="auto"/>
        <w:ind w:firstLine="709"/>
        <w:jc w:val="both"/>
        <w:rPr>
          <w:rFonts w:ascii="Times New Roman" w:eastAsia="Times New Roman" w:hAnsi="Times New Roman"/>
          <w:sz w:val="24"/>
          <w:szCs w:val="24"/>
          <w:lang w:eastAsia="ru-RU"/>
        </w:rPr>
      </w:pPr>
      <w:r w:rsidRPr="00F15B18">
        <w:rPr>
          <w:rFonts w:ascii="Times New Roman" w:eastAsia="Times New Roman" w:hAnsi="Times New Roman"/>
          <w:b/>
          <w:spacing w:val="-4"/>
          <w:sz w:val="24"/>
          <w:szCs w:val="24"/>
          <w:lang w:eastAsia="ru-RU"/>
        </w:rPr>
        <w:t>Александр Сергеевич Грибоедов.</w:t>
      </w:r>
      <w:r w:rsidRPr="00F15B18">
        <w:rPr>
          <w:rFonts w:ascii="Times New Roman" w:eastAsia="Times New Roman" w:hAnsi="Times New Roman"/>
          <w:spacing w:val="-4"/>
          <w:sz w:val="24"/>
          <w:szCs w:val="24"/>
          <w:lang w:eastAsia="ru-RU"/>
        </w:rPr>
        <w:t xml:space="preserve"> Жизнь и творчество. </w:t>
      </w:r>
      <w:r w:rsidRPr="00F15B18">
        <w:rPr>
          <w:rFonts w:ascii="Times New Roman" w:eastAsia="Times New Roman" w:hAnsi="Times New Roman"/>
          <w:sz w:val="24"/>
          <w:szCs w:val="24"/>
          <w:lang w:eastAsia="ru-RU"/>
        </w:rPr>
        <w:t>(Обзор.)</w:t>
      </w:r>
    </w:p>
    <w:p w:rsidR="00F15B18" w:rsidRPr="00F15B18" w:rsidRDefault="00F15B18" w:rsidP="00F15B18">
      <w:pPr>
        <w:spacing w:after="0" w:line="240" w:lineRule="auto"/>
        <w:ind w:firstLine="709"/>
        <w:jc w:val="both"/>
        <w:rPr>
          <w:rFonts w:ascii="Times New Roman" w:eastAsia="Times New Roman" w:hAnsi="Times New Roman"/>
          <w:sz w:val="24"/>
          <w:szCs w:val="24"/>
          <w:lang w:eastAsia="ru-RU"/>
        </w:rPr>
      </w:pPr>
      <w:r w:rsidRPr="00F15B18">
        <w:rPr>
          <w:rFonts w:ascii="Times New Roman" w:eastAsia="Times New Roman" w:hAnsi="Times New Roman"/>
          <w:b/>
          <w:i/>
          <w:iCs/>
          <w:sz w:val="24"/>
          <w:szCs w:val="24"/>
          <w:lang w:eastAsia="ru-RU"/>
        </w:rPr>
        <w:t>«Горе от ума».</w:t>
      </w:r>
      <w:r w:rsidRPr="00F15B18">
        <w:rPr>
          <w:rFonts w:ascii="Times New Roman" w:eastAsia="Times New Roman" w:hAnsi="Times New Roman"/>
          <w:i/>
          <w:iCs/>
          <w:sz w:val="24"/>
          <w:szCs w:val="24"/>
          <w:lang w:eastAsia="ru-RU"/>
        </w:rPr>
        <w:t xml:space="preserve"> </w:t>
      </w:r>
      <w:r w:rsidRPr="00F15B18">
        <w:rPr>
          <w:rFonts w:ascii="Times New Roman" w:eastAsia="Times New Roman" w:hAnsi="Times New Roman"/>
          <w:sz w:val="24"/>
          <w:szCs w:val="24"/>
          <w:lang w:eastAsia="ru-RU"/>
        </w:rPr>
        <w:t xml:space="preserve">Обзор содержания. Картина нравов, галерея живых типов и острая сатира. Общечеловеческое звучание образов персонажей. Меткий афористический язык. Особенности композиции комедии. Критика о комедии </w:t>
      </w:r>
      <w:r w:rsidRPr="00F15B18">
        <w:rPr>
          <w:rFonts w:ascii="Times New Roman" w:eastAsia="Times New Roman" w:hAnsi="Times New Roman"/>
          <w:b/>
          <w:i/>
          <w:iCs/>
          <w:sz w:val="24"/>
          <w:szCs w:val="24"/>
          <w:lang w:eastAsia="ru-RU"/>
        </w:rPr>
        <w:t>(И. А. Гончаров. «Мильон терзаний»)</w:t>
      </w:r>
      <w:r w:rsidRPr="00F15B18">
        <w:rPr>
          <w:rFonts w:ascii="Times New Roman" w:eastAsia="Times New Roman" w:hAnsi="Times New Roman"/>
          <w:i/>
          <w:iCs/>
          <w:sz w:val="24"/>
          <w:szCs w:val="24"/>
          <w:lang w:eastAsia="ru-RU"/>
        </w:rPr>
        <w:t xml:space="preserve">. </w:t>
      </w:r>
      <w:r w:rsidRPr="00F15B18">
        <w:rPr>
          <w:rFonts w:ascii="Times New Roman" w:eastAsia="Times New Roman" w:hAnsi="Times New Roman"/>
          <w:sz w:val="24"/>
          <w:szCs w:val="24"/>
          <w:lang w:eastAsia="ru-RU"/>
        </w:rPr>
        <w:t>Преодоление канонов классицизма в комедии.</w:t>
      </w:r>
    </w:p>
    <w:p w:rsidR="00F15B18" w:rsidRPr="00F15B18" w:rsidRDefault="00F15B18" w:rsidP="00F15B18">
      <w:pPr>
        <w:spacing w:after="0" w:line="240" w:lineRule="auto"/>
        <w:ind w:firstLine="709"/>
        <w:jc w:val="both"/>
        <w:rPr>
          <w:rFonts w:ascii="Times New Roman" w:eastAsia="Times New Roman" w:hAnsi="Times New Roman"/>
          <w:sz w:val="24"/>
          <w:szCs w:val="24"/>
          <w:lang w:eastAsia="ru-RU"/>
        </w:rPr>
      </w:pPr>
      <w:r w:rsidRPr="00F15B18">
        <w:rPr>
          <w:rFonts w:ascii="Times New Roman" w:eastAsia="Times New Roman" w:hAnsi="Times New Roman"/>
          <w:b/>
          <w:spacing w:val="-5"/>
          <w:sz w:val="24"/>
          <w:szCs w:val="24"/>
          <w:lang w:eastAsia="ru-RU"/>
        </w:rPr>
        <w:t>Александр Сергеевич Пушкин.</w:t>
      </w:r>
      <w:r w:rsidRPr="00F15B18">
        <w:rPr>
          <w:rFonts w:ascii="Times New Roman" w:eastAsia="Times New Roman" w:hAnsi="Times New Roman"/>
          <w:spacing w:val="-5"/>
          <w:sz w:val="24"/>
          <w:szCs w:val="24"/>
          <w:lang w:eastAsia="ru-RU"/>
        </w:rPr>
        <w:t xml:space="preserve"> Жизнь и творчество. </w:t>
      </w:r>
      <w:r w:rsidRPr="00F15B18">
        <w:rPr>
          <w:rFonts w:ascii="Times New Roman" w:eastAsia="Times New Roman" w:hAnsi="Times New Roman"/>
          <w:sz w:val="24"/>
          <w:szCs w:val="24"/>
          <w:lang w:eastAsia="ru-RU"/>
        </w:rPr>
        <w:t>(Обзор.)</w:t>
      </w:r>
    </w:p>
    <w:p w:rsidR="00F15B18" w:rsidRPr="00F15B18" w:rsidRDefault="00F15B18" w:rsidP="00F15B18">
      <w:pPr>
        <w:spacing w:after="0" w:line="240" w:lineRule="auto"/>
        <w:ind w:firstLine="709"/>
        <w:jc w:val="both"/>
        <w:rPr>
          <w:rFonts w:ascii="Times New Roman" w:eastAsia="Times New Roman" w:hAnsi="Times New Roman"/>
          <w:b/>
          <w:sz w:val="24"/>
          <w:szCs w:val="24"/>
          <w:lang w:eastAsia="ru-RU"/>
        </w:rPr>
      </w:pPr>
      <w:r w:rsidRPr="00F15B18">
        <w:rPr>
          <w:rFonts w:ascii="Times New Roman" w:eastAsia="Times New Roman" w:hAnsi="Times New Roman"/>
          <w:sz w:val="24"/>
          <w:szCs w:val="24"/>
          <w:lang w:eastAsia="ru-RU"/>
        </w:rPr>
        <w:t xml:space="preserve">Стихотворения </w:t>
      </w:r>
      <w:r w:rsidRPr="00F15B18">
        <w:rPr>
          <w:rFonts w:ascii="Times New Roman" w:eastAsia="Times New Roman" w:hAnsi="Times New Roman"/>
          <w:b/>
          <w:i/>
          <w:iCs/>
          <w:sz w:val="24"/>
          <w:szCs w:val="24"/>
          <w:lang w:eastAsia="ru-RU"/>
        </w:rPr>
        <w:t>«Деревня», «К Чаадаеву», «К морю», «Пророк», «Анчар», «На холмах Грузии лежит ночная мгла...», «Я вас любил: любовь еще, быть может...», «Я памятник себе воздвиг нерукотворный...».</w:t>
      </w:r>
    </w:p>
    <w:p w:rsidR="00F15B18" w:rsidRPr="00F15B18" w:rsidRDefault="00F15B18" w:rsidP="00F15B18">
      <w:pPr>
        <w:spacing w:after="0" w:line="240" w:lineRule="auto"/>
        <w:ind w:firstLine="709"/>
        <w:jc w:val="both"/>
        <w:rPr>
          <w:rFonts w:ascii="Times New Roman" w:eastAsia="Times New Roman" w:hAnsi="Times New Roman"/>
          <w:sz w:val="24"/>
          <w:szCs w:val="24"/>
          <w:lang w:eastAsia="ru-RU"/>
        </w:rPr>
      </w:pPr>
      <w:r w:rsidRPr="00F15B18">
        <w:rPr>
          <w:rFonts w:ascii="Times New Roman" w:eastAsia="Times New Roman" w:hAnsi="Times New Roman"/>
          <w:sz w:val="24"/>
          <w:szCs w:val="24"/>
          <w:lang w:eastAsia="ru-RU"/>
        </w:rPr>
        <w:t>Одухотворенность, чистота, чувство любви. Дружба и друзья в лирике Пушкина. Раздумья о смысле жизни, о поэзии...</w:t>
      </w:r>
    </w:p>
    <w:p w:rsidR="00F15B18" w:rsidRPr="00F15B18" w:rsidRDefault="00F15B18" w:rsidP="00F15B18">
      <w:pPr>
        <w:spacing w:after="0" w:line="240" w:lineRule="auto"/>
        <w:ind w:firstLine="709"/>
        <w:jc w:val="both"/>
        <w:rPr>
          <w:rFonts w:ascii="Times New Roman" w:eastAsia="Times New Roman" w:hAnsi="Times New Roman"/>
          <w:sz w:val="24"/>
          <w:szCs w:val="24"/>
          <w:lang w:eastAsia="ru-RU"/>
        </w:rPr>
      </w:pPr>
      <w:r w:rsidRPr="00F15B18">
        <w:rPr>
          <w:rFonts w:ascii="Times New Roman" w:eastAsia="Times New Roman" w:hAnsi="Times New Roman"/>
          <w:sz w:val="24"/>
          <w:szCs w:val="24"/>
          <w:lang w:eastAsia="ru-RU"/>
        </w:rPr>
        <w:t xml:space="preserve">Поэма </w:t>
      </w:r>
      <w:r w:rsidRPr="00F15B18">
        <w:rPr>
          <w:rFonts w:ascii="Times New Roman" w:eastAsia="Times New Roman" w:hAnsi="Times New Roman"/>
          <w:b/>
          <w:i/>
          <w:iCs/>
          <w:sz w:val="24"/>
          <w:szCs w:val="24"/>
          <w:lang w:eastAsia="ru-RU"/>
        </w:rPr>
        <w:t>«Цыганы».</w:t>
      </w:r>
      <w:r w:rsidRPr="00F15B18">
        <w:rPr>
          <w:rFonts w:ascii="Times New Roman" w:eastAsia="Times New Roman" w:hAnsi="Times New Roman"/>
          <w:i/>
          <w:iCs/>
          <w:sz w:val="24"/>
          <w:szCs w:val="24"/>
          <w:lang w:eastAsia="ru-RU"/>
        </w:rPr>
        <w:t xml:space="preserve"> </w:t>
      </w:r>
      <w:r w:rsidRPr="00F15B18">
        <w:rPr>
          <w:rFonts w:ascii="Times New Roman" w:eastAsia="Times New Roman" w:hAnsi="Times New Roman"/>
          <w:sz w:val="24"/>
          <w:szCs w:val="24"/>
          <w:lang w:eastAsia="ru-RU"/>
        </w:rPr>
        <w:t>Герои поэмы. Мир европейский, цивилизованный и мир «естественный» — противоречие, невозможность гармонии. Индивидуалистический характер Алеко. Романтический колорит поэмы.</w:t>
      </w:r>
    </w:p>
    <w:p w:rsidR="00F15B18" w:rsidRPr="00F15B18" w:rsidRDefault="00F15B18" w:rsidP="00F15B18">
      <w:pPr>
        <w:spacing w:after="0" w:line="240" w:lineRule="auto"/>
        <w:ind w:firstLine="709"/>
        <w:jc w:val="both"/>
        <w:rPr>
          <w:rFonts w:ascii="Times New Roman" w:eastAsia="Times New Roman" w:hAnsi="Times New Roman"/>
          <w:sz w:val="24"/>
          <w:szCs w:val="24"/>
          <w:lang w:eastAsia="ru-RU"/>
        </w:rPr>
      </w:pPr>
      <w:r w:rsidRPr="00F15B18">
        <w:rPr>
          <w:rFonts w:ascii="Times New Roman" w:eastAsia="Times New Roman" w:hAnsi="Times New Roman"/>
          <w:b/>
          <w:i/>
          <w:iCs/>
          <w:sz w:val="24"/>
          <w:szCs w:val="24"/>
          <w:lang w:eastAsia="ru-RU"/>
        </w:rPr>
        <w:t>«Евгений Онегин».</w:t>
      </w:r>
      <w:r w:rsidRPr="00F15B18">
        <w:rPr>
          <w:rFonts w:ascii="Times New Roman" w:eastAsia="Times New Roman" w:hAnsi="Times New Roman"/>
          <w:i/>
          <w:iCs/>
          <w:sz w:val="24"/>
          <w:szCs w:val="24"/>
          <w:lang w:eastAsia="ru-RU"/>
        </w:rPr>
        <w:t xml:space="preserve"> </w:t>
      </w:r>
      <w:r w:rsidRPr="00F15B18">
        <w:rPr>
          <w:rFonts w:ascii="Times New Roman" w:eastAsia="Times New Roman" w:hAnsi="Times New Roman"/>
          <w:sz w:val="24"/>
          <w:szCs w:val="24"/>
          <w:lang w:eastAsia="ru-RU"/>
        </w:rPr>
        <w:t>Обзор содержания. «Евгений Оне</w:t>
      </w:r>
      <w:r w:rsidRPr="00F15B18">
        <w:rPr>
          <w:rFonts w:ascii="Times New Roman" w:eastAsia="Times New Roman" w:hAnsi="Times New Roman"/>
          <w:sz w:val="24"/>
          <w:szCs w:val="24"/>
          <w:lang w:eastAsia="ru-RU"/>
        </w:rPr>
        <w:softHyphen/>
        <w:t>гин» — роман в стихах. Творческая история. Образы глав</w:t>
      </w:r>
      <w:r w:rsidRPr="00F15B18">
        <w:rPr>
          <w:rFonts w:ascii="Times New Roman" w:eastAsia="Times New Roman" w:hAnsi="Times New Roman"/>
          <w:sz w:val="24"/>
          <w:szCs w:val="24"/>
          <w:lang w:eastAsia="ru-RU"/>
        </w:rPr>
        <w:softHyphen/>
        <w:t>ных героев. Основная сюжетная линия и лирические от</w:t>
      </w:r>
      <w:r w:rsidRPr="00F15B18">
        <w:rPr>
          <w:rFonts w:ascii="Times New Roman" w:eastAsia="Times New Roman" w:hAnsi="Times New Roman"/>
          <w:sz w:val="24"/>
          <w:szCs w:val="24"/>
          <w:lang w:eastAsia="ru-RU"/>
        </w:rPr>
        <w:softHyphen/>
        <w:t>ступления.</w:t>
      </w:r>
    </w:p>
    <w:p w:rsidR="00F15B18" w:rsidRPr="00F15B18" w:rsidRDefault="00F15B18" w:rsidP="00F15B18">
      <w:pPr>
        <w:spacing w:after="0" w:line="240" w:lineRule="auto"/>
        <w:ind w:firstLine="709"/>
        <w:jc w:val="both"/>
        <w:rPr>
          <w:rFonts w:ascii="Times New Roman" w:eastAsia="Times New Roman" w:hAnsi="Times New Roman"/>
          <w:sz w:val="24"/>
          <w:szCs w:val="24"/>
          <w:lang w:eastAsia="ru-RU"/>
        </w:rPr>
      </w:pPr>
      <w:r w:rsidRPr="00F15B18">
        <w:rPr>
          <w:rFonts w:ascii="Times New Roman" w:eastAsia="Times New Roman" w:hAnsi="Times New Roman"/>
          <w:sz w:val="24"/>
          <w:szCs w:val="24"/>
          <w:lang w:eastAsia="ru-RU"/>
        </w:rPr>
        <w:t>Онегинская строфа. Структура текста. Россия в романе. Герои романа. Татьяна — нравственный идеал Пушкина. Типическое и индивидуальное в судьбах Ленского и Оне</w:t>
      </w:r>
      <w:r w:rsidRPr="00F15B18">
        <w:rPr>
          <w:rFonts w:ascii="Times New Roman" w:eastAsia="Times New Roman" w:hAnsi="Times New Roman"/>
          <w:sz w:val="24"/>
          <w:szCs w:val="24"/>
          <w:lang w:eastAsia="ru-RU"/>
        </w:rPr>
        <w:softHyphen/>
        <w:t>гина. Автор как идейно-композиционный и лирический центр романа. Пушкинский роман в зеркале критики (при</w:t>
      </w:r>
      <w:r w:rsidRPr="00F15B18">
        <w:rPr>
          <w:rFonts w:ascii="Times New Roman" w:eastAsia="Times New Roman" w:hAnsi="Times New Roman"/>
          <w:sz w:val="24"/>
          <w:szCs w:val="24"/>
          <w:lang w:eastAsia="ru-RU"/>
        </w:rPr>
        <w:softHyphen/>
        <w:t xml:space="preserve">жизненная критика — В. Г. Белинский, Д. И. Писарев; «органическая» критика — А. А. Григорьев; «почвенники» — Ф. М. Достоевский; философская критика начала </w:t>
      </w:r>
      <w:r w:rsidRPr="00F15B18">
        <w:rPr>
          <w:rFonts w:ascii="Times New Roman" w:eastAsia="Times New Roman" w:hAnsi="Times New Roman"/>
          <w:sz w:val="24"/>
          <w:szCs w:val="24"/>
          <w:lang w:val="en-US" w:eastAsia="ru-RU"/>
        </w:rPr>
        <w:t>XX</w:t>
      </w:r>
      <w:r w:rsidRPr="00F15B18">
        <w:rPr>
          <w:rFonts w:ascii="Times New Roman" w:eastAsia="Times New Roman" w:hAnsi="Times New Roman"/>
          <w:sz w:val="24"/>
          <w:szCs w:val="24"/>
          <w:lang w:eastAsia="ru-RU"/>
        </w:rPr>
        <w:t xml:space="preserve"> века; писательские оценки).</w:t>
      </w:r>
    </w:p>
    <w:p w:rsidR="00F15B18" w:rsidRPr="00F15B18" w:rsidRDefault="00F15B18" w:rsidP="00F15B18">
      <w:pPr>
        <w:spacing w:after="0" w:line="240" w:lineRule="auto"/>
        <w:ind w:firstLine="709"/>
        <w:jc w:val="both"/>
        <w:rPr>
          <w:rFonts w:ascii="Times New Roman" w:eastAsia="Times New Roman" w:hAnsi="Times New Roman"/>
          <w:sz w:val="24"/>
          <w:szCs w:val="24"/>
          <w:lang w:eastAsia="ru-RU"/>
        </w:rPr>
      </w:pPr>
      <w:r w:rsidRPr="00F15B18">
        <w:rPr>
          <w:rFonts w:ascii="Times New Roman" w:eastAsia="Times New Roman" w:hAnsi="Times New Roman"/>
          <w:b/>
          <w:i/>
          <w:iCs/>
          <w:spacing w:val="-2"/>
          <w:sz w:val="24"/>
          <w:szCs w:val="24"/>
          <w:lang w:eastAsia="ru-RU"/>
        </w:rPr>
        <w:t>«Моцарт и Сальери».</w:t>
      </w:r>
      <w:r w:rsidRPr="00F15B18">
        <w:rPr>
          <w:rFonts w:ascii="Times New Roman" w:eastAsia="Times New Roman" w:hAnsi="Times New Roman"/>
          <w:i/>
          <w:iCs/>
          <w:spacing w:val="-2"/>
          <w:sz w:val="24"/>
          <w:szCs w:val="24"/>
          <w:lang w:eastAsia="ru-RU"/>
        </w:rPr>
        <w:t xml:space="preserve"> </w:t>
      </w:r>
      <w:r w:rsidRPr="00F15B18">
        <w:rPr>
          <w:rFonts w:ascii="Times New Roman" w:eastAsia="Times New Roman" w:hAnsi="Times New Roman"/>
          <w:spacing w:val="-2"/>
          <w:sz w:val="24"/>
          <w:szCs w:val="24"/>
          <w:lang w:eastAsia="ru-RU"/>
        </w:rPr>
        <w:t xml:space="preserve">Проблема «гения и злодейства». </w:t>
      </w:r>
      <w:r w:rsidRPr="00F15B18">
        <w:rPr>
          <w:rFonts w:ascii="Times New Roman" w:eastAsia="Times New Roman" w:hAnsi="Times New Roman"/>
          <w:sz w:val="24"/>
          <w:szCs w:val="24"/>
          <w:lang w:eastAsia="ru-RU"/>
        </w:rPr>
        <w:t>Трагедийное начало «Моцарта и Сальери». Два типа миро</w:t>
      </w:r>
      <w:r w:rsidRPr="00F15B18">
        <w:rPr>
          <w:rFonts w:ascii="Times New Roman" w:eastAsia="Times New Roman" w:hAnsi="Times New Roman"/>
          <w:sz w:val="24"/>
          <w:szCs w:val="24"/>
          <w:lang w:eastAsia="ru-RU"/>
        </w:rPr>
        <w:softHyphen/>
        <w:t>восприятия, олицетворенные в двух персонажах пьесы. Отражение их нравственных позиций в сфере творчества.</w:t>
      </w:r>
    </w:p>
    <w:p w:rsidR="00F15B18" w:rsidRPr="00F15B18" w:rsidRDefault="00F15B18" w:rsidP="00F15B18">
      <w:pPr>
        <w:spacing w:after="0" w:line="240" w:lineRule="auto"/>
        <w:ind w:firstLine="709"/>
        <w:jc w:val="both"/>
        <w:rPr>
          <w:rFonts w:ascii="Times New Roman" w:eastAsia="Times New Roman" w:hAnsi="Times New Roman"/>
          <w:i/>
          <w:sz w:val="24"/>
          <w:szCs w:val="24"/>
          <w:lang w:eastAsia="ru-RU"/>
        </w:rPr>
      </w:pPr>
      <w:r w:rsidRPr="00F15B18">
        <w:rPr>
          <w:rFonts w:ascii="Times New Roman" w:eastAsia="Times New Roman" w:hAnsi="Times New Roman"/>
          <w:i/>
          <w:sz w:val="24"/>
          <w:szCs w:val="24"/>
          <w:lang w:eastAsia="ru-RU"/>
        </w:rPr>
        <w:t>Теория литературы. Роман в стихах (начальные пред</w:t>
      </w:r>
      <w:r w:rsidRPr="00F15B18">
        <w:rPr>
          <w:rFonts w:ascii="Times New Roman" w:eastAsia="Times New Roman" w:hAnsi="Times New Roman"/>
          <w:i/>
          <w:sz w:val="24"/>
          <w:szCs w:val="24"/>
          <w:lang w:eastAsia="ru-RU"/>
        </w:rPr>
        <w:softHyphen/>
        <w:t>ставления). Реализм (развитие понятия). Трагедия как жанр драмы (развитие понятия).</w:t>
      </w:r>
    </w:p>
    <w:p w:rsidR="00F15B18" w:rsidRPr="00F15B18" w:rsidRDefault="00F15B18" w:rsidP="00F15B18">
      <w:pPr>
        <w:spacing w:after="0" w:line="240" w:lineRule="auto"/>
        <w:ind w:firstLine="709"/>
        <w:jc w:val="both"/>
        <w:rPr>
          <w:rFonts w:ascii="Times New Roman" w:eastAsia="Times New Roman" w:hAnsi="Times New Roman"/>
          <w:sz w:val="24"/>
          <w:szCs w:val="24"/>
          <w:lang w:eastAsia="ru-RU"/>
        </w:rPr>
      </w:pPr>
      <w:r w:rsidRPr="00F15B18">
        <w:rPr>
          <w:rFonts w:ascii="Times New Roman" w:eastAsia="Times New Roman" w:hAnsi="Times New Roman"/>
          <w:b/>
          <w:spacing w:val="-4"/>
          <w:sz w:val="24"/>
          <w:szCs w:val="24"/>
          <w:lang w:eastAsia="ru-RU"/>
        </w:rPr>
        <w:t>Михаил Юрьевич Лермонтов.</w:t>
      </w:r>
      <w:r w:rsidRPr="00F15B18">
        <w:rPr>
          <w:rFonts w:ascii="Times New Roman" w:eastAsia="Times New Roman" w:hAnsi="Times New Roman"/>
          <w:spacing w:val="-4"/>
          <w:sz w:val="24"/>
          <w:szCs w:val="24"/>
          <w:lang w:eastAsia="ru-RU"/>
        </w:rPr>
        <w:t xml:space="preserve"> Жизнь и творчество. </w:t>
      </w:r>
      <w:r w:rsidRPr="00F15B18">
        <w:rPr>
          <w:rFonts w:ascii="Times New Roman" w:eastAsia="Times New Roman" w:hAnsi="Times New Roman"/>
          <w:sz w:val="24"/>
          <w:szCs w:val="24"/>
          <w:lang w:eastAsia="ru-RU"/>
        </w:rPr>
        <w:t>(Обзор.)</w:t>
      </w:r>
    </w:p>
    <w:p w:rsidR="00F15B18" w:rsidRPr="00F15B18" w:rsidRDefault="00F15B18" w:rsidP="00F15B18">
      <w:pPr>
        <w:spacing w:after="0" w:line="240" w:lineRule="auto"/>
        <w:ind w:firstLine="709"/>
        <w:jc w:val="both"/>
        <w:rPr>
          <w:rFonts w:ascii="Times New Roman" w:eastAsia="Times New Roman" w:hAnsi="Times New Roman"/>
          <w:sz w:val="24"/>
          <w:szCs w:val="24"/>
          <w:lang w:eastAsia="ru-RU"/>
        </w:rPr>
      </w:pPr>
      <w:r w:rsidRPr="00F15B18">
        <w:rPr>
          <w:rFonts w:ascii="Times New Roman" w:eastAsia="Times New Roman" w:hAnsi="Times New Roman"/>
          <w:b/>
          <w:i/>
          <w:iCs/>
          <w:sz w:val="24"/>
          <w:szCs w:val="24"/>
          <w:lang w:eastAsia="ru-RU"/>
        </w:rPr>
        <w:t>«Герой нашего времени».</w:t>
      </w:r>
      <w:r w:rsidRPr="00F15B18">
        <w:rPr>
          <w:rFonts w:ascii="Times New Roman" w:eastAsia="Times New Roman" w:hAnsi="Times New Roman"/>
          <w:i/>
          <w:iCs/>
          <w:sz w:val="24"/>
          <w:szCs w:val="24"/>
          <w:lang w:eastAsia="ru-RU"/>
        </w:rPr>
        <w:t xml:space="preserve"> </w:t>
      </w:r>
      <w:r w:rsidRPr="00F15B18">
        <w:rPr>
          <w:rFonts w:ascii="Times New Roman" w:eastAsia="Times New Roman" w:hAnsi="Times New Roman"/>
          <w:sz w:val="24"/>
          <w:szCs w:val="24"/>
          <w:lang w:eastAsia="ru-RU"/>
        </w:rPr>
        <w:t>Обзор содержания. «Герой на</w:t>
      </w:r>
      <w:r w:rsidRPr="00F15B18">
        <w:rPr>
          <w:rFonts w:ascii="Times New Roman" w:eastAsia="Times New Roman" w:hAnsi="Times New Roman"/>
          <w:sz w:val="24"/>
          <w:szCs w:val="24"/>
          <w:lang w:eastAsia="ru-RU"/>
        </w:rPr>
        <w:softHyphen/>
        <w:t>шего времени» — первый психологический роман в рус</w:t>
      </w:r>
      <w:r w:rsidRPr="00F15B18">
        <w:rPr>
          <w:rFonts w:ascii="Times New Roman" w:eastAsia="Times New Roman" w:hAnsi="Times New Roman"/>
          <w:sz w:val="24"/>
          <w:szCs w:val="24"/>
          <w:lang w:eastAsia="ru-RU"/>
        </w:rPr>
        <w:softHyphen/>
        <w:t>ской литературе, роман о незаурядной личности. Главные и второстепенные герои.</w:t>
      </w:r>
    </w:p>
    <w:p w:rsidR="00F15B18" w:rsidRPr="00F15B18" w:rsidRDefault="00F15B18" w:rsidP="00F15B18">
      <w:pPr>
        <w:spacing w:after="0" w:line="240" w:lineRule="auto"/>
        <w:ind w:firstLine="709"/>
        <w:jc w:val="both"/>
        <w:rPr>
          <w:rFonts w:ascii="Times New Roman" w:eastAsia="Times New Roman" w:hAnsi="Times New Roman"/>
          <w:sz w:val="24"/>
          <w:szCs w:val="24"/>
          <w:lang w:eastAsia="ru-RU"/>
        </w:rPr>
      </w:pPr>
      <w:r w:rsidRPr="00F15B18">
        <w:rPr>
          <w:rFonts w:ascii="Times New Roman" w:eastAsia="Times New Roman" w:hAnsi="Times New Roman"/>
          <w:sz w:val="24"/>
          <w:szCs w:val="24"/>
          <w:lang w:eastAsia="ru-RU"/>
        </w:rPr>
        <w:t>Особенности композиции. Печорин — «самый любопыт</w:t>
      </w:r>
      <w:r w:rsidRPr="00F15B18">
        <w:rPr>
          <w:rFonts w:ascii="Times New Roman" w:eastAsia="Times New Roman" w:hAnsi="Times New Roman"/>
          <w:sz w:val="24"/>
          <w:szCs w:val="24"/>
          <w:lang w:eastAsia="ru-RU"/>
        </w:rPr>
        <w:softHyphen/>
        <w:t>ный предмет своих наблюдений» (В. Г. Белинский).</w:t>
      </w:r>
    </w:p>
    <w:p w:rsidR="00F15B18" w:rsidRPr="00F15B18" w:rsidRDefault="00F15B18" w:rsidP="00F15B18">
      <w:pPr>
        <w:spacing w:after="0" w:line="240" w:lineRule="auto"/>
        <w:ind w:firstLine="709"/>
        <w:jc w:val="both"/>
        <w:rPr>
          <w:rFonts w:ascii="Times New Roman" w:eastAsia="Times New Roman" w:hAnsi="Times New Roman"/>
          <w:sz w:val="24"/>
          <w:szCs w:val="24"/>
          <w:lang w:eastAsia="ru-RU"/>
        </w:rPr>
      </w:pPr>
      <w:r w:rsidRPr="00F15B18">
        <w:rPr>
          <w:rFonts w:ascii="Times New Roman" w:eastAsia="Times New Roman" w:hAnsi="Times New Roman"/>
          <w:sz w:val="24"/>
          <w:szCs w:val="24"/>
          <w:lang w:eastAsia="ru-RU"/>
        </w:rPr>
        <w:t xml:space="preserve">Печорин и Максим Максимыч. Печорин и доктор Вернер. Печорин и Грушницкий. Печорин и Вера. Печорин и Мери. Печорин и «ундина». Повесть </w:t>
      </w:r>
      <w:r w:rsidRPr="00F15B18">
        <w:rPr>
          <w:rFonts w:ascii="Times New Roman" w:eastAsia="Times New Roman" w:hAnsi="Times New Roman"/>
          <w:b/>
          <w:i/>
          <w:iCs/>
          <w:sz w:val="24"/>
          <w:szCs w:val="24"/>
          <w:lang w:eastAsia="ru-RU"/>
        </w:rPr>
        <w:t>«Фаталист»</w:t>
      </w:r>
      <w:r w:rsidRPr="00F15B18">
        <w:rPr>
          <w:rFonts w:ascii="Times New Roman" w:eastAsia="Times New Roman" w:hAnsi="Times New Roman"/>
          <w:i/>
          <w:iCs/>
          <w:sz w:val="24"/>
          <w:szCs w:val="24"/>
          <w:lang w:eastAsia="ru-RU"/>
        </w:rPr>
        <w:t xml:space="preserve"> </w:t>
      </w:r>
      <w:r w:rsidRPr="00F15B18">
        <w:rPr>
          <w:rFonts w:ascii="Times New Roman" w:eastAsia="Times New Roman" w:hAnsi="Times New Roman"/>
          <w:sz w:val="24"/>
          <w:szCs w:val="24"/>
          <w:lang w:eastAsia="ru-RU"/>
        </w:rPr>
        <w:t>и ее философско-композиционное значение. Споры о романтиз</w:t>
      </w:r>
      <w:r w:rsidRPr="00F15B18">
        <w:rPr>
          <w:rFonts w:ascii="Times New Roman" w:eastAsia="Times New Roman" w:hAnsi="Times New Roman"/>
          <w:sz w:val="24"/>
          <w:szCs w:val="24"/>
          <w:lang w:eastAsia="ru-RU"/>
        </w:rPr>
        <w:softHyphen/>
        <w:t>ме и реализме романа. Поэзия Лермонтова и «Герой наше</w:t>
      </w:r>
      <w:r w:rsidRPr="00F15B18">
        <w:rPr>
          <w:rFonts w:ascii="Times New Roman" w:eastAsia="Times New Roman" w:hAnsi="Times New Roman"/>
          <w:sz w:val="24"/>
          <w:szCs w:val="24"/>
          <w:lang w:eastAsia="ru-RU"/>
        </w:rPr>
        <w:softHyphen/>
        <w:t>го времени» в критике В. Г. Белинского.</w:t>
      </w:r>
    </w:p>
    <w:p w:rsidR="00F15B18" w:rsidRPr="00F15B18" w:rsidRDefault="00F15B18" w:rsidP="00F15B18">
      <w:pPr>
        <w:spacing w:after="0" w:line="240" w:lineRule="auto"/>
        <w:ind w:firstLine="709"/>
        <w:jc w:val="both"/>
        <w:rPr>
          <w:rFonts w:ascii="Times New Roman" w:eastAsia="Times New Roman" w:hAnsi="Times New Roman"/>
          <w:sz w:val="24"/>
          <w:szCs w:val="24"/>
          <w:lang w:eastAsia="ru-RU"/>
        </w:rPr>
      </w:pPr>
      <w:r w:rsidRPr="00F15B18">
        <w:rPr>
          <w:rFonts w:ascii="Times New Roman" w:eastAsia="Times New Roman" w:hAnsi="Times New Roman"/>
          <w:sz w:val="24"/>
          <w:szCs w:val="24"/>
          <w:lang w:eastAsia="ru-RU"/>
        </w:rPr>
        <w:t xml:space="preserve">Основные мотивы лирики. </w:t>
      </w:r>
      <w:r w:rsidRPr="00F15B18">
        <w:rPr>
          <w:rFonts w:ascii="Times New Roman" w:eastAsia="Times New Roman" w:hAnsi="Times New Roman"/>
          <w:b/>
          <w:i/>
          <w:iCs/>
          <w:sz w:val="24"/>
          <w:szCs w:val="24"/>
          <w:lang w:eastAsia="ru-RU"/>
        </w:rPr>
        <w:t>«Смерть Поэта», «Парус», «И скучно и грустно», «Дума», «Поэт», «Родина», «Про</w:t>
      </w:r>
      <w:r w:rsidRPr="00F15B18">
        <w:rPr>
          <w:rFonts w:ascii="Times New Roman" w:eastAsia="Times New Roman" w:hAnsi="Times New Roman"/>
          <w:b/>
          <w:i/>
          <w:iCs/>
          <w:sz w:val="24"/>
          <w:szCs w:val="24"/>
          <w:lang w:eastAsia="ru-RU"/>
        </w:rPr>
        <w:softHyphen/>
        <w:t>рок», «Нет, не тебя так пылко я люблю...».</w:t>
      </w:r>
      <w:r w:rsidRPr="00F15B18">
        <w:rPr>
          <w:rFonts w:ascii="Times New Roman" w:eastAsia="Times New Roman" w:hAnsi="Times New Roman"/>
          <w:i/>
          <w:iCs/>
          <w:sz w:val="24"/>
          <w:szCs w:val="24"/>
          <w:lang w:eastAsia="ru-RU"/>
        </w:rPr>
        <w:t xml:space="preserve"> </w:t>
      </w:r>
      <w:r w:rsidRPr="00F15B18">
        <w:rPr>
          <w:rFonts w:ascii="Times New Roman" w:eastAsia="Times New Roman" w:hAnsi="Times New Roman"/>
          <w:sz w:val="24"/>
          <w:szCs w:val="24"/>
          <w:lang w:eastAsia="ru-RU"/>
        </w:rPr>
        <w:t>Пафос вольности, чувство одиночества, тема любви, поэта и поэзии.</w:t>
      </w:r>
    </w:p>
    <w:p w:rsidR="00F15B18" w:rsidRPr="00F15B18" w:rsidRDefault="00F15B18" w:rsidP="00F15B18">
      <w:pPr>
        <w:spacing w:after="0" w:line="240" w:lineRule="auto"/>
        <w:ind w:firstLine="709"/>
        <w:jc w:val="both"/>
        <w:rPr>
          <w:rFonts w:ascii="Times New Roman" w:eastAsia="Times New Roman" w:hAnsi="Times New Roman"/>
          <w:i/>
          <w:sz w:val="24"/>
          <w:szCs w:val="24"/>
          <w:lang w:eastAsia="ru-RU"/>
        </w:rPr>
      </w:pPr>
      <w:r w:rsidRPr="00F15B18">
        <w:rPr>
          <w:rFonts w:ascii="Times New Roman" w:eastAsia="Times New Roman" w:hAnsi="Times New Roman"/>
          <w:i/>
          <w:sz w:val="24"/>
          <w:szCs w:val="24"/>
          <w:lang w:eastAsia="ru-RU"/>
        </w:rPr>
        <w:t>Теория литературы. Понятие о романтизме (закреп</w:t>
      </w:r>
      <w:r w:rsidRPr="00F15B18">
        <w:rPr>
          <w:rFonts w:ascii="Times New Roman" w:eastAsia="Times New Roman" w:hAnsi="Times New Roman"/>
          <w:i/>
          <w:sz w:val="24"/>
          <w:szCs w:val="24"/>
          <w:lang w:eastAsia="ru-RU"/>
        </w:rPr>
        <w:softHyphen/>
        <w:t>ление понятия). Психологизм художественной литературы (начальные представления). Психологический роман (на</w:t>
      </w:r>
      <w:r w:rsidRPr="00F15B18">
        <w:rPr>
          <w:rFonts w:ascii="Times New Roman" w:eastAsia="Times New Roman" w:hAnsi="Times New Roman"/>
          <w:i/>
          <w:sz w:val="24"/>
          <w:szCs w:val="24"/>
          <w:lang w:eastAsia="ru-RU"/>
        </w:rPr>
        <w:softHyphen/>
        <w:t>чальные представления).</w:t>
      </w:r>
    </w:p>
    <w:p w:rsidR="00F15B18" w:rsidRPr="00F15B18" w:rsidRDefault="00F15B18" w:rsidP="00F15B18">
      <w:pPr>
        <w:spacing w:after="0" w:line="240" w:lineRule="auto"/>
        <w:ind w:firstLine="709"/>
        <w:jc w:val="both"/>
        <w:rPr>
          <w:rFonts w:ascii="Times New Roman" w:eastAsia="Times New Roman" w:hAnsi="Times New Roman"/>
          <w:sz w:val="24"/>
          <w:szCs w:val="24"/>
          <w:lang w:eastAsia="ru-RU"/>
        </w:rPr>
      </w:pPr>
      <w:r w:rsidRPr="00F15B18">
        <w:rPr>
          <w:rFonts w:ascii="Times New Roman" w:eastAsia="Times New Roman" w:hAnsi="Times New Roman"/>
          <w:b/>
          <w:spacing w:val="-3"/>
          <w:sz w:val="24"/>
          <w:szCs w:val="24"/>
          <w:lang w:eastAsia="ru-RU"/>
        </w:rPr>
        <w:t>Николай Васильевич Гоголь.</w:t>
      </w:r>
      <w:r w:rsidRPr="00F15B18">
        <w:rPr>
          <w:rFonts w:ascii="Times New Roman" w:eastAsia="Times New Roman" w:hAnsi="Times New Roman"/>
          <w:spacing w:val="-3"/>
          <w:sz w:val="24"/>
          <w:szCs w:val="24"/>
          <w:lang w:eastAsia="ru-RU"/>
        </w:rPr>
        <w:t xml:space="preserve"> Жизнь и творчество. </w:t>
      </w:r>
      <w:r w:rsidRPr="00F15B18">
        <w:rPr>
          <w:rFonts w:ascii="Times New Roman" w:eastAsia="Times New Roman" w:hAnsi="Times New Roman"/>
          <w:sz w:val="24"/>
          <w:szCs w:val="24"/>
          <w:lang w:eastAsia="ru-RU"/>
        </w:rPr>
        <w:t>(Обзор)</w:t>
      </w:r>
    </w:p>
    <w:p w:rsidR="00F15B18" w:rsidRPr="00F15B18" w:rsidRDefault="00F15B18" w:rsidP="00F15B18">
      <w:pPr>
        <w:spacing w:after="0" w:line="240" w:lineRule="auto"/>
        <w:ind w:firstLine="709"/>
        <w:jc w:val="both"/>
        <w:rPr>
          <w:rFonts w:ascii="Times New Roman" w:eastAsia="Times New Roman" w:hAnsi="Times New Roman"/>
          <w:sz w:val="24"/>
          <w:szCs w:val="24"/>
          <w:lang w:eastAsia="ru-RU"/>
        </w:rPr>
      </w:pPr>
      <w:r w:rsidRPr="00F15B18">
        <w:rPr>
          <w:rFonts w:ascii="Times New Roman" w:eastAsia="Times New Roman" w:hAnsi="Times New Roman"/>
          <w:b/>
          <w:i/>
          <w:iCs/>
          <w:sz w:val="24"/>
          <w:szCs w:val="24"/>
          <w:lang w:eastAsia="ru-RU"/>
        </w:rPr>
        <w:t>«Мертвые души»</w:t>
      </w:r>
      <w:r w:rsidRPr="00F15B18">
        <w:rPr>
          <w:rFonts w:ascii="Times New Roman" w:eastAsia="Times New Roman" w:hAnsi="Times New Roman"/>
          <w:i/>
          <w:iCs/>
          <w:sz w:val="24"/>
          <w:szCs w:val="24"/>
          <w:lang w:eastAsia="ru-RU"/>
        </w:rPr>
        <w:t xml:space="preserve"> </w:t>
      </w:r>
      <w:r w:rsidRPr="00F15B18">
        <w:rPr>
          <w:rFonts w:ascii="Times New Roman" w:eastAsia="Times New Roman" w:hAnsi="Times New Roman"/>
          <w:sz w:val="24"/>
          <w:szCs w:val="24"/>
          <w:lang w:eastAsia="ru-RU"/>
        </w:rPr>
        <w:t>— история создания. Смысл названия поэмы. Система образов. Мертвые и живые души. Чичи</w:t>
      </w:r>
      <w:r w:rsidRPr="00F15B18">
        <w:rPr>
          <w:rFonts w:ascii="Times New Roman" w:eastAsia="Times New Roman" w:hAnsi="Times New Roman"/>
          <w:sz w:val="24"/>
          <w:szCs w:val="24"/>
          <w:lang w:eastAsia="ru-RU"/>
        </w:rPr>
        <w:softHyphen/>
        <w:t>ков — «приобретатель», новый герой эпохи.</w:t>
      </w:r>
    </w:p>
    <w:p w:rsidR="00F15B18" w:rsidRPr="00F15B18" w:rsidRDefault="00F15B18" w:rsidP="00F15B18">
      <w:pPr>
        <w:spacing w:after="0" w:line="240" w:lineRule="auto"/>
        <w:ind w:firstLine="709"/>
        <w:jc w:val="both"/>
        <w:rPr>
          <w:rFonts w:ascii="Times New Roman" w:eastAsia="Times New Roman" w:hAnsi="Times New Roman"/>
          <w:sz w:val="24"/>
          <w:szCs w:val="24"/>
          <w:lang w:eastAsia="ru-RU"/>
        </w:rPr>
      </w:pPr>
      <w:r w:rsidRPr="00F15B18">
        <w:rPr>
          <w:rFonts w:ascii="Times New Roman" w:eastAsia="Times New Roman" w:hAnsi="Times New Roman"/>
          <w:sz w:val="24"/>
          <w:szCs w:val="24"/>
          <w:lang w:eastAsia="ru-RU"/>
        </w:rPr>
        <w:t>Поэма о величии России. Первоначальный замысел и идея Гоголя. Соотношение с «Божественной комедией» Данте, с плутовским романом, романом-путешествием. Жанровое своеобразие произведения. Причины незавер</w:t>
      </w:r>
      <w:r w:rsidRPr="00F15B18">
        <w:rPr>
          <w:rFonts w:ascii="Times New Roman" w:eastAsia="Times New Roman" w:hAnsi="Times New Roman"/>
          <w:sz w:val="24"/>
          <w:szCs w:val="24"/>
          <w:lang w:eastAsia="ru-RU"/>
        </w:rPr>
        <w:softHyphen/>
        <w:t>шенности поэмы. Чичиков как антигерой. Эволюция Чи</w:t>
      </w:r>
      <w:r w:rsidRPr="00F15B18">
        <w:rPr>
          <w:rFonts w:ascii="Times New Roman" w:eastAsia="Times New Roman" w:hAnsi="Times New Roman"/>
          <w:sz w:val="24"/>
          <w:szCs w:val="24"/>
          <w:lang w:eastAsia="ru-RU"/>
        </w:rPr>
        <w:softHyphen/>
        <w:t>чикова и Плюшкина в замысле поэмы. Эволюция образа автора — от сатирика к пророку и проповеднику. Поэма в оценках Белинского. Ответ Гоголя на критику Белин</w:t>
      </w:r>
      <w:r w:rsidRPr="00F15B18">
        <w:rPr>
          <w:rFonts w:ascii="Times New Roman" w:eastAsia="Times New Roman" w:hAnsi="Times New Roman"/>
          <w:sz w:val="24"/>
          <w:szCs w:val="24"/>
          <w:lang w:eastAsia="ru-RU"/>
        </w:rPr>
        <w:softHyphen/>
        <w:t>ского.</w:t>
      </w:r>
    </w:p>
    <w:p w:rsidR="00F15B18" w:rsidRPr="00F15B18" w:rsidRDefault="00F15B18" w:rsidP="00F15B18">
      <w:pPr>
        <w:spacing w:after="0" w:line="240" w:lineRule="auto"/>
        <w:ind w:firstLine="709"/>
        <w:jc w:val="both"/>
        <w:rPr>
          <w:rFonts w:ascii="Times New Roman" w:eastAsia="Times New Roman" w:hAnsi="Times New Roman"/>
          <w:i/>
          <w:sz w:val="24"/>
          <w:szCs w:val="24"/>
          <w:lang w:eastAsia="ru-RU"/>
        </w:rPr>
      </w:pPr>
      <w:r w:rsidRPr="00F15B18">
        <w:rPr>
          <w:rFonts w:ascii="Times New Roman" w:eastAsia="Times New Roman" w:hAnsi="Times New Roman"/>
          <w:i/>
          <w:sz w:val="24"/>
          <w:szCs w:val="24"/>
          <w:lang w:eastAsia="ru-RU"/>
        </w:rPr>
        <w:t>Теория литературы. Понятие о герое и антигерое. Понятие о литературном типе. Понятие о комическом и его видах: сатире, юморе, иронии, сарказме. Характер ко</w:t>
      </w:r>
      <w:r w:rsidRPr="00F15B18">
        <w:rPr>
          <w:rFonts w:ascii="Times New Roman" w:eastAsia="Times New Roman" w:hAnsi="Times New Roman"/>
          <w:i/>
          <w:sz w:val="24"/>
          <w:szCs w:val="24"/>
          <w:lang w:eastAsia="ru-RU"/>
        </w:rPr>
        <w:softHyphen/>
        <w:t>мического изображения в соответствии с тоном речи: обличительный пафос, сатирический или саркастический смех, ироническая насмешка, издевка, беззлобное комикование, дружеский смех (развитие представлений).</w:t>
      </w:r>
    </w:p>
    <w:p w:rsidR="00F15B18" w:rsidRPr="00F15B18" w:rsidRDefault="00F15B18" w:rsidP="00F15B18">
      <w:pPr>
        <w:spacing w:after="0" w:line="240" w:lineRule="auto"/>
        <w:ind w:firstLine="709"/>
        <w:jc w:val="both"/>
        <w:rPr>
          <w:rFonts w:ascii="Times New Roman" w:eastAsia="Times New Roman" w:hAnsi="Times New Roman"/>
          <w:sz w:val="24"/>
          <w:szCs w:val="24"/>
          <w:lang w:eastAsia="ru-RU"/>
        </w:rPr>
      </w:pPr>
      <w:r w:rsidRPr="00F15B18">
        <w:rPr>
          <w:rFonts w:ascii="Times New Roman" w:eastAsia="Times New Roman" w:hAnsi="Times New Roman"/>
          <w:b/>
          <w:spacing w:val="-1"/>
          <w:sz w:val="24"/>
          <w:szCs w:val="24"/>
          <w:lang w:eastAsia="ru-RU"/>
        </w:rPr>
        <w:t>Александр  Николаевич Островский.</w:t>
      </w:r>
      <w:r w:rsidRPr="00F15B18">
        <w:rPr>
          <w:rFonts w:ascii="Times New Roman" w:eastAsia="Times New Roman" w:hAnsi="Times New Roman"/>
          <w:spacing w:val="-1"/>
          <w:sz w:val="24"/>
          <w:szCs w:val="24"/>
          <w:lang w:eastAsia="ru-RU"/>
        </w:rPr>
        <w:t xml:space="preserve">  Слово о писателе.</w:t>
      </w:r>
    </w:p>
    <w:p w:rsidR="00F15B18" w:rsidRPr="00F15B18" w:rsidRDefault="00F15B18" w:rsidP="00F15B18">
      <w:pPr>
        <w:spacing w:after="0" w:line="240" w:lineRule="auto"/>
        <w:ind w:firstLine="709"/>
        <w:jc w:val="both"/>
        <w:rPr>
          <w:rFonts w:ascii="Times New Roman" w:eastAsia="Times New Roman" w:hAnsi="Times New Roman"/>
          <w:sz w:val="24"/>
          <w:szCs w:val="24"/>
          <w:lang w:eastAsia="ru-RU"/>
        </w:rPr>
      </w:pPr>
      <w:r w:rsidRPr="00F15B18">
        <w:rPr>
          <w:rFonts w:ascii="Times New Roman" w:eastAsia="Times New Roman" w:hAnsi="Times New Roman"/>
          <w:b/>
          <w:i/>
          <w:iCs/>
          <w:sz w:val="24"/>
          <w:szCs w:val="24"/>
          <w:lang w:eastAsia="ru-RU"/>
        </w:rPr>
        <w:t>«Бедность не порок».</w:t>
      </w:r>
      <w:r w:rsidRPr="00F15B18">
        <w:rPr>
          <w:rFonts w:ascii="Times New Roman" w:eastAsia="Times New Roman" w:hAnsi="Times New Roman"/>
          <w:i/>
          <w:iCs/>
          <w:sz w:val="24"/>
          <w:szCs w:val="24"/>
          <w:lang w:eastAsia="ru-RU"/>
        </w:rPr>
        <w:t xml:space="preserve"> </w:t>
      </w:r>
      <w:r w:rsidRPr="00F15B18">
        <w:rPr>
          <w:rFonts w:ascii="Times New Roman" w:eastAsia="Times New Roman" w:hAnsi="Times New Roman"/>
          <w:sz w:val="24"/>
          <w:szCs w:val="24"/>
          <w:lang w:eastAsia="ru-RU"/>
        </w:rPr>
        <w:t xml:space="preserve">Патриархальный мир в пьесе и угроза его распада. Любовь в патриархальном мире. Любовь Гордеевна   и   приказчик   Митя   —   положительные   герои пьесы. Особенности сюжета. Победа любви — воскрешение патриархальности, воплощение истины, благодати, красоты. </w:t>
      </w:r>
    </w:p>
    <w:p w:rsidR="00F15B18" w:rsidRPr="00F15B18" w:rsidRDefault="00F15B18" w:rsidP="00F15B18">
      <w:pPr>
        <w:spacing w:after="0" w:line="240" w:lineRule="auto"/>
        <w:ind w:firstLine="709"/>
        <w:jc w:val="both"/>
        <w:rPr>
          <w:rFonts w:ascii="Times New Roman" w:eastAsia="Times New Roman" w:hAnsi="Times New Roman"/>
          <w:i/>
          <w:sz w:val="24"/>
          <w:szCs w:val="24"/>
          <w:lang w:eastAsia="ru-RU"/>
        </w:rPr>
      </w:pPr>
      <w:r w:rsidRPr="00F15B18">
        <w:rPr>
          <w:rFonts w:ascii="Times New Roman" w:eastAsia="Times New Roman" w:hAnsi="Times New Roman"/>
          <w:i/>
          <w:sz w:val="24"/>
          <w:szCs w:val="24"/>
          <w:lang w:eastAsia="ru-RU"/>
        </w:rPr>
        <w:t>Теория  литературы. Комедия как жанр драматургии (развитие понятия).</w:t>
      </w:r>
    </w:p>
    <w:p w:rsidR="00F15B18" w:rsidRPr="00F15B18" w:rsidRDefault="00F15B18" w:rsidP="00F15B18">
      <w:pPr>
        <w:spacing w:after="0" w:line="240" w:lineRule="auto"/>
        <w:ind w:firstLine="709"/>
        <w:jc w:val="both"/>
        <w:rPr>
          <w:rFonts w:ascii="Times New Roman" w:eastAsia="Times New Roman" w:hAnsi="Times New Roman"/>
          <w:sz w:val="24"/>
          <w:szCs w:val="24"/>
          <w:lang w:eastAsia="ru-RU"/>
        </w:rPr>
      </w:pPr>
      <w:r w:rsidRPr="00F15B18">
        <w:rPr>
          <w:rFonts w:ascii="Times New Roman" w:eastAsia="Times New Roman" w:hAnsi="Times New Roman"/>
          <w:b/>
          <w:sz w:val="24"/>
          <w:szCs w:val="24"/>
          <w:lang w:eastAsia="ru-RU"/>
        </w:rPr>
        <w:t>Федор Михайлович Достоевский.</w:t>
      </w:r>
      <w:r w:rsidRPr="00F15B18">
        <w:rPr>
          <w:rFonts w:ascii="Times New Roman" w:eastAsia="Times New Roman" w:hAnsi="Times New Roman"/>
          <w:sz w:val="24"/>
          <w:szCs w:val="24"/>
          <w:lang w:eastAsia="ru-RU"/>
        </w:rPr>
        <w:t xml:space="preserve"> Слово о писателе.</w:t>
      </w:r>
    </w:p>
    <w:p w:rsidR="00F15B18" w:rsidRPr="00F15B18" w:rsidRDefault="00F15B18" w:rsidP="00F15B18">
      <w:pPr>
        <w:spacing w:after="0" w:line="240" w:lineRule="auto"/>
        <w:ind w:firstLine="709"/>
        <w:jc w:val="both"/>
        <w:rPr>
          <w:rFonts w:ascii="Times New Roman" w:eastAsia="Times New Roman" w:hAnsi="Times New Roman"/>
          <w:sz w:val="24"/>
          <w:szCs w:val="24"/>
          <w:lang w:eastAsia="ru-RU"/>
        </w:rPr>
      </w:pPr>
      <w:r w:rsidRPr="00F15B18">
        <w:rPr>
          <w:rFonts w:ascii="Times New Roman" w:eastAsia="Times New Roman" w:hAnsi="Times New Roman"/>
          <w:b/>
          <w:i/>
          <w:iCs/>
          <w:sz w:val="24"/>
          <w:szCs w:val="24"/>
          <w:lang w:eastAsia="ru-RU"/>
        </w:rPr>
        <w:t>«Белые ночи».</w:t>
      </w:r>
      <w:r w:rsidRPr="00F15B18">
        <w:rPr>
          <w:rFonts w:ascii="Times New Roman" w:eastAsia="Times New Roman" w:hAnsi="Times New Roman"/>
          <w:i/>
          <w:iCs/>
          <w:sz w:val="24"/>
          <w:szCs w:val="24"/>
          <w:lang w:eastAsia="ru-RU"/>
        </w:rPr>
        <w:t xml:space="preserve"> </w:t>
      </w:r>
      <w:r w:rsidRPr="00F15B18">
        <w:rPr>
          <w:rFonts w:ascii="Times New Roman" w:eastAsia="Times New Roman" w:hAnsi="Times New Roman"/>
          <w:sz w:val="24"/>
          <w:szCs w:val="24"/>
          <w:lang w:eastAsia="ru-RU"/>
        </w:rPr>
        <w:t>Тип «петербургского мечтателя» — жад</w:t>
      </w:r>
      <w:r w:rsidRPr="00F15B18">
        <w:rPr>
          <w:rFonts w:ascii="Times New Roman" w:eastAsia="Times New Roman" w:hAnsi="Times New Roman"/>
          <w:sz w:val="24"/>
          <w:szCs w:val="24"/>
          <w:lang w:eastAsia="ru-RU"/>
        </w:rPr>
        <w:softHyphen/>
        <w:t>ного к жизни и одновременно нежного, доброго, несчаст</w:t>
      </w:r>
      <w:r w:rsidRPr="00F15B18">
        <w:rPr>
          <w:rFonts w:ascii="Times New Roman" w:eastAsia="Times New Roman" w:hAnsi="Times New Roman"/>
          <w:sz w:val="24"/>
          <w:szCs w:val="24"/>
          <w:lang w:eastAsia="ru-RU"/>
        </w:rPr>
        <w:softHyphen/>
        <w:t>ного, склонного к несбыточным фантазиям. Роль истории Настеньки в романе. Содержание и смысл «сентименталь</w:t>
      </w:r>
      <w:r w:rsidRPr="00F15B18">
        <w:rPr>
          <w:rFonts w:ascii="Times New Roman" w:eastAsia="Times New Roman" w:hAnsi="Times New Roman"/>
          <w:sz w:val="24"/>
          <w:szCs w:val="24"/>
          <w:lang w:eastAsia="ru-RU"/>
        </w:rPr>
        <w:softHyphen/>
        <w:t>ности» в понимании Достоевского.</w:t>
      </w:r>
    </w:p>
    <w:p w:rsidR="00F15B18" w:rsidRPr="00F15B18" w:rsidRDefault="00F15B18" w:rsidP="00F15B18">
      <w:pPr>
        <w:spacing w:after="0" w:line="240" w:lineRule="auto"/>
        <w:ind w:firstLine="709"/>
        <w:jc w:val="both"/>
        <w:rPr>
          <w:rFonts w:ascii="Times New Roman" w:eastAsia="Times New Roman" w:hAnsi="Times New Roman"/>
          <w:i/>
          <w:sz w:val="24"/>
          <w:szCs w:val="24"/>
          <w:lang w:eastAsia="ru-RU"/>
        </w:rPr>
      </w:pPr>
      <w:r w:rsidRPr="00F15B18">
        <w:rPr>
          <w:rFonts w:ascii="Times New Roman" w:eastAsia="Times New Roman" w:hAnsi="Times New Roman"/>
          <w:i/>
          <w:sz w:val="24"/>
          <w:szCs w:val="24"/>
          <w:lang w:eastAsia="ru-RU"/>
        </w:rPr>
        <w:t>Теория   литературы. Повесть (развитие понятия).</w:t>
      </w:r>
    </w:p>
    <w:p w:rsidR="00F15B18" w:rsidRPr="00F15B18" w:rsidRDefault="00F15B18" w:rsidP="00F15B18">
      <w:pPr>
        <w:spacing w:after="0" w:line="240" w:lineRule="auto"/>
        <w:ind w:firstLine="709"/>
        <w:jc w:val="both"/>
        <w:rPr>
          <w:rFonts w:ascii="Times New Roman" w:eastAsia="Times New Roman" w:hAnsi="Times New Roman"/>
          <w:sz w:val="24"/>
          <w:szCs w:val="24"/>
          <w:lang w:eastAsia="ru-RU"/>
        </w:rPr>
      </w:pPr>
      <w:r w:rsidRPr="00F15B18">
        <w:rPr>
          <w:rFonts w:ascii="Times New Roman" w:eastAsia="Times New Roman" w:hAnsi="Times New Roman"/>
          <w:b/>
          <w:sz w:val="24"/>
          <w:szCs w:val="24"/>
          <w:lang w:eastAsia="ru-RU"/>
        </w:rPr>
        <w:t>Лев Николаевич Толстой</w:t>
      </w:r>
      <w:r w:rsidRPr="00F15B18">
        <w:rPr>
          <w:rFonts w:ascii="Times New Roman" w:eastAsia="Times New Roman" w:hAnsi="Times New Roman"/>
          <w:sz w:val="24"/>
          <w:szCs w:val="24"/>
          <w:lang w:eastAsia="ru-RU"/>
        </w:rPr>
        <w:t>. Слово о писателе.</w:t>
      </w:r>
    </w:p>
    <w:p w:rsidR="00F15B18" w:rsidRPr="00F15B18" w:rsidRDefault="00F15B18" w:rsidP="00F15B18">
      <w:pPr>
        <w:spacing w:after="0" w:line="240" w:lineRule="auto"/>
        <w:ind w:firstLine="709"/>
        <w:jc w:val="both"/>
        <w:rPr>
          <w:rFonts w:ascii="Times New Roman" w:eastAsia="Times New Roman" w:hAnsi="Times New Roman"/>
          <w:sz w:val="24"/>
          <w:szCs w:val="24"/>
          <w:lang w:eastAsia="ru-RU"/>
        </w:rPr>
      </w:pPr>
      <w:r w:rsidRPr="00F15B18">
        <w:rPr>
          <w:rFonts w:ascii="Times New Roman" w:eastAsia="Times New Roman" w:hAnsi="Times New Roman"/>
          <w:b/>
          <w:i/>
          <w:iCs/>
          <w:sz w:val="24"/>
          <w:szCs w:val="24"/>
          <w:lang w:eastAsia="ru-RU"/>
        </w:rPr>
        <w:t>«Юность».</w:t>
      </w:r>
      <w:r w:rsidRPr="00F15B18">
        <w:rPr>
          <w:rFonts w:ascii="Times New Roman" w:eastAsia="Times New Roman" w:hAnsi="Times New Roman"/>
          <w:i/>
          <w:iCs/>
          <w:sz w:val="24"/>
          <w:szCs w:val="24"/>
          <w:lang w:eastAsia="ru-RU"/>
        </w:rPr>
        <w:t xml:space="preserve"> </w:t>
      </w:r>
      <w:r w:rsidRPr="00F15B18">
        <w:rPr>
          <w:rFonts w:ascii="Times New Roman" w:eastAsia="Times New Roman" w:hAnsi="Times New Roman"/>
          <w:sz w:val="24"/>
          <w:szCs w:val="24"/>
          <w:lang w:eastAsia="ru-RU"/>
        </w:rPr>
        <w:t>Обзор содержания автобиографической три</w:t>
      </w:r>
      <w:r w:rsidRPr="00F15B18">
        <w:rPr>
          <w:rFonts w:ascii="Times New Roman" w:eastAsia="Times New Roman" w:hAnsi="Times New Roman"/>
          <w:sz w:val="24"/>
          <w:szCs w:val="24"/>
          <w:lang w:eastAsia="ru-RU"/>
        </w:rPr>
        <w:softHyphen/>
        <w:t>логии. Формирование личности юного героя повести, его стремление к нравственному обновлению. Духовный конф</w:t>
      </w:r>
      <w:r w:rsidRPr="00F15B18">
        <w:rPr>
          <w:rFonts w:ascii="Times New Roman" w:eastAsia="Times New Roman" w:hAnsi="Times New Roman"/>
          <w:sz w:val="24"/>
          <w:szCs w:val="24"/>
          <w:lang w:eastAsia="ru-RU"/>
        </w:rPr>
        <w:softHyphen/>
        <w:t>ликт героя с окружающей его средой и собственными недостатками: самолюбованием, тщеславием, скептициз</w:t>
      </w:r>
      <w:r w:rsidRPr="00F15B18">
        <w:rPr>
          <w:rFonts w:ascii="Times New Roman" w:eastAsia="Times New Roman" w:hAnsi="Times New Roman"/>
          <w:sz w:val="24"/>
          <w:szCs w:val="24"/>
          <w:lang w:eastAsia="ru-RU"/>
        </w:rPr>
        <w:softHyphen/>
        <w:t>мом. Возрождение веры в победу добра, в возможность счастья. Особенности поэтики Л. Толстого: психологизм («диалектика души»), чистота нравственного чувства, внут</w:t>
      </w:r>
      <w:r w:rsidRPr="00F15B18">
        <w:rPr>
          <w:rFonts w:ascii="Times New Roman" w:eastAsia="Times New Roman" w:hAnsi="Times New Roman"/>
          <w:sz w:val="24"/>
          <w:szCs w:val="24"/>
          <w:lang w:eastAsia="ru-RU"/>
        </w:rPr>
        <w:softHyphen/>
        <w:t>ренний монолог как форма раскрытия психологии героя.</w:t>
      </w:r>
    </w:p>
    <w:p w:rsidR="00F15B18" w:rsidRPr="00F15B18" w:rsidRDefault="00F15B18" w:rsidP="00F15B18">
      <w:pPr>
        <w:spacing w:after="0" w:line="240" w:lineRule="auto"/>
        <w:ind w:firstLine="709"/>
        <w:jc w:val="both"/>
        <w:rPr>
          <w:rFonts w:ascii="Times New Roman" w:eastAsia="Times New Roman" w:hAnsi="Times New Roman"/>
          <w:sz w:val="24"/>
          <w:szCs w:val="24"/>
          <w:lang w:eastAsia="ru-RU"/>
        </w:rPr>
      </w:pPr>
      <w:r w:rsidRPr="00F15B18">
        <w:rPr>
          <w:rFonts w:ascii="Times New Roman" w:eastAsia="Times New Roman" w:hAnsi="Times New Roman"/>
          <w:b/>
          <w:sz w:val="24"/>
          <w:szCs w:val="24"/>
          <w:lang w:eastAsia="ru-RU"/>
        </w:rPr>
        <w:t>Антон Павлович Чехов.</w:t>
      </w:r>
      <w:r w:rsidRPr="00F15B18">
        <w:rPr>
          <w:rFonts w:ascii="Times New Roman" w:eastAsia="Times New Roman" w:hAnsi="Times New Roman"/>
          <w:sz w:val="24"/>
          <w:szCs w:val="24"/>
          <w:lang w:eastAsia="ru-RU"/>
        </w:rPr>
        <w:t xml:space="preserve"> Слово о писателе.</w:t>
      </w:r>
    </w:p>
    <w:p w:rsidR="00F15B18" w:rsidRPr="00F15B18" w:rsidRDefault="00F15B18" w:rsidP="00F15B18">
      <w:pPr>
        <w:spacing w:after="0" w:line="240" w:lineRule="auto"/>
        <w:ind w:firstLine="709"/>
        <w:jc w:val="both"/>
        <w:rPr>
          <w:rFonts w:ascii="Times New Roman" w:eastAsia="Times New Roman" w:hAnsi="Times New Roman"/>
          <w:sz w:val="24"/>
          <w:szCs w:val="24"/>
          <w:lang w:eastAsia="ru-RU"/>
        </w:rPr>
      </w:pPr>
      <w:r w:rsidRPr="00F15B18">
        <w:rPr>
          <w:rFonts w:ascii="Times New Roman" w:eastAsia="Times New Roman" w:hAnsi="Times New Roman"/>
          <w:b/>
          <w:i/>
          <w:iCs/>
          <w:spacing w:val="-2"/>
          <w:sz w:val="24"/>
          <w:szCs w:val="24"/>
          <w:lang w:eastAsia="ru-RU"/>
        </w:rPr>
        <w:t>«Тоска», «Смерть чиновника».</w:t>
      </w:r>
      <w:r w:rsidRPr="00F15B18">
        <w:rPr>
          <w:rFonts w:ascii="Times New Roman" w:eastAsia="Times New Roman" w:hAnsi="Times New Roman"/>
          <w:i/>
          <w:iCs/>
          <w:spacing w:val="-2"/>
          <w:sz w:val="24"/>
          <w:szCs w:val="24"/>
          <w:lang w:eastAsia="ru-RU"/>
        </w:rPr>
        <w:t xml:space="preserve"> </w:t>
      </w:r>
      <w:r w:rsidRPr="00F15B18">
        <w:rPr>
          <w:rFonts w:ascii="Times New Roman" w:eastAsia="Times New Roman" w:hAnsi="Times New Roman"/>
          <w:spacing w:val="-2"/>
          <w:sz w:val="24"/>
          <w:szCs w:val="24"/>
          <w:lang w:eastAsia="ru-RU"/>
        </w:rPr>
        <w:t xml:space="preserve">Истинные и ложные </w:t>
      </w:r>
      <w:r w:rsidRPr="00F15B18">
        <w:rPr>
          <w:rFonts w:ascii="Times New Roman" w:eastAsia="Times New Roman" w:hAnsi="Times New Roman"/>
          <w:sz w:val="24"/>
          <w:szCs w:val="24"/>
          <w:lang w:eastAsia="ru-RU"/>
        </w:rPr>
        <w:t>ценности героев рассказа.</w:t>
      </w:r>
    </w:p>
    <w:p w:rsidR="00F15B18" w:rsidRPr="00F15B18" w:rsidRDefault="00F15B18" w:rsidP="00F15B18">
      <w:pPr>
        <w:spacing w:after="0" w:line="240" w:lineRule="auto"/>
        <w:ind w:firstLine="709"/>
        <w:jc w:val="both"/>
        <w:rPr>
          <w:rFonts w:ascii="Times New Roman" w:eastAsia="Times New Roman" w:hAnsi="Times New Roman"/>
          <w:sz w:val="24"/>
          <w:szCs w:val="24"/>
          <w:lang w:eastAsia="ru-RU"/>
        </w:rPr>
      </w:pPr>
      <w:r w:rsidRPr="00F15B18">
        <w:rPr>
          <w:rFonts w:ascii="Times New Roman" w:eastAsia="Times New Roman" w:hAnsi="Times New Roman"/>
          <w:sz w:val="24"/>
          <w:szCs w:val="24"/>
          <w:lang w:eastAsia="ru-RU"/>
        </w:rPr>
        <w:t>«Смерть чиновника». Эволюция образа маленького чело</w:t>
      </w:r>
      <w:r w:rsidRPr="00F15B18">
        <w:rPr>
          <w:rFonts w:ascii="Times New Roman" w:eastAsia="Times New Roman" w:hAnsi="Times New Roman"/>
          <w:sz w:val="24"/>
          <w:szCs w:val="24"/>
          <w:lang w:eastAsia="ru-RU"/>
        </w:rPr>
        <w:softHyphen/>
        <w:t xml:space="preserve">века в русской литературе </w:t>
      </w:r>
      <w:r w:rsidRPr="00F15B18">
        <w:rPr>
          <w:rFonts w:ascii="Times New Roman" w:eastAsia="Times New Roman" w:hAnsi="Times New Roman"/>
          <w:sz w:val="24"/>
          <w:szCs w:val="24"/>
          <w:lang w:val="en-US" w:eastAsia="ru-RU"/>
        </w:rPr>
        <w:t>XIX</w:t>
      </w:r>
      <w:r w:rsidRPr="00F15B18">
        <w:rPr>
          <w:rFonts w:ascii="Times New Roman" w:eastAsia="Times New Roman" w:hAnsi="Times New Roman"/>
          <w:sz w:val="24"/>
          <w:szCs w:val="24"/>
          <w:lang w:eastAsia="ru-RU"/>
        </w:rPr>
        <w:t xml:space="preserve"> века. Чеховское отношение </w:t>
      </w:r>
      <w:r w:rsidRPr="00F15B18">
        <w:rPr>
          <w:rFonts w:ascii="Times New Roman" w:eastAsia="Times New Roman" w:hAnsi="Times New Roman"/>
          <w:spacing w:val="-1"/>
          <w:sz w:val="24"/>
          <w:szCs w:val="24"/>
          <w:lang w:eastAsia="ru-RU"/>
        </w:rPr>
        <w:t xml:space="preserve">к маленькому человеку. Боль и негодование автора. «Тоска». </w:t>
      </w:r>
      <w:r w:rsidRPr="00F15B18">
        <w:rPr>
          <w:rFonts w:ascii="Times New Roman" w:eastAsia="Times New Roman" w:hAnsi="Times New Roman"/>
          <w:sz w:val="24"/>
          <w:szCs w:val="24"/>
          <w:lang w:eastAsia="ru-RU"/>
        </w:rPr>
        <w:t>Тема одиночества человека в многолюдном городе.</w:t>
      </w:r>
    </w:p>
    <w:p w:rsidR="00F15B18" w:rsidRPr="00F15B18" w:rsidRDefault="00F15B18" w:rsidP="00F15B18">
      <w:pPr>
        <w:spacing w:after="0" w:line="240" w:lineRule="auto"/>
        <w:ind w:firstLine="709"/>
        <w:jc w:val="both"/>
        <w:rPr>
          <w:rFonts w:ascii="Times New Roman" w:eastAsia="Times New Roman" w:hAnsi="Times New Roman"/>
          <w:i/>
          <w:sz w:val="24"/>
          <w:szCs w:val="24"/>
          <w:lang w:eastAsia="ru-RU"/>
        </w:rPr>
      </w:pPr>
      <w:r w:rsidRPr="00F15B18">
        <w:rPr>
          <w:rFonts w:ascii="Times New Roman" w:eastAsia="Times New Roman" w:hAnsi="Times New Roman"/>
          <w:i/>
          <w:sz w:val="24"/>
          <w:szCs w:val="24"/>
          <w:lang w:eastAsia="ru-RU"/>
        </w:rPr>
        <w:t>Теория литературы. Развитие представлений о жан</w:t>
      </w:r>
      <w:r w:rsidRPr="00F15B18">
        <w:rPr>
          <w:rFonts w:ascii="Times New Roman" w:eastAsia="Times New Roman" w:hAnsi="Times New Roman"/>
          <w:i/>
          <w:sz w:val="24"/>
          <w:szCs w:val="24"/>
          <w:lang w:eastAsia="ru-RU"/>
        </w:rPr>
        <w:softHyphen/>
        <w:t>ровых особенностях рассказа.</w:t>
      </w:r>
    </w:p>
    <w:p w:rsidR="00F15B18" w:rsidRPr="00F15B18" w:rsidRDefault="00F15B18" w:rsidP="00F15B18">
      <w:pPr>
        <w:spacing w:after="0" w:line="240" w:lineRule="auto"/>
        <w:ind w:firstLine="709"/>
        <w:jc w:val="both"/>
        <w:rPr>
          <w:rFonts w:ascii="Times New Roman" w:eastAsia="Times New Roman" w:hAnsi="Times New Roman"/>
          <w:b/>
          <w:sz w:val="24"/>
          <w:szCs w:val="24"/>
          <w:lang w:eastAsia="ru-RU"/>
        </w:rPr>
      </w:pPr>
      <w:r w:rsidRPr="00F15B18">
        <w:rPr>
          <w:rFonts w:ascii="Times New Roman" w:eastAsia="Times New Roman" w:hAnsi="Times New Roman"/>
          <w:b/>
          <w:sz w:val="24"/>
          <w:szCs w:val="24"/>
          <w:lang w:eastAsia="ru-RU"/>
        </w:rPr>
        <w:t xml:space="preserve"> Из поэзии </w:t>
      </w:r>
      <w:r w:rsidRPr="00F15B18">
        <w:rPr>
          <w:rFonts w:ascii="Times New Roman" w:eastAsia="Times New Roman" w:hAnsi="Times New Roman"/>
          <w:b/>
          <w:sz w:val="24"/>
          <w:szCs w:val="24"/>
          <w:lang w:val="en-US" w:eastAsia="ru-RU"/>
        </w:rPr>
        <w:t>XIX</w:t>
      </w:r>
      <w:r w:rsidRPr="00F15B18">
        <w:rPr>
          <w:rFonts w:ascii="Times New Roman" w:eastAsia="Times New Roman" w:hAnsi="Times New Roman"/>
          <w:b/>
          <w:sz w:val="24"/>
          <w:szCs w:val="24"/>
          <w:lang w:eastAsia="ru-RU"/>
        </w:rPr>
        <w:t xml:space="preserve"> века</w:t>
      </w:r>
    </w:p>
    <w:p w:rsidR="00F15B18" w:rsidRPr="00F15B18" w:rsidRDefault="00F15B18" w:rsidP="00F15B18">
      <w:pPr>
        <w:spacing w:after="0" w:line="240" w:lineRule="auto"/>
        <w:ind w:firstLine="709"/>
        <w:jc w:val="both"/>
        <w:rPr>
          <w:rFonts w:ascii="Times New Roman" w:eastAsia="Times New Roman" w:hAnsi="Times New Roman"/>
          <w:sz w:val="24"/>
          <w:szCs w:val="24"/>
          <w:lang w:eastAsia="ru-RU"/>
        </w:rPr>
      </w:pPr>
      <w:r w:rsidRPr="00F15B18">
        <w:rPr>
          <w:rFonts w:ascii="Times New Roman" w:eastAsia="Times New Roman" w:hAnsi="Times New Roman"/>
          <w:sz w:val="24"/>
          <w:szCs w:val="24"/>
          <w:lang w:eastAsia="ru-RU"/>
        </w:rPr>
        <w:t>Беседы о Н. А. Некрасове, Ф. И. Тютчеве, А. А. Фете и других поэтах (по выбору учителя и учащихся). Многообра</w:t>
      </w:r>
      <w:r w:rsidRPr="00F15B18">
        <w:rPr>
          <w:rFonts w:ascii="Times New Roman" w:eastAsia="Times New Roman" w:hAnsi="Times New Roman"/>
          <w:sz w:val="24"/>
          <w:szCs w:val="24"/>
          <w:lang w:eastAsia="ru-RU"/>
        </w:rPr>
        <w:softHyphen/>
        <w:t>зие талантов. Эмоциональное богатство русской поэзии. Обзор с включением ряда произведений.</w:t>
      </w:r>
    </w:p>
    <w:p w:rsidR="00F15B18" w:rsidRPr="00F15B18" w:rsidRDefault="00F15B18" w:rsidP="00F15B18">
      <w:pPr>
        <w:spacing w:after="0" w:line="240" w:lineRule="auto"/>
        <w:ind w:firstLine="709"/>
        <w:jc w:val="both"/>
        <w:rPr>
          <w:rFonts w:ascii="Times New Roman" w:eastAsia="Times New Roman" w:hAnsi="Times New Roman"/>
          <w:i/>
          <w:sz w:val="24"/>
          <w:szCs w:val="24"/>
          <w:lang w:eastAsia="ru-RU"/>
        </w:rPr>
      </w:pPr>
      <w:r w:rsidRPr="00F15B18">
        <w:rPr>
          <w:rFonts w:ascii="Times New Roman" w:eastAsia="Times New Roman" w:hAnsi="Times New Roman"/>
          <w:i/>
          <w:sz w:val="24"/>
          <w:szCs w:val="24"/>
          <w:lang w:eastAsia="ru-RU"/>
        </w:rPr>
        <w:t>Теория литературы. Развитие представлений о видах (жанрах) лирических произведений.</w:t>
      </w:r>
    </w:p>
    <w:p w:rsidR="00F15B18" w:rsidRPr="00F15B18" w:rsidRDefault="00F15B18" w:rsidP="00F15B18">
      <w:pPr>
        <w:spacing w:after="0" w:line="240" w:lineRule="auto"/>
        <w:ind w:firstLine="709"/>
        <w:jc w:val="center"/>
        <w:rPr>
          <w:rFonts w:ascii="Times New Roman" w:eastAsia="Times New Roman" w:hAnsi="Times New Roman"/>
          <w:b/>
          <w:sz w:val="24"/>
          <w:szCs w:val="24"/>
          <w:lang w:eastAsia="ru-RU"/>
        </w:rPr>
      </w:pPr>
      <w:r w:rsidRPr="00F15B18">
        <w:rPr>
          <w:rFonts w:ascii="Times New Roman" w:eastAsia="Times New Roman" w:hAnsi="Times New Roman"/>
          <w:b/>
          <w:sz w:val="24"/>
          <w:szCs w:val="24"/>
          <w:lang w:eastAsia="ru-RU"/>
        </w:rPr>
        <w:t xml:space="preserve">5. ИЗ  РУССКОЙ  ЛИТЕРАТУРЫ  </w:t>
      </w:r>
      <w:r w:rsidRPr="00F15B18">
        <w:rPr>
          <w:rFonts w:ascii="Times New Roman" w:eastAsia="Times New Roman" w:hAnsi="Times New Roman"/>
          <w:b/>
          <w:sz w:val="24"/>
          <w:szCs w:val="24"/>
          <w:lang w:val="en-US" w:eastAsia="ru-RU"/>
        </w:rPr>
        <w:t>XX</w:t>
      </w:r>
      <w:r w:rsidRPr="00F15B18">
        <w:rPr>
          <w:rFonts w:ascii="Times New Roman" w:eastAsia="Times New Roman" w:hAnsi="Times New Roman"/>
          <w:b/>
          <w:sz w:val="24"/>
          <w:szCs w:val="24"/>
          <w:lang w:eastAsia="ru-RU"/>
        </w:rPr>
        <w:t xml:space="preserve">  ВЕКА (28 ч)</w:t>
      </w:r>
    </w:p>
    <w:p w:rsidR="00F15B18" w:rsidRPr="00F15B18" w:rsidRDefault="00F15B18" w:rsidP="00F15B18">
      <w:pPr>
        <w:spacing w:after="0" w:line="240" w:lineRule="auto"/>
        <w:ind w:firstLine="709"/>
        <w:jc w:val="both"/>
        <w:rPr>
          <w:rFonts w:ascii="Times New Roman" w:eastAsia="Times New Roman" w:hAnsi="Times New Roman"/>
          <w:sz w:val="24"/>
          <w:szCs w:val="24"/>
          <w:lang w:eastAsia="ru-RU"/>
        </w:rPr>
      </w:pPr>
      <w:r w:rsidRPr="00F15B18">
        <w:rPr>
          <w:rFonts w:ascii="Times New Roman" w:eastAsia="Times New Roman" w:hAnsi="Times New Roman"/>
          <w:sz w:val="24"/>
          <w:szCs w:val="24"/>
          <w:lang w:eastAsia="ru-RU"/>
        </w:rPr>
        <w:t>Богатство и разнообразие жанров и направлений рус</w:t>
      </w:r>
      <w:r w:rsidRPr="00F15B18">
        <w:rPr>
          <w:rFonts w:ascii="Times New Roman" w:eastAsia="Times New Roman" w:hAnsi="Times New Roman"/>
          <w:sz w:val="24"/>
          <w:szCs w:val="24"/>
          <w:lang w:eastAsia="ru-RU"/>
        </w:rPr>
        <w:softHyphen/>
        <w:t xml:space="preserve">ской литературы </w:t>
      </w:r>
      <w:r w:rsidRPr="00F15B18">
        <w:rPr>
          <w:rFonts w:ascii="Times New Roman" w:eastAsia="Times New Roman" w:hAnsi="Times New Roman"/>
          <w:sz w:val="24"/>
          <w:szCs w:val="24"/>
          <w:lang w:val="en-US" w:eastAsia="ru-RU"/>
        </w:rPr>
        <w:t>XX</w:t>
      </w:r>
      <w:r w:rsidRPr="00F15B18">
        <w:rPr>
          <w:rFonts w:ascii="Times New Roman" w:eastAsia="Times New Roman" w:hAnsi="Times New Roman"/>
          <w:sz w:val="24"/>
          <w:szCs w:val="24"/>
          <w:lang w:eastAsia="ru-RU"/>
        </w:rPr>
        <w:t xml:space="preserve"> века.</w:t>
      </w:r>
    </w:p>
    <w:p w:rsidR="00F15B18" w:rsidRPr="00F15B18" w:rsidRDefault="00F15B18" w:rsidP="00F15B18">
      <w:pPr>
        <w:spacing w:after="0" w:line="240" w:lineRule="auto"/>
        <w:ind w:firstLine="709"/>
        <w:jc w:val="both"/>
        <w:rPr>
          <w:rFonts w:ascii="Times New Roman" w:eastAsia="Times New Roman" w:hAnsi="Times New Roman"/>
          <w:b/>
          <w:sz w:val="24"/>
          <w:szCs w:val="24"/>
          <w:lang w:eastAsia="ru-RU"/>
        </w:rPr>
      </w:pPr>
      <w:r w:rsidRPr="00F15B18">
        <w:rPr>
          <w:rFonts w:ascii="Times New Roman" w:eastAsia="Times New Roman" w:hAnsi="Times New Roman"/>
          <w:b/>
          <w:sz w:val="24"/>
          <w:szCs w:val="24"/>
          <w:lang w:eastAsia="ru-RU"/>
        </w:rPr>
        <w:t xml:space="preserve">Из  русской  прозы   </w:t>
      </w:r>
      <w:r w:rsidRPr="00F15B18">
        <w:rPr>
          <w:rFonts w:ascii="Times New Roman" w:eastAsia="Times New Roman" w:hAnsi="Times New Roman"/>
          <w:b/>
          <w:sz w:val="24"/>
          <w:szCs w:val="24"/>
          <w:lang w:val="en-US" w:eastAsia="ru-RU"/>
        </w:rPr>
        <w:t>XX</w:t>
      </w:r>
      <w:r w:rsidRPr="00F15B18">
        <w:rPr>
          <w:rFonts w:ascii="Times New Roman" w:eastAsia="Times New Roman" w:hAnsi="Times New Roman"/>
          <w:b/>
          <w:sz w:val="24"/>
          <w:szCs w:val="24"/>
          <w:lang w:eastAsia="ru-RU"/>
        </w:rPr>
        <w:t xml:space="preserve"> века</w:t>
      </w:r>
    </w:p>
    <w:p w:rsidR="00F15B18" w:rsidRPr="00F15B18" w:rsidRDefault="00F15B18" w:rsidP="00F15B18">
      <w:pPr>
        <w:spacing w:after="0" w:line="240" w:lineRule="auto"/>
        <w:ind w:firstLine="709"/>
        <w:jc w:val="both"/>
        <w:rPr>
          <w:rFonts w:ascii="Times New Roman" w:eastAsia="Times New Roman" w:hAnsi="Times New Roman"/>
          <w:sz w:val="24"/>
          <w:szCs w:val="24"/>
          <w:lang w:eastAsia="ru-RU"/>
        </w:rPr>
      </w:pPr>
      <w:r w:rsidRPr="00F15B18">
        <w:rPr>
          <w:rFonts w:ascii="Times New Roman" w:eastAsia="Times New Roman" w:hAnsi="Times New Roman"/>
          <w:sz w:val="24"/>
          <w:szCs w:val="24"/>
          <w:lang w:eastAsia="ru-RU"/>
        </w:rPr>
        <w:t xml:space="preserve">Беседа о разнообразии видов и жанров прозаических произведений </w:t>
      </w:r>
      <w:r w:rsidRPr="00F15B18">
        <w:rPr>
          <w:rFonts w:ascii="Times New Roman" w:eastAsia="Times New Roman" w:hAnsi="Times New Roman"/>
          <w:sz w:val="24"/>
          <w:szCs w:val="24"/>
          <w:lang w:val="en-US" w:eastAsia="ru-RU"/>
        </w:rPr>
        <w:t>XX</w:t>
      </w:r>
      <w:r w:rsidRPr="00F15B18">
        <w:rPr>
          <w:rFonts w:ascii="Times New Roman" w:eastAsia="Times New Roman" w:hAnsi="Times New Roman"/>
          <w:sz w:val="24"/>
          <w:szCs w:val="24"/>
          <w:lang w:eastAsia="ru-RU"/>
        </w:rPr>
        <w:t xml:space="preserve"> века, о ведущих прозаиках России.</w:t>
      </w:r>
    </w:p>
    <w:p w:rsidR="00F15B18" w:rsidRPr="00F15B18" w:rsidRDefault="00F15B18" w:rsidP="00F15B18">
      <w:pPr>
        <w:spacing w:after="0" w:line="240" w:lineRule="auto"/>
        <w:ind w:firstLine="709"/>
        <w:jc w:val="both"/>
        <w:rPr>
          <w:rFonts w:ascii="Times New Roman" w:eastAsia="Times New Roman" w:hAnsi="Times New Roman"/>
          <w:sz w:val="24"/>
          <w:szCs w:val="24"/>
          <w:lang w:eastAsia="ru-RU"/>
        </w:rPr>
      </w:pPr>
      <w:r w:rsidRPr="00F15B18">
        <w:rPr>
          <w:rFonts w:ascii="Times New Roman" w:eastAsia="Times New Roman" w:hAnsi="Times New Roman"/>
          <w:b/>
          <w:sz w:val="24"/>
          <w:szCs w:val="24"/>
          <w:lang w:eastAsia="ru-RU"/>
        </w:rPr>
        <w:t>Иван Алексеевич Бунин.</w:t>
      </w:r>
      <w:r w:rsidRPr="00F15B18">
        <w:rPr>
          <w:rFonts w:ascii="Times New Roman" w:eastAsia="Times New Roman" w:hAnsi="Times New Roman"/>
          <w:sz w:val="24"/>
          <w:szCs w:val="24"/>
          <w:lang w:eastAsia="ru-RU"/>
        </w:rPr>
        <w:t xml:space="preserve"> Слово о писателе.</w:t>
      </w:r>
    </w:p>
    <w:p w:rsidR="00F15B18" w:rsidRPr="00F15B18" w:rsidRDefault="00F15B18" w:rsidP="00F15B18">
      <w:pPr>
        <w:spacing w:after="0" w:line="240" w:lineRule="auto"/>
        <w:ind w:firstLine="709"/>
        <w:jc w:val="both"/>
        <w:rPr>
          <w:rFonts w:ascii="Times New Roman" w:eastAsia="Times New Roman" w:hAnsi="Times New Roman"/>
          <w:sz w:val="24"/>
          <w:szCs w:val="24"/>
          <w:lang w:eastAsia="ru-RU"/>
        </w:rPr>
      </w:pPr>
      <w:r w:rsidRPr="00F15B18">
        <w:rPr>
          <w:rFonts w:ascii="Times New Roman" w:eastAsia="Times New Roman" w:hAnsi="Times New Roman"/>
          <w:spacing w:val="-1"/>
          <w:sz w:val="24"/>
          <w:szCs w:val="24"/>
          <w:lang w:eastAsia="ru-RU"/>
        </w:rPr>
        <w:t xml:space="preserve">Рассказ </w:t>
      </w:r>
      <w:r w:rsidRPr="00F15B18">
        <w:rPr>
          <w:rFonts w:ascii="Times New Roman" w:eastAsia="Times New Roman" w:hAnsi="Times New Roman"/>
          <w:b/>
          <w:i/>
          <w:iCs/>
          <w:spacing w:val="-1"/>
          <w:sz w:val="24"/>
          <w:szCs w:val="24"/>
          <w:lang w:eastAsia="ru-RU"/>
        </w:rPr>
        <w:t>«Темные аллеи».</w:t>
      </w:r>
      <w:r w:rsidRPr="00F15B18">
        <w:rPr>
          <w:rFonts w:ascii="Times New Roman" w:eastAsia="Times New Roman" w:hAnsi="Times New Roman"/>
          <w:i/>
          <w:iCs/>
          <w:spacing w:val="-1"/>
          <w:sz w:val="24"/>
          <w:szCs w:val="24"/>
          <w:lang w:eastAsia="ru-RU"/>
        </w:rPr>
        <w:t xml:space="preserve"> </w:t>
      </w:r>
      <w:r w:rsidRPr="00F15B18">
        <w:rPr>
          <w:rFonts w:ascii="Times New Roman" w:eastAsia="Times New Roman" w:hAnsi="Times New Roman"/>
          <w:spacing w:val="-1"/>
          <w:sz w:val="24"/>
          <w:szCs w:val="24"/>
          <w:lang w:eastAsia="ru-RU"/>
        </w:rPr>
        <w:t xml:space="preserve">Печальная история любви людей </w:t>
      </w:r>
      <w:r w:rsidRPr="00F15B18">
        <w:rPr>
          <w:rFonts w:ascii="Times New Roman" w:eastAsia="Times New Roman" w:hAnsi="Times New Roman"/>
          <w:sz w:val="24"/>
          <w:szCs w:val="24"/>
          <w:lang w:eastAsia="ru-RU"/>
        </w:rPr>
        <w:t>из разных социальных слоев. «Поэзия» и «проза» русской усадьбы. Лиризм повествования.</w:t>
      </w:r>
    </w:p>
    <w:p w:rsidR="00F15B18" w:rsidRPr="00F15B18" w:rsidRDefault="00F15B18" w:rsidP="00F15B18">
      <w:pPr>
        <w:spacing w:after="0" w:line="240" w:lineRule="auto"/>
        <w:ind w:firstLine="709"/>
        <w:jc w:val="both"/>
        <w:rPr>
          <w:rFonts w:ascii="Times New Roman" w:eastAsia="Times New Roman" w:hAnsi="Times New Roman"/>
          <w:sz w:val="24"/>
          <w:szCs w:val="24"/>
          <w:lang w:eastAsia="ru-RU"/>
        </w:rPr>
      </w:pPr>
      <w:r w:rsidRPr="00F15B18">
        <w:rPr>
          <w:rFonts w:ascii="Times New Roman" w:eastAsia="Times New Roman" w:hAnsi="Times New Roman"/>
          <w:b/>
          <w:sz w:val="24"/>
          <w:szCs w:val="24"/>
          <w:lang w:eastAsia="ru-RU"/>
        </w:rPr>
        <w:t>Михаил Афанасьевич Булгаков.</w:t>
      </w:r>
      <w:r w:rsidRPr="00F15B18">
        <w:rPr>
          <w:rFonts w:ascii="Times New Roman" w:eastAsia="Times New Roman" w:hAnsi="Times New Roman"/>
          <w:sz w:val="24"/>
          <w:szCs w:val="24"/>
          <w:lang w:eastAsia="ru-RU"/>
        </w:rPr>
        <w:t xml:space="preserve">  Слово о писателе.</w:t>
      </w:r>
    </w:p>
    <w:p w:rsidR="00F15B18" w:rsidRPr="00F15B18" w:rsidRDefault="00F15B18" w:rsidP="00F15B18">
      <w:pPr>
        <w:spacing w:after="0" w:line="240" w:lineRule="auto"/>
        <w:ind w:firstLine="709"/>
        <w:jc w:val="both"/>
        <w:rPr>
          <w:rFonts w:ascii="Times New Roman" w:eastAsia="Times New Roman" w:hAnsi="Times New Roman"/>
          <w:sz w:val="24"/>
          <w:szCs w:val="24"/>
          <w:lang w:eastAsia="ru-RU"/>
        </w:rPr>
      </w:pPr>
      <w:r w:rsidRPr="00F15B18">
        <w:rPr>
          <w:rFonts w:ascii="Times New Roman" w:eastAsia="Times New Roman" w:hAnsi="Times New Roman"/>
          <w:sz w:val="24"/>
          <w:szCs w:val="24"/>
          <w:lang w:eastAsia="ru-RU"/>
        </w:rPr>
        <w:t xml:space="preserve">Повесть </w:t>
      </w:r>
      <w:r w:rsidRPr="00F15B18">
        <w:rPr>
          <w:rFonts w:ascii="Times New Roman" w:eastAsia="Times New Roman" w:hAnsi="Times New Roman"/>
          <w:b/>
          <w:i/>
          <w:iCs/>
          <w:sz w:val="24"/>
          <w:szCs w:val="24"/>
          <w:lang w:eastAsia="ru-RU"/>
        </w:rPr>
        <w:t>«Собачье сердце».</w:t>
      </w:r>
      <w:r w:rsidRPr="00F15B18">
        <w:rPr>
          <w:rFonts w:ascii="Times New Roman" w:eastAsia="Times New Roman" w:hAnsi="Times New Roman"/>
          <w:i/>
          <w:iCs/>
          <w:sz w:val="24"/>
          <w:szCs w:val="24"/>
          <w:lang w:eastAsia="ru-RU"/>
        </w:rPr>
        <w:t xml:space="preserve"> </w:t>
      </w:r>
      <w:r w:rsidRPr="00F15B18">
        <w:rPr>
          <w:rFonts w:ascii="Times New Roman" w:eastAsia="Times New Roman" w:hAnsi="Times New Roman"/>
          <w:sz w:val="24"/>
          <w:szCs w:val="24"/>
          <w:lang w:eastAsia="ru-RU"/>
        </w:rPr>
        <w:t>История создания и судьба повести. Смысл названия. Система образов произведения. Умственная, нравственная, духовная недоразвитость — основа живучести «шариковщины», «швондерства». Поэти</w:t>
      </w:r>
      <w:r w:rsidRPr="00F15B18">
        <w:rPr>
          <w:rFonts w:ascii="Times New Roman" w:eastAsia="Times New Roman" w:hAnsi="Times New Roman"/>
          <w:sz w:val="24"/>
          <w:szCs w:val="24"/>
          <w:lang w:eastAsia="ru-RU"/>
        </w:rPr>
        <w:softHyphen/>
        <w:t>ка Булгакова-сатирика. Прием гротеска в повести.</w:t>
      </w:r>
    </w:p>
    <w:p w:rsidR="00F15B18" w:rsidRPr="00F15B18" w:rsidRDefault="00F15B18" w:rsidP="00F15B18">
      <w:pPr>
        <w:spacing w:after="0" w:line="240" w:lineRule="auto"/>
        <w:ind w:firstLine="709"/>
        <w:jc w:val="both"/>
        <w:rPr>
          <w:rFonts w:ascii="Times New Roman" w:eastAsia="Times New Roman" w:hAnsi="Times New Roman"/>
          <w:i/>
          <w:sz w:val="24"/>
          <w:szCs w:val="24"/>
          <w:lang w:eastAsia="ru-RU"/>
        </w:rPr>
      </w:pPr>
      <w:r w:rsidRPr="00F15B18">
        <w:rPr>
          <w:rFonts w:ascii="Times New Roman" w:eastAsia="Times New Roman" w:hAnsi="Times New Roman"/>
          <w:i/>
          <w:sz w:val="24"/>
          <w:szCs w:val="24"/>
          <w:lang w:eastAsia="ru-RU"/>
        </w:rPr>
        <w:t>Теория литературы. Художественная условность, фан</w:t>
      </w:r>
      <w:r w:rsidRPr="00F15B18">
        <w:rPr>
          <w:rFonts w:ascii="Times New Roman" w:eastAsia="Times New Roman" w:hAnsi="Times New Roman"/>
          <w:i/>
          <w:sz w:val="24"/>
          <w:szCs w:val="24"/>
          <w:lang w:eastAsia="ru-RU"/>
        </w:rPr>
        <w:softHyphen/>
        <w:t>тастика, сатира (развитие понятий).</w:t>
      </w:r>
    </w:p>
    <w:p w:rsidR="00F15B18" w:rsidRPr="00F15B18" w:rsidRDefault="00F15B18" w:rsidP="00F15B18">
      <w:pPr>
        <w:spacing w:after="0" w:line="240" w:lineRule="auto"/>
        <w:ind w:firstLine="709"/>
        <w:jc w:val="both"/>
        <w:rPr>
          <w:rFonts w:ascii="Times New Roman" w:eastAsia="Times New Roman" w:hAnsi="Times New Roman"/>
          <w:sz w:val="24"/>
          <w:szCs w:val="24"/>
          <w:lang w:eastAsia="ru-RU"/>
        </w:rPr>
      </w:pPr>
      <w:r w:rsidRPr="00F15B18">
        <w:rPr>
          <w:rFonts w:ascii="Times New Roman" w:eastAsia="Times New Roman" w:hAnsi="Times New Roman"/>
          <w:b/>
          <w:sz w:val="24"/>
          <w:szCs w:val="24"/>
          <w:lang w:eastAsia="ru-RU"/>
        </w:rPr>
        <w:t>Михаил Александрович Шолохов.</w:t>
      </w:r>
      <w:r w:rsidRPr="00F15B18">
        <w:rPr>
          <w:rFonts w:ascii="Times New Roman" w:eastAsia="Times New Roman" w:hAnsi="Times New Roman"/>
          <w:sz w:val="24"/>
          <w:szCs w:val="24"/>
          <w:lang w:eastAsia="ru-RU"/>
        </w:rPr>
        <w:t xml:space="preserve">  Слово о писателе.</w:t>
      </w:r>
    </w:p>
    <w:p w:rsidR="00F15B18" w:rsidRPr="00F15B18" w:rsidRDefault="00F15B18" w:rsidP="00F15B18">
      <w:pPr>
        <w:spacing w:after="0" w:line="240" w:lineRule="auto"/>
        <w:ind w:firstLine="709"/>
        <w:jc w:val="both"/>
        <w:rPr>
          <w:rFonts w:ascii="Times New Roman" w:eastAsia="Times New Roman" w:hAnsi="Times New Roman"/>
          <w:sz w:val="24"/>
          <w:szCs w:val="24"/>
          <w:lang w:eastAsia="ru-RU"/>
        </w:rPr>
      </w:pPr>
      <w:r w:rsidRPr="00F15B18">
        <w:rPr>
          <w:rFonts w:ascii="Times New Roman" w:eastAsia="Times New Roman" w:hAnsi="Times New Roman"/>
          <w:sz w:val="24"/>
          <w:szCs w:val="24"/>
          <w:lang w:eastAsia="ru-RU"/>
        </w:rPr>
        <w:t xml:space="preserve">Рассказ </w:t>
      </w:r>
      <w:r w:rsidRPr="00F15B18">
        <w:rPr>
          <w:rFonts w:ascii="Times New Roman" w:eastAsia="Times New Roman" w:hAnsi="Times New Roman"/>
          <w:b/>
          <w:i/>
          <w:iCs/>
          <w:sz w:val="24"/>
          <w:szCs w:val="24"/>
          <w:lang w:eastAsia="ru-RU"/>
        </w:rPr>
        <w:t>«Судьба человека».</w:t>
      </w:r>
      <w:r w:rsidRPr="00F15B18">
        <w:rPr>
          <w:rFonts w:ascii="Times New Roman" w:eastAsia="Times New Roman" w:hAnsi="Times New Roman"/>
          <w:i/>
          <w:iCs/>
          <w:sz w:val="24"/>
          <w:szCs w:val="24"/>
          <w:lang w:eastAsia="ru-RU"/>
        </w:rPr>
        <w:t xml:space="preserve"> </w:t>
      </w:r>
      <w:r w:rsidRPr="00F15B18">
        <w:rPr>
          <w:rFonts w:ascii="Times New Roman" w:eastAsia="Times New Roman" w:hAnsi="Times New Roman"/>
          <w:sz w:val="24"/>
          <w:szCs w:val="24"/>
          <w:lang w:eastAsia="ru-RU"/>
        </w:rPr>
        <w:t>Смысл названия рассказа. Судьба Родины и судьба человека. Композиция рассказа. Образ Андрея Соколова, простого человека, воина и тру</w:t>
      </w:r>
      <w:r w:rsidRPr="00F15B18">
        <w:rPr>
          <w:rFonts w:ascii="Times New Roman" w:eastAsia="Times New Roman" w:hAnsi="Times New Roman"/>
          <w:sz w:val="24"/>
          <w:szCs w:val="24"/>
          <w:lang w:eastAsia="ru-RU"/>
        </w:rPr>
        <w:softHyphen/>
        <w:t>женика. Автор и рассказчик в произведении. Сказовая манера повествования. Значение картины весенней приро</w:t>
      </w:r>
      <w:r w:rsidRPr="00F15B18">
        <w:rPr>
          <w:rFonts w:ascii="Times New Roman" w:eastAsia="Times New Roman" w:hAnsi="Times New Roman"/>
          <w:sz w:val="24"/>
          <w:szCs w:val="24"/>
          <w:lang w:eastAsia="ru-RU"/>
        </w:rPr>
        <w:softHyphen/>
        <w:t>ды для раскрытия идеи рассказа. Широта типизации.</w:t>
      </w:r>
    </w:p>
    <w:p w:rsidR="00F15B18" w:rsidRPr="00F15B18" w:rsidRDefault="000743A0" w:rsidP="00F15B18">
      <w:pPr>
        <w:spacing w:after="0" w:line="240" w:lineRule="auto"/>
        <w:ind w:firstLine="709"/>
        <w:jc w:val="both"/>
        <w:rPr>
          <w:rFonts w:ascii="Times New Roman" w:eastAsia="Times New Roman" w:hAnsi="Times New Roman"/>
          <w:i/>
          <w:sz w:val="24"/>
          <w:szCs w:val="24"/>
          <w:lang w:eastAsia="ru-RU"/>
        </w:rPr>
      </w:pPr>
      <w:r>
        <w:rPr>
          <w:noProof/>
        </w:rPr>
        <w:pict>
          <v:line id="Прямая соединительная линия 1" o:spid="_x0000_s1060" style="position:absolute;left:0;text-align:left;z-index:251659264;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683.3pt,485.05pt" to="683.3pt,5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" o:allowincell="f" strokeweight=".25pt">
            <w10:wrap anchorx="margin"/>
          </v:line>
        </w:pict>
      </w:r>
      <w:r w:rsidR="00F15B18" w:rsidRPr="00F15B18">
        <w:rPr>
          <w:rFonts w:ascii="Times New Roman" w:eastAsia="Times New Roman" w:hAnsi="Times New Roman"/>
          <w:i/>
          <w:sz w:val="24"/>
          <w:szCs w:val="24"/>
          <w:lang w:eastAsia="ru-RU"/>
        </w:rPr>
        <w:t>Теория литературы. Реализм в художественной ли</w:t>
      </w:r>
      <w:r w:rsidR="00F15B18" w:rsidRPr="00F15B18">
        <w:rPr>
          <w:rFonts w:ascii="Times New Roman" w:eastAsia="Times New Roman" w:hAnsi="Times New Roman"/>
          <w:i/>
          <w:sz w:val="24"/>
          <w:szCs w:val="24"/>
          <w:lang w:eastAsia="ru-RU"/>
        </w:rPr>
        <w:softHyphen/>
        <w:t>тературе. Реалистическая типизация (углубление понятия).</w:t>
      </w:r>
    </w:p>
    <w:p w:rsidR="00F15B18" w:rsidRPr="00F15B18" w:rsidRDefault="00F15B18" w:rsidP="00F15B18">
      <w:pPr>
        <w:spacing w:after="0" w:line="240" w:lineRule="auto"/>
        <w:ind w:firstLine="709"/>
        <w:jc w:val="both"/>
        <w:rPr>
          <w:rFonts w:ascii="Times New Roman" w:eastAsia="Times New Roman" w:hAnsi="Times New Roman"/>
          <w:sz w:val="24"/>
          <w:szCs w:val="24"/>
          <w:lang w:eastAsia="ru-RU"/>
        </w:rPr>
      </w:pPr>
      <w:r w:rsidRPr="00F15B18">
        <w:rPr>
          <w:rFonts w:ascii="Times New Roman" w:eastAsia="Times New Roman" w:hAnsi="Times New Roman"/>
          <w:b/>
          <w:sz w:val="24"/>
          <w:szCs w:val="24"/>
          <w:lang w:eastAsia="ru-RU"/>
        </w:rPr>
        <w:t>Александр Исаевич Солженицын.</w:t>
      </w:r>
      <w:r w:rsidRPr="00F15B18">
        <w:rPr>
          <w:rFonts w:ascii="Times New Roman" w:eastAsia="Times New Roman" w:hAnsi="Times New Roman"/>
          <w:sz w:val="24"/>
          <w:szCs w:val="24"/>
          <w:lang w:eastAsia="ru-RU"/>
        </w:rPr>
        <w:t xml:space="preserve">  Слово о писателе. Рассказ </w:t>
      </w:r>
      <w:r w:rsidRPr="00F15B18">
        <w:rPr>
          <w:rFonts w:ascii="Times New Roman" w:eastAsia="Times New Roman" w:hAnsi="Times New Roman"/>
          <w:i/>
          <w:iCs/>
          <w:sz w:val="24"/>
          <w:szCs w:val="24"/>
          <w:lang w:eastAsia="ru-RU"/>
        </w:rPr>
        <w:t xml:space="preserve">«Матренин двор». </w:t>
      </w:r>
      <w:r w:rsidRPr="00F15B18">
        <w:rPr>
          <w:rFonts w:ascii="Times New Roman" w:eastAsia="Times New Roman" w:hAnsi="Times New Roman"/>
          <w:sz w:val="24"/>
          <w:szCs w:val="24"/>
          <w:lang w:eastAsia="ru-RU"/>
        </w:rPr>
        <w:t>Образ праведницы. Трагизм судьбы героини. Жизненная основа притчи.</w:t>
      </w:r>
    </w:p>
    <w:p w:rsidR="00F15B18" w:rsidRPr="00F15B18" w:rsidRDefault="00F15B18" w:rsidP="00F15B18">
      <w:pPr>
        <w:spacing w:after="0" w:line="240" w:lineRule="auto"/>
        <w:ind w:firstLine="709"/>
        <w:jc w:val="both"/>
        <w:rPr>
          <w:rFonts w:ascii="Times New Roman" w:eastAsia="Times New Roman" w:hAnsi="Times New Roman"/>
          <w:i/>
          <w:sz w:val="24"/>
          <w:szCs w:val="24"/>
          <w:lang w:eastAsia="ru-RU"/>
        </w:rPr>
      </w:pPr>
      <w:r w:rsidRPr="00F15B18">
        <w:rPr>
          <w:rFonts w:ascii="Times New Roman" w:eastAsia="Times New Roman" w:hAnsi="Times New Roman"/>
          <w:i/>
          <w:sz w:val="24"/>
          <w:szCs w:val="24"/>
          <w:lang w:eastAsia="ru-RU"/>
        </w:rPr>
        <w:t>Теория   литературы. Притча (углубление понятия).</w:t>
      </w:r>
    </w:p>
    <w:p w:rsidR="00F15B18" w:rsidRPr="00F15B18" w:rsidRDefault="00F15B18" w:rsidP="00F15B18">
      <w:pPr>
        <w:spacing w:after="0" w:line="240" w:lineRule="auto"/>
        <w:ind w:firstLine="709"/>
        <w:jc w:val="both"/>
        <w:rPr>
          <w:rFonts w:ascii="Times New Roman" w:eastAsia="Times New Roman" w:hAnsi="Times New Roman"/>
          <w:b/>
          <w:sz w:val="24"/>
          <w:szCs w:val="24"/>
          <w:lang w:eastAsia="ru-RU"/>
        </w:rPr>
      </w:pPr>
      <w:r w:rsidRPr="00F15B18">
        <w:rPr>
          <w:rFonts w:ascii="Times New Roman" w:eastAsia="Times New Roman" w:hAnsi="Times New Roman"/>
          <w:b/>
          <w:sz w:val="24"/>
          <w:szCs w:val="24"/>
          <w:lang w:eastAsia="ru-RU"/>
        </w:rPr>
        <w:t xml:space="preserve">Из русской  поэзии </w:t>
      </w:r>
      <w:r w:rsidRPr="00F15B18">
        <w:rPr>
          <w:rFonts w:ascii="Times New Roman" w:eastAsia="Times New Roman" w:hAnsi="Times New Roman"/>
          <w:b/>
          <w:sz w:val="24"/>
          <w:szCs w:val="24"/>
          <w:lang w:val="en-US" w:eastAsia="ru-RU"/>
        </w:rPr>
        <w:t>XX</w:t>
      </w:r>
      <w:r w:rsidRPr="00F15B18">
        <w:rPr>
          <w:rFonts w:ascii="Times New Roman" w:eastAsia="Times New Roman" w:hAnsi="Times New Roman"/>
          <w:b/>
          <w:sz w:val="24"/>
          <w:szCs w:val="24"/>
          <w:lang w:eastAsia="ru-RU"/>
        </w:rPr>
        <w:t xml:space="preserve"> века</w:t>
      </w:r>
    </w:p>
    <w:p w:rsidR="00F15B18" w:rsidRPr="00F15B18" w:rsidRDefault="00F15B18" w:rsidP="00F15B18">
      <w:pPr>
        <w:spacing w:after="0" w:line="240" w:lineRule="auto"/>
        <w:ind w:firstLine="709"/>
        <w:jc w:val="both"/>
        <w:rPr>
          <w:rFonts w:ascii="Times New Roman" w:eastAsia="Times New Roman" w:hAnsi="Times New Roman"/>
          <w:sz w:val="24"/>
          <w:szCs w:val="24"/>
          <w:lang w:eastAsia="ru-RU"/>
        </w:rPr>
      </w:pPr>
      <w:r w:rsidRPr="00F15B18">
        <w:rPr>
          <w:rFonts w:ascii="Times New Roman" w:eastAsia="Times New Roman" w:hAnsi="Times New Roman"/>
          <w:sz w:val="24"/>
          <w:szCs w:val="24"/>
          <w:lang w:eastAsia="ru-RU"/>
        </w:rPr>
        <w:t>Общий обзор и изучение одной из монографических тем (по выбору учителя). Поэзия Серебряного века. Много</w:t>
      </w:r>
      <w:r w:rsidRPr="00F15B18">
        <w:rPr>
          <w:rFonts w:ascii="Times New Roman" w:eastAsia="Times New Roman" w:hAnsi="Times New Roman"/>
          <w:sz w:val="24"/>
          <w:szCs w:val="24"/>
          <w:lang w:eastAsia="ru-RU"/>
        </w:rPr>
        <w:softHyphen/>
        <w:t xml:space="preserve">образие направлений, жанров, видов лирической поэзии. Вершинные явления русской поэзии </w:t>
      </w:r>
      <w:r w:rsidRPr="00F15B18">
        <w:rPr>
          <w:rFonts w:ascii="Times New Roman" w:eastAsia="Times New Roman" w:hAnsi="Times New Roman"/>
          <w:sz w:val="24"/>
          <w:szCs w:val="24"/>
          <w:lang w:val="en-US" w:eastAsia="ru-RU"/>
        </w:rPr>
        <w:t>XX</w:t>
      </w:r>
      <w:r w:rsidRPr="00F15B18">
        <w:rPr>
          <w:rFonts w:ascii="Times New Roman" w:eastAsia="Times New Roman" w:hAnsi="Times New Roman"/>
          <w:sz w:val="24"/>
          <w:szCs w:val="24"/>
          <w:lang w:eastAsia="ru-RU"/>
        </w:rPr>
        <w:t xml:space="preserve"> века.</w:t>
      </w:r>
    </w:p>
    <w:p w:rsidR="00F15B18" w:rsidRPr="00F15B18" w:rsidRDefault="00F15B18" w:rsidP="00F15B18">
      <w:pPr>
        <w:spacing w:after="0" w:line="240" w:lineRule="auto"/>
        <w:ind w:firstLine="709"/>
        <w:jc w:val="both"/>
        <w:rPr>
          <w:rFonts w:ascii="Times New Roman" w:eastAsia="Times New Roman" w:hAnsi="Times New Roman"/>
          <w:sz w:val="24"/>
          <w:szCs w:val="24"/>
          <w:lang w:eastAsia="ru-RU"/>
        </w:rPr>
      </w:pPr>
      <w:r w:rsidRPr="00F15B18">
        <w:rPr>
          <w:rFonts w:ascii="Times New Roman" w:eastAsia="Times New Roman" w:hAnsi="Times New Roman"/>
          <w:sz w:val="24"/>
          <w:szCs w:val="24"/>
          <w:lang w:eastAsia="ru-RU"/>
        </w:rPr>
        <w:t>Штрихи  к портретам</w:t>
      </w:r>
    </w:p>
    <w:p w:rsidR="00F15B18" w:rsidRPr="00F15B18" w:rsidRDefault="00F15B18" w:rsidP="00F15B18">
      <w:pPr>
        <w:spacing w:after="0" w:line="240" w:lineRule="auto"/>
        <w:ind w:firstLine="709"/>
        <w:jc w:val="both"/>
        <w:rPr>
          <w:rFonts w:ascii="Times New Roman" w:eastAsia="Times New Roman" w:hAnsi="Times New Roman"/>
          <w:sz w:val="24"/>
          <w:szCs w:val="24"/>
          <w:lang w:eastAsia="ru-RU"/>
        </w:rPr>
      </w:pPr>
      <w:r w:rsidRPr="00F15B18">
        <w:rPr>
          <w:rFonts w:ascii="Times New Roman" w:eastAsia="Times New Roman" w:hAnsi="Times New Roman"/>
          <w:b/>
          <w:sz w:val="24"/>
          <w:szCs w:val="24"/>
          <w:lang w:eastAsia="ru-RU"/>
        </w:rPr>
        <w:t>Александр Александрович Блок.</w:t>
      </w:r>
      <w:r w:rsidRPr="00F15B18">
        <w:rPr>
          <w:rFonts w:ascii="Times New Roman" w:eastAsia="Times New Roman" w:hAnsi="Times New Roman"/>
          <w:sz w:val="24"/>
          <w:szCs w:val="24"/>
          <w:lang w:eastAsia="ru-RU"/>
        </w:rPr>
        <w:t xml:space="preserve"> Слово о поэте.</w:t>
      </w:r>
    </w:p>
    <w:p w:rsidR="00F15B18" w:rsidRPr="00F15B18" w:rsidRDefault="00F15B18" w:rsidP="00F15B18">
      <w:pPr>
        <w:spacing w:after="0" w:line="240" w:lineRule="auto"/>
        <w:ind w:firstLine="709"/>
        <w:jc w:val="both"/>
        <w:rPr>
          <w:rFonts w:ascii="Times New Roman" w:eastAsia="Times New Roman" w:hAnsi="Times New Roman"/>
          <w:sz w:val="24"/>
          <w:szCs w:val="24"/>
          <w:lang w:eastAsia="ru-RU"/>
        </w:rPr>
      </w:pPr>
      <w:r w:rsidRPr="00F15B18">
        <w:rPr>
          <w:rFonts w:ascii="Times New Roman" w:eastAsia="Times New Roman" w:hAnsi="Times New Roman"/>
          <w:b/>
          <w:i/>
          <w:iCs/>
          <w:sz w:val="24"/>
          <w:szCs w:val="24"/>
          <w:lang w:eastAsia="ru-RU"/>
        </w:rPr>
        <w:t>«Ветер принес издалека...», «Заклятие огнем и мра</w:t>
      </w:r>
      <w:r w:rsidRPr="00F15B18">
        <w:rPr>
          <w:rFonts w:ascii="Times New Roman" w:eastAsia="Times New Roman" w:hAnsi="Times New Roman"/>
          <w:b/>
          <w:i/>
          <w:iCs/>
          <w:sz w:val="24"/>
          <w:szCs w:val="24"/>
          <w:lang w:eastAsia="ru-RU"/>
        </w:rPr>
        <w:softHyphen/>
        <w:t>ком», «Как тяжело ходить среди людей...», «О доблестях, о подвигах, о славе...».</w:t>
      </w:r>
      <w:r w:rsidRPr="00F15B18">
        <w:rPr>
          <w:rFonts w:ascii="Times New Roman" w:eastAsia="Times New Roman" w:hAnsi="Times New Roman"/>
          <w:i/>
          <w:iCs/>
          <w:sz w:val="24"/>
          <w:szCs w:val="24"/>
          <w:lang w:eastAsia="ru-RU"/>
        </w:rPr>
        <w:t xml:space="preserve"> </w:t>
      </w:r>
      <w:r w:rsidRPr="00F15B18">
        <w:rPr>
          <w:rFonts w:ascii="Times New Roman" w:eastAsia="Times New Roman" w:hAnsi="Times New Roman"/>
          <w:sz w:val="24"/>
          <w:szCs w:val="24"/>
          <w:lang w:eastAsia="ru-RU"/>
        </w:rPr>
        <w:t>Высокие идеалы и предчувствие перемен. Трагедия поэта в «страшном мире». Глубокое, проникновенное чувство Родины. Своеобразие лирических интонаций Блока. Образы и ритмы поэта.</w:t>
      </w:r>
    </w:p>
    <w:p w:rsidR="00F15B18" w:rsidRPr="00F15B18" w:rsidRDefault="00F15B18" w:rsidP="00F15B18">
      <w:pPr>
        <w:spacing w:after="0" w:line="240" w:lineRule="auto"/>
        <w:ind w:firstLine="709"/>
        <w:jc w:val="both"/>
        <w:rPr>
          <w:rFonts w:ascii="Times New Roman" w:eastAsia="Times New Roman" w:hAnsi="Times New Roman"/>
          <w:sz w:val="24"/>
          <w:szCs w:val="24"/>
          <w:lang w:eastAsia="ru-RU"/>
        </w:rPr>
      </w:pPr>
      <w:r w:rsidRPr="00F15B18">
        <w:rPr>
          <w:rFonts w:ascii="Times New Roman" w:eastAsia="Times New Roman" w:hAnsi="Times New Roman"/>
          <w:b/>
          <w:sz w:val="24"/>
          <w:szCs w:val="24"/>
          <w:lang w:eastAsia="ru-RU"/>
        </w:rPr>
        <w:t>Сергей Александрович Есенин.</w:t>
      </w:r>
      <w:r w:rsidRPr="00F15B18">
        <w:rPr>
          <w:rFonts w:ascii="Times New Roman" w:eastAsia="Times New Roman" w:hAnsi="Times New Roman"/>
          <w:sz w:val="24"/>
          <w:szCs w:val="24"/>
          <w:lang w:eastAsia="ru-RU"/>
        </w:rPr>
        <w:t xml:space="preserve"> Слово о поэте.</w:t>
      </w:r>
    </w:p>
    <w:p w:rsidR="00F15B18" w:rsidRPr="00F15B18" w:rsidRDefault="00F15B18" w:rsidP="00F15B18">
      <w:pPr>
        <w:spacing w:after="0" w:line="240" w:lineRule="auto"/>
        <w:ind w:firstLine="709"/>
        <w:jc w:val="both"/>
        <w:rPr>
          <w:rFonts w:ascii="Times New Roman" w:eastAsia="Times New Roman" w:hAnsi="Times New Roman"/>
          <w:sz w:val="24"/>
          <w:szCs w:val="24"/>
          <w:lang w:eastAsia="ru-RU"/>
        </w:rPr>
      </w:pPr>
      <w:r w:rsidRPr="00F15B18">
        <w:rPr>
          <w:rFonts w:ascii="Times New Roman" w:eastAsia="Times New Roman" w:hAnsi="Times New Roman"/>
          <w:b/>
          <w:i/>
          <w:iCs/>
          <w:sz w:val="24"/>
          <w:szCs w:val="24"/>
          <w:lang w:eastAsia="ru-RU"/>
        </w:rPr>
        <w:t>«Вот уж вечер...», «Той ты, Русь моя родная...», «Край ты мой заброшенный...», «Разбуди меня завтра рано...», «Отговорила роща золотая...».</w:t>
      </w:r>
      <w:r w:rsidRPr="00F15B18">
        <w:rPr>
          <w:rFonts w:ascii="Times New Roman" w:eastAsia="Times New Roman" w:hAnsi="Times New Roman"/>
          <w:i/>
          <w:iCs/>
          <w:sz w:val="24"/>
          <w:szCs w:val="24"/>
          <w:lang w:eastAsia="ru-RU"/>
        </w:rPr>
        <w:t xml:space="preserve"> </w:t>
      </w:r>
      <w:r w:rsidRPr="00F15B18">
        <w:rPr>
          <w:rFonts w:ascii="Times New Roman" w:eastAsia="Times New Roman" w:hAnsi="Times New Roman"/>
          <w:sz w:val="24"/>
          <w:szCs w:val="24"/>
          <w:lang w:eastAsia="ru-RU"/>
        </w:rPr>
        <w:t>Тема любви в лирике поэта. Народно-песенная основа произведений по</w:t>
      </w:r>
      <w:r w:rsidRPr="00F15B18">
        <w:rPr>
          <w:rFonts w:ascii="Times New Roman" w:eastAsia="Times New Roman" w:hAnsi="Times New Roman"/>
          <w:sz w:val="24"/>
          <w:szCs w:val="24"/>
          <w:lang w:eastAsia="ru-RU"/>
        </w:rPr>
        <w:softHyphen/>
        <w:t>эта. Сквозные образы в лирике Есенина. Тема России — главная в есенинской поэзии.</w:t>
      </w:r>
    </w:p>
    <w:p w:rsidR="00F15B18" w:rsidRPr="00F15B18" w:rsidRDefault="00F15B18" w:rsidP="00F15B18">
      <w:pPr>
        <w:spacing w:after="0" w:line="240" w:lineRule="auto"/>
        <w:ind w:firstLine="709"/>
        <w:jc w:val="both"/>
        <w:rPr>
          <w:rFonts w:ascii="Times New Roman" w:eastAsia="Times New Roman" w:hAnsi="Times New Roman"/>
          <w:sz w:val="24"/>
          <w:szCs w:val="24"/>
          <w:lang w:eastAsia="ru-RU"/>
        </w:rPr>
      </w:pPr>
      <w:r w:rsidRPr="00F15B18">
        <w:rPr>
          <w:rFonts w:ascii="Times New Roman" w:eastAsia="Times New Roman" w:hAnsi="Times New Roman"/>
          <w:b/>
          <w:sz w:val="24"/>
          <w:szCs w:val="24"/>
          <w:lang w:eastAsia="ru-RU"/>
        </w:rPr>
        <w:t>Владимир Владимирович Маяковский.</w:t>
      </w:r>
      <w:r w:rsidRPr="00F15B18">
        <w:rPr>
          <w:rFonts w:ascii="Times New Roman" w:eastAsia="Times New Roman" w:hAnsi="Times New Roman"/>
          <w:sz w:val="24"/>
          <w:szCs w:val="24"/>
          <w:lang w:eastAsia="ru-RU"/>
        </w:rPr>
        <w:t xml:space="preserve"> Слово о поэте.</w:t>
      </w:r>
    </w:p>
    <w:p w:rsidR="00F15B18" w:rsidRPr="00F15B18" w:rsidRDefault="00F15B18" w:rsidP="00F15B18">
      <w:pPr>
        <w:spacing w:after="0" w:line="240" w:lineRule="auto"/>
        <w:ind w:firstLine="709"/>
        <w:jc w:val="both"/>
        <w:rPr>
          <w:rFonts w:ascii="Times New Roman" w:eastAsia="Times New Roman" w:hAnsi="Times New Roman"/>
          <w:sz w:val="24"/>
          <w:szCs w:val="24"/>
          <w:lang w:eastAsia="ru-RU"/>
        </w:rPr>
      </w:pPr>
      <w:r w:rsidRPr="00F15B18">
        <w:rPr>
          <w:rFonts w:ascii="Times New Roman" w:eastAsia="Times New Roman" w:hAnsi="Times New Roman"/>
          <w:b/>
          <w:i/>
          <w:iCs/>
          <w:sz w:val="24"/>
          <w:szCs w:val="24"/>
          <w:lang w:eastAsia="ru-RU"/>
        </w:rPr>
        <w:t>«Послушайте!»</w:t>
      </w:r>
      <w:r w:rsidRPr="00F15B18">
        <w:rPr>
          <w:rFonts w:ascii="Times New Roman" w:eastAsia="Times New Roman" w:hAnsi="Times New Roman"/>
          <w:i/>
          <w:iCs/>
          <w:sz w:val="24"/>
          <w:szCs w:val="24"/>
          <w:lang w:eastAsia="ru-RU"/>
        </w:rPr>
        <w:t xml:space="preserve"> </w:t>
      </w:r>
      <w:r w:rsidRPr="00F15B18">
        <w:rPr>
          <w:rFonts w:ascii="Times New Roman" w:eastAsia="Times New Roman" w:hAnsi="Times New Roman"/>
          <w:sz w:val="24"/>
          <w:szCs w:val="24"/>
          <w:lang w:eastAsia="ru-RU"/>
        </w:rPr>
        <w:t>и другие стихотворения по выбору учи</w:t>
      </w:r>
      <w:r w:rsidRPr="00F15B18">
        <w:rPr>
          <w:rFonts w:ascii="Times New Roman" w:eastAsia="Times New Roman" w:hAnsi="Times New Roman"/>
          <w:sz w:val="24"/>
          <w:szCs w:val="24"/>
          <w:lang w:eastAsia="ru-RU"/>
        </w:rPr>
        <w:softHyphen/>
        <w:t>теля и учащихся. Новаторство Маяковского-поэта. Своеоб</w:t>
      </w:r>
      <w:r w:rsidRPr="00F15B18">
        <w:rPr>
          <w:rFonts w:ascii="Times New Roman" w:eastAsia="Times New Roman" w:hAnsi="Times New Roman"/>
          <w:sz w:val="24"/>
          <w:szCs w:val="24"/>
          <w:lang w:eastAsia="ru-RU"/>
        </w:rPr>
        <w:softHyphen/>
        <w:t>разие стиха, ритма, словотворчества. Маяковский о труде поэта.</w:t>
      </w:r>
    </w:p>
    <w:p w:rsidR="00F15B18" w:rsidRPr="00F15B18" w:rsidRDefault="00F15B18" w:rsidP="00F15B18">
      <w:pPr>
        <w:spacing w:after="0" w:line="240" w:lineRule="auto"/>
        <w:ind w:firstLine="709"/>
        <w:jc w:val="both"/>
        <w:rPr>
          <w:rFonts w:ascii="Times New Roman" w:eastAsia="Times New Roman" w:hAnsi="Times New Roman"/>
          <w:sz w:val="24"/>
          <w:szCs w:val="24"/>
          <w:lang w:eastAsia="ru-RU"/>
        </w:rPr>
      </w:pPr>
      <w:r w:rsidRPr="00F15B18">
        <w:rPr>
          <w:rFonts w:ascii="Times New Roman" w:eastAsia="Times New Roman" w:hAnsi="Times New Roman"/>
          <w:b/>
          <w:sz w:val="24"/>
          <w:szCs w:val="24"/>
          <w:lang w:eastAsia="ru-RU"/>
        </w:rPr>
        <w:t>Марина Ивановна Цветаева.</w:t>
      </w:r>
      <w:r w:rsidRPr="00F15B18">
        <w:rPr>
          <w:rFonts w:ascii="Times New Roman" w:eastAsia="Times New Roman" w:hAnsi="Times New Roman"/>
          <w:sz w:val="24"/>
          <w:szCs w:val="24"/>
          <w:lang w:eastAsia="ru-RU"/>
        </w:rPr>
        <w:t xml:space="preserve"> Слово о поэте. </w:t>
      </w:r>
      <w:r w:rsidRPr="00F15B18">
        <w:rPr>
          <w:rFonts w:ascii="Times New Roman" w:eastAsia="Times New Roman" w:hAnsi="Times New Roman"/>
          <w:b/>
          <w:i/>
          <w:iCs/>
          <w:sz w:val="24"/>
          <w:szCs w:val="24"/>
          <w:lang w:eastAsia="ru-RU"/>
        </w:rPr>
        <w:t>«Идешь,   на  меня  похожий...»,   «Бабушке»,   «Мне  нра</w:t>
      </w:r>
      <w:r w:rsidRPr="00F15B18">
        <w:rPr>
          <w:rFonts w:ascii="Times New Roman" w:eastAsia="Times New Roman" w:hAnsi="Times New Roman"/>
          <w:b/>
          <w:i/>
          <w:iCs/>
          <w:sz w:val="24"/>
          <w:szCs w:val="24"/>
          <w:lang w:eastAsia="ru-RU"/>
        </w:rPr>
        <w:softHyphen/>
        <w:t>вится,  что вы больны не мной...»,  «С большою нежностью — потому...», «Откуда такая нежность?..», «Стихи о Москве».</w:t>
      </w:r>
      <w:r w:rsidRPr="00F15B18">
        <w:rPr>
          <w:rFonts w:ascii="Times New Roman" w:eastAsia="Times New Roman" w:hAnsi="Times New Roman"/>
          <w:i/>
          <w:iCs/>
          <w:sz w:val="24"/>
          <w:szCs w:val="24"/>
          <w:lang w:eastAsia="ru-RU"/>
        </w:rPr>
        <w:t xml:space="preserve"> </w:t>
      </w:r>
      <w:r w:rsidRPr="00F15B18">
        <w:rPr>
          <w:rFonts w:ascii="Times New Roman" w:eastAsia="Times New Roman" w:hAnsi="Times New Roman"/>
          <w:sz w:val="24"/>
          <w:szCs w:val="24"/>
          <w:lang w:eastAsia="ru-RU"/>
        </w:rPr>
        <w:t>Стихотворения о поэзии, о любви. Особенности поэтики Цветаевой. Традиции и новаторство в творческих поисках поэта.</w:t>
      </w:r>
    </w:p>
    <w:p w:rsidR="00F15B18" w:rsidRPr="00F15B18" w:rsidRDefault="00F15B18" w:rsidP="00F15B18">
      <w:pPr>
        <w:spacing w:after="0" w:line="240" w:lineRule="auto"/>
        <w:ind w:firstLine="709"/>
        <w:jc w:val="both"/>
        <w:rPr>
          <w:rFonts w:ascii="Times New Roman" w:eastAsia="Times New Roman" w:hAnsi="Times New Roman"/>
          <w:sz w:val="24"/>
          <w:szCs w:val="24"/>
          <w:lang w:eastAsia="ru-RU"/>
        </w:rPr>
      </w:pPr>
      <w:r w:rsidRPr="00F15B18">
        <w:rPr>
          <w:rFonts w:ascii="Times New Roman" w:eastAsia="Times New Roman" w:hAnsi="Times New Roman"/>
          <w:b/>
          <w:sz w:val="24"/>
          <w:szCs w:val="24"/>
          <w:lang w:eastAsia="ru-RU"/>
        </w:rPr>
        <w:t>Николай Алексеевич Заболоцкий.</w:t>
      </w:r>
      <w:r w:rsidRPr="00F15B18">
        <w:rPr>
          <w:rFonts w:ascii="Times New Roman" w:eastAsia="Times New Roman" w:hAnsi="Times New Roman"/>
          <w:sz w:val="24"/>
          <w:szCs w:val="24"/>
          <w:lang w:eastAsia="ru-RU"/>
        </w:rPr>
        <w:t xml:space="preserve"> Слово о поэте.</w:t>
      </w:r>
    </w:p>
    <w:p w:rsidR="00F15B18" w:rsidRPr="00F15B18" w:rsidRDefault="00F15B18" w:rsidP="00F15B18">
      <w:pPr>
        <w:spacing w:after="0" w:line="240" w:lineRule="auto"/>
        <w:ind w:firstLine="709"/>
        <w:jc w:val="both"/>
        <w:rPr>
          <w:rFonts w:ascii="Times New Roman" w:eastAsia="Times New Roman" w:hAnsi="Times New Roman"/>
          <w:sz w:val="24"/>
          <w:szCs w:val="24"/>
          <w:lang w:eastAsia="ru-RU"/>
        </w:rPr>
      </w:pPr>
      <w:r w:rsidRPr="00F15B18">
        <w:rPr>
          <w:rFonts w:ascii="Times New Roman" w:eastAsia="Times New Roman" w:hAnsi="Times New Roman"/>
          <w:b/>
          <w:i/>
          <w:iCs/>
          <w:sz w:val="24"/>
          <w:szCs w:val="24"/>
          <w:lang w:eastAsia="ru-RU"/>
        </w:rPr>
        <w:t>«Я не ищу гармонии в природе...», «Где-то в поле возле Магадана...», «Можжевеловый куст».</w:t>
      </w:r>
      <w:r w:rsidRPr="00F15B18">
        <w:rPr>
          <w:rFonts w:ascii="Times New Roman" w:eastAsia="Times New Roman" w:hAnsi="Times New Roman"/>
          <w:i/>
          <w:iCs/>
          <w:sz w:val="24"/>
          <w:szCs w:val="24"/>
          <w:lang w:eastAsia="ru-RU"/>
        </w:rPr>
        <w:t xml:space="preserve"> </w:t>
      </w:r>
      <w:r w:rsidRPr="00F15B18">
        <w:rPr>
          <w:rFonts w:ascii="Times New Roman" w:eastAsia="Times New Roman" w:hAnsi="Times New Roman"/>
          <w:sz w:val="24"/>
          <w:szCs w:val="24"/>
          <w:lang w:eastAsia="ru-RU"/>
        </w:rPr>
        <w:t>Стихотворения о че</w:t>
      </w:r>
      <w:r w:rsidRPr="00F15B18">
        <w:rPr>
          <w:rFonts w:ascii="Times New Roman" w:eastAsia="Times New Roman" w:hAnsi="Times New Roman"/>
          <w:sz w:val="24"/>
          <w:szCs w:val="24"/>
          <w:lang w:eastAsia="ru-RU"/>
        </w:rPr>
        <w:softHyphen/>
        <w:t>ловеке и природе. Философская глубина обобщений поэта-мыслителя.</w:t>
      </w:r>
    </w:p>
    <w:p w:rsidR="00F15B18" w:rsidRPr="00F15B18" w:rsidRDefault="00F15B18" w:rsidP="00F15B18">
      <w:pPr>
        <w:spacing w:after="0" w:line="240" w:lineRule="auto"/>
        <w:ind w:firstLine="709"/>
        <w:jc w:val="both"/>
        <w:rPr>
          <w:rFonts w:ascii="Times New Roman" w:eastAsia="Times New Roman" w:hAnsi="Times New Roman"/>
          <w:sz w:val="24"/>
          <w:szCs w:val="24"/>
          <w:lang w:eastAsia="ru-RU"/>
        </w:rPr>
      </w:pPr>
      <w:r w:rsidRPr="00F15B18">
        <w:rPr>
          <w:rFonts w:ascii="Times New Roman" w:eastAsia="Times New Roman" w:hAnsi="Times New Roman"/>
          <w:b/>
          <w:sz w:val="24"/>
          <w:szCs w:val="24"/>
          <w:lang w:eastAsia="ru-RU"/>
        </w:rPr>
        <w:t>Анна Андреевна Ахматова.</w:t>
      </w:r>
      <w:r w:rsidRPr="00F15B18">
        <w:rPr>
          <w:rFonts w:ascii="Times New Roman" w:eastAsia="Times New Roman" w:hAnsi="Times New Roman"/>
          <w:sz w:val="24"/>
          <w:szCs w:val="24"/>
          <w:lang w:eastAsia="ru-RU"/>
        </w:rPr>
        <w:t xml:space="preserve">  Слово о поэте.</w:t>
      </w:r>
    </w:p>
    <w:p w:rsidR="00F15B18" w:rsidRPr="00F15B18" w:rsidRDefault="00F15B18" w:rsidP="00F15B18">
      <w:pPr>
        <w:spacing w:after="0" w:line="240" w:lineRule="auto"/>
        <w:ind w:firstLine="709"/>
        <w:jc w:val="both"/>
        <w:rPr>
          <w:rFonts w:ascii="Times New Roman" w:eastAsia="Times New Roman" w:hAnsi="Times New Roman"/>
          <w:sz w:val="24"/>
          <w:szCs w:val="24"/>
          <w:lang w:eastAsia="ru-RU"/>
        </w:rPr>
      </w:pPr>
      <w:r w:rsidRPr="00F15B18">
        <w:rPr>
          <w:rFonts w:ascii="Times New Roman" w:eastAsia="Times New Roman" w:hAnsi="Times New Roman"/>
          <w:sz w:val="24"/>
          <w:szCs w:val="24"/>
          <w:lang w:eastAsia="ru-RU"/>
        </w:rPr>
        <w:t xml:space="preserve">Стихотворные произведения из книг </w:t>
      </w:r>
      <w:r w:rsidRPr="00F15B18">
        <w:rPr>
          <w:rFonts w:ascii="Times New Roman" w:eastAsia="Times New Roman" w:hAnsi="Times New Roman"/>
          <w:b/>
          <w:i/>
          <w:iCs/>
          <w:sz w:val="24"/>
          <w:szCs w:val="24"/>
          <w:lang w:eastAsia="ru-RU"/>
        </w:rPr>
        <w:t>«Четки», «Белая стая», «Вечер», «Подорожник», «АИИО И0М1Ш», «Трост</w:t>
      </w:r>
      <w:r w:rsidRPr="00F15B18">
        <w:rPr>
          <w:rFonts w:ascii="Times New Roman" w:eastAsia="Times New Roman" w:hAnsi="Times New Roman"/>
          <w:b/>
          <w:i/>
          <w:iCs/>
          <w:sz w:val="24"/>
          <w:szCs w:val="24"/>
          <w:lang w:eastAsia="ru-RU"/>
        </w:rPr>
        <w:softHyphen/>
        <w:t>ник», «Бег времени».</w:t>
      </w:r>
      <w:r w:rsidRPr="00F15B18">
        <w:rPr>
          <w:rFonts w:ascii="Times New Roman" w:eastAsia="Times New Roman" w:hAnsi="Times New Roman"/>
          <w:i/>
          <w:iCs/>
          <w:sz w:val="24"/>
          <w:szCs w:val="24"/>
          <w:lang w:eastAsia="ru-RU"/>
        </w:rPr>
        <w:t xml:space="preserve"> </w:t>
      </w:r>
      <w:r w:rsidRPr="00F15B18">
        <w:rPr>
          <w:rFonts w:ascii="Times New Roman" w:eastAsia="Times New Roman" w:hAnsi="Times New Roman"/>
          <w:sz w:val="24"/>
          <w:szCs w:val="24"/>
          <w:lang w:eastAsia="ru-RU"/>
        </w:rPr>
        <w:t>Трагические интонации в любовной лирике Ахматовой. Стихотворения о любви, о поэте и поэзии. Особенности поэтики ахматовских стихотворений.</w:t>
      </w:r>
    </w:p>
    <w:p w:rsidR="00F15B18" w:rsidRPr="00F15B18" w:rsidRDefault="00F15B18" w:rsidP="00F15B18">
      <w:pPr>
        <w:spacing w:after="0" w:line="240" w:lineRule="auto"/>
        <w:ind w:firstLine="709"/>
        <w:jc w:val="both"/>
        <w:rPr>
          <w:rFonts w:ascii="Times New Roman" w:eastAsia="Times New Roman" w:hAnsi="Times New Roman"/>
          <w:sz w:val="24"/>
          <w:szCs w:val="24"/>
          <w:lang w:eastAsia="ru-RU"/>
        </w:rPr>
      </w:pPr>
      <w:r w:rsidRPr="00F15B18">
        <w:rPr>
          <w:rFonts w:ascii="Times New Roman" w:eastAsia="Times New Roman" w:hAnsi="Times New Roman"/>
          <w:b/>
          <w:sz w:val="24"/>
          <w:szCs w:val="24"/>
          <w:lang w:eastAsia="ru-RU"/>
        </w:rPr>
        <w:t>Борис Леонидович Пастернак.</w:t>
      </w:r>
      <w:r w:rsidRPr="00F15B18">
        <w:rPr>
          <w:rFonts w:ascii="Times New Roman" w:eastAsia="Times New Roman" w:hAnsi="Times New Roman"/>
          <w:sz w:val="24"/>
          <w:szCs w:val="24"/>
          <w:lang w:eastAsia="ru-RU"/>
        </w:rPr>
        <w:t xml:space="preserve">  Слово о поэте.</w:t>
      </w:r>
    </w:p>
    <w:p w:rsidR="00F15B18" w:rsidRPr="00F15B18" w:rsidRDefault="00F15B18" w:rsidP="00F15B18">
      <w:pPr>
        <w:spacing w:after="0" w:line="240" w:lineRule="auto"/>
        <w:ind w:firstLine="709"/>
        <w:jc w:val="both"/>
        <w:rPr>
          <w:rFonts w:ascii="Times New Roman" w:eastAsia="Times New Roman" w:hAnsi="Times New Roman"/>
          <w:sz w:val="24"/>
          <w:szCs w:val="24"/>
          <w:lang w:eastAsia="ru-RU"/>
        </w:rPr>
      </w:pPr>
      <w:r w:rsidRPr="00F15B18">
        <w:rPr>
          <w:rFonts w:ascii="Times New Roman" w:eastAsia="Times New Roman" w:hAnsi="Times New Roman"/>
          <w:b/>
          <w:i/>
          <w:iCs/>
          <w:sz w:val="24"/>
          <w:szCs w:val="24"/>
          <w:lang w:eastAsia="ru-RU"/>
        </w:rPr>
        <w:t>«Красавица моя, вся стать...», «Перемена», «Весна в лесу», «Любить иных тяжелый крест...».</w:t>
      </w:r>
      <w:r w:rsidRPr="00F15B18">
        <w:rPr>
          <w:rFonts w:ascii="Times New Roman" w:eastAsia="Times New Roman" w:hAnsi="Times New Roman"/>
          <w:i/>
          <w:iCs/>
          <w:sz w:val="24"/>
          <w:szCs w:val="24"/>
          <w:lang w:eastAsia="ru-RU"/>
        </w:rPr>
        <w:t xml:space="preserve"> </w:t>
      </w:r>
      <w:r w:rsidRPr="00F15B18">
        <w:rPr>
          <w:rFonts w:ascii="Times New Roman" w:eastAsia="Times New Roman" w:hAnsi="Times New Roman"/>
          <w:sz w:val="24"/>
          <w:szCs w:val="24"/>
          <w:lang w:eastAsia="ru-RU"/>
        </w:rPr>
        <w:t>Философская глубина лирики Б. Пастернака. Одухотворенная предмет</w:t>
      </w:r>
      <w:r w:rsidRPr="00F15B18">
        <w:rPr>
          <w:rFonts w:ascii="Times New Roman" w:eastAsia="Times New Roman" w:hAnsi="Times New Roman"/>
          <w:sz w:val="24"/>
          <w:szCs w:val="24"/>
          <w:lang w:eastAsia="ru-RU"/>
        </w:rPr>
        <w:softHyphen/>
        <w:t>ность пастернаковской поэзии. Приобщение вечных тем к современности в стихах о природе и любви.</w:t>
      </w:r>
    </w:p>
    <w:p w:rsidR="00F15B18" w:rsidRPr="00F15B18" w:rsidRDefault="00F15B18" w:rsidP="00F15B18">
      <w:pPr>
        <w:spacing w:after="0" w:line="240" w:lineRule="auto"/>
        <w:ind w:firstLine="709"/>
        <w:jc w:val="both"/>
        <w:rPr>
          <w:rFonts w:ascii="Times New Roman" w:eastAsia="Times New Roman" w:hAnsi="Times New Roman"/>
          <w:sz w:val="24"/>
          <w:szCs w:val="24"/>
          <w:lang w:eastAsia="ru-RU"/>
        </w:rPr>
      </w:pPr>
      <w:r w:rsidRPr="00F15B18">
        <w:rPr>
          <w:rFonts w:ascii="Times New Roman" w:eastAsia="Times New Roman" w:hAnsi="Times New Roman"/>
          <w:b/>
          <w:sz w:val="24"/>
          <w:szCs w:val="24"/>
          <w:lang w:eastAsia="ru-RU"/>
        </w:rPr>
        <w:t>Александр Трифонович Твардовский.</w:t>
      </w:r>
      <w:r w:rsidRPr="00F15B18">
        <w:rPr>
          <w:rFonts w:ascii="Times New Roman" w:eastAsia="Times New Roman" w:hAnsi="Times New Roman"/>
          <w:sz w:val="24"/>
          <w:szCs w:val="24"/>
          <w:lang w:eastAsia="ru-RU"/>
        </w:rPr>
        <w:t xml:space="preserve"> Слово о поэте.</w:t>
      </w:r>
    </w:p>
    <w:p w:rsidR="00F15B18" w:rsidRPr="00F15B18" w:rsidRDefault="00F15B18" w:rsidP="00F15B18">
      <w:pPr>
        <w:spacing w:after="0" w:line="240" w:lineRule="auto"/>
        <w:ind w:firstLine="709"/>
        <w:jc w:val="both"/>
        <w:rPr>
          <w:rFonts w:ascii="Times New Roman" w:eastAsia="Times New Roman" w:hAnsi="Times New Roman"/>
          <w:sz w:val="24"/>
          <w:szCs w:val="24"/>
          <w:lang w:eastAsia="ru-RU"/>
        </w:rPr>
      </w:pPr>
      <w:r w:rsidRPr="00F15B18">
        <w:rPr>
          <w:rFonts w:ascii="Times New Roman" w:eastAsia="Times New Roman" w:hAnsi="Times New Roman"/>
          <w:b/>
          <w:i/>
          <w:iCs/>
          <w:spacing w:val="-3"/>
          <w:sz w:val="24"/>
          <w:szCs w:val="24"/>
          <w:lang w:eastAsia="ru-RU"/>
        </w:rPr>
        <w:t xml:space="preserve">«Урожай», «Родное», «Весенние строчки», «Матери», </w:t>
      </w:r>
      <w:r w:rsidRPr="00F15B18">
        <w:rPr>
          <w:rFonts w:ascii="Times New Roman" w:eastAsia="Times New Roman" w:hAnsi="Times New Roman"/>
          <w:b/>
          <w:i/>
          <w:iCs/>
          <w:sz w:val="24"/>
          <w:szCs w:val="24"/>
          <w:lang w:eastAsia="ru-RU"/>
        </w:rPr>
        <w:t>«Страна Муравия»</w:t>
      </w:r>
      <w:r w:rsidRPr="00F15B18">
        <w:rPr>
          <w:rFonts w:ascii="Times New Roman" w:eastAsia="Times New Roman" w:hAnsi="Times New Roman"/>
          <w:i/>
          <w:iCs/>
          <w:sz w:val="24"/>
          <w:szCs w:val="24"/>
          <w:lang w:eastAsia="ru-RU"/>
        </w:rPr>
        <w:t xml:space="preserve"> </w:t>
      </w:r>
      <w:r w:rsidRPr="00F15B18">
        <w:rPr>
          <w:rFonts w:ascii="Times New Roman" w:eastAsia="Times New Roman" w:hAnsi="Times New Roman"/>
          <w:sz w:val="24"/>
          <w:szCs w:val="24"/>
          <w:lang w:eastAsia="ru-RU"/>
        </w:rPr>
        <w:t>(отрывки из поэмы). Стихотворения о Родине, о природе. Интонация и стиль стихотворений.</w:t>
      </w:r>
    </w:p>
    <w:p w:rsidR="00F15B18" w:rsidRPr="00F15B18" w:rsidRDefault="00F15B18" w:rsidP="00F15B18">
      <w:pPr>
        <w:spacing w:after="0" w:line="240" w:lineRule="auto"/>
        <w:ind w:firstLine="709"/>
        <w:jc w:val="both"/>
        <w:rPr>
          <w:rFonts w:ascii="Times New Roman" w:eastAsia="Times New Roman" w:hAnsi="Times New Roman"/>
          <w:i/>
          <w:sz w:val="24"/>
          <w:szCs w:val="24"/>
          <w:lang w:eastAsia="ru-RU"/>
        </w:rPr>
      </w:pPr>
      <w:r w:rsidRPr="00F15B18">
        <w:rPr>
          <w:rFonts w:ascii="Times New Roman" w:eastAsia="Times New Roman" w:hAnsi="Times New Roman"/>
          <w:i/>
          <w:sz w:val="24"/>
          <w:szCs w:val="24"/>
          <w:lang w:eastAsia="ru-RU"/>
        </w:rPr>
        <w:t>Теория литературы. Силлаботоническая и тоничес</w:t>
      </w:r>
      <w:r w:rsidRPr="00F15B18">
        <w:rPr>
          <w:rFonts w:ascii="Times New Roman" w:eastAsia="Times New Roman" w:hAnsi="Times New Roman"/>
          <w:i/>
          <w:sz w:val="24"/>
          <w:szCs w:val="24"/>
          <w:lang w:eastAsia="ru-RU"/>
        </w:rPr>
        <w:softHyphen/>
        <w:t>кая системы стихосложения.</w:t>
      </w:r>
      <w:r w:rsidRPr="00F15B18">
        <w:rPr>
          <w:rFonts w:ascii="Times New Roman" w:eastAsia="Times New Roman" w:hAnsi="Times New Roman"/>
          <w:sz w:val="24"/>
          <w:szCs w:val="24"/>
          <w:lang w:eastAsia="ru-RU"/>
        </w:rPr>
        <w:t xml:space="preserve"> </w:t>
      </w:r>
      <w:r w:rsidRPr="00F15B18">
        <w:rPr>
          <w:rFonts w:ascii="Times New Roman" w:eastAsia="Times New Roman" w:hAnsi="Times New Roman"/>
          <w:i/>
          <w:sz w:val="24"/>
          <w:szCs w:val="24"/>
          <w:lang w:eastAsia="ru-RU"/>
        </w:rPr>
        <w:t>Виды рифм. Способы рифмов</w:t>
      </w:r>
      <w:r w:rsidRPr="00F15B18">
        <w:rPr>
          <w:rFonts w:ascii="Times New Roman" w:eastAsia="Times New Roman" w:hAnsi="Times New Roman"/>
          <w:i/>
          <w:sz w:val="24"/>
          <w:szCs w:val="24"/>
          <w:lang w:eastAsia="ru-RU"/>
        </w:rPr>
        <w:softHyphen/>
        <w:t>ки (углубление представлений).</w:t>
      </w:r>
    </w:p>
    <w:p w:rsidR="00F15B18" w:rsidRPr="00F15B18" w:rsidRDefault="00F15B18" w:rsidP="00F15B18">
      <w:pPr>
        <w:spacing w:after="0" w:line="240" w:lineRule="auto"/>
        <w:jc w:val="center"/>
        <w:rPr>
          <w:rFonts w:ascii="Times New Roman" w:eastAsia="Times New Roman" w:hAnsi="Times New Roman"/>
          <w:b/>
          <w:sz w:val="24"/>
          <w:szCs w:val="24"/>
          <w:lang w:eastAsia="ru-RU"/>
        </w:rPr>
      </w:pPr>
      <w:r w:rsidRPr="00F15B18">
        <w:rPr>
          <w:rFonts w:ascii="Times New Roman" w:eastAsia="Times New Roman" w:hAnsi="Times New Roman"/>
          <w:b/>
          <w:sz w:val="24"/>
          <w:szCs w:val="24"/>
          <w:lang w:eastAsia="ru-RU"/>
        </w:rPr>
        <w:t xml:space="preserve">6. ПЕСНИ И РОМАНСЫ НА СТИХИ ПОЭТОВ </w:t>
      </w:r>
      <w:r w:rsidRPr="00F15B18">
        <w:rPr>
          <w:rFonts w:ascii="Times New Roman" w:eastAsia="Times New Roman" w:hAnsi="Times New Roman"/>
          <w:b/>
          <w:sz w:val="24"/>
          <w:szCs w:val="24"/>
          <w:lang w:val="en-US" w:eastAsia="ru-RU"/>
        </w:rPr>
        <w:t>XIX</w:t>
      </w:r>
      <w:r w:rsidRPr="00F15B18">
        <w:rPr>
          <w:rFonts w:ascii="Times New Roman" w:eastAsia="Times New Roman" w:hAnsi="Times New Roman"/>
          <w:b/>
          <w:sz w:val="24"/>
          <w:szCs w:val="24"/>
          <w:lang w:eastAsia="ru-RU"/>
        </w:rPr>
        <w:t>—</w:t>
      </w:r>
      <w:r w:rsidRPr="00F15B18">
        <w:rPr>
          <w:rFonts w:ascii="Times New Roman" w:eastAsia="Times New Roman" w:hAnsi="Times New Roman"/>
          <w:b/>
          <w:sz w:val="24"/>
          <w:szCs w:val="24"/>
          <w:lang w:val="en-US" w:eastAsia="ru-RU"/>
        </w:rPr>
        <w:t>XX</w:t>
      </w:r>
      <w:r w:rsidRPr="00F15B18">
        <w:rPr>
          <w:rFonts w:ascii="Times New Roman" w:eastAsia="Times New Roman" w:hAnsi="Times New Roman"/>
          <w:b/>
          <w:sz w:val="24"/>
          <w:szCs w:val="24"/>
          <w:lang w:eastAsia="ru-RU"/>
        </w:rPr>
        <w:t xml:space="preserve"> ВЕКОВ (2 ч)</w:t>
      </w:r>
    </w:p>
    <w:p w:rsidR="00F15B18" w:rsidRPr="00F15B18" w:rsidRDefault="00F15B18" w:rsidP="00F15B18">
      <w:pPr>
        <w:spacing w:after="0" w:line="240" w:lineRule="auto"/>
        <w:ind w:firstLine="709"/>
        <w:jc w:val="both"/>
        <w:rPr>
          <w:rFonts w:ascii="Times New Roman" w:eastAsia="Times New Roman" w:hAnsi="Times New Roman"/>
          <w:sz w:val="24"/>
          <w:szCs w:val="24"/>
          <w:lang w:eastAsia="ru-RU"/>
        </w:rPr>
      </w:pPr>
      <w:r w:rsidRPr="00F15B18">
        <w:rPr>
          <w:rFonts w:ascii="Times New Roman" w:eastAsia="Times New Roman" w:hAnsi="Times New Roman"/>
          <w:spacing w:val="-1"/>
          <w:sz w:val="24"/>
          <w:szCs w:val="24"/>
          <w:lang w:eastAsia="ru-RU"/>
        </w:rPr>
        <w:t xml:space="preserve">Н. Языков. </w:t>
      </w:r>
      <w:r w:rsidRPr="00F15B18">
        <w:rPr>
          <w:rFonts w:ascii="Times New Roman" w:eastAsia="Times New Roman" w:hAnsi="Times New Roman"/>
          <w:i/>
          <w:iCs/>
          <w:spacing w:val="-1"/>
          <w:sz w:val="24"/>
          <w:szCs w:val="24"/>
          <w:lang w:eastAsia="ru-RU"/>
        </w:rPr>
        <w:t xml:space="preserve">«Пловец» («Нелюдимо наше море...»); </w:t>
      </w:r>
      <w:r w:rsidRPr="00F15B18">
        <w:rPr>
          <w:rFonts w:ascii="Times New Roman" w:eastAsia="Times New Roman" w:hAnsi="Times New Roman"/>
          <w:spacing w:val="-1"/>
          <w:sz w:val="24"/>
          <w:szCs w:val="24"/>
          <w:lang w:eastAsia="ru-RU"/>
        </w:rPr>
        <w:t>В. Сол</w:t>
      </w:r>
      <w:r w:rsidRPr="00F15B18">
        <w:rPr>
          <w:rFonts w:ascii="Times New Roman" w:eastAsia="Times New Roman" w:hAnsi="Times New Roman"/>
          <w:spacing w:val="-1"/>
          <w:sz w:val="24"/>
          <w:szCs w:val="24"/>
          <w:lang w:eastAsia="ru-RU"/>
        </w:rPr>
        <w:softHyphen/>
      </w:r>
      <w:r w:rsidRPr="00F15B18">
        <w:rPr>
          <w:rFonts w:ascii="Times New Roman" w:eastAsia="Times New Roman" w:hAnsi="Times New Roman"/>
          <w:sz w:val="24"/>
          <w:szCs w:val="24"/>
          <w:lang w:eastAsia="ru-RU"/>
        </w:rPr>
        <w:t xml:space="preserve">логуб. </w:t>
      </w:r>
      <w:r w:rsidRPr="00F15B18">
        <w:rPr>
          <w:rFonts w:ascii="Times New Roman" w:eastAsia="Times New Roman" w:hAnsi="Times New Roman"/>
          <w:i/>
          <w:iCs/>
          <w:sz w:val="24"/>
          <w:szCs w:val="24"/>
          <w:lang w:eastAsia="ru-RU"/>
        </w:rPr>
        <w:t xml:space="preserve">«Серенада» («Закинув плащ, с гитарой под рукой...»); </w:t>
      </w:r>
      <w:r w:rsidRPr="00F15B18">
        <w:rPr>
          <w:rFonts w:ascii="Times New Roman" w:eastAsia="Times New Roman" w:hAnsi="Times New Roman"/>
          <w:spacing w:val="-1"/>
          <w:sz w:val="24"/>
          <w:szCs w:val="24"/>
          <w:lang w:eastAsia="ru-RU"/>
        </w:rPr>
        <w:t xml:space="preserve">Н. Некрасов. </w:t>
      </w:r>
      <w:r w:rsidRPr="00F15B18">
        <w:rPr>
          <w:rFonts w:ascii="Times New Roman" w:eastAsia="Times New Roman" w:hAnsi="Times New Roman"/>
          <w:i/>
          <w:iCs/>
          <w:spacing w:val="-1"/>
          <w:sz w:val="24"/>
          <w:szCs w:val="24"/>
          <w:lang w:eastAsia="ru-RU"/>
        </w:rPr>
        <w:t>«Тройка» («Что ты жадно глядишь на до</w:t>
      </w:r>
      <w:r w:rsidRPr="00F15B18">
        <w:rPr>
          <w:rFonts w:ascii="Times New Roman" w:eastAsia="Times New Roman" w:hAnsi="Times New Roman"/>
          <w:i/>
          <w:iCs/>
          <w:spacing w:val="-1"/>
          <w:sz w:val="24"/>
          <w:szCs w:val="24"/>
          <w:lang w:eastAsia="ru-RU"/>
        </w:rPr>
        <w:softHyphen/>
      </w:r>
      <w:r w:rsidRPr="00F15B18">
        <w:rPr>
          <w:rFonts w:ascii="Times New Roman" w:eastAsia="Times New Roman" w:hAnsi="Times New Roman"/>
          <w:i/>
          <w:iCs/>
          <w:spacing w:val="-5"/>
          <w:sz w:val="24"/>
          <w:szCs w:val="24"/>
          <w:lang w:eastAsia="ru-RU"/>
        </w:rPr>
        <w:t xml:space="preserve">рогу...»); </w:t>
      </w:r>
      <w:r w:rsidRPr="00F15B18">
        <w:rPr>
          <w:rFonts w:ascii="Times New Roman" w:eastAsia="Times New Roman" w:hAnsi="Times New Roman"/>
          <w:spacing w:val="-5"/>
          <w:sz w:val="24"/>
          <w:szCs w:val="24"/>
          <w:lang w:eastAsia="ru-RU"/>
        </w:rPr>
        <w:t xml:space="preserve">А. Вертинский. </w:t>
      </w:r>
      <w:r w:rsidRPr="00F15B18">
        <w:rPr>
          <w:rFonts w:ascii="Times New Roman" w:eastAsia="Times New Roman" w:hAnsi="Times New Roman"/>
          <w:i/>
          <w:iCs/>
          <w:spacing w:val="-5"/>
          <w:sz w:val="24"/>
          <w:szCs w:val="24"/>
          <w:lang w:eastAsia="ru-RU"/>
        </w:rPr>
        <w:t xml:space="preserve">«Доченьки»; </w:t>
      </w:r>
      <w:r w:rsidRPr="00F15B18">
        <w:rPr>
          <w:rFonts w:ascii="Times New Roman" w:eastAsia="Times New Roman" w:hAnsi="Times New Roman"/>
          <w:spacing w:val="-5"/>
          <w:sz w:val="24"/>
          <w:szCs w:val="24"/>
          <w:lang w:eastAsia="ru-RU"/>
        </w:rPr>
        <w:t xml:space="preserve">Н. Заболоцкий. </w:t>
      </w:r>
      <w:r w:rsidRPr="00F15B18">
        <w:rPr>
          <w:rFonts w:ascii="Times New Roman" w:eastAsia="Times New Roman" w:hAnsi="Times New Roman"/>
          <w:i/>
          <w:iCs/>
          <w:spacing w:val="-5"/>
          <w:sz w:val="24"/>
          <w:szCs w:val="24"/>
          <w:lang w:eastAsia="ru-RU"/>
        </w:rPr>
        <w:t xml:space="preserve">«В </w:t>
      </w:r>
      <w:r w:rsidRPr="00F15B18">
        <w:rPr>
          <w:rFonts w:ascii="Times New Roman" w:eastAsia="Times New Roman" w:hAnsi="Times New Roman"/>
          <w:i/>
          <w:iCs/>
          <w:sz w:val="24"/>
          <w:szCs w:val="24"/>
          <w:lang w:eastAsia="ru-RU"/>
        </w:rPr>
        <w:t xml:space="preserve">этой роще березовой...». </w:t>
      </w:r>
      <w:r w:rsidRPr="00F15B18">
        <w:rPr>
          <w:rFonts w:ascii="Times New Roman" w:eastAsia="Times New Roman" w:hAnsi="Times New Roman"/>
          <w:sz w:val="24"/>
          <w:szCs w:val="24"/>
          <w:lang w:eastAsia="ru-RU"/>
        </w:rPr>
        <w:t>Романсы и песни как синтетиче</w:t>
      </w:r>
      <w:r w:rsidR="000743A0">
        <w:rPr>
          <w:noProof/>
        </w:rPr>
        <w:pict>
          <v:line id="Прямая соединительная линия 2" o:spid="_x0000_s1059" style="position:absolute;left:0;text-align:left;z-index:251660288;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687.85pt,499.45pt" to="687.85pt,5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" o:allowincell="f" strokeweight=".25pt">
            <w10:wrap anchorx="margin"/>
          </v:line>
        </w:pict>
      </w:r>
      <w:r w:rsidRPr="00F15B18">
        <w:rPr>
          <w:rFonts w:ascii="Times New Roman" w:eastAsia="Times New Roman" w:hAnsi="Times New Roman"/>
          <w:sz w:val="24"/>
          <w:szCs w:val="24"/>
          <w:lang w:eastAsia="ru-RU"/>
        </w:rPr>
        <w:t>ский жанр, посредством словесного и музыкального ис</w:t>
      </w:r>
      <w:r w:rsidRPr="00F15B18">
        <w:rPr>
          <w:rFonts w:ascii="Times New Roman" w:eastAsia="Times New Roman" w:hAnsi="Times New Roman"/>
          <w:sz w:val="24"/>
          <w:szCs w:val="24"/>
          <w:lang w:eastAsia="ru-RU"/>
        </w:rPr>
        <w:softHyphen/>
        <w:t>кусства выражающий переживания, мысли, настроения человека.</w:t>
      </w:r>
    </w:p>
    <w:p w:rsidR="00F15B18" w:rsidRPr="00F15B18" w:rsidRDefault="00F15B18" w:rsidP="00F15B18">
      <w:pPr>
        <w:spacing w:after="0" w:line="240" w:lineRule="auto"/>
        <w:jc w:val="center"/>
        <w:rPr>
          <w:rFonts w:ascii="Times New Roman" w:eastAsia="Times New Roman" w:hAnsi="Times New Roman"/>
          <w:b/>
          <w:spacing w:val="-2"/>
          <w:sz w:val="24"/>
          <w:szCs w:val="24"/>
          <w:lang w:eastAsia="ru-RU"/>
        </w:rPr>
      </w:pPr>
      <w:r w:rsidRPr="00F15B18">
        <w:rPr>
          <w:rFonts w:ascii="Times New Roman" w:eastAsia="Times New Roman" w:hAnsi="Times New Roman"/>
          <w:b/>
          <w:spacing w:val="-2"/>
          <w:sz w:val="24"/>
          <w:szCs w:val="24"/>
          <w:lang w:eastAsia="ru-RU"/>
        </w:rPr>
        <w:t>7. ИЗ  ЗАРУБЕЖНОЙ  ЛИТЕРАТУРЫ (4 ч)</w:t>
      </w:r>
    </w:p>
    <w:p w:rsidR="00F15B18" w:rsidRPr="00F15B18" w:rsidRDefault="00F15B18" w:rsidP="00F15B18">
      <w:pPr>
        <w:spacing w:after="0" w:line="240" w:lineRule="auto"/>
        <w:ind w:firstLine="709"/>
        <w:jc w:val="both"/>
        <w:rPr>
          <w:rFonts w:ascii="Times New Roman" w:eastAsia="Times New Roman" w:hAnsi="Times New Roman"/>
          <w:sz w:val="24"/>
          <w:szCs w:val="24"/>
          <w:lang w:eastAsia="ru-RU"/>
        </w:rPr>
      </w:pPr>
      <w:r w:rsidRPr="00F15B18">
        <w:rPr>
          <w:rFonts w:ascii="Times New Roman" w:eastAsia="Times New Roman" w:hAnsi="Times New Roman"/>
          <w:sz w:val="24"/>
          <w:szCs w:val="24"/>
          <w:lang w:eastAsia="ru-RU"/>
        </w:rPr>
        <w:t>Античная лирика</w:t>
      </w:r>
    </w:p>
    <w:p w:rsidR="00F15B18" w:rsidRPr="00F15B18" w:rsidRDefault="00F15B18" w:rsidP="00F15B18">
      <w:pPr>
        <w:spacing w:after="0" w:line="240" w:lineRule="auto"/>
        <w:ind w:firstLine="709"/>
        <w:jc w:val="both"/>
        <w:rPr>
          <w:rFonts w:ascii="Times New Roman" w:eastAsia="Times New Roman" w:hAnsi="Times New Roman"/>
          <w:sz w:val="24"/>
          <w:szCs w:val="24"/>
          <w:lang w:eastAsia="ru-RU"/>
        </w:rPr>
      </w:pPr>
      <w:r w:rsidRPr="00F15B18">
        <w:rPr>
          <w:rFonts w:ascii="Times New Roman" w:eastAsia="Times New Roman" w:hAnsi="Times New Roman"/>
          <w:b/>
          <w:sz w:val="24"/>
          <w:szCs w:val="24"/>
          <w:lang w:eastAsia="ru-RU"/>
        </w:rPr>
        <w:t>Гай Валерий Катулл.</w:t>
      </w:r>
      <w:r w:rsidRPr="00F15B18">
        <w:rPr>
          <w:rFonts w:ascii="Times New Roman" w:eastAsia="Times New Roman" w:hAnsi="Times New Roman"/>
          <w:sz w:val="24"/>
          <w:szCs w:val="24"/>
          <w:lang w:eastAsia="ru-RU"/>
        </w:rPr>
        <w:t xml:space="preserve"> Слово о поэте.</w:t>
      </w:r>
    </w:p>
    <w:p w:rsidR="00F15B18" w:rsidRPr="00F15B18" w:rsidRDefault="00F15B18" w:rsidP="00F15B18">
      <w:pPr>
        <w:spacing w:after="0" w:line="240" w:lineRule="auto"/>
        <w:ind w:firstLine="709"/>
        <w:jc w:val="both"/>
        <w:rPr>
          <w:rFonts w:ascii="Times New Roman" w:eastAsia="Times New Roman" w:hAnsi="Times New Roman"/>
          <w:sz w:val="24"/>
          <w:szCs w:val="24"/>
          <w:lang w:eastAsia="ru-RU"/>
        </w:rPr>
      </w:pPr>
      <w:r w:rsidRPr="00F15B18">
        <w:rPr>
          <w:rFonts w:ascii="Times New Roman" w:eastAsia="Times New Roman" w:hAnsi="Times New Roman"/>
          <w:b/>
          <w:i/>
          <w:iCs/>
          <w:spacing w:val="-5"/>
          <w:sz w:val="24"/>
          <w:szCs w:val="24"/>
          <w:lang w:eastAsia="ru-RU"/>
        </w:rPr>
        <w:t xml:space="preserve">«Нет, ни одна средь женщин...», «Нет, не надейся </w:t>
      </w:r>
      <w:r w:rsidRPr="00F15B18">
        <w:rPr>
          <w:rFonts w:ascii="Times New Roman" w:eastAsia="Times New Roman" w:hAnsi="Times New Roman"/>
          <w:b/>
          <w:i/>
          <w:iCs/>
          <w:sz w:val="24"/>
          <w:szCs w:val="24"/>
          <w:lang w:eastAsia="ru-RU"/>
        </w:rPr>
        <w:t>приязнь заслужить...».</w:t>
      </w:r>
      <w:r w:rsidRPr="00F15B18">
        <w:rPr>
          <w:rFonts w:ascii="Times New Roman" w:eastAsia="Times New Roman" w:hAnsi="Times New Roman"/>
          <w:i/>
          <w:iCs/>
          <w:sz w:val="24"/>
          <w:szCs w:val="24"/>
          <w:lang w:eastAsia="ru-RU"/>
        </w:rPr>
        <w:t xml:space="preserve"> </w:t>
      </w:r>
      <w:r w:rsidRPr="00F15B18">
        <w:rPr>
          <w:rFonts w:ascii="Times New Roman" w:eastAsia="Times New Roman" w:hAnsi="Times New Roman"/>
          <w:sz w:val="24"/>
          <w:szCs w:val="24"/>
          <w:lang w:eastAsia="ru-RU"/>
        </w:rPr>
        <w:t xml:space="preserve">Любовь как выражение глубокого чувства, духовных взлетов и падений молодого римлянина. Целомудренность, сжатость и тщательная проверка чувств разумом. Пушкин как переводчик Катулла </w:t>
      </w:r>
      <w:r w:rsidRPr="00F15B18">
        <w:rPr>
          <w:rFonts w:ascii="Times New Roman" w:eastAsia="Times New Roman" w:hAnsi="Times New Roman"/>
          <w:i/>
          <w:iCs/>
          <w:sz w:val="24"/>
          <w:szCs w:val="24"/>
          <w:lang w:eastAsia="ru-RU"/>
        </w:rPr>
        <w:t>{«Мальчику»).</w:t>
      </w:r>
    </w:p>
    <w:p w:rsidR="00F15B18" w:rsidRPr="00F15B18" w:rsidRDefault="00F15B18" w:rsidP="00F15B18">
      <w:pPr>
        <w:spacing w:after="0" w:line="240" w:lineRule="auto"/>
        <w:ind w:firstLine="709"/>
        <w:jc w:val="both"/>
        <w:rPr>
          <w:rFonts w:ascii="Times New Roman" w:eastAsia="Times New Roman" w:hAnsi="Times New Roman"/>
          <w:sz w:val="24"/>
          <w:szCs w:val="24"/>
          <w:lang w:eastAsia="ru-RU"/>
        </w:rPr>
      </w:pPr>
      <w:r w:rsidRPr="00F15B18">
        <w:rPr>
          <w:rFonts w:ascii="Times New Roman" w:eastAsia="Times New Roman" w:hAnsi="Times New Roman"/>
          <w:b/>
          <w:sz w:val="24"/>
          <w:szCs w:val="24"/>
          <w:lang w:eastAsia="ru-RU"/>
        </w:rPr>
        <w:t>Гораций.</w:t>
      </w:r>
      <w:r w:rsidRPr="00F15B18">
        <w:rPr>
          <w:rFonts w:ascii="Times New Roman" w:eastAsia="Times New Roman" w:hAnsi="Times New Roman"/>
          <w:sz w:val="24"/>
          <w:szCs w:val="24"/>
          <w:lang w:eastAsia="ru-RU"/>
        </w:rPr>
        <w:t xml:space="preserve"> Слово о поэте.</w:t>
      </w:r>
    </w:p>
    <w:p w:rsidR="00F15B18" w:rsidRPr="00F15B18" w:rsidRDefault="00F15B18" w:rsidP="00F15B18">
      <w:pPr>
        <w:spacing w:after="0" w:line="240" w:lineRule="auto"/>
        <w:ind w:firstLine="709"/>
        <w:jc w:val="both"/>
        <w:rPr>
          <w:rFonts w:ascii="Times New Roman" w:eastAsia="Times New Roman" w:hAnsi="Times New Roman"/>
          <w:sz w:val="24"/>
          <w:szCs w:val="24"/>
          <w:lang w:eastAsia="ru-RU"/>
        </w:rPr>
      </w:pPr>
      <w:r w:rsidRPr="00F15B18">
        <w:rPr>
          <w:rFonts w:ascii="Times New Roman" w:eastAsia="Times New Roman" w:hAnsi="Times New Roman"/>
          <w:b/>
          <w:i/>
          <w:iCs/>
          <w:sz w:val="24"/>
          <w:szCs w:val="24"/>
          <w:lang w:eastAsia="ru-RU"/>
        </w:rPr>
        <w:t>«Я воздвиг памятник...».</w:t>
      </w:r>
      <w:r w:rsidRPr="00F15B18">
        <w:rPr>
          <w:rFonts w:ascii="Times New Roman" w:eastAsia="Times New Roman" w:hAnsi="Times New Roman"/>
          <w:i/>
          <w:iCs/>
          <w:sz w:val="24"/>
          <w:szCs w:val="24"/>
          <w:lang w:eastAsia="ru-RU"/>
        </w:rPr>
        <w:t xml:space="preserve"> </w:t>
      </w:r>
      <w:r w:rsidRPr="00F15B18">
        <w:rPr>
          <w:rFonts w:ascii="Times New Roman" w:eastAsia="Times New Roman" w:hAnsi="Times New Roman"/>
          <w:sz w:val="24"/>
          <w:szCs w:val="24"/>
          <w:lang w:eastAsia="ru-RU"/>
        </w:rPr>
        <w:t>Поэтическое творчество в системе человеческого бытия. Мысль о поэтических заслу</w:t>
      </w:r>
      <w:r w:rsidRPr="00F15B18">
        <w:rPr>
          <w:rFonts w:ascii="Times New Roman" w:eastAsia="Times New Roman" w:hAnsi="Times New Roman"/>
          <w:sz w:val="24"/>
          <w:szCs w:val="24"/>
          <w:lang w:eastAsia="ru-RU"/>
        </w:rPr>
        <w:softHyphen/>
        <w:t>гах — знакомство римлян с греческими лириками. Тради</w:t>
      </w:r>
      <w:r w:rsidRPr="00F15B18">
        <w:rPr>
          <w:rFonts w:ascii="Times New Roman" w:eastAsia="Times New Roman" w:hAnsi="Times New Roman"/>
          <w:sz w:val="24"/>
          <w:szCs w:val="24"/>
          <w:lang w:eastAsia="ru-RU"/>
        </w:rPr>
        <w:softHyphen/>
        <w:t>ции горацианской оды в творчестве Державина и Пушкина.</w:t>
      </w:r>
    </w:p>
    <w:p w:rsidR="00F15B18" w:rsidRPr="00F15B18" w:rsidRDefault="00F15B18" w:rsidP="00F15B18">
      <w:pPr>
        <w:spacing w:after="0" w:line="240" w:lineRule="auto"/>
        <w:ind w:firstLine="709"/>
        <w:jc w:val="both"/>
        <w:rPr>
          <w:rFonts w:ascii="Times New Roman" w:eastAsia="Times New Roman" w:hAnsi="Times New Roman"/>
          <w:sz w:val="24"/>
          <w:szCs w:val="24"/>
          <w:lang w:eastAsia="ru-RU"/>
        </w:rPr>
      </w:pPr>
      <w:r w:rsidRPr="00F15B18">
        <w:rPr>
          <w:rFonts w:ascii="Times New Roman" w:eastAsia="Times New Roman" w:hAnsi="Times New Roman"/>
          <w:b/>
          <w:sz w:val="24"/>
          <w:szCs w:val="24"/>
          <w:lang w:eastAsia="ru-RU"/>
        </w:rPr>
        <w:t>Данте Алигьери.</w:t>
      </w:r>
      <w:r w:rsidRPr="00F15B18">
        <w:rPr>
          <w:rFonts w:ascii="Times New Roman" w:eastAsia="Times New Roman" w:hAnsi="Times New Roman"/>
          <w:sz w:val="24"/>
          <w:szCs w:val="24"/>
          <w:lang w:eastAsia="ru-RU"/>
        </w:rPr>
        <w:t xml:space="preserve"> Слово о поэте.</w:t>
      </w:r>
    </w:p>
    <w:p w:rsidR="00F15B18" w:rsidRPr="00F15B18" w:rsidRDefault="00F15B18" w:rsidP="00F15B18">
      <w:pPr>
        <w:spacing w:after="0" w:line="240" w:lineRule="auto"/>
        <w:ind w:firstLine="709"/>
        <w:jc w:val="both"/>
        <w:rPr>
          <w:rFonts w:ascii="Times New Roman" w:eastAsia="Times New Roman" w:hAnsi="Times New Roman"/>
          <w:sz w:val="24"/>
          <w:szCs w:val="24"/>
          <w:lang w:eastAsia="ru-RU"/>
        </w:rPr>
      </w:pPr>
      <w:r w:rsidRPr="00F15B18">
        <w:rPr>
          <w:rFonts w:ascii="Times New Roman" w:eastAsia="Times New Roman" w:hAnsi="Times New Roman"/>
          <w:b/>
          <w:i/>
          <w:iCs/>
          <w:spacing w:val="-4"/>
          <w:sz w:val="24"/>
          <w:szCs w:val="24"/>
          <w:lang w:eastAsia="ru-RU"/>
        </w:rPr>
        <w:t>«Божественная комедия»</w:t>
      </w:r>
      <w:r w:rsidRPr="00F15B18">
        <w:rPr>
          <w:rFonts w:ascii="Times New Roman" w:eastAsia="Times New Roman" w:hAnsi="Times New Roman"/>
          <w:i/>
          <w:iCs/>
          <w:spacing w:val="-4"/>
          <w:sz w:val="24"/>
          <w:szCs w:val="24"/>
          <w:lang w:eastAsia="ru-RU"/>
        </w:rPr>
        <w:t xml:space="preserve"> </w:t>
      </w:r>
      <w:r w:rsidRPr="00F15B18">
        <w:rPr>
          <w:rFonts w:ascii="Times New Roman" w:eastAsia="Times New Roman" w:hAnsi="Times New Roman"/>
          <w:spacing w:val="-4"/>
          <w:sz w:val="24"/>
          <w:szCs w:val="24"/>
          <w:lang w:eastAsia="ru-RU"/>
        </w:rPr>
        <w:t xml:space="preserve">(фрагменты). Множественность </w:t>
      </w:r>
      <w:r w:rsidRPr="00F15B18">
        <w:rPr>
          <w:rFonts w:ascii="Times New Roman" w:eastAsia="Times New Roman" w:hAnsi="Times New Roman"/>
          <w:spacing w:val="-1"/>
          <w:sz w:val="24"/>
          <w:szCs w:val="24"/>
          <w:lang w:eastAsia="ru-RU"/>
        </w:rPr>
        <w:t xml:space="preserve">смыслов поэмы: буквальный (изображение загробного мира), </w:t>
      </w:r>
      <w:r w:rsidRPr="00F15B18">
        <w:rPr>
          <w:rFonts w:ascii="Times New Roman" w:eastAsia="Times New Roman" w:hAnsi="Times New Roman"/>
          <w:sz w:val="24"/>
          <w:szCs w:val="24"/>
          <w:lang w:eastAsia="ru-RU"/>
        </w:rPr>
        <w:t>аллегорический (движение идеи бытия от мрака к свету, от страданий к радости, от заблуждений к истине, идея восхождения души к духовным высотам через познание мира), моральный (идея воздаяния в загробном мире за земные дела), мистический (интуитивное постижение бо</w:t>
      </w:r>
      <w:r w:rsidRPr="00F15B18">
        <w:rPr>
          <w:rFonts w:ascii="Times New Roman" w:eastAsia="Times New Roman" w:hAnsi="Times New Roman"/>
          <w:sz w:val="24"/>
          <w:szCs w:val="24"/>
          <w:lang w:eastAsia="ru-RU"/>
        </w:rPr>
        <w:softHyphen/>
        <w:t>жественной идеи через восприятие красоты поэзии как божественного языка, хотя и сотворенного земным чело</w:t>
      </w:r>
      <w:r w:rsidRPr="00F15B18">
        <w:rPr>
          <w:rFonts w:ascii="Times New Roman" w:eastAsia="Times New Roman" w:hAnsi="Times New Roman"/>
          <w:sz w:val="24"/>
          <w:szCs w:val="24"/>
          <w:lang w:eastAsia="ru-RU"/>
        </w:rPr>
        <w:softHyphen/>
        <w:t>веком, разумом поэта). Универсально-философский харак</w:t>
      </w:r>
      <w:r w:rsidRPr="00F15B18">
        <w:rPr>
          <w:rFonts w:ascii="Times New Roman" w:eastAsia="Times New Roman" w:hAnsi="Times New Roman"/>
          <w:sz w:val="24"/>
          <w:szCs w:val="24"/>
          <w:lang w:eastAsia="ru-RU"/>
        </w:rPr>
        <w:softHyphen/>
        <w:t>тер поэмы.</w:t>
      </w:r>
    </w:p>
    <w:p w:rsidR="00F15B18" w:rsidRPr="00F15B18" w:rsidRDefault="00F15B18" w:rsidP="00F15B18">
      <w:pPr>
        <w:spacing w:after="0" w:line="240" w:lineRule="auto"/>
        <w:ind w:firstLine="709"/>
        <w:jc w:val="both"/>
        <w:rPr>
          <w:rFonts w:ascii="Times New Roman" w:eastAsia="Times New Roman" w:hAnsi="Times New Roman"/>
          <w:sz w:val="24"/>
          <w:szCs w:val="24"/>
          <w:lang w:eastAsia="ru-RU"/>
        </w:rPr>
      </w:pPr>
      <w:r w:rsidRPr="00F15B18">
        <w:rPr>
          <w:rFonts w:ascii="Times New Roman" w:eastAsia="Times New Roman" w:hAnsi="Times New Roman"/>
          <w:b/>
          <w:sz w:val="24"/>
          <w:szCs w:val="24"/>
          <w:lang w:eastAsia="ru-RU"/>
        </w:rPr>
        <w:t>Уильям Шекспир.</w:t>
      </w:r>
      <w:r w:rsidRPr="00F15B18">
        <w:rPr>
          <w:rFonts w:ascii="Times New Roman" w:eastAsia="Times New Roman" w:hAnsi="Times New Roman"/>
          <w:sz w:val="24"/>
          <w:szCs w:val="24"/>
          <w:lang w:eastAsia="ru-RU"/>
        </w:rPr>
        <w:t xml:space="preserve"> Краткие сведения о жизни и творче</w:t>
      </w:r>
      <w:r w:rsidRPr="00F15B18">
        <w:rPr>
          <w:rFonts w:ascii="Times New Roman" w:eastAsia="Times New Roman" w:hAnsi="Times New Roman"/>
          <w:sz w:val="24"/>
          <w:szCs w:val="24"/>
          <w:lang w:eastAsia="ru-RU"/>
        </w:rPr>
        <w:softHyphen/>
        <w:t>стве Шекспира. Характеристики гуманизма эпохи Возрож</w:t>
      </w:r>
      <w:r w:rsidRPr="00F15B18">
        <w:rPr>
          <w:rFonts w:ascii="Times New Roman" w:eastAsia="Times New Roman" w:hAnsi="Times New Roman"/>
          <w:sz w:val="24"/>
          <w:szCs w:val="24"/>
          <w:lang w:eastAsia="ru-RU"/>
        </w:rPr>
        <w:softHyphen/>
        <w:t>дения.</w:t>
      </w:r>
    </w:p>
    <w:p w:rsidR="00F15B18" w:rsidRPr="00F15B18" w:rsidRDefault="00F15B18" w:rsidP="00F15B18">
      <w:pPr>
        <w:spacing w:after="0" w:line="240" w:lineRule="auto"/>
        <w:ind w:firstLine="709"/>
        <w:jc w:val="both"/>
        <w:rPr>
          <w:rFonts w:ascii="Times New Roman" w:eastAsia="Times New Roman" w:hAnsi="Times New Roman"/>
          <w:sz w:val="24"/>
          <w:szCs w:val="24"/>
          <w:lang w:eastAsia="ru-RU"/>
        </w:rPr>
      </w:pPr>
      <w:r w:rsidRPr="00F15B18">
        <w:rPr>
          <w:rFonts w:ascii="Times New Roman" w:eastAsia="Times New Roman" w:hAnsi="Times New Roman"/>
          <w:b/>
          <w:i/>
          <w:iCs/>
          <w:sz w:val="24"/>
          <w:szCs w:val="24"/>
          <w:lang w:eastAsia="ru-RU"/>
        </w:rPr>
        <w:t>«Гамлет»</w:t>
      </w:r>
      <w:r w:rsidRPr="00F15B18">
        <w:rPr>
          <w:rFonts w:ascii="Times New Roman" w:eastAsia="Times New Roman" w:hAnsi="Times New Roman"/>
          <w:i/>
          <w:iCs/>
          <w:sz w:val="24"/>
          <w:szCs w:val="24"/>
          <w:lang w:eastAsia="ru-RU"/>
        </w:rPr>
        <w:t xml:space="preserve"> </w:t>
      </w:r>
      <w:r w:rsidRPr="00F15B18">
        <w:rPr>
          <w:rFonts w:ascii="Times New Roman" w:eastAsia="Times New Roman" w:hAnsi="Times New Roman"/>
          <w:sz w:val="24"/>
          <w:szCs w:val="24"/>
          <w:lang w:eastAsia="ru-RU"/>
        </w:rPr>
        <w:t>(обзор с чтением отдельных сцен по выбо</w:t>
      </w:r>
      <w:r w:rsidRPr="00F15B18">
        <w:rPr>
          <w:rFonts w:ascii="Times New Roman" w:eastAsia="Times New Roman" w:hAnsi="Times New Roman"/>
          <w:sz w:val="24"/>
          <w:szCs w:val="24"/>
          <w:lang w:eastAsia="ru-RU"/>
        </w:rPr>
        <w:softHyphen/>
        <w:t>ру учителя, например: монологи Гамлета из сцены пя</w:t>
      </w:r>
      <w:r w:rsidRPr="00F15B18">
        <w:rPr>
          <w:rFonts w:ascii="Times New Roman" w:eastAsia="Times New Roman" w:hAnsi="Times New Roman"/>
          <w:sz w:val="24"/>
          <w:szCs w:val="24"/>
          <w:lang w:eastAsia="ru-RU"/>
        </w:rPr>
        <w:softHyphen/>
        <w:t>той  (1-й акт), сцены первой (3-й акт),  сцены четвертой</w:t>
      </w:r>
    </w:p>
    <w:p w:rsidR="00F15B18" w:rsidRPr="00F15B18" w:rsidRDefault="00F15B18" w:rsidP="00F15B18">
      <w:pPr>
        <w:spacing w:after="0" w:line="240" w:lineRule="auto"/>
        <w:ind w:firstLine="709"/>
        <w:jc w:val="both"/>
        <w:rPr>
          <w:rFonts w:ascii="Times New Roman" w:eastAsia="Times New Roman" w:hAnsi="Times New Roman"/>
          <w:sz w:val="24"/>
          <w:szCs w:val="24"/>
          <w:lang w:eastAsia="ru-RU"/>
        </w:rPr>
      </w:pPr>
      <w:r w:rsidRPr="00F15B18">
        <w:rPr>
          <w:rFonts w:ascii="Times New Roman" w:eastAsia="Times New Roman" w:hAnsi="Times New Roman"/>
          <w:spacing w:val="-13"/>
          <w:sz w:val="24"/>
          <w:szCs w:val="24"/>
          <w:lang w:eastAsia="ru-RU"/>
        </w:rPr>
        <w:t xml:space="preserve"> </w:t>
      </w:r>
      <w:r w:rsidRPr="00F15B18">
        <w:rPr>
          <w:rFonts w:ascii="Times New Roman" w:eastAsia="Times New Roman" w:hAnsi="Times New Roman"/>
          <w:sz w:val="24"/>
          <w:szCs w:val="24"/>
          <w:lang w:eastAsia="ru-RU"/>
        </w:rPr>
        <w:t>(4-й акт). «Гамлет» — «пьеса на все века» (А. Аникст). Общечеловеческое значение героев Шекспира. Образ Гам</w:t>
      </w:r>
      <w:r w:rsidRPr="00F15B18">
        <w:rPr>
          <w:rFonts w:ascii="Times New Roman" w:eastAsia="Times New Roman" w:hAnsi="Times New Roman"/>
          <w:sz w:val="24"/>
          <w:szCs w:val="24"/>
          <w:lang w:eastAsia="ru-RU"/>
        </w:rPr>
        <w:softHyphen/>
        <w:t>лета, гуманиста эпохи Возрождения. Одиночество Гамлета в его конфликте с реальным миром «расшатавшегося века». Трагизм любви Гамлета и Офелии. Философская глубина трагедии «Гамлет». Гамлет как вечный образ мировой ли</w:t>
      </w:r>
      <w:r w:rsidRPr="00F15B18">
        <w:rPr>
          <w:rFonts w:ascii="Times New Roman" w:eastAsia="Times New Roman" w:hAnsi="Times New Roman"/>
          <w:sz w:val="24"/>
          <w:szCs w:val="24"/>
          <w:lang w:eastAsia="ru-RU"/>
        </w:rPr>
        <w:softHyphen/>
        <w:t>тературы. Шекспир и русская литература.</w:t>
      </w:r>
    </w:p>
    <w:p w:rsidR="00F15B18" w:rsidRPr="00F15B18" w:rsidRDefault="00F15B18" w:rsidP="00F15B18">
      <w:pPr>
        <w:spacing w:after="0" w:line="240" w:lineRule="auto"/>
        <w:ind w:firstLine="709"/>
        <w:jc w:val="both"/>
        <w:rPr>
          <w:rFonts w:ascii="Times New Roman" w:eastAsia="Times New Roman" w:hAnsi="Times New Roman"/>
          <w:sz w:val="24"/>
          <w:szCs w:val="24"/>
          <w:lang w:eastAsia="ru-RU"/>
        </w:rPr>
      </w:pPr>
      <w:r w:rsidRPr="00F15B18">
        <w:rPr>
          <w:rFonts w:ascii="Times New Roman" w:eastAsia="Times New Roman" w:hAnsi="Times New Roman"/>
          <w:sz w:val="24"/>
          <w:szCs w:val="24"/>
          <w:lang w:eastAsia="ru-RU"/>
        </w:rPr>
        <w:t>Теория литературы. Трагедия как драматический жанр (углубление понятия).</w:t>
      </w:r>
    </w:p>
    <w:p w:rsidR="00F15B18" w:rsidRPr="00F15B18" w:rsidRDefault="00F15B18" w:rsidP="00F15B18">
      <w:pPr>
        <w:spacing w:after="0" w:line="240" w:lineRule="auto"/>
        <w:ind w:firstLine="709"/>
        <w:jc w:val="both"/>
        <w:rPr>
          <w:rFonts w:ascii="Times New Roman" w:eastAsia="Times New Roman" w:hAnsi="Times New Roman"/>
          <w:sz w:val="24"/>
          <w:szCs w:val="24"/>
          <w:lang w:eastAsia="ru-RU"/>
        </w:rPr>
      </w:pPr>
      <w:r w:rsidRPr="00F15B18">
        <w:rPr>
          <w:rFonts w:ascii="Times New Roman" w:eastAsia="Times New Roman" w:hAnsi="Times New Roman"/>
          <w:b/>
          <w:sz w:val="24"/>
          <w:szCs w:val="24"/>
          <w:lang w:eastAsia="ru-RU"/>
        </w:rPr>
        <w:t>Иоганн Вольфганг Гете.</w:t>
      </w:r>
      <w:r w:rsidRPr="00F15B18">
        <w:rPr>
          <w:rFonts w:ascii="Times New Roman" w:eastAsia="Times New Roman" w:hAnsi="Times New Roman"/>
          <w:sz w:val="24"/>
          <w:szCs w:val="24"/>
          <w:lang w:eastAsia="ru-RU"/>
        </w:rPr>
        <w:t xml:space="preserve"> Краткие сведения о жизни и творчестве Гете. Характеристика особенностей эпохи Про</w:t>
      </w:r>
      <w:r w:rsidRPr="00F15B18">
        <w:rPr>
          <w:rFonts w:ascii="Times New Roman" w:eastAsia="Times New Roman" w:hAnsi="Times New Roman"/>
          <w:sz w:val="24"/>
          <w:szCs w:val="24"/>
          <w:lang w:eastAsia="ru-RU"/>
        </w:rPr>
        <w:softHyphen/>
        <w:t>свещения.</w:t>
      </w:r>
    </w:p>
    <w:p w:rsidR="00F15B18" w:rsidRPr="00F15B18" w:rsidRDefault="00F15B18" w:rsidP="00F15B18">
      <w:pPr>
        <w:spacing w:after="0" w:line="240" w:lineRule="auto"/>
        <w:ind w:firstLine="709"/>
        <w:jc w:val="both"/>
        <w:rPr>
          <w:rFonts w:ascii="Times New Roman" w:eastAsia="Times New Roman" w:hAnsi="Times New Roman"/>
          <w:sz w:val="24"/>
          <w:szCs w:val="24"/>
          <w:lang w:eastAsia="ru-RU"/>
        </w:rPr>
      </w:pPr>
      <w:r w:rsidRPr="00F15B18">
        <w:rPr>
          <w:rFonts w:ascii="Times New Roman" w:eastAsia="Times New Roman" w:hAnsi="Times New Roman"/>
          <w:b/>
          <w:i/>
          <w:iCs/>
          <w:sz w:val="24"/>
          <w:szCs w:val="24"/>
          <w:lang w:eastAsia="ru-RU"/>
        </w:rPr>
        <w:t>«Фауст»</w:t>
      </w:r>
      <w:r w:rsidRPr="00F15B18">
        <w:rPr>
          <w:rFonts w:ascii="Times New Roman" w:eastAsia="Times New Roman" w:hAnsi="Times New Roman"/>
          <w:i/>
          <w:iCs/>
          <w:sz w:val="24"/>
          <w:szCs w:val="24"/>
          <w:lang w:eastAsia="ru-RU"/>
        </w:rPr>
        <w:t xml:space="preserve"> </w:t>
      </w:r>
      <w:r w:rsidRPr="00F15B18">
        <w:rPr>
          <w:rFonts w:ascii="Times New Roman" w:eastAsia="Times New Roman" w:hAnsi="Times New Roman"/>
          <w:sz w:val="24"/>
          <w:szCs w:val="24"/>
          <w:lang w:eastAsia="ru-RU"/>
        </w:rPr>
        <w:t xml:space="preserve">(обзор с чтением отдельных сцен по выбору учителя, например: </w:t>
      </w:r>
      <w:r w:rsidRPr="00F15B18">
        <w:rPr>
          <w:rFonts w:ascii="Times New Roman" w:eastAsia="Times New Roman" w:hAnsi="Times New Roman"/>
          <w:i/>
          <w:iCs/>
          <w:sz w:val="24"/>
          <w:szCs w:val="24"/>
          <w:lang w:eastAsia="ru-RU"/>
        </w:rPr>
        <w:t xml:space="preserve">«Пролог на небесах», «У городских </w:t>
      </w:r>
      <w:r w:rsidRPr="00F15B18">
        <w:rPr>
          <w:rFonts w:ascii="Times New Roman" w:eastAsia="Times New Roman" w:hAnsi="Times New Roman"/>
          <w:i/>
          <w:iCs/>
          <w:spacing w:val="-7"/>
          <w:sz w:val="24"/>
          <w:szCs w:val="24"/>
          <w:lang w:eastAsia="ru-RU"/>
        </w:rPr>
        <w:t xml:space="preserve">ворот», «Кабинет Фауста», «Сад», «Ночь. Улица перед домом </w:t>
      </w:r>
      <w:r w:rsidRPr="00F15B18">
        <w:rPr>
          <w:rFonts w:ascii="Times New Roman" w:eastAsia="Times New Roman" w:hAnsi="Times New Roman"/>
          <w:i/>
          <w:iCs/>
          <w:sz w:val="24"/>
          <w:szCs w:val="24"/>
          <w:lang w:eastAsia="ru-RU"/>
        </w:rPr>
        <w:t xml:space="preserve">Гретхен», «Тюрьма», </w:t>
      </w:r>
      <w:r w:rsidRPr="00F15B18">
        <w:rPr>
          <w:rFonts w:ascii="Times New Roman" w:eastAsia="Times New Roman" w:hAnsi="Times New Roman"/>
          <w:sz w:val="24"/>
          <w:szCs w:val="24"/>
          <w:lang w:eastAsia="ru-RU"/>
        </w:rPr>
        <w:t>последний монолог Фауста из второй части трагедии).</w:t>
      </w:r>
    </w:p>
    <w:p w:rsidR="00F15B18" w:rsidRPr="00F15B18" w:rsidRDefault="00F15B18" w:rsidP="00F15B18">
      <w:pPr>
        <w:spacing w:after="0" w:line="240" w:lineRule="auto"/>
        <w:ind w:firstLine="709"/>
        <w:jc w:val="both"/>
        <w:rPr>
          <w:rFonts w:ascii="Times New Roman" w:eastAsia="Times New Roman" w:hAnsi="Times New Roman"/>
          <w:sz w:val="24"/>
          <w:szCs w:val="24"/>
          <w:lang w:eastAsia="ru-RU"/>
        </w:rPr>
      </w:pPr>
      <w:r w:rsidRPr="00F15B18">
        <w:rPr>
          <w:rFonts w:ascii="Times New Roman" w:eastAsia="Times New Roman" w:hAnsi="Times New Roman"/>
          <w:sz w:val="24"/>
          <w:szCs w:val="24"/>
          <w:lang w:eastAsia="ru-RU"/>
        </w:rPr>
        <w:t>«Фауст» — философская трагедия эпохи Просвещения. Сюжет и композиция трагедии. Борьба добра и зла в мире как движущая сила его развития, динамики бытия. Проти</w:t>
      </w:r>
      <w:r w:rsidRPr="00F15B18">
        <w:rPr>
          <w:rFonts w:ascii="Times New Roman" w:eastAsia="Times New Roman" w:hAnsi="Times New Roman"/>
          <w:sz w:val="24"/>
          <w:szCs w:val="24"/>
          <w:lang w:eastAsia="ru-RU"/>
        </w:rPr>
        <w:softHyphen/>
        <w:t>востояние творческой личности Фауста и неверия, духа сомнения Мефистофеля. Поиски Фаустом справедливости и разумного смысла жизни человечества. «Пролог на небе</w:t>
      </w:r>
      <w:r w:rsidRPr="00F15B18">
        <w:rPr>
          <w:rFonts w:ascii="Times New Roman" w:eastAsia="Times New Roman" w:hAnsi="Times New Roman"/>
          <w:sz w:val="24"/>
          <w:szCs w:val="24"/>
          <w:lang w:eastAsia="ru-RU"/>
        </w:rPr>
        <w:softHyphen/>
        <w:t>сах» — ключ к основной идее трагедии. Смысл противопо</w:t>
      </w:r>
      <w:r w:rsidRPr="00F15B18">
        <w:rPr>
          <w:rFonts w:ascii="Times New Roman" w:eastAsia="Times New Roman" w:hAnsi="Times New Roman"/>
          <w:sz w:val="24"/>
          <w:szCs w:val="24"/>
          <w:lang w:eastAsia="ru-RU"/>
        </w:rPr>
        <w:softHyphen/>
        <w:t>ставления Фауста и Вагнера, творчества и схоластической рутины. Трагизм любви Фауста и Гретхен.</w:t>
      </w:r>
    </w:p>
    <w:p w:rsidR="00F15B18" w:rsidRPr="00F15B18" w:rsidRDefault="00F15B18" w:rsidP="00F15B18">
      <w:pPr>
        <w:spacing w:after="0" w:line="240" w:lineRule="auto"/>
        <w:ind w:firstLine="709"/>
        <w:jc w:val="both"/>
        <w:rPr>
          <w:rFonts w:ascii="Times New Roman" w:eastAsia="Times New Roman" w:hAnsi="Times New Roman"/>
          <w:sz w:val="24"/>
          <w:szCs w:val="24"/>
          <w:lang w:eastAsia="ru-RU"/>
        </w:rPr>
      </w:pPr>
      <w:r w:rsidRPr="00F15B18">
        <w:rPr>
          <w:rFonts w:ascii="Times New Roman" w:eastAsia="Times New Roman" w:hAnsi="Times New Roman"/>
          <w:sz w:val="24"/>
          <w:szCs w:val="24"/>
          <w:lang w:eastAsia="ru-RU"/>
        </w:rPr>
        <w:t>Итоговый смысл великой трагедии — «Лишь тот достоин жизни и свободы, кто каждый день идет за них на бой». Особенности жанра трагедии «Фауст»</w:t>
      </w:r>
    </w:p>
    <w:p w:rsidR="009D2C8F" w:rsidRPr="00CA488E" w:rsidRDefault="00F15B18" w:rsidP="00CA488E">
      <w:pPr>
        <w:autoSpaceDE w:val="0"/>
        <w:autoSpaceDN w:val="0"/>
        <w:adjustRightInd w:val="0"/>
        <w:spacing w:after="0" w:line="209" w:lineRule="atLeast"/>
        <w:ind w:right="-180" w:firstLine="280"/>
        <w:rPr>
          <w:rFonts w:ascii="Times New Roman" w:eastAsia="Times New Roman" w:hAnsi="Times New Roman"/>
          <w:i/>
          <w:sz w:val="24"/>
          <w:szCs w:val="24"/>
          <w:lang w:eastAsia="ru-RU"/>
        </w:rPr>
      </w:pPr>
      <w:r w:rsidRPr="00F15B18">
        <w:rPr>
          <w:rFonts w:ascii="Times New Roman" w:eastAsia="Times New Roman" w:hAnsi="Times New Roman"/>
          <w:i/>
          <w:sz w:val="24"/>
          <w:szCs w:val="24"/>
          <w:lang w:eastAsia="ru-RU"/>
        </w:rPr>
        <w:t xml:space="preserve">Теория </w:t>
      </w:r>
      <w:r>
        <w:rPr>
          <w:rFonts w:ascii="Times New Roman" w:eastAsia="Times New Roman" w:hAnsi="Times New Roman"/>
          <w:i/>
          <w:sz w:val="24"/>
          <w:szCs w:val="24"/>
          <w:lang w:eastAsia="ru-RU"/>
        </w:rPr>
        <w:t>литературы. Драматическая по</w:t>
      </w:r>
      <w:r>
        <w:rPr>
          <w:rFonts w:ascii="Times New Roman" w:eastAsia="Times New Roman" w:hAnsi="Times New Roman"/>
          <w:i/>
          <w:sz w:val="24"/>
          <w:szCs w:val="24"/>
          <w:lang w:eastAsia="ru-RU"/>
        </w:rPr>
        <w:softHyphen/>
        <w:t>эм</w:t>
      </w:r>
      <w:r w:rsidR="00CA488E">
        <w:rPr>
          <w:rFonts w:ascii="Times New Roman" w:eastAsia="Times New Roman" w:hAnsi="Times New Roman"/>
          <w:i/>
          <w:sz w:val="24"/>
          <w:szCs w:val="24"/>
          <w:lang w:eastAsia="ru-RU"/>
        </w:rPr>
        <w:t>а</w:t>
      </w:r>
    </w:p>
    <w:p w:rsidR="009D2C8F" w:rsidRPr="00CA488E" w:rsidRDefault="009D2C8F" w:rsidP="00CA488E">
      <w:pPr>
        <w:pStyle w:val="3"/>
        <w:spacing w:before="0" w:beforeAutospacing="0" w:after="0" w:afterAutospacing="0" w:line="240" w:lineRule="atLeast"/>
        <w:ind w:firstLine="708"/>
        <w:contextualSpacing/>
        <w:jc w:val="center"/>
        <w:rPr>
          <w:sz w:val="24"/>
          <w:szCs w:val="28"/>
        </w:rPr>
      </w:pPr>
      <w:r w:rsidRPr="00CA488E">
        <w:rPr>
          <w:sz w:val="24"/>
          <w:szCs w:val="28"/>
        </w:rPr>
        <w:t>Основные теоретико-литературные понятия, требующие освоения в основной школе</w:t>
      </w:r>
    </w:p>
    <w:p w:rsidR="009D2C8F" w:rsidRPr="00CA488E" w:rsidRDefault="009D2C8F" w:rsidP="00CA488E">
      <w:pPr>
        <w:numPr>
          <w:ilvl w:val="0"/>
          <w:numId w:val="20"/>
        </w:numPr>
        <w:spacing w:after="0" w:line="240" w:lineRule="atLeast"/>
        <w:ind w:left="0" w:firstLine="709"/>
        <w:contextualSpacing/>
        <w:jc w:val="both"/>
        <w:rPr>
          <w:rFonts w:ascii="Times New Roman" w:hAnsi="Times New Roman"/>
          <w:sz w:val="24"/>
          <w:szCs w:val="28"/>
        </w:rPr>
      </w:pPr>
      <w:r w:rsidRPr="00CA488E">
        <w:rPr>
          <w:rFonts w:ascii="Times New Roman" w:hAnsi="Times New Roman"/>
          <w:sz w:val="24"/>
          <w:szCs w:val="28"/>
        </w:rPr>
        <w:t xml:space="preserve">Художественная литература как искусство слова. Художественный образ. </w:t>
      </w:r>
    </w:p>
    <w:p w:rsidR="009D2C8F" w:rsidRPr="00CA488E" w:rsidRDefault="009D2C8F" w:rsidP="00CA488E">
      <w:pPr>
        <w:numPr>
          <w:ilvl w:val="0"/>
          <w:numId w:val="20"/>
        </w:numPr>
        <w:spacing w:after="0" w:line="240" w:lineRule="atLeast"/>
        <w:ind w:left="0" w:firstLine="709"/>
        <w:contextualSpacing/>
        <w:jc w:val="both"/>
        <w:rPr>
          <w:rFonts w:ascii="Times New Roman" w:hAnsi="Times New Roman"/>
          <w:sz w:val="24"/>
          <w:szCs w:val="28"/>
        </w:rPr>
      </w:pPr>
      <w:r w:rsidRPr="00CA488E">
        <w:rPr>
          <w:rFonts w:ascii="Times New Roman" w:hAnsi="Times New Roman"/>
          <w:sz w:val="24"/>
          <w:szCs w:val="28"/>
        </w:rPr>
        <w:t>Устное народное творчество. Жанры фольклора. Миф и фольклор.</w:t>
      </w:r>
    </w:p>
    <w:p w:rsidR="009D2C8F" w:rsidRPr="00CA488E" w:rsidRDefault="009D2C8F" w:rsidP="00CA488E">
      <w:pPr>
        <w:numPr>
          <w:ilvl w:val="0"/>
          <w:numId w:val="20"/>
        </w:numPr>
        <w:spacing w:after="0" w:line="240" w:lineRule="atLeast"/>
        <w:ind w:left="0" w:firstLine="709"/>
        <w:contextualSpacing/>
        <w:jc w:val="both"/>
        <w:rPr>
          <w:rFonts w:ascii="Times New Roman" w:hAnsi="Times New Roman"/>
          <w:sz w:val="24"/>
          <w:szCs w:val="28"/>
        </w:rPr>
      </w:pPr>
      <w:r w:rsidRPr="00CA488E">
        <w:rPr>
          <w:rFonts w:ascii="Times New Roman" w:hAnsi="Times New Roman"/>
          <w:sz w:val="24"/>
          <w:szCs w:val="28"/>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9D2C8F" w:rsidRPr="00CA488E" w:rsidRDefault="009D2C8F" w:rsidP="00CA488E">
      <w:pPr>
        <w:numPr>
          <w:ilvl w:val="0"/>
          <w:numId w:val="20"/>
        </w:numPr>
        <w:spacing w:after="0" w:line="240" w:lineRule="atLeast"/>
        <w:ind w:left="0" w:firstLine="709"/>
        <w:contextualSpacing/>
        <w:jc w:val="both"/>
        <w:rPr>
          <w:rFonts w:ascii="Times New Roman" w:hAnsi="Times New Roman"/>
          <w:sz w:val="24"/>
          <w:szCs w:val="28"/>
        </w:rPr>
      </w:pPr>
      <w:r w:rsidRPr="00CA488E">
        <w:rPr>
          <w:rFonts w:ascii="Times New Roman" w:hAnsi="Times New Roman"/>
          <w:sz w:val="24"/>
          <w:szCs w:val="28"/>
        </w:rPr>
        <w:t>Основные литературные направления: классицизм, сентиментализм, романтизм, реализм, модернизм.</w:t>
      </w:r>
    </w:p>
    <w:p w:rsidR="009D2C8F" w:rsidRPr="00CA488E" w:rsidRDefault="009D2C8F" w:rsidP="00CA488E">
      <w:pPr>
        <w:numPr>
          <w:ilvl w:val="0"/>
          <w:numId w:val="20"/>
        </w:numPr>
        <w:spacing w:after="0" w:line="240" w:lineRule="atLeast"/>
        <w:ind w:left="0" w:firstLine="709"/>
        <w:contextualSpacing/>
        <w:jc w:val="both"/>
        <w:rPr>
          <w:rFonts w:ascii="Times New Roman" w:hAnsi="Times New Roman"/>
          <w:sz w:val="24"/>
          <w:szCs w:val="28"/>
        </w:rPr>
      </w:pPr>
      <w:r w:rsidRPr="00CA488E">
        <w:rPr>
          <w:rFonts w:ascii="Times New Roman" w:hAnsi="Times New Roman"/>
          <w:sz w:val="24"/>
          <w:szCs w:val="28"/>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9D2C8F" w:rsidRPr="00CA488E" w:rsidRDefault="009D2C8F" w:rsidP="00CA488E">
      <w:pPr>
        <w:numPr>
          <w:ilvl w:val="0"/>
          <w:numId w:val="20"/>
        </w:numPr>
        <w:spacing w:after="0" w:line="240" w:lineRule="atLeast"/>
        <w:ind w:left="0" w:firstLine="709"/>
        <w:contextualSpacing/>
        <w:jc w:val="both"/>
        <w:rPr>
          <w:rFonts w:ascii="Times New Roman" w:hAnsi="Times New Roman"/>
          <w:sz w:val="24"/>
          <w:szCs w:val="28"/>
        </w:rPr>
      </w:pPr>
      <w:r w:rsidRPr="00CA488E">
        <w:rPr>
          <w:rFonts w:ascii="Times New Roman" w:hAnsi="Times New Roman"/>
          <w:sz w:val="24"/>
          <w:szCs w:val="28"/>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9D2C8F" w:rsidRPr="00CA488E" w:rsidRDefault="009D2C8F" w:rsidP="00CA488E">
      <w:pPr>
        <w:numPr>
          <w:ilvl w:val="0"/>
          <w:numId w:val="20"/>
        </w:numPr>
        <w:spacing w:after="0" w:line="240" w:lineRule="atLeast"/>
        <w:ind w:left="0" w:firstLine="709"/>
        <w:contextualSpacing/>
        <w:jc w:val="both"/>
        <w:rPr>
          <w:rFonts w:ascii="Times New Roman" w:hAnsi="Times New Roman"/>
          <w:sz w:val="24"/>
          <w:szCs w:val="28"/>
        </w:rPr>
      </w:pPr>
      <w:r w:rsidRPr="00CA488E">
        <w:rPr>
          <w:rFonts w:ascii="Times New Roman" w:hAnsi="Times New Roman"/>
          <w:sz w:val="24"/>
          <w:szCs w:val="28"/>
        </w:rPr>
        <w:t xml:space="preserve">Стих и проза. Основы стихосложения: стихотворный метр и размер, ритм, рифма, строфа. </w:t>
      </w:r>
    </w:p>
    <w:p w:rsidR="00B540EE" w:rsidRPr="0074495D" w:rsidRDefault="00B540EE" w:rsidP="007565F9">
      <w:pPr>
        <w:pStyle w:val="24"/>
        <w:spacing w:line="360" w:lineRule="auto"/>
        <w:ind w:right="0" w:firstLine="709"/>
        <w:rPr>
          <w:i/>
          <w:szCs w:val="28"/>
        </w:rPr>
      </w:pPr>
    </w:p>
    <w:p w:rsidR="00B540EE" w:rsidRPr="0074495D" w:rsidRDefault="0048158A" w:rsidP="00CA488E">
      <w:pPr>
        <w:pStyle w:val="4"/>
        <w:spacing w:line="240" w:lineRule="atLeast"/>
        <w:contextualSpacing/>
      </w:pPr>
      <w:bookmarkStart w:id="230" w:name="_Toc409691704"/>
      <w:bookmarkStart w:id="231" w:name="_Toc410654030"/>
      <w:bookmarkStart w:id="232" w:name="_Toc414553227"/>
      <w:r w:rsidRPr="0074495D">
        <w:t xml:space="preserve">2.2.2.3. </w:t>
      </w:r>
      <w:r w:rsidR="00B540EE" w:rsidRPr="0074495D">
        <w:t>Иностранный язык</w:t>
      </w:r>
      <w:bookmarkEnd w:id="230"/>
      <w:bookmarkEnd w:id="231"/>
      <w:bookmarkEnd w:id="232"/>
      <w:r w:rsidR="00CA488E">
        <w:t>(английский)</w:t>
      </w:r>
    </w:p>
    <w:p w:rsidR="001937F7" w:rsidRPr="00CA488E" w:rsidRDefault="001937F7" w:rsidP="00CA488E">
      <w:pPr>
        <w:spacing w:after="0" w:line="240" w:lineRule="atLeast"/>
        <w:ind w:firstLine="709"/>
        <w:contextualSpacing/>
        <w:jc w:val="both"/>
        <w:rPr>
          <w:rFonts w:ascii="Times New Roman" w:hAnsi="Times New Roman"/>
          <w:sz w:val="24"/>
          <w:szCs w:val="28"/>
        </w:rPr>
      </w:pPr>
      <w:r w:rsidRPr="00CA488E">
        <w:rPr>
          <w:rFonts w:ascii="Times New Roman" w:hAnsi="Times New Roman"/>
          <w:sz w:val="24"/>
          <w:szCs w:val="28"/>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1937F7" w:rsidRPr="00CA488E" w:rsidRDefault="001937F7" w:rsidP="00CA488E">
      <w:pPr>
        <w:pStyle w:val="a7"/>
        <w:spacing w:before="0" w:beforeAutospacing="0" w:after="0" w:afterAutospacing="0" w:line="240" w:lineRule="atLeast"/>
        <w:ind w:firstLine="709"/>
        <w:contextualSpacing/>
        <w:jc w:val="both"/>
        <w:rPr>
          <w:rStyle w:val="dash041e005f0431005f044b005f0447005f043d005f044b005f0439005f005fchar1char1"/>
          <w:szCs w:val="28"/>
        </w:rPr>
      </w:pPr>
      <w:r w:rsidRPr="00CA488E">
        <w:rPr>
          <w:rFonts w:ascii="Times New Roman" w:hAnsi="Times New Roman"/>
          <w:szCs w:val="28"/>
        </w:rPr>
        <w:t xml:space="preserve"> Учебный предмет «Иностранный язык»</w:t>
      </w:r>
      <w:r w:rsidRPr="00CA488E">
        <w:rPr>
          <w:rStyle w:val="dash041e005f0431005f044b005f0447005f043d005f044b005f0439005f005fchar1char1"/>
          <w:szCs w:val="28"/>
        </w:rPr>
        <w:t xml:space="preserve"> обеспечивает развитие    </w:t>
      </w:r>
      <w:r w:rsidRPr="00CA488E">
        <w:rPr>
          <w:rFonts w:ascii="Times New Roman" w:hAnsi="Times New Roman"/>
          <w:szCs w:val="28"/>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CA488E" w:rsidRDefault="001937F7" w:rsidP="00CA488E">
      <w:pPr>
        <w:pStyle w:val="a7"/>
        <w:spacing w:before="0" w:beforeAutospacing="0" w:after="0" w:afterAutospacing="0" w:line="240" w:lineRule="atLeast"/>
        <w:ind w:firstLine="709"/>
        <w:contextualSpacing/>
        <w:jc w:val="both"/>
        <w:rPr>
          <w:rFonts w:ascii="Times New Roman" w:hAnsi="Times New Roman"/>
          <w:szCs w:val="28"/>
        </w:rPr>
      </w:pPr>
      <w:r w:rsidRPr="00CA488E">
        <w:rPr>
          <w:rStyle w:val="dash041e005f0431005f044b005f0447005f043d005f044b005f0439005f005fchar1char1"/>
          <w:szCs w:val="28"/>
        </w:rPr>
        <w:t xml:space="preserve">Освоение учебного предмета «Иностранный язык» направлено на </w:t>
      </w:r>
      <w:r w:rsidRPr="00CA488E">
        <w:rPr>
          <w:rFonts w:ascii="Times New Roman" w:hAnsi="Times New Roman"/>
          <w:szCs w:val="28"/>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w:t>
      </w:r>
      <w:r w:rsidR="0057391A" w:rsidRPr="00CA488E">
        <w:rPr>
          <w:rFonts w:ascii="Times New Roman" w:hAnsi="Times New Roman"/>
          <w:szCs w:val="28"/>
        </w:rPr>
        <w:t xml:space="preserve"> </w:t>
      </w:r>
      <w:r w:rsidRPr="00CA488E">
        <w:rPr>
          <w:rFonts w:ascii="Times New Roman" w:hAnsi="Times New Roman"/>
          <w:szCs w:val="28"/>
        </w:rPr>
        <w:t xml:space="preserve">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7565F9" w:rsidRPr="00CA488E" w:rsidRDefault="001937F7" w:rsidP="00CA488E">
      <w:pPr>
        <w:pStyle w:val="a7"/>
        <w:spacing w:before="0" w:beforeAutospacing="0" w:after="0" w:afterAutospacing="0" w:line="240" w:lineRule="atLeast"/>
        <w:ind w:firstLine="709"/>
        <w:contextualSpacing/>
        <w:jc w:val="both"/>
        <w:rPr>
          <w:sz w:val="22"/>
        </w:rPr>
      </w:pPr>
      <w:r w:rsidRPr="00CA488E">
        <w:rPr>
          <w:rFonts w:ascii="Times New Roman" w:hAnsi="Times New Roman"/>
          <w:szCs w:val="28"/>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7565F9" w:rsidRPr="00CA488E" w:rsidRDefault="003E2FF0" w:rsidP="00CA488E">
      <w:pPr>
        <w:spacing w:after="0" w:line="240" w:lineRule="atLeast"/>
        <w:ind w:firstLine="709"/>
        <w:contextualSpacing/>
        <w:jc w:val="both"/>
        <w:rPr>
          <w:rFonts w:ascii="Times New Roman" w:hAnsi="Times New Roman"/>
          <w:b/>
          <w:sz w:val="24"/>
          <w:szCs w:val="28"/>
        </w:rPr>
      </w:pPr>
      <w:r w:rsidRPr="00CA488E">
        <w:rPr>
          <w:rFonts w:ascii="Times New Roman" w:hAnsi="Times New Roman"/>
          <w:b/>
          <w:sz w:val="24"/>
          <w:szCs w:val="28"/>
        </w:rPr>
        <w:t>Предметное содержание речи</w:t>
      </w:r>
    </w:p>
    <w:p w:rsidR="00B540EE" w:rsidRPr="00CA488E" w:rsidRDefault="00B540EE" w:rsidP="00CA488E">
      <w:pPr>
        <w:spacing w:after="0" w:line="240" w:lineRule="atLeast"/>
        <w:ind w:firstLine="709"/>
        <w:contextualSpacing/>
        <w:jc w:val="both"/>
        <w:rPr>
          <w:rFonts w:ascii="Times New Roman" w:hAnsi="Times New Roman"/>
          <w:sz w:val="24"/>
          <w:szCs w:val="28"/>
        </w:rPr>
      </w:pPr>
      <w:r w:rsidRPr="00CA488E">
        <w:rPr>
          <w:rFonts w:ascii="Times New Roman" w:hAnsi="Times New Roman"/>
          <w:b/>
          <w:sz w:val="24"/>
          <w:szCs w:val="28"/>
        </w:rPr>
        <w:t xml:space="preserve">Моя семья. </w:t>
      </w:r>
      <w:r w:rsidRPr="00CA488E">
        <w:rPr>
          <w:rFonts w:ascii="Times New Roman" w:hAnsi="Times New Roman"/>
          <w:sz w:val="24"/>
          <w:szCs w:val="28"/>
        </w:rPr>
        <w:t xml:space="preserve">Взаимоотношения в семье. Конфликтные ситуации и способы их решения. </w:t>
      </w:r>
    </w:p>
    <w:p w:rsidR="00B540EE" w:rsidRPr="00CA488E" w:rsidRDefault="00B540EE" w:rsidP="00CA488E">
      <w:pPr>
        <w:spacing w:after="0" w:line="240" w:lineRule="atLeast"/>
        <w:ind w:firstLine="709"/>
        <w:contextualSpacing/>
        <w:jc w:val="both"/>
        <w:rPr>
          <w:rFonts w:ascii="Times New Roman" w:hAnsi="Times New Roman"/>
          <w:sz w:val="24"/>
          <w:szCs w:val="28"/>
        </w:rPr>
      </w:pPr>
      <w:r w:rsidRPr="00CA488E">
        <w:rPr>
          <w:rFonts w:ascii="Times New Roman" w:hAnsi="Times New Roman"/>
          <w:b/>
          <w:sz w:val="24"/>
          <w:szCs w:val="28"/>
        </w:rPr>
        <w:t xml:space="preserve">Мои друзья. </w:t>
      </w:r>
      <w:r w:rsidRPr="00CA488E">
        <w:rPr>
          <w:rFonts w:ascii="Times New Roman" w:hAnsi="Times New Roman"/>
          <w:sz w:val="24"/>
          <w:szCs w:val="28"/>
        </w:rPr>
        <w:t xml:space="preserve">Лучший друг/подруга. Внешность и черты характера. Межличностные взаимоотношения с друзьями и в школе. </w:t>
      </w:r>
    </w:p>
    <w:p w:rsidR="00B540EE" w:rsidRPr="00CA488E" w:rsidRDefault="00B540EE" w:rsidP="00CA488E">
      <w:pPr>
        <w:spacing w:after="0" w:line="240" w:lineRule="atLeast"/>
        <w:ind w:firstLine="709"/>
        <w:contextualSpacing/>
        <w:jc w:val="both"/>
        <w:rPr>
          <w:rFonts w:ascii="Times New Roman" w:hAnsi="Times New Roman"/>
          <w:sz w:val="24"/>
          <w:szCs w:val="28"/>
        </w:rPr>
      </w:pPr>
      <w:r w:rsidRPr="00CA488E">
        <w:rPr>
          <w:rFonts w:ascii="Times New Roman" w:hAnsi="Times New Roman"/>
          <w:b/>
          <w:sz w:val="24"/>
          <w:szCs w:val="28"/>
        </w:rPr>
        <w:t>Свободное время.</w:t>
      </w:r>
      <w:r w:rsidRPr="00CA488E">
        <w:rPr>
          <w:rFonts w:ascii="Times New Roman" w:hAnsi="Times New Roman"/>
          <w:sz w:val="24"/>
          <w:szCs w:val="28"/>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CA488E" w:rsidRDefault="00B540EE" w:rsidP="00CA488E">
      <w:pPr>
        <w:spacing w:after="0" w:line="240" w:lineRule="atLeast"/>
        <w:ind w:firstLine="709"/>
        <w:contextualSpacing/>
        <w:jc w:val="both"/>
        <w:rPr>
          <w:rFonts w:ascii="Times New Roman" w:hAnsi="Times New Roman"/>
          <w:sz w:val="24"/>
          <w:szCs w:val="28"/>
        </w:rPr>
      </w:pPr>
      <w:r w:rsidRPr="00CA488E">
        <w:rPr>
          <w:rFonts w:ascii="Times New Roman" w:hAnsi="Times New Roman"/>
          <w:b/>
          <w:sz w:val="24"/>
          <w:szCs w:val="28"/>
        </w:rPr>
        <w:t>Здоровый образ жизни.</w:t>
      </w:r>
      <w:r w:rsidRPr="00CA488E">
        <w:rPr>
          <w:rFonts w:ascii="Times New Roman" w:hAnsi="Times New Roman"/>
          <w:sz w:val="24"/>
          <w:szCs w:val="28"/>
        </w:rPr>
        <w:t xml:space="preserve"> Режим труда и отдыха, занятия спортом, здоровое питание, отказ от вредных привычек.</w:t>
      </w:r>
    </w:p>
    <w:p w:rsidR="00B540EE" w:rsidRPr="00CA488E" w:rsidRDefault="00B540EE" w:rsidP="00CA488E">
      <w:pPr>
        <w:spacing w:after="0" w:line="240" w:lineRule="atLeast"/>
        <w:ind w:firstLine="709"/>
        <w:contextualSpacing/>
        <w:jc w:val="both"/>
        <w:rPr>
          <w:rFonts w:ascii="Times New Roman" w:hAnsi="Times New Roman"/>
          <w:b/>
          <w:i/>
          <w:strike/>
          <w:sz w:val="24"/>
          <w:szCs w:val="28"/>
        </w:rPr>
      </w:pPr>
      <w:r w:rsidRPr="00CA488E">
        <w:rPr>
          <w:rFonts w:ascii="Times New Roman" w:hAnsi="Times New Roman"/>
          <w:b/>
          <w:sz w:val="24"/>
          <w:szCs w:val="28"/>
        </w:rPr>
        <w:t xml:space="preserve">Спорт. </w:t>
      </w:r>
      <w:r w:rsidRPr="00CA488E">
        <w:rPr>
          <w:rFonts w:ascii="Times New Roman" w:hAnsi="Times New Roman"/>
          <w:sz w:val="24"/>
          <w:szCs w:val="28"/>
        </w:rPr>
        <w:t>Виды спорта. Спортивные игры. Спортивные соревнования.</w:t>
      </w:r>
    </w:p>
    <w:p w:rsidR="00B540EE" w:rsidRPr="00CA488E" w:rsidRDefault="00B540EE" w:rsidP="00CA488E">
      <w:pPr>
        <w:spacing w:after="0" w:line="240" w:lineRule="atLeast"/>
        <w:ind w:firstLine="709"/>
        <w:contextualSpacing/>
        <w:jc w:val="both"/>
        <w:rPr>
          <w:rFonts w:ascii="Times New Roman" w:hAnsi="Times New Roman"/>
          <w:sz w:val="24"/>
          <w:szCs w:val="28"/>
        </w:rPr>
      </w:pPr>
      <w:r w:rsidRPr="00CA488E">
        <w:rPr>
          <w:rFonts w:ascii="Times New Roman" w:hAnsi="Times New Roman"/>
          <w:b/>
          <w:sz w:val="24"/>
          <w:szCs w:val="28"/>
        </w:rPr>
        <w:t>Школа.</w:t>
      </w:r>
      <w:r w:rsidRPr="00CA488E">
        <w:rPr>
          <w:rFonts w:ascii="Times New Roman" w:hAnsi="Times New Roman"/>
          <w:sz w:val="24"/>
          <w:szCs w:val="28"/>
        </w:rPr>
        <w:t xml:space="preserve"> Школьная жизнь. Правила поведения в школе.</w:t>
      </w:r>
      <w:r w:rsidR="0057391A" w:rsidRPr="00CA488E">
        <w:rPr>
          <w:rFonts w:ascii="Times New Roman" w:hAnsi="Times New Roman"/>
          <w:sz w:val="24"/>
          <w:szCs w:val="28"/>
        </w:rPr>
        <w:t xml:space="preserve"> </w:t>
      </w:r>
      <w:r w:rsidRPr="00CA488E">
        <w:rPr>
          <w:rFonts w:ascii="Times New Roman" w:hAnsi="Times New Roman"/>
          <w:sz w:val="24"/>
          <w:szCs w:val="28"/>
        </w:rPr>
        <w:t>Изучаемые предметы и отношения к ним. Внеклассные мероприятия. Кружки. Школьная форма</w:t>
      </w:r>
      <w:r w:rsidRPr="00CA488E">
        <w:rPr>
          <w:rFonts w:ascii="Times New Roman" w:hAnsi="Times New Roman"/>
          <w:i/>
          <w:sz w:val="24"/>
          <w:szCs w:val="28"/>
        </w:rPr>
        <w:t xml:space="preserve">. </w:t>
      </w:r>
      <w:r w:rsidRPr="00CA488E">
        <w:rPr>
          <w:rFonts w:ascii="Times New Roman" w:hAnsi="Times New Roman"/>
          <w:sz w:val="24"/>
          <w:szCs w:val="28"/>
        </w:rPr>
        <w:t>Каникулы. Переписка с зарубежными сверстниками.</w:t>
      </w:r>
    </w:p>
    <w:p w:rsidR="00B540EE" w:rsidRPr="00CA488E" w:rsidRDefault="00B540EE" w:rsidP="00CA488E">
      <w:pPr>
        <w:spacing w:after="0" w:line="240" w:lineRule="atLeast"/>
        <w:ind w:firstLine="709"/>
        <w:contextualSpacing/>
        <w:jc w:val="both"/>
        <w:rPr>
          <w:rFonts w:ascii="Times New Roman" w:hAnsi="Times New Roman"/>
          <w:b/>
          <w:sz w:val="24"/>
          <w:szCs w:val="28"/>
        </w:rPr>
      </w:pPr>
      <w:r w:rsidRPr="00CA488E">
        <w:rPr>
          <w:rFonts w:ascii="Times New Roman" w:hAnsi="Times New Roman"/>
          <w:b/>
          <w:sz w:val="24"/>
          <w:szCs w:val="28"/>
        </w:rPr>
        <w:t>Выбор профессии.</w:t>
      </w:r>
      <w:r w:rsidRPr="00CA488E">
        <w:rPr>
          <w:rFonts w:ascii="Times New Roman" w:hAnsi="Times New Roman"/>
          <w:sz w:val="24"/>
          <w:szCs w:val="28"/>
        </w:rPr>
        <w:t xml:space="preserve"> Мир профессий. Проблема выбора профессии. Роль иностранного языка в планах на будущее.</w:t>
      </w:r>
    </w:p>
    <w:p w:rsidR="00B540EE" w:rsidRPr="00CA488E" w:rsidRDefault="00B540EE" w:rsidP="00CA488E">
      <w:pPr>
        <w:spacing w:after="0" w:line="240" w:lineRule="atLeast"/>
        <w:ind w:firstLine="709"/>
        <w:contextualSpacing/>
        <w:jc w:val="both"/>
        <w:rPr>
          <w:rFonts w:ascii="Times New Roman" w:hAnsi="Times New Roman"/>
          <w:sz w:val="24"/>
          <w:szCs w:val="28"/>
        </w:rPr>
      </w:pPr>
      <w:r w:rsidRPr="00CA488E">
        <w:rPr>
          <w:rFonts w:ascii="Times New Roman" w:hAnsi="Times New Roman"/>
          <w:b/>
          <w:sz w:val="24"/>
          <w:szCs w:val="28"/>
        </w:rPr>
        <w:t xml:space="preserve">Путешествия. </w:t>
      </w:r>
      <w:r w:rsidRPr="00CA488E">
        <w:rPr>
          <w:rFonts w:ascii="Times New Roman" w:hAnsi="Times New Roman"/>
          <w:sz w:val="24"/>
          <w:szCs w:val="28"/>
        </w:rPr>
        <w:t>Путешествия по России и странам изучаемого языка. Транспорт.</w:t>
      </w:r>
    </w:p>
    <w:p w:rsidR="00B540EE" w:rsidRPr="00CA488E" w:rsidRDefault="00B540EE" w:rsidP="00CA488E">
      <w:pPr>
        <w:spacing w:after="0" w:line="240" w:lineRule="atLeast"/>
        <w:ind w:firstLine="709"/>
        <w:contextualSpacing/>
        <w:jc w:val="both"/>
        <w:rPr>
          <w:rFonts w:ascii="Times New Roman" w:hAnsi="Times New Roman"/>
          <w:b/>
          <w:sz w:val="24"/>
          <w:szCs w:val="28"/>
        </w:rPr>
      </w:pPr>
      <w:r w:rsidRPr="00CA488E">
        <w:rPr>
          <w:rFonts w:ascii="Times New Roman" w:hAnsi="Times New Roman"/>
          <w:b/>
          <w:sz w:val="24"/>
          <w:szCs w:val="28"/>
        </w:rPr>
        <w:t>Окружающий мир</w:t>
      </w:r>
    </w:p>
    <w:p w:rsidR="00B540EE" w:rsidRPr="00CA488E" w:rsidRDefault="00B540EE" w:rsidP="00CA488E">
      <w:pPr>
        <w:spacing w:after="0" w:line="240" w:lineRule="atLeast"/>
        <w:ind w:firstLine="709"/>
        <w:contextualSpacing/>
        <w:jc w:val="both"/>
        <w:rPr>
          <w:rFonts w:ascii="Times New Roman" w:hAnsi="Times New Roman"/>
          <w:sz w:val="24"/>
          <w:szCs w:val="28"/>
        </w:rPr>
      </w:pPr>
      <w:r w:rsidRPr="00CA488E">
        <w:rPr>
          <w:rFonts w:ascii="Times New Roman" w:hAnsi="Times New Roman"/>
          <w:sz w:val="24"/>
          <w:szCs w:val="28"/>
        </w:rPr>
        <w:t xml:space="preserve">Природа: растения и животные. Погода. Проблемы экологии. Защита окружающей среды. Жизнь в городе/ в сельской местности. </w:t>
      </w:r>
    </w:p>
    <w:p w:rsidR="00B540EE" w:rsidRPr="00CA488E" w:rsidRDefault="00B540EE" w:rsidP="00CA488E">
      <w:pPr>
        <w:spacing w:after="0" w:line="240" w:lineRule="atLeast"/>
        <w:ind w:firstLine="709"/>
        <w:contextualSpacing/>
        <w:jc w:val="both"/>
        <w:rPr>
          <w:rFonts w:ascii="Times New Roman" w:hAnsi="Times New Roman"/>
          <w:b/>
          <w:sz w:val="24"/>
          <w:szCs w:val="28"/>
        </w:rPr>
      </w:pPr>
      <w:r w:rsidRPr="00CA488E">
        <w:rPr>
          <w:rFonts w:ascii="Times New Roman" w:hAnsi="Times New Roman"/>
          <w:b/>
          <w:sz w:val="24"/>
          <w:szCs w:val="28"/>
        </w:rPr>
        <w:t>Средства массовой информации</w:t>
      </w:r>
    </w:p>
    <w:p w:rsidR="00B540EE" w:rsidRPr="00CA488E" w:rsidRDefault="00B540EE" w:rsidP="00CA488E">
      <w:pPr>
        <w:spacing w:after="0" w:line="240" w:lineRule="atLeast"/>
        <w:ind w:firstLine="709"/>
        <w:contextualSpacing/>
        <w:jc w:val="both"/>
        <w:rPr>
          <w:rFonts w:ascii="Times New Roman" w:hAnsi="Times New Roman"/>
          <w:sz w:val="24"/>
          <w:szCs w:val="28"/>
        </w:rPr>
      </w:pPr>
      <w:r w:rsidRPr="00CA488E">
        <w:rPr>
          <w:rFonts w:ascii="Times New Roman" w:hAnsi="Times New Roman"/>
          <w:sz w:val="24"/>
          <w:szCs w:val="28"/>
        </w:rPr>
        <w:t xml:space="preserve">Роль средств массовой информации в жизни общества. Средства массовой информации: пресса, телевидение, радио, Интернет. </w:t>
      </w:r>
    </w:p>
    <w:p w:rsidR="00B540EE" w:rsidRPr="00CA488E" w:rsidRDefault="00B540EE" w:rsidP="00CA488E">
      <w:pPr>
        <w:spacing w:after="0" w:line="240" w:lineRule="atLeast"/>
        <w:ind w:firstLine="709"/>
        <w:contextualSpacing/>
        <w:jc w:val="both"/>
        <w:rPr>
          <w:rFonts w:ascii="Times New Roman" w:hAnsi="Times New Roman"/>
          <w:b/>
          <w:sz w:val="24"/>
          <w:szCs w:val="28"/>
        </w:rPr>
      </w:pPr>
      <w:r w:rsidRPr="00CA488E">
        <w:rPr>
          <w:rFonts w:ascii="Times New Roman" w:hAnsi="Times New Roman"/>
          <w:b/>
          <w:sz w:val="24"/>
          <w:szCs w:val="28"/>
        </w:rPr>
        <w:t>Страны изучаемого языка и родная страна</w:t>
      </w:r>
    </w:p>
    <w:p w:rsidR="00B540EE" w:rsidRPr="00CA488E" w:rsidRDefault="00B540EE" w:rsidP="00CA488E">
      <w:pPr>
        <w:autoSpaceDE w:val="0"/>
        <w:autoSpaceDN w:val="0"/>
        <w:adjustRightInd w:val="0"/>
        <w:spacing w:after="0" w:line="240" w:lineRule="atLeast"/>
        <w:ind w:firstLine="709"/>
        <w:contextualSpacing/>
        <w:jc w:val="both"/>
        <w:rPr>
          <w:rFonts w:ascii="Times New Roman" w:hAnsi="Times New Roman"/>
          <w:b/>
          <w:sz w:val="24"/>
          <w:szCs w:val="28"/>
        </w:rPr>
      </w:pPr>
      <w:r w:rsidRPr="00CA488E">
        <w:rPr>
          <w:rFonts w:ascii="Times New Roman" w:hAnsi="Times New Roman"/>
          <w:sz w:val="24"/>
          <w:szCs w:val="28"/>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CA488E" w:rsidRDefault="00B540EE" w:rsidP="00CA488E">
      <w:pPr>
        <w:autoSpaceDE w:val="0"/>
        <w:autoSpaceDN w:val="0"/>
        <w:adjustRightInd w:val="0"/>
        <w:spacing w:after="0" w:line="240" w:lineRule="atLeast"/>
        <w:ind w:firstLine="709"/>
        <w:contextualSpacing/>
        <w:jc w:val="both"/>
        <w:rPr>
          <w:rFonts w:ascii="Times New Roman" w:hAnsi="Times New Roman"/>
          <w:b/>
          <w:bCs/>
          <w:sz w:val="24"/>
          <w:szCs w:val="28"/>
        </w:rPr>
      </w:pPr>
      <w:r w:rsidRPr="00CA488E">
        <w:rPr>
          <w:rFonts w:ascii="Times New Roman" w:hAnsi="Times New Roman"/>
          <w:b/>
          <w:bCs/>
          <w:sz w:val="24"/>
          <w:szCs w:val="28"/>
        </w:rPr>
        <w:t xml:space="preserve">Коммуникативные умения </w:t>
      </w:r>
    </w:p>
    <w:p w:rsidR="00B540EE" w:rsidRPr="00CA488E" w:rsidRDefault="00B540EE" w:rsidP="00CA488E">
      <w:pPr>
        <w:spacing w:after="0" w:line="240" w:lineRule="atLeast"/>
        <w:ind w:firstLine="709"/>
        <w:contextualSpacing/>
        <w:jc w:val="both"/>
        <w:rPr>
          <w:rFonts w:ascii="Times New Roman" w:hAnsi="Times New Roman"/>
          <w:b/>
          <w:sz w:val="24"/>
          <w:szCs w:val="28"/>
        </w:rPr>
      </w:pPr>
      <w:r w:rsidRPr="00CA488E">
        <w:rPr>
          <w:rFonts w:ascii="Times New Roman" w:hAnsi="Times New Roman"/>
          <w:b/>
          <w:sz w:val="24"/>
          <w:szCs w:val="28"/>
        </w:rPr>
        <w:t xml:space="preserve">Говорение </w:t>
      </w:r>
    </w:p>
    <w:p w:rsidR="00B540EE" w:rsidRPr="00CA488E" w:rsidRDefault="00B540EE" w:rsidP="00CA488E">
      <w:pPr>
        <w:spacing w:after="0" w:line="240" w:lineRule="atLeast"/>
        <w:ind w:firstLine="709"/>
        <w:contextualSpacing/>
        <w:jc w:val="both"/>
        <w:rPr>
          <w:rFonts w:ascii="Times New Roman" w:hAnsi="Times New Roman"/>
          <w:b/>
          <w:sz w:val="24"/>
          <w:szCs w:val="28"/>
        </w:rPr>
      </w:pPr>
      <w:r w:rsidRPr="00CA488E">
        <w:rPr>
          <w:rFonts w:ascii="Times New Roman" w:hAnsi="Times New Roman"/>
          <w:b/>
          <w:sz w:val="24"/>
          <w:szCs w:val="28"/>
        </w:rPr>
        <w:t>Диалогическая речь</w:t>
      </w:r>
    </w:p>
    <w:p w:rsidR="00B540EE" w:rsidRPr="00CA488E" w:rsidRDefault="00B540EE" w:rsidP="00CA488E">
      <w:pPr>
        <w:spacing w:after="0" w:line="240" w:lineRule="atLeast"/>
        <w:ind w:firstLine="709"/>
        <w:contextualSpacing/>
        <w:jc w:val="both"/>
        <w:rPr>
          <w:rFonts w:ascii="Times New Roman" w:hAnsi="Times New Roman"/>
          <w:sz w:val="24"/>
          <w:szCs w:val="28"/>
        </w:rPr>
      </w:pPr>
      <w:r w:rsidRPr="00CA488E">
        <w:rPr>
          <w:rFonts w:ascii="Times New Roman" w:hAnsi="Times New Roman"/>
          <w:sz w:val="24"/>
          <w:szCs w:val="28"/>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CA488E" w:rsidRDefault="00B540EE" w:rsidP="00CA488E">
      <w:pPr>
        <w:spacing w:after="0" w:line="240" w:lineRule="atLeast"/>
        <w:ind w:firstLine="709"/>
        <w:contextualSpacing/>
        <w:jc w:val="both"/>
        <w:rPr>
          <w:rFonts w:ascii="Times New Roman" w:hAnsi="Times New Roman"/>
          <w:sz w:val="24"/>
          <w:szCs w:val="28"/>
        </w:rPr>
      </w:pPr>
      <w:r w:rsidRPr="00CA488E">
        <w:rPr>
          <w:rFonts w:ascii="Times New Roman" w:hAnsi="Times New Roman"/>
          <w:sz w:val="24"/>
          <w:szCs w:val="28"/>
        </w:rPr>
        <w:t>Объем диалога от 3 реплик (5-7 класс) до 4-5 реплик (8-9 класс) со стороны каждого учащегося.</w:t>
      </w:r>
      <w:r w:rsidR="0057391A" w:rsidRPr="00CA488E">
        <w:rPr>
          <w:rFonts w:ascii="Times New Roman" w:hAnsi="Times New Roman"/>
          <w:sz w:val="24"/>
          <w:szCs w:val="28"/>
        </w:rPr>
        <w:t xml:space="preserve"> </w:t>
      </w:r>
      <w:r w:rsidRPr="00CA488E">
        <w:rPr>
          <w:rFonts w:ascii="Times New Roman" w:hAnsi="Times New Roman"/>
          <w:sz w:val="24"/>
          <w:szCs w:val="28"/>
        </w:rPr>
        <w:t xml:space="preserve">Продолжительность диалога – до 2,5–3 минут. </w:t>
      </w:r>
    </w:p>
    <w:p w:rsidR="00B540EE" w:rsidRPr="00CA488E" w:rsidRDefault="00B540EE" w:rsidP="00CA488E">
      <w:pPr>
        <w:spacing w:after="0" w:line="240" w:lineRule="atLeast"/>
        <w:ind w:firstLine="709"/>
        <w:contextualSpacing/>
        <w:jc w:val="both"/>
        <w:rPr>
          <w:rFonts w:ascii="Times New Roman" w:hAnsi="Times New Roman"/>
          <w:sz w:val="24"/>
          <w:szCs w:val="28"/>
        </w:rPr>
      </w:pPr>
      <w:r w:rsidRPr="00CA488E">
        <w:rPr>
          <w:rFonts w:ascii="Times New Roman" w:hAnsi="Times New Roman"/>
          <w:b/>
          <w:sz w:val="24"/>
          <w:szCs w:val="28"/>
        </w:rPr>
        <w:t>Монологическая речь</w:t>
      </w:r>
    </w:p>
    <w:p w:rsidR="00B540EE" w:rsidRPr="00CA488E" w:rsidRDefault="00B540EE" w:rsidP="00CA488E">
      <w:pPr>
        <w:spacing w:after="0" w:line="240" w:lineRule="atLeast"/>
        <w:ind w:firstLine="709"/>
        <w:contextualSpacing/>
        <w:jc w:val="both"/>
        <w:rPr>
          <w:rFonts w:ascii="Times New Roman" w:hAnsi="Times New Roman"/>
          <w:sz w:val="24"/>
          <w:szCs w:val="28"/>
        </w:rPr>
      </w:pPr>
      <w:r w:rsidRPr="00CA488E">
        <w:rPr>
          <w:rFonts w:ascii="Times New Roman" w:hAnsi="Times New Roman"/>
          <w:sz w:val="24"/>
          <w:szCs w:val="28"/>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CA488E" w:rsidRDefault="00B540EE" w:rsidP="00CA488E">
      <w:pPr>
        <w:spacing w:after="0" w:line="240" w:lineRule="atLeast"/>
        <w:ind w:firstLine="709"/>
        <w:contextualSpacing/>
        <w:jc w:val="both"/>
        <w:rPr>
          <w:rFonts w:ascii="Times New Roman" w:hAnsi="Times New Roman"/>
          <w:sz w:val="24"/>
          <w:szCs w:val="28"/>
        </w:rPr>
      </w:pPr>
      <w:r w:rsidRPr="00CA488E">
        <w:rPr>
          <w:rFonts w:ascii="Times New Roman" w:hAnsi="Times New Roman"/>
          <w:sz w:val="24"/>
          <w:szCs w:val="28"/>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CA488E" w:rsidRDefault="00B540EE" w:rsidP="00CA488E">
      <w:pPr>
        <w:spacing w:after="0" w:line="240" w:lineRule="atLeast"/>
        <w:ind w:firstLine="709"/>
        <w:contextualSpacing/>
        <w:jc w:val="both"/>
        <w:rPr>
          <w:rFonts w:ascii="Times New Roman" w:hAnsi="Times New Roman"/>
          <w:b/>
          <w:sz w:val="24"/>
          <w:szCs w:val="28"/>
        </w:rPr>
      </w:pPr>
      <w:r w:rsidRPr="00CA488E">
        <w:rPr>
          <w:rFonts w:ascii="Times New Roman" w:hAnsi="Times New Roman"/>
          <w:b/>
          <w:sz w:val="24"/>
          <w:szCs w:val="28"/>
        </w:rPr>
        <w:t>Аудирование</w:t>
      </w:r>
    </w:p>
    <w:p w:rsidR="00B540EE" w:rsidRPr="00CA488E" w:rsidRDefault="00B540EE" w:rsidP="00CA488E">
      <w:pPr>
        <w:spacing w:after="0" w:line="240" w:lineRule="atLeast"/>
        <w:ind w:firstLine="709"/>
        <w:contextualSpacing/>
        <w:jc w:val="both"/>
        <w:rPr>
          <w:rFonts w:ascii="Times New Roman" w:hAnsi="Times New Roman"/>
          <w:sz w:val="24"/>
          <w:szCs w:val="28"/>
        </w:rPr>
      </w:pPr>
      <w:r w:rsidRPr="00CA488E">
        <w:rPr>
          <w:rFonts w:ascii="Times New Roman" w:hAnsi="Times New Roman"/>
          <w:sz w:val="24"/>
          <w:szCs w:val="28"/>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CA488E" w:rsidRDefault="00B540EE" w:rsidP="00CA488E">
      <w:pPr>
        <w:spacing w:after="0" w:line="240" w:lineRule="atLeast"/>
        <w:ind w:firstLine="709"/>
        <w:contextualSpacing/>
        <w:jc w:val="both"/>
        <w:rPr>
          <w:rFonts w:ascii="Times New Roman" w:hAnsi="Times New Roman"/>
          <w:sz w:val="24"/>
          <w:szCs w:val="28"/>
          <w:lang w:bidi="en-US"/>
        </w:rPr>
      </w:pPr>
      <w:r w:rsidRPr="00CA488E">
        <w:rPr>
          <w:rFonts w:ascii="Times New Roman" w:hAnsi="Times New Roman"/>
          <w:sz w:val="24"/>
          <w:szCs w:val="28"/>
        </w:rPr>
        <w:t xml:space="preserve">Жанры текстов: прагматические, </w:t>
      </w:r>
      <w:r w:rsidRPr="00CA488E">
        <w:rPr>
          <w:rFonts w:ascii="Times New Roman" w:hAnsi="Times New Roman"/>
          <w:sz w:val="24"/>
          <w:szCs w:val="28"/>
          <w:lang w:bidi="en-US"/>
        </w:rPr>
        <w:t>информационные, научно-популярные.</w:t>
      </w:r>
    </w:p>
    <w:p w:rsidR="00B540EE" w:rsidRPr="00CA488E" w:rsidRDefault="00B540EE" w:rsidP="00CA488E">
      <w:pPr>
        <w:spacing w:after="0" w:line="240" w:lineRule="atLeast"/>
        <w:ind w:firstLine="709"/>
        <w:contextualSpacing/>
        <w:jc w:val="both"/>
        <w:rPr>
          <w:rFonts w:ascii="Times New Roman" w:hAnsi="Times New Roman"/>
          <w:sz w:val="24"/>
          <w:szCs w:val="28"/>
          <w:lang w:bidi="en-US"/>
        </w:rPr>
      </w:pPr>
      <w:r w:rsidRPr="00CA488E">
        <w:rPr>
          <w:rFonts w:ascii="Times New Roman" w:hAnsi="Times New Roman"/>
          <w:sz w:val="24"/>
          <w:szCs w:val="28"/>
          <w:lang w:bidi="en-US"/>
        </w:rPr>
        <w:t>Типы текстов: высказывания собеседников в ситуациях повседневного общения, сообщение, беседа, интервью, объявление, реклама и др.</w:t>
      </w:r>
    </w:p>
    <w:p w:rsidR="00B540EE" w:rsidRPr="00CA488E" w:rsidRDefault="00B540EE" w:rsidP="00CA488E">
      <w:pPr>
        <w:spacing w:after="0" w:line="240" w:lineRule="atLeast"/>
        <w:ind w:firstLine="709"/>
        <w:contextualSpacing/>
        <w:jc w:val="both"/>
        <w:rPr>
          <w:rFonts w:ascii="Times New Roman" w:hAnsi="Times New Roman"/>
          <w:sz w:val="24"/>
          <w:szCs w:val="28"/>
          <w:lang w:bidi="en-US"/>
        </w:rPr>
      </w:pPr>
      <w:r w:rsidRPr="00CA488E">
        <w:rPr>
          <w:rFonts w:ascii="Times New Roman" w:hAnsi="Times New Roman"/>
          <w:sz w:val="24"/>
          <w:szCs w:val="28"/>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540EE" w:rsidRPr="00CA488E" w:rsidRDefault="00B540EE" w:rsidP="00CA488E">
      <w:pPr>
        <w:spacing w:after="0" w:line="240" w:lineRule="atLeast"/>
        <w:ind w:firstLine="709"/>
        <w:contextualSpacing/>
        <w:jc w:val="both"/>
        <w:rPr>
          <w:rFonts w:ascii="Times New Roman" w:hAnsi="Times New Roman"/>
          <w:sz w:val="24"/>
          <w:szCs w:val="28"/>
        </w:rPr>
      </w:pPr>
      <w:r w:rsidRPr="00CA488E">
        <w:rPr>
          <w:rFonts w:ascii="Times New Roman" w:hAnsi="Times New Roman"/>
          <w:sz w:val="24"/>
          <w:szCs w:val="28"/>
        </w:rPr>
        <w:t>Аудирование с пониманием основного содержания</w:t>
      </w:r>
      <w:r w:rsidRPr="00CA488E">
        <w:rPr>
          <w:rFonts w:ascii="Times New Roman" w:hAnsi="Times New Roman"/>
          <w:i/>
          <w:sz w:val="24"/>
          <w:szCs w:val="28"/>
        </w:rPr>
        <w:t xml:space="preserve"> </w:t>
      </w:r>
      <w:r w:rsidRPr="00CA488E">
        <w:rPr>
          <w:rFonts w:ascii="Times New Roman" w:hAnsi="Times New Roman"/>
          <w:sz w:val="24"/>
          <w:szCs w:val="28"/>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CA488E" w:rsidRDefault="00B540EE" w:rsidP="00CA488E">
      <w:pPr>
        <w:spacing w:after="0" w:line="240" w:lineRule="atLeast"/>
        <w:ind w:firstLine="709"/>
        <w:contextualSpacing/>
        <w:jc w:val="both"/>
        <w:rPr>
          <w:rFonts w:ascii="Times New Roman" w:hAnsi="Times New Roman"/>
          <w:sz w:val="24"/>
          <w:szCs w:val="28"/>
        </w:rPr>
      </w:pPr>
      <w:r w:rsidRPr="00CA488E">
        <w:rPr>
          <w:rFonts w:ascii="Times New Roman" w:hAnsi="Times New Roman"/>
          <w:sz w:val="24"/>
          <w:szCs w:val="28"/>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540EE" w:rsidRPr="00CA488E" w:rsidRDefault="00B540EE" w:rsidP="00CA488E">
      <w:pPr>
        <w:spacing w:after="0" w:line="240" w:lineRule="atLeast"/>
        <w:ind w:firstLine="709"/>
        <w:contextualSpacing/>
        <w:jc w:val="both"/>
        <w:rPr>
          <w:rFonts w:ascii="Times New Roman" w:hAnsi="Times New Roman"/>
          <w:sz w:val="24"/>
          <w:szCs w:val="28"/>
        </w:rPr>
      </w:pPr>
      <w:r w:rsidRPr="00CA488E">
        <w:rPr>
          <w:rFonts w:ascii="Times New Roman" w:hAnsi="Times New Roman"/>
          <w:sz w:val="24"/>
          <w:szCs w:val="28"/>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CA488E" w:rsidRDefault="00B540EE" w:rsidP="00CA488E">
      <w:pPr>
        <w:spacing w:after="0" w:line="240" w:lineRule="atLeast"/>
        <w:ind w:firstLine="709"/>
        <w:contextualSpacing/>
        <w:jc w:val="both"/>
        <w:rPr>
          <w:rFonts w:ascii="Times New Roman" w:hAnsi="Times New Roman"/>
          <w:b/>
          <w:sz w:val="24"/>
          <w:szCs w:val="28"/>
        </w:rPr>
      </w:pPr>
      <w:r w:rsidRPr="00CA488E">
        <w:rPr>
          <w:rFonts w:ascii="Times New Roman" w:hAnsi="Times New Roman"/>
          <w:b/>
          <w:sz w:val="24"/>
          <w:szCs w:val="28"/>
        </w:rPr>
        <w:t>Чтение</w:t>
      </w:r>
    </w:p>
    <w:p w:rsidR="00B540EE" w:rsidRPr="00CA488E" w:rsidRDefault="00B540EE" w:rsidP="00CA488E">
      <w:pPr>
        <w:spacing w:after="0" w:line="240" w:lineRule="atLeast"/>
        <w:ind w:firstLine="709"/>
        <w:contextualSpacing/>
        <w:jc w:val="both"/>
        <w:rPr>
          <w:rFonts w:ascii="Times New Roman" w:hAnsi="Times New Roman"/>
          <w:b/>
          <w:sz w:val="24"/>
          <w:szCs w:val="28"/>
        </w:rPr>
      </w:pPr>
      <w:r w:rsidRPr="00CA488E">
        <w:rPr>
          <w:rFonts w:ascii="Times New Roman" w:hAnsi="Times New Roman"/>
          <w:sz w:val="24"/>
          <w:szCs w:val="28"/>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CA488E" w:rsidRDefault="00B540EE" w:rsidP="00CA488E">
      <w:pPr>
        <w:spacing w:after="0" w:line="240" w:lineRule="atLeast"/>
        <w:ind w:firstLine="709"/>
        <w:contextualSpacing/>
        <w:jc w:val="both"/>
        <w:rPr>
          <w:rFonts w:ascii="Times New Roman" w:hAnsi="Times New Roman"/>
          <w:b/>
          <w:sz w:val="24"/>
          <w:szCs w:val="28"/>
        </w:rPr>
      </w:pPr>
      <w:r w:rsidRPr="00CA488E">
        <w:rPr>
          <w:rFonts w:ascii="Times New Roman" w:hAnsi="Times New Roman"/>
          <w:sz w:val="24"/>
          <w:szCs w:val="28"/>
          <w:lang w:bidi="en-US"/>
        </w:rPr>
        <w:t xml:space="preserve">Жанры текстов: научно-популярные, публицистические, художественные, прагматические. </w:t>
      </w:r>
    </w:p>
    <w:p w:rsidR="00B540EE" w:rsidRPr="00CA488E" w:rsidRDefault="00B540EE" w:rsidP="00CA488E">
      <w:pPr>
        <w:spacing w:after="0" w:line="240" w:lineRule="atLeast"/>
        <w:ind w:firstLine="709"/>
        <w:contextualSpacing/>
        <w:jc w:val="both"/>
        <w:rPr>
          <w:rFonts w:ascii="Times New Roman" w:hAnsi="Times New Roman"/>
          <w:b/>
          <w:sz w:val="24"/>
          <w:szCs w:val="28"/>
        </w:rPr>
      </w:pPr>
      <w:r w:rsidRPr="00CA488E">
        <w:rPr>
          <w:rFonts w:ascii="Times New Roman" w:hAnsi="Times New Roman"/>
          <w:sz w:val="24"/>
          <w:szCs w:val="28"/>
          <w:lang w:bidi="en-US"/>
        </w:rPr>
        <w:t>Типы текстов: статья, интервью, рассказ, отрывок из художественного произведения, объявление, рецепт, рекламный проспект, стихотворение и др.</w:t>
      </w:r>
    </w:p>
    <w:p w:rsidR="00B540EE" w:rsidRPr="00CA488E" w:rsidRDefault="00B540EE" w:rsidP="00CA488E">
      <w:pPr>
        <w:spacing w:after="0" w:line="240" w:lineRule="atLeast"/>
        <w:ind w:firstLine="709"/>
        <w:contextualSpacing/>
        <w:jc w:val="both"/>
        <w:rPr>
          <w:rFonts w:ascii="Times New Roman" w:hAnsi="Times New Roman"/>
          <w:b/>
          <w:sz w:val="24"/>
          <w:szCs w:val="28"/>
        </w:rPr>
      </w:pPr>
      <w:r w:rsidRPr="00CA488E">
        <w:rPr>
          <w:rFonts w:ascii="Times New Roman" w:hAnsi="Times New Roman"/>
          <w:sz w:val="24"/>
          <w:szCs w:val="2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CA488E" w:rsidRDefault="00B540EE" w:rsidP="00CA488E">
      <w:pPr>
        <w:spacing w:after="0" w:line="240" w:lineRule="atLeast"/>
        <w:ind w:firstLine="709"/>
        <w:contextualSpacing/>
        <w:jc w:val="both"/>
        <w:rPr>
          <w:rFonts w:ascii="Times New Roman" w:hAnsi="Times New Roman"/>
          <w:sz w:val="24"/>
          <w:szCs w:val="28"/>
          <w:lang w:bidi="en-US"/>
        </w:rPr>
      </w:pPr>
      <w:r w:rsidRPr="00CA488E">
        <w:rPr>
          <w:rFonts w:ascii="Times New Roman" w:hAnsi="Times New Roman"/>
          <w:sz w:val="24"/>
          <w:szCs w:val="28"/>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540EE" w:rsidRPr="00CA488E" w:rsidRDefault="00B540EE" w:rsidP="00CA488E">
      <w:pPr>
        <w:spacing w:after="0" w:line="240" w:lineRule="atLeast"/>
        <w:ind w:firstLine="709"/>
        <w:contextualSpacing/>
        <w:jc w:val="both"/>
        <w:rPr>
          <w:rFonts w:ascii="Times New Roman" w:hAnsi="Times New Roman"/>
          <w:sz w:val="24"/>
          <w:szCs w:val="28"/>
          <w:lang w:bidi="en-US"/>
        </w:rPr>
      </w:pPr>
      <w:r w:rsidRPr="00CA488E">
        <w:rPr>
          <w:rFonts w:ascii="Times New Roman" w:hAnsi="Times New Roman"/>
          <w:sz w:val="24"/>
          <w:szCs w:val="28"/>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57391A" w:rsidRPr="00CA488E">
        <w:rPr>
          <w:rFonts w:ascii="Times New Roman" w:hAnsi="Times New Roman"/>
          <w:sz w:val="24"/>
          <w:szCs w:val="28"/>
          <w:lang w:bidi="en-US"/>
        </w:rPr>
        <w:t xml:space="preserve"> </w:t>
      </w:r>
      <w:r w:rsidRPr="00CA488E">
        <w:rPr>
          <w:rFonts w:ascii="Times New Roman" w:hAnsi="Times New Roman"/>
          <w:sz w:val="24"/>
          <w:szCs w:val="28"/>
          <w:lang w:bidi="en-US"/>
        </w:rPr>
        <w:t>Объем текста для чтения - около 350 слов.</w:t>
      </w:r>
    </w:p>
    <w:p w:rsidR="00B540EE" w:rsidRPr="00CA488E" w:rsidRDefault="00B540EE" w:rsidP="00CA488E">
      <w:pPr>
        <w:spacing w:after="0" w:line="240" w:lineRule="atLeast"/>
        <w:ind w:firstLine="709"/>
        <w:contextualSpacing/>
        <w:jc w:val="both"/>
        <w:rPr>
          <w:rFonts w:ascii="Times New Roman" w:hAnsi="Times New Roman"/>
          <w:sz w:val="24"/>
          <w:szCs w:val="28"/>
          <w:lang w:bidi="en-US"/>
        </w:rPr>
      </w:pPr>
      <w:r w:rsidRPr="00CA488E">
        <w:rPr>
          <w:rFonts w:ascii="Times New Roman" w:hAnsi="Times New Roman"/>
          <w:sz w:val="24"/>
          <w:szCs w:val="28"/>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CA488E" w:rsidRDefault="00B540EE" w:rsidP="00CA488E">
      <w:pPr>
        <w:spacing w:after="0" w:line="240" w:lineRule="atLeast"/>
        <w:ind w:firstLine="709"/>
        <w:contextualSpacing/>
        <w:jc w:val="both"/>
        <w:rPr>
          <w:rFonts w:ascii="Times New Roman" w:hAnsi="Times New Roman"/>
          <w:sz w:val="24"/>
          <w:szCs w:val="28"/>
        </w:rPr>
      </w:pPr>
      <w:r w:rsidRPr="00CA488E">
        <w:rPr>
          <w:rFonts w:ascii="Times New Roman" w:hAnsi="Times New Roman"/>
          <w:sz w:val="24"/>
          <w:szCs w:val="28"/>
        </w:rPr>
        <w:t xml:space="preserve">Независимо от вида чтения возможно использование двуязычного словаря. </w:t>
      </w:r>
    </w:p>
    <w:p w:rsidR="00B540EE" w:rsidRPr="00CA488E" w:rsidRDefault="00B540EE" w:rsidP="00CA488E">
      <w:pPr>
        <w:spacing w:after="0" w:line="240" w:lineRule="atLeast"/>
        <w:ind w:firstLine="709"/>
        <w:contextualSpacing/>
        <w:jc w:val="both"/>
        <w:rPr>
          <w:rFonts w:ascii="Times New Roman" w:hAnsi="Times New Roman"/>
          <w:b/>
          <w:sz w:val="24"/>
          <w:szCs w:val="28"/>
        </w:rPr>
      </w:pPr>
      <w:r w:rsidRPr="00CA488E">
        <w:rPr>
          <w:rFonts w:ascii="Times New Roman" w:hAnsi="Times New Roman"/>
          <w:b/>
          <w:sz w:val="24"/>
          <w:szCs w:val="28"/>
        </w:rPr>
        <w:t>Письменная речь</w:t>
      </w:r>
    </w:p>
    <w:p w:rsidR="00B540EE" w:rsidRPr="00CA488E" w:rsidRDefault="00B540EE" w:rsidP="00CA488E">
      <w:pPr>
        <w:spacing w:after="0" w:line="240" w:lineRule="atLeast"/>
        <w:ind w:firstLine="709"/>
        <w:contextualSpacing/>
        <w:jc w:val="both"/>
        <w:rPr>
          <w:rFonts w:ascii="Times New Roman" w:hAnsi="Times New Roman"/>
          <w:sz w:val="24"/>
          <w:szCs w:val="28"/>
        </w:rPr>
      </w:pPr>
      <w:r w:rsidRPr="00CA488E">
        <w:rPr>
          <w:rFonts w:ascii="Times New Roman" w:hAnsi="Times New Roman"/>
          <w:sz w:val="24"/>
          <w:szCs w:val="28"/>
        </w:rPr>
        <w:t>Дальнейшее развитие и совершенствование письменной речи, а именно умений:</w:t>
      </w:r>
    </w:p>
    <w:p w:rsidR="00B540EE" w:rsidRPr="00CA488E" w:rsidRDefault="00B540EE" w:rsidP="00D031C4">
      <w:pPr>
        <w:numPr>
          <w:ilvl w:val="0"/>
          <w:numId w:val="21"/>
        </w:numPr>
        <w:tabs>
          <w:tab w:val="left" w:pos="993"/>
        </w:tabs>
        <w:spacing w:after="0" w:line="240" w:lineRule="atLeast"/>
        <w:ind w:left="0" w:firstLine="709"/>
        <w:contextualSpacing/>
        <w:jc w:val="both"/>
        <w:rPr>
          <w:rFonts w:ascii="Times New Roman" w:hAnsi="Times New Roman"/>
          <w:sz w:val="24"/>
          <w:szCs w:val="28"/>
        </w:rPr>
      </w:pPr>
      <w:r w:rsidRPr="00CA488E">
        <w:rPr>
          <w:rFonts w:ascii="Times New Roman" w:hAnsi="Times New Roman"/>
          <w:sz w:val="24"/>
          <w:szCs w:val="28"/>
        </w:rPr>
        <w:t>заполнение анкет и формуляров (указывать имя, фамилию, пол, гражданство, национальность, адрес);</w:t>
      </w:r>
    </w:p>
    <w:p w:rsidR="00B540EE" w:rsidRPr="00CA488E" w:rsidRDefault="00B540EE" w:rsidP="00D031C4">
      <w:pPr>
        <w:numPr>
          <w:ilvl w:val="0"/>
          <w:numId w:val="21"/>
        </w:numPr>
        <w:tabs>
          <w:tab w:val="left" w:pos="993"/>
        </w:tabs>
        <w:spacing w:after="0" w:line="240" w:lineRule="atLeast"/>
        <w:ind w:left="0" w:firstLine="709"/>
        <w:contextualSpacing/>
        <w:jc w:val="both"/>
        <w:rPr>
          <w:rFonts w:ascii="Times New Roman" w:hAnsi="Times New Roman"/>
          <w:sz w:val="24"/>
          <w:szCs w:val="28"/>
        </w:rPr>
      </w:pPr>
      <w:r w:rsidRPr="00CA488E">
        <w:rPr>
          <w:rFonts w:ascii="Times New Roman" w:hAnsi="Times New Roman"/>
          <w:sz w:val="24"/>
          <w:szCs w:val="28"/>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CA488E" w:rsidRDefault="00B540EE" w:rsidP="00D031C4">
      <w:pPr>
        <w:numPr>
          <w:ilvl w:val="0"/>
          <w:numId w:val="21"/>
        </w:numPr>
        <w:tabs>
          <w:tab w:val="left" w:pos="993"/>
        </w:tabs>
        <w:spacing w:after="0" w:line="240" w:lineRule="atLeast"/>
        <w:ind w:left="0" w:firstLine="709"/>
        <w:contextualSpacing/>
        <w:jc w:val="both"/>
        <w:rPr>
          <w:rFonts w:ascii="Times New Roman" w:hAnsi="Times New Roman"/>
          <w:sz w:val="24"/>
          <w:szCs w:val="28"/>
        </w:rPr>
      </w:pPr>
      <w:r w:rsidRPr="00CA488E">
        <w:rPr>
          <w:rFonts w:ascii="Times New Roman" w:hAnsi="Times New Roman"/>
          <w:sz w:val="24"/>
          <w:szCs w:val="28"/>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CA488E" w:rsidRDefault="00B540EE" w:rsidP="00D031C4">
      <w:pPr>
        <w:numPr>
          <w:ilvl w:val="0"/>
          <w:numId w:val="21"/>
        </w:numPr>
        <w:tabs>
          <w:tab w:val="left" w:pos="993"/>
        </w:tabs>
        <w:spacing w:after="0" w:line="240" w:lineRule="atLeast"/>
        <w:ind w:left="0" w:firstLine="709"/>
        <w:contextualSpacing/>
        <w:jc w:val="both"/>
        <w:rPr>
          <w:rFonts w:ascii="Times New Roman" w:hAnsi="Times New Roman"/>
          <w:sz w:val="24"/>
          <w:szCs w:val="28"/>
        </w:rPr>
      </w:pPr>
      <w:r w:rsidRPr="00CA488E">
        <w:rPr>
          <w:rFonts w:ascii="Times New Roman" w:hAnsi="Times New Roman"/>
          <w:sz w:val="24"/>
          <w:szCs w:val="28"/>
        </w:rPr>
        <w:t>составление плана, тезисов устного/письменного сообщения; краткое изложение результатов проектной деятельности.</w:t>
      </w:r>
    </w:p>
    <w:p w:rsidR="00B540EE" w:rsidRPr="00CA488E" w:rsidRDefault="00B540EE" w:rsidP="00D031C4">
      <w:pPr>
        <w:numPr>
          <w:ilvl w:val="0"/>
          <w:numId w:val="21"/>
        </w:numPr>
        <w:tabs>
          <w:tab w:val="left" w:pos="993"/>
        </w:tabs>
        <w:spacing w:after="0" w:line="240" w:lineRule="atLeast"/>
        <w:ind w:left="0" w:firstLine="709"/>
        <w:contextualSpacing/>
        <w:jc w:val="both"/>
        <w:rPr>
          <w:rFonts w:ascii="Times New Roman" w:hAnsi="Times New Roman"/>
          <w:sz w:val="24"/>
          <w:szCs w:val="28"/>
          <w:lang w:bidi="en-US"/>
        </w:rPr>
      </w:pPr>
      <w:r w:rsidRPr="00CA488E">
        <w:rPr>
          <w:rFonts w:ascii="Times New Roman" w:hAnsi="Times New Roman"/>
          <w:sz w:val="24"/>
          <w:szCs w:val="28"/>
          <w:lang w:bidi="en-US"/>
        </w:rPr>
        <w:t>делать выписки из текстов; составлять небольшие письменные высказывания в соответствии с коммуникативной задачей.</w:t>
      </w:r>
    </w:p>
    <w:p w:rsidR="00B540EE" w:rsidRPr="00CA488E" w:rsidRDefault="00B540EE" w:rsidP="00CA488E">
      <w:pPr>
        <w:spacing w:after="0" w:line="240" w:lineRule="atLeast"/>
        <w:ind w:firstLine="709"/>
        <w:contextualSpacing/>
        <w:jc w:val="both"/>
        <w:rPr>
          <w:rFonts w:ascii="Times New Roman" w:hAnsi="Times New Roman"/>
          <w:b/>
          <w:sz w:val="24"/>
          <w:szCs w:val="28"/>
        </w:rPr>
      </w:pPr>
      <w:r w:rsidRPr="00CA488E">
        <w:rPr>
          <w:rFonts w:ascii="Times New Roman" w:hAnsi="Times New Roman"/>
          <w:b/>
          <w:sz w:val="24"/>
          <w:szCs w:val="28"/>
        </w:rPr>
        <w:t>Языковые средства и навыки оперирования ими</w:t>
      </w:r>
    </w:p>
    <w:p w:rsidR="00B540EE" w:rsidRPr="00CA488E" w:rsidRDefault="00B540EE" w:rsidP="00CA488E">
      <w:pPr>
        <w:spacing w:after="0" w:line="240" w:lineRule="atLeast"/>
        <w:ind w:firstLine="709"/>
        <w:contextualSpacing/>
        <w:jc w:val="both"/>
        <w:rPr>
          <w:rFonts w:ascii="Times New Roman" w:hAnsi="Times New Roman"/>
          <w:sz w:val="24"/>
          <w:szCs w:val="28"/>
        </w:rPr>
      </w:pPr>
      <w:r w:rsidRPr="00CA488E">
        <w:rPr>
          <w:rFonts w:ascii="Times New Roman" w:hAnsi="Times New Roman"/>
          <w:b/>
          <w:sz w:val="24"/>
          <w:szCs w:val="28"/>
        </w:rPr>
        <w:t>Орфография и пунктуация</w:t>
      </w:r>
    </w:p>
    <w:p w:rsidR="00B540EE" w:rsidRPr="00CA488E" w:rsidRDefault="00B540EE" w:rsidP="00CA488E">
      <w:pPr>
        <w:spacing w:after="0" w:line="240" w:lineRule="atLeast"/>
        <w:ind w:firstLine="709"/>
        <w:contextualSpacing/>
        <w:jc w:val="both"/>
        <w:rPr>
          <w:rFonts w:ascii="Times New Roman" w:hAnsi="Times New Roman"/>
          <w:sz w:val="24"/>
          <w:szCs w:val="28"/>
          <w:lang w:bidi="en-US"/>
        </w:rPr>
      </w:pPr>
      <w:r w:rsidRPr="00CA488E">
        <w:rPr>
          <w:rFonts w:ascii="Times New Roman" w:hAnsi="Times New Roman"/>
          <w:sz w:val="24"/>
          <w:szCs w:val="28"/>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CA488E" w:rsidRDefault="00B540EE" w:rsidP="00CA488E">
      <w:pPr>
        <w:spacing w:after="0" w:line="240" w:lineRule="atLeast"/>
        <w:ind w:firstLine="709"/>
        <w:contextualSpacing/>
        <w:jc w:val="both"/>
        <w:rPr>
          <w:rFonts w:ascii="Times New Roman" w:hAnsi="Times New Roman"/>
          <w:sz w:val="24"/>
          <w:szCs w:val="28"/>
        </w:rPr>
      </w:pPr>
      <w:r w:rsidRPr="00CA488E">
        <w:rPr>
          <w:rFonts w:ascii="Times New Roman" w:hAnsi="Times New Roman"/>
          <w:b/>
          <w:sz w:val="24"/>
          <w:szCs w:val="28"/>
        </w:rPr>
        <w:t>Фонетическая сторона речи</w:t>
      </w:r>
    </w:p>
    <w:p w:rsidR="00B540EE" w:rsidRPr="00CA488E" w:rsidRDefault="00B540EE" w:rsidP="00CA488E">
      <w:pPr>
        <w:spacing w:after="0" w:line="240" w:lineRule="atLeast"/>
        <w:ind w:firstLine="709"/>
        <w:contextualSpacing/>
        <w:jc w:val="both"/>
        <w:rPr>
          <w:rFonts w:ascii="Times New Roman" w:hAnsi="Times New Roman"/>
          <w:sz w:val="24"/>
          <w:szCs w:val="28"/>
        </w:rPr>
      </w:pPr>
      <w:r w:rsidRPr="00CA488E">
        <w:rPr>
          <w:rFonts w:ascii="Times New Roman" w:hAnsi="Times New Roman"/>
          <w:sz w:val="24"/>
          <w:szCs w:val="28"/>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57391A" w:rsidRPr="00CA488E">
        <w:rPr>
          <w:rFonts w:ascii="Times New Roman" w:hAnsi="Times New Roman"/>
          <w:sz w:val="24"/>
          <w:szCs w:val="28"/>
        </w:rPr>
        <w:t xml:space="preserve"> </w:t>
      </w:r>
      <w:r w:rsidRPr="00CA488E">
        <w:rPr>
          <w:rFonts w:ascii="Times New Roman" w:hAnsi="Times New Roman"/>
          <w:sz w:val="24"/>
          <w:szCs w:val="28"/>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CA488E" w:rsidRDefault="00B540EE" w:rsidP="00CA488E">
      <w:pPr>
        <w:spacing w:after="0" w:line="240" w:lineRule="atLeast"/>
        <w:ind w:firstLine="709"/>
        <w:contextualSpacing/>
        <w:jc w:val="both"/>
        <w:rPr>
          <w:rFonts w:ascii="Times New Roman" w:hAnsi="Times New Roman"/>
          <w:sz w:val="24"/>
          <w:szCs w:val="28"/>
        </w:rPr>
      </w:pPr>
      <w:r w:rsidRPr="00CA488E">
        <w:rPr>
          <w:rFonts w:ascii="Times New Roman" w:hAnsi="Times New Roman"/>
          <w:b/>
          <w:sz w:val="24"/>
          <w:szCs w:val="28"/>
        </w:rPr>
        <w:t>Лексическая сторона речи</w:t>
      </w:r>
    </w:p>
    <w:p w:rsidR="00B540EE" w:rsidRPr="00CA488E" w:rsidRDefault="00B540EE" w:rsidP="00CA488E">
      <w:pPr>
        <w:spacing w:after="0" w:line="240" w:lineRule="atLeast"/>
        <w:ind w:firstLine="709"/>
        <w:contextualSpacing/>
        <w:jc w:val="both"/>
        <w:rPr>
          <w:rFonts w:ascii="Times New Roman" w:hAnsi="Times New Roman"/>
          <w:sz w:val="24"/>
          <w:szCs w:val="28"/>
        </w:rPr>
      </w:pPr>
      <w:r w:rsidRPr="00CA488E">
        <w:rPr>
          <w:rFonts w:ascii="Times New Roman" w:hAnsi="Times New Roman"/>
          <w:sz w:val="24"/>
          <w:szCs w:val="28"/>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540EE" w:rsidRPr="00CA488E" w:rsidRDefault="00B540EE" w:rsidP="00CA488E">
      <w:pPr>
        <w:spacing w:after="0" w:line="240" w:lineRule="atLeast"/>
        <w:ind w:firstLine="709"/>
        <w:contextualSpacing/>
        <w:jc w:val="both"/>
        <w:rPr>
          <w:rFonts w:ascii="Times New Roman" w:hAnsi="Times New Roman"/>
          <w:sz w:val="24"/>
          <w:szCs w:val="28"/>
        </w:rPr>
      </w:pPr>
      <w:r w:rsidRPr="00CA488E">
        <w:rPr>
          <w:rFonts w:ascii="Times New Roman" w:hAnsi="Times New Roman"/>
          <w:sz w:val="24"/>
          <w:szCs w:val="28"/>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CA488E" w:rsidRDefault="00B540EE" w:rsidP="00CA488E">
      <w:pPr>
        <w:spacing w:after="0" w:line="240" w:lineRule="atLeast"/>
        <w:ind w:firstLine="709"/>
        <w:contextualSpacing/>
        <w:jc w:val="both"/>
        <w:rPr>
          <w:rFonts w:ascii="Times New Roman" w:hAnsi="Times New Roman"/>
          <w:sz w:val="24"/>
          <w:szCs w:val="28"/>
        </w:rPr>
      </w:pPr>
      <w:r w:rsidRPr="00CA488E">
        <w:rPr>
          <w:rFonts w:ascii="Times New Roman" w:hAnsi="Times New Roman"/>
          <w:b/>
          <w:sz w:val="24"/>
          <w:szCs w:val="28"/>
        </w:rPr>
        <w:t>Грамматическая сторона речи</w:t>
      </w:r>
    </w:p>
    <w:p w:rsidR="00B540EE" w:rsidRPr="00CA488E" w:rsidRDefault="00B540EE" w:rsidP="00CA488E">
      <w:pPr>
        <w:spacing w:after="0" w:line="240" w:lineRule="atLeast"/>
        <w:ind w:firstLine="709"/>
        <w:contextualSpacing/>
        <w:jc w:val="both"/>
        <w:rPr>
          <w:rFonts w:ascii="Times New Roman" w:hAnsi="Times New Roman"/>
          <w:sz w:val="24"/>
          <w:szCs w:val="28"/>
          <w:lang w:bidi="en-US"/>
        </w:rPr>
      </w:pPr>
      <w:r w:rsidRPr="00CA488E">
        <w:rPr>
          <w:rFonts w:ascii="Times New Roman" w:hAnsi="Times New Roman"/>
          <w:sz w:val="24"/>
          <w:szCs w:val="28"/>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CA488E" w:rsidRDefault="00B540EE" w:rsidP="00CA488E">
      <w:pPr>
        <w:spacing w:after="0" w:line="240" w:lineRule="atLeast"/>
        <w:ind w:firstLine="709"/>
        <w:contextualSpacing/>
        <w:jc w:val="both"/>
        <w:rPr>
          <w:rFonts w:ascii="Times New Roman" w:hAnsi="Times New Roman"/>
          <w:sz w:val="24"/>
          <w:szCs w:val="28"/>
          <w:lang w:bidi="en-US"/>
        </w:rPr>
      </w:pPr>
      <w:r w:rsidRPr="00CA488E">
        <w:rPr>
          <w:rFonts w:ascii="Times New Roman" w:hAnsi="Times New Roman"/>
          <w:sz w:val="24"/>
          <w:szCs w:val="28"/>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CA488E" w:rsidRDefault="00B540EE" w:rsidP="00CA488E">
      <w:pPr>
        <w:spacing w:after="0" w:line="240" w:lineRule="atLeast"/>
        <w:ind w:firstLine="709"/>
        <w:contextualSpacing/>
        <w:jc w:val="both"/>
        <w:rPr>
          <w:rFonts w:ascii="Times New Roman" w:hAnsi="Times New Roman"/>
          <w:sz w:val="24"/>
          <w:szCs w:val="28"/>
          <w:lang w:bidi="en-US"/>
        </w:rPr>
      </w:pPr>
      <w:r w:rsidRPr="00CA488E">
        <w:rPr>
          <w:rFonts w:ascii="Times New Roman" w:hAnsi="Times New Roman"/>
          <w:sz w:val="24"/>
          <w:szCs w:val="28"/>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57391A" w:rsidRPr="00CA488E">
        <w:rPr>
          <w:rFonts w:ascii="Times New Roman" w:hAnsi="Times New Roman"/>
          <w:sz w:val="24"/>
          <w:szCs w:val="28"/>
          <w:lang w:bidi="en-US"/>
        </w:rPr>
        <w:t xml:space="preserve"> </w:t>
      </w:r>
      <w:r w:rsidRPr="00CA488E">
        <w:rPr>
          <w:rFonts w:ascii="Times New Roman" w:hAnsi="Times New Roman"/>
          <w:sz w:val="24"/>
          <w:szCs w:val="28"/>
          <w:lang w:bidi="en-US"/>
        </w:rPr>
        <w:t xml:space="preserve">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CA488E" w:rsidRDefault="00B540EE" w:rsidP="00CA488E">
      <w:pPr>
        <w:spacing w:after="0" w:line="240" w:lineRule="atLeast"/>
        <w:ind w:firstLine="709"/>
        <w:contextualSpacing/>
        <w:jc w:val="both"/>
        <w:rPr>
          <w:rFonts w:ascii="Times New Roman" w:hAnsi="Times New Roman"/>
          <w:sz w:val="24"/>
          <w:szCs w:val="28"/>
        </w:rPr>
      </w:pPr>
      <w:r w:rsidRPr="00CA488E">
        <w:rPr>
          <w:rFonts w:ascii="Times New Roman" w:hAnsi="Times New Roman"/>
          <w:b/>
          <w:sz w:val="24"/>
          <w:szCs w:val="28"/>
        </w:rPr>
        <w:t>Социокультурные знания и умения.</w:t>
      </w:r>
    </w:p>
    <w:p w:rsidR="00B540EE" w:rsidRPr="00CA488E" w:rsidRDefault="00B540EE" w:rsidP="00CA488E">
      <w:pPr>
        <w:spacing w:after="0" w:line="240" w:lineRule="atLeast"/>
        <w:ind w:firstLine="709"/>
        <w:contextualSpacing/>
        <w:jc w:val="both"/>
        <w:rPr>
          <w:rFonts w:ascii="Times New Roman" w:hAnsi="Times New Roman"/>
          <w:sz w:val="24"/>
          <w:szCs w:val="28"/>
          <w:lang w:bidi="en-US"/>
        </w:rPr>
      </w:pPr>
      <w:r w:rsidRPr="00CA488E">
        <w:rPr>
          <w:rFonts w:ascii="Times New Roman" w:hAnsi="Times New Roman"/>
          <w:sz w:val="24"/>
          <w:szCs w:val="28"/>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CA488E" w:rsidRDefault="00B540EE" w:rsidP="00D031C4">
      <w:pPr>
        <w:numPr>
          <w:ilvl w:val="0"/>
          <w:numId w:val="22"/>
        </w:numPr>
        <w:tabs>
          <w:tab w:val="left" w:pos="993"/>
        </w:tabs>
        <w:spacing w:after="0" w:line="240" w:lineRule="atLeast"/>
        <w:ind w:left="0" w:firstLine="709"/>
        <w:contextualSpacing/>
        <w:jc w:val="both"/>
        <w:rPr>
          <w:rFonts w:ascii="Times New Roman" w:hAnsi="Times New Roman"/>
          <w:sz w:val="24"/>
          <w:szCs w:val="28"/>
          <w:lang w:bidi="en-US"/>
        </w:rPr>
      </w:pPr>
      <w:r w:rsidRPr="00CA488E">
        <w:rPr>
          <w:rFonts w:ascii="Times New Roman" w:hAnsi="Times New Roman"/>
          <w:sz w:val="24"/>
          <w:szCs w:val="28"/>
          <w:lang w:bidi="en-US"/>
        </w:rPr>
        <w:t>знаниями о значении родного и иностранного языков в современном мире;</w:t>
      </w:r>
    </w:p>
    <w:p w:rsidR="00B540EE" w:rsidRPr="00CA488E" w:rsidRDefault="00B540EE" w:rsidP="00D031C4">
      <w:pPr>
        <w:numPr>
          <w:ilvl w:val="0"/>
          <w:numId w:val="22"/>
        </w:numPr>
        <w:tabs>
          <w:tab w:val="left" w:pos="993"/>
        </w:tabs>
        <w:spacing w:after="0" w:line="240" w:lineRule="atLeast"/>
        <w:ind w:left="0" w:firstLine="709"/>
        <w:contextualSpacing/>
        <w:jc w:val="both"/>
        <w:rPr>
          <w:rFonts w:ascii="Times New Roman" w:hAnsi="Times New Roman"/>
          <w:sz w:val="24"/>
          <w:szCs w:val="28"/>
          <w:lang w:bidi="en-US"/>
        </w:rPr>
      </w:pPr>
      <w:r w:rsidRPr="00CA488E">
        <w:rPr>
          <w:rFonts w:ascii="Times New Roman" w:hAnsi="Times New Roman"/>
          <w:sz w:val="24"/>
          <w:szCs w:val="28"/>
          <w:lang w:bidi="en-US"/>
        </w:rPr>
        <w:t>сведениями о социокультурном портрете стран, говорящих на иностранном языке, их символике и культурном наследии;</w:t>
      </w:r>
    </w:p>
    <w:p w:rsidR="00B540EE" w:rsidRPr="00CA488E" w:rsidRDefault="00B540EE" w:rsidP="00D031C4">
      <w:pPr>
        <w:numPr>
          <w:ilvl w:val="0"/>
          <w:numId w:val="22"/>
        </w:numPr>
        <w:tabs>
          <w:tab w:val="left" w:pos="993"/>
        </w:tabs>
        <w:spacing w:after="0" w:line="240" w:lineRule="atLeast"/>
        <w:ind w:left="0" w:firstLine="709"/>
        <w:contextualSpacing/>
        <w:jc w:val="both"/>
        <w:rPr>
          <w:rFonts w:ascii="Times New Roman" w:hAnsi="Times New Roman"/>
          <w:sz w:val="24"/>
          <w:szCs w:val="28"/>
          <w:lang w:bidi="en-US"/>
        </w:rPr>
      </w:pPr>
      <w:r w:rsidRPr="00CA488E">
        <w:rPr>
          <w:rFonts w:ascii="Times New Roman" w:hAnsi="Times New Roman"/>
          <w:sz w:val="24"/>
          <w:szCs w:val="28"/>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CA488E" w:rsidRDefault="00B540EE" w:rsidP="00D031C4">
      <w:pPr>
        <w:numPr>
          <w:ilvl w:val="0"/>
          <w:numId w:val="22"/>
        </w:numPr>
        <w:tabs>
          <w:tab w:val="left" w:pos="993"/>
        </w:tabs>
        <w:spacing w:after="0" w:line="240" w:lineRule="atLeast"/>
        <w:ind w:left="0" w:firstLine="709"/>
        <w:contextualSpacing/>
        <w:jc w:val="both"/>
        <w:rPr>
          <w:rFonts w:ascii="Times New Roman" w:hAnsi="Times New Roman"/>
          <w:sz w:val="24"/>
          <w:szCs w:val="28"/>
          <w:lang w:bidi="en-US"/>
        </w:rPr>
      </w:pPr>
      <w:r w:rsidRPr="00CA488E">
        <w:rPr>
          <w:rFonts w:ascii="Times New Roman" w:hAnsi="Times New Roman"/>
          <w:sz w:val="24"/>
          <w:szCs w:val="28"/>
          <w:lang w:bidi="en-US"/>
        </w:rPr>
        <w:t>знаниями о реалиях страны/стран изучаемого языка: традициях (в пита</w:t>
      </w:r>
      <w:r w:rsidRPr="00CA488E">
        <w:rPr>
          <w:rFonts w:ascii="Times New Roman" w:hAnsi="Times New Roman"/>
          <w:sz w:val="24"/>
          <w:szCs w:val="28"/>
          <w:lang w:bidi="en-US"/>
        </w:rPr>
        <w:softHyphen/>
        <w:t xml:space="preserve">нии, проведении выходных дней, основных национальных праздников и </w:t>
      </w:r>
      <w:r w:rsidR="00245F1D" w:rsidRPr="00CA488E">
        <w:rPr>
          <w:rFonts w:ascii="Times New Roman" w:hAnsi="Times New Roman"/>
          <w:sz w:val="24"/>
          <w:szCs w:val="28"/>
          <w:lang w:bidi="en-US"/>
        </w:rPr>
        <w:t>т. д.</w:t>
      </w:r>
      <w:r w:rsidRPr="00CA488E">
        <w:rPr>
          <w:rFonts w:ascii="Times New Roman" w:hAnsi="Times New Roman"/>
          <w:sz w:val="24"/>
          <w:szCs w:val="28"/>
          <w:lang w:bidi="en-US"/>
        </w:rPr>
        <w:t xml:space="preserve">), распространенных образцов фольклора (пословицы и </w:t>
      </w:r>
      <w:r w:rsidR="00245F1D" w:rsidRPr="00CA488E">
        <w:rPr>
          <w:rFonts w:ascii="Times New Roman" w:hAnsi="Times New Roman"/>
          <w:sz w:val="24"/>
          <w:szCs w:val="28"/>
          <w:lang w:bidi="en-US"/>
        </w:rPr>
        <w:t>т. д.</w:t>
      </w:r>
      <w:r w:rsidRPr="00CA488E">
        <w:rPr>
          <w:rFonts w:ascii="Times New Roman" w:hAnsi="Times New Roman"/>
          <w:sz w:val="24"/>
          <w:szCs w:val="28"/>
          <w:lang w:bidi="en-US"/>
        </w:rPr>
        <w:t xml:space="preserve">); </w:t>
      </w:r>
    </w:p>
    <w:p w:rsidR="00B540EE" w:rsidRPr="00CA488E" w:rsidRDefault="00B540EE" w:rsidP="00D031C4">
      <w:pPr>
        <w:numPr>
          <w:ilvl w:val="0"/>
          <w:numId w:val="22"/>
        </w:numPr>
        <w:tabs>
          <w:tab w:val="left" w:pos="993"/>
        </w:tabs>
        <w:spacing w:after="0" w:line="240" w:lineRule="atLeast"/>
        <w:ind w:left="0" w:firstLine="709"/>
        <w:contextualSpacing/>
        <w:jc w:val="both"/>
        <w:rPr>
          <w:rFonts w:ascii="Times New Roman" w:hAnsi="Times New Roman"/>
          <w:sz w:val="24"/>
          <w:szCs w:val="28"/>
          <w:lang w:bidi="en-US"/>
        </w:rPr>
      </w:pPr>
      <w:r w:rsidRPr="00CA488E">
        <w:rPr>
          <w:rFonts w:ascii="Times New Roman" w:hAnsi="Times New Roman"/>
          <w:sz w:val="24"/>
          <w:szCs w:val="28"/>
          <w:lang w:bidi="en-US"/>
        </w:rPr>
        <w:t>представлениями о</w:t>
      </w:r>
      <w:r w:rsidR="0057391A" w:rsidRPr="00CA488E">
        <w:rPr>
          <w:rFonts w:ascii="Times New Roman" w:hAnsi="Times New Roman"/>
          <w:sz w:val="24"/>
          <w:szCs w:val="28"/>
          <w:lang w:bidi="en-US"/>
        </w:rPr>
        <w:t xml:space="preserve"> </w:t>
      </w:r>
      <w:r w:rsidRPr="00CA488E">
        <w:rPr>
          <w:rFonts w:ascii="Times New Roman" w:hAnsi="Times New Roman"/>
          <w:sz w:val="24"/>
          <w:szCs w:val="28"/>
          <w:lang w:bidi="en-US"/>
        </w:rPr>
        <w:t>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CA488E" w:rsidRDefault="00B540EE" w:rsidP="00D031C4">
      <w:pPr>
        <w:numPr>
          <w:ilvl w:val="0"/>
          <w:numId w:val="22"/>
        </w:numPr>
        <w:tabs>
          <w:tab w:val="left" w:pos="993"/>
        </w:tabs>
        <w:spacing w:after="0" w:line="240" w:lineRule="atLeast"/>
        <w:ind w:left="0" w:firstLine="709"/>
        <w:contextualSpacing/>
        <w:jc w:val="both"/>
        <w:rPr>
          <w:rFonts w:ascii="Times New Roman" w:hAnsi="Times New Roman"/>
          <w:sz w:val="24"/>
          <w:szCs w:val="28"/>
          <w:lang w:bidi="en-US"/>
        </w:rPr>
      </w:pPr>
      <w:r w:rsidRPr="00CA488E">
        <w:rPr>
          <w:rFonts w:ascii="Times New Roman" w:hAnsi="Times New Roman"/>
          <w:sz w:val="24"/>
          <w:szCs w:val="28"/>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CA488E" w:rsidRDefault="00B540EE" w:rsidP="00D031C4">
      <w:pPr>
        <w:numPr>
          <w:ilvl w:val="0"/>
          <w:numId w:val="22"/>
        </w:numPr>
        <w:tabs>
          <w:tab w:val="left" w:pos="993"/>
        </w:tabs>
        <w:spacing w:after="0" w:line="240" w:lineRule="atLeast"/>
        <w:ind w:left="0" w:firstLine="709"/>
        <w:contextualSpacing/>
        <w:jc w:val="both"/>
        <w:rPr>
          <w:rFonts w:ascii="Times New Roman" w:hAnsi="Times New Roman"/>
          <w:sz w:val="24"/>
          <w:szCs w:val="28"/>
          <w:lang w:bidi="en-US"/>
        </w:rPr>
      </w:pPr>
      <w:r w:rsidRPr="00CA488E">
        <w:rPr>
          <w:rFonts w:ascii="Times New Roman" w:hAnsi="Times New Roman"/>
          <w:sz w:val="24"/>
          <w:szCs w:val="28"/>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CA488E" w:rsidRDefault="00B540EE" w:rsidP="00CA488E">
      <w:pPr>
        <w:spacing w:after="0" w:line="240" w:lineRule="atLeast"/>
        <w:ind w:firstLine="709"/>
        <w:contextualSpacing/>
        <w:jc w:val="both"/>
        <w:rPr>
          <w:rFonts w:ascii="Times New Roman" w:hAnsi="Times New Roman"/>
          <w:sz w:val="24"/>
          <w:szCs w:val="28"/>
        </w:rPr>
      </w:pPr>
      <w:r w:rsidRPr="00CA488E">
        <w:rPr>
          <w:rFonts w:ascii="Times New Roman" w:hAnsi="Times New Roman"/>
          <w:b/>
          <w:sz w:val="24"/>
          <w:szCs w:val="28"/>
        </w:rPr>
        <w:t>Компенсаторные умения</w:t>
      </w:r>
    </w:p>
    <w:p w:rsidR="00B540EE" w:rsidRPr="00CA488E" w:rsidRDefault="00B540EE" w:rsidP="00CA488E">
      <w:pPr>
        <w:spacing w:after="0" w:line="240" w:lineRule="atLeast"/>
        <w:ind w:firstLine="709"/>
        <w:contextualSpacing/>
        <w:jc w:val="both"/>
        <w:rPr>
          <w:rFonts w:ascii="Times New Roman" w:hAnsi="Times New Roman"/>
          <w:sz w:val="24"/>
          <w:szCs w:val="28"/>
        </w:rPr>
      </w:pPr>
      <w:r w:rsidRPr="00CA488E">
        <w:rPr>
          <w:rFonts w:ascii="Times New Roman" w:hAnsi="Times New Roman"/>
          <w:sz w:val="24"/>
          <w:szCs w:val="28"/>
          <w:lang w:bidi="en-US"/>
        </w:rPr>
        <w:t>Совершенствование умений:</w:t>
      </w:r>
    </w:p>
    <w:p w:rsidR="00B540EE" w:rsidRPr="00CA488E" w:rsidRDefault="00B540EE" w:rsidP="00D031C4">
      <w:pPr>
        <w:numPr>
          <w:ilvl w:val="0"/>
          <w:numId w:val="23"/>
        </w:numPr>
        <w:tabs>
          <w:tab w:val="left" w:pos="993"/>
        </w:tabs>
        <w:spacing w:after="0" w:line="240" w:lineRule="atLeast"/>
        <w:ind w:left="0" w:firstLine="709"/>
        <w:contextualSpacing/>
        <w:jc w:val="both"/>
        <w:rPr>
          <w:rFonts w:ascii="Times New Roman" w:hAnsi="Times New Roman"/>
          <w:sz w:val="24"/>
          <w:szCs w:val="28"/>
          <w:lang w:bidi="en-US"/>
        </w:rPr>
      </w:pPr>
      <w:r w:rsidRPr="00CA488E">
        <w:rPr>
          <w:rFonts w:ascii="Times New Roman" w:hAnsi="Times New Roman"/>
          <w:sz w:val="24"/>
          <w:szCs w:val="28"/>
          <w:lang w:bidi="en-US"/>
        </w:rPr>
        <w:t>переспрашивать, просить повторить, уточняя значение незнакомых слов;</w:t>
      </w:r>
    </w:p>
    <w:p w:rsidR="00B540EE" w:rsidRPr="00CA488E" w:rsidRDefault="00B540EE" w:rsidP="00D031C4">
      <w:pPr>
        <w:numPr>
          <w:ilvl w:val="0"/>
          <w:numId w:val="23"/>
        </w:numPr>
        <w:tabs>
          <w:tab w:val="left" w:pos="993"/>
        </w:tabs>
        <w:spacing w:after="0" w:line="240" w:lineRule="atLeast"/>
        <w:ind w:left="0" w:firstLine="709"/>
        <w:contextualSpacing/>
        <w:jc w:val="both"/>
        <w:rPr>
          <w:rFonts w:ascii="Times New Roman" w:hAnsi="Times New Roman"/>
          <w:sz w:val="24"/>
          <w:szCs w:val="28"/>
          <w:lang w:bidi="en-US"/>
        </w:rPr>
      </w:pPr>
      <w:r w:rsidRPr="00CA488E">
        <w:rPr>
          <w:rFonts w:ascii="Times New Roman" w:hAnsi="Times New Roman"/>
          <w:sz w:val="24"/>
          <w:szCs w:val="28"/>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CA488E">
        <w:rPr>
          <w:rFonts w:ascii="Times New Roman" w:hAnsi="Times New Roman"/>
          <w:sz w:val="24"/>
          <w:szCs w:val="28"/>
          <w:lang w:bidi="en-US"/>
        </w:rPr>
        <w:t>т. д.</w:t>
      </w:r>
      <w:r w:rsidRPr="00CA488E">
        <w:rPr>
          <w:rFonts w:ascii="Times New Roman" w:hAnsi="Times New Roman"/>
          <w:sz w:val="24"/>
          <w:szCs w:val="28"/>
          <w:lang w:bidi="en-US"/>
        </w:rPr>
        <w:t xml:space="preserve">; </w:t>
      </w:r>
    </w:p>
    <w:p w:rsidR="00B540EE" w:rsidRPr="00CA488E" w:rsidRDefault="00B540EE" w:rsidP="00D031C4">
      <w:pPr>
        <w:numPr>
          <w:ilvl w:val="0"/>
          <w:numId w:val="23"/>
        </w:numPr>
        <w:tabs>
          <w:tab w:val="left" w:pos="993"/>
        </w:tabs>
        <w:spacing w:after="0" w:line="240" w:lineRule="atLeast"/>
        <w:ind w:left="0" w:firstLine="709"/>
        <w:contextualSpacing/>
        <w:jc w:val="both"/>
        <w:rPr>
          <w:rFonts w:ascii="Times New Roman" w:hAnsi="Times New Roman"/>
          <w:sz w:val="24"/>
          <w:szCs w:val="28"/>
          <w:lang w:bidi="en-US"/>
        </w:rPr>
      </w:pPr>
      <w:r w:rsidRPr="00CA488E">
        <w:rPr>
          <w:rFonts w:ascii="Times New Roman" w:hAnsi="Times New Roman"/>
          <w:sz w:val="24"/>
          <w:szCs w:val="28"/>
          <w:lang w:bidi="en-US"/>
        </w:rPr>
        <w:t xml:space="preserve">прогнозировать содержание текста на основе заголовка, </w:t>
      </w:r>
      <w:r w:rsidR="002C6EB2" w:rsidRPr="00CA488E">
        <w:rPr>
          <w:rFonts w:ascii="Times New Roman" w:hAnsi="Times New Roman"/>
          <w:sz w:val="24"/>
          <w:szCs w:val="28"/>
          <w:lang w:bidi="en-US"/>
        </w:rPr>
        <w:t>п</w:t>
      </w:r>
      <w:r w:rsidRPr="00CA488E">
        <w:rPr>
          <w:rFonts w:ascii="Times New Roman" w:hAnsi="Times New Roman"/>
          <w:sz w:val="24"/>
          <w:szCs w:val="28"/>
          <w:lang w:bidi="en-US"/>
        </w:rPr>
        <w:t xml:space="preserve">редварительно поставленных вопросов и </w:t>
      </w:r>
      <w:r w:rsidR="00245F1D" w:rsidRPr="00CA488E">
        <w:rPr>
          <w:rFonts w:ascii="Times New Roman" w:hAnsi="Times New Roman"/>
          <w:sz w:val="24"/>
          <w:szCs w:val="28"/>
          <w:lang w:bidi="en-US"/>
        </w:rPr>
        <w:t>т. д.</w:t>
      </w:r>
      <w:r w:rsidRPr="00CA488E">
        <w:rPr>
          <w:rFonts w:ascii="Times New Roman" w:hAnsi="Times New Roman"/>
          <w:sz w:val="24"/>
          <w:szCs w:val="28"/>
          <w:lang w:bidi="en-US"/>
        </w:rPr>
        <w:t>;</w:t>
      </w:r>
    </w:p>
    <w:p w:rsidR="00B540EE" w:rsidRPr="00CA488E" w:rsidRDefault="00B540EE" w:rsidP="00D031C4">
      <w:pPr>
        <w:numPr>
          <w:ilvl w:val="0"/>
          <w:numId w:val="23"/>
        </w:numPr>
        <w:tabs>
          <w:tab w:val="left" w:pos="993"/>
        </w:tabs>
        <w:spacing w:after="0" w:line="240" w:lineRule="atLeast"/>
        <w:ind w:left="0" w:firstLine="709"/>
        <w:contextualSpacing/>
        <w:jc w:val="both"/>
        <w:rPr>
          <w:rFonts w:ascii="Times New Roman" w:hAnsi="Times New Roman"/>
          <w:sz w:val="24"/>
          <w:szCs w:val="28"/>
          <w:lang w:bidi="en-US"/>
        </w:rPr>
      </w:pPr>
      <w:r w:rsidRPr="00CA488E">
        <w:rPr>
          <w:rFonts w:ascii="Times New Roman" w:hAnsi="Times New Roman"/>
          <w:sz w:val="24"/>
          <w:szCs w:val="28"/>
          <w:lang w:bidi="en-US"/>
        </w:rPr>
        <w:t>догадываться о значении незнакомых слов по контексту, по используемым собеседником жестам и мимике;</w:t>
      </w:r>
    </w:p>
    <w:p w:rsidR="00B540EE" w:rsidRPr="00CA488E" w:rsidRDefault="00B540EE" w:rsidP="00D031C4">
      <w:pPr>
        <w:numPr>
          <w:ilvl w:val="0"/>
          <w:numId w:val="23"/>
        </w:numPr>
        <w:tabs>
          <w:tab w:val="left" w:pos="993"/>
        </w:tabs>
        <w:spacing w:after="0" w:line="240" w:lineRule="atLeast"/>
        <w:ind w:left="0" w:firstLine="709"/>
        <w:contextualSpacing/>
        <w:jc w:val="both"/>
        <w:rPr>
          <w:rFonts w:ascii="Times New Roman" w:hAnsi="Times New Roman"/>
          <w:sz w:val="24"/>
          <w:szCs w:val="28"/>
        </w:rPr>
      </w:pPr>
      <w:r w:rsidRPr="00CA488E">
        <w:rPr>
          <w:rFonts w:ascii="Times New Roman" w:hAnsi="Times New Roman"/>
          <w:sz w:val="24"/>
          <w:szCs w:val="28"/>
          <w:lang w:bidi="en-US"/>
        </w:rPr>
        <w:t>использовать синонимы, антонимы, описание понятия при дефиците языковых средств.</w:t>
      </w:r>
    </w:p>
    <w:p w:rsidR="00B540EE" w:rsidRPr="00CA488E" w:rsidRDefault="00B540EE" w:rsidP="00CA488E">
      <w:pPr>
        <w:spacing w:after="0" w:line="240" w:lineRule="atLeast"/>
        <w:ind w:firstLine="709"/>
        <w:contextualSpacing/>
        <w:jc w:val="both"/>
        <w:rPr>
          <w:rFonts w:ascii="Times New Roman" w:hAnsi="Times New Roman"/>
          <w:sz w:val="24"/>
          <w:szCs w:val="28"/>
        </w:rPr>
      </w:pPr>
      <w:r w:rsidRPr="00CA488E">
        <w:rPr>
          <w:rFonts w:ascii="Times New Roman" w:hAnsi="Times New Roman"/>
          <w:b/>
          <w:sz w:val="24"/>
          <w:szCs w:val="28"/>
        </w:rPr>
        <w:t>Общеучебные умения и универсальные способы деятельности</w:t>
      </w:r>
    </w:p>
    <w:p w:rsidR="00B540EE" w:rsidRPr="00CA488E" w:rsidRDefault="00B540EE" w:rsidP="00CA488E">
      <w:pPr>
        <w:spacing w:after="0" w:line="240" w:lineRule="atLeast"/>
        <w:ind w:firstLine="709"/>
        <w:contextualSpacing/>
        <w:jc w:val="both"/>
        <w:rPr>
          <w:rFonts w:ascii="Times New Roman" w:hAnsi="Times New Roman"/>
          <w:sz w:val="24"/>
          <w:szCs w:val="28"/>
        </w:rPr>
      </w:pPr>
      <w:r w:rsidRPr="00CA488E">
        <w:rPr>
          <w:rFonts w:ascii="Times New Roman" w:hAnsi="Times New Roman"/>
          <w:sz w:val="24"/>
          <w:szCs w:val="28"/>
        </w:rPr>
        <w:t>Формирование и совершенствование умений:</w:t>
      </w:r>
    </w:p>
    <w:p w:rsidR="00B540EE" w:rsidRPr="00CA488E" w:rsidRDefault="00B540EE" w:rsidP="00D031C4">
      <w:pPr>
        <w:numPr>
          <w:ilvl w:val="0"/>
          <w:numId w:val="24"/>
        </w:numPr>
        <w:tabs>
          <w:tab w:val="left" w:pos="993"/>
        </w:tabs>
        <w:spacing w:after="0" w:line="240" w:lineRule="atLeast"/>
        <w:ind w:left="0" w:firstLine="709"/>
        <w:contextualSpacing/>
        <w:jc w:val="both"/>
        <w:rPr>
          <w:rFonts w:ascii="Times New Roman" w:hAnsi="Times New Roman"/>
          <w:sz w:val="24"/>
          <w:szCs w:val="28"/>
        </w:rPr>
      </w:pPr>
      <w:r w:rsidRPr="00CA488E">
        <w:rPr>
          <w:rFonts w:ascii="Times New Roman" w:hAnsi="Times New Roman"/>
          <w:sz w:val="24"/>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CA488E" w:rsidRDefault="00B540EE" w:rsidP="00D031C4">
      <w:pPr>
        <w:numPr>
          <w:ilvl w:val="0"/>
          <w:numId w:val="24"/>
        </w:numPr>
        <w:tabs>
          <w:tab w:val="left" w:pos="993"/>
        </w:tabs>
        <w:spacing w:after="0" w:line="240" w:lineRule="atLeast"/>
        <w:ind w:left="0" w:firstLine="709"/>
        <w:contextualSpacing/>
        <w:jc w:val="both"/>
        <w:rPr>
          <w:rFonts w:ascii="Times New Roman" w:hAnsi="Times New Roman"/>
          <w:sz w:val="24"/>
          <w:szCs w:val="28"/>
        </w:rPr>
      </w:pPr>
      <w:r w:rsidRPr="00CA488E">
        <w:rPr>
          <w:rFonts w:ascii="Times New Roman" w:hAnsi="Times New Roman"/>
          <w:sz w:val="24"/>
          <w:szCs w:val="28"/>
        </w:rPr>
        <w:t>работать с разными источниками на иностранном языке: справочными материалами, словарями, интернет-ресурсами, литературой;</w:t>
      </w:r>
    </w:p>
    <w:p w:rsidR="00B540EE" w:rsidRPr="00CA488E" w:rsidRDefault="00B540EE" w:rsidP="00D031C4">
      <w:pPr>
        <w:numPr>
          <w:ilvl w:val="0"/>
          <w:numId w:val="24"/>
        </w:numPr>
        <w:tabs>
          <w:tab w:val="left" w:pos="993"/>
        </w:tabs>
        <w:spacing w:after="0" w:line="240" w:lineRule="atLeast"/>
        <w:ind w:left="0" w:firstLine="709"/>
        <w:contextualSpacing/>
        <w:jc w:val="both"/>
        <w:rPr>
          <w:rFonts w:ascii="Times New Roman" w:hAnsi="Times New Roman"/>
          <w:sz w:val="24"/>
          <w:szCs w:val="28"/>
        </w:rPr>
      </w:pPr>
      <w:r w:rsidRPr="00CA488E">
        <w:rPr>
          <w:rFonts w:ascii="Times New Roman" w:hAnsi="Times New Roman"/>
          <w:sz w:val="24"/>
          <w:szCs w:val="28"/>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CA488E" w:rsidRDefault="00B540EE" w:rsidP="00D031C4">
      <w:pPr>
        <w:numPr>
          <w:ilvl w:val="0"/>
          <w:numId w:val="24"/>
        </w:numPr>
        <w:tabs>
          <w:tab w:val="left" w:pos="993"/>
        </w:tabs>
        <w:spacing w:after="0" w:line="240" w:lineRule="atLeast"/>
        <w:ind w:left="0" w:firstLine="709"/>
        <w:contextualSpacing/>
        <w:jc w:val="both"/>
        <w:rPr>
          <w:rFonts w:ascii="Times New Roman" w:hAnsi="Times New Roman"/>
          <w:sz w:val="24"/>
          <w:szCs w:val="28"/>
        </w:rPr>
      </w:pPr>
      <w:r w:rsidRPr="00CA488E">
        <w:rPr>
          <w:rFonts w:ascii="Times New Roman" w:hAnsi="Times New Roman"/>
          <w:sz w:val="24"/>
          <w:szCs w:val="28"/>
        </w:rPr>
        <w:t xml:space="preserve">самостоятельно работать в классе и дома. </w:t>
      </w:r>
    </w:p>
    <w:p w:rsidR="00B540EE" w:rsidRPr="00CA488E" w:rsidRDefault="00B540EE" w:rsidP="00CA488E">
      <w:pPr>
        <w:spacing w:after="0" w:line="240" w:lineRule="atLeast"/>
        <w:ind w:firstLine="709"/>
        <w:contextualSpacing/>
        <w:jc w:val="both"/>
        <w:rPr>
          <w:rFonts w:ascii="Times New Roman" w:hAnsi="Times New Roman"/>
          <w:b/>
          <w:sz w:val="24"/>
          <w:szCs w:val="28"/>
        </w:rPr>
      </w:pPr>
      <w:r w:rsidRPr="00CA488E">
        <w:rPr>
          <w:rFonts w:ascii="Times New Roman" w:hAnsi="Times New Roman"/>
          <w:b/>
          <w:sz w:val="24"/>
          <w:szCs w:val="28"/>
        </w:rPr>
        <w:t>Специальные учебные умения</w:t>
      </w:r>
    </w:p>
    <w:p w:rsidR="00B540EE" w:rsidRPr="00CA488E" w:rsidRDefault="00B540EE" w:rsidP="00CA488E">
      <w:pPr>
        <w:spacing w:after="0" w:line="240" w:lineRule="atLeast"/>
        <w:ind w:firstLine="709"/>
        <w:contextualSpacing/>
        <w:jc w:val="both"/>
        <w:rPr>
          <w:rFonts w:ascii="Times New Roman" w:hAnsi="Times New Roman"/>
          <w:sz w:val="24"/>
          <w:szCs w:val="28"/>
        </w:rPr>
      </w:pPr>
      <w:r w:rsidRPr="00CA488E">
        <w:rPr>
          <w:rFonts w:ascii="Times New Roman" w:hAnsi="Times New Roman"/>
          <w:sz w:val="24"/>
          <w:szCs w:val="28"/>
        </w:rPr>
        <w:t>Формирование и совершенствование умений:</w:t>
      </w:r>
    </w:p>
    <w:p w:rsidR="00B540EE" w:rsidRPr="00CA488E" w:rsidRDefault="00B540EE" w:rsidP="00D031C4">
      <w:pPr>
        <w:numPr>
          <w:ilvl w:val="0"/>
          <w:numId w:val="25"/>
        </w:numPr>
        <w:tabs>
          <w:tab w:val="left" w:pos="993"/>
        </w:tabs>
        <w:spacing w:after="0" w:line="240" w:lineRule="atLeast"/>
        <w:ind w:left="0" w:firstLine="709"/>
        <w:contextualSpacing/>
        <w:jc w:val="both"/>
        <w:rPr>
          <w:rFonts w:ascii="Times New Roman" w:hAnsi="Times New Roman"/>
          <w:sz w:val="24"/>
          <w:szCs w:val="28"/>
        </w:rPr>
      </w:pPr>
      <w:r w:rsidRPr="00CA488E">
        <w:rPr>
          <w:rFonts w:ascii="Times New Roman" w:hAnsi="Times New Roman"/>
          <w:sz w:val="24"/>
          <w:szCs w:val="28"/>
        </w:rPr>
        <w:t>находить ключевые слова и социокультурные реалии в работе над текстом;</w:t>
      </w:r>
    </w:p>
    <w:p w:rsidR="00B540EE" w:rsidRPr="00CA488E" w:rsidRDefault="00B540EE" w:rsidP="00D031C4">
      <w:pPr>
        <w:numPr>
          <w:ilvl w:val="0"/>
          <w:numId w:val="25"/>
        </w:numPr>
        <w:tabs>
          <w:tab w:val="left" w:pos="993"/>
        </w:tabs>
        <w:spacing w:after="0" w:line="240" w:lineRule="atLeast"/>
        <w:ind w:left="0" w:firstLine="709"/>
        <w:contextualSpacing/>
        <w:jc w:val="both"/>
        <w:rPr>
          <w:rFonts w:ascii="Times New Roman" w:hAnsi="Times New Roman"/>
          <w:sz w:val="24"/>
          <w:szCs w:val="28"/>
        </w:rPr>
      </w:pPr>
      <w:r w:rsidRPr="00CA488E">
        <w:rPr>
          <w:rFonts w:ascii="Times New Roman" w:hAnsi="Times New Roman"/>
          <w:sz w:val="24"/>
          <w:szCs w:val="28"/>
        </w:rPr>
        <w:t>семантизировать слова на основе языковой догадки;</w:t>
      </w:r>
    </w:p>
    <w:p w:rsidR="00B540EE" w:rsidRPr="00CA488E" w:rsidRDefault="00B540EE" w:rsidP="00D031C4">
      <w:pPr>
        <w:numPr>
          <w:ilvl w:val="0"/>
          <w:numId w:val="25"/>
        </w:numPr>
        <w:tabs>
          <w:tab w:val="left" w:pos="993"/>
        </w:tabs>
        <w:spacing w:after="0" w:line="240" w:lineRule="atLeast"/>
        <w:ind w:left="0" w:firstLine="709"/>
        <w:contextualSpacing/>
        <w:jc w:val="both"/>
        <w:rPr>
          <w:rFonts w:ascii="Times New Roman" w:hAnsi="Times New Roman"/>
          <w:sz w:val="24"/>
          <w:szCs w:val="28"/>
        </w:rPr>
      </w:pPr>
      <w:r w:rsidRPr="00CA488E">
        <w:rPr>
          <w:rFonts w:ascii="Times New Roman" w:hAnsi="Times New Roman"/>
          <w:sz w:val="24"/>
          <w:szCs w:val="28"/>
        </w:rPr>
        <w:t>осуществлять словообразовательный анализ;</w:t>
      </w:r>
    </w:p>
    <w:p w:rsidR="00B540EE" w:rsidRPr="00CA488E" w:rsidRDefault="00B540EE" w:rsidP="00D031C4">
      <w:pPr>
        <w:numPr>
          <w:ilvl w:val="0"/>
          <w:numId w:val="25"/>
        </w:numPr>
        <w:tabs>
          <w:tab w:val="left" w:pos="993"/>
        </w:tabs>
        <w:spacing w:after="0" w:line="240" w:lineRule="atLeast"/>
        <w:ind w:left="0" w:firstLine="709"/>
        <w:contextualSpacing/>
        <w:jc w:val="both"/>
        <w:rPr>
          <w:rFonts w:ascii="Times New Roman" w:hAnsi="Times New Roman"/>
          <w:sz w:val="24"/>
          <w:szCs w:val="28"/>
        </w:rPr>
      </w:pPr>
      <w:r w:rsidRPr="00CA488E">
        <w:rPr>
          <w:rFonts w:ascii="Times New Roman" w:hAnsi="Times New Roman"/>
          <w:sz w:val="24"/>
          <w:szCs w:val="28"/>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4152B9" w:rsidRPr="00CA488E" w:rsidRDefault="00B540EE" w:rsidP="00D031C4">
      <w:pPr>
        <w:numPr>
          <w:ilvl w:val="0"/>
          <w:numId w:val="25"/>
        </w:numPr>
        <w:tabs>
          <w:tab w:val="left" w:pos="993"/>
        </w:tabs>
        <w:spacing w:after="0" w:line="240" w:lineRule="atLeast"/>
        <w:ind w:left="0" w:firstLine="709"/>
        <w:contextualSpacing/>
        <w:jc w:val="both"/>
        <w:rPr>
          <w:rFonts w:ascii="Times New Roman" w:hAnsi="Times New Roman"/>
          <w:sz w:val="24"/>
          <w:szCs w:val="28"/>
        </w:rPr>
      </w:pPr>
      <w:r w:rsidRPr="00CA488E">
        <w:rPr>
          <w:rFonts w:ascii="Times New Roman" w:hAnsi="Times New Roman"/>
          <w:sz w:val="24"/>
          <w:szCs w:val="28"/>
        </w:rPr>
        <w:t>участвовать в проектной деятельности меж- и метапредметного характера</w:t>
      </w:r>
      <w:bookmarkStart w:id="233" w:name="_Toc409691705"/>
      <w:bookmarkStart w:id="234" w:name="_Toc410654031"/>
    </w:p>
    <w:p w:rsidR="00B540EE" w:rsidRPr="0074495D" w:rsidRDefault="00CA488E" w:rsidP="004152B9">
      <w:pPr>
        <w:pStyle w:val="4"/>
      </w:pPr>
      <w:bookmarkStart w:id="235" w:name="_Toc414553229"/>
      <w:r>
        <w:t>2.2.2.4</w:t>
      </w:r>
      <w:r w:rsidR="00CE5404" w:rsidRPr="0074495D">
        <w:t xml:space="preserve">. </w:t>
      </w:r>
      <w:r w:rsidR="00B540EE" w:rsidRPr="0074495D">
        <w:t>История России. Всеобщая история</w:t>
      </w:r>
      <w:bookmarkEnd w:id="233"/>
      <w:bookmarkEnd w:id="234"/>
      <w:bookmarkEnd w:id="235"/>
    </w:p>
    <w:p w:rsidR="009D1460" w:rsidRPr="0074495D" w:rsidRDefault="009D1460" w:rsidP="00A66109">
      <w:pPr>
        <w:shd w:val="clear" w:color="auto" w:fill="FFFFFF"/>
        <w:spacing w:after="0" w:line="360" w:lineRule="auto"/>
        <w:ind w:firstLine="709"/>
        <w:jc w:val="both"/>
        <w:rPr>
          <w:rFonts w:ascii="Times New Roman" w:hAnsi="Times New Roman"/>
          <w:b/>
          <w:i/>
          <w:sz w:val="28"/>
          <w:szCs w:val="28"/>
        </w:rPr>
      </w:pPr>
      <w:r w:rsidRPr="0074495D">
        <w:rPr>
          <w:rFonts w:ascii="Times New Roman" w:hAnsi="Times New Roman"/>
          <w:sz w:val="28"/>
          <w:szCs w:val="28"/>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9D1460" w:rsidRPr="0074495D" w:rsidRDefault="009D1460" w:rsidP="00EA6974">
      <w:pPr>
        <w:shd w:val="clear" w:color="auto" w:fill="FFFFFF"/>
        <w:spacing w:after="0" w:line="360" w:lineRule="auto"/>
        <w:ind w:firstLine="709"/>
        <w:jc w:val="both"/>
        <w:rPr>
          <w:rFonts w:ascii="Times New Roman" w:hAnsi="Times New Roman"/>
          <w:b/>
          <w:sz w:val="28"/>
          <w:szCs w:val="28"/>
        </w:rPr>
      </w:pPr>
      <w:r w:rsidRPr="0074495D">
        <w:rPr>
          <w:rFonts w:ascii="Times New Roman" w:hAnsi="Times New Roman"/>
          <w:b/>
          <w:sz w:val="28"/>
          <w:szCs w:val="28"/>
        </w:rPr>
        <w:t>Общая характеристика примерной программы по истории.</w:t>
      </w:r>
    </w:p>
    <w:p w:rsidR="009D1460" w:rsidRPr="0074495D" w:rsidRDefault="009D1460" w:rsidP="00EA6974">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Целью школьного исторического образования</w:t>
      </w:r>
      <w:r w:rsidRPr="0074495D">
        <w:rPr>
          <w:rFonts w:ascii="Times New Roman" w:hAnsi="Times New Roman"/>
          <w:sz w:val="28"/>
          <w:szCs w:val="28"/>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9D1460" w:rsidRPr="0074495D" w:rsidRDefault="009D1460" w:rsidP="00EA6974">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74495D">
        <w:rPr>
          <w:rFonts w:ascii="Times New Roman" w:hAnsi="Times New Roman"/>
          <w:b/>
          <w:sz w:val="28"/>
          <w:szCs w:val="28"/>
        </w:rPr>
        <w:t>задачи изучения</w:t>
      </w:r>
      <w:r w:rsidR="0057391A">
        <w:rPr>
          <w:rFonts w:ascii="Times New Roman" w:hAnsi="Times New Roman"/>
          <w:b/>
          <w:sz w:val="28"/>
          <w:szCs w:val="28"/>
        </w:rPr>
        <w:t xml:space="preserve"> </w:t>
      </w:r>
      <w:r w:rsidRPr="0074495D">
        <w:rPr>
          <w:rFonts w:ascii="Times New Roman" w:hAnsi="Times New Roman"/>
          <w:b/>
          <w:sz w:val="28"/>
          <w:szCs w:val="28"/>
        </w:rPr>
        <w:t>истории в школе</w:t>
      </w:r>
      <w:r w:rsidRPr="0074495D">
        <w:rPr>
          <w:rFonts w:ascii="Times New Roman" w:hAnsi="Times New Roman"/>
          <w:sz w:val="28"/>
          <w:szCs w:val="28"/>
        </w:rPr>
        <w:t xml:space="preserve">: </w:t>
      </w:r>
    </w:p>
    <w:p w:rsidR="009D1460" w:rsidRPr="0074495D" w:rsidRDefault="009D1460" w:rsidP="00D031C4">
      <w:pPr>
        <w:numPr>
          <w:ilvl w:val="0"/>
          <w:numId w:val="125"/>
        </w:numPr>
        <w:tabs>
          <w:tab w:val="left" w:pos="993"/>
        </w:tabs>
        <w:suppressAutoHyphen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74495D" w:rsidRDefault="009D1460" w:rsidP="00D031C4">
      <w:pPr>
        <w:numPr>
          <w:ilvl w:val="0"/>
          <w:numId w:val="125"/>
        </w:numPr>
        <w:tabs>
          <w:tab w:val="left" w:pos="993"/>
        </w:tabs>
        <w:suppressAutoHyphen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D1460" w:rsidRPr="0074495D" w:rsidRDefault="009D1460" w:rsidP="00D031C4">
      <w:pPr>
        <w:numPr>
          <w:ilvl w:val="0"/>
          <w:numId w:val="125"/>
        </w:numPr>
        <w:tabs>
          <w:tab w:val="left" w:pos="993"/>
        </w:tabs>
        <w:suppressAutoHyphen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74495D" w:rsidRDefault="009D1460" w:rsidP="00D031C4">
      <w:pPr>
        <w:numPr>
          <w:ilvl w:val="0"/>
          <w:numId w:val="125"/>
        </w:numPr>
        <w:tabs>
          <w:tab w:val="left" w:pos="993"/>
        </w:tabs>
        <w:suppressAutoHyphen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D1460" w:rsidRPr="0074495D" w:rsidRDefault="009D1460" w:rsidP="00D031C4">
      <w:pPr>
        <w:numPr>
          <w:ilvl w:val="0"/>
          <w:numId w:val="125"/>
        </w:numPr>
        <w:tabs>
          <w:tab w:val="left" w:pos="993"/>
        </w:tabs>
        <w:suppressAutoHyphen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 соответствии с Концепцией нового учебно-методического комплекса по отечественной истории </w:t>
      </w:r>
      <w:r w:rsidRPr="00410AF3">
        <w:rPr>
          <w:rFonts w:ascii="Times New Roman" w:hAnsi="Times New Roman"/>
          <w:sz w:val="28"/>
          <w:szCs w:val="28"/>
        </w:rPr>
        <w:t>базовыми принципами</w:t>
      </w:r>
      <w:r w:rsidRPr="0074495D">
        <w:rPr>
          <w:rFonts w:ascii="Times New Roman" w:hAnsi="Times New Roman"/>
          <w:sz w:val="28"/>
          <w:szCs w:val="28"/>
        </w:rPr>
        <w:t xml:space="preserve"> школьного исторического образования являются: </w:t>
      </w:r>
    </w:p>
    <w:p w:rsidR="009D1460" w:rsidRPr="0074495D" w:rsidRDefault="009D1460" w:rsidP="00D031C4">
      <w:pPr>
        <w:numPr>
          <w:ilvl w:val="0"/>
          <w:numId w:val="2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идея преемственности исторических периодов, в т.</w:t>
      </w:r>
      <w:r w:rsidR="00565E7E">
        <w:rPr>
          <w:rFonts w:ascii="Times New Roman" w:hAnsi="Times New Roman"/>
          <w:sz w:val="28"/>
          <w:szCs w:val="28"/>
        </w:rPr>
        <w:t xml:space="preserve"> </w:t>
      </w:r>
      <w:r w:rsidRPr="0074495D">
        <w:rPr>
          <w:rFonts w:ascii="Times New Roman" w:hAnsi="Times New Roman"/>
          <w:sz w:val="28"/>
          <w:szCs w:val="28"/>
        </w:rPr>
        <w:t xml:space="preserve">ч. </w:t>
      </w:r>
      <w:r w:rsidRPr="0074495D">
        <w:rPr>
          <w:rFonts w:ascii="Times New Roman" w:hAnsi="Times New Roman"/>
          <w:iCs/>
          <w:sz w:val="28"/>
          <w:szCs w:val="28"/>
        </w:rPr>
        <w:t>непрерывности</w:t>
      </w:r>
      <w:r w:rsidRPr="0074495D">
        <w:rPr>
          <w:rFonts w:ascii="Times New Roman" w:hAnsi="Times New Roman"/>
          <w:sz w:val="28"/>
          <w:szCs w:val="28"/>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D1460" w:rsidRPr="0074495D" w:rsidRDefault="009D1460" w:rsidP="00D031C4">
      <w:pPr>
        <w:numPr>
          <w:ilvl w:val="0"/>
          <w:numId w:val="2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рассмотрение истории России как </w:t>
      </w:r>
      <w:r w:rsidRPr="0074495D">
        <w:rPr>
          <w:rFonts w:ascii="Times New Roman" w:hAnsi="Times New Roman"/>
          <w:iCs/>
          <w:sz w:val="28"/>
          <w:szCs w:val="28"/>
        </w:rPr>
        <w:t>неотъемлемой части мирового исторического процесса</w:t>
      </w:r>
      <w:r w:rsidRPr="0074495D">
        <w:rPr>
          <w:rFonts w:ascii="Times New Roman" w:hAnsi="Times New Roman"/>
          <w:sz w:val="28"/>
          <w:szCs w:val="28"/>
        </w:rPr>
        <w:t>, понимание особенностей е</w:t>
      </w:r>
      <w:r w:rsidR="00245F1D" w:rsidRPr="0074495D">
        <w:rPr>
          <w:rFonts w:ascii="Times New Roman" w:hAnsi="Times New Roman"/>
          <w:sz w:val="28"/>
          <w:szCs w:val="28"/>
        </w:rPr>
        <w:t>е</w:t>
      </w:r>
      <w:r w:rsidRPr="0074495D">
        <w:rPr>
          <w:rFonts w:ascii="Times New Roman" w:hAnsi="Times New Roman"/>
          <w:sz w:val="28"/>
          <w:szCs w:val="28"/>
        </w:rPr>
        <w:t xml:space="preserve"> развития, места и роли в мировой истории и в современном мире; </w:t>
      </w:r>
    </w:p>
    <w:p w:rsidR="009D1460" w:rsidRPr="0074495D" w:rsidRDefault="009D1460" w:rsidP="00D031C4">
      <w:pPr>
        <w:numPr>
          <w:ilvl w:val="0"/>
          <w:numId w:val="2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ценности гражданского общества – верховенство права, социальная солидарность, безопасность, свобода и ответственность; </w:t>
      </w:r>
    </w:p>
    <w:p w:rsidR="009D1460" w:rsidRPr="0074495D" w:rsidRDefault="009D1460" w:rsidP="00D031C4">
      <w:pPr>
        <w:numPr>
          <w:ilvl w:val="0"/>
          <w:numId w:val="2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D1460" w:rsidRPr="0074495D" w:rsidRDefault="009D1460" w:rsidP="00D031C4">
      <w:pPr>
        <w:numPr>
          <w:ilvl w:val="0"/>
          <w:numId w:val="2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общественное согласие и уважение как необходимое условие взаимодействия государств и народов в новейшей истории. </w:t>
      </w:r>
    </w:p>
    <w:p w:rsidR="009D1460" w:rsidRPr="0074495D" w:rsidRDefault="009D1460" w:rsidP="00D031C4">
      <w:pPr>
        <w:numPr>
          <w:ilvl w:val="0"/>
          <w:numId w:val="2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познавательное значение российской, региональной и мировой истории;</w:t>
      </w:r>
    </w:p>
    <w:p w:rsidR="009D1460" w:rsidRPr="0074495D" w:rsidRDefault="009D1460" w:rsidP="00D031C4">
      <w:pPr>
        <w:numPr>
          <w:ilvl w:val="0"/>
          <w:numId w:val="2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формирование требований к каждой ступени непрерывного исторического образования на протяжении всей жизни.</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Методологическая основа преподавания курса истории в школе зиждется на следующих образовательных и воспитательных приоритетах:</w:t>
      </w:r>
    </w:p>
    <w:p w:rsidR="009D1460" w:rsidRPr="0074495D" w:rsidRDefault="009D1460" w:rsidP="00D031C4">
      <w:pPr>
        <w:numPr>
          <w:ilvl w:val="0"/>
          <w:numId w:val="2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принцип научности, определяющий соответствие учебных единиц основным результатам научных исследований;</w:t>
      </w:r>
    </w:p>
    <w:p w:rsidR="009D1460" w:rsidRPr="0074495D" w:rsidRDefault="009D1460" w:rsidP="00D031C4">
      <w:pPr>
        <w:numPr>
          <w:ilvl w:val="0"/>
          <w:numId w:val="2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74495D" w:rsidRDefault="009D1460" w:rsidP="00D031C4">
      <w:pPr>
        <w:numPr>
          <w:ilvl w:val="0"/>
          <w:numId w:val="2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многофакторный подход к освещению истории всех сторон жизни государства и общества; </w:t>
      </w:r>
    </w:p>
    <w:p w:rsidR="009D1460" w:rsidRPr="0074495D" w:rsidRDefault="009D1460" w:rsidP="00D031C4">
      <w:pPr>
        <w:numPr>
          <w:ilvl w:val="0"/>
          <w:numId w:val="2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74495D" w:rsidRDefault="009D1460" w:rsidP="00D031C4">
      <w:pPr>
        <w:numPr>
          <w:ilvl w:val="0"/>
          <w:numId w:val="2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антропологический подход, формирующий личностное эмоционально окрашенное восприятие прошлого;</w:t>
      </w:r>
    </w:p>
    <w:p w:rsidR="009D1460" w:rsidRPr="0074495D" w:rsidRDefault="009D1460" w:rsidP="00D031C4">
      <w:pPr>
        <w:numPr>
          <w:ilvl w:val="0"/>
          <w:numId w:val="2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74495D" w:rsidRDefault="009D1460" w:rsidP="00F17097">
      <w:pPr>
        <w:spacing w:after="0" w:line="360" w:lineRule="auto"/>
        <w:ind w:firstLine="709"/>
        <w:jc w:val="both"/>
        <w:rPr>
          <w:rFonts w:ascii="Times New Roman" w:hAnsi="Times New Roman"/>
          <w:b/>
          <w:i/>
          <w:sz w:val="28"/>
          <w:szCs w:val="28"/>
        </w:rPr>
      </w:pPr>
    </w:p>
    <w:p w:rsidR="009D1460" w:rsidRPr="0074495D" w:rsidRDefault="009D1460" w:rsidP="00F17097">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Место учебного предмета «История» в Примерном учебном плане основного общего образования.</w:t>
      </w:r>
    </w:p>
    <w:p w:rsidR="009D1460" w:rsidRPr="00475353"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Предмет «История» изучается на </w:t>
      </w:r>
      <w:r w:rsidR="00F91F55" w:rsidRPr="0074495D">
        <w:rPr>
          <w:rFonts w:ascii="Times New Roman" w:hAnsi="Times New Roman"/>
          <w:sz w:val="28"/>
          <w:szCs w:val="28"/>
        </w:rPr>
        <w:t xml:space="preserve">уровне </w:t>
      </w:r>
      <w:r w:rsidRPr="0074495D">
        <w:rPr>
          <w:rFonts w:ascii="Times New Roman" w:hAnsi="Times New Roman"/>
          <w:sz w:val="28"/>
          <w:szCs w:val="28"/>
        </w:rPr>
        <w:t>основного общего образования в качестве обязательного предмета в 5-9 классах</w:t>
      </w:r>
      <w:r w:rsidRPr="00475353">
        <w:rPr>
          <w:rFonts w:ascii="Times New Roman" w:hAnsi="Times New Roman"/>
          <w:sz w:val="28"/>
          <w:szCs w:val="28"/>
        </w:rPr>
        <w:t xml:space="preserve">.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Структурно предмет «История» включает учебные курсы по всеобщей истории и истории России.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Знакомство обучающихся </w:t>
      </w:r>
      <w:r w:rsidR="005063AC" w:rsidRPr="0074495D">
        <w:rPr>
          <w:rFonts w:ascii="Times New Roman" w:hAnsi="Times New Roman"/>
          <w:sz w:val="28"/>
          <w:szCs w:val="28"/>
        </w:rPr>
        <w:t>при получении</w:t>
      </w:r>
      <w:r w:rsidRPr="0074495D">
        <w:rPr>
          <w:rFonts w:ascii="Times New Roman" w:hAnsi="Times New Roman"/>
          <w:sz w:val="28"/>
          <w:szCs w:val="28"/>
        </w:rPr>
        <w:t xml:space="preserve"> основного общего образования с предметом «История» начинается с курса </w:t>
      </w:r>
      <w:r w:rsidRPr="00410AF3">
        <w:rPr>
          <w:rFonts w:ascii="Times New Roman" w:hAnsi="Times New Roman"/>
          <w:sz w:val="28"/>
          <w:szCs w:val="28"/>
        </w:rPr>
        <w:t>всеобщей истории</w:t>
      </w:r>
      <w:r w:rsidRPr="0074495D">
        <w:rPr>
          <w:rFonts w:ascii="Times New Roman" w:hAnsi="Times New Roman"/>
          <w:sz w:val="28"/>
          <w:szCs w:val="28"/>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D1460" w:rsidRPr="0074495D" w:rsidRDefault="009D1460"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Курс дает возможность обучающимся научиться сопоставлять</w:t>
      </w:r>
      <w:r w:rsidR="00F279E4">
        <w:rPr>
          <w:rFonts w:ascii="Times New Roman" w:hAnsi="Times New Roman"/>
          <w:sz w:val="28"/>
          <w:szCs w:val="28"/>
        </w:rPr>
        <w:t xml:space="preserve"> </w:t>
      </w:r>
      <w:r w:rsidRPr="0074495D">
        <w:rPr>
          <w:rFonts w:ascii="Times New Roman" w:hAnsi="Times New Roman"/>
          <w:sz w:val="28"/>
          <w:szCs w:val="28"/>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Курс </w:t>
      </w:r>
      <w:r w:rsidRPr="00410AF3">
        <w:rPr>
          <w:rFonts w:ascii="Times New Roman" w:hAnsi="Times New Roman"/>
          <w:sz w:val="28"/>
          <w:szCs w:val="28"/>
        </w:rPr>
        <w:t>отечественной истории</w:t>
      </w:r>
      <w:r w:rsidRPr="0074495D">
        <w:rPr>
          <w:rFonts w:ascii="Times New Roman" w:hAnsi="Times New Roman"/>
          <w:sz w:val="28"/>
          <w:szCs w:val="28"/>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D1460" w:rsidRPr="00410AF3"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410AF3">
        <w:rPr>
          <w:rFonts w:ascii="Times New Roman" w:hAnsi="Times New Roman"/>
          <w:sz w:val="28"/>
          <w:szCs w:val="28"/>
        </w:rPr>
        <w:t xml:space="preserve">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D1460" w:rsidRPr="0074495D" w:rsidRDefault="009D1460" w:rsidP="00F17097">
      <w:pPr>
        <w:spacing w:after="0" w:line="360" w:lineRule="auto"/>
        <w:ind w:firstLine="709"/>
        <w:jc w:val="both"/>
        <w:rPr>
          <w:rFonts w:ascii="Times New Roman" w:hAnsi="Times New Roman"/>
          <w:sz w:val="28"/>
          <w:szCs w:val="28"/>
        </w:rPr>
      </w:pPr>
      <w:r w:rsidRPr="00410AF3">
        <w:rPr>
          <w:rFonts w:ascii="Times New Roman" w:hAnsi="Times New Roman"/>
          <w:sz w:val="28"/>
          <w:szCs w:val="28"/>
        </w:rPr>
        <w:t>Патриотическая основа</w:t>
      </w:r>
      <w:r w:rsidRPr="0074495D">
        <w:rPr>
          <w:rFonts w:ascii="Times New Roman" w:hAnsi="Times New Roman"/>
          <w:sz w:val="28"/>
          <w:szCs w:val="28"/>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410AF3">
        <w:rPr>
          <w:rFonts w:ascii="Times New Roman" w:hAnsi="Times New Roman"/>
          <w:sz w:val="28"/>
          <w:szCs w:val="28"/>
        </w:rPr>
        <w:t xml:space="preserve">взаимодействии культур и религий, </w:t>
      </w:r>
      <w:r w:rsidRPr="0074495D">
        <w:rPr>
          <w:rFonts w:ascii="Times New Roman" w:hAnsi="Times New Roman"/>
          <w:sz w:val="28"/>
          <w:szCs w:val="28"/>
        </w:rPr>
        <w:t>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Одной из главных задач школьного курса истории является </w:t>
      </w:r>
      <w:r w:rsidRPr="00410AF3">
        <w:rPr>
          <w:rFonts w:ascii="Times New Roman" w:hAnsi="Times New Roman"/>
          <w:sz w:val="28"/>
          <w:szCs w:val="28"/>
        </w:rPr>
        <w:t>формирование гражданской общероссийской идентичности</w:t>
      </w:r>
      <w:r w:rsidRPr="0074495D">
        <w:rPr>
          <w:rFonts w:ascii="Times New Roman" w:hAnsi="Times New Roman"/>
          <w:sz w:val="28"/>
          <w:szCs w:val="28"/>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w:t>
      </w:r>
      <w:r w:rsidR="00245F1D" w:rsidRPr="0074495D">
        <w:rPr>
          <w:rFonts w:ascii="Times New Roman" w:hAnsi="Times New Roman"/>
          <w:sz w:val="28"/>
          <w:szCs w:val="28"/>
        </w:rPr>
        <w:t>т. д.</w:t>
      </w:r>
      <w:r w:rsidRPr="0074495D">
        <w:rPr>
          <w:rFonts w:ascii="Times New Roman" w:hAnsi="Times New Roman"/>
          <w:sz w:val="28"/>
          <w:szCs w:val="28"/>
        </w:rPr>
        <w:t xml:space="preserve">), сословного представительства. </w:t>
      </w:r>
    </w:p>
    <w:p w:rsidR="009D1460" w:rsidRPr="00475353"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Необходимо увеличить количество учебного времени на изучение материалов по </w:t>
      </w:r>
      <w:r w:rsidRPr="00410AF3">
        <w:rPr>
          <w:rFonts w:ascii="Times New Roman" w:hAnsi="Times New Roman"/>
          <w:sz w:val="28"/>
          <w:szCs w:val="28"/>
        </w:rPr>
        <w:t>истории культуры</w:t>
      </w:r>
      <w:r w:rsidRPr="0074495D">
        <w:rPr>
          <w:rFonts w:ascii="Times New Roman" w:hAnsi="Times New Roman"/>
          <w:sz w:val="28"/>
          <w:szCs w:val="28"/>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w:t>
      </w:r>
      <w:r w:rsidR="00245F1D" w:rsidRPr="0074495D">
        <w:rPr>
          <w:rFonts w:ascii="Times New Roman" w:hAnsi="Times New Roman"/>
          <w:sz w:val="28"/>
          <w:szCs w:val="28"/>
        </w:rPr>
        <w:t>т.</w:t>
      </w:r>
      <w:r w:rsidR="00475353">
        <w:rPr>
          <w:rFonts w:ascii="Times New Roman" w:hAnsi="Times New Roman"/>
          <w:sz w:val="28"/>
          <w:szCs w:val="28"/>
        </w:rPr>
        <w:t> </w:t>
      </w:r>
      <w:r w:rsidR="00245F1D" w:rsidRPr="00475353">
        <w:rPr>
          <w:rFonts w:ascii="Times New Roman" w:hAnsi="Times New Roman"/>
          <w:sz w:val="28"/>
          <w:szCs w:val="28"/>
        </w:rPr>
        <w:t>д.</w:t>
      </w:r>
      <w:r w:rsidRPr="00475353">
        <w:rPr>
          <w:rFonts w:ascii="Times New Roman" w:hAnsi="Times New Roman"/>
          <w:sz w:val="28"/>
          <w:szCs w:val="28"/>
        </w:rPr>
        <w:t xml:space="preserve"> Важно отметить неразрывную связь российской и мировой культуры.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Концепцией нового учебно-методического комплекса по отечественной истории в качестве</w:t>
      </w:r>
      <w:r w:rsidR="00F279E4">
        <w:rPr>
          <w:rFonts w:ascii="Times New Roman" w:hAnsi="Times New Roman"/>
          <w:sz w:val="28"/>
          <w:szCs w:val="28"/>
        </w:rPr>
        <w:t xml:space="preserve"> </w:t>
      </w:r>
      <w:r w:rsidRPr="0074495D">
        <w:rPr>
          <w:rFonts w:ascii="Times New Roman" w:hAnsi="Times New Roman"/>
          <w:sz w:val="28"/>
          <w:szCs w:val="28"/>
        </w:rPr>
        <w:t xml:space="preserve">наиболее оптимальной предложена модель, при которой </w:t>
      </w:r>
      <w:r w:rsidRPr="00410AF3">
        <w:rPr>
          <w:rFonts w:ascii="Times New Roman" w:hAnsi="Times New Roman"/>
          <w:sz w:val="28"/>
          <w:szCs w:val="28"/>
        </w:rPr>
        <w:t>изучение истории будет строиться по линейной системе с 5 по 10 классы.</w:t>
      </w:r>
      <w:r w:rsidRPr="0074495D">
        <w:rPr>
          <w:rFonts w:ascii="Times New Roman" w:hAnsi="Times New Roman"/>
          <w:sz w:val="28"/>
          <w:szCs w:val="28"/>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w:t>
      </w:r>
      <w:r w:rsidR="00297DD4" w:rsidRPr="0074495D">
        <w:rPr>
          <w:rFonts w:ascii="Times New Roman" w:hAnsi="Times New Roman"/>
          <w:sz w:val="28"/>
          <w:szCs w:val="28"/>
        </w:rPr>
        <w:t xml:space="preserve">й организации </w:t>
      </w:r>
      <w:r w:rsidRPr="0074495D">
        <w:rPr>
          <w:rFonts w:ascii="Times New Roman" w:hAnsi="Times New Roman"/>
          <w:sz w:val="28"/>
          <w:szCs w:val="28"/>
        </w:rPr>
        <w:t xml:space="preserve">предоставляется возможность формирования индивидуального учебного плана, реализации одного или нескольких профилей обучения. </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w:t>
      </w:r>
      <w:r w:rsidR="00245F1D" w:rsidRPr="0074495D">
        <w:rPr>
          <w:rFonts w:ascii="Times New Roman" w:hAnsi="Times New Roman"/>
          <w:sz w:val="28"/>
          <w:szCs w:val="28"/>
        </w:rPr>
        <w:t>е</w:t>
      </w:r>
      <w:r w:rsidRPr="0074495D">
        <w:rPr>
          <w:rFonts w:ascii="Times New Roman" w:hAnsi="Times New Roman"/>
          <w:sz w:val="28"/>
          <w:szCs w:val="28"/>
        </w:rPr>
        <w:t>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9D1460" w:rsidRPr="0074495D" w:rsidRDefault="009D1460" w:rsidP="00F17097">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История России. Всеобщая история</w:t>
      </w:r>
    </w:p>
    <w:p w:rsidR="009D1460" w:rsidRPr="0074495D" w:rsidRDefault="009D1460" w:rsidP="00EB3507">
      <w:pPr>
        <w:spacing w:after="0" w:line="360" w:lineRule="auto"/>
        <w:ind w:firstLine="709"/>
        <w:jc w:val="both"/>
        <w:rPr>
          <w:rFonts w:ascii="Times New Roman" w:hAnsi="Times New Roman"/>
          <w:b/>
          <w:bCs/>
          <w:sz w:val="28"/>
          <w:szCs w:val="28"/>
        </w:rPr>
      </w:pPr>
      <w:r w:rsidRPr="0074495D">
        <w:rPr>
          <w:rFonts w:ascii="Times New Roman" w:hAnsi="Times New Roman"/>
          <w:b/>
          <w:sz w:val="28"/>
          <w:szCs w:val="28"/>
        </w:rPr>
        <w:t>История России</w:t>
      </w:r>
    </w:p>
    <w:p w:rsidR="009D1460" w:rsidRPr="0074495D" w:rsidRDefault="00F17097" w:rsidP="00EB350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От Древней Руси к Российскому государству</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Введение</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Народы и государства на территории нашей страны в древности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Заселение территории нашей страны человеком. Каменный век. </w:t>
      </w:r>
      <w:r w:rsidRPr="0074495D">
        <w:rPr>
          <w:rFonts w:ascii="Times New Roman" w:hAnsi="Times New Roman"/>
          <w:i/>
          <w:sz w:val="28"/>
          <w:szCs w:val="28"/>
        </w:rPr>
        <w:t>Особенности перехода от присваивающего хозяйства к производящему на территории Северной Евразии.</w:t>
      </w:r>
      <w:r w:rsidR="00F279E4">
        <w:rPr>
          <w:rFonts w:ascii="Times New Roman" w:hAnsi="Times New Roman"/>
          <w:i/>
          <w:sz w:val="28"/>
          <w:szCs w:val="28"/>
        </w:rPr>
        <w:t xml:space="preserve"> </w:t>
      </w:r>
      <w:r w:rsidRPr="0074495D">
        <w:rPr>
          <w:rFonts w:ascii="Times New Roman" w:hAnsi="Times New Roman"/>
          <w:i/>
          <w:sz w:val="28"/>
          <w:szCs w:val="28"/>
        </w:rPr>
        <w:t>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9D1460" w:rsidRPr="0074495D" w:rsidRDefault="009D1460"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Народы, проживавшие на этой территории до середины I тысячелетия до н.э. </w:t>
      </w:r>
      <w:r w:rsidRPr="0074495D">
        <w:rPr>
          <w:rFonts w:ascii="Times New Roman" w:hAnsi="Times New Roman"/>
          <w:i/>
          <w:sz w:val="28"/>
          <w:szCs w:val="28"/>
        </w:rPr>
        <w:t xml:space="preserve">Античные города-государства Северного Причерноморья. Боспорское царство. Скифское царство. Дербент.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Восточная Европа в середине I тыс. н.</w:t>
      </w:r>
      <w:r w:rsidR="00F279E4">
        <w:rPr>
          <w:rFonts w:ascii="Times New Roman" w:hAnsi="Times New Roman"/>
          <w:b/>
          <w:bCs/>
          <w:sz w:val="28"/>
          <w:szCs w:val="28"/>
        </w:rPr>
        <w:t xml:space="preserve"> </w:t>
      </w:r>
      <w:r w:rsidRPr="0074495D">
        <w:rPr>
          <w:rFonts w:ascii="Times New Roman" w:hAnsi="Times New Roman"/>
          <w:b/>
          <w:bCs/>
          <w:sz w:val="28"/>
          <w:szCs w:val="28"/>
        </w:rPr>
        <w:t xml:space="preserve">э. </w:t>
      </w:r>
    </w:p>
    <w:p w:rsidR="009D1460" w:rsidRPr="0074495D" w:rsidRDefault="009D1460" w:rsidP="00EB3507">
      <w:pPr>
        <w:spacing w:after="0" w:line="360" w:lineRule="auto"/>
        <w:ind w:firstLine="709"/>
        <w:jc w:val="both"/>
        <w:rPr>
          <w:rFonts w:ascii="Times New Roman" w:hAnsi="Times New Roman"/>
          <w:b/>
          <w:bCs/>
          <w:i/>
          <w:sz w:val="28"/>
          <w:szCs w:val="28"/>
        </w:rPr>
      </w:pPr>
      <w:r w:rsidRPr="0074495D">
        <w:rPr>
          <w:rFonts w:ascii="Times New Roman" w:hAnsi="Times New Roman"/>
          <w:sz w:val="28"/>
          <w:szCs w:val="28"/>
        </w:rPr>
        <w:t xml:space="preserve">Великое переселение народов. </w:t>
      </w:r>
      <w:r w:rsidRPr="0074495D">
        <w:rPr>
          <w:rFonts w:ascii="Times New Roman" w:hAnsi="Times New Roman"/>
          <w:i/>
          <w:sz w:val="28"/>
          <w:szCs w:val="28"/>
        </w:rPr>
        <w:t>Миграция готов. Нашествие гуннов.</w:t>
      </w:r>
      <w:r w:rsidRPr="0074495D">
        <w:rPr>
          <w:rFonts w:ascii="Times New Roman" w:hAnsi="Times New Roman"/>
          <w:sz w:val="28"/>
          <w:szCs w:val="28"/>
        </w:rPr>
        <w:t xml:space="preserve"> Вопрос о славянской прародине и происхождении славян. Расселение славян, их разделение на три ветви – восточных, западных и южных. </w:t>
      </w:r>
      <w:r w:rsidRPr="0074495D">
        <w:rPr>
          <w:rFonts w:ascii="Times New Roman" w:hAnsi="Times New Roman"/>
          <w:i/>
          <w:sz w:val="28"/>
          <w:szCs w:val="28"/>
        </w:rPr>
        <w:t>Славянские общности Восточной Европы.</w:t>
      </w:r>
      <w:r w:rsidRPr="0074495D">
        <w:rPr>
          <w:rFonts w:ascii="Times New Roman" w:hAnsi="Times New Roman"/>
          <w:sz w:val="28"/>
          <w:szCs w:val="28"/>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74495D">
        <w:rPr>
          <w:rFonts w:ascii="Times New Roman" w:hAnsi="Times New Roman"/>
          <w:i/>
          <w:sz w:val="28"/>
          <w:szCs w:val="28"/>
        </w:rPr>
        <w:t xml:space="preserve">. Тюркский каганат. Хазарский каганат. Волжская Булгария.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Образование государства Русь </w:t>
      </w:r>
    </w:p>
    <w:p w:rsidR="009D1460" w:rsidRPr="0074495D" w:rsidRDefault="009D1460" w:rsidP="00F17097">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Государства Центральной и Западной Европы. Первые известия о Руси.</w:t>
      </w:r>
      <w:r w:rsidRPr="0074495D">
        <w:rPr>
          <w:rFonts w:ascii="Times New Roman" w:hAnsi="Times New Roman"/>
          <w:sz w:val="28"/>
          <w:szCs w:val="28"/>
        </w:rPr>
        <w:t xml:space="preserve"> Проблема образования Древнерусского государства. Начало династии Рюриковичей.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Принятие христианства и его значение. Византийское наследие на Руси.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Русь в конце X – начале XII в.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74495D">
        <w:rPr>
          <w:rFonts w:ascii="Times New Roman" w:hAnsi="Times New Roman"/>
          <w:i/>
          <w:sz w:val="28"/>
          <w:szCs w:val="28"/>
        </w:rPr>
        <w:t>церковные уставы.</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74495D">
        <w:rPr>
          <w:rFonts w:ascii="Times New Roman" w:hAnsi="Times New Roman"/>
          <w:i/>
          <w:sz w:val="28"/>
          <w:szCs w:val="28"/>
        </w:rPr>
        <w:t>(Дешт-и-Кипчак</w:t>
      </w:r>
      <w:r w:rsidRPr="0074495D">
        <w:rPr>
          <w:rFonts w:ascii="Times New Roman" w:hAnsi="Times New Roman"/>
          <w:sz w:val="28"/>
          <w:szCs w:val="28"/>
        </w:rPr>
        <w:t xml:space="preserve">), </w:t>
      </w:r>
      <w:r w:rsidRPr="0074495D">
        <w:rPr>
          <w:rFonts w:ascii="Times New Roman" w:hAnsi="Times New Roman"/>
          <w:i/>
          <w:sz w:val="28"/>
          <w:szCs w:val="28"/>
        </w:rPr>
        <w:t>странами Центральной, Западной и Северной Европы.</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Культурное пространство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74495D">
        <w:rPr>
          <w:rFonts w:ascii="Times New Roman" w:hAnsi="Times New Roman"/>
          <w:i/>
          <w:sz w:val="28"/>
          <w:szCs w:val="28"/>
        </w:rPr>
        <w:t>«Новгородская псалтирь». «Остромирово Евангелие».</w:t>
      </w:r>
      <w:r w:rsidRPr="0074495D">
        <w:rPr>
          <w:rFonts w:ascii="Times New Roman" w:hAnsi="Times New Roman"/>
          <w:sz w:val="28"/>
          <w:szCs w:val="28"/>
        </w:rPr>
        <w:t xml:space="preserve"> Появление древнерусской литературы. </w:t>
      </w:r>
      <w:r w:rsidRPr="0074495D">
        <w:rPr>
          <w:rFonts w:ascii="Times New Roman" w:hAnsi="Times New Roman"/>
          <w:i/>
          <w:sz w:val="28"/>
          <w:szCs w:val="28"/>
        </w:rPr>
        <w:t>«Слово о Законе и Благодати».</w:t>
      </w:r>
      <w:r w:rsidRPr="0074495D">
        <w:rPr>
          <w:rFonts w:ascii="Times New Roman" w:hAnsi="Times New Roman"/>
          <w:sz w:val="28"/>
          <w:szCs w:val="28"/>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Русь в середине XII – начале XIII в.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74495D">
        <w:rPr>
          <w:rFonts w:ascii="Times New Roman" w:hAnsi="Times New Roman"/>
          <w:i/>
          <w:sz w:val="28"/>
          <w:szCs w:val="28"/>
        </w:rPr>
        <w:t>Эволюция общественного строя и права.</w:t>
      </w:r>
      <w:r w:rsidR="00F279E4">
        <w:rPr>
          <w:rFonts w:ascii="Times New Roman" w:hAnsi="Times New Roman"/>
          <w:i/>
          <w:sz w:val="28"/>
          <w:szCs w:val="28"/>
        </w:rPr>
        <w:t xml:space="preserve"> </w:t>
      </w:r>
      <w:r w:rsidRPr="0074495D">
        <w:rPr>
          <w:rFonts w:ascii="Times New Roman" w:hAnsi="Times New Roman"/>
          <w:i/>
          <w:sz w:val="28"/>
          <w:szCs w:val="28"/>
        </w:rPr>
        <w:t xml:space="preserve">Внешняя политика русских земель в евразийском контексте.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Русские земли в середине XIII - XIV в</w:t>
      </w:r>
      <w:r w:rsidRPr="0074495D">
        <w:rPr>
          <w:rFonts w:ascii="Times New Roman" w:hAnsi="Times New Roman"/>
          <w:sz w:val="28"/>
          <w:szCs w:val="28"/>
        </w:rPr>
        <w:t xml:space="preserve">.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74495D" w:rsidRDefault="009D1460"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Южные и западные русские земли. Возникновение Литовского государства и включение в его состав части русских земель. </w:t>
      </w:r>
      <w:r w:rsidRPr="0074495D">
        <w:rPr>
          <w:rFonts w:ascii="Times New Roman" w:hAnsi="Times New Roman"/>
          <w:i/>
          <w:sz w:val="28"/>
          <w:szCs w:val="28"/>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Народы и государства степной зоны Восточной Европы и Сибири в XIII-XV вв.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74495D">
        <w:rPr>
          <w:rFonts w:ascii="Times New Roman" w:hAnsi="Times New Roman"/>
          <w:i/>
          <w:sz w:val="28"/>
          <w:szCs w:val="28"/>
        </w:rPr>
        <w:t>Касимовское ханство.</w:t>
      </w:r>
      <w:r w:rsidRPr="0074495D">
        <w:rPr>
          <w:rFonts w:ascii="Times New Roman" w:hAnsi="Times New Roman"/>
          <w:sz w:val="28"/>
          <w:szCs w:val="28"/>
        </w:rPr>
        <w:t xml:space="preserve"> Дикое поле. Народы Северного Кавказа. </w:t>
      </w:r>
      <w:r w:rsidRPr="0074495D">
        <w:rPr>
          <w:rFonts w:ascii="Times New Roman" w:hAnsi="Times New Roman"/>
          <w:i/>
          <w:sz w:val="28"/>
          <w:szCs w:val="28"/>
        </w:rPr>
        <w:t>Итальянские фактории Причерноморья (Каффа, Тана, Солдайя и др</w:t>
      </w:r>
      <w:r w:rsidR="00F279E4">
        <w:rPr>
          <w:rFonts w:ascii="Times New Roman" w:hAnsi="Times New Roman"/>
          <w:i/>
          <w:sz w:val="28"/>
          <w:szCs w:val="28"/>
        </w:rPr>
        <w:t>.</w:t>
      </w:r>
      <w:r w:rsidRPr="0074495D">
        <w:rPr>
          <w:rFonts w:ascii="Times New Roman" w:hAnsi="Times New Roman"/>
          <w:i/>
          <w:sz w:val="28"/>
          <w:szCs w:val="28"/>
        </w:rPr>
        <w:t>) и их роль в системе торговых и политических связей Руси с Западом и Востоком.</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Культурное пространство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Изменения в представлениях о картине мира в Евразии в связи с завершением монгольских завоеваний.</w:t>
      </w:r>
      <w:r w:rsidRPr="0074495D">
        <w:rPr>
          <w:rFonts w:ascii="Times New Roman" w:hAnsi="Times New Roman"/>
          <w:sz w:val="28"/>
          <w:szCs w:val="28"/>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Формирование единого Русского государства в XV веке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74495D">
        <w:rPr>
          <w:rFonts w:ascii="Times New Roman" w:hAnsi="Times New Roman"/>
          <w:i/>
          <w:sz w:val="28"/>
          <w:szCs w:val="28"/>
        </w:rPr>
        <w:t xml:space="preserve">Новгород и Псков в XV в.: политический строй, отношения с Москвой, Ливонским орденом, Ганзой, Великим княжеством Литовским. </w:t>
      </w:r>
      <w:r w:rsidRPr="0074495D">
        <w:rPr>
          <w:rFonts w:ascii="Times New Roman" w:hAnsi="Times New Roman"/>
          <w:sz w:val="28"/>
          <w:szCs w:val="28"/>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74495D">
        <w:rPr>
          <w:rFonts w:ascii="Times New Roman" w:hAnsi="Times New Roman"/>
          <w:i/>
          <w:sz w:val="28"/>
          <w:szCs w:val="28"/>
        </w:rPr>
        <w:t>Формирование аппарата управления единого государства. Перемены в устройстве двора великого князя:</w:t>
      </w:r>
      <w:r w:rsidRPr="0074495D">
        <w:rPr>
          <w:rFonts w:ascii="Times New Roman" w:hAnsi="Times New Roman"/>
          <w:sz w:val="28"/>
          <w:szCs w:val="28"/>
        </w:rPr>
        <w:t xml:space="preserve"> новая государственная символика; царский титул и регалии; дворцовое и церковное строительство. Московский Кремль.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Культурное пространство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Изменения восприятия мира. Сакрализация великокняжеской власти. Флорентийская уния. Установление автокефалии русской церкви. </w:t>
      </w:r>
      <w:r w:rsidRPr="0074495D">
        <w:rPr>
          <w:rFonts w:ascii="Times New Roman" w:hAnsi="Times New Roman"/>
          <w:i/>
          <w:sz w:val="28"/>
          <w:szCs w:val="28"/>
        </w:rPr>
        <w:t>Внутрицерковная борьба (иосифляне и нестяжатели, ереси).</w:t>
      </w:r>
      <w:r w:rsidRPr="0074495D">
        <w:rPr>
          <w:rFonts w:ascii="Times New Roman" w:hAnsi="Times New Roman"/>
          <w:sz w:val="28"/>
          <w:szCs w:val="28"/>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74495D">
        <w:rPr>
          <w:rFonts w:ascii="Times New Roman" w:hAnsi="Times New Roman"/>
          <w:i/>
          <w:sz w:val="28"/>
          <w:szCs w:val="28"/>
        </w:rPr>
        <w:t>Повседневная жизнь горожан и сельских жителей в древнерусский и раннемосковский периоды.</w:t>
      </w:r>
    </w:p>
    <w:p w:rsidR="009D1460" w:rsidRPr="0074495D" w:rsidRDefault="009D1460" w:rsidP="00F17097">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Региональный компонент</w:t>
      </w:r>
    </w:p>
    <w:p w:rsidR="009D1460" w:rsidRPr="0074495D" w:rsidRDefault="009D1460" w:rsidP="00726303">
      <w:pPr>
        <w:spacing w:after="0" w:line="360" w:lineRule="auto"/>
        <w:ind w:firstLine="709"/>
        <w:jc w:val="both"/>
        <w:rPr>
          <w:rFonts w:ascii="Times New Roman" w:hAnsi="Times New Roman"/>
          <w:sz w:val="28"/>
          <w:szCs w:val="28"/>
        </w:rPr>
      </w:pPr>
      <w:r w:rsidRPr="0074495D">
        <w:rPr>
          <w:rFonts w:ascii="Times New Roman" w:hAnsi="Times New Roman"/>
          <w:sz w:val="28"/>
          <w:szCs w:val="28"/>
        </w:rPr>
        <w:t>Наш регион в древности и средневековье.</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Р</w:t>
      </w:r>
      <w:r w:rsidR="00EB3507" w:rsidRPr="0074495D">
        <w:rPr>
          <w:rFonts w:ascii="Times New Roman" w:hAnsi="Times New Roman"/>
          <w:b/>
          <w:bCs/>
          <w:sz w:val="28"/>
          <w:szCs w:val="28"/>
        </w:rPr>
        <w:t>оссия</w:t>
      </w:r>
      <w:r w:rsidRPr="0074495D">
        <w:rPr>
          <w:rFonts w:ascii="Times New Roman" w:hAnsi="Times New Roman"/>
          <w:b/>
          <w:bCs/>
          <w:sz w:val="28"/>
          <w:szCs w:val="28"/>
        </w:rPr>
        <w:t xml:space="preserve"> В XVI – XVII </w:t>
      </w:r>
      <w:r w:rsidR="00EB3507" w:rsidRPr="0074495D">
        <w:rPr>
          <w:rFonts w:ascii="Times New Roman" w:hAnsi="Times New Roman"/>
          <w:b/>
          <w:bCs/>
          <w:sz w:val="28"/>
          <w:szCs w:val="28"/>
        </w:rPr>
        <w:t>вв.</w:t>
      </w:r>
      <w:r w:rsidRPr="0074495D">
        <w:rPr>
          <w:rFonts w:ascii="Times New Roman" w:hAnsi="Times New Roman"/>
          <w:b/>
          <w:bCs/>
          <w:sz w:val="28"/>
          <w:szCs w:val="28"/>
        </w:rPr>
        <w:t xml:space="preserve">: </w:t>
      </w:r>
      <w:r w:rsidR="00EB3507" w:rsidRPr="0074495D">
        <w:rPr>
          <w:rFonts w:ascii="Times New Roman" w:hAnsi="Times New Roman"/>
          <w:b/>
          <w:bCs/>
          <w:sz w:val="28"/>
          <w:szCs w:val="28"/>
        </w:rPr>
        <w:t>от великого княжества к царству</w:t>
      </w:r>
      <w:r w:rsidR="00F279E4">
        <w:rPr>
          <w:rFonts w:ascii="Times New Roman" w:hAnsi="Times New Roman"/>
          <w:b/>
          <w:bCs/>
          <w:sz w:val="28"/>
          <w:szCs w:val="28"/>
        </w:rPr>
        <w:t xml:space="preserve">. </w:t>
      </w:r>
      <w:r w:rsidRPr="0074495D">
        <w:rPr>
          <w:rFonts w:ascii="Times New Roman" w:hAnsi="Times New Roman"/>
          <w:b/>
          <w:bCs/>
          <w:sz w:val="28"/>
          <w:szCs w:val="28"/>
        </w:rPr>
        <w:t>Россия в XVI веке</w:t>
      </w:r>
      <w:r w:rsidR="00F279E4">
        <w:rPr>
          <w:rFonts w:ascii="Times New Roman" w:hAnsi="Times New Roman"/>
          <w:b/>
          <w:bCs/>
          <w:sz w:val="28"/>
          <w:szCs w:val="28"/>
        </w:rPr>
        <w:t>.</w:t>
      </w:r>
      <w:r w:rsidRPr="0074495D">
        <w:rPr>
          <w:rFonts w:ascii="Times New Roman" w:hAnsi="Times New Roman"/>
          <w:b/>
          <w:bCs/>
          <w:sz w:val="28"/>
          <w:szCs w:val="28"/>
        </w:rPr>
        <w:t xml:space="preserve">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74495D">
        <w:rPr>
          <w:rFonts w:ascii="Times New Roman" w:hAnsi="Times New Roman"/>
          <w:i/>
          <w:sz w:val="28"/>
          <w:szCs w:val="28"/>
        </w:rPr>
        <w:t>«Малая дума».</w:t>
      </w:r>
      <w:r w:rsidRPr="0074495D">
        <w:rPr>
          <w:rFonts w:ascii="Times New Roman" w:hAnsi="Times New Roman"/>
          <w:sz w:val="28"/>
          <w:szCs w:val="28"/>
        </w:rPr>
        <w:t xml:space="preserve"> Местничество. Местное управление: наместники и волостели, система кормлений. Государство и церковь.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Регентство Елены Глинской. Сопротивление удельных князей великокняжеской власти. </w:t>
      </w:r>
      <w:r w:rsidRPr="0074495D">
        <w:rPr>
          <w:rFonts w:ascii="Times New Roman" w:hAnsi="Times New Roman"/>
          <w:i/>
          <w:sz w:val="28"/>
          <w:szCs w:val="28"/>
        </w:rPr>
        <w:t>Мятеж князя Андрея Старицкого.</w:t>
      </w:r>
      <w:r w:rsidRPr="0074495D">
        <w:rPr>
          <w:rFonts w:ascii="Times New Roman" w:hAnsi="Times New Roman"/>
          <w:sz w:val="28"/>
          <w:szCs w:val="28"/>
        </w:rPr>
        <w:t xml:space="preserve"> Унификация денежной системы. </w:t>
      </w:r>
      <w:r w:rsidRPr="0074495D">
        <w:rPr>
          <w:rFonts w:ascii="Times New Roman" w:hAnsi="Times New Roman"/>
          <w:i/>
          <w:sz w:val="28"/>
          <w:szCs w:val="28"/>
        </w:rPr>
        <w:t>Стародубская война с Польшей и Литвой.</w:t>
      </w:r>
    </w:p>
    <w:p w:rsidR="009D1460" w:rsidRPr="0074495D" w:rsidRDefault="009D1460"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74495D">
        <w:rPr>
          <w:rFonts w:ascii="Times New Roman" w:hAnsi="Times New Roman"/>
          <w:i/>
          <w:sz w:val="28"/>
          <w:szCs w:val="28"/>
        </w:rPr>
        <w:t xml:space="preserve">Ереси Матвея Башкина и Феодосия Косого.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Принятие Иваном IV царского титула. Реформы середины XVI в. «Избранная рада»: ее состав и значение. Появление Земских соборов: </w:t>
      </w:r>
      <w:r w:rsidRPr="0074495D">
        <w:rPr>
          <w:rFonts w:ascii="Times New Roman" w:hAnsi="Times New Roman"/>
          <w:i/>
          <w:sz w:val="28"/>
          <w:szCs w:val="28"/>
        </w:rPr>
        <w:t>дискуссии о характере народного представительства.</w:t>
      </w:r>
      <w:r w:rsidRPr="0074495D">
        <w:rPr>
          <w:rFonts w:ascii="Times New Roman" w:hAnsi="Times New Roman"/>
          <w:sz w:val="28"/>
          <w:szCs w:val="28"/>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Социальная структура российского общества. Дворянство. </w:t>
      </w:r>
      <w:r w:rsidRPr="0074495D">
        <w:rPr>
          <w:rFonts w:ascii="Times New Roman" w:hAnsi="Times New Roman"/>
          <w:i/>
          <w:sz w:val="28"/>
          <w:szCs w:val="28"/>
        </w:rPr>
        <w:t>Служилые и неслужилые люди. Формирование Государева двора и «служилых городов».</w:t>
      </w:r>
      <w:r w:rsidRPr="0074495D">
        <w:rPr>
          <w:rFonts w:ascii="Times New Roman" w:hAnsi="Times New Roman"/>
          <w:sz w:val="28"/>
          <w:szCs w:val="28"/>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Многонациональный состав населения Русского государства. </w:t>
      </w:r>
      <w:r w:rsidRPr="0074495D">
        <w:rPr>
          <w:rFonts w:ascii="Times New Roman" w:hAnsi="Times New Roman"/>
          <w:i/>
          <w:sz w:val="28"/>
          <w:szCs w:val="28"/>
        </w:rPr>
        <w:t>Финно-угорские народы</w:t>
      </w:r>
      <w:r w:rsidRPr="0074495D">
        <w:rPr>
          <w:rFonts w:ascii="Times New Roman" w:hAnsi="Times New Roman"/>
          <w:sz w:val="28"/>
          <w:szCs w:val="28"/>
        </w:rPr>
        <w:t xml:space="preserve">. Народы Поволжья после присоединения к России. </w:t>
      </w:r>
      <w:r w:rsidRPr="0074495D">
        <w:rPr>
          <w:rFonts w:ascii="Times New Roman" w:hAnsi="Times New Roman"/>
          <w:i/>
          <w:sz w:val="28"/>
          <w:szCs w:val="28"/>
        </w:rPr>
        <w:t>Служилые татары.</w:t>
      </w:r>
      <w:r w:rsidR="00F279E4">
        <w:rPr>
          <w:rFonts w:ascii="Times New Roman" w:hAnsi="Times New Roman"/>
          <w:i/>
          <w:sz w:val="28"/>
          <w:szCs w:val="28"/>
        </w:rPr>
        <w:t xml:space="preserve"> </w:t>
      </w:r>
      <w:r w:rsidRPr="0074495D">
        <w:rPr>
          <w:rFonts w:ascii="Times New Roman" w:hAnsi="Times New Roman"/>
          <w:i/>
          <w:sz w:val="28"/>
          <w:szCs w:val="28"/>
        </w:rPr>
        <w:t>Выходцы из стран Европы на государевой службе.</w:t>
      </w:r>
      <w:r w:rsidR="00F279E4">
        <w:rPr>
          <w:rFonts w:ascii="Times New Roman" w:hAnsi="Times New Roman"/>
          <w:i/>
          <w:sz w:val="28"/>
          <w:szCs w:val="28"/>
        </w:rPr>
        <w:t xml:space="preserve"> </w:t>
      </w:r>
      <w:r w:rsidRPr="0074495D">
        <w:rPr>
          <w:rFonts w:ascii="Times New Roman" w:hAnsi="Times New Roman"/>
          <w:i/>
          <w:sz w:val="28"/>
          <w:szCs w:val="28"/>
        </w:rPr>
        <w:t>Сосуществование религий в Российском государстве.</w:t>
      </w:r>
      <w:r w:rsidRPr="0074495D">
        <w:rPr>
          <w:rFonts w:ascii="Times New Roman" w:hAnsi="Times New Roman"/>
          <w:sz w:val="28"/>
          <w:szCs w:val="28"/>
        </w:rPr>
        <w:t xml:space="preserve"> Русская Православная церковь. </w:t>
      </w:r>
      <w:r w:rsidRPr="0074495D">
        <w:rPr>
          <w:rFonts w:ascii="Times New Roman" w:hAnsi="Times New Roman"/>
          <w:i/>
          <w:sz w:val="28"/>
          <w:szCs w:val="28"/>
        </w:rPr>
        <w:t>Мусульманское духовенство.</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Россия в конце XVI в. Опричнина, дискуссия о ее причинах и характере. Опричный террор. Разгром Новгорода и Пскова. </w:t>
      </w:r>
      <w:r w:rsidRPr="0074495D">
        <w:rPr>
          <w:rFonts w:ascii="Times New Roman" w:hAnsi="Times New Roman"/>
          <w:i/>
          <w:sz w:val="28"/>
          <w:szCs w:val="28"/>
        </w:rPr>
        <w:t xml:space="preserve">Московские казни 1570 г. </w:t>
      </w:r>
      <w:r w:rsidRPr="0074495D">
        <w:rPr>
          <w:rFonts w:ascii="Times New Roman" w:hAnsi="Times New Roman"/>
          <w:sz w:val="28"/>
          <w:szCs w:val="28"/>
        </w:rPr>
        <w:t xml:space="preserve">Результаты и последствия опричнины. Противоречивость личности Ивана Грозного и проводимых им преобразований. Цена реформ.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Царь Федор Иванович. Борьба за власть в боярском окружении. Правление Бориса Годунова. Учреждение патриаршества. </w:t>
      </w:r>
      <w:r w:rsidRPr="0074495D">
        <w:rPr>
          <w:rFonts w:ascii="Times New Roman" w:hAnsi="Times New Roman"/>
          <w:i/>
          <w:sz w:val="28"/>
          <w:szCs w:val="28"/>
        </w:rPr>
        <w:t>Тявзинский мирный договор со Швецией:восстановление позиций России в Прибалтике.</w:t>
      </w:r>
      <w:r w:rsidRPr="0074495D">
        <w:rPr>
          <w:rFonts w:ascii="Times New Roman" w:hAnsi="Times New Roman"/>
          <w:sz w:val="28"/>
          <w:szCs w:val="28"/>
        </w:rPr>
        <w:t xml:space="preserve"> Противостояние с Крымским ханством. </w:t>
      </w:r>
      <w:r w:rsidRPr="0074495D">
        <w:rPr>
          <w:rFonts w:ascii="Times New Roman" w:hAnsi="Times New Roman"/>
          <w:i/>
          <w:sz w:val="28"/>
          <w:szCs w:val="28"/>
        </w:rPr>
        <w:t>Отражение набега Гази-Гирея в 1591 г.</w:t>
      </w:r>
      <w:r w:rsidRPr="0074495D">
        <w:rPr>
          <w:rFonts w:ascii="Times New Roman" w:hAnsi="Times New Roman"/>
          <w:sz w:val="28"/>
          <w:szCs w:val="28"/>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Смута в России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Династический кризис. Земский собор 1598 г. и избрание на царство Бориса Годунова. Политика Бориса Годунова, </w:t>
      </w:r>
      <w:r w:rsidRPr="0074495D">
        <w:rPr>
          <w:rFonts w:ascii="Times New Roman" w:hAnsi="Times New Roman"/>
          <w:i/>
          <w:sz w:val="28"/>
          <w:szCs w:val="28"/>
        </w:rPr>
        <w:t>в т.</w:t>
      </w:r>
      <w:r w:rsidR="00CA5BD6">
        <w:rPr>
          <w:rFonts w:ascii="Times New Roman" w:hAnsi="Times New Roman"/>
          <w:i/>
          <w:sz w:val="28"/>
          <w:szCs w:val="28"/>
        </w:rPr>
        <w:t xml:space="preserve"> </w:t>
      </w:r>
      <w:r w:rsidRPr="0074495D">
        <w:rPr>
          <w:rFonts w:ascii="Times New Roman" w:hAnsi="Times New Roman"/>
          <w:i/>
          <w:sz w:val="28"/>
          <w:szCs w:val="28"/>
        </w:rPr>
        <w:t>ч. в отношении боярства. Опала семейства Романовых.</w:t>
      </w:r>
      <w:r w:rsidRPr="0074495D">
        <w:rPr>
          <w:rFonts w:ascii="Times New Roman" w:hAnsi="Times New Roman"/>
          <w:sz w:val="28"/>
          <w:szCs w:val="28"/>
        </w:rPr>
        <w:t xml:space="preserve"> Голод 1601-1603 гг. и обострение социально-экономического кризиса.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74495D">
        <w:rPr>
          <w:rFonts w:ascii="Times New Roman" w:hAnsi="Times New Roman"/>
          <w:i/>
          <w:sz w:val="28"/>
          <w:szCs w:val="28"/>
        </w:rPr>
        <w:t xml:space="preserve">Выборгский договор между Россией и Швецией. </w:t>
      </w:r>
      <w:r w:rsidRPr="0074495D">
        <w:rPr>
          <w:rFonts w:ascii="Times New Roman" w:hAnsi="Times New Roman"/>
          <w:sz w:val="28"/>
          <w:szCs w:val="28"/>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Земский собор 1613 г. и его роль в укреплении государственности. Избрание на царство Михаила Федоровича Романова. </w:t>
      </w:r>
      <w:r w:rsidRPr="0074495D">
        <w:rPr>
          <w:rFonts w:ascii="Times New Roman" w:hAnsi="Times New Roman"/>
          <w:i/>
          <w:sz w:val="28"/>
          <w:szCs w:val="28"/>
        </w:rPr>
        <w:t xml:space="preserve">Борьба с казачьими выступлениями против центральной власти. </w:t>
      </w:r>
      <w:r w:rsidRPr="0074495D">
        <w:rPr>
          <w:rFonts w:ascii="Times New Roman" w:hAnsi="Times New Roman"/>
          <w:sz w:val="28"/>
          <w:szCs w:val="28"/>
        </w:rPr>
        <w:t xml:space="preserve">Столбовский мир со Швецией: утрата выхода к Балтийскому морю. </w:t>
      </w:r>
      <w:r w:rsidRPr="0074495D">
        <w:rPr>
          <w:rFonts w:ascii="Times New Roman" w:hAnsi="Times New Roman"/>
          <w:i/>
          <w:sz w:val="28"/>
          <w:szCs w:val="28"/>
        </w:rPr>
        <w:t>Продолжение войны с Речью Посполитой. Поход принца Владислава на Москву.</w:t>
      </w:r>
      <w:r w:rsidRPr="0074495D">
        <w:rPr>
          <w:rFonts w:ascii="Times New Roman" w:hAnsi="Times New Roman"/>
          <w:sz w:val="28"/>
          <w:szCs w:val="28"/>
        </w:rPr>
        <w:t xml:space="preserve"> Заключение Деулинского перемирия с Речью Посполитой. Итоги и последствия Смутного времени.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Россия в XVII веке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Россия при первых Романовых. Царствование Михаила Федоровича. Восстановление экономического потенциала страны. </w:t>
      </w:r>
      <w:r w:rsidRPr="0074495D">
        <w:rPr>
          <w:rFonts w:ascii="Times New Roman" w:hAnsi="Times New Roman"/>
          <w:i/>
          <w:sz w:val="28"/>
          <w:szCs w:val="28"/>
        </w:rPr>
        <w:t>Продолжение закрепощения крестьян.</w:t>
      </w:r>
      <w:r w:rsidRPr="0074495D">
        <w:rPr>
          <w:rFonts w:ascii="Times New Roman" w:hAnsi="Times New Roman"/>
          <w:sz w:val="28"/>
          <w:szCs w:val="28"/>
        </w:rPr>
        <w:t xml:space="preserve"> Земские соборы. Роль патриарха Филарета в управлении государством.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74495D">
        <w:rPr>
          <w:rFonts w:ascii="Times New Roman" w:hAnsi="Times New Roman"/>
          <w:i/>
          <w:sz w:val="28"/>
          <w:szCs w:val="28"/>
        </w:rPr>
        <w:t>Приказ Тайных дел.</w:t>
      </w:r>
      <w:r w:rsidRPr="0074495D">
        <w:rPr>
          <w:rFonts w:ascii="Times New Roman" w:hAnsi="Times New Roman"/>
          <w:sz w:val="28"/>
          <w:szCs w:val="28"/>
        </w:rPr>
        <w:t xml:space="preserve"> Усиление воеводской власти в уездах и постепенная ликвидация земского самоуправления. Затухание деятельности Земских соборов. </w:t>
      </w:r>
      <w:r w:rsidRPr="0074495D">
        <w:rPr>
          <w:rFonts w:ascii="Times New Roman" w:hAnsi="Times New Roman"/>
          <w:i/>
          <w:sz w:val="28"/>
          <w:szCs w:val="28"/>
        </w:rPr>
        <w:t xml:space="preserve">Правительство Б.И. Морозова и И.Д. Милославского: итоги его деятельности. </w:t>
      </w:r>
      <w:r w:rsidRPr="0074495D">
        <w:rPr>
          <w:rFonts w:ascii="Times New Roman" w:hAnsi="Times New Roman"/>
          <w:sz w:val="28"/>
          <w:szCs w:val="28"/>
        </w:rPr>
        <w:t xml:space="preserve">Патриарх Никон. Раскол в Церкви. Протопоп Аввакум, формирование религиозной традиции старообрядчества.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Царь Федор Алексеевич. Отмена местничества. Налоговая (податная) реформа.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74495D">
        <w:rPr>
          <w:rFonts w:ascii="Times New Roman" w:hAnsi="Times New Roman"/>
          <w:i/>
          <w:sz w:val="28"/>
          <w:szCs w:val="28"/>
        </w:rPr>
        <w:t>Торговый и Новоторговый уставы.</w:t>
      </w:r>
      <w:r w:rsidRPr="0074495D">
        <w:rPr>
          <w:rFonts w:ascii="Times New Roman" w:hAnsi="Times New Roman"/>
          <w:sz w:val="28"/>
          <w:szCs w:val="28"/>
        </w:rPr>
        <w:t xml:space="preserve"> Торговля с европейскими странами, Прибалтикой, Востоком.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74495D">
        <w:rPr>
          <w:rFonts w:ascii="Times New Roman" w:hAnsi="Times New Roman"/>
          <w:i/>
          <w:sz w:val="28"/>
          <w:szCs w:val="28"/>
        </w:rPr>
        <w:t>Денежная реформа 1654 г.</w:t>
      </w:r>
      <w:r w:rsidRPr="0074495D">
        <w:rPr>
          <w:rFonts w:ascii="Times New Roman" w:hAnsi="Times New Roman"/>
          <w:sz w:val="28"/>
          <w:szCs w:val="28"/>
        </w:rPr>
        <w:t xml:space="preserve"> Медный бунт. Побеги крестьян на Дон и в Сибирь. Восстание Степана Разина. </w:t>
      </w:r>
    </w:p>
    <w:p w:rsidR="009D1460" w:rsidRPr="0074495D" w:rsidRDefault="009D1460"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74495D">
        <w:rPr>
          <w:rFonts w:ascii="Times New Roman" w:hAnsi="Times New Roman"/>
          <w:i/>
          <w:sz w:val="28"/>
          <w:szCs w:val="28"/>
        </w:rPr>
        <w:t>Контакты с православным населением Речи Посполитой: противодействие полонизации, распространению католичества.</w:t>
      </w:r>
      <w:r w:rsidRPr="0074495D">
        <w:rPr>
          <w:rFonts w:ascii="Times New Roman" w:hAnsi="Times New Roman"/>
          <w:sz w:val="28"/>
          <w:szCs w:val="28"/>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74495D">
        <w:rPr>
          <w:rFonts w:ascii="Times New Roman" w:hAnsi="Times New Roman"/>
          <w:i/>
          <w:sz w:val="28"/>
          <w:szCs w:val="28"/>
        </w:rPr>
        <w:t xml:space="preserve">Отношения России со странами Западной Европы. Военные столкновения с манчжурами и империей Цин.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Культурное пространство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74495D">
        <w:rPr>
          <w:rFonts w:ascii="Times New Roman" w:hAnsi="Times New Roman"/>
          <w:i/>
          <w:sz w:val="28"/>
          <w:szCs w:val="28"/>
        </w:rPr>
        <w:t>Коч – корабль русских первопроходцев.</w:t>
      </w:r>
      <w:r w:rsidRPr="0074495D">
        <w:rPr>
          <w:rFonts w:ascii="Times New Roman" w:hAnsi="Times New Roman"/>
          <w:sz w:val="28"/>
          <w:szCs w:val="28"/>
        </w:rPr>
        <w:t xml:space="preserve"> Освоение Поволжья, Урала и Сибири. Калмыцкое ханство. Ясачное налогообложение. Переселение русских на новые земли. </w:t>
      </w:r>
      <w:r w:rsidRPr="0074495D">
        <w:rPr>
          <w:rFonts w:ascii="Times New Roman" w:hAnsi="Times New Roman"/>
          <w:i/>
          <w:sz w:val="28"/>
          <w:szCs w:val="28"/>
        </w:rPr>
        <w:t xml:space="preserve">Миссионерство и христианизация. Межэтнические отношения. </w:t>
      </w:r>
      <w:r w:rsidRPr="0074495D">
        <w:rPr>
          <w:rFonts w:ascii="Times New Roman" w:hAnsi="Times New Roman"/>
          <w:sz w:val="28"/>
          <w:szCs w:val="28"/>
        </w:rPr>
        <w:t xml:space="preserve">Формирование многонациональной элиты.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Изменения в картине мира человека в XVI–XVII вв. и повседневная жизнь.</w:t>
      </w:r>
      <w:r w:rsidRPr="0074495D">
        <w:rPr>
          <w:rFonts w:ascii="Times New Roman" w:hAnsi="Times New Roman"/>
          <w:sz w:val="28"/>
          <w:szCs w:val="28"/>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Архитектура. Дворцово-храмовый ансамбль Соборной площади в Москве. Шатровый стиль в архитектуре. </w:t>
      </w:r>
      <w:r w:rsidRPr="0074495D">
        <w:rPr>
          <w:rFonts w:ascii="Times New Roman" w:hAnsi="Times New Roman"/>
          <w:i/>
          <w:sz w:val="28"/>
          <w:szCs w:val="28"/>
        </w:rPr>
        <w:t xml:space="preserve">Антонио Солари, Алевиз Фрязин, Петрок Малой. </w:t>
      </w:r>
      <w:r w:rsidRPr="0074495D">
        <w:rPr>
          <w:rFonts w:ascii="Times New Roman" w:hAnsi="Times New Roman"/>
          <w:sz w:val="28"/>
          <w:szCs w:val="28"/>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74495D">
        <w:rPr>
          <w:rFonts w:ascii="Times New Roman" w:hAnsi="Times New Roman"/>
          <w:i/>
          <w:sz w:val="28"/>
          <w:szCs w:val="28"/>
        </w:rPr>
        <w:t>Приказ каменных дел.</w:t>
      </w:r>
      <w:r w:rsidRPr="0074495D">
        <w:rPr>
          <w:rFonts w:ascii="Times New Roman" w:hAnsi="Times New Roman"/>
          <w:sz w:val="28"/>
          <w:szCs w:val="28"/>
        </w:rPr>
        <w:t xml:space="preserve"> Деревянное зодчество.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Изобразительное искусство. Симон Ушаков. Ярославская школа иконописи. Парсунная живопись.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Летописание и начало книгопечатания. Лицевой свод. Домострой. </w:t>
      </w:r>
      <w:r w:rsidRPr="0074495D">
        <w:rPr>
          <w:rFonts w:ascii="Times New Roman" w:hAnsi="Times New Roman"/>
          <w:i/>
          <w:sz w:val="28"/>
          <w:szCs w:val="28"/>
        </w:rPr>
        <w:t xml:space="preserve">Переписка Ивана Грозного с князем Андреем Курбским. Публицистика Смутного времени. </w:t>
      </w:r>
      <w:r w:rsidRPr="0074495D">
        <w:rPr>
          <w:rFonts w:ascii="Times New Roman" w:hAnsi="Times New Roman"/>
          <w:sz w:val="28"/>
          <w:szCs w:val="28"/>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74495D">
        <w:rPr>
          <w:rFonts w:ascii="Times New Roman" w:hAnsi="Times New Roman"/>
          <w:i/>
          <w:sz w:val="28"/>
          <w:szCs w:val="28"/>
        </w:rPr>
        <w:t xml:space="preserve">Посадская сатира XVII в.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74495D" w:rsidRDefault="009D1460" w:rsidP="00F17097">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Региональный компонент</w:t>
      </w:r>
    </w:p>
    <w:p w:rsidR="009D1460" w:rsidRPr="0074495D" w:rsidRDefault="009D1460" w:rsidP="0072630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Наш регион в </w:t>
      </w:r>
      <w:r w:rsidRPr="0074495D">
        <w:rPr>
          <w:rFonts w:ascii="Times New Roman" w:hAnsi="Times New Roman"/>
          <w:sz w:val="28"/>
          <w:szCs w:val="28"/>
          <w:lang w:val="en-US"/>
        </w:rPr>
        <w:t>XVI</w:t>
      </w:r>
      <w:r w:rsidRPr="0074495D">
        <w:rPr>
          <w:rFonts w:ascii="Times New Roman" w:hAnsi="Times New Roman"/>
          <w:sz w:val="28"/>
          <w:szCs w:val="28"/>
        </w:rPr>
        <w:t xml:space="preserve"> – </w:t>
      </w:r>
      <w:r w:rsidRPr="0074495D">
        <w:rPr>
          <w:rFonts w:ascii="Times New Roman" w:hAnsi="Times New Roman"/>
          <w:sz w:val="28"/>
          <w:szCs w:val="28"/>
          <w:lang w:val="en-US"/>
        </w:rPr>
        <w:t>XVII</w:t>
      </w:r>
      <w:r w:rsidRPr="0074495D">
        <w:rPr>
          <w:rFonts w:ascii="Times New Roman" w:hAnsi="Times New Roman"/>
          <w:sz w:val="28"/>
          <w:szCs w:val="28"/>
        </w:rPr>
        <w:t xml:space="preserve"> вв. </w:t>
      </w:r>
    </w:p>
    <w:p w:rsidR="009D1460" w:rsidRPr="0074495D" w:rsidRDefault="009D1460" w:rsidP="00EB350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Р</w:t>
      </w:r>
      <w:r w:rsidR="00EB3507" w:rsidRPr="0074495D">
        <w:rPr>
          <w:rFonts w:ascii="Times New Roman" w:hAnsi="Times New Roman"/>
          <w:b/>
          <w:bCs/>
          <w:sz w:val="28"/>
          <w:szCs w:val="28"/>
        </w:rPr>
        <w:t>оссия в конце</w:t>
      </w:r>
      <w:r w:rsidR="00F279E4">
        <w:rPr>
          <w:rFonts w:ascii="Times New Roman" w:hAnsi="Times New Roman"/>
          <w:b/>
          <w:bCs/>
          <w:sz w:val="28"/>
          <w:szCs w:val="28"/>
        </w:rPr>
        <w:t xml:space="preserve"> </w:t>
      </w:r>
      <w:r w:rsidRPr="0074495D">
        <w:rPr>
          <w:rFonts w:ascii="Times New Roman" w:hAnsi="Times New Roman"/>
          <w:b/>
          <w:bCs/>
          <w:sz w:val="28"/>
          <w:szCs w:val="28"/>
        </w:rPr>
        <w:t xml:space="preserve">XVII - XVIII </w:t>
      </w:r>
      <w:r w:rsidR="00F279E4">
        <w:rPr>
          <w:rFonts w:ascii="Times New Roman" w:hAnsi="Times New Roman"/>
          <w:b/>
          <w:bCs/>
          <w:sz w:val="28"/>
          <w:szCs w:val="28"/>
        </w:rPr>
        <w:t>вв</w:t>
      </w:r>
      <w:r w:rsidRPr="0074495D">
        <w:rPr>
          <w:rFonts w:ascii="Times New Roman" w:hAnsi="Times New Roman"/>
          <w:b/>
          <w:bCs/>
          <w:sz w:val="28"/>
          <w:szCs w:val="28"/>
        </w:rPr>
        <w:t xml:space="preserve">: </w:t>
      </w:r>
      <w:r w:rsidR="00EB3507" w:rsidRPr="0074495D">
        <w:rPr>
          <w:rFonts w:ascii="Times New Roman" w:hAnsi="Times New Roman"/>
          <w:b/>
          <w:bCs/>
          <w:sz w:val="28"/>
          <w:szCs w:val="28"/>
        </w:rPr>
        <w:t>от царства к империи</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Россия в эпоху преобразований Петра I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Экономическая политика.</w:t>
      </w:r>
      <w:r w:rsidR="00F279E4">
        <w:rPr>
          <w:rFonts w:ascii="Times New Roman" w:hAnsi="Times New Roman"/>
          <w:b/>
          <w:bCs/>
          <w:sz w:val="28"/>
          <w:szCs w:val="28"/>
        </w:rPr>
        <w:t xml:space="preserve"> </w:t>
      </w:r>
      <w:r w:rsidRPr="0074495D">
        <w:rPr>
          <w:rFonts w:ascii="Times New Roman" w:hAnsi="Times New Roman"/>
          <w:sz w:val="28"/>
          <w:szCs w:val="28"/>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Социальная политика.</w:t>
      </w:r>
      <w:r w:rsidR="00F279E4">
        <w:rPr>
          <w:rFonts w:ascii="Times New Roman" w:hAnsi="Times New Roman"/>
          <w:b/>
          <w:bCs/>
          <w:sz w:val="28"/>
          <w:szCs w:val="28"/>
        </w:rPr>
        <w:t xml:space="preserve"> </w:t>
      </w:r>
      <w:r w:rsidRPr="0074495D">
        <w:rPr>
          <w:rFonts w:ascii="Times New Roman" w:hAnsi="Times New Roman"/>
          <w:sz w:val="28"/>
          <w:szCs w:val="28"/>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Реформы управления.</w:t>
      </w:r>
      <w:r w:rsidRPr="0074495D">
        <w:rPr>
          <w:rFonts w:ascii="Times New Roman" w:hAnsi="Times New Roman"/>
          <w:sz w:val="28"/>
          <w:szCs w:val="28"/>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Первые гвардейские полки. Создание регулярной армии, военного флота. Рекрутские наборы.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Церковная реформа</w:t>
      </w:r>
      <w:r w:rsidRPr="0074495D">
        <w:rPr>
          <w:rFonts w:ascii="Times New Roman" w:hAnsi="Times New Roman"/>
          <w:b/>
          <w:sz w:val="28"/>
          <w:szCs w:val="28"/>
        </w:rPr>
        <w:t>.</w:t>
      </w:r>
      <w:r w:rsidRPr="0074495D">
        <w:rPr>
          <w:rFonts w:ascii="Times New Roman" w:hAnsi="Times New Roman"/>
          <w:sz w:val="28"/>
          <w:szCs w:val="28"/>
        </w:rPr>
        <w:t xml:space="preserve"> Упразднение патриаршества, учреждение синода. Положение конфессий.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Оппозиция реформам Петра I.</w:t>
      </w:r>
      <w:r w:rsidR="00F279E4">
        <w:rPr>
          <w:rFonts w:ascii="Times New Roman" w:hAnsi="Times New Roman"/>
          <w:b/>
          <w:bCs/>
          <w:sz w:val="28"/>
          <w:szCs w:val="28"/>
        </w:rPr>
        <w:t xml:space="preserve"> </w:t>
      </w:r>
      <w:r w:rsidRPr="0074495D">
        <w:rPr>
          <w:rFonts w:ascii="Times New Roman" w:hAnsi="Times New Roman"/>
          <w:sz w:val="28"/>
          <w:szCs w:val="28"/>
        </w:rPr>
        <w:t xml:space="preserve">Социальные движения в первой четверти XVIII в. </w:t>
      </w:r>
      <w:r w:rsidRPr="0074495D">
        <w:rPr>
          <w:rFonts w:ascii="Times New Roman" w:hAnsi="Times New Roman"/>
          <w:i/>
          <w:sz w:val="28"/>
          <w:szCs w:val="28"/>
        </w:rPr>
        <w:t>Восстания в Астрахани, Башкирии, на Дону.</w:t>
      </w:r>
      <w:r w:rsidRPr="0074495D">
        <w:rPr>
          <w:rFonts w:ascii="Times New Roman" w:hAnsi="Times New Roman"/>
          <w:sz w:val="28"/>
          <w:szCs w:val="28"/>
        </w:rPr>
        <w:t xml:space="preserve"> Дело царевича Алексея.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Внешняя политика.</w:t>
      </w:r>
      <w:r w:rsidRPr="0074495D">
        <w:rPr>
          <w:rFonts w:ascii="Times New Roman" w:hAnsi="Times New Roman"/>
          <w:sz w:val="28"/>
          <w:szCs w:val="28"/>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Закрепление России на берегах Балтики. Провозглашение России империей. Каспийский поход Петра I.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Преобразования Петра I в области культуры.</w:t>
      </w:r>
      <w:r w:rsidR="00F279E4">
        <w:rPr>
          <w:rFonts w:ascii="Times New Roman" w:hAnsi="Times New Roman"/>
          <w:b/>
          <w:bCs/>
          <w:sz w:val="28"/>
          <w:szCs w:val="28"/>
        </w:rPr>
        <w:t xml:space="preserve"> </w:t>
      </w:r>
      <w:r w:rsidRPr="0074495D">
        <w:rPr>
          <w:rFonts w:ascii="Times New Roman" w:hAnsi="Times New Roman"/>
          <w:sz w:val="28"/>
          <w:szCs w:val="28"/>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Повседневная жизнь и быт правящей элиты и основной массы населения. Перемены в образе жизни российского дворянства. </w:t>
      </w:r>
      <w:r w:rsidRPr="0074495D">
        <w:rPr>
          <w:rFonts w:ascii="Times New Roman" w:hAnsi="Times New Roman"/>
          <w:i/>
          <w:sz w:val="28"/>
          <w:szCs w:val="28"/>
        </w:rPr>
        <w:t xml:space="preserve">Новые формы социальной коммуникации в дворянской среде. </w:t>
      </w:r>
      <w:r w:rsidRPr="0074495D">
        <w:rPr>
          <w:rFonts w:ascii="Times New Roman" w:hAnsi="Times New Roman"/>
          <w:sz w:val="28"/>
          <w:szCs w:val="28"/>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Итоги, последствия и значение петровских преобразований. Образ Петра I в русской культуре.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После Петра Великого: эпоха «дворцовых переворотов»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Причины нестабильности политического строя. Дворцовые перевороты. Фаворитизм. Создание Верховного тайного совета. Крушение политической карьеры А.Д.</w:t>
      </w:r>
      <w:r w:rsidR="00F279E4">
        <w:rPr>
          <w:rFonts w:ascii="Times New Roman" w:hAnsi="Times New Roman"/>
          <w:sz w:val="28"/>
          <w:szCs w:val="28"/>
        </w:rPr>
        <w:t xml:space="preserve"> </w:t>
      </w:r>
      <w:r w:rsidRPr="0074495D">
        <w:rPr>
          <w:rFonts w:ascii="Times New Roman" w:hAnsi="Times New Roman"/>
          <w:sz w:val="28"/>
          <w:szCs w:val="28"/>
        </w:rPr>
        <w:t>Меншикова. «Кондиции верховников» и приход к власти Анны Иоанновны. «Кабинет министров». Роль Э.</w:t>
      </w:r>
      <w:r w:rsidR="00F279E4">
        <w:rPr>
          <w:rFonts w:ascii="Times New Roman" w:hAnsi="Times New Roman"/>
          <w:sz w:val="28"/>
          <w:szCs w:val="28"/>
        </w:rPr>
        <w:t xml:space="preserve"> </w:t>
      </w:r>
      <w:r w:rsidRPr="0074495D">
        <w:rPr>
          <w:rFonts w:ascii="Times New Roman" w:hAnsi="Times New Roman"/>
          <w:sz w:val="28"/>
          <w:szCs w:val="28"/>
        </w:rPr>
        <w:t>Бирона, А.И.</w:t>
      </w:r>
      <w:r w:rsidR="00F279E4">
        <w:rPr>
          <w:rFonts w:ascii="Times New Roman" w:hAnsi="Times New Roman"/>
          <w:sz w:val="28"/>
          <w:szCs w:val="28"/>
        </w:rPr>
        <w:t xml:space="preserve"> </w:t>
      </w:r>
      <w:r w:rsidRPr="0074495D">
        <w:rPr>
          <w:rFonts w:ascii="Times New Roman" w:hAnsi="Times New Roman"/>
          <w:sz w:val="28"/>
          <w:szCs w:val="28"/>
        </w:rPr>
        <w:t>Остермана, А.П.</w:t>
      </w:r>
      <w:r w:rsidR="00F279E4">
        <w:rPr>
          <w:rFonts w:ascii="Times New Roman" w:hAnsi="Times New Roman"/>
          <w:sz w:val="28"/>
          <w:szCs w:val="28"/>
        </w:rPr>
        <w:t xml:space="preserve"> </w:t>
      </w:r>
      <w:r w:rsidRPr="0074495D">
        <w:rPr>
          <w:rFonts w:ascii="Times New Roman" w:hAnsi="Times New Roman"/>
          <w:sz w:val="28"/>
          <w:szCs w:val="28"/>
        </w:rPr>
        <w:t>Волынского, Б.Х.</w:t>
      </w:r>
      <w:r w:rsidR="00F279E4">
        <w:rPr>
          <w:rFonts w:ascii="Times New Roman" w:hAnsi="Times New Roman"/>
          <w:sz w:val="28"/>
          <w:szCs w:val="28"/>
        </w:rPr>
        <w:t xml:space="preserve"> </w:t>
      </w:r>
      <w:r w:rsidRPr="0074495D">
        <w:rPr>
          <w:rFonts w:ascii="Times New Roman" w:hAnsi="Times New Roman"/>
          <w:sz w:val="28"/>
          <w:szCs w:val="28"/>
        </w:rPr>
        <w:t xml:space="preserve">Миниха в управлении и политической жизни страны. </w:t>
      </w:r>
    </w:p>
    <w:p w:rsidR="009D1460" w:rsidRPr="0074495D" w:rsidRDefault="009D1460"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Укрепление границ империи на Украине и на юго-восточной окраине. </w:t>
      </w:r>
      <w:r w:rsidRPr="0074495D">
        <w:rPr>
          <w:rFonts w:ascii="Times New Roman" w:hAnsi="Times New Roman"/>
          <w:i/>
          <w:sz w:val="28"/>
          <w:szCs w:val="28"/>
        </w:rPr>
        <w:t xml:space="preserve">Переход Младшего жуза в Казахстане под суверенитет Российской империи. Война с Османской империей.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Россия при Елизавете Петровне. Экономическая и финансовая политика. Деятельность П.И.</w:t>
      </w:r>
      <w:r w:rsidR="00F279E4">
        <w:rPr>
          <w:rFonts w:ascii="Times New Roman" w:hAnsi="Times New Roman"/>
          <w:sz w:val="28"/>
          <w:szCs w:val="28"/>
        </w:rPr>
        <w:t xml:space="preserve"> </w:t>
      </w:r>
      <w:r w:rsidRPr="0074495D">
        <w:rPr>
          <w:rFonts w:ascii="Times New Roman" w:hAnsi="Times New Roman"/>
          <w:sz w:val="28"/>
          <w:szCs w:val="28"/>
        </w:rPr>
        <w:t xml:space="preserve">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Россия в международных конфликтах 1740-х – 1750-х гг. Участие в Семилетней войне.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Петр III. Манифест «о вольности дворянской». Переворот 28 июня 1762</w:t>
      </w:r>
      <w:r w:rsidR="005202DD" w:rsidRPr="0074495D">
        <w:rPr>
          <w:rFonts w:ascii="Times New Roman" w:hAnsi="Times New Roman"/>
          <w:sz w:val="28"/>
          <w:szCs w:val="28"/>
        </w:rPr>
        <w:t> </w:t>
      </w:r>
      <w:r w:rsidRPr="0074495D">
        <w:rPr>
          <w:rFonts w:ascii="Times New Roman" w:hAnsi="Times New Roman"/>
          <w:sz w:val="28"/>
          <w:szCs w:val="28"/>
        </w:rPr>
        <w:t xml:space="preserve">г.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Россия в 1760-х – 1790- гг. Правление Екатерины II и Павла I </w:t>
      </w:r>
    </w:p>
    <w:p w:rsidR="009D1460" w:rsidRPr="0074495D" w:rsidRDefault="009D1460"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Внутренняя политика Екатерины II. Личность императрицы. Идеи Просвещения. «Просвещ</w:t>
      </w:r>
      <w:r w:rsidR="00245F1D" w:rsidRPr="0074495D">
        <w:rPr>
          <w:rFonts w:ascii="Times New Roman" w:hAnsi="Times New Roman"/>
          <w:sz w:val="28"/>
          <w:szCs w:val="28"/>
        </w:rPr>
        <w:t>е</w:t>
      </w:r>
      <w:r w:rsidRPr="0074495D">
        <w:rPr>
          <w:rFonts w:ascii="Times New Roman" w:hAnsi="Times New Roman"/>
          <w:sz w:val="28"/>
          <w:szCs w:val="28"/>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74495D">
        <w:rPr>
          <w:rFonts w:ascii="Times New Roman" w:hAnsi="Times New Roman"/>
          <w:i/>
          <w:sz w:val="28"/>
          <w:szCs w:val="28"/>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Национальная политика. </w:t>
      </w:r>
      <w:r w:rsidRPr="0074495D">
        <w:rPr>
          <w:rFonts w:ascii="Times New Roman" w:hAnsi="Times New Roman"/>
          <w:i/>
          <w:sz w:val="28"/>
          <w:szCs w:val="28"/>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r w:rsidR="00F279E4">
        <w:rPr>
          <w:rFonts w:ascii="Times New Roman" w:hAnsi="Times New Roman"/>
          <w:i/>
          <w:sz w:val="28"/>
          <w:szCs w:val="28"/>
        </w:rPr>
        <w:t xml:space="preserve"> </w:t>
      </w:r>
      <w:r w:rsidRPr="0074495D">
        <w:rPr>
          <w:rFonts w:ascii="Times New Roman" w:hAnsi="Times New Roman"/>
          <w:i/>
          <w:sz w:val="28"/>
          <w:szCs w:val="28"/>
        </w:rPr>
        <w:t>Активизация деятельности по привлечению иностранцев в Россию.</w:t>
      </w:r>
      <w:r w:rsidRPr="0074495D">
        <w:rPr>
          <w:rFonts w:ascii="Times New Roman" w:hAnsi="Times New Roman"/>
          <w:sz w:val="28"/>
          <w:szCs w:val="28"/>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74495D">
        <w:rPr>
          <w:rFonts w:ascii="Times New Roman" w:hAnsi="Times New Roman"/>
          <w:i/>
          <w:sz w:val="28"/>
          <w:szCs w:val="28"/>
        </w:rPr>
        <w:t>Дворовые люди.</w:t>
      </w:r>
      <w:r w:rsidRPr="0074495D">
        <w:rPr>
          <w:rFonts w:ascii="Times New Roman" w:hAnsi="Times New Roman"/>
          <w:sz w:val="28"/>
          <w:szCs w:val="28"/>
        </w:rPr>
        <w:t xml:space="preserve"> Роль крепостного строя в экономике страны.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Промышленность в городе и деревне. Роль государства, купечества, помещиков в развитии промышленности. </w:t>
      </w:r>
      <w:r w:rsidRPr="0074495D">
        <w:rPr>
          <w:rFonts w:ascii="Times New Roman" w:hAnsi="Times New Roman"/>
          <w:i/>
          <w:sz w:val="28"/>
          <w:szCs w:val="28"/>
        </w:rPr>
        <w:t xml:space="preserve">Крепостной и вольнонаемный труд. Привлечение крепостных оброчных крестьян к работе на мануфактурах. </w:t>
      </w:r>
      <w:r w:rsidRPr="0074495D">
        <w:rPr>
          <w:rFonts w:ascii="Times New Roman" w:hAnsi="Times New Roman"/>
          <w:sz w:val="28"/>
          <w:szCs w:val="28"/>
        </w:rPr>
        <w:t>Развитие крестьянских промыслов.</w:t>
      </w:r>
      <w:r w:rsidR="00F279E4">
        <w:rPr>
          <w:rFonts w:ascii="Times New Roman" w:hAnsi="Times New Roman"/>
          <w:sz w:val="28"/>
          <w:szCs w:val="28"/>
        </w:rPr>
        <w:t xml:space="preserve"> </w:t>
      </w:r>
      <w:r w:rsidRPr="0074495D">
        <w:rPr>
          <w:rFonts w:ascii="Times New Roman" w:hAnsi="Times New Roman"/>
          <w:sz w:val="28"/>
          <w:szCs w:val="28"/>
        </w:rPr>
        <w:t xml:space="preserve">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D1460" w:rsidRPr="0074495D" w:rsidRDefault="009D1460"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Внутренняя и внешняя торговля. Торговые пути внутри страны. </w:t>
      </w:r>
      <w:r w:rsidRPr="0074495D">
        <w:rPr>
          <w:rFonts w:ascii="Times New Roman" w:hAnsi="Times New Roman"/>
          <w:i/>
          <w:sz w:val="28"/>
          <w:szCs w:val="28"/>
        </w:rPr>
        <w:t>Водно-транспортные системы: Вышневолоцкая, Тихвинская, Мариинская и др.</w:t>
      </w:r>
      <w:r w:rsidRPr="0074495D">
        <w:rPr>
          <w:rFonts w:ascii="Times New Roman" w:hAnsi="Times New Roman"/>
          <w:sz w:val="28"/>
          <w:szCs w:val="28"/>
        </w:rPr>
        <w:t xml:space="preserve"> Ярмарки и их роль во внутренней торговле. Макарьевская, Ирбитская, Свенская, Коренная ярмарки. Ярмарки на Украине. </w:t>
      </w:r>
      <w:r w:rsidRPr="0074495D">
        <w:rPr>
          <w:rFonts w:ascii="Times New Roman" w:hAnsi="Times New Roman"/>
          <w:i/>
          <w:sz w:val="28"/>
          <w:szCs w:val="28"/>
        </w:rPr>
        <w:t xml:space="preserve">Партнеры России во внешней торговле в Европе и в мире. Обеспечение активного внешнеторгового баланса.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Обострение социальных противоречий. </w:t>
      </w:r>
      <w:r w:rsidRPr="0074495D">
        <w:rPr>
          <w:rFonts w:ascii="Times New Roman" w:hAnsi="Times New Roman"/>
          <w:i/>
          <w:sz w:val="28"/>
          <w:szCs w:val="28"/>
        </w:rPr>
        <w:t>Чумной бунт в Москве.</w:t>
      </w:r>
      <w:r w:rsidRPr="0074495D">
        <w:rPr>
          <w:rFonts w:ascii="Times New Roman" w:hAnsi="Times New Roman"/>
          <w:sz w:val="28"/>
          <w:szCs w:val="28"/>
        </w:rPr>
        <w:t xml:space="preserve"> Восстание под предводительством Емельяна Пугачева. </w:t>
      </w:r>
      <w:r w:rsidRPr="0074495D">
        <w:rPr>
          <w:rFonts w:ascii="Times New Roman" w:hAnsi="Times New Roman"/>
          <w:i/>
          <w:sz w:val="28"/>
          <w:szCs w:val="28"/>
        </w:rPr>
        <w:t>Антидворянский и антикрепостнический характер движения. Роль казачества, народов Урала и Поволжья в восстании.</w:t>
      </w:r>
      <w:r w:rsidRPr="0074495D">
        <w:rPr>
          <w:rFonts w:ascii="Times New Roman" w:hAnsi="Times New Roman"/>
          <w:sz w:val="28"/>
          <w:szCs w:val="28"/>
        </w:rPr>
        <w:t xml:space="preserve"> Влияние восстания на внутреннюю политику и развитие общественной мысли.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Внешняя политика России второй половины XVIII в., ее основные задачи. Н.И. Панин и А.А.Безбородко.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Борьба России за выход к Черному морю. Войны с Османской империей. П.А.</w:t>
      </w:r>
      <w:r w:rsidR="00510EE9">
        <w:rPr>
          <w:rFonts w:ascii="Times New Roman" w:hAnsi="Times New Roman"/>
          <w:sz w:val="28"/>
          <w:szCs w:val="28"/>
        </w:rPr>
        <w:t xml:space="preserve"> </w:t>
      </w:r>
      <w:r w:rsidRPr="0074495D">
        <w:rPr>
          <w:rFonts w:ascii="Times New Roman" w:hAnsi="Times New Roman"/>
          <w:sz w:val="28"/>
          <w:szCs w:val="28"/>
        </w:rPr>
        <w:t>Румянцев, А.</w:t>
      </w:r>
      <w:r w:rsidR="00510EE9">
        <w:rPr>
          <w:rFonts w:ascii="Times New Roman" w:hAnsi="Times New Roman"/>
          <w:sz w:val="28"/>
          <w:szCs w:val="28"/>
        </w:rPr>
        <w:t xml:space="preserve">В. </w:t>
      </w:r>
      <w:r w:rsidRPr="0074495D">
        <w:rPr>
          <w:rFonts w:ascii="Times New Roman" w:hAnsi="Times New Roman"/>
          <w:sz w:val="28"/>
          <w:szCs w:val="28"/>
        </w:rPr>
        <w:t>Суворов, Ф.Ф.</w:t>
      </w:r>
      <w:r w:rsidR="00510EE9">
        <w:rPr>
          <w:rFonts w:ascii="Times New Roman" w:hAnsi="Times New Roman"/>
          <w:sz w:val="28"/>
          <w:szCs w:val="28"/>
        </w:rPr>
        <w:t xml:space="preserve"> </w:t>
      </w:r>
      <w:r w:rsidRPr="0074495D">
        <w:rPr>
          <w:rFonts w:ascii="Times New Roman" w:hAnsi="Times New Roman"/>
          <w:sz w:val="28"/>
          <w:szCs w:val="28"/>
        </w:rPr>
        <w:t>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w:t>
      </w:r>
      <w:r w:rsidR="00510EE9">
        <w:rPr>
          <w:rFonts w:ascii="Times New Roman" w:hAnsi="Times New Roman"/>
          <w:sz w:val="28"/>
          <w:szCs w:val="28"/>
        </w:rPr>
        <w:t xml:space="preserve"> </w:t>
      </w:r>
      <w:r w:rsidRPr="0074495D">
        <w:rPr>
          <w:rFonts w:ascii="Times New Roman" w:hAnsi="Times New Roman"/>
          <w:sz w:val="28"/>
          <w:szCs w:val="28"/>
        </w:rPr>
        <w:t xml:space="preserve">Потемкин. Путешествие Екатерины II на юг в 1787 г. </w:t>
      </w:r>
    </w:p>
    <w:p w:rsidR="009D1460" w:rsidRPr="0074495D" w:rsidRDefault="009D1460"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Участие России в разделах Речи Посполитой. </w:t>
      </w:r>
      <w:r w:rsidRPr="0074495D">
        <w:rPr>
          <w:rFonts w:ascii="Times New Roman" w:hAnsi="Times New Roman"/>
          <w:i/>
          <w:sz w:val="28"/>
          <w:szCs w:val="28"/>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74495D">
        <w:rPr>
          <w:rFonts w:ascii="Times New Roman" w:hAnsi="Times New Roman"/>
          <w:sz w:val="28"/>
          <w:szCs w:val="28"/>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74495D">
        <w:rPr>
          <w:rFonts w:ascii="Times New Roman" w:hAnsi="Times New Roman"/>
          <w:i/>
          <w:sz w:val="28"/>
          <w:szCs w:val="28"/>
        </w:rPr>
        <w:t xml:space="preserve">Восстание под предводительством Тадеуша Костюшко.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Участие России в борьбе с революционной Францией. Итальянский и Швейцарский походы А.В.</w:t>
      </w:r>
      <w:r w:rsidR="00510EE9">
        <w:rPr>
          <w:rFonts w:ascii="Times New Roman" w:hAnsi="Times New Roman"/>
          <w:sz w:val="28"/>
          <w:szCs w:val="28"/>
        </w:rPr>
        <w:t xml:space="preserve"> </w:t>
      </w:r>
      <w:r w:rsidRPr="0074495D">
        <w:rPr>
          <w:rFonts w:ascii="Times New Roman" w:hAnsi="Times New Roman"/>
          <w:sz w:val="28"/>
          <w:szCs w:val="28"/>
        </w:rPr>
        <w:t>Суворова. Действия эскадры Ф.Ф.</w:t>
      </w:r>
      <w:r w:rsidR="00510EE9">
        <w:rPr>
          <w:rFonts w:ascii="Times New Roman" w:hAnsi="Times New Roman"/>
          <w:sz w:val="28"/>
          <w:szCs w:val="28"/>
        </w:rPr>
        <w:t xml:space="preserve"> </w:t>
      </w:r>
      <w:r w:rsidRPr="0074495D">
        <w:rPr>
          <w:rFonts w:ascii="Times New Roman" w:hAnsi="Times New Roman"/>
          <w:sz w:val="28"/>
          <w:szCs w:val="28"/>
        </w:rPr>
        <w:t xml:space="preserve">Ушакова в Средиземном море.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Культурное пространство Российской империи в XVIII в.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w:t>
      </w:r>
      <w:r w:rsidR="00510EE9">
        <w:rPr>
          <w:rFonts w:ascii="Times New Roman" w:hAnsi="Times New Roman"/>
          <w:sz w:val="28"/>
          <w:szCs w:val="28"/>
        </w:rPr>
        <w:t xml:space="preserve"> </w:t>
      </w:r>
      <w:r w:rsidRPr="0074495D">
        <w:rPr>
          <w:rFonts w:ascii="Times New Roman" w:hAnsi="Times New Roman"/>
          <w:sz w:val="28"/>
          <w:szCs w:val="28"/>
        </w:rPr>
        <w:t>Сумарокова, Г.Р.</w:t>
      </w:r>
      <w:r w:rsidR="00510EE9">
        <w:rPr>
          <w:rFonts w:ascii="Times New Roman" w:hAnsi="Times New Roman"/>
          <w:sz w:val="28"/>
          <w:szCs w:val="28"/>
        </w:rPr>
        <w:t xml:space="preserve"> </w:t>
      </w:r>
      <w:r w:rsidRPr="0074495D">
        <w:rPr>
          <w:rFonts w:ascii="Times New Roman" w:hAnsi="Times New Roman"/>
          <w:sz w:val="28"/>
          <w:szCs w:val="28"/>
        </w:rPr>
        <w:t>Державина, Д.И.</w:t>
      </w:r>
      <w:r w:rsidR="00510EE9">
        <w:rPr>
          <w:rFonts w:ascii="Times New Roman" w:hAnsi="Times New Roman"/>
          <w:sz w:val="28"/>
          <w:szCs w:val="28"/>
        </w:rPr>
        <w:t xml:space="preserve"> </w:t>
      </w:r>
      <w:r w:rsidRPr="0074495D">
        <w:rPr>
          <w:rFonts w:ascii="Times New Roman" w:hAnsi="Times New Roman"/>
          <w:sz w:val="28"/>
          <w:szCs w:val="28"/>
        </w:rPr>
        <w:t xml:space="preserve">Фонвизина. </w:t>
      </w:r>
      <w:r w:rsidRPr="0074495D">
        <w:rPr>
          <w:rFonts w:ascii="Times New Roman" w:hAnsi="Times New Roman"/>
          <w:i/>
          <w:sz w:val="28"/>
          <w:szCs w:val="28"/>
        </w:rPr>
        <w:t>Н.И.</w:t>
      </w:r>
      <w:r w:rsidR="00510EE9">
        <w:rPr>
          <w:rFonts w:ascii="Times New Roman" w:hAnsi="Times New Roman"/>
          <w:i/>
          <w:sz w:val="28"/>
          <w:szCs w:val="28"/>
        </w:rPr>
        <w:t xml:space="preserve"> </w:t>
      </w:r>
      <w:r w:rsidRPr="0074495D">
        <w:rPr>
          <w:rFonts w:ascii="Times New Roman" w:hAnsi="Times New Roman"/>
          <w:i/>
          <w:sz w:val="28"/>
          <w:szCs w:val="28"/>
        </w:rPr>
        <w:t>Новиков, материалы о положении крепостных крестьян в его журналах.</w:t>
      </w:r>
      <w:r w:rsidRPr="0074495D">
        <w:rPr>
          <w:rFonts w:ascii="Times New Roman" w:hAnsi="Times New Roman"/>
          <w:sz w:val="28"/>
          <w:szCs w:val="28"/>
        </w:rPr>
        <w:t xml:space="preserve"> А.Н.</w:t>
      </w:r>
      <w:r w:rsidR="00510EE9">
        <w:rPr>
          <w:rFonts w:ascii="Times New Roman" w:hAnsi="Times New Roman"/>
          <w:sz w:val="28"/>
          <w:szCs w:val="28"/>
        </w:rPr>
        <w:t xml:space="preserve"> </w:t>
      </w:r>
      <w:r w:rsidRPr="0074495D">
        <w:rPr>
          <w:rFonts w:ascii="Times New Roman" w:hAnsi="Times New Roman"/>
          <w:sz w:val="28"/>
          <w:szCs w:val="28"/>
        </w:rPr>
        <w:t xml:space="preserve">Радищев и его «Путешествие из Петербурга в Москву».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74495D">
        <w:rPr>
          <w:rFonts w:ascii="Times New Roman" w:hAnsi="Times New Roman"/>
          <w:sz w:val="28"/>
          <w:szCs w:val="28"/>
        </w:rPr>
        <w:t>т. п.</w:t>
      </w:r>
      <w:r w:rsidRPr="0074495D">
        <w:rPr>
          <w:rFonts w:ascii="Times New Roman" w:hAnsi="Times New Roman"/>
          <w:sz w:val="28"/>
          <w:szCs w:val="28"/>
        </w:rPr>
        <w:t xml:space="preserve">). </w:t>
      </w:r>
      <w:r w:rsidRPr="0074495D">
        <w:rPr>
          <w:rFonts w:ascii="Times New Roman" w:hAnsi="Times New Roman"/>
          <w:i/>
          <w:sz w:val="28"/>
          <w:szCs w:val="28"/>
        </w:rPr>
        <w:t>Вклад в развитие русской культуры ученых, художников, мастеров, прибывших из-за рубежа.</w:t>
      </w:r>
      <w:r w:rsidRPr="0074495D">
        <w:rPr>
          <w:rFonts w:ascii="Times New Roman" w:hAnsi="Times New Roman"/>
          <w:sz w:val="28"/>
          <w:szCs w:val="28"/>
        </w:rPr>
        <w:t xml:space="preserve"> Усиление внимания к жизни и культуре русского народа и историческому прошлому России к концу столетия.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Культура и быт российских сословий. Дворянство: жизнь и быт дворянской усадьбы. Духовенство. Купечество. Крестьянство.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74495D">
        <w:rPr>
          <w:rFonts w:ascii="Times New Roman" w:hAnsi="Times New Roman"/>
          <w:i/>
          <w:sz w:val="28"/>
          <w:szCs w:val="28"/>
        </w:rPr>
        <w:t>Исследования в области отечественной истории. Изучение российской словесности и развитие литературного языка. Российская академия. Е.Р.</w:t>
      </w:r>
      <w:r w:rsidR="00510EE9">
        <w:rPr>
          <w:rFonts w:ascii="Times New Roman" w:hAnsi="Times New Roman"/>
          <w:i/>
          <w:sz w:val="28"/>
          <w:szCs w:val="28"/>
        </w:rPr>
        <w:t xml:space="preserve"> </w:t>
      </w:r>
      <w:r w:rsidRPr="0074495D">
        <w:rPr>
          <w:rFonts w:ascii="Times New Roman" w:hAnsi="Times New Roman"/>
          <w:i/>
          <w:sz w:val="28"/>
          <w:szCs w:val="28"/>
        </w:rPr>
        <w:t>Дашкова.</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М.В. Ломоносов и его выдающаяся роль в становлении российской науки и образования.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Образование в России в XVIII в. </w:t>
      </w:r>
      <w:r w:rsidRPr="0074495D">
        <w:rPr>
          <w:rFonts w:ascii="Times New Roman" w:hAnsi="Times New Roman"/>
          <w:i/>
          <w:sz w:val="28"/>
          <w:szCs w:val="28"/>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74495D">
        <w:rPr>
          <w:rFonts w:ascii="Times New Roman" w:hAnsi="Times New Roman"/>
          <w:sz w:val="28"/>
          <w:szCs w:val="28"/>
        </w:rPr>
        <w:t xml:space="preserve"> Московский университет – первый российский университет.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Русская архитектура XVIII в. Строительство Петербурга, формирование его городского плана. </w:t>
      </w:r>
      <w:r w:rsidRPr="0074495D">
        <w:rPr>
          <w:rFonts w:ascii="Times New Roman" w:hAnsi="Times New Roman"/>
          <w:i/>
          <w:sz w:val="28"/>
          <w:szCs w:val="28"/>
        </w:rPr>
        <w:t>Регулярный характер застройки Петербурга и других городов. Барокко в архитектуре Москвы и Петербурга.</w:t>
      </w:r>
      <w:r w:rsidRPr="0074495D">
        <w:rPr>
          <w:rFonts w:ascii="Times New Roman" w:hAnsi="Times New Roman"/>
          <w:sz w:val="28"/>
          <w:szCs w:val="28"/>
        </w:rPr>
        <w:t xml:space="preserve"> Переход к классицизму, </w:t>
      </w:r>
      <w:r w:rsidRPr="0074495D">
        <w:rPr>
          <w:rFonts w:ascii="Times New Roman" w:hAnsi="Times New Roman"/>
          <w:i/>
          <w:sz w:val="28"/>
          <w:szCs w:val="28"/>
        </w:rPr>
        <w:t xml:space="preserve">создание архитектурных ассамблей в стиле классицизма в обеих столицах. </w:t>
      </w:r>
      <w:r w:rsidRPr="0074495D">
        <w:rPr>
          <w:rFonts w:ascii="Times New Roman" w:hAnsi="Times New Roman"/>
          <w:sz w:val="28"/>
          <w:szCs w:val="28"/>
        </w:rPr>
        <w:t>В.И. Баженов, М.Ф.</w:t>
      </w:r>
      <w:r w:rsidR="00510EE9">
        <w:rPr>
          <w:rFonts w:ascii="Times New Roman" w:hAnsi="Times New Roman"/>
          <w:sz w:val="28"/>
          <w:szCs w:val="28"/>
        </w:rPr>
        <w:t xml:space="preserve"> </w:t>
      </w:r>
      <w:r w:rsidRPr="0074495D">
        <w:rPr>
          <w:rFonts w:ascii="Times New Roman" w:hAnsi="Times New Roman"/>
          <w:sz w:val="28"/>
          <w:szCs w:val="28"/>
        </w:rPr>
        <w:t xml:space="preserve">Казаков.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74495D">
        <w:rPr>
          <w:rFonts w:ascii="Times New Roman" w:hAnsi="Times New Roman"/>
          <w:i/>
          <w:sz w:val="28"/>
          <w:szCs w:val="28"/>
        </w:rPr>
        <w:t xml:space="preserve">Новые веяния в изобразительном искусстве в конце столетия.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Народы России в XVIII в.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Россия при Павле I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Основные принципы внутренней политики Павла I. Укрепление абсолютизма </w:t>
      </w:r>
      <w:r w:rsidRPr="0074495D">
        <w:rPr>
          <w:rFonts w:ascii="Times New Roman" w:hAnsi="Times New Roman"/>
          <w:i/>
          <w:sz w:val="28"/>
          <w:szCs w:val="28"/>
        </w:rPr>
        <w:t>через отказ от принципов «просвещенного абсолютизма» и</w:t>
      </w:r>
      <w:r w:rsidRPr="0074495D">
        <w:rPr>
          <w:rFonts w:ascii="Times New Roman" w:hAnsi="Times New Roman"/>
          <w:sz w:val="28"/>
          <w:szCs w:val="28"/>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Внутренняя политика. Ограничение дворянских привилегий. </w:t>
      </w:r>
    </w:p>
    <w:p w:rsidR="009D1460" w:rsidRPr="0074495D" w:rsidRDefault="009D1460" w:rsidP="00F17097">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Региональный компонент</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Наш регион </w:t>
      </w:r>
      <w:r w:rsidRPr="0074495D">
        <w:rPr>
          <w:rFonts w:ascii="Times New Roman" w:hAnsi="Times New Roman"/>
          <w:bCs/>
          <w:sz w:val="28"/>
          <w:szCs w:val="28"/>
        </w:rPr>
        <w:t>в XVIII в.</w:t>
      </w:r>
    </w:p>
    <w:p w:rsidR="009D1460" w:rsidRPr="0074495D" w:rsidRDefault="00510EE9" w:rsidP="00EB3507">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Россий</w:t>
      </w:r>
      <w:r>
        <w:rPr>
          <w:rFonts w:ascii="Times New Roman" w:hAnsi="Times New Roman"/>
          <w:b/>
          <w:bCs/>
          <w:sz w:val="28"/>
          <w:szCs w:val="28"/>
        </w:rPr>
        <w:t>с</w:t>
      </w:r>
      <w:r w:rsidRPr="0074495D">
        <w:rPr>
          <w:rFonts w:ascii="Times New Roman" w:hAnsi="Times New Roman"/>
          <w:b/>
          <w:bCs/>
          <w:sz w:val="28"/>
          <w:szCs w:val="28"/>
        </w:rPr>
        <w:t xml:space="preserve">ская </w:t>
      </w:r>
      <w:r w:rsidR="00EB3507" w:rsidRPr="0074495D">
        <w:rPr>
          <w:rFonts w:ascii="Times New Roman" w:hAnsi="Times New Roman"/>
          <w:b/>
          <w:bCs/>
          <w:sz w:val="28"/>
          <w:szCs w:val="28"/>
        </w:rPr>
        <w:t xml:space="preserve">империя в </w:t>
      </w:r>
      <w:r w:rsidR="009D1460" w:rsidRPr="0074495D">
        <w:rPr>
          <w:rFonts w:ascii="Times New Roman" w:hAnsi="Times New Roman"/>
          <w:b/>
          <w:bCs/>
          <w:sz w:val="28"/>
          <w:szCs w:val="28"/>
        </w:rPr>
        <w:t xml:space="preserve">XIX – </w:t>
      </w:r>
      <w:r w:rsidR="00EB3507" w:rsidRPr="0074495D">
        <w:rPr>
          <w:rFonts w:ascii="Times New Roman" w:hAnsi="Times New Roman"/>
          <w:b/>
          <w:bCs/>
          <w:sz w:val="28"/>
          <w:szCs w:val="28"/>
        </w:rPr>
        <w:t>начале</w:t>
      </w:r>
      <w:r w:rsidR="009D1460" w:rsidRPr="0074495D">
        <w:rPr>
          <w:rFonts w:ascii="Times New Roman" w:hAnsi="Times New Roman"/>
          <w:b/>
          <w:bCs/>
          <w:sz w:val="28"/>
          <w:szCs w:val="28"/>
        </w:rPr>
        <w:t xml:space="preserve"> XX </w:t>
      </w:r>
      <w:r w:rsidR="00EB3507" w:rsidRPr="0074495D">
        <w:rPr>
          <w:rFonts w:ascii="Times New Roman" w:hAnsi="Times New Roman"/>
          <w:b/>
          <w:bCs/>
          <w:sz w:val="28"/>
          <w:szCs w:val="28"/>
        </w:rPr>
        <w:t>вв</w:t>
      </w:r>
      <w:r w:rsidR="009D1460" w:rsidRPr="0074495D">
        <w:rPr>
          <w:rFonts w:ascii="Times New Roman" w:hAnsi="Times New Roman"/>
          <w:b/>
          <w:bCs/>
          <w:sz w:val="28"/>
          <w:szCs w:val="28"/>
        </w:rPr>
        <w:t>.</w:t>
      </w:r>
    </w:p>
    <w:p w:rsidR="009D1460" w:rsidRPr="0074495D" w:rsidRDefault="009D1460" w:rsidP="005202DD">
      <w:pPr>
        <w:spacing w:after="0" w:line="360" w:lineRule="auto"/>
        <w:ind w:firstLine="709"/>
        <w:rPr>
          <w:rFonts w:ascii="Times New Roman" w:hAnsi="Times New Roman"/>
          <w:b/>
          <w:bCs/>
          <w:sz w:val="28"/>
          <w:szCs w:val="28"/>
        </w:rPr>
      </w:pPr>
      <w:r w:rsidRPr="0074495D">
        <w:rPr>
          <w:rFonts w:ascii="Times New Roman" w:hAnsi="Times New Roman"/>
          <w:b/>
          <w:bCs/>
          <w:sz w:val="28"/>
          <w:szCs w:val="28"/>
        </w:rPr>
        <w:t>Россия на пути к реформам (1801–1861)</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Александровская эпоха: государственный либерализм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Отечественная война 1812 г.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Либеральные и охранительные тенденции во внутренней политике. Польская конституция 1815 г. </w:t>
      </w:r>
      <w:r w:rsidRPr="0074495D">
        <w:rPr>
          <w:rFonts w:ascii="Times New Roman" w:hAnsi="Times New Roman"/>
          <w:i/>
          <w:sz w:val="28"/>
          <w:szCs w:val="28"/>
        </w:rPr>
        <w:t>Военные поселения. Дворянская оппозиция самодержавию.</w:t>
      </w:r>
      <w:r w:rsidRPr="0074495D">
        <w:rPr>
          <w:rFonts w:ascii="Times New Roman" w:hAnsi="Times New Roman"/>
          <w:sz w:val="28"/>
          <w:szCs w:val="28"/>
        </w:rPr>
        <w:t xml:space="preserve"> Тайные организации: Союз спасения, Союз благоденствия, Северное и Южное общества. Восстание декабристов 14 декабря 1825 г.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Николаевское самодержавие: государственный консерватизм </w:t>
      </w:r>
    </w:p>
    <w:p w:rsidR="009D1460" w:rsidRPr="0074495D" w:rsidRDefault="009D1460"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74495D">
        <w:rPr>
          <w:rFonts w:ascii="Times New Roman" w:hAnsi="Times New Roman"/>
          <w:i/>
          <w:sz w:val="28"/>
          <w:szCs w:val="28"/>
        </w:rPr>
        <w:t>централизация управления, политическая полиция, кодификация законов, цензура, попечительство об образовании.</w:t>
      </w:r>
      <w:r w:rsidRPr="0074495D">
        <w:rPr>
          <w:rFonts w:ascii="Times New Roman" w:hAnsi="Times New Roman"/>
          <w:sz w:val="28"/>
          <w:szCs w:val="28"/>
        </w:rPr>
        <w:t xml:space="preserve"> Крестьянский вопрос. Реформа государственных крестьян П.Д.</w:t>
      </w:r>
      <w:r w:rsidR="00510EE9">
        <w:rPr>
          <w:rFonts w:ascii="Times New Roman" w:hAnsi="Times New Roman"/>
          <w:sz w:val="28"/>
          <w:szCs w:val="28"/>
        </w:rPr>
        <w:t xml:space="preserve"> </w:t>
      </w:r>
      <w:r w:rsidRPr="0074495D">
        <w:rPr>
          <w:rFonts w:ascii="Times New Roman" w:hAnsi="Times New Roman"/>
          <w:sz w:val="28"/>
          <w:szCs w:val="28"/>
        </w:rPr>
        <w:t xml:space="preserve">Киселева 1837-1841 гг. Официальная идеология: «православие, самодержавие, народность». </w:t>
      </w:r>
      <w:r w:rsidRPr="0074495D">
        <w:rPr>
          <w:rFonts w:ascii="Times New Roman" w:hAnsi="Times New Roman"/>
          <w:i/>
          <w:sz w:val="28"/>
          <w:szCs w:val="28"/>
        </w:rPr>
        <w:t xml:space="preserve">Формирование профессиональной бюрократии. Прогрессивное чиновничество: у истоков либерального реформаторства.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Крепостнический социум. Деревня и город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Сословная структура российского общества. Крепостное хозяйство. </w:t>
      </w:r>
      <w:r w:rsidRPr="0074495D">
        <w:rPr>
          <w:rFonts w:ascii="Times New Roman" w:hAnsi="Times New Roman"/>
          <w:i/>
          <w:sz w:val="28"/>
          <w:szCs w:val="28"/>
        </w:rPr>
        <w:t>Помещик и крестьянин, конфликты и сотрудничество.</w:t>
      </w:r>
      <w:r w:rsidRPr="0074495D">
        <w:rPr>
          <w:rFonts w:ascii="Times New Roman" w:hAnsi="Times New Roman"/>
          <w:sz w:val="28"/>
          <w:szCs w:val="28"/>
        </w:rPr>
        <w:t xml:space="preserve"> Промышленный переворот и его особенности в России. Начало железнодорожного строительства. </w:t>
      </w:r>
      <w:r w:rsidRPr="0074495D">
        <w:rPr>
          <w:rFonts w:ascii="Times New Roman" w:hAnsi="Times New Roman"/>
          <w:i/>
          <w:sz w:val="28"/>
          <w:szCs w:val="28"/>
        </w:rPr>
        <w:t>Москва и Петербург: спор двух столиц.</w:t>
      </w:r>
      <w:r w:rsidRPr="0074495D">
        <w:rPr>
          <w:rFonts w:ascii="Times New Roman" w:hAnsi="Times New Roman"/>
          <w:sz w:val="28"/>
          <w:szCs w:val="28"/>
        </w:rPr>
        <w:t xml:space="preserve"> Города как административные, торговые и промышленные центры. Городское самоуправление.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Культурное пространство империи в первой половине XIX в.</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74495D">
        <w:rPr>
          <w:rFonts w:ascii="Times New Roman" w:hAnsi="Times New Roman"/>
          <w:i/>
          <w:sz w:val="28"/>
          <w:szCs w:val="28"/>
        </w:rPr>
        <w:t>Культура повседневности: обретение комфорта. Жизнь в городе и в усадьбе.</w:t>
      </w:r>
      <w:r w:rsidRPr="0074495D">
        <w:rPr>
          <w:rFonts w:ascii="Times New Roman" w:hAnsi="Times New Roman"/>
          <w:sz w:val="28"/>
          <w:szCs w:val="28"/>
        </w:rPr>
        <w:t xml:space="preserve"> Российская культура как часть европейской культуры.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Пространство империи: этнокультурный облик страны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74495D">
        <w:rPr>
          <w:rFonts w:ascii="Times New Roman" w:hAnsi="Times New Roman"/>
          <w:i/>
          <w:sz w:val="28"/>
          <w:szCs w:val="28"/>
        </w:rPr>
        <w:t>Польское восстание 1830–1831 гг.</w:t>
      </w:r>
      <w:r w:rsidRPr="0074495D">
        <w:rPr>
          <w:rFonts w:ascii="Times New Roman" w:hAnsi="Times New Roman"/>
          <w:sz w:val="28"/>
          <w:szCs w:val="28"/>
        </w:rPr>
        <w:t xml:space="preserve"> Присоединение Грузии и Закавказья. Кавказская война. Движение Шамиля.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Формирование гражданского правосознания. Основные течения общественной мысли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74495D">
        <w:rPr>
          <w:rFonts w:ascii="Times New Roman" w:hAnsi="Times New Roman"/>
          <w:i/>
          <w:sz w:val="28"/>
          <w:szCs w:val="28"/>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9D1460" w:rsidRPr="0074495D" w:rsidRDefault="009D1460"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74495D">
        <w:rPr>
          <w:rFonts w:ascii="Times New Roman" w:hAnsi="Times New Roman"/>
          <w:i/>
          <w:sz w:val="28"/>
          <w:szCs w:val="28"/>
        </w:rPr>
        <w:t>Складывание теории русского социализма. А.И.</w:t>
      </w:r>
      <w:r w:rsidR="00510EE9">
        <w:rPr>
          <w:rFonts w:ascii="Times New Roman" w:hAnsi="Times New Roman"/>
          <w:i/>
          <w:sz w:val="28"/>
          <w:szCs w:val="28"/>
        </w:rPr>
        <w:t xml:space="preserve"> </w:t>
      </w:r>
      <w:r w:rsidRPr="0074495D">
        <w:rPr>
          <w:rFonts w:ascii="Times New Roman" w:hAnsi="Times New Roman"/>
          <w:i/>
          <w:sz w:val="28"/>
          <w:szCs w:val="28"/>
        </w:rPr>
        <w:t xml:space="preserve">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D1460" w:rsidRPr="0074495D" w:rsidRDefault="009D1460" w:rsidP="0012121B">
      <w:pPr>
        <w:spacing w:after="0" w:line="360" w:lineRule="auto"/>
        <w:ind w:firstLine="709"/>
        <w:rPr>
          <w:rFonts w:ascii="Times New Roman" w:hAnsi="Times New Roman"/>
          <w:b/>
          <w:bCs/>
          <w:sz w:val="28"/>
          <w:szCs w:val="28"/>
        </w:rPr>
      </w:pPr>
      <w:r w:rsidRPr="0074495D">
        <w:rPr>
          <w:rFonts w:ascii="Times New Roman" w:hAnsi="Times New Roman"/>
          <w:b/>
          <w:bCs/>
          <w:sz w:val="28"/>
          <w:szCs w:val="28"/>
        </w:rPr>
        <w:t>Россия в эпоху реформ</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Преобразования Александра II: социальная и правовая модернизация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74495D">
        <w:rPr>
          <w:rFonts w:ascii="Times New Roman" w:hAnsi="Times New Roman"/>
          <w:i/>
          <w:sz w:val="28"/>
          <w:szCs w:val="28"/>
        </w:rPr>
        <w:t>Утверждение начал всесословности в правовом строе страны.</w:t>
      </w:r>
      <w:r w:rsidRPr="0074495D">
        <w:rPr>
          <w:rFonts w:ascii="Times New Roman" w:hAnsi="Times New Roman"/>
          <w:sz w:val="28"/>
          <w:szCs w:val="28"/>
        </w:rPr>
        <w:t xml:space="preserve"> Конституционный вопрос.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«Народное самодержавие» Александра III </w:t>
      </w:r>
    </w:p>
    <w:p w:rsidR="009D1460" w:rsidRPr="0074495D" w:rsidRDefault="009D1460"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Идеология самобытного развития России. Государственный национализм. Реформы и «контрреформы». </w:t>
      </w:r>
      <w:r w:rsidRPr="0074495D">
        <w:rPr>
          <w:rFonts w:ascii="Times New Roman" w:hAnsi="Times New Roman"/>
          <w:i/>
          <w:sz w:val="28"/>
          <w:szCs w:val="28"/>
        </w:rPr>
        <w:t>Политика консервативной стабилизации. Ограничение общественной самодеятельности.</w:t>
      </w:r>
      <w:r w:rsidRPr="0074495D">
        <w:rPr>
          <w:rFonts w:ascii="Times New Roman" w:hAnsi="Times New Roman"/>
          <w:sz w:val="28"/>
          <w:szCs w:val="28"/>
        </w:rPr>
        <w:t xml:space="preserve"> Местное самоуправление и самодержавие. Независимость суда и администрация. </w:t>
      </w:r>
      <w:r w:rsidRPr="0074495D">
        <w:rPr>
          <w:rFonts w:ascii="Times New Roman" w:hAnsi="Times New Roman"/>
          <w:i/>
          <w:sz w:val="28"/>
          <w:szCs w:val="28"/>
        </w:rPr>
        <w:t>Права университетов и власть попечителей.</w:t>
      </w:r>
      <w:r w:rsidRPr="0074495D">
        <w:rPr>
          <w:rFonts w:ascii="Times New Roman" w:hAnsi="Times New Roman"/>
          <w:sz w:val="28"/>
          <w:szCs w:val="28"/>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74495D">
        <w:rPr>
          <w:rFonts w:ascii="Times New Roman" w:hAnsi="Times New Roman"/>
          <w:i/>
          <w:sz w:val="28"/>
          <w:szCs w:val="28"/>
        </w:rPr>
        <w:t>Финансовая политика</w:t>
      </w:r>
      <w:r w:rsidRPr="0074495D">
        <w:rPr>
          <w:rFonts w:ascii="Times New Roman" w:hAnsi="Times New Roman"/>
          <w:sz w:val="28"/>
          <w:szCs w:val="28"/>
        </w:rPr>
        <w:t xml:space="preserve">. </w:t>
      </w:r>
      <w:r w:rsidRPr="0074495D">
        <w:rPr>
          <w:rFonts w:ascii="Times New Roman" w:hAnsi="Times New Roman"/>
          <w:i/>
          <w:sz w:val="28"/>
          <w:szCs w:val="28"/>
        </w:rPr>
        <w:t xml:space="preserve">Консервация аграрных отношений. </w:t>
      </w:r>
    </w:p>
    <w:p w:rsidR="009D1460" w:rsidRPr="0074495D" w:rsidRDefault="009D1460"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Пространство империи. Основные сферы и направления внешнеполитических интересов. Упрочение статуса великой державы. </w:t>
      </w:r>
      <w:r w:rsidRPr="0074495D">
        <w:rPr>
          <w:rFonts w:ascii="Times New Roman" w:hAnsi="Times New Roman"/>
          <w:i/>
          <w:sz w:val="28"/>
          <w:szCs w:val="28"/>
        </w:rPr>
        <w:t xml:space="preserve">Освоение государственной территории.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Пореформенный социум. Сельское хозяйство и промышленность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74495D">
        <w:rPr>
          <w:rFonts w:ascii="Times New Roman" w:hAnsi="Times New Roman"/>
          <w:i/>
          <w:sz w:val="28"/>
          <w:szCs w:val="28"/>
        </w:rPr>
        <w:t>Помещичье «оскудение». Социальные типы крестьян и помещиков.</w:t>
      </w:r>
      <w:r w:rsidRPr="0074495D">
        <w:rPr>
          <w:rFonts w:ascii="Times New Roman" w:hAnsi="Times New Roman"/>
          <w:sz w:val="28"/>
          <w:szCs w:val="28"/>
        </w:rPr>
        <w:t xml:space="preserve"> Дворяне-предприниматели.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74495D">
        <w:rPr>
          <w:rFonts w:ascii="Times New Roman" w:hAnsi="Times New Roman"/>
          <w:i/>
          <w:sz w:val="28"/>
          <w:szCs w:val="28"/>
        </w:rPr>
        <w:t xml:space="preserve">Государственные, общественные и частнопредпринимательские способы его решения.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Культурное пространство империи во второй половине XIX в.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74495D">
        <w:rPr>
          <w:rFonts w:ascii="Times New Roman" w:hAnsi="Times New Roman"/>
          <w:i/>
          <w:sz w:val="28"/>
          <w:szCs w:val="28"/>
        </w:rPr>
        <w:t xml:space="preserve">Роль печатного слова в формировании общественного мнения. Народная, элитарная и массовая культура. </w:t>
      </w:r>
      <w:r w:rsidRPr="0074495D">
        <w:rPr>
          <w:rFonts w:ascii="Times New Roman" w:hAnsi="Times New Roman"/>
          <w:sz w:val="28"/>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Этнокультурный облик империи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74495D">
        <w:rPr>
          <w:rFonts w:ascii="Times New Roman" w:hAnsi="Times New Roman"/>
          <w:i/>
          <w:sz w:val="28"/>
          <w:szCs w:val="28"/>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74495D">
        <w:rPr>
          <w:rFonts w:ascii="Times New Roman" w:hAnsi="Times New Roman"/>
          <w:sz w:val="28"/>
          <w:szCs w:val="28"/>
        </w:rPr>
        <w:t xml:space="preserve"> Национальные движения народов России. Взаимодействие национальных культур и народов.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Формирование гражданского общества и основные направления общественных движений</w:t>
      </w:r>
    </w:p>
    <w:p w:rsidR="009D1460" w:rsidRPr="0074495D" w:rsidRDefault="009D1460"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74495D">
        <w:rPr>
          <w:rFonts w:ascii="Times New Roman" w:hAnsi="Times New Roman"/>
          <w:i/>
          <w:sz w:val="28"/>
          <w:szCs w:val="28"/>
        </w:rPr>
        <w:t xml:space="preserve">Студенческое движение. Рабочее движение. Женское движение. </w:t>
      </w:r>
    </w:p>
    <w:p w:rsidR="009D1460" w:rsidRPr="0074495D" w:rsidRDefault="009D1460"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Идейные течения и общественное движение. </w:t>
      </w:r>
      <w:r w:rsidRPr="0074495D">
        <w:rPr>
          <w:rFonts w:ascii="Times New Roman" w:hAnsi="Times New Roman"/>
          <w:i/>
          <w:sz w:val="28"/>
          <w:szCs w:val="28"/>
        </w:rPr>
        <w:t xml:space="preserve">Влияние позитивизма, дарвинизма, марксизма и других направлений европейской общественной мысли. </w:t>
      </w:r>
      <w:r w:rsidRPr="0074495D">
        <w:rPr>
          <w:rFonts w:ascii="Times New Roman" w:hAnsi="Times New Roman"/>
          <w:sz w:val="28"/>
          <w:szCs w:val="28"/>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74495D">
        <w:rPr>
          <w:rFonts w:ascii="Times New Roman" w:hAnsi="Times New Roman"/>
          <w:i/>
          <w:sz w:val="28"/>
          <w:szCs w:val="28"/>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74495D">
        <w:rPr>
          <w:rFonts w:ascii="Times New Roman" w:hAnsi="Times New Roman"/>
          <w:sz w:val="28"/>
          <w:szCs w:val="28"/>
        </w:rPr>
        <w:t xml:space="preserve"> Политический терроризм. Распространение марксизма и формирование социал-демократии. </w:t>
      </w:r>
      <w:r w:rsidRPr="0074495D">
        <w:rPr>
          <w:rFonts w:ascii="Times New Roman" w:hAnsi="Times New Roman"/>
          <w:i/>
          <w:sz w:val="28"/>
          <w:szCs w:val="28"/>
        </w:rPr>
        <w:t xml:space="preserve">Группа «Освобождение труда». «Союз борьбы за освобождение рабочего класса». I съезд РСДРП.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Кризис империи в начале ХХ века</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74495D">
        <w:rPr>
          <w:rFonts w:ascii="Times New Roman" w:hAnsi="Times New Roman"/>
          <w:i/>
          <w:sz w:val="28"/>
          <w:szCs w:val="28"/>
        </w:rPr>
        <w:t>Отечественный и иностранный капитал, его роль в индустриализации страны.</w:t>
      </w:r>
      <w:r w:rsidRPr="0074495D">
        <w:rPr>
          <w:rFonts w:ascii="Times New Roman" w:hAnsi="Times New Roman"/>
          <w:sz w:val="28"/>
          <w:szCs w:val="28"/>
        </w:rPr>
        <w:t xml:space="preserve"> Россия – мировой экспортер хлеба. Аграрный вопрос. </w:t>
      </w:r>
    </w:p>
    <w:p w:rsidR="009D1460" w:rsidRPr="0074495D" w:rsidRDefault="009D1460"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74495D">
        <w:rPr>
          <w:rFonts w:ascii="Times New Roman" w:hAnsi="Times New Roman"/>
          <w:i/>
          <w:sz w:val="28"/>
          <w:szCs w:val="28"/>
        </w:rPr>
        <w:t xml:space="preserve">Положение женщины в обществе. Церковь в условиях кризиса имперской идеологии. Распространение светской этики и культуры.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Первая российская революция 1905-1907 гг. Начало парламентаризма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Николай II и его окружение. Деятельность В.К. Плеве на посту министра внутренних дел. Оппозиционное либеральное движение. </w:t>
      </w:r>
      <w:r w:rsidRPr="0074495D">
        <w:rPr>
          <w:rFonts w:ascii="Times New Roman" w:hAnsi="Times New Roman"/>
          <w:i/>
          <w:sz w:val="28"/>
          <w:szCs w:val="28"/>
        </w:rPr>
        <w:t xml:space="preserve">«Союз освобождения». «Банкетная кампания». </w:t>
      </w:r>
    </w:p>
    <w:p w:rsidR="009D1460" w:rsidRPr="0074495D" w:rsidRDefault="009D1460"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Предпосылки Первой российской революции. Формы социальных протестов. Борьба профессиональных революционеров с государством. </w:t>
      </w:r>
      <w:r w:rsidRPr="0074495D">
        <w:rPr>
          <w:rFonts w:ascii="Times New Roman" w:hAnsi="Times New Roman"/>
          <w:i/>
          <w:sz w:val="28"/>
          <w:szCs w:val="28"/>
        </w:rPr>
        <w:t xml:space="preserve">Политический терроризм.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Формирование многопартийной системы. Политические партии, массовые движения и их лидеры. </w:t>
      </w:r>
      <w:r w:rsidRPr="0074495D">
        <w:rPr>
          <w:rFonts w:ascii="Times New Roman" w:hAnsi="Times New Roman"/>
          <w:i/>
          <w:sz w:val="28"/>
          <w:szCs w:val="28"/>
        </w:rPr>
        <w:t>Неонароднические партии и организации (социалисты-революционеры).</w:t>
      </w:r>
      <w:r w:rsidRPr="0074495D">
        <w:rPr>
          <w:rFonts w:ascii="Times New Roman" w:hAnsi="Times New Roman"/>
          <w:sz w:val="28"/>
          <w:szCs w:val="28"/>
        </w:rPr>
        <w:t xml:space="preserve"> Социал-демократия: большевики и меньшевики. Либеральные партии (кадеты, октябристы). </w:t>
      </w:r>
      <w:r w:rsidRPr="0074495D">
        <w:rPr>
          <w:rFonts w:ascii="Times New Roman" w:hAnsi="Times New Roman"/>
          <w:i/>
          <w:sz w:val="28"/>
          <w:szCs w:val="28"/>
        </w:rPr>
        <w:t>Национальные партии</w:t>
      </w:r>
      <w:r w:rsidRPr="0074495D">
        <w:rPr>
          <w:rFonts w:ascii="Times New Roman" w:hAnsi="Times New Roman"/>
          <w:sz w:val="28"/>
          <w:szCs w:val="28"/>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Избирательный закон 11 декабря 1905 г. Избирательная кампания в I Государственную думу. Основные государственные законы 23 апреля 1906 г.</w:t>
      </w:r>
      <w:r w:rsidRPr="0074495D">
        <w:rPr>
          <w:rFonts w:ascii="Times New Roman" w:hAnsi="Times New Roman"/>
          <w:sz w:val="28"/>
          <w:szCs w:val="28"/>
        </w:rPr>
        <w:t xml:space="preserve"> Деятельность I и II Государственной думы: итоги и уроки.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Общество и власть после революции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Уроки революции: политическая стабилизация и социальные преобразования. П.А.</w:t>
      </w:r>
      <w:r w:rsidR="00510EE9">
        <w:rPr>
          <w:rFonts w:ascii="Times New Roman" w:hAnsi="Times New Roman"/>
          <w:sz w:val="28"/>
          <w:szCs w:val="28"/>
        </w:rPr>
        <w:t xml:space="preserve"> </w:t>
      </w:r>
      <w:r w:rsidRPr="0074495D">
        <w:rPr>
          <w:rFonts w:ascii="Times New Roman" w:hAnsi="Times New Roman"/>
          <w:sz w:val="28"/>
          <w:szCs w:val="28"/>
        </w:rPr>
        <w:t xml:space="preserve">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74495D">
        <w:rPr>
          <w:rFonts w:ascii="Times New Roman" w:hAnsi="Times New Roman"/>
          <w:i/>
          <w:sz w:val="28"/>
          <w:szCs w:val="28"/>
        </w:rPr>
        <w:t xml:space="preserve">Национальные партии и фракции в Государственной Думе.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Обострение международной обстановки. Блоковая система и участие в ней России. Россия в преддверии мировой катастрофы.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«Серебряный век» российской культуры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Развитие народного просвещения: попытка преодоления разрыва между образованным обществом и народом.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D1460" w:rsidRPr="0074495D" w:rsidRDefault="009D1460" w:rsidP="00F17097">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Региональный компонент</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Наш регион </w:t>
      </w:r>
      <w:r w:rsidRPr="0074495D">
        <w:rPr>
          <w:rFonts w:ascii="Times New Roman" w:hAnsi="Times New Roman"/>
          <w:bCs/>
          <w:sz w:val="28"/>
          <w:szCs w:val="28"/>
        </w:rPr>
        <w:t>в XI</w:t>
      </w:r>
      <w:r w:rsidRPr="0074495D">
        <w:rPr>
          <w:rFonts w:ascii="Times New Roman" w:hAnsi="Times New Roman"/>
          <w:bCs/>
          <w:sz w:val="28"/>
          <w:szCs w:val="28"/>
          <w:lang w:val="en-US"/>
        </w:rPr>
        <w:t>X</w:t>
      </w:r>
      <w:r w:rsidRPr="0074495D">
        <w:rPr>
          <w:rFonts w:ascii="Times New Roman" w:hAnsi="Times New Roman"/>
          <w:bCs/>
          <w:sz w:val="28"/>
          <w:szCs w:val="28"/>
        </w:rPr>
        <w:t xml:space="preserve"> в.</w:t>
      </w:r>
    </w:p>
    <w:p w:rsidR="009D1460" w:rsidRPr="0074495D" w:rsidRDefault="009D1460" w:rsidP="00F17097">
      <w:pPr>
        <w:spacing w:after="0" w:line="360" w:lineRule="auto"/>
        <w:ind w:firstLine="709"/>
        <w:rPr>
          <w:rFonts w:ascii="Times New Roman" w:hAnsi="Times New Roman"/>
          <w:sz w:val="28"/>
          <w:szCs w:val="28"/>
        </w:rPr>
      </w:pPr>
    </w:p>
    <w:p w:rsidR="009D1460" w:rsidRPr="0074495D" w:rsidRDefault="009D1460" w:rsidP="00EB3507">
      <w:pPr>
        <w:shd w:val="clear" w:color="auto" w:fill="FFFFFF"/>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Всеобщая история</w:t>
      </w:r>
    </w:p>
    <w:p w:rsidR="009D1460" w:rsidRPr="0074495D" w:rsidRDefault="00EB3507" w:rsidP="00F17097">
      <w:pPr>
        <w:shd w:val="clear" w:color="auto" w:fill="FFFFFF"/>
        <w:spacing w:after="0" w:line="360" w:lineRule="auto"/>
        <w:ind w:firstLine="709"/>
        <w:jc w:val="both"/>
        <w:rPr>
          <w:rFonts w:ascii="Times New Roman" w:hAnsi="Times New Roman"/>
          <w:i/>
          <w:sz w:val="28"/>
          <w:szCs w:val="28"/>
        </w:rPr>
      </w:pPr>
      <w:r w:rsidRPr="0074495D">
        <w:rPr>
          <w:rFonts w:ascii="Times New Roman" w:hAnsi="Times New Roman"/>
          <w:b/>
          <w:sz w:val="28"/>
          <w:szCs w:val="28"/>
        </w:rPr>
        <w:t>История Древнего мира</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Что изучает история. Историческая хронология (сч</w:t>
      </w:r>
      <w:r w:rsidR="00245F1D" w:rsidRPr="0074495D">
        <w:rPr>
          <w:rFonts w:ascii="Times New Roman" w:hAnsi="Times New Roman"/>
          <w:sz w:val="28"/>
          <w:szCs w:val="28"/>
        </w:rPr>
        <w:t>е</w:t>
      </w:r>
      <w:r w:rsidRPr="0074495D">
        <w:rPr>
          <w:rFonts w:ascii="Times New Roman" w:hAnsi="Times New Roman"/>
          <w:sz w:val="28"/>
          <w:szCs w:val="28"/>
        </w:rPr>
        <w:t>т лет «до н. э.» и «н. э.»). Историческая карта. Источники исторических знаний. Вспомогательные исторические науки.</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Первобытность.</w:t>
      </w:r>
      <w:r w:rsidR="00CA5BD6">
        <w:rPr>
          <w:rFonts w:ascii="Times New Roman" w:hAnsi="Times New Roman"/>
          <w:b/>
          <w:bCs/>
          <w:sz w:val="28"/>
          <w:szCs w:val="28"/>
        </w:rPr>
        <w:t xml:space="preserve"> </w:t>
      </w:r>
      <w:r w:rsidRPr="0074495D">
        <w:rPr>
          <w:rFonts w:ascii="Times New Roman" w:hAnsi="Times New Roman"/>
          <w:sz w:val="28"/>
          <w:szCs w:val="28"/>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w:t>
      </w:r>
      <w:r w:rsidR="00245F1D" w:rsidRPr="0074495D">
        <w:rPr>
          <w:rFonts w:ascii="Times New Roman" w:hAnsi="Times New Roman"/>
          <w:sz w:val="28"/>
          <w:szCs w:val="28"/>
        </w:rPr>
        <w:t>е</w:t>
      </w:r>
      <w:r w:rsidRPr="0074495D">
        <w:rPr>
          <w:rFonts w:ascii="Times New Roman" w:hAnsi="Times New Roman"/>
          <w:sz w:val="28"/>
          <w:szCs w:val="28"/>
        </w:rPr>
        <w:t>сел и торговли. Возникновение древнейших цивилизаций.</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Древний мир: </w:t>
      </w:r>
      <w:r w:rsidRPr="0074495D">
        <w:rPr>
          <w:rFonts w:ascii="Times New Roman" w:hAnsi="Times New Roman"/>
          <w:sz w:val="28"/>
          <w:szCs w:val="28"/>
        </w:rPr>
        <w:t>понятие и хронология. Карта Древнего мира.</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Древний Восток</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74495D">
        <w:rPr>
          <w:rFonts w:ascii="Times New Roman" w:hAnsi="Times New Roman"/>
          <w:i/>
          <w:sz w:val="28"/>
          <w:szCs w:val="28"/>
        </w:rPr>
        <w:t xml:space="preserve">Фараон-реформатор Эхнатон. </w:t>
      </w:r>
      <w:r w:rsidRPr="0074495D">
        <w:rPr>
          <w:rFonts w:ascii="Times New Roman" w:hAnsi="Times New Roman"/>
          <w:sz w:val="28"/>
          <w:szCs w:val="28"/>
        </w:rPr>
        <w:t>Военные походы. Рабы. Познания древних египтян. Письменность. Храмы и пирамиды.</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Восточное Средиземноморье в древности. Финикия: природные условия, занятия жителей. Развитие рем</w:t>
      </w:r>
      <w:r w:rsidR="00245F1D" w:rsidRPr="0074495D">
        <w:rPr>
          <w:rFonts w:ascii="Times New Roman" w:hAnsi="Times New Roman"/>
          <w:sz w:val="28"/>
          <w:szCs w:val="28"/>
        </w:rPr>
        <w:t>е</w:t>
      </w:r>
      <w:r w:rsidRPr="0074495D">
        <w:rPr>
          <w:rFonts w:ascii="Times New Roman" w:hAnsi="Times New Roman"/>
          <w:sz w:val="28"/>
          <w:szCs w:val="28"/>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Древний Китай. Условия жизни и хозяйственная деятельность населения. Создание объедин</w:t>
      </w:r>
      <w:r w:rsidR="00245F1D" w:rsidRPr="0074495D">
        <w:rPr>
          <w:rFonts w:ascii="Times New Roman" w:hAnsi="Times New Roman"/>
          <w:sz w:val="28"/>
          <w:szCs w:val="28"/>
        </w:rPr>
        <w:t>е</w:t>
      </w:r>
      <w:r w:rsidRPr="0074495D">
        <w:rPr>
          <w:rFonts w:ascii="Times New Roman" w:hAnsi="Times New Roman"/>
          <w:sz w:val="28"/>
          <w:szCs w:val="28"/>
        </w:rPr>
        <w:t>нного государства. Империи Цинь и Хань. Жизнь в империи: правители и подданные, положение различных групп населения. Развитие рем</w:t>
      </w:r>
      <w:r w:rsidR="00245F1D" w:rsidRPr="0074495D">
        <w:rPr>
          <w:rFonts w:ascii="Times New Roman" w:hAnsi="Times New Roman"/>
          <w:sz w:val="28"/>
          <w:szCs w:val="28"/>
        </w:rPr>
        <w:t>е</w:t>
      </w:r>
      <w:r w:rsidRPr="0074495D">
        <w:rPr>
          <w:rFonts w:ascii="Times New Roman" w:hAnsi="Times New Roman"/>
          <w:sz w:val="28"/>
          <w:szCs w:val="28"/>
        </w:rPr>
        <w:t>сел и торговли. Великий ш</w:t>
      </w:r>
      <w:r w:rsidR="00245F1D" w:rsidRPr="0074495D">
        <w:rPr>
          <w:rFonts w:ascii="Times New Roman" w:hAnsi="Times New Roman"/>
          <w:sz w:val="28"/>
          <w:szCs w:val="28"/>
        </w:rPr>
        <w:t>е</w:t>
      </w:r>
      <w:r w:rsidRPr="0074495D">
        <w:rPr>
          <w:rFonts w:ascii="Times New Roman" w:hAnsi="Times New Roman"/>
          <w:sz w:val="28"/>
          <w:szCs w:val="28"/>
        </w:rPr>
        <w:t>лковый путь. Религиозно-философские учения (конфуцианство). Научные знания и изобретения. Храмы. Великая Китайская стена.</w:t>
      </w:r>
    </w:p>
    <w:p w:rsidR="0002076A"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Античный мир: </w:t>
      </w:r>
      <w:r w:rsidRPr="0074495D">
        <w:rPr>
          <w:rFonts w:ascii="Times New Roman" w:hAnsi="Times New Roman"/>
          <w:sz w:val="28"/>
          <w:szCs w:val="28"/>
        </w:rPr>
        <w:t>понятие. Карта античного мира.</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Древняя Греция</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Население Древней Греции: условия жизни и занятия. Древнейшие государства на Крите. </w:t>
      </w:r>
      <w:r w:rsidRPr="0074495D">
        <w:rPr>
          <w:rFonts w:ascii="Times New Roman" w:hAnsi="Times New Roman"/>
          <w:i/>
          <w:sz w:val="28"/>
          <w:szCs w:val="28"/>
        </w:rPr>
        <w:t>Государства ахейской Греции (Микены, Тиринф и др.).</w:t>
      </w:r>
      <w:r w:rsidRPr="0074495D">
        <w:rPr>
          <w:rFonts w:ascii="Times New Roman" w:hAnsi="Times New Roman"/>
          <w:sz w:val="28"/>
          <w:szCs w:val="28"/>
        </w:rPr>
        <w:t xml:space="preserve"> Троянская война. «Илиада» и «Одиссея». Верования древних греков. Сказания о богах и героях.</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74495D">
        <w:rPr>
          <w:rFonts w:ascii="Times New Roman" w:hAnsi="Times New Roman"/>
          <w:i/>
          <w:sz w:val="28"/>
          <w:szCs w:val="28"/>
        </w:rPr>
        <w:t xml:space="preserve">реформы Клисфена. </w:t>
      </w:r>
      <w:r w:rsidRPr="0074495D">
        <w:rPr>
          <w:rFonts w:ascii="Times New Roman" w:hAnsi="Times New Roman"/>
          <w:sz w:val="28"/>
          <w:szCs w:val="28"/>
        </w:rPr>
        <w:t>Спарта: основные группы населения, политическое устройство. Спартанское воспитание. Организация военного дела.</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Период эллинизма. Македонские завоевания. Держава Александра Македонского и е</w:t>
      </w:r>
      <w:r w:rsidR="00245F1D" w:rsidRPr="0074495D">
        <w:rPr>
          <w:rFonts w:ascii="Times New Roman" w:hAnsi="Times New Roman"/>
          <w:sz w:val="28"/>
          <w:szCs w:val="28"/>
        </w:rPr>
        <w:t>е</w:t>
      </w:r>
      <w:r w:rsidRPr="0074495D">
        <w:rPr>
          <w:rFonts w:ascii="Times New Roman" w:hAnsi="Times New Roman"/>
          <w:sz w:val="28"/>
          <w:szCs w:val="28"/>
        </w:rPr>
        <w:t xml:space="preserve"> распад. Эллинистические государства Востока. Культура эллинистического мира.</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Древний Рим</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74495D" w:rsidRDefault="009D1460" w:rsidP="00F17097">
      <w:pPr>
        <w:shd w:val="clear" w:color="auto" w:fill="FFFFFF"/>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Завоевание Римом Италии. Войны с Карфагеном; Ганнибал. Римская армия. Установление господства Рима в Средиземноморье. </w:t>
      </w:r>
      <w:r w:rsidRPr="0074495D">
        <w:rPr>
          <w:rFonts w:ascii="Times New Roman" w:hAnsi="Times New Roman"/>
          <w:i/>
          <w:sz w:val="28"/>
          <w:szCs w:val="28"/>
        </w:rPr>
        <w:t>Реформы Гракхов. Рабство в Древнем Риме.</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74495D" w:rsidRDefault="009D1460" w:rsidP="00EB3507">
      <w:pPr>
        <w:shd w:val="clear" w:color="auto" w:fill="FFFFFF"/>
        <w:spacing w:after="0" w:line="360" w:lineRule="auto"/>
        <w:ind w:firstLine="709"/>
        <w:jc w:val="both"/>
        <w:rPr>
          <w:rFonts w:ascii="Times New Roman" w:hAnsi="Times New Roman"/>
          <w:b/>
          <w:sz w:val="28"/>
          <w:szCs w:val="28"/>
        </w:rPr>
      </w:pPr>
      <w:r w:rsidRPr="0074495D">
        <w:rPr>
          <w:rFonts w:ascii="Times New Roman" w:hAnsi="Times New Roman"/>
          <w:sz w:val="28"/>
          <w:szCs w:val="28"/>
        </w:rPr>
        <w:t>Историческое и культурное наследие древних цивилизаций.</w:t>
      </w:r>
    </w:p>
    <w:p w:rsidR="009D1460" w:rsidRPr="0074495D" w:rsidRDefault="00EB3507" w:rsidP="00F17097">
      <w:pPr>
        <w:shd w:val="clear" w:color="auto" w:fill="FFFFFF"/>
        <w:spacing w:after="0" w:line="360" w:lineRule="auto"/>
        <w:ind w:firstLine="709"/>
        <w:jc w:val="both"/>
        <w:rPr>
          <w:rFonts w:ascii="Times New Roman" w:hAnsi="Times New Roman"/>
          <w:b/>
          <w:sz w:val="28"/>
          <w:szCs w:val="28"/>
        </w:rPr>
      </w:pPr>
      <w:r w:rsidRPr="0074495D">
        <w:rPr>
          <w:rFonts w:ascii="Times New Roman" w:hAnsi="Times New Roman"/>
          <w:b/>
          <w:sz w:val="28"/>
          <w:szCs w:val="28"/>
        </w:rPr>
        <w:t>История средних веков</w:t>
      </w:r>
    </w:p>
    <w:p w:rsidR="0002076A"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Средние века: понятие и хронологические рамки.</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Раннее Средневековье</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Начало Средневековья. Великое переселение народов. Образование варварских королевств.</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Народы Европы в раннее Средневековье. Франки: расселение, занятия, общественное устройство. </w:t>
      </w:r>
      <w:r w:rsidRPr="0074495D">
        <w:rPr>
          <w:rFonts w:ascii="Times New Roman" w:hAnsi="Times New Roman"/>
          <w:i/>
          <w:sz w:val="28"/>
          <w:szCs w:val="28"/>
        </w:rPr>
        <w:t>Законы франков; «Салическая правда».</w:t>
      </w:r>
      <w:r w:rsidRPr="0074495D">
        <w:rPr>
          <w:rFonts w:ascii="Times New Roman" w:hAnsi="Times New Roman"/>
          <w:sz w:val="28"/>
          <w:szCs w:val="28"/>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Зрелое Средневековье</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Крестьянство: феодальная зависимость, повинности, условия жизни. Крестьянская община.</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74495D" w:rsidRDefault="009D1460" w:rsidP="00F17097">
      <w:pPr>
        <w:shd w:val="clear" w:color="auto" w:fill="FFFFFF"/>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74495D">
        <w:rPr>
          <w:rFonts w:ascii="Times New Roman" w:hAnsi="Times New Roman"/>
          <w:i/>
          <w:sz w:val="28"/>
          <w:szCs w:val="28"/>
        </w:rPr>
        <w:t>Ереси: причины возникновения и распространения. Преследование еретиков.</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74495D">
        <w:rPr>
          <w:rFonts w:ascii="Times New Roman" w:hAnsi="Times New Roman"/>
          <w:i/>
          <w:sz w:val="28"/>
          <w:szCs w:val="28"/>
        </w:rPr>
        <w:t>(Жакерия, восстание Уота Тайлера).</w:t>
      </w:r>
      <w:r w:rsidRPr="0074495D">
        <w:rPr>
          <w:rFonts w:ascii="Times New Roman" w:hAnsi="Times New Roman"/>
          <w:sz w:val="28"/>
          <w:szCs w:val="28"/>
        </w:rPr>
        <w:t xml:space="preserve"> Гуситское движение в Чехии.</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Византийская империя и славянские государства в XII—XV вв. Экспансия турок-османов и падение Византии.</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Страны Востока в Средние века. </w:t>
      </w:r>
      <w:r w:rsidRPr="0074495D">
        <w:rPr>
          <w:rFonts w:ascii="Times New Roman" w:hAnsi="Times New Roman"/>
          <w:sz w:val="28"/>
          <w:szCs w:val="28"/>
        </w:rPr>
        <w:t xml:space="preserve">Османская империя: завоевания турок-османов, управление империей, </w:t>
      </w:r>
      <w:r w:rsidRPr="0074495D">
        <w:rPr>
          <w:rFonts w:ascii="Times New Roman" w:hAnsi="Times New Roman"/>
          <w:i/>
          <w:sz w:val="28"/>
          <w:szCs w:val="28"/>
        </w:rPr>
        <w:t>положение покор</w:t>
      </w:r>
      <w:r w:rsidR="00245F1D" w:rsidRPr="0074495D">
        <w:rPr>
          <w:rFonts w:ascii="Times New Roman" w:hAnsi="Times New Roman"/>
          <w:i/>
          <w:sz w:val="28"/>
          <w:szCs w:val="28"/>
        </w:rPr>
        <w:t>е</w:t>
      </w:r>
      <w:r w:rsidRPr="0074495D">
        <w:rPr>
          <w:rFonts w:ascii="Times New Roman" w:hAnsi="Times New Roman"/>
          <w:i/>
          <w:sz w:val="28"/>
          <w:szCs w:val="28"/>
        </w:rPr>
        <w:t>нных народов</w:t>
      </w:r>
      <w:r w:rsidRPr="0074495D">
        <w:rPr>
          <w:rFonts w:ascii="Times New Roman" w:hAnsi="Times New Roman"/>
          <w:sz w:val="28"/>
          <w:szCs w:val="28"/>
        </w:rPr>
        <w:t>. Монгольская держава: общественный строй монгольских плем</w:t>
      </w:r>
      <w:r w:rsidR="00245F1D" w:rsidRPr="0074495D">
        <w:rPr>
          <w:rFonts w:ascii="Times New Roman" w:hAnsi="Times New Roman"/>
          <w:sz w:val="28"/>
          <w:szCs w:val="28"/>
        </w:rPr>
        <w:t>е</w:t>
      </w:r>
      <w:r w:rsidRPr="0074495D">
        <w:rPr>
          <w:rFonts w:ascii="Times New Roman" w:hAnsi="Times New Roman"/>
          <w:sz w:val="28"/>
          <w:szCs w:val="28"/>
        </w:rPr>
        <w:t>н, завоевания Чингисхана и его потомков, управление подчин</w:t>
      </w:r>
      <w:r w:rsidR="00245F1D" w:rsidRPr="0074495D">
        <w:rPr>
          <w:rFonts w:ascii="Times New Roman" w:hAnsi="Times New Roman"/>
          <w:sz w:val="28"/>
          <w:szCs w:val="28"/>
        </w:rPr>
        <w:t>е</w:t>
      </w:r>
      <w:r w:rsidRPr="0074495D">
        <w:rPr>
          <w:rFonts w:ascii="Times New Roman" w:hAnsi="Times New Roman"/>
          <w:sz w:val="28"/>
          <w:szCs w:val="28"/>
        </w:rPr>
        <w:t xml:space="preserve">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74495D">
        <w:rPr>
          <w:rFonts w:ascii="Times New Roman" w:hAnsi="Times New Roman"/>
          <w:i/>
          <w:sz w:val="28"/>
          <w:szCs w:val="28"/>
        </w:rPr>
        <w:t xml:space="preserve">Делийский султанат. </w:t>
      </w:r>
      <w:r w:rsidRPr="0074495D">
        <w:rPr>
          <w:rFonts w:ascii="Times New Roman" w:hAnsi="Times New Roman"/>
          <w:sz w:val="28"/>
          <w:szCs w:val="28"/>
        </w:rPr>
        <w:t>Культура народов Востока. Литература. Архитектура. Традиционные искусства и рем</w:t>
      </w:r>
      <w:r w:rsidR="00245F1D" w:rsidRPr="0074495D">
        <w:rPr>
          <w:rFonts w:ascii="Times New Roman" w:hAnsi="Times New Roman"/>
          <w:sz w:val="28"/>
          <w:szCs w:val="28"/>
        </w:rPr>
        <w:t>е</w:t>
      </w:r>
      <w:r w:rsidRPr="0074495D">
        <w:rPr>
          <w:rFonts w:ascii="Times New Roman" w:hAnsi="Times New Roman"/>
          <w:sz w:val="28"/>
          <w:szCs w:val="28"/>
        </w:rPr>
        <w:t>сла.</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Государства доколумбовой Америки.</w:t>
      </w:r>
      <w:r w:rsidR="003F277B">
        <w:rPr>
          <w:rFonts w:ascii="Times New Roman" w:hAnsi="Times New Roman"/>
          <w:b/>
          <w:bCs/>
          <w:sz w:val="28"/>
          <w:szCs w:val="28"/>
        </w:rPr>
        <w:t xml:space="preserve"> </w:t>
      </w:r>
      <w:r w:rsidRPr="0074495D">
        <w:rPr>
          <w:rFonts w:ascii="Times New Roman" w:hAnsi="Times New Roman"/>
          <w:sz w:val="28"/>
          <w:szCs w:val="28"/>
        </w:rPr>
        <w:t>Общественный строй. Религиозные верования населения. Культура.</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Историческое и культурное наследие Средневековья.</w:t>
      </w:r>
    </w:p>
    <w:p w:rsidR="009D1460" w:rsidRPr="0074495D" w:rsidRDefault="00EB3507" w:rsidP="00F17097">
      <w:pPr>
        <w:shd w:val="clear" w:color="auto" w:fill="FFFFFF"/>
        <w:spacing w:after="0" w:line="360" w:lineRule="auto"/>
        <w:ind w:firstLine="709"/>
        <w:jc w:val="both"/>
        <w:rPr>
          <w:rFonts w:ascii="Times New Roman" w:hAnsi="Times New Roman"/>
          <w:b/>
          <w:sz w:val="28"/>
          <w:szCs w:val="28"/>
        </w:rPr>
      </w:pPr>
      <w:r w:rsidRPr="0074495D">
        <w:rPr>
          <w:rFonts w:ascii="Times New Roman" w:hAnsi="Times New Roman"/>
          <w:b/>
          <w:sz w:val="28"/>
          <w:szCs w:val="28"/>
        </w:rPr>
        <w:t>История Нового времени</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Новое время: понятие и хронологические рамки. </w:t>
      </w:r>
    </w:p>
    <w:p w:rsidR="009D1460" w:rsidRPr="0074495D" w:rsidRDefault="009D1460" w:rsidP="00F17097">
      <w:pPr>
        <w:shd w:val="clear" w:color="auto" w:fill="FFFFFF"/>
        <w:spacing w:after="0" w:line="360" w:lineRule="auto"/>
        <w:ind w:firstLine="709"/>
        <w:jc w:val="both"/>
        <w:rPr>
          <w:rFonts w:ascii="Times New Roman" w:hAnsi="Times New Roman"/>
          <w:b/>
          <w:sz w:val="28"/>
          <w:szCs w:val="28"/>
        </w:rPr>
      </w:pPr>
      <w:r w:rsidRPr="0074495D">
        <w:rPr>
          <w:rFonts w:ascii="Times New Roman" w:hAnsi="Times New Roman"/>
          <w:b/>
          <w:bCs/>
          <w:sz w:val="28"/>
          <w:szCs w:val="28"/>
        </w:rPr>
        <w:t>Европа в конце ХV</w:t>
      </w:r>
      <w:r w:rsidRPr="0074495D">
        <w:rPr>
          <w:rFonts w:ascii="Times New Roman" w:hAnsi="Times New Roman"/>
          <w:b/>
          <w:sz w:val="28"/>
          <w:szCs w:val="28"/>
        </w:rPr>
        <w:t xml:space="preserve">— </w:t>
      </w:r>
      <w:r w:rsidRPr="0074495D">
        <w:rPr>
          <w:rFonts w:ascii="Times New Roman" w:hAnsi="Times New Roman"/>
          <w:b/>
          <w:bCs/>
          <w:sz w:val="28"/>
          <w:szCs w:val="28"/>
        </w:rPr>
        <w:t>начале XVII в.</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Нидерландская революция: цели, участники, формы борьбы. Итоги и значение революции.</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Страны Европы и Северной Америки в середине XVII—ХVIII в.</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w:t>
      </w:r>
      <w:r w:rsidR="00245F1D" w:rsidRPr="0074495D">
        <w:rPr>
          <w:rFonts w:ascii="Times New Roman" w:hAnsi="Times New Roman"/>
          <w:sz w:val="28"/>
          <w:szCs w:val="28"/>
        </w:rPr>
        <w:t>е</w:t>
      </w:r>
      <w:r w:rsidRPr="0074495D">
        <w:rPr>
          <w:rFonts w:ascii="Times New Roman" w:hAnsi="Times New Roman"/>
          <w:sz w:val="28"/>
          <w:szCs w:val="28"/>
        </w:rPr>
        <w:t>нных Штатов Америки; «отцы-основатели».</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Французская революция XVIII в.: причины, участники. Начало и основные этапы революции. Политические течения и деятели революции. </w:t>
      </w:r>
      <w:r w:rsidRPr="0074495D">
        <w:rPr>
          <w:rFonts w:ascii="Times New Roman" w:hAnsi="Times New Roman"/>
          <w:i/>
          <w:sz w:val="28"/>
          <w:szCs w:val="28"/>
        </w:rPr>
        <w:t>Программные и государственные документы. Революционные войны.</w:t>
      </w:r>
      <w:r w:rsidRPr="0074495D">
        <w:rPr>
          <w:rFonts w:ascii="Times New Roman" w:hAnsi="Times New Roman"/>
          <w:sz w:val="28"/>
          <w:szCs w:val="28"/>
        </w:rPr>
        <w:t xml:space="preserve"> Итоги и значение революции.</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Европейская культура XVI—XVIII вв. Развитие науки: переворот в естествознании, возникновение новой картины мира; выдающиеся уч</w:t>
      </w:r>
      <w:r w:rsidR="00245F1D" w:rsidRPr="0074495D">
        <w:rPr>
          <w:rFonts w:ascii="Times New Roman" w:hAnsi="Times New Roman"/>
          <w:sz w:val="28"/>
          <w:szCs w:val="28"/>
        </w:rPr>
        <w:t>е</w:t>
      </w:r>
      <w:r w:rsidRPr="0074495D">
        <w:rPr>
          <w:rFonts w:ascii="Times New Roman" w:hAnsi="Times New Roman"/>
          <w:sz w:val="28"/>
          <w:szCs w:val="28"/>
        </w:rPr>
        <w:t>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Страны Востока в XVI—XVIII вв.</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74495D">
        <w:rPr>
          <w:rFonts w:ascii="Times New Roman" w:hAnsi="Times New Roman"/>
          <w:i/>
          <w:sz w:val="28"/>
          <w:szCs w:val="28"/>
        </w:rPr>
        <w:t>Образование централизованного государства и установление с</w:t>
      </w:r>
      <w:r w:rsidR="00245F1D" w:rsidRPr="0074495D">
        <w:rPr>
          <w:rFonts w:ascii="Times New Roman" w:hAnsi="Times New Roman"/>
          <w:i/>
          <w:sz w:val="28"/>
          <w:szCs w:val="28"/>
        </w:rPr>
        <w:t>е</w:t>
      </w:r>
      <w:r w:rsidRPr="0074495D">
        <w:rPr>
          <w:rFonts w:ascii="Times New Roman" w:hAnsi="Times New Roman"/>
          <w:i/>
          <w:sz w:val="28"/>
          <w:szCs w:val="28"/>
        </w:rPr>
        <w:t>гуната Токугава в Японии.</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Страны Европы и Северной Америки в первой половине ХIХ в.</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Страны Европы и Северной Америки во второй половине ХIХ в.</w:t>
      </w:r>
    </w:p>
    <w:p w:rsidR="009D1460" w:rsidRPr="0074495D" w:rsidRDefault="009D1460" w:rsidP="00F17097">
      <w:pPr>
        <w:shd w:val="clear" w:color="auto" w:fill="FFFFFF"/>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74495D">
        <w:rPr>
          <w:rFonts w:ascii="Times New Roman" w:hAnsi="Times New Roman"/>
          <w:i/>
          <w:sz w:val="28"/>
          <w:szCs w:val="28"/>
        </w:rPr>
        <w:t>внутренняя и внешняя политика, франко-германская война, колониальные войны.</w:t>
      </w:r>
      <w:r w:rsidRPr="0074495D">
        <w:rPr>
          <w:rFonts w:ascii="Times New Roman" w:hAnsi="Times New Roman"/>
          <w:sz w:val="28"/>
          <w:szCs w:val="28"/>
        </w:rPr>
        <w:t xml:space="preserve"> Образование единого государства в Италии; </w:t>
      </w:r>
      <w:r w:rsidRPr="0074495D">
        <w:rPr>
          <w:rFonts w:ascii="Times New Roman" w:hAnsi="Times New Roman"/>
          <w:i/>
          <w:sz w:val="28"/>
          <w:szCs w:val="28"/>
        </w:rPr>
        <w:t>К. Кавур, Дж. Гарибальди.</w:t>
      </w:r>
      <w:r w:rsidRPr="0074495D">
        <w:rPr>
          <w:rFonts w:ascii="Times New Roman" w:hAnsi="Times New Roman"/>
          <w:sz w:val="28"/>
          <w:szCs w:val="28"/>
        </w:rPr>
        <w:t xml:space="preserve"> Объединение германских государств, провозглашение Германской империи; О. Бисмарк. </w:t>
      </w:r>
      <w:r w:rsidRPr="0074495D">
        <w:rPr>
          <w:rFonts w:ascii="Times New Roman" w:hAnsi="Times New Roman"/>
          <w:i/>
          <w:sz w:val="28"/>
          <w:szCs w:val="28"/>
        </w:rPr>
        <w:t>Габсбургская монархия: австро-венгерский дуализм.</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Соедин</w:t>
      </w:r>
      <w:r w:rsidR="00245F1D" w:rsidRPr="0074495D">
        <w:rPr>
          <w:rFonts w:ascii="Times New Roman" w:hAnsi="Times New Roman"/>
          <w:sz w:val="28"/>
          <w:szCs w:val="28"/>
        </w:rPr>
        <w:t>е</w:t>
      </w:r>
      <w:r w:rsidRPr="0074495D">
        <w:rPr>
          <w:rFonts w:ascii="Times New Roman" w:hAnsi="Times New Roman"/>
          <w:sz w:val="28"/>
          <w:szCs w:val="28"/>
        </w:rPr>
        <w:t>нные Штаты Америки во второй половине ХIХ в.: экономика, социальные отношения, политическая жизнь. Север и Юг. Гражданская война (1861—1865). А. Линкольн.</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Экономическое и социально-политическое развитие стран Европы и США в конце ХIХ в.</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74495D">
        <w:rPr>
          <w:rFonts w:ascii="Times New Roman" w:hAnsi="Times New Roman"/>
          <w:i/>
          <w:sz w:val="28"/>
          <w:szCs w:val="28"/>
        </w:rPr>
        <w:t xml:space="preserve">Расширение спектра общественных движений. </w:t>
      </w:r>
      <w:r w:rsidRPr="0074495D">
        <w:rPr>
          <w:rFonts w:ascii="Times New Roman" w:hAnsi="Times New Roman"/>
          <w:sz w:val="28"/>
          <w:szCs w:val="28"/>
        </w:rPr>
        <w:t>Рабочее движение и профсоюзы. Образование социалистических партий; идеологи и руководители социалистического движения.</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Страны Азии в ХIХ в.</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74495D">
        <w:rPr>
          <w:rFonts w:ascii="Times New Roman" w:hAnsi="Times New Roman"/>
          <w:i/>
          <w:sz w:val="28"/>
          <w:szCs w:val="28"/>
        </w:rPr>
        <w:t>Япония: внутренняя и внешняя политика с</w:t>
      </w:r>
      <w:r w:rsidR="00245F1D" w:rsidRPr="0074495D">
        <w:rPr>
          <w:rFonts w:ascii="Times New Roman" w:hAnsi="Times New Roman"/>
          <w:i/>
          <w:sz w:val="28"/>
          <w:szCs w:val="28"/>
        </w:rPr>
        <w:t>е</w:t>
      </w:r>
      <w:r w:rsidRPr="0074495D">
        <w:rPr>
          <w:rFonts w:ascii="Times New Roman" w:hAnsi="Times New Roman"/>
          <w:i/>
          <w:sz w:val="28"/>
          <w:szCs w:val="28"/>
        </w:rPr>
        <w:t>гуната Токугава, преобразования эпохи Мэйдзи.</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Война за независимость в Латинской Америке</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Колониальное общество. Освободительная борьба: задачи, участники, формы выступлений. </w:t>
      </w:r>
      <w:r w:rsidRPr="0074495D">
        <w:rPr>
          <w:rFonts w:ascii="Times New Roman" w:hAnsi="Times New Roman"/>
          <w:i/>
          <w:sz w:val="28"/>
          <w:szCs w:val="28"/>
        </w:rPr>
        <w:t>П. Д. Туссен-Лувертюр, С. Боливар.</w:t>
      </w:r>
      <w:r w:rsidRPr="0074495D">
        <w:rPr>
          <w:rFonts w:ascii="Times New Roman" w:hAnsi="Times New Roman"/>
          <w:sz w:val="28"/>
          <w:szCs w:val="28"/>
        </w:rPr>
        <w:t xml:space="preserve"> Провозглашение независимых государств.</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Народы Африки в Новое время</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Колониальные империи. Колониальные порядки и традиционные общественные отношения. Выступления против колонизаторов.</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Развитие культуры в XIX в.</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Международные отношения в XIX в.</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Историческое и культурное наследие Нового времени.</w:t>
      </w:r>
    </w:p>
    <w:p w:rsidR="009D1460" w:rsidRPr="0074495D" w:rsidRDefault="009D1460" w:rsidP="00F17097">
      <w:pPr>
        <w:shd w:val="clear" w:color="auto" w:fill="FFFFFF"/>
        <w:spacing w:after="0" w:line="360" w:lineRule="auto"/>
        <w:ind w:firstLine="709"/>
        <w:jc w:val="both"/>
        <w:rPr>
          <w:rFonts w:ascii="Times New Roman" w:hAnsi="Times New Roman"/>
          <w:b/>
          <w:sz w:val="28"/>
          <w:szCs w:val="28"/>
        </w:rPr>
      </w:pPr>
      <w:r w:rsidRPr="0074495D">
        <w:rPr>
          <w:rFonts w:ascii="Times New Roman" w:hAnsi="Times New Roman"/>
          <w:b/>
          <w:sz w:val="28"/>
          <w:szCs w:val="28"/>
        </w:rPr>
        <w:t xml:space="preserve">Новейшая история. </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Мир к началу XX в. Новейшая история: понятие, периодизация.</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Мир в 1900—1914 гг.</w:t>
      </w:r>
    </w:p>
    <w:p w:rsidR="009D1460" w:rsidRPr="0074495D" w:rsidRDefault="009D1460" w:rsidP="00F17097">
      <w:pPr>
        <w:shd w:val="clear" w:color="auto" w:fill="FFFFFF"/>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74495D">
        <w:rPr>
          <w:rFonts w:ascii="Times New Roman" w:hAnsi="Times New Roman"/>
          <w:i/>
          <w:sz w:val="28"/>
          <w:szCs w:val="28"/>
        </w:rPr>
        <w:t>Социальные и политические реформы; Д. Ллойд Джордж.</w:t>
      </w:r>
    </w:p>
    <w:p w:rsidR="009D1460" w:rsidRPr="0074495D" w:rsidRDefault="009D1460" w:rsidP="00F17097">
      <w:pPr>
        <w:shd w:val="clear" w:color="auto" w:fill="FFFFFF"/>
        <w:spacing w:after="0" w:line="360" w:lineRule="auto"/>
        <w:ind w:firstLine="709"/>
        <w:jc w:val="both"/>
        <w:rPr>
          <w:rFonts w:ascii="Times New Roman" w:hAnsi="Times New Roman"/>
          <w:i/>
          <w:sz w:val="28"/>
          <w:szCs w:val="28"/>
        </w:rPr>
      </w:pPr>
      <w:r w:rsidRPr="0074495D">
        <w:rPr>
          <w:rFonts w:ascii="Times New Roman" w:hAnsi="Times New Roman"/>
          <w:sz w:val="28"/>
          <w:szCs w:val="28"/>
        </w:rPr>
        <w:t>Страны Азии и Латинской Америки в 1900—1917 гг.: традиционные общественные отношения и проблемы модернизации. Подъ</w:t>
      </w:r>
      <w:r w:rsidR="00245F1D" w:rsidRPr="0074495D">
        <w:rPr>
          <w:rFonts w:ascii="Times New Roman" w:hAnsi="Times New Roman"/>
          <w:sz w:val="28"/>
          <w:szCs w:val="28"/>
        </w:rPr>
        <w:t>е</w:t>
      </w:r>
      <w:r w:rsidRPr="0074495D">
        <w:rPr>
          <w:rFonts w:ascii="Times New Roman" w:hAnsi="Times New Roman"/>
          <w:sz w:val="28"/>
          <w:szCs w:val="28"/>
        </w:rPr>
        <w:t xml:space="preserve">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74495D">
        <w:rPr>
          <w:rFonts w:ascii="Times New Roman" w:hAnsi="Times New Roman"/>
          <w:i/>
          <w:sz w:val="28"/>
          <w:szCs w:val="28"/>
        </w:rPr>
        <w:t>Руководители освободительной борьбы (Сунь Ятсен, Э. Сапата, Ф. Вилья).</w:t>
      </w:r>
    </w:p>
    <w:p w:rsidR="00EB3507" w:rsidRDefault="00EB3507" w:rsidP="00F17097">
      <w:pPr>
        <w:spacing w:after="0" w:line="360" w:lineRule="auto"/>
        <w:ind w:firstLine="709"/>
        <w:jc w:val="both"/>
        <w:rPr>
          <w:rFonts w:ascii="Times New Roman" w:hAnsi="Times New Roman"/>
          <w:b/>
          <w:sz w:val="28"/>
          <w:szCs w:val="28"/>
        </w:rPr>
      </w:pPr>
    </w:p>
    <w:p w:rsidR="00D94D0B" w:rsidRPr="0074495D" w:rsidRDefault="00D94D0B" w:rsidP="00F17097">
      <w:pPr>
        <w:spacing w:after="0" w:line="360" w:lineRule="auto"/>
        <w:ind w:firstLine="709"/>
        <w:jc w:val="both"/>
        <w:rPr>
          <w:rFonts w:ascii="Times New Roman" w:hAnsi="Times New Roman"/>
          <w:b/>
          <w:sz w:val="28"/>
          <w:szCs w:val="28"/>
        </w:rPr>
      </w:pPr>
    </w:p>
    <w:p w:rsidR="00D94D0B" w:rsidRPr="00D94D0B" w:rsidRDefault="00D94D0B" w:rsidP="00C71AA4">
      <w:pPr>
        <w:pStyle w:val="3"/>
        <w:spacing w:after="0" w:line="360" w:lineRule="auto"/>
        <w:rPr>
          <w:szCs w:val="28"/>
        </w:rPr>
      </w:pPr>
      <w:r w:rsidRPr="00D94D0B">
        <w:rPr>
          <w:szCs w:val="28"/>
        </w:rPr>
        <w:t xml:space="preserve"> </w:t>
      </w:r>
    </w:p>
    <w:p w:rsidR="00D94D0B" w:rsidRPr="00D94D0B" w:rsidRDefault="00D94D0B" w:rsidP="00D94D0B">
      <w:pPr>
        <w:pStyle w:val="3"/>
        <w:spacing w:after="0" w:line="360" w:lineRule="auto"/>
        <w:ind w:firstLine="709"/>
        <w:rPr>
          <w:szCs w:val="28"/>
        </w:rPr>
      </w:pPr>
    </w:p>
    <w:p w:rsidR="00D94D0B" w:rsidRPr="00C71AA4" w:rsidRDefault="00C71AA4" w:rsidP="00D94D0B">
      <w:pPr>
        <w:pStyle w:val="3"/>
        <w:spacing w:after="0" w:line="360" w:lineRule="auto"/>
        <w:ind w:firstLine="709"/>
        <w:rPr>
          <w:b w:val="0"/>
          <w:sz w:val="24"/>
          <w:szCs w:val="28"/>
        </w:rPr>
      </w:pPr>
      <w:r w:rsidRPr="00C71AA4">
        <w:rPr>
          <w:b w:val="0"/>
          <w:sz w:val="24"/>
          <w:szCs w:val="28"/>
        </w:rPr>
        <w:t xml:space="preserve">История. Введение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Историческая память народа. Что изучает наука история. Исторические факты и события.</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Источники знаний о прошлом. Источники устные, письменные, вещественные. О чем говорят песни, сказания, пословицы. (Архивы, библиотеки, музеи.) Деятельность археологов, этнография.</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Как в географических названиях отражается история. История в названиях городов и улиц.</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Историческая карта. Легенда карты.</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Время. Способы измерения времени в разные исторические эпохи. Летоисчисление в истории. Тысячелетие, столетие (век), год. Историческое развитие. Деление истории на периоды.</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Человек в истории. Происхождение фамилий. Моя родословная. Моё имя.</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Государственные символы. История становления гербов. Гербы в европейских странах. История Российского герба. Герб СССР. Герб Российской Федерации. Знамёна. Флаги.. Национальные цвета. Гимны.</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Курсы «Всеобщая история» и «История России»</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Как работать с учебным материалом по истории.</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История Древнего мира (60 часов)</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Введение. Что изучает история Древнего мира. Хронологические рамки древней истории. Древний мир во всемирной истории. Исторические источники изучения Древнего мира.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Первобытное общество (4 часа)</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Появление человека. Облик древнейших людей. Овладение огнём. Орудия труда и занятия</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древнейших людей. Долгий путь к «человеку разумному». Изменения климата на Земле. От</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человеческого стада к родовой общине. Племя.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Знания первобытных людей об окружающем мире. Религиозные представления и зарождение искусства. Быт первобытного человека. Первые земледельцы и скотоводы. Появление ремесла. Использование металлов. Соседская община. Возникновение имущественного и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социального неравенства. Древний Восток (15 часов)</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Введение. Древний Восток в истории Древнего мира.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Древний Египет. Местоположение и при рода Древнего Египта. Хозяйственная жизнь египтян в древности. Река Нил в жизни древних египтян. Ирригационная система.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Образование «номов». Возникновение единого государства в Египте. Религиозные верования древних египтян. Мифы о богах. Обожествление явлений природы. Культ животных. Представление египтян о загробной жизни. Мумификация. Религия в поповседневной жизни египтян.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Фараон - правитель страны. Почитание фараона как бога. Строительство пирамид. Пирамида Хеопса.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Жители Древнего Египта - подданные фараона. Вельможи и чиновники. Жрецы. Воины, армия фараона. Крестьяне и ремесленники. Рабы - люди, потерявшие свободу. Быт древних египтян. Жилище. Одежда. Семья. Праздники.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Культура Древнего Египта. Иероглифическое письмо. Образование. Научные знания: математика, астрономия, медицина. Особенности изображения человека в скульптуре и росписях. Значение культурных достижений Древнего Египта для современного человечества.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Двуречье. Природные условия и население Двуречья (Южной Месопотамии). Шумер. Города-государства. Древний Аккад. Держава Саргона. Хозяйственная жизнь. Религиозные верования. Научные знания: астрономия, математика. Клинопись. Поэма о Гильгамеше.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Вавилонское царство. Законы Хаммурапи. Нововавилонское царство. Хозяйство и быт вавилонян. Город Вавилон. Традиции и обычаи. Боги и храмы Древней Месопотамии.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Ассирия- Природа Северной Месопотамии. Превращение Ассирии в могущественную военную державу. Царь и его армия. Завоевательные походы. Отношение ассирийцев к покорённым народам. Управление державой. Ниневия - столица Ассирийской державы. Библиотека Ашшурбанапала. Гибель Ассирии.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Финикия. Местоположение. Население, хозяйственная жизнь. Города-государства на территории Финикии. Общественное устройство и управление страной. Морские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путешествия финикийцев. Изобретения финикийцев. Особенности религиозных верований.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Палестина. Местоположение, природа. Ветхий Завет об истории древних евреев. Моисей и его заповеди. Ветхозаветные сказания. Древнееврейское царство. Знаменитые правители: Саул, Давид, Соломон.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Персидская держава. Возникновение Персидекой державы. Завоевательные походы. Кир Великий. Дарий </w:t>
      </w:r>
      <w:r w:rsidRPr="00C71AA4">
        <w:rPr>
          <w:b w:val="0"/>
          <w:sz w:val="24"/>
          <w:szCs w:val="28"/>
          <w:lang w:val="en-US"/>
        </w:rPr>
        <w:t>I</w:t>
      </w:r>
      <w:r w:rsidRPr="00C71AA4">
        <w:rPr>
          <w:b w:val="0"/>
          <w:sz w:val="24"/>
          <w:szCs w:val="28"/>
        </w:rPr>
        <w:t xml:space="preserve">. Государственное устройство империи. Сатрапии. Культура и религия.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Древняя Индия. Местоположение, природа. Занятия, нравы и обычаи народов Древней Индии. Племена ариев. Варны и касты. Эпические про изведения древних индийцев.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Религиозные верования. Будда. Возникновение буддизма. Буддийские притчи. Города и жилища.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Древний Китай. Местоположение, природа и население. Семь царств. Объединение Китая. Империя Цинь. Учение Конфуция. Нормы поведения человека в отношениях с государством, в семье. Повседневная жизнь. Изобретения и открытия древних китайцев.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Итоговое обобщение по разделу «Древний Восток». [1 час]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Древняя Греция (19 часов)</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Введение. Античный период в истории Древнего мира. Древнейшая Греция. Природа и</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население Древней Греции. Значение моря и гор в жизни древних греков. Особенности</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хозяйственной деятельности.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Крит и Микены - древнейшие государства Греции. Археологические раскопки на Крите. Держава царя Миноса. Особенности организации жизни на Крите. Микенское царство. Дорийское завоевание.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Пантеон греческих богов. Мифы о богах и героях. Отражение в греческой религии явлений природы. Представления о загробном мире. Религиозные церемонии.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Микены и Троя: правда и вымысел. «Илиада» И «Одиссея» Гомера как памятники истории и литературы. Государства-полисы Древней Греции. Развитие земледелия и ремесел. Возникновение греческих полисов. Организация жизни в полисе.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Великая греческая колонизация, её причины и основные направления. Колонии и метрополии. Греки и скифы.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Афины и Спарта - два пути развития греческой государственности. Законы Драконта. Борьба демоса и аристократов. Реформы Солона и их значение в жизни Афин.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Рождение афинской демократии. Греческие тираны.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Возникновение Спартанского государства, его социальная организация. Законы Ликурга. Образ жизни спартанцев. Илоты. Спартанский воин.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Причины войны персов с греками. Организация греческого и персидского войск Марафонская битва. Поход персидского царя Ксеркса на Элладу. Фемистокл. Саламинское сражение. Битва при Платеях. Афинский морской союз. Итоги и последствия греко-персидских войн.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Расцвет Греции и величие Афин. Афины при Перикле. Народное собрание. Идеалы и общественные нормы древних греков. Счастье, патриотизм в понимании древних греков. Афинский гражданин. Должностные лица. Афинские граждане, переселенцы, рабы. Изменения в организации управления в Афинах. Строительство в городе при Перикле.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Олимпийские игры в жизни древних греков.</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Повседневная жизнь древних греков. Жилище. Одежда. Еда. Семья.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Развитие научных знаний. Древнегреческие мыслители. Образование. Древнегреческий театр. Трагедии и комедии. Эсхил, Еврипид, Софокл, Арнстофан. Памятники греческого искусства.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Упадок Греции и возвышение Македонии. Пелопоннесская война.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Возвышение Македонии при Филиппе. Организация македонского войска. Демосфен в борьбе за свободу греческих полисов. Битва при Херонее и её последствия. Греция под властью Македонии.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Завоевания Александра Македонского и их последствия. Вступление Александра Македонского на престол. Первая военная победа. Завоевание Сирии, Финикии, Египта. Гибель Персидской державы. Поход в Индию. Держава Александра Македонского и её распад. Распространение греческой культуры на Восток Эллинистический мир. Вклад культуры эпохи Эллинизма в мировую культуру (Александрия Египетская, Фаросский маяк, Мусейон «храм муз»), знаменитые ученые: Евклид, Аристарх, Архимед).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Итоговое обобщение по разделу «Древняя Греция». [1 час] </w:t>
      </w:r>
    </w:p>
    <w:p w:rsidR="00D94D0B" w:rsidRPr="00C71AA4" w:rsidRDefault="00D94D0B" w:rsidP="00D94D0B">
      <w:pPr>
        <w:pStyle w:val="3"/>
        <w:spacing w:after="0" w:line="360" w:lineRule="auto"/>
        <w:ind w:firstLine="709"/>
        <w:rPr>
          <w:b w:val="0"/>
          <w:sz w:val="24"/>
          <w:szCs w:val="28"/>
        </w:rPr>
      </w:pPr>
      <w:r w:rsidRPr="00C71AA4">
        <w:rPr>
          <w:b w:val="0"/>
          <w:sz w:val="24"/>
          <w:szCs w:val="28"/>
        </w:rPr>
        <w:t>Древний Рим (20 часов)</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Ранний Рим. Природа и население древней Италии. Занятия населения. Легенда об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основании Рима. Эпоха царей: 753-509 гг. до н. э. Управление Римом в эпоху царей. Рим под</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властью этрусков. Реформа Сервия Туллия. Рождение республики. Патриции и плебеи,</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борьба между ними. Народные трибуны. Победы плебеев. Законы 12 таблиц. Рим и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соседние народы. Нашествие галлов. Самнитские войны. Война с Пирром. Завоевание</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Римом Италии.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Расцвет Римской республики. Государственное устройство Римской республики. Народное собрание. Сенат. Консулы. Должностные лица.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Армия Древнего Рима. Римский воин и его вооружение. Организация римской армии и военное искусство римлян. Триумфальные шествия.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Причины Пунических войн. Первая Пуническая война. Ганнибал. Ход второй Пунической войны. Битва при Каннах. Публий Сципион. Битва при Заме. Третья Пуническая война. Разрушение Карфагена.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Завоевания Рима на Востоке. Македонские войны. Сирийская война. Римляне в Азии. Покорение Греции. Разрушение Коринфа. Управление провинциями. Наместники и откупщики.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Своеобразие римской религии, её связь с греческой религией. Пантеон римских богов. Богиня Веста и жрицы-весталки. Жрецы. Римские праздники.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Быт римлян. Римский дом. Одежда. Семья. Распорядок дня. Представления о гражданских достоинствах личности. «Отеческие нравы»: верность, долг, служение Отечеству. Упадок нравов.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Кризис и падение Римской республики. Рабство в Риме. Источники рабства. Роль рабства в хозяйственной жизни Рима. Рабы и свободные. Гладиаторы. Восстание Спартака.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Гражданские войны в Римской республике. Реформы братьев Гракхов. Усиление роли полководцев и подвластных им армий в жизни Рима. Реформа армии. Гай Марий и Корнелий Сулла. Установление диктатуры Суллы.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Гай Юлий Цезарь: путь к вершине власти. Первый триумвират. Галльские войны. Диктатура Цезаря. Гибель Цезаря.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Борьба за власть после смерти Цезаря. Гибель республики. Второй триумвират. Октавиан Август. Марк Антоний. Установление Римской империи. Реформы Октавиана Августа. Завоевательные походы.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Римская империя (30 г. до н. э. - 476 г. н. э.), Наследники Октавиана Августа. Нерон: «актёр на троне». «Золотой век» Римской империи. Императоры Траян, Марк Аврелий. Хозяйственная жизнь в Римской империи. Кризис империи.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Культура Римской империи. Архитектура и скульптура. Строительное искусство. Римские поэты, писатели, историки. Ораторское искусство. Римское право. Рим эпохи империи.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Возникновение христианства. Иудея. Иисус Христос. Первые христиане и гонения на них. Распространение христианства. Император Константин.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Новые явления в хозяйственной жизни. Варварские племена и их взаимоотношения с Римом. Разделение Римской империи на Западную и Восточную. Падение Западной Римской империи.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Итоговое обобщение по разделу «Древний Рим». [1 час]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Основные итоги, характерные черты развития стран и народов в Древнем мире. [1 час] </w:t>
      </w:r>
    </w:p>
    <w:p w:rsidR="00D94D0B" w:rsidRPr="00C71AA4" w:rsidRDefault="00D94D0B" w:rsidP="00D94D0B">
      <w:pPr>
        <w:pStyle w:val="3"/>
        <w:spacing w:after="0" w:line="360" w:lineRule="auto"/>
        <w:ind w:firstLine="709"/>
        <w:rPr>
          <w:b w:val="0"/>
          <w:sz w:val="24"/>
          <w:szCs w:val="28"/>
        </w:rPr>
      </w:pPr>
      <w:r w:rsidRPr="00C71AA4">
        <w:rPr>
          <w:b w:val="0"/>
          <w:sz w:val="24"/>
          <w:szCs w:val="28"/>
        </w:rPr>
        <w:t>Основные понятия курса:</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Эпоха первобытности, Древний Восток, Античность. Человеческое стадо (праобщина), род, племя, родовая община, соседская община, дань, государство, налог, повинности, закон, фараон, династия, провинция, полис, народное собрание, демократия, реформа, тирания,</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республика, империя, колонизация, колонии, метрополии. Социальное неравенство, знать, аристократы, демос, гражданин, раб, патриции, плебеи, народный трибун, консул, гражданская война, диктатор, фаланга, легион, колон, варвары. Хозяйственная деятельность,</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земледелие, ирригационная система, скотоводство, ремесло. Культура, философия, наука, религиозные верования, миф, религия, многобожие, единобожие, жрец, христианство, Библия, Ветхий Завет, Евангелие, буддизм, искусство, скульптура, архитектура, театр, ораторское искусство, письменность, быт и повседневная жизнь.</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6 класс – 68 часов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Содержание курса «Всеобщая история. История Средних веков» (28 ч)</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Введение. Происхождение и содержание термина «средние века». Представления об эпохе Средневековья в разные времена. Хронологические рамки и периодизация Средневековья. Источники по истории Средних веков.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Средневековый мир в </w:t>
      </w:r>
      <w:r w:rsidRPr="00C71AA4">
        <w:rPr>
          <w:b w:val="0"/>
          <w:sz w:val="24"/>
          <w:szCs w:val="28"/>
          <w:lang w:val="en-US"/>
        </w:rPr>
        <w:t>V</w:t>
      </w:r>
      <w:r w:rsidRPr="00C71AA4">
        <w:rPr>
          <w:b w:val="0"/>
          <w:sz w:val="24"/>
          <w:szCs w:val="28"/>
        </w:rPr>
        <w:t>-</w:t>
      </w:r>
      <w:r w:rsidRPr="00C71AA4">
        <w:rPr>
          <w:b w:val="0"/>
          <w:sz w:val="24"/>
          <w:szCs w:val="28"/>
          <w:lang w:val="en-US"/>
        </w:rPr>
        <w:t>XI</w:t>
      </w:r>
      <w:r w:rsidRPr="00C71AA4">
        <w:rPr>
          <w:b w:val="0"/>
          <w:sz w:val="24"/>
          <w:szCs w:val="28"/>
        </w:rPr>
        <w:t xml:space="preserve"> вв. (13 часов)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Рождение средневековой Европы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Древние германцы. Занятия, общественное устройство, верования древних германцев.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Варварские королевства. Падение Западной Римской империи. Великое переселение народов. Остготское королевство. Теодорих. Вестготское королевство. Варварские королевства в Британии. Образование Франкского королевства. Хлодвиг.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Западная Европа в </w:t>
      </w:r>
      <w:r w:rsidRPr="00C71AA4">
        <w:rPr>
          <w:b w:val="0"/>
          <w:sz w:val="24"/>
          <w:szCs w:val="28"/>
          <w:lang w:val="en-US"/>
        </w:rPr>
        <w:t>V</w:t>
      </w:r>
      <w:r w:rsidRPr="00C71AA4">
        <w:rPr>
          <w:b w:val="0"/>
          <w:sz w:val="24"/>
          <w:szCs w:val="28"/>
        </w:rPr>
        <w:t xml:space="preserve"> - </w:t>
      </w:r>
      <w:r w:rsidRPr="00C71AA4">
        <w:rPr>
          <w:b w:val="0"/>
          <w:sz w:val="24"/>
          <w:szCs w:val="28"/>
          <w:lang w:val="en-US"/>
        </w:rPr>
        <w:t>XI</w:t>
      </w:r>
      <w:r w:rsidRPr="00C71AA4">
        <w:rPr>
          <w:b w:val="0"/>
          <w:sz w:val="24"/>
          <w:szCs w:val="28"/>
        </w:rPr>
        <w:t xml:space="preserve"> вв.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Природа и человек в первой половине Средневековья. Природно-климатические условия. Хозяйственная жизнь. Земледелие и скотоводство в средневековом обществе. Развитие ремесла и техники. Христианство и христианская церковь в первой половине Средневековья.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Христианская религия и её распространение. Формирование церковной организации. Григорий Великий. Возникновение монашества. Разделение церкви на православную и католическую.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Средневековая картина мира. Религия и церковь в жизни средневекового человека. Представления о природе, времени, пространстве, богатстве и собственности, природе всего существующего, об отношениях людей друг к другу. Обычаи и традиции.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Империя Карла Великого. Государство франков при Меровингах, его подъём и упадок. Династия Каролингов. Реформы Карла Мартелла. Карл Великий. Образование империи. «Каролингское возрождение».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Возникновение и развитие феодальных отношений в Западной Европе. Вассалитет. Феодальная иерархия. Формирование сословий феодального общества: духовенства, рыцарства, крестьянства. Феодальная зависимость.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Феодальная раздробленность. Франция и Германия. Распад империи Каролингов, его причины. Феодальная раздробленность во Франции. Германские герцогства. «Римская империя» Оттонов.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Викинги. Норманны: занятия и культура. Походы викингов. Завоевание Англии: волны нашествий. Образование скандинавских государств.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Культура Западной Европы </w:t>
      </w:r>
      <w:r w:rsidRPr="00C71AA4">
        <w:rPr>
          <w:b w:val="0"/>
          <w:sz w:val="24"/>
          <w:szCs w:val="28"/>
          <w:lang w:val="en-US"/>
        </w:rPr>
        <w:t>V</w:t>
      </w:r>
      <w:r w:rsidRPr="00C71AA4">
        <w:rPr>
          <w:b w:val="0"/>
          <w:sz w:val="24"/>
          <w:szCs w:val="28"/>
        </w:rPr>
        <w:t>-</w:t>
      </w:r>
      <w:r w:rsidRPr="00C71AA4">
        <w:rPr>
          <w:b w:val="0"/>
          <w:sz w:val="24"/>
          <w:szCs w:val="28"/>
          <w:lang w:val="en-US"/>
        </w:rPr>
        <w:t>XI</w:t>
      </w:r>
      <w:r w:rsidRPr="00C71AA4">
        <w:rPr>
          <w:b w:val="0"/>
          <w:sz w:val="24"/>
          <w:szCs w:val="28"/>
        </w:rPr>
        <w:t xml:space="preserve"> вв, Истоки средневековой культуры: наследие античности и варварства; христианство. Образование. «Семь свободных искусств». Рождение средневековой литературы. Героический эпос. Памятники романского стиля в художественной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культуре.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Византия и славяне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Византийская империя. Образование Восточной Римской империи. Население и хозяйство Византии. Власть императоров-василевсов. Юстиниан. «Золотой век» Византии. Византия в </w:t>
      </w:r>
      <w:r w:rsidRPr="00C71AA4">
        <w:rPr>
          <w:b w:val="0"/>
          <w:sz w:val="24"/>
          <w:szCs w:val="28"/>
          <w:lang w:val="en-US"/>
        </w:rPr>
        <w:t>V</w:t>
      </w:r>
      <w:r w:rsidRPr="00C71AA4">
        <w:rPr>
          <w:b w:val="0"/>
          <w:sz w:val="24"/>
          <w:szCs w:val="28"/>
        </w:rPr>
        <w:t>П-Х</w:t>
      </w:r>
      <w:r w:rsidRPr="00C71AA4">
        <w:rPr>
          <w:b w:val="0"/>
          <w:sz w:val="24"/>
          <w:szCs w:val="28"/>
          <w:lang w:val="en-US"/>
        </w:rPr>
        <w:t>I</w:t>
      </w:r>
      <w:r w:rsidRPr="00C71AA4">
        <w:rPr>
          <w:b w:val="0"/>
          <w:sz w:val="24"/>
          <w:szCs w:val="28"/>
        </w:rPr>
        <w:t xml:space="preserve"> вв. Константинополь - центр православия.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Славянские земли в </w:t>
      </w:r>
      <w:r w:rsidRPr="00C71AA4">
        <w:rPr>
          <w:b w:val="0"/>
          <w:sz w:val="24"/>
          <w:szCs w:val="28"/>
          <w:lang w:val="en-US"/>
        </w:rPr>
        <w:t>VI</w:t>
      </w:r>
      <w:r w:rsidRPr="00C71AA4">
        <w:rPr>
          <w:b w:val="0"/>
          <w:sz w:val="24"/>
          <w:szCs w:val="28"/>
        </w:rPr>
        <w:t>-</w:t>
      </w:r>
      <w:r w:rsidRPr="00C71AA4">
        <w:rPr>
          <w:b w:val="0"/>
          <w:sz w:val="24"/>
          <w:szCs w:val="28"/>
          <w:lang w:val="en-US"/>
        </w:rPr>
        <w:t>XI</w:t>
      </w:r>
      <w:r w:rsidRPr="00C71AA4">
        <w:rPr>
          <w:b w:val="0"/>
          <w:sz w:val="24"/>
          <w:szCs w:val="28"/>
        </w:rPr>
        <w:t xml:space="preserve"> вв. Славяне: расселение, общественный строй, хозяйственная жизнь, быт. Образование раннеславянских государств. Первое Болгарское царство. Великоморавская держава. Чехия. Польша.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Культура Византии и славянских государств. Истоки и своеобразие византийской культуры. Архитектура. Базилика. Иконопись. Развитие славянской культуры. Деятельность Кирилла и Мефодия.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Арабы в </w:t>
      </w:r>
      <w:r w:rsidRPr="00C71AA4">
        <w:rPr>
          <w:b w:val="0"/>
          <w:sz w:val="24"/>
          <w:szCs w:val="28"/>
          <w:lang w:val="en-US"/>
        </w:rPr>
        <w:t>VI</w:t>
      </w:r>
      <w:r w:rsidRPr="00C71AA4">
        <w:rPr>
          <w:b w:val="0"/>
          <w:sz w:val="24"/>
          <w:szCs w:val="28"/>
        </w:rPr>
        <w:t>-</w:t>
      </w:r>
      <w:r w:rsidRPr="00C71AA4">
        <w:rPr>
          <w:b w:val="0"/>
          <w:sz w:val="24"/>
          <w:szCs w:val="28"/>
          <w:lang w:val="en-US"/>
        </w:rPr>
        <w:t>XI</w:t>
      </w:r>
      <w:r w:rsidRPr="00C71AA4">
        <w:rPr>
          <w:b w:val="0"/>
          <w:sz w:val="24"/>
          <w:szCs w:val="28"/>
        </w:rPr>
        <w:t xml:space="preserve"> вв.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Аравия в </w:t>
      </w:r>
      <w:r w:rsidRPr="00C71AA4">
        <w:rPr>
          <w:b w:val="0"/>
          <w:sz w:val="24"/>
          <w:szCs w:val="28"/>
          <w:lang w:val="en-US"/>
        </w:rPr>
        <w:t>V</w:t>
      </w:r>
      <w:r w:rsidRPr="00C71AA4">
        <w:rPr>
          <w:b w:val="0"/>
          <w:sz w:val="24"/>
          <w:szCs w:val="28"/>
        </w:rPr>
        <w:t>-</w:t>
      </w:r>
      <w:r w:rsidRPr="00C71AA4">
        <w:rPr>
          <w:b w:val="0"/>
          <w:sz w:val="24"/>
          <w:szCs w:val="28"/>
          <w:lang w:val="en-US"/>
        </w:rPr>
        <w:t>VI</w:t>
      </w:r>
      <w:r w:rsidRPr="00C71AA4">
        <w:rPr>
          <w:b w:val="0"/>
          <w:sz w:val="24"/>
          <w:szCs w:val="28"/>
        </w:rPr>
        <w:t xml:space="preserve"> вв. Арабские племена Аравийского полуострова. Верования древних арабов.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Зарождение и распространение ислама. Рождение ислама. Мухаммад. Коран. Сунна. Шариат. Арабский халифат: возникновение, расцвет и распад. Завоевательные походы арабов.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Культура исламских стран. Мусульманские города. Развитие наук. Арабская литература. Архитектура мечети. Каллиграфия. Арабеска.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Средневековый мир в </w:t>
      </w:r>
      <w:r w:rsidRPr="00C71AA4">
        <w:rPr>
          <w:b w:val="0"/>
          <w:sz w:val="24"/>
          <w:szCs w:val="28"/>
          <w:lang w:val="en-US"/>
        </w:rPr>
        <w:t>XII</w:t>
      </w:r>
      <w:r w:rsidRPr="00C71AA4">
        <w:rPr>
          <w:b w:val="0"/>
          <w:sz w:val="24"/>
          <w:szCs w:val="28"/>
        </w:rPr>
        <w:t>-</w:t>
      </w:r>
      <w:r w:rsidRPr="00C71AA4">
        <w:rPr>
          <w:b w:val="0"/>
          <w:sz w:val="24"/>
          <w:szCs w:val="28"/>
          <w:lang w:val="en-US"/>
        </w:rPr>
        <w:t>XV</w:t>
      </w:r>
      <w:r w:rsidRPr="00C71AA4">
        <w:rPr>
          <w:b w:val="0"/>
          <w:sz w:val="24"/>
          <w:szCs w:val="28"/>
        </w:rPr>
        <w:t xml:space="preserve"> вв. (12 часов)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Европейское об</w:t>
      </w:r>
      <w:r w:rsidRPr="00C71AA4">
        <w:rPr>
          <w:b w:val="0"/>
          <w:sz w:val="24"/>
          <w:szCs w:val="28"/>
          <w:lang w:val="en-US"/>
        </w:rPr>
        <w:t>m</w:t>
      </w:r>
      <w:r w:rsidRPr="00C71AA4">
        <w:rPr>
          <w:b w:val="0"/>
          <w:sz w:val="24"/>
          <w:szCs w:val="28"/>
        </w:rPr>
        <w:t xml:space="preserve">ество в </w:t>
      </w:r>
      <w:r w:rsidRPr="00C71AA4">
        <w:rPr>
          <w:b w:val="0"/>
          <w:sz w:val="24"/>
          <w:szCs w:val="28"/>
          <w:lang w:val="en-US"/>
        </w:rPr>
        <w:t>XII</w:t>
      </w:r>
      <w:r w:rsidRPr="00C71AA4">
        <w:rPr>
          <w:b w:val="0"/>
          <w:sz w:val="24"/>
          <w:szCs w:val="28"/>
        </w:rPr>
        <w:t>-</w:t>
      </w:r>
      <w:r w:rsidRPr="00C71AA4">
        <w:rPr>
          <w:b w:val="0"/>
          <w:sz w:val="24"/>
          <w:szCs w:val="28"/>
          <w:lang w:val="en-US"/>
        </w:rPr>
        <w:t>XV</w:t>
      </w:r>
      <w:r w:rsidRPr="00C71AA4">
        <w:rPr>
          <w:b w:val="0"/>
          <w:sz w:val="24"/>
          <w:szCs w:val="28"/>
        </w:rPr>
        <w:t xml:space="preserve"> вв.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Природа и человек во второй половине Средневековья. Изменение природно-климатических условий. Хозяйственная жизнь. Труд крестьянина. Конец крестьянской зависимости. Развитие ремесла и торговли.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Рыцарство. Роль рыцарства в средневековом обществе. Феодальные замки (архитектура, жизнь, быт). Посвящение в рыцари. Турниры. Куртуазность.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Средневековый город. Возникновение городов. Роль городов в средневековом обществе как ремесленных, торговых и культурных центров. Ремесленные цехи. Развитие торговли и банковского дела. Городской театр и представления.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Изменения в средневековой картине мира в </w:t>
      </w:r>
      <w:r w:rsidRPr="00C71AA4">
        <w:rPr>
          <w:b w:val="0"/>
          <w:sz w:val="24"/>
          <w:szCs w:val="28"/>
          <w:lang w:val="en-US"/>
        </w:rPr>
        <w:t>XII</w:t>
      </w:r>
      <w:r w:rsidRPr="00C71AA4">
        <w:rPr>
          <w:b w:val="0"/>
          <w:sz w:val="24"/>
          <w:szCs w:val="28"/>
        </w:rPr>
        <w:t xml:space="preserve">- </w:t>
      </w:r>
      <w:r w:rsidRPr="00C71AA4">
        <w:rPr>
          <w:b w:val="0"/>
          <w:sz w:val="24"/>
          <w:szCs w:val="28"/>
          <w:lang w:val="en-US"/>
        </w:rPr>
        <w:t>XV</w:t>
      </w:r>
      <w:r w:rsidRPr="00C71AA4">
        <w:rPr>
          <w:b w:val="0"/>
          <w:sz w:val="24"/>
          <w:szCs w:val="28"/>
        </w:rPr>
        <w:t xml:space="preserve"> вв. Новые ценности. Новые представления о природе, времени, пространстве, богатстве и собственности.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Развитие европейских государств в </w:t>
      </w:r>
      <w:r w:rsidRPr="00C71AA4">
        <w:rPr>
          <w:b w:val="0"/>
          <w:sz w:val="24"/>
          <w:szCs w:val="28"/>
          <w:lang w:val="en-US"/>
        </w:rPr>
        <w:t>XII</w:t>
      </w:r>
      <w:r w:rsidRPr="00C71AA4">
        <w:rPr>
          <w:b w:val="0"/>
          <w:sz w:val="24"/>
          <w:szCs w:val="28"/>
        </w:rPr>
        <w:t>-</w:t>
      </w:r>
      <w:r w:rsidRPr="00C71AA4">
        <w:rPr>
          <w:b w:val="0"/>
          <w:sz w:val="24"/>
          <w:szCs w:val="28"/>
          <w:lang w:val="en-US"/>
        </w:rPr>
        <w:t>XV</w:t>
      </w:r>
      <w:r w:rsidRPr="00C71AA4">
        <w:rPr>
          <w:b w:val="0"/>
          <w:sz w:val="24"/>
          <w:szCs w:val="28"/>
        </w:rPr>
        <w:t xml:space="preserve"> вв.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Католическая церковь в борьбе за власть. Соперничество пап и императоров. Григорий </w:t>
      </w:r>
      <w:r w:rsidRPr="00C71AA4">
        <w:rPr>
          <w:b w:val="0"/>
          <w:sz w:val="24"/>
          <w:szCs w:val="28"/>
          <w:lang w:val="en-US"/>
        </w:rPr>
        <w:t>VII</w:t>
      </w:r>
      <w:r w:rsidRPr="00C71AA4">
        <w:rPr>
          <w:b w:val="0"/>
          <w:sz w:val="24"/>
          <w:szCs w:val="28"/>
        </w:rPr>
        <w:t xml:space="preserve"> и Генрих </w:t>
      </w:r>
      <w:r w:rsidRPr="00C71AA4">
        <w:rPr>
          <w:b w:val="0"/>
          <w:sz w:val="24"/>
          <w:szCs w:val="28"/>
          <w:lang w:val="en-US"/>
        </w:rPr>
        <w:t>IV</w:t>
      </w:r>
      <w:r w:rsidRPr="00C71AA4">
        <w:rPr>
          <w:b w:val="0"/>
          <w:sz w:val="24"/>
          <w:szCs w:val="28"/>
        </w:rPr>
        <w:t xml:space="preserve">. Монашеские ордена. Францисканцы. Доминиканцы. Ереси. Инквизиция.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Крестовые походы. Причины крестовых походов, Первый крестовый поход. Четвёртый крестовый поход. Итоги и значение движения крестоносцев.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Англия. Англия при норманнских королях. «Книга страшного суда». Династия Плантагенетов. Реформы Генриха </w:t>
      </w:r>
      <w:r w:rsidRPr="00C71AA4">
        <w:rPr>
          <w:b w:val="0"/>
          <w:sz w:val="24"/>
          <w:szCs w:val="28"/>
          <w:lang w:val="en-US"/>
        </w:rPr>
        <w:t>II</w:t>
      </w:r>
      <w:r w:rsidRPr="00C71AA4">
        <w:rPr>
          <w:b w:val="0"/>
          <w:sz w:val="24"/>
          <w:szCs w:val="28"/>
        </w:rPr>
        <w:t xml:space="preserve">. Иоанн Безземельный и Великая хартия вольностей. Возникновение английского парламента. Восстание Уота Тайлера. Война Алой и Белой розы. Начало формирования абсолютной власти.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Франция. «Собирание» Франции при Капетингах в </w:t>
      </w:r>
      <w:r w:rsidRPr="00C71AA4">
        <w:rPr>
          <w:b w:val="0"/>
          <w:sz w:val="24"/>
          <w:szCs w:val="28"/>
          <w:lang w:val="en-US"/>
        </w:rPr>
        <w:t>XII</w:t>
      </w:r>
      <w:r w:rsidRPr="00C71AA4">
        <w:rPr>
          <w:b w:val="0"/>
          <w:sz w:val="24"/>
          <w:szCs w:val="28"/>
        </w:rPr>
        <w:t>-</w:t>
      </w:r>
      <w:r w:rsidRPr="00C71AA4">
        <w:rPr>
          <w:b w:val="0"/>
          <w:sz w:val="24"/>
          <w:szCs w:val="28"/>
          <w:lang w:val="en-US"/>
        </w:rPr>
        <w:t>XIII</w:t>
      </w:r>
      <w:r w:rsidRPr="00C71AA4">
        <w:rPr>
          <w:b w:val="0"/>
          <w:sz w:val="24"/>
          <w:szCs w:val="28"/>
        </w:rPr>
        <w:t xml:space="preserve"> вв. Укрепление власти короля. Филипп </w:t>
      </w:r>
      <w:r w:rsidRPr="00C71AA4">
        <w:rPr>
          <w:b w:val="0"/>
          <w:sz w:val="24"/>
          <w:szCs w:val="28"/>
          <w:lang w:val="en-US"/>
        </w:rPr>
        <w:t>IV</w:t>
      </w:r>
      <w:r w:rsidRPr="00C71AA4">
        <w:rPr>
          <w:b w:val="0"/>
          <w:sz w:val="24"/>
          <w:szCs w:val="28"/>
        </w:rPr>
        <w:t xml:space="preserve"> Генеральные штаты и складывание сословной монархии во Франции.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Столетняя война. Причины войны и начало военных действий. Битва при Пуатье. Успехи английской армии в начале </w:t>
      </w:r>
      <w:r w:rsidRPr="00C71AA4">
        <w:rPr>
          <w:b w:val="0"/>
          <w:sz w:val="24"/>
          <w:szCs w:val="28"/>
          <w:lang w:val="en-US"/>
        </w:rPr>
        <w:t>XV</w:t>
      </w:r>
      <w:r w:rsidRPr="00C71AA4">
        <w:rPr>
          <w:b w:val="0"/>
          <w:sz w:val="24"/>
          <w:szCs w:val="28"/>
        </w:rPr>
        <w:t xml:space="preserve"> в. Жанна д'Арк и успехи французской армии. Завершающий этап войны. Жакерия. Объединение Франции. Людовик </w:t>
      </w:r>
      <w:r w:rsidRPr="00C71AA4">
        <w:rPr>
          <w:b w:val="0"/>
          <w:sz w:val="24"/>
          <w:szCs w:val="28"/>
          <w:lang w:val="en-US"/>
        </w:rPr>
        <w:t>XI</w:t>
      </w:r>
      <w:r w:rsidRPr="00C71AA4">
        <w:rPr>
          <w:b w:val="0"/>
          <w:sz w:val="24"/>
          <w:szCs w:val="28"/>
        </w:rPr>
        <w:t xml:space="preserve"> и Карл Смелый.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Священная Римская империя. Фридрих 1 Барбаросса. Укрепление самостоятельности территориальных князей. Карл </w:t>
      </w:r>
      <w:r w:rsidRPr="00C71AA4">
        <w:rPr>
          <w:b w:val="0"/>
          <w:sz w:val="24"/>
          <w:szCs w:val="28"/>
          <w:lang w:val="en-US"/>
        </w:rPr>
        <w:t>IV</w:t>
      </w:r>
      <w:r w:rsidRPr="00C71AA4">
        <w:rPr>
          <w:b w:val="0"/>
          <w:sz w:val="24"/>
          <w:szCs w:val="28"/>
        </w:rPr>
        <w:t xml:space="preserve"> «Золотая булла». Рейхстаг.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Итальянские города-государства. Становление городов-коммун. Итальянские морские республики: Генуя и Венеция. Флорентийская республика. Козимо и Лоренцо Медичи.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Государства Пиренейского полуострова. Мусульманская Испания. Реконкиста. Формирование сословной монархии. Кортесы. Укрепление королевской власти. Образование Испанского королевства. Фердинанд и Изабелла.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Византия в </w:t>
      </w:r>
      <w:r w:rsidRPr="00C71AA4">
        <w:rPr>
          <w:b w:val="0"/>
          <w:sz w:val="24"/>
          <w:szCs w:val="28"/>
          <w:lang w:val="en-US"/>
        </w:rPr>
        <w:t>XIII</w:t>
      </w:r>
      <w:r w:rsidRPr="00C71AA4">
        <w:rPr>
          <w:b w:val="0"/>
          <w:sz w:val="24"/>
          <w:szCs w:val="28"/>
        </w:rPr>
        <w:t>-</w:t>
      </w:r>
      <w:r w:rsidRPr="00C71AA4">
        <w:rPr>
          <w:b w:val="0"/>
          <w:sz w:val="24"/>
          <w:szCs w:val="28"/>
          <w:lang w:val="en-US"/>
        </w:rPr>
        <w:t>XV</w:t>
      </w:r>
      <w:r w:rsidRPr="00C71AA4">
        <w:rPr>
          <w:b w:val="0"/>
          <w:sz w:val="24"/>
          <w:szCs w:val="28"/>
        </w:rPr>
        <w:t xml:space="preserve"> вв. Империя Палеологов. Усиление турецкой опасности. Взятие Константинополя турками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и падение Византийской империи.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Славяно-балканские земли в </w:t>
      </w:r>
      <w:r w:rsidRPr="00C71AA4">
        <w:rPr>
          <w:b w:val="0"/>
          <w:sz w:val="24"/>
          <w:szCs w:val="28"/>
          <w:lang w:val="en-US"/>
        </w:rPr>
        <w:t>XII</w:t>
      </w:r>
      <w:r w:rsidRPr="00C71AA4">
        <w:rPr>
          <w:b w:val="0"/>
          <w:sz w:val="24"/>
          <w:szCs w:val="28"/>
        </w:rPr>
        <w:t>-</w:t>
      </w:r>
      <w:r w:rsidRPr="00C71AA4">
        <w:rPr>
          <w:b w:val="0"/>
          <w:sz w:val="24"/>
          <w:szCs w:val="28"/>
          <w:lang w:val="en-US"/>
        </w:rPr>
        <w:t>XV</w:t>
      </w:r>
      <w:r w:rsidRPr="00C71AA4">
        <w:rPr>
          <w:b w:val="0"/>
          <w:sz w:val="24"/>
          <w:szCs w:val="28"/>
        </w:rPr>
        <w:t xml:space="preserve"> вв. Болгария: Второе Болгарское царство. Усиление влияния Болгарии на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Балканах. Сербия: первое сербское государство. Расцвет Сербии в </w:t>
      </w:r>
      <w:r w:rsidRPr="00C71AA4">
        <w:rPr>
          <w:b w:val="0"/>
          <w:sz w:val="24"/>
          <w:szCs w:val="28"/>
          <w:lang w:val="en-US"/>
        </w:rPr>
        <w:t>XIII</w:t>
      </w:r>
      <w:r w:rsidRPr="00C71AA4">
        <w:rPr>
          <w:b w:val="0"/>
          <w:sz w:val="24"/>
          <w:szCs w:val="28"/>
        </w:rPr>
        <w:t>-</w:t>
      </w:r>
      <w:r w:rsidRPr="00C71AA4">
        <w:rPr>
          <w:b w:val="0"/>
          <w:sz w:val="24"/>
          <w:szCs w:val="28"/>
          <w:lang w:val="en-US"/>
        </w:rPr>
        <w:t>XIV</w:t>
      </w:r>
      <w:r w:rsidRPr="00C71AA4">
        <w:rPr>
          <w:b w:val="0"/>
          <w:sz w:val="24"/>
          <w:szCs w:val="28"/>
        </w:rPr>
        <w:t xml:space="preserve"> вв. Правление Стефана Душана.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Установление османского господства над балканскими странами. Развитие культуры в балканских странах.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Государства Центральной Европы. Польша. Казимир </w:t>
      </w:r>
      <w:r w:rsidRPr="00C71AA4">
        <w:rPr>
          <w:b w:val="0"/>
          <w:sz w:val="24"/>
          <w:szCs w:val="28"/>
          <w:lang w:val="en-US"/>
        </w:rPr>
        <w:t>III</w:t>
      </w:r>
      <w:r w:rsidRPr="00C71AA4">
        <w:rPr>
          <w:b w:val="0"/>
          <w:sz w:val="24"/>
          <w:szCs w:val="28"/>
        </w:rPr>
        <w:t xml:space="preserve">. Кревская уния Польши и Литвы. Великая война и Грюнвальдская битва.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Казимир </w:t>
      </w:r>
      <w:r w:rsidRPr="00C71AA4">
        <w:rPr>
          <w:b w:val="0"/>
          <w:sz w:val="24"/>
          <w:szCs w:val="28"/>
          <w:lang w:val="en-US"/>
        </w:rPr>
        <w:t>IV</w:t>
      </w:r>
      <w:r w:rsidRPr="00C71AA4">
        <w:rPr>
          <w:b w:val="0"/>
          <w:sz w:val="24"/>
          <w:szCs w:val="28"/>
        </w:rPr>
        <w:t xml:space="preserve"> и становление сословно-представительной монархии в Польше. Сейм. Чехия. Чешское княжество. Расцвет Чехии при Карле </w:t>
      </w:r>
      <w:r w:rsidRPr="00C71AA4">
        <w:rPr>
          <w:b w:val="0"/>
          <w:sz w:val="24"/>
          <w:szCs w:val="28"/>
          <w:lang w:val="en-US"/>
        </w:rPr>
        <w:t>IV</w:t>
      </w:r>
      <w:r w:rsidRPr="00C71AA4">
        <w:rPr>
          <w:b w:val="0"/>
          <w:sz w:val="24"/>
          <w:szCs w:val="28"/>
        </w:rPr>
        <w:t xml:space="preserve">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Люксембургском. Ян Гус и гуситское движение. Венгрия. Усиление Венгерского королевства. Становление сословно-представительной монархии. «Золотой век» Венгрии.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Культура средневековой Европы в </w:t>
      </w:r>
      <w:r w:rsidRPr="00C71AA4">
        <w:rPr>
          <w:b w:val="0"/>
          <w:sz w:val="24"/>
          <w:szCs w:val="28"/>
          <w:lang w:val="en-US"/>
        </w:rPr>
        <w:t>XII</w:t>
      </w:r>
      <w:r w:rsidRPr="00C71AA4">
        <w:rPr>
          <w:b w:val="0"/>
          <w:sz w:val="24"/>
          <w:szCs w:val="28"/>
        </w:rPr>
        <w:t>-</w:t>
      </w:r>
      <w:r w:rsidRPr="00C71AA4">
        <w:rPr>
          <w:b w:val="0"/>
          <w:sz w:val="24"/>
          <w:szCs w:val="28"/>
          <w:lang w:val="en-US"/>
        </w:rPr>
        <w:t>XV</w:t>
      </w:r>
      <w:r w:rsidRPr="00C71AA4">
        <w:rPr>
          <w:b w:val="0"/>
          <w:sz w:val="24"/>
          <w:szCs w:val="28"/>
        </w:rPr>
        <w:t xml:space="preserve"> вв, Теология и схоластика. Развитие научных знаний. Роджер Бэкон. Образование. Школы и университеты. Литература: трубадуры, труверы; басни, шутки, сатирический эпос, рыцарский роман. Поэзия вагантов. Книгопечатание. Памятники готического стиля в художественной культуре.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Раннее Возрождение и гуманизм в Италии </w:t>
      </w:r>
      <w:r w:rsidRPr="00C71AA4">
        <w:rPr>
          <w:b w:val="0"/>
          <w:sz w:val="24"/>
          <w:szCs w:val="28"/>
          <w:lang w:val="en-US"/>
        </w:rPr>
        <w:t>XIV</w:t>
      </w:r>
      <w:r w:rsidRPr="00C71AA4">
        <w:rPr>
          <w:b w:val="0"/>
          <w:sz w:val="24"/>
          <w:szCs w:val="28"/>
        </w:rPr>
        <w:t>-</w:t>
      </w:r>
      <w:r w:rsidRPr="00C71AA4">
        <w:rPr>
          <w:b w:val="0"/>
          <w:sz w:val="24"/>
          <w:szCs w:val="28"/>
          <w:lang w:val="en-US"/>
        </w:rPr>
        <w:t>XV</w:t>
      </w:r>
      <w:r w:rsidRPr="00C71AA4">
        <w:rPr>
          <w:b w:val="0"/>
          <w:sz w:val="24"/>
          <w:szCs w:val="28"/>
        </w:rPr>
        <w:t xml:space="preserve"> вв. Понятие «возрождение». Гуманизм и гуманисты. Гуманистический идеал человека. Литература Возрождения. Данте Алигьери. Франческо Петрарка. Джованни Боккаччо. Архитектура и изобразительное искусство. Джотто де Бондоне. Сандро Боттичелли. Донателло Мазаччо. Филиппо Брунеллески. Развитие наук.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Государства и народы Азии, Африки и Америки в эпоху Средневековья (3 часа)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Держава турок-сельджуков и образование Османской империи. Образование, расцвет и распад государства турок-сельджуков. Осман Образование государства. Завоевания на Балканах. Образование Османской империи. Мехмед </w:t>
      </w:r>
      <w:r w:rsidRPr="00C71AA4">
        <w:rPr>
          <w:b w:val="0"/>
          <w:sz w:val="24"/>
          <w:szCs w:val="28"/>
          <w:lang w:val="en-US"/>
        </w:rPr>
        <w:t>II</w:t>
      </w:r>
      <w:r w:rsidRPr="00C71AA4">
        <w:rPr>
          <w:b w:val="0"/>
          <w:sz w:val="24"/>
          <w:szCs w:val="28"/>
        </w:rPr>
        <w:t xml:space="preserve"> Завоеватель.</w:t>
      </w:r>
    </w:p>
    <w:p w:rsidR="00D94D0B" w:rsidRPr="00C71AA4" w:rsidRDefault="00D94D0B" w:rsidP="00D94D0B">
      <w:pPr>
        <w:pStyle w:val="3"/>
        <w:spacing w:after="0" w:line="360" w:lineRule="auto"/>
        <w:ind w:firstLine="709"/>
        <w:rPr>
          <w:b w:val="0"/>
          <w:sz w:val="24"/>
          <w:szCs w:val="28"/>
        </w:rPr>
      </w:pPr>
      <w:r w:rsidRPr="00C71AA4">
        <w:rPr>
          <w:b w:val="0"/>
          <w:sz w:val="24"/>
          <w:szCs w:val="28"/>
        </w:rPr>
        <w:t>Империя Чингисхана и держава Тимура. Монголия.Образ жизни и занятия монгольских племён. Объединение монгольских племён. Образование, расцвет и распад империи Чингисхана. Держава Тимура.</w:t>
      </w:r>
    </w:p>
    <w:p w:rsidR="00D94D0B" w:rsidRPr="00C71AA4" w:rsidRDefault="00D94D0B" w:rsidP="00D94D0B">
      <w:pPr>
        <w:pStyle w:val="3"/>
        <w:spacing w:after="0" w:line="360" w:lineRule="auto"/>
        <w:ind w:firstLine="709"/>
        <w:rPr>
          <w:b w:val="0"/>
          <w:sz w:val="24"/>
          <w:szCs w:val="28"/>
        </w:rPr>
      </w:pPr>
      <w:r w:rsidRPr="00C71AA4">
        <w:rPr>
          <w:b w:val="0"/>
          <w:sz w:val="24"/>
          <w:szCs w:val="28"/>
        </w:rPr>
        <w:t>Китай. Поднебесная империя. Император и подданные. Китай под властью монголов. Борьба против завоевателей. Культура Китая.</w:t>
      </w:r>
    </w:p>
    <w:p w:rsidR="00D94D0B" w:rsidRPr="00C71AA4" w:rsidRDefault="00D94D0B" w:rsidP="00D94D0B">
      <w:pPr>
        <w:pStyle w:val="3"/>
        <w:spacing w:after="0" w:line="360" w:lineRule="auto"/>
        <w:ind w:firstLine="709"/>
        <w:rPr>
          <w:b w:val="0"/>
          <w:sz w:val="24"/>
          <w:szCs w:val="28"/>
        </w:rPr>
      </w:pPr>
      <w:r w:rsidRPr="00C71AA4">
        <w:rPr>
          <w:b w:val="0"/>
          <w:sz w:val="24"/>
          <w:szCs w:val="28"/>
        </w:rPr>
        <w:t>Япония. Государство Ямато. Сёгунат. Синтоизм. Японское искусство.</w:t>
      </w:r>
    </w:p>
    <w:p w:rsidR="00D94D0B" w:rsidRPr="00C71AA4" w:rsidRDefault="00D94D0B" w:rsidP="00D94D0B">
      <w:pPr>
        <w:pStyle w:val="3"/>
        <w:spacing w:after="0" w:line="360" w:lineRule="auto"/>
        <w:ind w:firstLine="709"/>
        <w:rPr>
          <w:b w:val="0"/>
          <w:sz w:val="24"/>
          <w:szCs w:val="28"/>
        </w:rPr>
      </w:pPr>
      <w:r w:rsidRPr="00C71AA4">
        <w:rPr>
          <w:b w:val="0"/>
          <w:sz w:val="24"/>
          <w:szCs w:val="28"/>
        </w:rPr>
        <w:t>Индия. Природа и население. Индийские княжества. Делийский султанат. Буддизм и индуизм. Индийское искусство.</w:t>
      </w:r>
    </w:p>
    <w:p w:rsidR="00D94D0B" w:rsidRPr="00C71AA4" w:rsidRDefault="00D94D0B" w:rsidP="00D94D0B">
      <w:pPr>
        <w:pStyle w:val="3"/>
        <w:spacing w:after="0" w:line="360" w:lineRule="auto"/>
        <w:ind w:firstLine="709"/>
        <w:rPr>
          <w:b w:val="0"/>
          <w:sz w:val="24"/>
          <w:szCs w:val="28"/>
        </w:rPr>
      </w:pPr>
      <w:r w:rsidRPr="00C71AA4">
        <w:rPr>
          <w:b w:val="0"/>
          <w:sz w:val="24"/>
          <w:szCs w:val="28"/>
        </w:rPr>
        <w:t>Африка. Природные условия и хозяйство африканских племён. Судан. Мали. Страны Магриба. Культура народов Африки.</w:t>
      </w:r>
    </w:p>
    <w:p w:rsidR="00D94D0B" w:rsidRPr="00C71AA4" w:rsidRDefault="00D94D0B" w:rsidP="00D94D0B">
      <w:pPr>
        <w:pStyle w:val="3"/>
        <w:spacing w:after="0" w:line="360" w:lineRule="auto"/>
        <w:ind w:firstLine="709"/>
        <w:rPr>
          <w:b w:val="0"/>
          <w:sz w:val="24"/>
          <w:szCs w:val="28"/>
        </w:rPr>
      </w:pPr>
      <w:r w:rsidRPr="00C71AA4">
        <w:rPr>
          <w:b w:val="0"/>
          <w:sz w:val="24"/>
          <w:szCs w:val="28"/>
        </w:rPr>
        <w:t>Доколумбова Америка. Майя, ацтеки, инки. Особенности развития: государства, верования, хозяйственная жизнь, материальная и духовная культура.</w:t>
      </w:r>
    </w:p>
    <w:p w:rsidR="00D94D0B" w:rsidRPr="00C71AA4" w:rsidRDefault="00D94D0B" w:rsidP="00D94D0B">
      <w:pPr>
        <w:pStyle w:val="3"/>
        <w:spacing w:after="0" w:line="360" w:lineRule="auto"/>
        <w:ind w:firstLine="709"/>
        <w:rPr>
          <w:b w:val="0"/>
          <w:sz w:val="24"/>
          <w:szCs w:val="28"/>
        </w:rPr>
      </w:pPr>
      <w:r w:rsidRPr="00C71AA4">
        <w:rPr>
          <w:b w:val="0"/>
          <w:sz w:val="24"/>
          <w:szCs w:val="28"/>
        </w:rPr>
        <w:t>Основные итоги, характерные черты развития стран и народов мира в эпоху Средневековья (итоговое обобщение). [1 час]</w:t>
      </w:r>
    </w:p>
    <w:p w:rsidR="00D94D0B" w:rsidRPr="00C71AA4" w:rsidRDefault="00D94D0B" w:rsidP="00D94D0B">
      <w:pPr>
        <w:pStyle w:val="3"/>
        <w:spacing w:after="0" w:line="360" w:lineRule="auto"/>
        <w:ind w:firstLine="709"/>
        <w:rPr>
          <w:b w:val="0"/>
          <w:sz w:val="24"/>
          <w:szCs w:val="28"/>
        </w:rPr>
      </w:pPr>
      <w:r w:rsidRPr="00C71AA4">
        <w:rPr>
          <w:b w:val="0"/>
          <w:sz w:val="24"/>
          <w:szCs w:val="28"/>
        </w:rPr>
        <w:t>Основные понятия курса</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Средневековье. Варварский мир, Великое переселение народов. Феодализм, феодальные отношения, вассалитет, феодальная иерархия.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Феодальная раздробленность, централизованное государство, империя, городское самоуправление, города-коммуны. Халифат.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Монархия, сословно-представительная монархия, абсолютная монархия, парламент.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Сословие, рыцарство, духовенство, крестьянство.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Натуральное хозяйство, торговые гильдии, цех, мануфактура, ярмарка.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Христианская церковь, церковная иерархия, церковный собор. Католицизм, православие, ислам, индуизм, буддизм, синтоизм. Монашество, духовно-рыцарский орден, ересь, индульгенция, инквизиция, хиджра, шариат, Библия, Коран. Крестовый поход.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Картина мира. Куртуазность. Возрождение, гуманизм, романский стиль, готический стиль, эпос, фольклор, университет, теология, схоластика.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7 класс – 68 часов (2 часа в неделю)</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ИСТОРИЯ НОВОГО ВРЕМЕНИ </w:t>
      </w:r>
      <w:r w:rsidRPr="00C71AA4">
        <w:rPr>
          <w:b w:val="0"/>
          <w:sz w:val="24"/>
          <w:szCs w:val="28"/>
          <w:lang w:val="en-US"/>
        </w:rPr>
        <w:t>XVI</w:t>
      </w:r>
      <w:r w:rsidRPr="00C71AA4">
        <w:rPr>
          <w:b w:val="0"/>
          <w:sz w:val="24"/>
          <w:szCs w:val="28"/>
        </w:rPr>
        <w:t xml:space="preserve"> - </w:t>
      </w:r>
      <w:r w:rsidRPr="00C71AA4">
        <w:rPr>
          <w:b w:val="0"/>
          <w:sz w:val="24"/>
          <w:szCs w:val="28"/>
          <w:lang w:val="en-US"/>
        </w:rPr>
        <w:t>XVIII</w:t>
      </w:r>
      <w:r w:rsidRPr="00C71AA4">
        <w:rPr>
          <w:b w:val="0"/>
          <w:sz w:val="24"/>
          <w:szCs w:val="28"/>
        </w:rPr>
        <w:t xml:space="preserve"> (28 часов)</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Введение. Сущность понятия «новое время». Периодизация Новой истории. Мир в начале Нового времени</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Великие географические открытия. Причины и предпосылки Великих географических открытий. Новые морские пути на Восток.</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Путешествия В. да Гамы, Х. Колумба, Ф. Магеллана. Начало создания колониальных империй. Последствия Великих географических открытий.</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Новая картина мира. Природа и человек к началу Нового времени. Брак и семья. Религия и церковь в жизни человека. Представления о природе, времени, пространстве, богатстве и собственности, порядке всего существующего, об отношениях людей друг к другу.</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Эпоха Возрождения в Западной Европе Высокое Возрождение. Северное Возрождение. Литература и искусство эпохи Возрождения. Человек эпохи Возрождения: мировоззрение разных социальных слоёв, система ценностей. Гуманизм. Мыслители эпохи гуманизма</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Реформация и Контрреформация в Европе. Причины Реформации. М. Лютер и его учение Влияние реформациина внутреннее положение Священной Римской империи. Крестьянская война в Германии. Ж. Кальвин. Особенности Реформации в различных странах. Контрреформация. Борьба католической церкви с Реформацией в Европе</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Итальянские войны. Италия в начале Нового времени. Первые европейские войны Нового времени. Характер итальянских войн, их причины, участники. Основные события и итоги. Утверждение Испании как ведущей державы Европы.</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Европа и Северная Америка во второй половине </w:t>
      </w:r>
      <w:r w:rsidRPr="00C71AA4">
        <w:rPr>
          <w:b w:val="0"/>
          <w:sz w:val="24"/>
          <w:szCs w:val="28"/>
          <w:lang w:val="en-US"/>
        </w:rPr>
        <w:t>XVI</w:t>
      </w:r>
      <w:r w:rsidRPr="00C71AA4">
        <w:rPr>
          <w:b w:val="0"/>
          <w:sz w:val="24"/>
          <w:szCs w:val="28"/>
        </w:rPr>
        <w:t xml:space="preserve"> - </w:t>
      </w:r>
      <w:r w:rsidRPr="00C71AA4">
        <w:rPr>
          <w:b w:val="0"/>
          <w:sz w:val="24"/>
          <w:szCs w:val="28"/>
          <w:lang w:val="en-US"/>
        </w:rPr>
        <w:t>XVI</w:t>
      </w:r>
      <w:r w:rsidRPr="00C71AA4">
        <w:rPr>
          <w:b w:val="0"/>
          <w:sz w:val="24"/>
          <w:szCs w:val="28"/>
        </w:rPr>
        <w:t xml:space="preserve">П в. (17 часов)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Западная Европа во второй половине </w:t>
      </w:r>
      <w:r w:rsidRPr="00C71AA4">
        <w:rPr>
          <w:b w:val="0"/>
          <w:sz w:val="24"/>
          <w:szCs w:val="28"/>
          <w:lang w:val="en-US"/>
        </w:rPr>
        <w:t>XVI</w:t>
      </w:r>
      <w:r w:rsidRPr="00C71AA4">
        <w:rPr>
          <w:b w:val="0"/>
          <w:sz w:val="24"/>
          <w:szCs w:val="28"/>
        </w:rPr>
        <w:t xml:space="preserve">- начале </w:t>
      </w:r>
      <w:r w:rsidRPr="00C71AA4">
        <w:rPr>
          <w:b w:val="0"/>
          <w:sz w:val="24"/>
          <w:szCs w:val="28"/>
          <w:lang w:val="en-US"/>
        </w:rPr>
        <w:t>XVII</w:t>
      </w:r>
      <w:r w:rsidRPr="00C71AA4">
        <w:rPr>
          <w:b w:val="0"/>
          <w:sz w:val="24"/>
          <w:szCs w:val="28"/>
        </w:rPr>
        <w:t xml:space="preserve"> в.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Испания. Социально-экономическое развитие страны. Правление Карлоса </w:t>
      </w:r>
      <w:r w:rsidRPr="00C71AA4">
        <w:rPr>
          <w:b w:val="0"/>
          <w:sz w:val="24"/>
          <w:szCs w:val="28"/>
          <w:lang w:val="en-US"/>
        </w:rPr>
        <w:t>I</w:t>
      </w:r>
      <w:r w:rsidRPr="00C71AA4">
        <w:rPr>
          <w:b w:val="0"/>
          <w:sz w:val="24"/>
          <w:szCs w:val="28"/>
        </w:rPr>
        <w:t xml:space="preserve"> и Филиппа </w:t>
      </w:r>
      <w:r w:rsidRPr="00C71AA4">
        <w:rPr>
          <w:b w:val="0"/>
          <w:sz w:val="24"/>
          <w:szCs w:val="28"/>
          <w:lang w:val="en-US"/>
        </w:rPr>
        <w:t>II</w:t>
      </w:r>
      <w:r w:rsidRPr="00C71AA4">
        <w:rPr>
          <w:b w:val="0"/>
          <w:sz w:val="24"/>
          <w:szCs w:val="28"/>
        </w:rPr>
        <w:t xml:space="preserve">. Абсолютная монархия. Расцвет испанской культуры. Начало упадка Испании.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Нидерланды. «Жемчужина» в короне империи Габсбургов. Причины и основные этапы освободительной борьбы Нидерландов за независимость. Вильгельм Оранский. Становление и развитие Голландского государства. Расцвет нидерландской культуры.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Англия во второй половине </w:t>
      </w:r>
      <w:r w:rsidRPr="00C71AA4">
        <w:rPr>
          <w:b w:val="0"/>
          <w:sz w:val="24"/>
          <w:szCs w:val="28"/>
          <w:lang w:val="en-US"/>
        </w:rPr>
        <w:t>XVI</w:t>
      </w:r>
      <w:r w:rsidRPr="00C71AA4">
        <w:rPr>
          <w:b w:val="0"/>
          <w:sz w:val="24"/>
          <w:szCs w:val="28"/>
        </w:rPr>
        <w:t xml:space="preserve"> в. Огораживания и их последствия. Мануфактуры. Характерные черты английского абсолютизма. Генрих </w:t>
      </w:r>
      <w:r w:rsidRPr="00C71AA4">
        <w:rPr>
          <w:b w:val="0"/>
          <w:sz w:val="24"/>
          <w:szCs w:val="28"/>
          <w:lang w:val="en-US"/>
        </w:rPr>
        <w:t>VI</w:t>
      </w:r>
      <w:r w:rsidRPr="00C71AA4">
        <w:rPr>
          <w:b w:val="0"/>
          <w:sz w:val="24"/>
          <w:szCs w:val="28"/>
        </w:rPr>
        <w:t xml:space="preserve">п. Елизавета </w:t>
      </w:r>
      <w:r w:rsidRPr="00C71AA4">
        <w:rPr>
          <w:b w:val="0"/>
          <w:sz w:val="24"/>
          <w:szCs w:val="28"/>
          <w:lang w:val="en-US"/>
        </w:rPr>
        <w:t>I</w:t>
      </w:r>
      <w:r w:rsidRPr="00C71AA4">
        <w:rPr>
          <w:b w:val="0"/>
          <w:sz w:val="24"/>
          <w:szCs w:val="28"/>
        </w:rPr>
        <w:t xml:space="preserve">. Протекционизм. Начало борьбы за господство на морях. Философское и литературное наследие Англии. </w:t>
      </w:r>
    </w:p>
    <w:p w:rsidR="00D94D0B" w:rsidRPr="00C71AA4" w:rsidRDefault="00D94D0B" w:rsidP="00D94D0B">
      <w:pPr>
        <w:pStyle w:val="3"/>
        <w:spacing w:after="0" w:line="360" w:lineRule="auto"/>
        <w:ind w:firstLine="709"/>
        <w:rPr>
          <w:b w:val="0"/>
          <w:sz w:val="24"/>
          <w:szCs w:val="28"/>
        </w:rPr>
      </w:pPr>
      <w:r w:rsidRPr="00C71AA4">
        <w:rPr>
          <w:b w:val="0"/>
          <w:sz w:val="24"/>
          <w:szCs w:val="28"/>
        </w:rPr>
        <w:t>Религиозные войны во Франции. Причины и особенности религиозных войн. Основные события. Варфоломеевская ночь. Утверждение династии Бурбонов. Нантский эдикт.</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Генрих </w:t>
      </w:r>
      <w:r w:rsidRPr="00C71AA4">
        <w:rPr>
          <w:b w:val="0"/>
          <w:sz w:val="24"/>
          <w:szCs w:val="28"/>
          <w:lang w:val="en-US"/>
        </w:rPr>
        <w:t>IV</w:t>
      </w:r>
      <w:r w:rsidRPr="00C71AA4">
        <w:rPr>
          <w:b w:val="0"/>
          <w:sz w:val="24"/>
          <w:szCs w:val="28"/>
        </w:rPr>
        <w:t xml:space="preserve">.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Международные отношения во второй половине </w:t>
      </w:r>
      <w:r w:rsidRPr="00C71AA4">
        <w:rPr>
          <w:b w:val="0"/>
          <w:sz w:val="24"/>
          <w:szCs w:val="28"/>
          <w:lang w:val="en-US"/>
        </w:rPr>
        <w:t>XVI</w:t>
      </w:r>
      <w:r w:rsidRPr="00C71AA4">
        <w:rPr>
          <w:b w:val="0"/>
          <w:sz w:val="24"/>
          <w:szCs w:val="28"/>
        </w:rPr>
        <w:t xml:space="preserve"> - начале </w:t>
      </w:r>
      <w:r w:rsidRPr="00C71AA4">
        <w:rPr>
          <w:b w:val="0"/>
          <w:sz w:val="24"/>
          <w:szCs w:val="28"/>
          <w:lang w:val="en-US"/>
        </w:rPr>
        <w:t>XVII</w:t>
      </w:r>
      <w:r w:rsidRPr="00C71AA4">
        <w:rPr>
          <w:b w:val="0"/>
          <w:sz w:val="24"/>
          <w:szCs w:val="28"/>
        </w:rPr>
        <w:t xml:space="preserve"> в. Тридцатилетняя война. Расстановка сил на международной арене. Причины Тридцатилетней войны, её ход, итоги, значение. Зарождение международного права. </w:t>
      </w:r>
    </w:p>
    <w:p w:rsidR="00D94D0B" w:rsidRPr="00C71AA4" w:rsidRDefault="00D94D0B" w:rsidP="00D94D0B">
      <w:pPr>
        <w:pStyle w:val="3"/>
        <w:spacing w:after="0" w:line="360" w:lineRule="auto"/>
        <w:ind w:firstLine="709"/>
        <w:rPr>
          <w:b w:val="0"/>
          <w:sz w:val="24"/>
          <w:szCs w:val="28"/>
        </w:rPr>
      </w:pPr>
      <w:r w:rsidRPr="00C71AA4">
        <w:rPr>
          <w:b w:val="0"/>
          <w:sz w:val="24"/>
          <w:szCs w:val="28"/>
        </w:rPr>
        <w:t>Западная Европа с середины Х</w:t>
      </w:r>
      <w:r w:rsidRPr="00C71AA4">
        <w:rPr>
          <w:b w:val="0"/>
          <w:sz w:val="24"/>
          <w:szCs w:val="28"/>
          <w:lang w:val="en-US"/>
        </w:rPr>
        <w:t>V</w:t>
      </w:r>
      <w:r w:rsidRPr="00C71AA4">
        <w:rPr>
          <w:b w:val="0"/>
          <w:sz w:val="24"/>
          <w:szCs w:val="28"/>
        </w:rPr>
        <w:t xml:space="preserve">П до начала </w:t>
      </w:r>
      <w:r w:rsidRPr="00C71AA4">
        <w:rPr>
          <w:b w:val="0"/>
          <w:sz w:val="24"/>
          <w:szCs w:val="28"/>
          <w:lang w:val="en-US"/>
        </w:rPr>
        <w:t>XVI</w:t>
      </w:r>
      <w:r w:rsidRPr="00C71AA4">
        <w:rPr>
          <w:b w:val="0"/>
          <w:sz w:val="24"/>
          <w:szCs w:val="28"/>
        </w:rPr>
        <w:t xml:space="preserve">П в.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Англия в эпоху социальных потрясений. Причины английской революции и её начало. Гражданская война. О. Кромвель. Республика. Протекторат Кромвеля. Реставрация Стюартов. «Славная революция» 1688 Г., её значение. Вильгельм </w:t>
      </w:r>
      <w:r w:rsidRPr="00C71AA4">
        <w:rPr>
          <w:b w:val="0"/>
          <w:sz w:val="24"/>
          <w:szCs w:val="28"/>
          <w:lang w:val="en-US"/>
        </w:rPr>
        <w:t>III</w:t>
      </w:r>
      <w:r w:rsidRPr="00C71AA4">
        <w:rPr>
          <w:b w:val="0"/>
          <w:sz w:val="24"/>
          <w:szCs w:val="28"/>
        </w:rPr>
        <w:t xml:space="preserve"> Оранский. Конституционная монархия. Права личности, опыт английского парламентаризма. Культурная жизнь. Т. Гоббс, Дж. Локк, И. Ньютон.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Франция. Французский абсолютИЗМ, его особенности. Кардинал Ришелье. Эпоха Людовика </w:t>
      </w:r>
      <w:r w:rsidRPr="00C71AA4">
        <w:rPr>
          <w:b w:val="0"/>
          <w:sz w:val="24"/>
          <w:szCs w:val="28"/>
          <w:lang w:val="en-US"/>
        </w:rPr>
        <w:t>XIV</w:t>
      </w:r>
      <w:r w:rsidRPr="00C71AA4">
        <w:rPr>
          <w:b w:val="0"/>
          <w:sz w:val="24"/>
          <w:szCs w:val="28"/>
        </w:rPr>
        <w:t xml:space="preserve">. «Золотой век» французской культуры.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Международные отношения во второй половине </w:t>
      </w:r>
      <w:r w:rsidRPr="00C71AA4">
        <w:rPr>
          <w:b w:val="0"/>
          <w:sz w:val="24"/>
          <w:szCs w:val="28"/>
          <w:lang w:val="en-US"/>
        </w:rPr>
        <w:t>XVII</w:t>
      </w:r>
      <w:r w:rsidRPr="00C71AA4">
        <w:rPr>
          <w:b w:val="0"/>
          <w:sz w:val="24"/>
          <w:szCs w:val="28"/>
        </w:rPr>
        <w:t xml:space="preserve"> - начале </w:t>
      </w:r>
      <w:r w:rsidRPr="00C71AA4">
        <w:rPr>
          <w:b w:val="0"/>
          <w:sz w:val="24"/>
          <w:szCs w:val="28"/>
          <w:lang w:val="en-US"/>
        </w:rPr>
        <w:t>XVIII</w:t>
      </w:r>
      <w:r w:rsidRPr="00C71AA4">
        <w:rPr>
          <w:b w:val="0"/>
          <w:sz w:val="24"/>
          <w:szCs w:val="28"/>
        </w:rPr>
        <w:t xml:space="preserve"> в. Изменения в расстановке сил на международной арене. От англо-голландских войн до войны за Испанское наследство.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Западная Европа и Северная Америка в </w:t>
      </w:r>
      <w:r w:rsidRPr="00C71AA4">
        <w:rPr>
          <w:b w:val="0"/>
          <w:sz w:val="24"/>
          <w:szCs w:val="28"/>
          <w:lang w:val="en-US"/>
        </w:rPr>
        <w:t>XVIII</w:t>
      </w:r>
      <w:r w:rsidRPr="00C71AA4">
        <w:rPr>
          <w:b w:val="0"/>
          <w:sz w:val="24"/>
          <w:szCs w:val="28"/>
        </w:rPr>
        <w:t xml:space="preserve"> в.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От Англии к Великобритании. Промышленный переворот и его последствия. Становление двухпартийной системы. Тори и виги. колониальная империя Великобритании. новые явления в британской культуре.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Война за независимость североамериканских колоний и образование США. Основные этапы развития североамериканских колоний Англии. Социальные отношения и политическая система. Причины войны за независимость, её ход. Дж. Вашингтон. Декларация независимости. Образование США. Конституция США 1787 г. Б. Франклин.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Т. Джефферсон.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«Галантный век» и эпоха Просвещения во Франции. Суть Эпохи Просвещения. «Властители умов»: Ш. Монтескьё, Д. Дидро, Вольтер, Ж.-Ж. Руссо. «Просвещённый абсолютизм». Культура «Галантного века».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Пруссия, Правление Фридриха </w:t>
      </w:r>
      <w:r w:rsidRPr="00C71AA4">
        <w:rPr>
          <w:b w:val="0"/>
          <w:sz w:val="24"/>
          <w:szCs w:val="28"/>
          <w:lang w:val="en-US"/>
        </w:rPr>
        <w:t>II</w:t>
      </w:r>
      <w:r w:rsidRPr="00C71AA4">
        <w:rPr>
          <w:b w:val="0"/>
          <w:sz w:val="24"/>
          <w:szCs w:val="28"/>
        </w:rPr>
        <w:t xml:space="preserve"> . Реформы Иосифа </w:t>
      </w:r>
      <w:r w:rsidRPr="00C71AA4">
        <w:rPr>
          <w:b w:val="0"/>
          <w:sz w:val="24"/>
          <w:szCs w:val="28"/>
          <w:lang w:val="en-US"/>
        </w:rPr>
        <w:t>II</w:t>
      </w:r>
      <w:r w:rsidRPr="00C71AA4">
        <w:rPr>
          <w:b w:val="0"/>
          <w:sz w:val="24"/>
          <w:szCs w:val="28"/>
        </w:rPr>
        <w:t xml:space="preserve">. Формирование национальной германской культуры.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Международные отношения в </w:t>
      </w:r>
      <w:r w:rsidRPr="00C71AA4">
        <w:rPr>
          <w:b w:val="0"/>
          <w:sz w:val="24"/>
          <w:szCs w:val="28"/>
          <w:lang w:val="en-US"/>
        </w:rPr>
        <w:t>XVIII</w:t>
      </w:r>
      <w:r w:rsidRPr="00C71AA4">
        <w:rPr>
          <w:b w:val="0"/>
          <w:sz w:val="24"/>
          <w:szCs w:val="28"/>
        </w:rPr>
        <w:t xml:space="preserve"> в. Новые явления в международных отношениях. Семилетняя война, её значение. Международная ситуация накануне Великой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французской революции.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Европа в эпоху Великой французской революции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Кризис «старого порядка» во Франции. Начало французской революции. Основные этапы революции. Декларация прав человека и гражданина. Жирондисты. Свержение монархии и установление республики. Якобинская диктатура и её крах. От Конвента - к Директории.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О. Мирабо. М. Робеспьер. Ж. Дантон. Наполеон Бонапарт - генерал республики. Значение Великой французской революции.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Страны Европы и международные отношения в эпоху Великой французской революции и революционных войн. Первая и вторая антифранцузские коалиции.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Материальный и духовный мир европейцев </w:t>
      </w:r>
      <w:r w:rsidRPr="00C71AA4">
        <w:rPr>
          <w:b w:val="0"/>
          <w:sz w:val="24"/>
          <w:szCs w:val="28"/>
          <w:lang w:val="en-US"/>
        </w:rPr>
        <w:t>XVI</w:t>
      </w:r>
      <w:r w:rsidRPr="00C71AA4">
        <w:rPr>
          <w:b w:val="0"/>
          <w:sz w:val="24"/>
          <w:szCs w:val="28"/>
        </w:rPr>
        <w:t>-</w:t>
      </w:r>
      <w:r w:rsidRPr="00C71AA4">
        <w:rPr>
          <w:b w:val="0"/>
          <w:sz w:val="24"/>
          <w:szCs w:val="28"/>
          <w:lang w:val="en-US"/>
        </w:rPr>
        <w:t>XVIII</w:t>
      </w:r>
      <w:r w:rsidRPr="00C71AA4">
        <w:rPr>
          <w:b w:val="0"/>
          <w:sz w:val="24"/>
          <w:szCs w:val="28"/>
        </w:rPr>
        <w:t xml:space="preserve"> вв.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Основные направления развития культуры в </w:t>
      </w:r>
      <w:r w:rsidRPr="00C71AA4">
        <w:rPr>
          <w:b w:val="0"/>
          <w:sz w:val="24"/>
          <w:szCs w:val="28"/>
          <w:lang w:val="en-US"/>
        </w:rPr>
        <w:t>XVI</w:t>
      </w:r>
      <w:r w:rsidRPr="00C71AA4">
        <w:rPr>
          <w:b w:val="0"/>
          <w:sz w:val="24"/>
          <w:szCs w:val="28"/>
        </w:rPr>
        <w:t>- Х</w:t>
      </w:r>
      <w:r w:rsidRPr="00C71AA4">
        <w:rPr>
          <w:b w:val="0"/>
          <w:sz w:val="24"/>
          <w:szCs w:val="28"/>
          <w:lang w:val="en-US"/>
        </w:rPr>
        <w:t>VIII</w:t>
      </w:r>
      <w:r w:rsidRPr="00C71AA4">
        <w:rPr>
          <w:b w:val="0"/>
          <w:sz w:val="24"/>
          <w:szCs w:val="28"/>
        </w:rPr>
        <w:t xml:space="preserve"> вв. Развитие науки и техники. Повседневная жизнь: изменения структуры питания, демографические тенденции, итоги процесса урбанизации, общественный транспорт как новое явление. Духовная жизнь европейского общества Х</w:t>
      </w:r>
      <w:r w:rsidRPr="00C71AA4">
        <w:rPr>
          <w:b w:val="0"/>
          <w:sz w:val="24"/>
          <w:szCs w:val="28"/>
          <w:lang w:val="en-US"/>
        </w:rPr>
        <w:t>VI</w:t>
      </w:r>
      <w:r w:rsidRPr="00C71AA4">
        <w:rPr>
          <w:b w:val="0"/>
          <w:sz w:val="24"/>
          <w:szCs w:val="28"/>
        </w:rPr>
        <w:t>-Х</w:t>
      </w:r>
      <w:r w:rsidRPr="00C71AA4">
        <w:rPr>
          <w:b w:val="0"/>
          <w:sz w:val="24"/>
          <w:szCs w:val="28"/>
          <w:lang w:val="en-US"/>
        </w:rPr>
        <w:t>VI</w:t>
      </w:r>
      <w:r w:rsidRPr="00C71AA4">
        <w:rPr>
          <w:b w:val="0"/>
          <w:sz w:val="24"/>
          <w:szCs w:val="28"/>
        </w:rPr>
        <w:t xml:space="preserve">П вв.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Страны Востока в </w:t>
      </w:r>
      <w:r w:rsidRPr="00C71AA4">
        <w:rPr>
          <w:b w:val="0"/>
          <w:sz w:val="24"/>
          <w:szCs w:val="28"/>
          <w:lang w:val="en-US"/>
        </w:rPr>
        <w:t>XVI</w:t>
      </w:r>
      <w:r w:rsidRPr="00C71AA4">
        <w:rPr>
          <w:b w:val="0"/>
          <w:sz w:val="24"/>
          <w:szCs w:val="28"/>
        </w:rPr>
        <w:t xml:space="preserve"> - </w:t>
      </w:r>
      <w:r w:rsidRPr="00C71AA4">
        <w:rPr>
          <w:b w:val="0"/>
          <w:sz w:val="24"/>
          <w:szCs w:val="28"/>
          <w:lang w:val="en-US"/>
        </w:rPr>
        <w:t>XVIII</w:t>
      </w:r>
      <w:r w:rsidRPr="00C71AA4">
        <w:rPr>
          <w:b w:val="0"/>
          <w:sz w:val="24"/>
          <w:szCs w:val="28"/>
        </w:rPr>
        <w:t xml:space="preserve"> вв. (З часа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Османская империя и Персия. Османская империя в </w:t>
      </w:r>
      <w:r w:rsidRPr="00C71AA4">
        <w:rPr>
          <w:b w:val="0"/>
          <w:sz w:val="24"/>
          <w:szCs w:val="28"/>
          <w:lang w:val="en-US"/>
        </w:rPr>
        <w:t>XVI</w:t>
      </w:r>
      <w:r w:rsidRPr="00C71AA4">
        <w:rPr>
          <w:b w:val="0"/>
          <w:sz w:val="24"/>
          <w:szCs w:val="28"/>
        </w:rPr>
        <w:t>-</w:t>
      </w:r>
      <w:r w:rsidRPr="00C71AA4">
        <w:rPr>
          <w:b w:val="0"/>
          <w:sz w:val="24"/>
          <w:szCs w:val="28"/>
          <w:lang w:val="en-US"/>
        </w:rPr>
        <w:t>XVII</w:t>
      </w:r>
      <w:r w:rsidRPr="00C71AA4">
        <w:rPr>
          <w:b w:val="0"/>
          <w:sz w:val="24"/>
          <w:szCs w:val="28"/>
        </w:rPr>
        <w:t xml:space="preserve"> вв. Начало упадка</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военного могущества империи к середине Х</w:t>
      </w:r>
      <w:r w:rsidRPr="00C71AA4">
        <w:rPr>
          <w:b w:val="0"/>
          <w:sz w:val="24"/>
          <w:szCs w:val="28"/>
          <w:lang w:val="en-US"/>
        </w:rPr>
        <w:t>VII</w:t>
      </w:r>
      <w:r w:rsidRPr="00C71AA4">
        <w:rPr>
          <w:b w:val="0"/>
          <w:sz w:val="24"/>
          <w:szCs w:val="28"/>
        </w:rPr>
        <w:t xml:space="preserve"> в. Османская империя в Х</w:t>
      </w:r>
      <w:r w:rsidRPr="00C71AA4">
        <w:rPr>
          <w:b w:val="0"/>
          <w:sz w:val="24"/>
          <w:szCs w:val="28"/>
          <w:lang w:val="en-US"/>
        </w:rPr>
        <w:t>VIII</w:t>
      </w:r>
      <w:r w:rsidRPr="00C71AA4">
        <w:rPr>
          <w:b w:val="0"/>
          <w:sz w:val="24"/>
          <w:szCs w:val="28"/>
        </w:rPr>
        <w:t xml:space="preserve"> в.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Персия в Х</w:t>
      </w:r>
      <w:r w:rsidRPr="00C71AA4">
        <w:rPr>
          <w:b w:val="0"/>
          <w:sz w:val="24"/>
          <w:szCs w:val="28"/>
          <w:lang w:val="en-US"/>
        </w:rPr>
        <w:t>VI</w:t>
      </w:r>
      <w:r w:rsidRPr="00C71AA4">
        <w:rPr>
          <w:b w:val="0"/>
          <w:sz w:val="24"/>
          <w:szCs w:val="28"/>
        </w:rPr>
        <w:t>-Х</w:t>
      </w:r>
      <w:r w:rsidRPr="00C71AA4">
        <w:rPr>
          <w:b w:val="0"/>
          <w:sz w:val="24"/>
          <w:szCs w:val="28"/>
          <w:lang w:val="en-US"/>
        </w:rPr>
        <w:t>VIII</w:t>
      </w:r>
      <w:r w:rsidRPr="00C71AA4">
        <w:rPr>
          <w:b w:val="0"/>
          <w:sz w:val="24"/>
          <w:szCs w:val="28"/>
        </w:rPr>
        <w:t xml:space="preserve"> вв.</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Индия. Образование империи Великих Моголов. Религиозный раскол Индии. Начало английской, голландской и французской экспансии в Ост-Индию. Деятельность английской Ост-Индской компании в Индии и её последствия для страны.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Китай. Маньчжурское завоевание Китая. Правитель Поднебесной и его подданные. «Закрытие» Китая.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Япония. Образование централизованного государства. Общество и власть в Японии. Утверждение сёгуната. Сёгунат Токугава. «Закрытие» Японии для внешних связей.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Особенности культурной жизни и традиции Востока. овные итоги, характерные черты развития стран и народов мира к концу </w:t>
      </w:r>
      <w:r w:rsidRPr="00C71AA4">
        <w:rPr>
          <w:b w:val="0"/>
          <w:sz w:val="24"/>
          <w:szCs w:val="28"/>
          <w:lang w:val="en-US"/>
        </w:rPr>
        <w:t>XVIII</w:t>
      </w:r>
      <w:r w:rsidRPr="00C71AA4">
        <w:rPr>
          <w:b w:val="0"/>
          <w:sz w:val="24"/>
          <w:szCs w:val="28"/>
        </w:rPr>
        <w:t xml:space="preserve"> в. (итоговое обобщение).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[1 час]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Основные понятия курса: </w:t>
      </w:r>
    </w:p>
    <w:p w:rsidR="00D94D0B" w:rsidRPr="00C71AA4" w:rsidRDefault="00D94D0B" w:rsidP="00D94D0B">
      <w:pPr>
        <w:pStyle w:val="3"/>
        <w:spacing w:after="0" w:line="360" w:lineRule="auto"/>
        <w:ind w:firstLine="709"/>
        <w:rPr>
          <w:b w:val="0"/>
          <w:sz w:val="24"/>
          <w:szCs w:val="28"/>
        </w:rPr>
      </w:pPr>
      <w:r w:rsidRPr="00C71AA4">
        <w:rPr>
          <w:b w:val="0"/>
          <w:sz w:val="24"/>
          <w:szCs w:val="28"/>
        </w:rPr>
        <w:t>Абсолютная монархия, протекторат, реставрация, конституция, парламентская монархия, конституционная монархия, «просвещённый абсолютизм», разделение властей, реформа, революция, диктатура, федерация, конфедерация, политические партии, буржуазия, наёмные рабочие, гражданская война, интервенция, экспансия, колониальная империя, «закрытие» страны, колонии, метрополии, международное право. Огораживание, мануфактура, новое дворянство, фермер, протекционизм, меркантилизм, промышленный переворот, фабрика, урбанизация, капиталистические отношения, частная собственность.</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Возрождение (Ренессанс), гуманизм, век Просвещения, религиозные войны, Реформация, секуляризация протестантизм, кальвинизм, пуританизм, конфуцианство, буддизм, синтоизм, научная революция, художественные стили (классицизм, барокко).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8 класс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Новая история зарубежных стран: </w:t>
      </w:r>
      <w:r w:rsidRPr="00C71AA4">
        <w:rPr>
          <w:b w:val="0"/>
          <w:sz w:val="24"/>
          <w:szCs w:val="28"/>
          <w:lang w:val="en-US"/>
        </w:rPr>
        <w:t>XIX</w:t>
      </w:r>
      <w:r w:rsidRPr="00C71AA4">
        <w:rPr>
          <w:b w:val="0"/>
          <w:sz w:val="24"/>
          <w:szCs w:val="28"/>
        </w:rPr>
        <w:t xml:space="preserve"> - начало ХХ В.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(не менее 24 часов)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Страны мира к началу </w:t>
      </w:r>
      <w:r w:rsidRPr="00C71AA4">
        <w:rPr>
          <w:b w:val="0"/>
          <w:sz w:val="24"/>
          <w:szCs w:val="28"/>
          <w:lang w:val="en-US"/>
        </w:rPr>
        <w:t>XIX</w:t>
      </w:r>
      <w:r w:rsidRPr="00C71AA4">
        <w:rPr>
          <w:b w:val="0"/>
          <w:sz w:val="24"/>
          <w:szCs w:val="28"/>
        </w:rPr>
        <w:t xml:space="preserve"> в.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Европейские государства в </w:t>
      </w:r>
      <w:r w:rsidRPr="00C71AA4">
        <w:rPr>
          <w:b w:val="0"/>
          <w:sz w:val="24"/>
          <w:szCs w:val="28"/>
          <w:lang w:val="en-US"/>
        </w:rPr>
        <w:t>XIX</w:t>
      </w:r>
      <w:r w:rsidRPr="00C71AA4">
        <w:rPr>
          <w:b w:val="0"/>
          <w:sz w:val="24"/>
          <w:szCs w:val="28"/>
        </w:rPr>
        <w:t xml:space="preserve"> - начале ХХ в.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(15 часов)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Европейские страны в первой половине </w:t>
      </w:r>
      <w:r w:rsidRPr="00C71AA4">
        <w:rPr>
          <w:b w:val="0"/>
          <w:sz w:val="24"/>
          <w:szCs w:val="28"/>
          <w:lang w:val="en-US"/>
        </w:rPr>
        <w:t>XIX</w:t>
      </w:r>
      <w:r w:rsidRPr="00C71AA4">
        <w:rPr>
          <w:b w:val="0"/>
          <w:sz w:val="24"/>
          <w:szCs w:val="28"/>
        </w:rPr>
        <w:t xml:space="preserve"> в.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Европа в эпоху Наполеона Бонапарта. Консульство и Первая империя во Франции. Наполеон Бонапарт - император. Внутренняя политика Наполеона, его кодексы. Годы военных триумфов Наполеона. Духовная и культурная жизнь во Франции в эпоху Наполеона. Антифранцузские коалиции в борьбе с Наполеоном. Крушение наполеоновской империи.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Венский конгресс. Идея создания новой системы международных отношений. Священный союз и его роль в международной политике.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Основные направления общественной мысли в </w:t>
      </w:r>
      <w:r w:rsidRPr="00C71AA4">
        <w:rPr>
          <w:b w:val="0"/>
          <w:sz w:val="24"/>
          <w:szCs w:val="28"/>
          <w:lang w:val="en-US"/>
        </w:rPr>
        <w:t>XIX</w:t>
      </w:r>
      <w:r w:rsidRPr="00C71AA4">
        <w:rPr>
          <w:b w:val="0"/>
          <w:sz w:val="24"/>
          <w:szCs w:val="28"/>
        </w:rPr>
        <w:t xml:space="preserve"> в. Либерализм. А. Смит, Дж.С. Милль. Консерватизм. Э. Бёрк, Ж. де Местр. Социализм и коммунизм. А. Сен- Симон, ш. Фурье,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К. Маркс, Ф. Энгельс.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Британия в первой половине </w:t>
      </w:r>
      <w:r w:rsidRPr="00C71AA4">
        <w:rPr>
          <w:b w:val="0"/>
          <w:sz w:val="24"/>
          <w:szCs w:val="28"/>
          <w:lang w:val="en-US"/>
        </w:rPr>
        <w:t>XIX</w:t>
      </w:r>
      <w:r w:rsidRPr="00C71AA4">
        <w:rPr>
          <w:b w:val="0"/>
          <w:sz w:val="24"/>
          <w:szCs w:val="28"/>
        </w:rPr>
        <w:t xml:space="preserve"> в. Укрепление позиций Британии как мирового лидера. Особенности экономического развития страны. Двухпартийная система. Борьба за парламентскую реформу. Чартистское движение. Внешняя и колониальная политика.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Германский союз в первой половине </w:t>
      </w:r>
      <w:r w:rsidRPr="00C71AA4">
        <w:rPr>
          <w:b w:val="0"/>
          <w:sz w:val="24"/>
          <w:szCs w:val="28"/>
          <w:lang w:val="en-US"/>
        </w:rPr>
        <w:t>XIX</w:t>
      </w:r>
      <w:r w:rsidRPr="00C71AA4">
        <w:rPr>
          <w:b w:val="0"/>
          <w:sz w:val="24"/>
          <w:szCs w:val="28"/>
        </w:rPr>
        <w:t xml:space="preserve"> в. Политическое устройство германских государств, Германский таможенный союз. Пруссия и Австрия: соперничество за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лидерство в Германском союзе.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Франция в период Реставрации и Июльской монархии. Монархия Бурбонов. Июльская революция 1830 г.: причины, основные события, последствия. Правление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Луи-Филиппа Орлеанского.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Международные отношения в первой половине </w:t>
      </w:r>
      <w:r w:rsidRPr="00C71AA4">
        <w:rPr>
          <w:b w:val="0"/>
          <w:sz w:val="24"/>
          <w:szCs w:val="28"/>
          <w:lang w:val="en-US"/>
        </w:rPr>
        <w:t>XI</w:t>
      </w:r>
      <w:r w:rsidRPr="00C71AA4">
        <w:rPr>
          <w:b w:val="0"/>
          <w:sz w:val="24"/>
          <w:szCs w:val="28"/>
        </w:rPr>
        <w:t xml:space="preserve">Х в. и европейские революции 1820-1823 гт, и 1848-1849 гг, Причины, особенности, итоги революций в европейских странах. Влияние революций на международные отношения. Восточный вопрос. Крымская война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как общеевропейский конфликт.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Новые явления в культурной жизни европейских государств к середине </w:t>
      </w:r>
      <w:r w:rsidRPr="00C71AA4">
        <w:rPr>
          <w:b w:val="0"/>
          <w:sz w:val="24"/>
          <w:szCs w:val="28"/>
          <w:lang w:val="en-US"/>
        </w:rPr>
        <w:t>XIX</w:t>
      </w:r>
      <w:r w:rsidRPr="00C71AA4">
        <w:rPr>
          <w:b w:val="0"/>
          <w:sz w:val="24"/>
          <w:szCs w:val="28"/>
        </w:rPr>
        <w:t xml:space="preserve"> в.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Европейские государства во второй половине </w:t>
      </w:r>
      <w:r w:rsidRPr="00C71AA4">
        <w:rPr>
          <w:b w:val="0"/>
          <w:sz w:val="24"/>
          <w:szCs w:val="28"/>
          <w:lang w:val="en-US"/>
        </w:rPr>
        <w:t>XIX</w:t>
      </w:r>
      <w:r w:rsidRPr="00C71AA4">
        <w:rPr>
          <w:b w:val="0"/>
          <w:sz w:val="24"/>
          <w:szCs w:val="28"/>
        </w:rPr>
        <w:t xml:space="preserve"> - начале ХХ в.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Вторая империя во Франции. Император Наполеон </w:t>
      </w:r>
      <w:r w:rsidRPr="00C71AA4">
        <w:rPr>
          <w:b w:val="0"/>
          <w:sz w:val="24"/>
          <w:szCs w:val="28"/>
          <w:lang w:val="en-US"/>
        </w:rPr>
        <w:t>III</w:t>
      </w:r>
      <w:r w:rsidRPr="00C71AA4">
        <w:rPr>
          <w:b w:val="0"/>
          <w:sz w:val="24"/>
          <w:szCs w:val="28"/>
        </w:rPr>
        <w:t xml:space="preserve">. Экономическое и политическое развитие страны. Внешняя политика Второй империи.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Германия: на пути к единству. Предпосылки объединения Германии. о. Бисмарк. Война с Австрией. Образование Северогерманского союза.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Движение за объединение Италии. Движение карбонариев. Общество «Молодая Италия».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Д. Мадзини. Д. Гарибальди. К. Кавур. Объединение Италии.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Франко-германская война 1870-1871 гг, Причины войны, её ход. Конец Второй империи. Сентябрьская революция 1870 г. и Парижская коммуна 1871 г. Поражение Франции. Значение франко-германской войны для судеб европейских государств.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Новые политические идеологии.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Международное рабочее движение. Положение рабочих в странах Европы.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1 Интернационал и Альянс социалистической демократии. </w:t>
      </w:r>
    </w:p>
    <w:p w:rsidR="00D94D0B" w:rsidRPr="00C71AA4" w:rsidRDefault="00D94D0B" w:rsidP="00D94D0B">
      <w:pPr>
        <w:pStyle w:val="3"/>
        <w:spacing w:after="0" w:line="360" w:lineRule="auto"/>
        <w:ind w:firstLine="709"/>
        <w:rPr>
          <w:b w:val="0"/>
          <w:sz w:val="24"/>
          <w:szCs w:val="28"/>
        </w:rPr>
      </w:pPr>
      <w:r w:rsidRPr="00C71AA4">
        <w:rPr>
          <w:b w:val="0"/>
          <w:sz w:val="24"/>
          <w:szCs w:val="28"/>
        </w:rPr>
        <w:t>Германия. Образование Германской империи. Экономическое развитие. Государственное устройство и политическая жизнь империи. Отто фон Бисмарк - канцлер империи.</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«Культуркампф» и борьба с социал-демократическим движением. Император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Вильгельм </w:t>
      </w:r>
      <w:r w:rsidRPr="00C71AA4">
        <w:rPr>
          <w:b w:val="0"/>
          <w:sz w:val="24"/>
          <w:szCs w:val="28"/>
          <w:lang w:val="en-US"/>
        </w:rPr>
        <w:t>II</w:t>
      </w:r>
      <w:r w:rsidRPr="00C71AA4">
        <w:rPr>
          <w:b w:val="0"/>
          <w:sz w:val="24"/>
          <w:szCs w:val="28"/>
        </w:rPr>
        <w:t xml:space="preserve">. Внешняя и колониальная политика.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Третья республика во Франции. Экономическое развитие. Политическая жизнь страны: коррупция государственного аппарата. Панамский скандал. «Дело Дрейфуса». Социалистическое движение. Внешняя политика.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Викторианская Англия. Британская империя: доминионы и колонии. Экономическое развитие Великобритании. Политическая жизнь и английское общество в викторианскую эпоху. Б. Дизраэли и У. Гладстон. Внешняя и колониальная политика. Образование лейбористской партии.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Австро-Венгрия. Образование Австро-Венгерской империи. Политическое устройство. Особенности экономического развития. Межнациональные противоречия.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Культурная жизнь. Внешняя политика.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Международные отношения в последней трети </w:t>
      </w:r>
      <w:r w:rsidRPr="00C71AA4">
        <w:rPr>
          <w:b w:val="0"/>
          <w:sz w:val="24"/>
          <w:szCs w:val="28"/>
          <w:lang w:val="en-US"/>
        </w:rPr>
        <w:t>XIX</w:t>
      </w:r>
      <w:r w:rsidRPr="00C71AA4">
        <w:rPr>
          <w:b w:val="0"/>
          <w:sz w:val="24"/>
          <w:szCs w:val="28"/>
        </w:rPr>
        <w:t xml:space="preserve"> в. Нарастание межнациональных противоречий. Восточный кризис 1875-1878 гт, как общеевропейский конфликт. Складывание системы военно-политических союзов в Европе в 1879-1893 гг.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Американский континент в </w:t>
      </w:r>
      <w:r w:rsidRPr="00C71AA4">
        <w:rPr>
          <w:b w:val="0"/>
          <w:sz w:val="24"/>
          <w:szCs w:val="28"/>
          <w:lang w:val="en-US"/>
        </w:rPr>
        <w:t>XIX</w:t>
      </w:r>
      <w:r w:rsidRPr="00C71AA4">
        <w:rPr>
          <w:b w:val="0"/>
          <w:sz w:val="24"/>
          <w:szCs w:val="28"/>
        </w:rPr>
        <w:t xml:space="preserve"> в. (3 часа)</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Испанские и португальские колонии в Центральной и Южной Америке. Война за независимость в Испанской Америке. Симон Боливар. Образование независимых государств и своеобразие развития стран Латинской Америки.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Международное положение США после достижения независимости. Доктрина Монро. Экономическое развитие США в первой половине </w:t>
      </w:r>
      <w:r w:rsidRPr="00C71AA4">
        <w:rPr>
          <w:b w:val="0"/>
          <w:sz w:val="24"/>
          <w:szCs w:val="28"/>
          <w:lang w:val="en-US"/>
        </w:rPr>
        <w:t>XIX</w:t>
      </w:r>
      <w:r w:rsidRPr="00C71AA4">
        <w:rPr>
          <w:b w:val="0"/>
          <w:sz w:val="24"/>
          <w:szCs w:val="28"/>
        </w:rPr>
        <w:t xml:space="preserve"> в. Плантационное хозяйство на Юге и положение чернокожих рабов. Расширение территории США. Нарастание конфликта между Севером и Югом страны. А. Линкольн. Гражданская война и её итоги. Демократы и республиканцы. «Реконструкция» Юга. Становление США как ведущей державы мира.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Особенности формирования и характерные черты североамериканской культуры.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Страны Востока в </w:t>
      </w:r>
      <w:r w:rsidRPr="00C71AA4">
        <w:rPr>
          <w:b w:val="0"/>
          <w:sz w:val="24"/>
          <w:szCs w:val="28"/>
          <w:lang w:val="en-US"/>
        </w:rPr>
        <w:t>XlX</w:t>
      </w:r>
      <w:r w:rsidRPr="00C71AA4">
        <w:rPr>
          <w:b w:val="0"/>
          <w:sz w:val="24"/>
          <w:szCs w:val="28"/>
        </w:rPr>
        <w:t xml:space="preserve"> - начале хх в. (3 часа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Упадок Османской империи. Правление Селима </w:t>
      </w:r>
      <w:r w:rsidRPr="00C71AA4">
        <w:rPr>
          <w:b w:val="0"/>
          <w:sz w:val="24"/>
          <w:szCs w:val="28"/>
          <w:lang w:val="en-US"/>
        </w:rPr>
        <w:t>III</w:t>
      </w:r>
      <w:r w:rsidRPr="00C71AA4">
        <w:rPr>
          <w:b w:val="0"/>
          <w:sz w:val="24"/>
          <w:szCs w:val="28"/>
        </w:rPr>
        <w:t xml:space="preserve"> и Махмуда </w:t>
      </w:r>
      <w:r w:rsidRPr="00C71AA4">
        <w:rPr>
          <w:b w:val="0"/>
          <w:sz w:val="24"/>
          <w:szCs w:val="28"/>
          <w:lang w:val="en-US"/>
        </w:rPr>
        <w:t>II</w:t>
      </w:r>
      <w:r w:rsidRPr="00C71AA4">
        <w:rPr>
          <w:b w:val="0"/>
          <w:sz w:val="24"/>
          <w:szCs w:val="28"/>
        </w:rPr>
        <w:t xml:space="preserve">: первые попытки проведения реформ. Начало распада Османской империи. Танзимат. Дальнейшее углубление политического и экономического кризиса империи. Победа младотурецкого движения в 1908-1909 гг. и её последствия.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Британская Индия. Деятельность Ост-Индской компании и завершение завоевания Индии. Великое индийское восстание 1857-1859 гг. Индия под властью британской короны во второй воловине </w:t>
      </w:r>
      <w:r w:rsidRPr="00C71AA4">
        <w:rPr>
          <w:b w:val="0"/>
          <w:sz w:val="24"/>
          <w:szCs w:val="28"/>
          <w:lang w:val="en-US"/>
        </w:rPr>
        <w:t>XIX</w:t>
      </w:r>
      <w:r w:rsidRPr="00C71AA4">
        <w:rPr>
          <w:b w:val="0"/>
          <w:sz w:val="24"/>
          <w:szCs w:val="28"/>
        </w:rPr>
        <w:t xml:space="preserve"> в. «Пробуждение» Индии.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Китай. «Открытие» Китая Западом. Опиумные войны. Восстание тайпинов. политика «самоусиления» и раздел Китая на сферы влияния. «Боксерское- восстание. Синьхайская революция.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Япония. «Открытие» Японии. «Реставрация Мэйдзи», её последствия для страны. Превращение Японии в великую мировую державу.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Особенности культурного развития народов Азии.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Развитие культуры в </w:t>
      </w:r>
      <w:r w:rsidRPr="00C71AA4">
        <w:rPr>
          <w:b w:val="0"/>
          <w:sz w:val="24"/>
          <w:szCs w:val="28"/>
          <w:lang w:val="en-US"/>
        </w:rPr>
        <w:t>XlX</w:t>
      </w:r>
      <w:r w:rsidRPr="00C71AA4">
        <w:rPr>
          <w:b w:val="0"/>
          <w:sz w:val="24"/>
          <w:szCs w:val="28"/>
        </w:rPr>
        <w:t xml:space="preserve"> - начале хх в. (2 часа)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Наука и техника на службе человека. Открытия в области математики, физики, химии медицины и биологии.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Философия и общественные науки. Технический прогресс. Рождение кино.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Литература и искусство. Основные художественные течения в </w:t>
      </w:r>
      <w:r w:rsidRPr="00C71AA4">
        <w:rPr>
          <w:b w:val="0"/>
          <w:sz w:val="24"/>
          <w:szCs w:val="28"/>
          <w:lang w:val="en-US"/>
        </w:rPr>
        <w:t>XlX</w:t>
      </w:r>
      <w:r w:rsidRPr="00C71AA4">
        <w:rPr>
          <w:b w:val="0"/>
          <w:sz w:val="24"/>
          <w:szCs w:val="28"/>
        </w:rPr>
        <w:t xml:space="preserve"> в. Романтизм, реализм, натурализм и их крупнейшие представители. Отход от традиций реализма в живописи, скульптуре и архитектуре в конце </w:t>
      </w:r>
      <w:r w:rsidRPr="00C71AA4">
        <w:rPr>
          <w:b w:val="0"/>
          <w:sz w:val="24"/>
          <w:szCs w:val="28"/>
          <w:lang w:val="en-US"/>
        </w:rPr>
        <w:t>XIX</w:t>
      </w:r>
      <w:r w:rsidRPr="00C71AA4">
        <w:rPr>
          <w:b w:val="0"/>
          <w:sz w:val="24"/>
          <w:szCs w:val="28"/>
        </w:rPr>
        <w:t xml:space="preserve"> - начале </w:t>
      </w:r>
      <w:r w:rsidRPr="00C71AA4">
        <w:rPr>
          <w:b w:val="0"/>
          <w:sz w:val="24"/>
          <w:szCs w:val="28"/>
          <w:lang w:val="en-US"/>
        </w:rPr>
        <w:t>XX</w:t>
      </w:r>
      <w:r w:rsidRPr="00C71AA4">
        <w:rPr>
          <w:b w:val="0"/>
          <w:sz w:val="24"/>
          <w:szCs w:val="28"/>
        </w:rPr>
        <w:t xml:space="preserve"> в. Импрессионизм. Постимпрессионизм. Модерн. Авангардизм. Музыка.: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Изменения в жизненном укладе различных социальных слоев в Европе и в мировосприятии европейцев в конце </w:t>
      </w:r>
      <w:r w:rsidRPr="00C71AA4">
        <w:rPr>
          <w:b w:val="0"/>
          <w:sz w:val="24"/>
          <w:szCs w:val="28"/>
          <w:lang w:val="en-US"/>
        </w:rPr>
        <w:t>XIX</w:t>
      </w:r>
      <w:r w:rsidRPr="00C71AA4">
        <w:rPr>
          <w:b w:val="0"/>
          <w:sz w:val="24"/>
          <w:szCs w:val="28"/>
        </w:rPr>
        <w:t xml:space="preserve"> - начале ХХ в. (К Маркс, Ф. Ницше, З. Фрейд). Правовые, нравственные и религиозные ценностные ориентиры европейцев на рубеже веков.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Международные отношения в начале ХХ в.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Первая мировая война (1914-1918) (2 часа)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Нарастание противоречий между великими державами. Англо-бурская война. Обострение международного соперничества на Дальнем Востоке на рубеже </w:t>
      </w:r>
      <w:r w:rsidRPr="00C71AA4">
        <w:rPr>
          <w:b w:val="0"/>
          <w:sz w:val="24"/>
          <w:szCs w:val="28"/>
          <w:lang w:val="en-US"/>
        </w:rPr>
        <w:t>XIX</w:t>
      </w:r>
      <w:r w:rsidRPr="00C71AA4">
        <w:rPr>
          <w:b w:val="0"/>
          <w:sz w:val="24"/>
          <w:szCs w:val="28"/>
        </w:rPr>
        <w:t>-</w:t>
      </w:r>
      <w:r w:rsidRPr="00C71AA4">
        <w:rPr>
          <w:b w:val="0"/>
          <w:sz w:val="24"/>
          <w:szCs w:val="28"/>
          <w:lang w:val="en-US"/>
        </w:rPr>
        <w:t>XX</w:t>
      </w:r>
      <w:r w:rsidRPr="00C71AA4">
        <w:rPr>
          <w:b w:val="0"/>
          <w:sz w:val="24"/>
          <w:szCs w:val="28"/>
        </w:rPr>
        <w:t xml:space="preserve"> вв.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Русско-японская война. Образование Антанты. Балканы - «пороховой потреб» Европы. Происхождение и причины Первой мировой войны. Ход военных действий и важнейшие сражения. Международные отношения в годы Первой мировой войны. Завершение Первой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мировой войны.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Итоги и особенности развития стран Европы, Азии и Америки в начале ХХ в. Характерные черты периода Нового времени (итоговое обобщение). [1 час] </w:t>
      </w:r>
    </w:p>
    <w:p w:rsidR="00D94D0B" w:rsidRPr="00C71AA4" w:rsidRDefault="00D94D0B" w:rsidP="00D94D0B">
      <w:pPr>
        <w:pStyle w:val="3"/>
        <w:spacing w:after="0" w:line="360" w:lineRule="auto"/>
        <w:ind w:firstLine="709"/>
        <w:rPr>
          <w:b w:val="0"/>
          <w:sz w:val="24"/>
          <w:szCs w:val="28"/>
        </w:rPr>
      </w:pPr>
      <w:r w:rsidRPr="00C71AA4">
        <w:rPr>
          <w:b w:val="0"/>
          <w:sz w:val="24"/>
          <w:szCs w:val="28"/>
        </w:rPr>
        <w:t>Основные понятия курса:</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Национальное государство, двухпартийная система, политика реформизма, доктрина Монро, «прогрессивная эра», «реформы Мэйдзи».</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Традиционное общество, индустриальное общество, идеология, чартизм, либерализм, консерватизм, утопический социализм, радикализм, бланкизм, анархизм, марксизм, рабочее движение, политические требования, экономические требования, социал-демократическое движение, абсолютизм, расизм, нация, национальная идея.</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Индустриализация, конкуренция, промышленный переворот, капитал, концентрация производства, акционерное общество, виды монополий (картель, синдикат, трест), вывоз капитала, финансовый капитал, финансовая олигархия, плантационное хозяйство, монокультура.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Международные отношения, межнациональные отношения, общеевропейский конфликт, милитаризация, реваншизм, территориальный раздел мира, сферы влияния, доминион, «открытие» страны, континентальная блокада, коалиция, мировая война.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Художественные течения, стили в культуре: импрессионизм, постимпрессионизм, модерн, авангардизм, романтизм, критический реализм, натурализм, символизм.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9 класс</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Новейшая история зарубежных стран: </w:t>
      </w:r>
      <w:r w:rsidRPr="00C71AA4">
        <w:rPr>
          <w:b w:val="0"/>
          <w:sz w:val="24"/>
          <w:szCs w:val="28"/>
          <w:lang w:val="en-US"/>
        </w:rPr>
        <w:t>XX</w:t>
      </w:r>
      <w:r w:rsidRPr="00C71AA4">
        <w:rPr>
          <w:b w:val="0"/>
          <w:sz w:val="24"/>
          <w:szCs w:val="28"/>
        </w:rPr>
        <w:t xml:space="preserve"> - начало </w:t>
      </w:r>
      <w:r w:rsidRPr="00C71AA4">
        <w:rPr>
          <w:b w:val="0"/>
          <w:sz w:val="24"/>
          <w:szCs w:val="28"/>
          <w:lang w:val="en-US"/>
        </w:rPr>
        <w:t>XXI</w:t>
      </w:r>
      <w:r w:rsidRPr="00C71AA4">
        <w:rPr>
          <w:b w:val="0"/>
          <w:sz w:val="24"/>
          <w:szCs w:val="28"/>
        </w:rPr>
        <w:t xml:space="preserve"> в. (не менее 30 час)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Введение. Понятие «новейшая история», его современная интерпретация. Периодизация Новейшей истории. Особенности изучения курса.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Последствия Первой мировой войны (З часа)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Мир после Первой мировой войны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Послевоенное устройство мира. Итоги Первой мировой войны. Парижская мирная конференция. Версальско-Вашингтонская система. Образование новых государств в Европе и Азии.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Революционный подъём в Европе и Азии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Революция в России и её влияние на развитие рабочего и революционного движения в Европе и США. Подъём рабочего движения в Западной Европе и США. Образование коммунистических партий.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Германия. Причины, ход и результат Ноябрьской революции 1918 г. в Германии. Январское восстание 1919 г. в Берлине, Баварская республика и её падение.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Революционные события в других странах Европы Венгерская советская республика 1919 г. и установление националистической диктатуры М. Хорти. Революционный подъём в Италии.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Революционная волна в Азии. Провозглашение Монгольской Народной Республики. Кемалистская революция в Турции. Революционные волнения в Японии, Китае. Индийский национальный конгресс.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Создание Коммунистического интернационала и раскол международного рабочего движения.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Страны мира в межвоенный период (1919-1939) (8 часов)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Формирование авторитарных и тоталитарных режимов в странах Европы в 1920-1930-х гг.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Италия. Недовольство результатами Парижской мирной конференции и кризис демократии. «Красное двухлетие» (1919-1920).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Усиление националистических настроений в Италии. Б. Муссолини и образование фашистской партии. Фашистский террор против социалистов и коммунистов. Поход на Рим и назначение Муссолини главой правительства. Идеология фашизма и фашистский режим. Завоевание Эфиопии.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Германия. Версальский договор в сознании немцев и Веймарская конституция. Образование НСДАП и мюнхенский путч А. Гитлера. Слабость Веймарской республики и поляризация политических сил. Причины прихода нацистов к власти. Установление тоталитарной диктатуры: запрет партий, профсоюзов и ликвидация местного самоуправления, уничтожение оппозиции. Идеология национал-социализма: антикоммунизм, антисемитизм, антилиберализм, реваншизм и стремление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к мировому господству. Экономическая политика национал-социалистов. Немецкое общество при нацистах.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Особенности развития европейских демократий: Франция и Великобритания в межвоенный период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Франция. Ситуация во Франции после Первой мировой войны: потери и надежды. Победа «Национального блока», его внутренняя и внешняя политика. Победа Левого блока на парламентских выборах в 1924 г. Правительство «национального единения» Р. Пуанкаре. Особенности мирового экономического кризиса во Франции и политика «дирижизма». Политический экстремизм и попытка фашистского переворота в феврале 1934 г. Создание Народного фронта и его победа на парламентских выборах 1936 г. Программа и основные реформы правительства Народного фронта, их сущность и значение. Разногласия в Народном фронте, его распад.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Колониальная политика Франции в межвоенный период.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Великобритания. Начало кризиса Британской империи, политическое и социально-экономическое развитие Великобритании в 20-х гг. хх в. Образование либерально-консервативного блока и его внутренняя политика. Первое лейбористское правительство. Всеобщая стачка 1926 г. и её последствия.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Мировой экономический кризис и особенности его проявления в Великобритании. «Национальное правительство- и британский вариант государственного регулирования экономики. Парламентские выборы 1935 г. и политический курс правительства консерваторов. Английская дипломатия в 1930-е гг. </w:t>
      </w:r>
    </w:p>
    <w:p w:rsidR="00D94D0B" w:rsidRPr="00C71AA4" w:rsidRDefault="00D94D0B" w:rsidP="00D94D0B">
      <w:pPr>
        <w:pStyle w:val="3"/>
        <w:spacing w:after="0" w:line="360" w:lineRule="auto"/>
        <w:ind w:firstLine="709"/>
        <w:rPr>
          <w:b w:val="0"/>
          <w:sz w:val="24"/>
          <w:szCs w:val="28"/>
        </w:rPr>
      </w:pPr>
      <w:r w:rsidRPr="00C71AA4">
        <w:rPr>
          <w:b w:val="0"/>
          <w:sz w:val="24"/>
          <w:szCs w:val="28"/>
          <w:lang w:val="en-US"/>
        </w:rPr>
        <w:t>CIIIA</w:t>
      </w:r>
      <w:r w:rsidRPr="00C71AA4">
        <w:rPr>
          <w:b w:val="0"/>
          <w:sz w:val="24"/>
          <w:szCs w:val="28"/>
        </w:rPr>
        <w:t xml:space="preserve"> в 1920-1939 гг.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«Эра процветания». Укрепление экономического и финансового положения страны после Первой мировой войны. Республиканские президенты и ослабление государственного регулирования. Экономическое «процветание» 1920-х гг. Массовое производство и потребление, реклама. Новые формы досуга и рождение массовой культуры.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Мировой экономический кризис и «Новый курс». «Великая депрессия» 1929-1933 гг.: причины, масштаб, альтернативы выхода из неё. «Новый курс» Ф.Д. Рузвельта и его значение. Внешняя политика </w:t>
      </w:r>
      <w:r w:rsidRPr="00C71AA4">
        <w:rPr>
          <w:b w:val="0"/>
          <w:sz w:val="24"/>
          <w:szCs w:val="28"/>
          <w:lang w:val="en-US"/>
        </w:rPr>
        <w:t>CllIA</w:t>
      </w:r>
      <w:r w:rsidRPr="00C71AA4">
        <w:rPr>
          <w:b w:val="0"/>
          <w:sz w:val="24"/>
          <w:szCs w:val="28"/>
        </w:rPr>
        <w:t xml:space="preserve">.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Страны Азии после Первой мировой войны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Китай. Китай в конце Первой мировой войны. Национальная революция 1925-1927 гг. в Китае. Переворот Чан Кайши, гражданская война и гоминьдановский режим в 1927-1936 гг. «Великий поход» Мао Цзэдуна. Борьба против японской агрессии.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Индия. Движение народов Индии против колониализма в межвоенный период. М. Ганди и его учение. Ненасильственные кампании гражданского неповиновения и их роль в ослаблении британского владычества. Индийский национальный конгресс и Мусульманская: лига.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Турция. Мустафа Кемаль Ататюрк и создание светского государства. «Этатизм». Экономическая программа и её реализация.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Персия - Иран. Реза Пехлеви и курс на модернизацию. Смена названия страны.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Япония. Дальнейшее усиление Японии после Первой мировой войны. Социально-экономические и демографические проблемы межвоенного времени. Новые законы о выборах 1920-х гг. при росте политического насилия и коррупции. Национализм и синтоизм. Милитаризация японского общества. Оккупация Маньчжурии и начало войны в Китае.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Наука и культура в межвоенный период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Наука и техника. Теория относительности А. Эйнштейна. Создание теории квантовой механики. Изучение радиоактивности. Зарождение генетической теории. Развитие авиации, радио, появление телевидения.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Общественная мысль. Экзистенциализм (К Ясперс, Ж.-П. Сартр, А. Камю, Х. Ортега-и-Гасет). Психоанализ (К Юнг, Э. Фромм).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Неомодернизм как новый стиль и дух эпохи.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Литературные течения. Реализм: психологический (У. Фолкнер, Э. Хемингуэй, Г. Бёлль, С. Цвейг), интел-лектуальный (Б. Шоу, Б. Брехт, К Чапек), социалистический (Р. Роллан, А. Барбюс, Г. Лорка, П. Неруда). Авангардизм (Д. Джойс, М. Пруст). Экспрессионизм (Ф. Каф-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ка). Рождение жанра антиутопии.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Основные направления живописи неомодернизма: абстракционизм (В. Кандинский, П. Мондриан), дадаизм (М. Дюшан), супрематизм (К Малевич), экспрессионизм (Э. Мунк), сюрреализм (С. Дали).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Распространение массовой культуры. Радио и кино.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Архитектура: конструктивизм (школа «Баухауз», Ле Корбюзье).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Международные отношения в 1920-1930-х гг.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Противоречия Версальско-Вашингтонской системы. Внешнеполитическая изоляция Германии и Советской России. Рапалльский догоессивная политика фашистских держав и Японии и поиск мер по противодействию ей. Агрессивные действия Японии на Дальнем Востоке в 1930-х гг. Военное строительство и перевооружение гитлеровской Германии, оккупация Рейнской зоны. Вторжение Италии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в Абиссинию. Формирование блока фашистских государств: «Ось Берлин - Рим», «Антикоминтерновский пакт».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Гражданская война в Испании. Поддержка республиканцев Советским Союзом и франкистов блоком фашистских государств. Политика «невмешательства» Велико-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британии и Франции, политика «нейтралитета» США.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Политика «коллективной безопасности» и политика «умиротворения». Альтернативы и противодействия агрессии. .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Нацистский аншлюс Австрии. Судетский кризис. Мюнхенское соглашение. Ликвидация Чехословакии. Обострение германо-польских отношений.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Трёхсторонние переговоры Великобритании, Франции и СССР летом 1939 г. Проблема внешнеполитического выбора СССР. Подписание пакта Молотова - Риббетропа и Секретного протокола к нему. </w:t>
      </w:r>
    </w:p>
    <w:p w:rsidR="00D94D0B" w:rsidRPr="00C71AA4" w:rsidRDefault="00D94D0B" w:rsidP="00D94D0B">
      <w:pPr>
        <w:pStyle w:val="3"/>
        <w:spacing w:after="0" w:line="360" w:lineRule="auto"/>
        <w:ind w:firstLine="709"/>
        <w:rPr>
          <w:b w:val="0"/>
          <w:sz w:val="24"/>
          <w:szCs w:val="28"/>
        </w:rPr>
      </w:pPr>
      <w:r w:rsidRPr="00C71AA4">
        <w:rPr>
          <w:b w:val="0"/>
          <w:sz w:val="24"/>
          <w:szCs w:val="28"/>
        </w:rPr>
        <w:t>Вторая мировая война (4 часа)</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Причины и начало войны. Ликвидация польского государства. Германо-советский договор «О дружбе и границе». «Странная война». Германская агрессия против Дании и Норвегии. Военное поражение Франции. «Битва за Англию». Военные действия в Европе и в Северной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Африке. Германо-советские политические и экономические отношения в 1939-1940 гг. Нападение Германии на СССР. Формирование англо-американского союза. Вступление США во Вторую мировую войну. Начало войны на Тихом океане.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Складывание антифашистской коалиции. Ф. Рузвельт, И.В. Сталин, У. Черчилль. Декларация Объединённых Наций. Проблема второго фронта. Ленд-лиз.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«Новый порядок» на оккупированных территориях. Политика геноцида. Холокост. Движение Сопротивления и коллаборационизм.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Коренной перелом во Второй мировой войне. Поражения немецких войск на Восточном фронте. Военные действия в Северной Африке. Высадка союзников в Италии. Капитуляция Италии. Победы США в войне на Тихом океане. Обсуждение вопроса о втором фронте на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конференции «Большой тройки» в Тегеране.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Завершающий период Второй мировой войны. Освобождение Европы от фашизма. Открытие второго фронта в Европе. Военные действия в Европе в 1944-1945 гг. Капитуляция Германии.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Военные действия на Тихом океане (1944) и разгром Квантунской армии (август 1945 г.). Атомные бомбардировки США городов Японии (1945): их цели и результаты. Капитуляция Японии.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Итоги и уроки Второй мировой войны. Цена Победы человечества над фашизмом. Ялтинско-Потсдамская система. Создание ООН. Нюрнбергский процесс над главными военными преступниками.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Мировое развитие во второй половине ХХ - начале </w:t>
      </w:r>
      <w:r w:rsidRPr="00C71AA4">
        <w:rPr>
          <w:b w:val="0"/>
          <w:sz w:val="24"/>
          <w:szCs w:val="28"/>
          <w:lang w:val="en-US"/>
        </w:rPr>
        <w:t>XXI</w:t>
      </w:r>
      <w:r w:rsidRPr="00C71AA4">
        <w:rPr>
          <w:b w:val="0"/>
          <w:sz w:val="24"/>
          <w:szCs w:val="28"/>
        </w:rPr>
        <w:t xml:space="preserve"> в. (14 часов)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Начало «холодной войны»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Речь У. Черчилля 5 марта 1946 г. Доктрина Трумэна и план Маршалла. Гонка вооружений и создание военно- политических блоков. Советизация стран Восточной Европы. Движение неприсоединения. </w:t>
      </w:r>
    </w:p>
    <w:p w:rsidR="00D94D0B" w:rsidRPr="00C71AA4" w:rsidRDefault="00D94D0B" w:rsidP="00D94D0B">
      <w:pPr>
        <w:pStyle w:val="3"/>
        <w:spacing w:after="0" w:line="360" w:lineRule="auto"/>
        <w:ind w:firstLine="709"/>
        <w:rPr>
          <w:b w:val="0"/>
          <w:sz w:val="24"/>
          <w:szCs w:val="28"/>
        </w:rPr>
      </w:pPr>
      <w:r w:rsidRPr="00C71AA4">
        <w:rPr>
          <w:b w:val="0"/>
          <w:sz w:val="24"/>
          <w:szCs w:val="28"/>
          <w:lang w:val="en-US"/>
        </w:rPr>
        <w:t>CIIIA</w:t>
      </w:r>
      <w:r w:rsidRPr="00C71AA4">
        <w:rPr>
          <w:b w:val="0"/>
          <w:sz w:val="24"/>
          <w:szCs w:val="28"/>
        </w:rPr>
        <w:t xml:space="preserve"> во второй половине ХХ - начале ХХ</w:t>
      </w:r>
      <w:r w:rsidRPr="00C71AA4">
        <w:rPr>
          <w:b w:val="0"/>
          <w:sz w:val="24"/>
          <w:szCs w:val="28"/>
          <w:lang w:val="en-US"/>
        </w:rPr>
        <w:t>I</w:t>
      </w:r>
      <w:r w:rsidRPr="00C71AA4">
        <w:rPr>
          <w:b w:val="0"/>
          <w:sz w:val="24"/>
          <w:szCs w:val="28"/>
        </w:rPr>
        <w:t xml:space="preserve"> в.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Послевоенная Америка. «,Справедливый курс» Г. Трумэна. Маккартизм и президентство Эйзенхауэра (1953- 1961).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Технологическая революция середины ХХ в. «Новые рубежи» и «великое общество»: американский вариант государства благоденствия. Движение за гражданские права и другие социальные движения. Уотергейтский скандал и упадок , «имперского президентства» в США.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Неоконсервативная волна: истоки, цели и методы. США в период правления Р. Рейгана, Б. Клинтона и Дж. Буша-мл. Внешняя политика США.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Страны Западной Европы во второй половине ХХ - начале </w:t>
      </w:r>
      <w:r w:rsidRPr="00C71AA4">
        <w:rPr>
          <w:b w:val="0"/>
          <w:sz w:val="24"/>
          <w:szCs w:val="28"/>
          <w:lang w:val="en-US"/>
        </w:rPr>
        <w:t>XXI</w:t>
      </w:r>
      <w:r w:rsidRPr="00C71AA4">
        <w:rPr>
          <w:b w:val="0"/>
          <w:sz w:val="24"/>
          <w:szCs w:val="28"/>
        </w:rPr>
        <w:t xml:space="preserve"> в.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ФРГ. Германия после Второй мировой войны. Изменение конституционного строя и создание ФРг. ФРГ в годы политического господства ХДС/ХСС (1949-1966). К. Аденауэр. Немецкое «экономическое чудо». ФРГ в годы правления «большой коалиции» (1966-1968). ФРГ в годы правления «малой коалиции» (1969-1982). «Восточная политика» В. Брандта. ФРГ накануне объединения Германии (1982-1990). Г. Коль. Германия после объединения.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Италия. Наследие Муссолини и реконструкция Италии в период правления Де Гаспери (1945-1953). Поражение «левых» на выборах 1948 г. и период правления христианских демократов. Восстановление и развитие экономики Италии после Второй мировой войны. Итальянский «исторический компромисс». Италия в 1980-1990-х гг. Сильвио Берлускони.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Франция. Четвёртая республика. Франция в 1945- 1957 гг.: от «временного режима» к «режиму третьей силы». Ш. де Голль. Распад колониальной империи.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Деголлевский режим во Франции (1958-1969). Особенности системы власти Пятой Республики. Социальная политика и «доктрина участия». Политические партии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и общественные движения. Волнения в Париже в мае 1968 г. «Новые левые». Причины и последствия отставки де Голля.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Франция между «эпохой де Голля» И «эрой Миттерана» (1969-1981). Франция в «эру Миттерана» (1981-1995). Франция в период президентства Ж. Ширака. Победа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правых сил: Николя Саркози.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Великобритания. Великобритания после Второй мировой войны. Социальные преобразования лейбористов (1945-1951). «Прогрессивный консерватизм» и британское общество в 1951-1964 гг. Распад колониальной империи.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Возвращение лейбористов к власти. Великобритания во второй половине 1960-х - 1970-е гг Истоки и механизм деятельности «государства всеобщего благосостояния». Закат «британского социализма».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Британский неоконсерватизм в «десятилетие Тэтчер» (1979-1990). От тэтчеризма к «новому лейборизму».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Страны Восточной Европы во второй половине </w:t>
      </w:r>
      <w:r w:rsidRPr="00C71AA4">
        <w:rPr>
          <w:b w:val="0"/>
          <w:sz w:val="24"/>
          <w:szCs w:val="28"/>
          <w:lang w:val="en-US"/>
        </w:rPr>
        <w:t>XX</w:t>
      </w:r>
      <w:r w:rsidRPr="00C71AA4">
        <w:rPr>
          <w:b w:val="0"/>
          <w:sz w:val="24"/>
          <w:szCs w:val="28"/>
        </w:rPr>
        <w:t xml:space="preserve"> - начале </w:t>
      </w:r>
      <w:r w:rsidRPr="00C71AA4">
        <w:rPr>
          <w:b w:val="0"/>
          <w:sz w:val="24"/>
          <w:szCs w:val="28"/>
          <w:lang w:val="en-US"/>
        </w:rPr>
        <w:t>XXI</w:t>
      </w:r>
      <w:r w:rsidRPr="00C71AA4">
        <w:rPr>
          <w:b w:val="0"/>
          <w:sz w:val="24"/>
          <w:szCs w:val="28"/>
        </w:rPr>
        <w:t xml:space="preserve"> в.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Метаморфозы «народной демократии». Страны Восточной Европы в 1944-1948 гг, Восточноевропейская модель социализма. Восточная Европа после Сталина: поиск путей и форм развития.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Попытки «либерализации» коммунистических режимов в 1950-1980-е гг, Венгрия в 1956 г. Режим М. Ракоши и предпосылки политических перемен. Обострение внутриполитической борьбы в Венгрии. И. Надь. Советское военное вмешательство в ноябре 1956 г. и поражение народного восстания. Политика Я. Кадара во второй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половине 1950-х - 1980-е гг.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«Пражская весна» 1968 г. Начало реформ и обострение внутрипартийных разногласий в КПЧ в первой половине 1968 г. Ввод войск ОВД в Чехословакию.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Восточная Европа на пути к преодолению тоталитаризма. События 1980-1981 гг. в Польше и их последствия. Предпосылки кризиса коммунистического режима. «Солидарность»: социальный состав, программа и деятельность демократической оппозиции на рубеже 1970- 1980-х гг, Л. Валенса. Особенности демократизации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Польши в 1989-1990 гг.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ГДР идёт на Запад. «Бархатная революция» в Чехословакии. В. Гавел. Разделение страны на два государства: Чехию и Словакию. Свержение режима Н. Чаушеску. Болгария и Венгрия на пути демократизации. Распад Югославии и национальные конфликты на её территории, их влияние на современный миропорядок.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Ведущие страны Азии и Африки во второй половине </w:t>
      </w:r>
      <w:r w:rsidRPr="00C71AA4">
        <w:rPr>
          <w:b w:val="0"/>
          <w:sz w:val="24"/>
          <w:szCs w:val="28"/>
          <w:lang w:val="en-US"/>
        </w:rPr>
        <w:t>XX</w:t>
      </w:r>
      <w:r w:rsidRPr="00C71AA4">
        <w:rPr>
          <w:b w:val="0"/>
          <w:sz w:val="24"/>
          <w:szCs w:val="28"/>
        </w:rPr>
        <w:t xml:space="preserve"> - начале </w:t>
      </w:r>
      <w:r w:rsidRPr="00C71AA4">
        <w:rPr>
          <w:b w:val="0"/>
          <w:sz w:val="24"/>
          <w:szCs w:val="28"/>
          <w:lang w:val="en-US"/>
        </w:rPr>
        <w:t>XXI</w:t>
      </w:r>
      <w:r w:rsidRPr="00C71AA4">
        <w:rPr>
          <w:b w:val="0"/>
          <w:sz w:val="24"/>
          <w:szCs w:val="28"/>
        </w:rPr>
        <w:t xml:space="preserve"> в.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Послевоенная Япония. Политические и социально-экономические преобразования в Японии во время американской оккупации. Японское «экономическое чудо». Особенности социально-экономического и политического развития Японии во второй половине ХХ в.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Китай во второй половине ХХ в. Про возглашение Китайской Народной Республики в 1949 г. Социально-экономические преобразования в Китае. Мао Цзэдун. «Большой скачок» и «культурная революция». Дэн Сяопин И экономические реформы 1980-1990-х гг. Решение проблемы «двух Китаев». Китай в начале </w:t>
      </w:r>
      <w:r w:rsidRPr="00C71AA4">
        <w:rPr>
          <w:b w:val="0"/>
          <w:sz w:val="24"/>
          <w:szCs w:val="28"/>
          <w:lang w:val="en-US"/>
        </w:rPr>
        <w:t>XXI</w:t>
      </w:r>
      <w:r w:rsidRPr="00C71AA4">
        <w:rPr>
          <w:b w:val="0"/>
          <w:sz w:val="24"/>
          <w:szCs w:val="28"/>
        </w:rPr>
        <w:t xml:space="preserve"> в.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Распад колониальной системы и образование независимых государств в Азии и Африке. Выбор освободившимися странами моделей пути развития. Проблемы независимой Африки.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Путь независимой Индии. Провозглашение независимости Индии и отделение Пакистана. Экономические и политические реформы Д. Неру. Пограничные конфликты и войны с Пакистаном и Китаем. Социально- экономические успехи и проблемы современной Индии. </w:t>
      </w:r>
    </w:p>
    <w:p w:rsidR="00D94D0B" w:rsidRPr="00C71AA4" w:rsidRDefault="00D94D0B" w:rsidP="00D94D0B">
      <w:pPr>
        <w:pStyle w:val="3"/>
        <w:spacing w:after="0" w:line="360" w:lineRule="auto"/>
        <w:ind w:firstLine="709"/>
        <w:rPr>
          <w:b w:val="0"/>
          <w:sz w:val="24"/>
          <w:szCs w:val="28"/>
        </w:rPr>
      </w:pPr>
      <w:r w:rsidRPr="00C71AA4">
        <w:rPr>
          <w:b w:val="0"/>
          <w:sz w:val="24"/>
          <w:szCs w:val="28"/>
        </w:rPr>
        <w:t>Египет: выбор пути. Свержение египетской монархии. Приход к власти г.А Насера. Поворот к «арабскому социализму». Национализация Суэцкого канала и Суэцкий кризис. Участие Египта в арабо-израильских войнах и Кэмп-Дэвидские соглашения. Проблемы и перспективы развития современного Египта</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Иран. «Белая революция» в Иране и причины недовольства переменами в стране. Исламская революция 1979 г. и её последствия.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Авторитаризм и демократия в странах Латинской Америки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Режим Х. Перона в Аргентине (1946-1955). Особенности социально-экономического и политического развития. Идеология и практика правящего режима. Причины и последствия свержения Перона.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Чили в 1950-1980-е гг, Индустриализация страны и застой сельского хозяйства. фронт и приход к власти С. Альенде. Государственный переворот А Пиночета. Характер, этапы и основные направления авторитарной социальной и экономической модернизации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чилийского общества. Роль внутренних и внешних факторов перехода к демократии в Чили.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Эволюция режима Ф. Кастро на Кубе в конце 1950-х- 1990-е гг. Режим Батисты и Кубинская революция 1953- 1959 гг.Отражение американского вторжения и Карибский кризис. Ф. Кастро. Куба в годы «завершения строительства социализма» и «ректификации». Причины и сущность «особого периода». Характер и специфика политического и экономического режима на Кубе.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Демократизация в странах Латинской Америки в 1980-1990-е гг, и их современные проблемы.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Международные отношения во второй половине ХХ - начале </w:t>
      </w:r>
      <w:r w:rsidRPr="00C71AA4">
        <w:rPr>
          <w:b w:val="0"/>
          <w:sz w:val="24"/>
          <w:szCs w:val="28"/>
          <w:lang w:val="en-US"/>
        </w:rPr>
        <w:t>XXl</w:t>
      </w:r>
      <w:r w:rsidRPr="00C71AA4">
        <w:rPr>
          <w:b w:val="0"/>
          <w:sz w:val="24"/>
          <w:szCs w:val="28"/>
        </w:rPr>
        <w:t xml:space="preserve"> в.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Международные кризисы и вооружённые конфликты. Первый берлинский кризис. Корейская война (1950-1953). Второй берлинский кризис. Карибский кризис. Вьетнамская война. Разрядка международной напряжённости (1970-1980). Новый виток «холодной войны» и её завершение. Ближний Восток: арабо-израильские войны, Кэмп-Дэвидские соглашения. Ирано-иракская война. Война в Персидском заливе.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Становление современного международного порядка. Между однополюсным и многополюсным миром. Борьба с международным терроризмом. Проблема национального суверенитета. Роль ООН в современном мире. Международное миротворчество.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Культурное наследие во второй половине ХХ - начале </w:t>
      </w:r>
      <w:r w:rsidRPr="00C71AA4">
        <w:rPr>
          <w:b w:val="0"/>
          <w:sz w:val="24"/>
          <w:szCs w:val="28"/>
          <w:lang w:val="en-US"/>
        </w:rPr>
        <w:t>XXl</w:t>
      </w:r>
      <w:r w:rsidRPr="00C71AA4">
        <w:rPr>
          <w:b w:val="0"/>
          <w:sz w:val="24"/>
          <w:szCs w:val="28"/>
        </w:rPr>
        <w:t xml:space="preserve"> в. </w:t>
      </w:r>
    </w:p>
    <w:p w:rsidR="00D94D0B" w:rsidRPr="00C71AA4" w:rsidRDefault="00D94D0B" w:rsidP="00D94D0B">
      <w:pPr>
        <w:pStyle w:val="3"/>
        <w:spacing w:after="0" w:line="360" w:lineRule="auto"/>
        <w:ind w:firstLine="709"/>
        <w:rPr>
          <w:b w:val="0"/>
          <w:sz w:val="24"/>
          <w:szCs w:val="28"/>
        </w:rPr>
      </w:pPr>
      <w:r w:rsidRPr="00C71AA4">
        <w:rPr>
          <w:b w:val="0"/>
          <w:sz w:val="24"/>
          <w:szCs w:val="28"/>
        </w:rPr>
        <w:t>Научно-техническая революция: достижения и проблемы. Освоение космоса. Компьютеризация. Достижения науки. Новые тенденции в общественной мысли. Многообразие течений в художественной культуре второй половины ХХ в. Постмодернизм. Массовая культура. Становление новых форм художественного творчества в условиях информационного общества.</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Основные понятия курса: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Гражданское общество, тоталитаризм, авторитаризм, «Новый курс», политика «дирижизма», политика «умиротворения», государство «всеобщего благоденствия», корпоративное государство, культ личности, маккартизм, стабилизация, суверенитет, оппозиция, сепаратизм, пацифизм, фашизм, нацизм, расизм, геноцид, неоконсерватизм, экстремизм, международный терроризм, глобализация и антиглобалистское движение.</w:t>
      </w:r>
    </w:p>
    <w:p w:rsidR="00D94D0B" w:rsidRPr="00C71AA4" w:rsidRDefault="00D94D0B" w:rsidP="00D94D0B">
      <w:pPr>
        <w:pStyle w:val="3"/>
        <w:spacing w:after="0" w:line="360" w:lineRule="auto"/>
        <w:ind w:firstLine="709"/>
        <w:rPr>
          <w:b w:val="0"/>
          <w:sz w:val="24"/>
          <w:szCs w:val="28"/>
        </w:rPr>
      </w:pPr>
      <w:r w:rsidRPr="00C71AA4">
        <w:rPr>
          <w:b w:val="0"/>
          <w:sz w:val="24"/>
          <w:szCs w:val="28"/>
        </w:rPr>
        <w:t>Политика «коллективной безопасности», мировая война, «новый порядок», холокост, Народный фронт, движение Сопротивления, коллаборационизм, репарации, аннексия, «холодная война», деколонизация, апартеид.</w:t>
      </w:r>
    </w:p>
    <w:p w:rsidR="00D94D0B" w:rsidRPr="00C71AA4" w:rsidRDefault="00D94D0B" w:rsidP="00D94D0B">
      <w:pPr>
        <w:pStyle w:val="3"/>
        <w:spacing w:after="0" w:line="360" w:lineRule="auto"/>
        <w:ind w:firstLine="709"/>
        <w:rPr>
          <w:b w:val="0"/>
          <w:sz w:val="24"/>
          <w:szCs w:val="28"/>
        </w:rPr>
      </w:pPr>
      <w:r w:rsidRPr="00C71AA4">
        <w:rPr>
          <w:b w:val="0"/>
          <w:sz w:val="24"/>
          <w:szCs w:val="28"/>
        </w:rPr>
        <w:t>Инфляция, мировой экономический кризис, государственное регулирование экономики, военно-промышленный комплекс, денационализация, приватизация, научно-техническая революция, технологическая революция.</w:t>
      </w:r>
    </w:p>
    <w:p w:rsidR="00D94D0B" w:rsidRPr="00C71AA4" w:rsidRDefault="00D94D0B" w:rsidP="00D94D0B">
      <w:pPr>
        <w:pStyle w:val="3"/>
        <w:spacing w:after="0" w:line="360" w:lineRule="auto"/>
        <w:ind w:firstLine="709"/>
        <w:rPr>
          <w:b w:val="0"/>
          <w:sz w:val="24"/>
          <w:szCs w:val="28"/>
        </w:rPr>
      </w:pPr>
      <w:r w:rsidRPr="00C71AA4">
        <w:rPr>
          <w:b w:val="0"/>
          <w:sz w:val="24"/>
          <w:szCs w:val="28"/>
        </w:rPr>
        <w:t>Массовая культура, неомодернизм, экзистенциализм, экспрессионизм, неореализм, конструктивизм.</w:t>
      </w:r>
    </w:p>
    <w:p w:rsidR="00D94D0B" w:rsidRPr="00C71AA4" w:rsidRDefault="00D94D0B" w:rsidP="00D94D0B">
      <w:pPr>
        <w:pStyle w:val="3"/>
        <w:spacing w:after="0" w:line="360" w:lineRule="auto"/>
        <w:ind w:firstLine="709"/>
        <w:rPr>
          <w:b w:val="0"/>
          <w:sz w:val="24"/>
          <w:szCs w:val="28"/>
        </w:rPr>
      </w:pPr>
      <w:r w:rsidRPr="00C71AA4">
        <w:rPr>
          <w:b w:val="0"/>
          <w:sz w:val="24"/>
          <w:szCs w:val="28"/>
        </w:rPr>
        <w:t>СОДЕРЖАНИЕ КУРСА «ИСТОРИЯ РОССИИ»</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6 класс – 40 часов</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Введение. [1 час] Россия на современной карте мира. Россия - Родина, Отечество россиян. Россияне - представители разных народов, национальностей. Исторические периоды в развитии России.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Народы и государства на территории России с древнейших времён до середины </w:t>
      </w:r>
      <w:r w:rsidRPr="00C71AA4">
        <w:rPr>
          <w:b w:val="0"/>
          <w:sz w:val="24"/>
          <w:szCs w:val="28"/>
          <w:lang w:val="en-US"/>
        </w:rPr>
        <w:t>IX</w:t>
      </w:r>
      <w:r w:rsidRPr="00C71AA4">
        <w:rPr>
          <w:b w:val="0"/>
          <w:sz w:val="24"/>
          <w:szCs w:val="28"/>
        </w:rPr>
        <w:t xml:space="preserve"> в. н. э. (4 часа)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Исторические процессы, происходившие в этот период в мире. Источники по истории России данного периода.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Влияние природных условий на занятия и жизнь людей. Освоение человеком территории Восточной Европы, Сибири. Первобытные стоянки. Греческие города-полисы. Скифы.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Предки современных народов России в середине 1-го тыс. н. э. Великое переселение народов. Праславяне, славяне, восточные славяне. Расселение восточных славян. Взаимоотношения восточнославянских племён и их соседей.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Значение этого периода в истории России.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Древняя Русь (середина </w:t>
      </w:r>
      <w:r w:rsidRPr="00C71AA4">
        <w:rPr>
          <w:b w:val="0"/>
          <w:sz w:val="24"/>
          <w:szCs w:val="28"/>
          <w:lang w:val="en-US"/>
        </w:rPr>
        <w:t>IX</w:t>
      </w:r>
      <w:r w:rsidRPr="00C71AA4">
        <w:rPr>
          <w:b w:val="0"/>
          <w:sz w:val="24"/>
          <w:szCs w:val="28"/>
        </w:rPr>
        <w:t xml:space="preserve"> - </w:t>
      </w:r>
      <w:r w:rsidRPr="00C71AA4">
        <w:rPr>
          <w:b w:val="0"/>
          <w:sz w:val="24"/>
          <w:szCs w:val="28"/>
          <w:lang w:val="en-US"/>
        </w:rPr>
        <w:t>XIII</w:t>
      </w:r>
      <w:r w:rsidRPr="00C71AA4">
        <w:rPr>
          <w:b w:val="0"/>
          <w:sz w:val="24"/>
          <w:szCs w:val="28"/>
        </w:rPr>
        <w:t xml:space="preserve"> в.) (15 часов)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Исторические процессы, происходившие в Евразии. Путь «из варяг в греки». Территория Руси. Источники по истории Древней Руси.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Восточнославянские племенные союзы (середина </w:t>
      </w:r>
      <w:r w:rsidRPr="00C71AA4">
        <w:rPr>
          <w:b w:val="0"/>
          <w:sz w:val="24"/>
          <w:szCs w:val="28"/>
          <w:lang w:val="en-US"/>
        </w:rPr>
        <w:t>IX</w:t>
      </w:r>
      <w:r w:rsidRPr="00C71AA4">
        <w:rPr>
          <w:b w:val="0"/>
          <w:sz w:val="24"/>
          <w:szCs w:val="28"/>
        </w:rPr>
        <w:t xml:space="preserve"> в.). Города Киев, Новгород, Ладога. Призвание князя Рюрика.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Древнерусское государство (вторая половина </w:t>
      </w:r>
      <w:r w:rsidRPr="00C71AA4">
        <w:rPr>
          <w:b w:val="0"/>
          <w:sz w:val="24"/>
          <w:szCs w:val="28"/>
          <w:lang w:val="en-US"/>
        </w:rPr>
        <w:t>IX</w:t>
      </w:r>
      <w:r w:rsidRPr="00C71AA4">
        <w:rPr>
          <w:b w:val="0"/>
          <w:sz w:val="24"/>
          <w:szCs w:val="28"/>
        </w:rPr>
        <w:t xml:space="preserve"> - начало Х</w:t>
      </w:r>
      <w:r w:rsidRPr="00C71AA4">
        <w:rPr>
          <w:b w:val="0"/>
          <w:sz w:val="24"/>
          <w:szCs w:val="28"/>
          <w:lang w:val="en-US"/>
        </w:rPr>
        <w:t>II</w:t>
      </w:r>
      <w:r w:rsidRPr="00C71AA4">
        <w:rPr>
          <w:b w:val="0"/>
          <w:sz w:val="24"/>
          <w:szCs w:val="28"/>
        </w:rPr>
        <w:t xml:space="preserve"> в.)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Политическая жизнь. Образование Древнерусского государства. Правление первых Рюриковичей. Направления внутренней и внешней политики князей. Русь и Византия. Система управления государством в середине </w:t>
      </w:r>
      <w:r w:rsidRPr="00C71AA4">
        <w:rPr>
          <w:b w:val="0"/>
          <w:sz w:val="24"/>
          <w:szCs w:val="28"/>
          <w:lang w:val="en-US"/>
        </w:rPr>
        <w:t>XI</w:t>
      </w:r>
      <w:r w:rsidRPr="00C71AA4">
        <w:rPr>
          <w:b w:val="0"/>
          <w:sz w:val="24"/>
          <w:szCs w:val="28"/>
        </w:rPr>
        <w:t xml:space="preserve"> в. Порядок престолонаследия. Дружина. Полюдье.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«Русская Правда».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Принятие христианства. Христианская церковь на Руси. Русь и государства Европы.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Жизнь и деятельность различных слоёв общества. Землевладельцы (бояре), земледельцы (общинники, «люди»), горожане (ремесленники, торговые люди), холопы. Разноэтнический состав.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Хозяйственная деятельность: земледелец, горожанин, торговый человек.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Повседневная жизнь: представления людей Древней Руси о времени (календарь земледельца), о пространстве, о природе и человеке. Былинные герои, первые святые и святыни Руси. Облик древнерусских городов. Быт: жилище, домашняя утварь, одежда, украшения.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Праздники.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Особенности развития культуры и культурное наследие. Былинный фольклор. Письменность. Начало летописания (Нестор). Литературные памятники. Изделия декоративно-прикладного искусства. Развитие каменного зодчества. Первые храмы на Руси. Живописные про-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изведения: иконы, фрески, мозаика. Формирование культуры древнерусской народности.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Памятники культурного наследия Древней Руси: их роль в жизни человека того времени и значение для людей </w:t>
      </w:r>
      <w:r w:rsidRPr="00C71AA4">
        <w:rPr>
          <w:b w:val="0"/>
          <w:sz w:val="24"/>
          <w:szCs w:val="28"/>
          <w:lang w:val="en-US"/>
        </w:rPr>
        <w:t>XXI</w:t>
      </w:r>
      <w:r w:rsidRPr="00C71AA4">
        <w:rPr>
          <w:b w:val="0"/>
          <w:sz w:val="24"/>
          <w:szCs w:val="28"/>
        </w:rPr>
        <w:t xml:space="preserve"> в.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Удельная Русь (середина Х</w:t>
      </w:r>
      <w:r w:rsidRPr="00C71AA4">
        <w:rPr>
          <w:b w:val="0"/>
          <w:sz w:val="24"/>
          <w:szCs w:val="28"/>
          <w:lang w:val="en-US"/>
        </w:rPr>
        <w:t>II</w:t>
      </w:r>
      <w:r w:rsidRPr="00C71AA4">
        <w:rPr>
          <w:b w:val="0"/>
          <w:sz w:val="24"/>
          <w:szCs w:val="28"/>
        </w:rPr>
        <w:t xml:space="preserve"> - </w:t>
      </w:r>
      <w:r w:rsidRPr="00C71AA4">
        <w:rPr>
          <w:b w:val="0"/>
          <w:sz w:val="24"/>
          <w:szCs w:val="28"/>
          <w:lang w:val="en-US"/>
        </w:rPr>
        <w:t>XIII</w:t>
      </w:r>
      <w:r w:rsidRPr="00C71AA4">
        <w:rPr>
          <w:b w:val="0"/>
          <w:sz w:val="24"/>
          <w:szCs w:val="28"/>
        </w:rPr>
        <w:t xml:space="preserve"> в.)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Рост самостоятельности отдельных княжеств. Междоусобные войны. Любеческий съезд. Владимир Мономах.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Раздробленность на Руси. Особенности развития русских земель-княжеств. Расцвет хозяйства. Художественные школы разных земель.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Киевское княжество. Территория. Борьба князей за великокняжеский престол в Киеве. </w:t>
      </w:r>
    </w:p>
    <w:p w:rsidR="00D94D0B" w:rsidRPr="00C71AA4" w:rsidRDefault="00D94D0B" w:rsidP="00D94D0B">
      <w:pPr>
        <w:pStyle w:val="3"/>
        <w:spacing w:after="0" w:line="360" w:lineRule="auto"/>
        <w:ind w:firstLine="709"/>
        <w:rPr>
          <w:b w:val="0"/>
          <w:sz w:val="24"/>
          <w:szCs w:val="28"/>
        </w:rPr>
      </w:pPr>
      <w:r w:rsidRPr="00C71AA4">
        <w:rPr>
          <w:b w:val="0"/>
          <w:sz w:val="24"/>
          <w:szCs w:val="28"/>
        </w:rPr>
        <w:t>Владимиро-Суздальское княжество. Территория. Княжение Юрия Долгорукого и его сыновей. Хозяйственные и культурные особенности развития княжества.</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Новгородская земля. Особенности политического устройства. Хозяйственные и культурные особенности развития Новгородской земли.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Борьба русских земель за сохранение самостоятельности в </w:t>
      </w:r>
      <w:r w:rsidRPr="00C71AA4">
        <w:rPr>
          <w:b w:val="0"/>
          <w:sz w:val="24"/>
          <w:szCs w:val="28"/>
          <w:lang w:val="en-US"/>
        </w:rPr>
        <w:t>XIII</w:t>
      </w:r>
      <w:r w:rsidRPr="00C71AA4">
        <w:rPr>
          <w:b w:val="0"/>
          <w:sz w:val="24"/>
          <w:szCs w:val="28"/>
        </w:rPr>
        <w:t xml:space="preserve"> в.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Русские земли на карте Евразии. Соседи: ордены крестоносцев на северо-западе; монгольские племена на юго- востоке.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Борьба с нашествием монгольских племён. Нашествие Батыя на Русь. Падение Рязани, Владимира, Киева. Героизм защитников Руси.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Борьба с крестоносцами. Битва со шведскими рыцарями на реке Неве. Битва с немецкими рыцарями на Чудском озере. Значение этих битв в условиях нашествия монгольских племён. Александр Невский.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Зависимость русских земель от Золотой Орды. Борьба русских князей за ярлык на великое княжение Владимирское. Взаимоотношения русских князей и ордынских ханов. Жизнь разных слоёв русского общества. </w:t>
      </w:r>
    </w:p>
    <w:p w:rsidR="00D94D0B" w:rsidRPr="00C71AA4" w:rsidRDefault="00D94D0B" w:rsidP="00D94D0B">
      <w:pPr>
        <w:pStyle w:val="3"/>
        <w:spacing w:after="0" w:line="360" w:lineRule="auto"/>
        <w:ind w:firstLine="709"/>
        <w:rPr>
          <w:b w:val="0"/>
          <w:sz w:val="24"/>
          <w:szCs w:val="28"/>
        </w:rPr>
      </w:pPr>
      <w:r w:rsidRPr="00C71AA4">
        <w:rPr>
          <w:b w:val="0"/>
          <w:sz w:val="24"/>
          <w:szCs w:val="28"/>
        </w:rPr>
        <w:t>Образование Литовско-Русского княжества (первая половина Х</w:t>
      </w:r>
      <w:r w:rsidRPr="00C71AA4">
        <w:rPr>
          <w:b w:val="0"/>
          <w:sz w:val="24"/>
          <w:szCs w:val="28"/>
          <w:lang w:val="en-US"/>
        </w:rPr>
        <w:t>III</w:t>
      </w:r>
      <w:r w:rsidRPr="00C71AA4">
        <w:rPr>
          <w:b w:val="0"/>
          <w:sz w:val="24"/>
          <w:szCs w:val="28"/>
        </w:rPr>
        <w:t xml:space="preserve"> в.). Объединение западных русских княжеств с литовскими племенами. Территория Литов</w:t>
      </w:r>
      <w:r w:rsidRPr="00C71AA4">
        <w:rPr>
          <w:b w:val="0"/>
          <w:sz w:val="24"/>
          <w:szCs w:val="28"/>
          <w:lang w:val="en-US"/>
        </w:rPr>
        <w:t>c</w:t>
      </w:r>
      <w:r w:rsidRPr="00C71AA4">
        <w:rPr>
          <w:b w:val="0"/>
          <w:sz w:val="24"/>
          <w:szCs w:val="28"/>
        </w:rPr>
        <w:t xml:space="preserve">ко-Русского княжества. Военные успехи княжества.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Значение периода середины </w:t>
      </w:r>
      <w:r w:rsidRPr="00C71AA4">
        <w:rPr>
          <w:b w:val="0"/>
          <w:sz w:val="24"/>
          <w:szCs w:val="28"/>
          <w:lang w:val="en-US"/>
        </w:rPr>
        <w:t>IX</w:t>
      </w:r>
      <w:r w:rsidRPr="00C71AA4">
        <w:rPr>
          <w:b w:val="0"/>
          <w:sz w:val="24"/>
          <w:szCs w:val="28"/>
        </w:rPr>
        <w:t xml:space="preserve"> - </w:t>
      </w:r>
      <w:r w:rsidRPr="00C71AA4">
        <w:rPr>
          <w:b w:val="0"/>
          <w:sz w:val="24"/>
          <w:szCs w:val="28"/>
          <w:lang w:val="en-US"/>
        </w:rPr>
        <w:t>XIII</w:t>
      </w:r>
      <w:r w:rsidRPr="00C71AA4">
        <w:rPr>
          <w:b w:val="0"/>
          <w:sz w:val="24"/>
          <w:szCs w:val="28"/>
        </w:rPr>
        <w:t xml:space="preserve"> в. в истории России (итоговое обобщение). [1 час]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Московская Русь в </w:t>
      </w:r>
      <w:r w:rsidRPr="00C71AA4">
        <w:rPr>
          <w:b w:val="0"/>
          <w:sz w:val="24"/>
          <w:szCs w:val="28"/>
          <w:lang w:val="en-US"/>
        </w:rPr>
        <w:t>XIV</w:t>
      </w:r>
      <w:r w:rsidRPr="00C71AA4">
        <w:rPr>
          <w:b w:val="0"/>
          <w:sz w:val="24"/>
          <w:szCs w:val="28"/>
        </w:rPr>
        <w:t xml:space="preserve"> - начале </w:t>
      </w:r>
      <w:r w:rsidRPr="00C71AA4">
        <w:rPr>
          <w:b w:val="0"/>
          <w:sz w:val="24"/>
          <w:szCs w:val="28"/>
          <w:lang w:val="en-US"/>
        </w:rPr>
        <w:t>XVI</w:t>
      </w:r>
      <w:r w:rsidRPr="00C71AA4">
        <w:rPr>
          <w:b w:val="0"/>
          <w:sz w:val="24"/>
          <w:szCs w:val="28"/>
        </w:rPr>
        <w:t xml:space="preserve"> в. (14 часов)]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Важнейшие исторические процессы и явления, проходившие в Евразии. Рост территории Московского княжества в </w:t>
      </w:r>
      <w:r w:rsidRPr="00C71AA4">
        <w:rPr>
          <w:b w:val="0"/>
          <w:sz w:val="24"/>
          <w:szCs w:val="28"/>
          <w:lang w:val="en-US"/>
        </w:rPr>
        <w:t>XIV</w:t>
      </w:r>
      <w:r w:rsidRPr="00C71AA4">
        <w:rPr>
          <w:b w:val="0"/>
          <w:sz w:val="24"/>
          <w:szCs w:val="28"/>
        </w:rPr>
        <w:t xml:space="preserve"> - начале </w:t>
      </w:r>
      <w:r w:rsidRPr="00C71AA4">
        <w:rPr>
          <w:b w:val="0"/>
          <w:sz w:val="24"/>
          <w:szCs w:val="28"/>
          <w:lang w:val="en-US"/>
        </w:rPr>
        <w:t>XVI</w:t>
      </w:r>
      <w:r w:rsidRPr="00C71AA4">
        <w:rPr>
          <w:b w:val="0"/>
          <w:sz w:val="24"/>
          <w:szCs w:val="28"/>
        </w:rPr>
        <w:t xml:space="preserve"> в. Источники по истории Московской Руси.</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Политическая жизнь. Причины объединения русских земель, возможные центры объединения. Причины возвышения Московского княжества. Политика московских князей: расширение территории княжества, взаимоотношения с Ордой, борьба с соперниками за великое княжение, приглашение митрополита в Москву. Иван Калита - великий князь московский и владимирский. Преемники Ивана Калиты.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Превращение Московского княжества в центр политической жизни Северо-Восточной Руси. Деятельность князя Дмитрия Ивановича (Донского). Куликовская битва. Сергий Радонежский.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Политика московских князей - преемников Дмитрия Донского, Изменение международной обстановки. Иван </w:t>
      </w:r>
      <w:r w:rsidRPr="00C71AA4">
        <w:rPr>
          <w:b w:val="0"/>
          <w:sz w:val="24"/>
          <w:szCs w:val="28"/>
          <w:lang w:val="en-US"/>
        </w:rPr>
        <w:t>I</w:t>
      </w:r>
      <w:r w:rsidRPr="00C71AA4">
        <w:rPr>
          <w:b w:val="0"/>
          <w:sz w:val="24"/>
          <w:szCs w:val="28"/>
        </w:rPr>
        <w:t xml:space="preserve">П - государь «всея Руси». Основные направления его внутренней и внешней политики. Первый свод законов единого государства - Судебник 1497 г. Налоги, система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кормления, местничество. Православная церковь. Защита рубежей государства.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Жизнь и деятельность различных слоёв общества, их взаимоотношения. Землевладельцы (бояре-вотчинники, помещики, монастыри). Земледельцы (свободные и зависимые крестьяне). Горожане. Представители белого и чёрного духовенства. Казаки. Народности, населявшие Российское государство. Права и обязанности разных слоёв населения.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Хозяйственная жизнь. Традиционный быт различных слоёв населения. Облик деревень, городов, монастырей. Представления об устройстве мира, общества и о человеке. Нравственные ценности. Святые. Праздники.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Особенности развития культуры Московской Руси и культурное наследие </w:t>
      </w:r>
      <w:r w:rsidRPr="00C71AA4">
        <w:rPr>
          <w:b w:val="0"/>
          <w:sz w:val="24"/>
          <w:szCs w:val="28"/>
          <w:lang w:val="en-US"/>
        </w:rPr>
        <w:t>XIV</w:t>
      </w:r>
      <w:r w:rsidRPr="00C71AA4">
        <w:rPr>
          <w:b w:val="0"/>
          <w:sz w:val="24"/>
          <w:szCs w:val="28"/>
        </w:rPr>
        <w:t xml:space="preserve"> - начала </w:t>
      </w:r>
      <w:r w:rsidRPr="00C71AA4">
        <w:rPr>
          <w:b w:val="0"/>
          <w:sz w:val="24"/>
          <w:szCs w:val="28"/>
          <w:lang w:val="en-US"/>
        </w:rPr>
        <w:t>XVI</w:t>
      </w:r>
      <w:r w:rsidRPr="00C71AA4">
        <w:rPr>
          <w:b w:val="0"/>
          <w:sz w:val="24"/>
          <w:szCs w:val="28"/>
        </w:rPr>
        <w:t xml:space="preserve"> в. Литературные памятники. Изделия декоративно-прикладного искусства. Памятники архитектуры (крепости, Московский Кремль). Произведения живописи (иконы, фрески).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Феофан Грек Андрей Рублёв. Памятники культурного наследия Московской Руси: их роль в жизни человека того времени и значение для людей </w:t>
      </w:r>
      <w:r w:rsidRPr="00C71AA4">
        <w:rPr>
          <w:b w:val="0"/>
          <w:sz w:val="24"/>
          <w:szCs w:val="28"/>
          <w:lang w:val="en-US"/>
        </w:rPr>
        <w:t>XXI</w:t>
      </w:r>
      <w:r w:rsidRPr="00C71AA4">
        <w:rPr>
          <w:b w:val="0"/>
          <w:sz w:val="24"/>
          <w:szCs w:val="28"/>
        </w:rPr>
        <w:t xml:space="preserve"> в.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Значение данного периода в истории России.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Общие и особенные черты в истории Западной Европы и России.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Основные периоды истории России с древнейших времён до начала </w:t>
      </w:r>
      <w:r w:rsidRPr="00C71AA4">
        <w:rPr>
          <w:b w:val="0"/>
          <w:sz w:val="24"/>
          <w:szCs w:val="28"/>
          <w:lang w:val="en-US"/>
        </w:rPr>
        <w:t>XVI</w:t>
      </w:r>
      <w:r w:rsidRPr="00C71AA4">
        <w:rPr>
          <w:b w:val="0"/>
          <w:sz w:val="24"/>
          <w:szCs w:val="28"/>
        </w:rPr>
        <w:t xml:space="preserve"> в. Памятники России, включенные ЮНЕСКО в Список всемирного культурного наследия (итоговое обобщение). [1 час]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История Белгородского края с древнейших времён до начала </w:t>
      </w:r>
      <w:r w:rsidRPr="00C71AA4">
        <w:rPr>
          <w:b w:val="0"/>
          <w:sz w:val="24"/>
          <w:szCs w:val="28"/>
          <w:lang w:val="en-US"/>
        </w:rPr>
        <w:t>XVI</w:t>
      </w:r>
      <w:r w:rsidRPr="00C71AA4">
        <w:rPr>
          <w:b w:val="0"/>
          <w:sz w:val="24"/>
          <w:szCs w:val="28"/>
        </w:rPr>
        <w:t xml:space="preserve"> века.</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Заселение нашего края и занятия людей в древности. Религиозные верования наших предков Первобытная история Осколья. Археологические находки и другие источники по истории Белгородского края. </w:t>
      </w:r>
    </w:p>
    <w:p w:rsidR="00D94D0B" w:rsidRPr="00C71AA4" w:rsidRDefault="00D94D0B" w:rsidP="00D94D0B">
      <w:pPr>
        <w:pStyle w:val="3"/>
        <w:spacing w:after="0" w:line="360" w:lineRule="auto"/>
        <w:ind w:firstLine="709"/>
        <w:rPr>
          <w:b w:val="0"/>
          <w:sz w:val="24"/>
          <w:szCs w:val="28"/>
        </w:rPr>
      </w:pPr>
      <w:r w:rsidRPr="00C71AA4">
        <w:rPr>
          <w:b w:val="0"/>
          <w:sz w:val="24"/>
          <w:szCs w:val="28"/>
        </w:rPr>
        <w:t>Основные понятия курса:</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Евразия. Россия.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Соседская община, племя, союз племён, государство, княжество, единое государство, политическая раздробленность, Древнерусское государство, Московское государство.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Князь, династия, ярлык на великое княжение, удельные князья, государь, самодержец, царь, престол, престолонаследие.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Дружина, вече, дань, полюдье, налоги, Боярская дума, местничество, система кормления.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Политика, внутренняя политика, междоусобные войны, закон.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Международные отношения, внешняя политика государства, путь «из варяг в греки», ордены крестоносцев, Золотая Орда.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Состав населения: землевладельцы-бояре, дворяне; земледельцы-общинники, «люди», крестьяне, крепостные крестьяне; горожане-ремесленники, торговые люди; посадские люди; холопы.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Народы, древнерусская народность, национальности.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Хозяйственное развитие, сельское хозяйство, ремесленное производство, внутренняя и внешняя торговля.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Язычество, христианство, православие, церковь, патриарх, митрополит, чёрное и белое духовенство, монастыри, священнослужитель, святые.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Культура, культурное наследие, памятники культурного наследия, быт, повседневная жизнь, традиции, обычаи, обряды, нравственные ценности, произведения искусства, виды искусства, литературные памятники, фольклор, летописание, храмы, иконы, фрески.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7 класс История России </w:t>
      </w:r>
      <w:r w:rsidRPr="00C71AA4">
        <w:rPr>
          <w:b w:val="0"/>
          <w:sz w:val="24"/>
          <w:szCs w:val="28"/>
          <w:lang w:val="en-US"/>
        </w:rPr>
        <w:t>XVI</w:t>
      </w:r>
      <w:r w:rsidRPr="00C71AA4">
        <w:rPr>
          <w:b w:val="0"/>
          <w:sz w:val="24"/>
          <w:szCs w:val="28"/>
        </w:rPr>
        <w:t>-</w:t>
      </w:r>
      <w:r w:rsidRPr="00C71AA4">
        <w:rPr>
          <w:b w:val="0"/>
          <w:sz w:val="24"/>
          <w:szCs w:val="28"/>
          <w:lang w:val="en-US"/>
        </w:rPr>
        <w:t>XVIII</w:t>
      </w:r>
      <w:r w:rsidRPr="00C71AA4">
        <w:rPr>
          <w:b w:val="0"/>
          <w:sz w:val="24"/>
          <w:szCs w:val="28"/>
        </w:rPr>
        <w:t xml:space="preserve"> ВВ. (не менее 44 часов)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Российское государство в </w:t>
      </w:r>
      <w:r w:rsidRPr="00C71AA4">
        <w:rPr>
          <w:b w:val="0"/>
          <w:sz w:val="24"/>
          <w:szCs w:val="28"/>
          <w:lang w:val="en-US"/>
        </w:rPr>
        <w:t>XVI</w:t>
      </w:r>
      <w:r w:rsidRPr="00C71AA4">
        <w:rPr>
          <w:b w:val="0"/>
          <w:sz w:val="24"/>
          <w:szCs w:val="28"/>
        </w:rPr>
        <w:t>-</w:t>
      </w:r>
      <w:r w:rsidRPr="00C71AA4">
        <w:rPr>
          <w:b w:val="0"/>
          <w:sz w:val="24"/>
          <w:szCs w:val="28"/>
          <w:lang w:val="en-US"/>
        </w:rPr>
        <w:t>XVII</w:t>
      </w:r>
      <w:r w:rsidRPr="00C71AA4">
        <w:rPr>
          <w:b w:val="0"/>
          <w:sz w:val="24"/>
          <w:szCs w:val="28"/>
        </w:rPr>
        <w:t xml:space="preserve"> вв. (12 часов)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Важнейшие исторические процессы и явления, происходившие в Евразии. Рост территории России в начале </w:t>
      </w:r>
      <w:r w:rsidRPr="00C71AA4">
        <w:rPr>
          <w:b w:val="0"/>
          <w:sz w:val="24"/>
          <w:szCs w:val="28"/>
          <w:lang w:val="en-US"/>
        </w:rPr>
        <w:t>XVI</w:t>
      </w:r>
      <w:r w:rsidRPr="00C71AA4">
        <w:rPr>
          <w:b w:val="0"/>
          <w:sz w:val="24"/>
          <w:szCs w:val="28"/>
        </w:rPr>
        <w:t xml:space="preserve"> - Х</w:t>
      </w:r>
      <w:r w:rsidRPr="00C71AA4">
        <w:rPr>
          <w:b w:val="0"/>
          <w:sz w:val="24"/>
          <w:szCs w:val="28"/>
          <w:lang w:val="en-US"/>
        </w:rPr>
        <w:t>II</w:t>
      </w:r>
      <w:r w:rsidRPr="00C71AA4">
        <w:rPr>
          <w:b w:val="0"/>
          <w:sz w:val="24"/>
          <w:szCs w:val="28"/>
        </w:rPr>
        <w:t xml:space="preserve"> в. Источники по истории России </w:t>
      </w:r>
      <w:r w:rsidRPr="00C71AA4">
        <w:rPr>
          <w:b w:val="0"/>
          <w:sz w:val="24"/>
          <w:szCs w:val="28"/>
          <w:lang w:val="en-US"/>
        </w:rPr>
        <w:t>XVI</w:t>
      </w:r>
      <w:r w:rsidRPr="00C71AA4">
        <w:rPr>
          <w:b w:val="0"/>
          <w:sz w:val="24"/>
          <w:szCs w:val="28"/>
        </w:rPr>
        <w:t>-</w:t>
      </w:r>
      <w:r w:rsidRPr="00C71AA4">
        <w:rPr>
          <w:b w:val="0"/>
          <w:sz w:val="24"/>
          <w:szCs w:val="28"/>
          <w:lang w:val="en-US"/>
        </w:rPr>
        <w:t>XVII</w:t>
      </w:r>
      <w:r w:rsidRPr="00C71AA4">
        <w:rPr>
          <w:b w:val="0"/>
          <w:sz w:val="24"/>
          <w:szCs w:val="28"/>
        </w:rPr>
        <w:t xml:space="preserve"> вв.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Россия при Иване </w:t>
      </w:r>
      <w:r w:rsidRPr="00C71AA4">
        <w:rPr>
          <w:b w:val="0"/>
          <w:sz w:val="24"/>
          <w:szCs w:val="28"/>
          <w:lang w:val="en-US"/>
        </w:rPr>
        <w:t>IV</w:t>
      </w:r>
      <w:r w:rsidRPr="00C71AA4">
        <w:rPr>
          <w:b w:val="0"/>
          <w:sz w:val="24"/>
          <w:szCs w:val="28"/>
        </w:rPr>
        <w:t xml:space="preserve">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Политическая жизнь. Венчание Ивана </w:t>
      </w:r>
      <w:r w:rsidRPr="00C71AA4">
        <w:rPr>
          <w:b w:val="0"/>
          <w:sz w:val="24"/>
          <w:szCs w:val="28"/>
          <w:lang w:val="en-US"/>
        </w:rPr>
        <w:t>IV</w:t>
      </w:r>
      <w:r w:rsidRPr="00C71AA4">
        <w:rPr>
          <w:b w:val="0"/>
          <w:sz w:val="24"/>
          <w:szCs w:val="28"/>
        </w:rPr>
        <w:t xml:space="preserve"> на царство. Реформы 50-60-х гг. </w:t>
      </w:r>
      <w:r w:rsidRPr="00C71AA4">
        <w:rPr>
          <w:b w:val="0"/>
          <w:sz w:val="24"/>
          <w:szCs w:val="28"/>
          <w:lang w:val="en-US"/>
        </w:rPr>
        <w:t>XVI</w:t>
      </w:r>
      <w:r w:rsidRPr="00C71AA4">
        <w:rPr>
          <w:b w:val="0"/>
          <w:sz w:val="24"/>
          <w:szCs w:val="28"/>
        </w:rPr>
        <w:t xml:space="preserve"> в. Судебник 1550 г. Становление сословно-представительной монархии. Приказы, местное управление, войско. Укрепление церкви. Опричнина.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Расширение территории Российского государства во второй половине </w:t>
      </w:r>
      <w:r w:rsidRPr="00C71AA4">
        <w:rPr>
          <w:b w:val="0"/>
          <w:sz w:val="24"/>
          <w:szCs w:val="28"/>
          <w:lang w:val="en-US"/>
        </w:rPr>
        <w:t>XVI</w:t>
      </w:r>
      <w:r w:rsidRPr="00C71AA4">
        <w:rPr>
          <w:b w:val="0"/>
          <w:sz w:val="24"/>
          <w:szCs w:val="28"/>
        </w:rPr>
        <w:t xml:space="preserve"> в. Ливонская война.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Жизнь и деятельность разных слоёв общества. Социальный и этнический состав населения. Права и обязанности разных слоёв населения и взаимоотношения между ними. Сохранение общины, усиление зависимости крестьян. Заповедные лета.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Хозяйственная жизнь в </w:t>
      </w:r>
      <w:r w:rsidRPr="00C71AA4">
        <w:rPr>
          <w:b w:val="0"/>
          <w:sz w:val="24"/>
          <w:szCs w:val="28"/>
          <w:lang w:val="en-US"/>
        </w:rPr>
        <w:t>XVI</w:t>
      </w:r>
      <w:r w:rsidRPr="00C71AA4">
        <w:rPr>
          <w:b w:val="0"/>
          <w:sz w:val="24"/>
          <w:szCs w:val="28"/>
        </w:rPr>
        <w:t xml:space="preserve"> в. Хозяйство боярской вотчины. Расширение торговых связей. Деятельность Строгановых и других видных предпринимателей.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Повседневная жизнь. Нравственные ценности и представления людей того времени о жизни, богатстве и власти. Жития святых и их воспитательное значение. Домострой о нормах жизни горожан </w:t>
      </w:r>
      <w:r w:rsidRPr="00C71AA4">
        <w:rPr>
          <w:b w:val="0"/>
          <w:sz w:val="24"/>
          <w:szCs w:val="28"/>
          <w:lang w:val="en-US"/>
        </w:rPr>
        <w:t>XVI</w:t>
      </w:r>
      <w:r w:rsidRPr="00C71AA4">
        <w:rPr>
          <w:b w:val="0"/>
          <w:sz w:val="24"/>
          <w:szCs w:val="28"/>
        </w:rPr>
        <w:t xml:space="preserve"> в. Традиционный быт разных слоёв населения.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Особенности развития культуры и культурное наследие </w:t>
      </w:r>
      <w:r w:rsidRPr="00C71AA4">
        <w:rPr>
          <w:b w:val="0"/>
          <w:sz w:val="24"/>
          <w:szCs w:val="28"/>
          <w:lang w:val="en-US"/>
        </w:rPr>
        <w:t>XVI</w:t>
      </w:r>
      <w:r w:rsidRPr="00C71AA4">
        <w:rPr>
          <w:b w:val="0"/>
          <w:sz w:val="24"/>
          <w:szCs w:val="28"/>
        </w:rPr>
        <w:t xml:space="preserve"> в. Летописные своды. Появление новых литературных жанров (путевых записок, публицистики). Литературные памятники. Начало книгопечатания. И. Фёдоров. Изделия декоративно-прикладного искусства. Развитие зодчества. Памятники архитектуры (церковь Вознесения в Коломенском, собор Василия Блаженного на Красной площади и другиеЖивописные произведения (иконы, фрески). ДионисийПамятники культурного наследия </w:t>
      </w:r>
      <w:r w:rsidRPr="00C71AA4">
        <w:rPr>
          <w:b w:val="0"/>
          <w:sz w:val="24"/>
          <w:szCs w:val="28"/>
          <w:lang w:val="en-US"/>
        </w:rPr>
        <w:t>XVI</w:t>
      </w:r>
      <w:r w:rsidRPr="00C71AA4">
        <w:rPr>
          <w:b w:val="0"/>
          <w:sz w:val="24"/>
          <w:szCs w:val="28"/>
        </w:rPr>
        <w:t xml:space="preserve"> в.: их роль в жизни человека того времени и значение для людей </w:t>
      </w:r>
      <w:r w:rsidRPr="00C71AA4">
        <w:rPr>
          <w:b w:val="0"/>
          <w:sz w:val="24"/>
          <w:szCs w:val="28"/>
          <w:lang w:val="en-US"/>
        </w:rPr>
        <w:t>XXI</w:t>
      </w:r>
      <w:r w:rsidRPr="00C71AA4">
        <w:rPr>
          <w:b w:val="0"/>
          <w:sz w:val="24"/>
          <w:szCs w:val="28"/>
        </w:rPr>
        <w:t xml:space="preserve"> в.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Смутное время в России начала </w:t>
      </w:r>
      <w:r w:rsidRPr="00C71AA4">
        <w:rPr>
          <w:b w:val="0"/>
          <w:sz w:val="24"/>
          <w:szCs w:val="28"/>
          <w:lang w:val="en-US"/>
        </w:rPr>
        <w:t>XVII</w:t>
      </w:r>
      <w:r w:rsidRPr="00C71AA4">
        <w:rPr>
          <w:b w:val="0"/>
          <w:sz w:val="24"/>
          <w:szCs w:val="28"/>
        </w:rPr>
        <w:t xml:space="preserve"> в.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Россия накануне Смуты. Последствия опричнины и Ливонской войны. Пресечение династии Рюриковичей. Правление Бориса Годунова. Учреждение патриаршества. Введение урочных лет. Неурожаи и голод начала </w:t>
      </w:r>
      <w:r w:rsidRPr="00C71AA4">
        <w:rPr>
          <w:b w:val="0"/>
          <w:sz w:val="24"/>
          <w:szCs w:val="28"/>
          <w:lang w:val="en-US"/>
        </w:rPr>
        <w:t>XVII</w:t>
      </w:r>
      <w:r w:rsidRPr="00C71AA4">
        <w:rPr>
          <w:b w:val="0"/>
          <w:sz w:val="24"/>
          <w:szCs w:val="28"/>
        </w:rPr>
        <w:t xml:space="preserve"> в. Недовольство разных слоёв общества. Политика Речи Посполитой и Шведского королевства по отношению к России.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Смутное время. Самозванец Лжедмитрий </w:t>
      </w:r>
      <w:r w:rsidRPr="00C71AA4">
        <w:rPr>
          <w:b w:val="0"/>
          <w:sz w:val="24"/>
          <w:szCs w:val="28"/>
          <w:lang w:val="en-US"/>
        </w:rPr>
        <w:t>I</w:t>
      </w:r>
      <w:r w:rsidRPr="00C71AA4">
        <w:rPr>
          <w:b w:val="0"/>
          <w:sz w:val="24"/>
          <w:szCs w:val="28"/>
        </w:rPr>
        <w:t xml:space="preserve">, его поход наМоскву. Царствование Лжедмитрия 1. Воцарение </w:t>
      </w:r>
      <w:r w:rsidRPr="00C71AA4">
        <w:rPr>
          <w:b w:val="0"/>
          <w:sz w:val="24"/>
          <w:szCs w:val="28"/>
          <w:lang w:val="en-US"/>
        </w:rPr>
        <w:t>Bac</w:t>
      </w:r>
      <w:r w:rsidRPr="00C71AA4">
        <w:rPr>
          <w:b w:val="0"/>
          <w:sz w:val="24"/>
          <w:szCs w:val="28"/>
        </w:rPr>
        <w:t xml:space="preserve">илия Шуйского. Восстание И. Болотникова. Лжедмирий </w:t>
      </w:r>
      <w:r w:rsidRPr="00C71AA4">
        <w:rPr>
          <w:b w:val="0"/>
          <w:sz w:val="24"/>
          <w:szCs w:val="28"/>
          <w:lang w:val="en-US"/>
        </w:rPr>
        <w:t>II</w:t>
      </w:r>
      <w:r w:rsidRPr="00C71AA4">
        <w:rPr>
          <w:b w:val="0"/>
          <w:sz w:val="24"/>
          <w:szCs w:val="28"/>
        </w:rPr>
        <w:t xml:space="preserve">. Шведы на северо-западе России. Польская интервенция. «Семибоярщина». Народное ополчение. К. </w:t>
      </w:r>
      <w:r w:rsidRPr="00C71AA4">
        <w:rPr>
          <w:b w:val="0"/>
          <w:sz w:val="24"/>
          <w:szCs w:val="28"/>
          <w:lang w:val="en-US"/>
        </w:rPr>
        <w:t>M</w:t>
      </w:r>
      <w:r w:rsidRPr="00C71AA4">
        <w:rPr>
          <w:b w:val="0"/>
          <w:sz w:val="24"/>
          <w:szCs w:val="28"/>
        </w:rPr>
        <w:t xml:space="preserve">инин. Д. Пожарский. Последствия Смуты.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Россия в </w:t>
      </w:r>
      <w:r w:rsidRPr="00C71AA4">
        <w:rPr>
          <w:b w:val="0"/>
          <w:sz w:val="24"/>
          <w:szCs w:val="28"/>
          <w:lang w:val="en-US"/>
        </w:rPr>
        <w:t>XVII</w:t>
      </w:r>
      <w:r w:rsidRPr="00C71AA4">
        <w:rPr>
          <w:b w:val="0"/>
          <w:sz w:val="24"/>
          <w:szCs w:val="28"/>
        </w:rPr>
        <w:t xml:space="preserve"> в.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Политическая жизнь. Земский собор 1613 г. Воцарение династии Романовых. Царь Михаил Федорович. Патриарх Филарет. Восстановление экономики. Договоры </w:t>
      </w:r>
      <w:r w:rsidRPr="00C71AA4">
        <w:rPr>
          <w:b w:val="0"/>
          <w:sz w:val="24"/>
          <w:szCs w:val="28"/>
          <w:lang w:val="en-US"/>
        </w:rPr>
        <w:t>c</w:t>
      </w:r>
      <w:r w:rsidRPr="00C71AA4">
        <w:rPr>
          <w:b w:val="0"/>
          <w:sz w:val="24"/>
          <w:szCs w:val="28"/>
        </w:rPr>
        <w:t xml:space="preserve">о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Шведским королевством и Речью Посполитой,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Царь Алексей Михайлович. Начало оформления абсолютной монархии. Соборное уложение 1649 г. Центральные и местные органы управления. Приказная система.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Раскол в Русской Православной Церкви. Аввакум и Никон.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Торговые и культурные связи с Европой. Присоединение Левобережной Украины к России. Войны с Речью Посполитой и Шведским королевством. Борьба с Турци-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ей и Крымским ханством.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Жизнь и деятельность различных слоёв общества.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Национальный состав населения. Изменения в социальном составе населения. Права и обязанности различных слоев населения. Крепостные крестьяне и землевладельцы. Укрепление крепостного права. Прикрепление горожан к посадам. Народные волнения. Медный бунт. Восстание Степана Разина. Старообрядчество.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Хозяйственная жизнь: традиционные и новые черты. Освоение Сибири, Камчатки, Дальнего Востока. Повседневная жизнь: традиционные представления о мире, о нравственных ценностях; изменение представлений о пространстве и времени. Быт черносошных и крепостных крестьян, помещиков и вотчинников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Проникновение элементов западного образа жизни в быт царской семьи и придворного окружения. Праздники. Развлечения. Немецкая слобода в Москве. Облик и городское хозяйство Москвы. Быт народов России.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Особенности развития культуры и культурное наследие </w:t>
      </w:r>
      <w:r w:rsidRPr="00C71AA4">
        <w:rPr>
          <w:b w:val="0"/>
          <w:sz w:val="24"/>
          <w:szCs w:val="28"/>
          <w:lang w:val="en-US"/>
        </w:rPr>
        <w:t>XVII</w:t>
      </w:r>
      <w:r w:rsidRPr="00C71AA4">
        <w:rPr>
          <w:b w:val="0"/>
          <w:sz w:val="24"/>
          <w:szCs w:val="28"/>
        </w:rPr>
        <w:t xml:space="preserve"> в. Появление новых литературных жанров. Литературные памятники (записанные фольклорные произведения, сатирические повести, «Синопсис» - первое изложение истории России). Учебные заведения - Славяно-греко-латинская академия в Москве, школы. Развитие нового архитектурного стиля (московское барокко). Архитектурные памятники Москвы и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других городов, монастырей. Иконы. С. Ушаков. Зарождение нового живописного жанра: парсуны. Памятники культурного наследия Российского государства </w:t>
      </w:r>
      <w:r w:rsidRPr="00C71AA4">
        <w:rPr>
          <w:b w:val="0"/>
          <w:sz w:val="24"/>
          <w:szCs w:val="28"/>
          <w:lang w:val="en-US"/>
        </w:rPr>
        <w:t>XVII</w:t>
      </w:r>
      <w:r w:rsidRPr="00C71AA4">
        <w:rPr>
          <w:b w:val="0"/>
          <w:sz w:val="24"/>
          <w:szCs w:val="28"/>
        </w:rPr>
        <w:t xml:space="preserve"> в.: их роль в жизни человека того времени и значение для людей ХХ</w:t>
      </w:r>
      <w:r w:rsidRPr="00C71AA4">
        <w:rPr>
          <w:b w:val="0"/>
          <w:sz w:val="24"/>
          <w:szCs w:val="28"/>
          <w:lang w:val="en-US"/>
        </w:rPr>
        <w:t>I</w:t>
      </w:r>
      <w:r w:rsidRPr="00C71AA4">
        <w:rPr>
          <w:b w:val="0"/>
          <w:sz w:val="24"/>
          <w:szCs w:val="28"/>
        </w:rPr>
        <w:t xml:space="preserve"> в.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Наш край в </w:t>
      </w:r>
      <w:r w:rsidRPr="00C71AA4">
        <w:rPr>
          <w:b w:val="0"/>
          <w:sz w:val="24"/>
          <w:szCs w:val="28"/>
          <w:lang w:val="en-US"/>
        </w:rPr>
        <w:t>XVI</w:t>
      </w:r>
      <w:r w:rsidRPr="00C71AA4">
        <w:rPr>
          <w:b w:val="0"/>
          <w:sz w:val="24"/>
          <w:szCs w:val="28"/>
        </w:rPr>
        <w:t>-</w:t>
      </w:r>
      <w:r w:rsidRPr="00C71AA4">
        <w:rPr>
          <w:b w:val="0"/>
          <w:sz w:val="24"/>
          <w:szCs w:val="28"/>
          <w:lang w:val="en-US"/>
        </w:rPr>
        <w:t>XVII</w:t>
      </w:r>
      <w:r w:rsidRPr="00C71AA4">
        <w:rPr>
          <w:b w:val="0"/>
          <w:sz w:val="24"/>
          <w:szCs w:val="28"/>
        </w:rPr>
        <w:t xml:space="preserve"> вв.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Значение периода </w:t>
      </w:r>
      <w:r w:rsidRPr="00C71AA4">
        <w:rPr>
          <w:b w:val="0"/>
          <w:sz w:val="24"/>
          <w:szCs w:val="28"/>
          <w:lang w:val="en-US"/>
        </w:rPr>
        <w:t>XVI</w:t>
      </w:r>
      <w:r w:rsidRPr="00C71AA4">
        <w:rPr>
          <w:b w:val="0"/>
          <w:sz w:val="24"/>
          <w:szCs w:val="28"/>
        </w:rPr>
        <w:t>-</w:t>
      </w:r>
      <w:r w:rsidRPr="00C71AA4">
        <w:rPr>
          <w:b w:val="0"/>
          <w:sz w:val="24"/>
          <w:szCs w:val="28"/>
          <w:lang w:val="en-US"/>
        </w:rPr>
        <w:t>XVII</w:t>
      </w:r>
      <w:r w:rsidRPr="00C71AA4">
        <w:rPr>
          <w:b w:val="0"/>
          <w:sz w:val="24"/>
          <w:szCs w:val="28"/>
        </w:rPr>
        <w:t xml:space="preserve"> вв. в истории России (итоговое обобщение). [1 час]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Российская империя в </w:t>
      </w:r>
      <w:r w:rsidRPr="00C71AA4">
        <w:rPr>
          <w:b w:val="0"/>
          <w:sz w:val="24"/>
          <w:szCs w:val="28"/>
          <w:lang w:val="en-US"/>
        </w:rPr>
        <w:t>XVIII</w:t>
      </w:r>
      <w:r w:rsidRPr="00C71AA4">
        <w:rPr>
          <w:b w:val="0"/>
          <w:sz w:val="24"/>
          <w:szCs w:val="28"/>
        </w:rPr>
        <w:t xml:space="preserve"> в. (28 часов)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Исторические процессы и явления, происходившие в Западной Европе и России в Х</w:t>
      </w:r>
      <w:r w:rsidRPr="00C71AA4">
        <w:rPr>
          <w:b w:val="0"/>
          <w:sz w:val="24"/>
          <w:szCs w:val="28"/>
          <w:lang w:val="en-US"/>
        </w:rPr>
        <w:t>VI</w:t>
      </w:r>
      <w:r w:rsidRPr="00C71AA4">
        <w:rPr>
          <w:b w:val="0"/>
          <w:sz w:val="24"/>
          <w:szCs w:val="28"/>
        </w:rPr>
        <w:t xml:space="preserve">П в. Рост территории России в </w:t>
      </w:r>
      <w:r w:rsidRPr="00C71AA4">
        <w:rPr>
          <w:b w:val="0"/>
          <w:sz w:val="24"/>
          <w:szCs w:val="28"/>
          <w:lang w:val="en-US"/>
        </w:rPr>
        <w:t>XVIII</w:t>
      </w:r>
      <w:r w:rsidRPr="00C71AA4">
        <w:rPr>
          <w:b w:val="0"/>
          <w:sz w:val="24"/>
          <w:szCs w:val="28"/>
        </w:rPr>
        <w:t xml:space="preserve"> в. Источники по истории России Х</w:t>
      </w:r>
      <w:r w:rsidRPr="00C71AA4">
        <w:rPr>
          <w:b w:val="0"/>
          <w:sz w:val="24"/>
          <w:szCs w:val="28"/>
          <w:lang w:val="en-US"/>
        </w:rPr>
        <w:t>VIII</w:t>
      </w:r>
      <w:r w:rsidRPr="00C71AA4">
        <w:rPr>
          <w:b w:val="0"/>
          <w:sz w:val="24"/>
          <w:szCs w:val="28"/>
        </w:rPr>
        <w:t xml:space="preserve"> в.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Россия при Петре </w:t>
      </w:r>
      <w:r w:rsidRPr="00C71AA4">
        <w:rPr>
          <w:b w:val="0"/>
          <w:sz w:val="24"/>
          <w:szCs w:val="28"/>
          <w:lang w:val="en-US"/>
        </w:rPr>
        <w:t>I</w:t>
      </w:r>
      <w:r w:rsidRPr="00C71AA4">
        <w:rPr>
          <w:b w:val="0"/>
          <w:sz w:val="24"/>
          <w:szCs w:val="28"/>
        </w:rPr>
        <w:t xml:space="preserve">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Политическая жизнь. Первые годы царствования Петра Алексеевича. Деятельность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Петра </w:t>
      </w:r>
      <w:r w:rsidRPr="00C71AA4">
        <w:rPr>
          <w:b w:val="0"/>
          <w:sz w:val="24"/>
          <w:szCs w:val="28"/>
          <w:lang w:val="en-US"/>
        </w:rPr>
        <w:t>I</w:t>
      </w:r>
      <w:r w:rsidRPr="00C71AA4">
        <w:rPr>
          <w:b w:val="0"/>
          <w:sz w:val="24"/>
          <w:szCs w:val="28"/>
        </w:rPr>
        <w:t xml:space="preserve"> - абсолютного монарха. Внешняя политика: Азовские походы; Великое посольство; Северная война. Полтавская битва. Внутренняя политика: укрепление центральной и местной власти; подчинение церкви государству. Провозглашение России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империей; принятие закона о престолонаследии. Новая столица - Санкт-Петербург. Реформы в армии и создание военно-морского флота. Налоги, денежная реформа. </w:t>
      </w:r>
    </w:p>
    <w:p w:rsidR="00D94D0B" w:rsidRPr="00C71AA4" w:rsidRDefault="00D94D0B" w:rsidP="00D94D0B">
      <w:pPr>
        <w:pStyle w:val="3"/>
        <w:spacing w:after="0" w:line="360" w:lineRule="auto"/>
        <w:ind w:firstLine="709"/>
        <w:rPr>
          <w:b w:val="0"/>
          <w:sz w:val="24"/>
          <w:szCs w:val="28"/>
        </w:rPr>
      </w:pPr>
      <w:r w:rsidRPr="00C71AA4">
        <w:rPr>
          <w:b w:val="0"/>
          <w:sz w:val="24"/>
          <w:szCs w:val="28"/>
        </w:rPr>
        <w:t>Жизнь и деятельность различных слоёв общества. Подданные абсолютного монарха. Взаимоотношения в обществе. Землевладельцы-дворяне господствующее, привилегированное сословие. Крепостные крестьяне. Горожане. Купцы. Предприниматели. Зависимые работные люди. Права и обязанности различных слоёв населения. Таб</w:t>
      </w:r>
      <w:r w:rsidRPr="00C71AA4">
        <w:rPr>
          <w:b w:val="0"/>
          <w:sz w:val="24"/>
          <w:szCs w:val="28"/>
          <w:lang w:val="en-US"/>
        </w:rPr>
        <w:t>e</w:t>
      </w:r>
      <w:r w:rsidRPr="00C71AA4">
        <w:rPr>
          <w:b w:val="0"/>
          <w:sz w:val="24"/>
          <w:szCs w:val="28"/>
        </w:rPr>
        <w:t xml:space="preserve">ль о рангах. Подушная подать. Повинности. Приглашение иностранцев в Россию, их положение в обществе. Недовольство преобразованиями в российском обществе. </w:t>
      </w:r>
      <w:r w:rsidRPr="00C71AA4">
        <w:rPr>
          <w:b w:val="0"/>
          <w:sz w:val="24"/>
          <w:szCs w:val="28"/>
          <w:lang w:val="en-US"/>
        </w:rPr>
        <w:t>H</w:t>
      </w:r>
      <w:r w:rsidRPr="00C71AA4">
        <w:rPr>
          <w:b w:val="0"/>
          <w:sz w:val="24"/>
          <w:szCs w:val="28"/>
        </w:rPr>
        <w:t xml:space="preserve">ародные выступления. Подавление восстания К Булавина.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Хозяйственная жизнь: традиционный характер земледелия и нововведения в сельском хозяйстве. Казённые и частные заводы - мануфактуры. Деятельность Демидовых. Верфи. Торговля.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Повседневная жизнь: традиционные религиозные представления о мире; распространение научных взглядов на природу и человека; отношение к человеку, человеческой жизни. Нравственные ценности людей того времени. «Юности честное зерцало». Введение нового летосчисления. Новые праздники, развлечения. Создание облика новой столицы. Быт её жителей. Быт народов России.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Особенности развития культуры и культурное наследие первой четверти </w:t>
      </w:r>
      <w:r w:rsidRPr="00C71AA4">
        <w:rPr>
          <w:b w:val="0"/>
          <w:sz w:val="24"/>
          <w:szCs w:val="28"/>
          <w:lang w:val="en-US"/>
        </w:rPr>
        <w:t>XVIII</w:t>
      </w:r>
      <w:r w:rsidRPr="00C71AA4">
        <w:rPr>
          <w:b w:val="0"/>
          <w:sz w:val="24"/>
          <w:szCs w:val="28"/>
        </w:rPr>
        <w:t xml:space="preserve"> в. Традиционная культура в провинции и культура столичного города. культура разных слоёв общества, культурные связи с Европой. Просвещение: гражданский шрифт, типографии, частные библиотеки, газета «Ведомости», первый музей. Образование: профессиональные, гарнизонные и цифирные школы, Навигацкая школа в Москве. Указ об основании Академии наук. Новые литературные и живописные жанры. Новый архитектурный стиль («петровское» барокко). Архитектурные памятники Санкт-Петербурга. Д. Трезини. Скульптурные памятники Б.-К Растрелли. Живописные произведения. И. Никитин, А. Матвеев.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Вклад культуры данного периода в дальнейшее развитие культуры России. Памятники культурного наследия Российской империи первой четверти Х</w:t>
      </w:r>
      <w:r w:rsidRPr="00C71AA4">
        <w:rPr>
          <w:b w:val="0"/>
          <w:sz w:val="24"/>
          <w:szCs w:val="28"/>
          <w:lang w:val="en-US"/>
        </w:rPr>
        <w:t>VIII</w:t>
      </w:r>
      <w:r w:rsidRPr="00C71AA4">
        <w:rPr>
          <w:b w:val="0"/>
          <w:sz w:val="24"/>
          <w:szCs w:val="28"/>
        </w:rPr>
        <w:t xml:space="preserve"> в.: их роль в жизни людей того времени и значение для современной культуры.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Эпоха дворцовых переворотов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Политическая жизнь. Борьба аристократических группировок за власть и влияние. Роль гвардии в дворцовых переворотах. Смена власти: от Екатерины 1 до Екатерины </w:t>
      </w:r>
      <w:r w:rsidRPr="00C71AA4">
        <w:rPr>
          <w:b w:val="0"/>
          <w:sz w:val="24"/>
          <w:szCs w:val="28"/>
          <w:lang w:val="en-US"/>
        </w:rPr>
        <w:t>II</w:t>
      </w:r>
      <w:r w:rsidRPr="00C71AA4">
        <w:rPr>
          <w:b w:val="0"/>
          <w:sz w:val="24"/>
          <w:szCs w:val="28"/>
        </w:rPr>
        <w:t xml:space="preserve">. Внутренняя политика: эпоха фаворитизма, расширение привилегий дворянства, «Манифест О вольности дворянства» 1762 г. Внешняя политика: войны с Османской империей и Швецией, вмешательство в польские дела, участие в Семилетней войне.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Жизнь и деятельность различных слоёв общества. Права и обязанности подданных монарха: придворных- вельмож, мелкопоместных дворян, предпринимателей- владельцев заводов, купцов, работных людей, крепостных крестьян, православных и неправославных. Взаимоотношения в обществе.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Хозяйственная деятельность: традиционное земледелие и ремесло; развитие мануфактурного производства, торговли; создание государственных заёмных банков.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Повседневная жизнь: традиционный быт крестьян. Быт привилегированного сословия: столичных и мелкопоместных дворян. Быт солдат, гвардейцев. Архитектура Санкт-Петербурга и Москвы, провинциальных городов. Быт горожан. Праздники, развлечения.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Особенности развития культуры и культурное наследие середины </w:t>
      </w:r>
      <w:r w:rsidRPr="00C71AA4">
        <w:rPr>
          <w:b w:val="0"/>
          <w:sz w:val="24"/>
          <w:szCs w:val="28"/>
          <w:lang w:val="en-US"/>
        </w:rPr>
        <w:t>XVIII</w:t>
      </w:r>
      <w:r w:rsidRPr="00C71AA4">
        <w:rPr>
          <w:b w:val="0"/>
          <w:sz w:val="24"/>
          <w:szCs w:val="28"/>
        </w:rPr>
        <w:t xml:space="preserve"> в. Ориентация императорского двора и придворных на европейскую культуру. Светский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характер образования: закрытое учебное заведение - Сухопутный шляхетский корпус, Московский университет, Академия художеств, гимназия при Академии наук, балетная школа, профессиональные школы. Становление основ российской науки. Академия наук, её состав. М.В. Ломоносов. Научные географические открытия: В. (И.И.) Беринг, С.П.Крашенинников. Развитие русской поэзии. В.К Тредиаковский. Развитие портретной живописи. Архитектурные памятники стиля барокко Ф.-Б. Растрелли. Развитие придворного театра. Влияние данного периода на дальнейшее развитие культуры России. Памятники культурного наследия Российской империи середины </w:t>
      </w:r>
      <w:r w:rsidRPr="00C71AA4">
        <w:rPr>
          <w:b w:val="0"/>
          <w:sz w:val="24"/>
          <w:szCs w:val="28"/>
          <w:lang w:val="en-US"/>
        </w:rPr>
        <w:t>XVIII</w:t>
      </w:r>
      <w:r w:rsidRPr="00C71AA4">
        <w:rPr>
          <w:b w:val="0"/>
          <w:sz w:val="24"/>
          <w:szCs w:val="28"/>
        </w:rPr>
        <w:t xml:space="preserve"> в.: их роль в последующие эпохи.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Россия при Екатерине </w:t>
      </w:r>
      <w:r w:rsidRPr="00C71AA4">
        <w:rPr>
          <w:b w:val="0"/>
          <w:sz w:val="24"/>
          <w:szCs w:val="28"/>
          <w:lang w:val="en-US"/>
        </w:rPr>
        <w:t>II</w:t>
      </w:r>
      <w:r w:rsidRPr="00C71AA4">
        <w:rPr>
          <w:b w:val="0"/>
          <w:sz w:val="24"/>
          <w:szCs w:val="28"/>
        </w:rPr>
        <w:t xml:space="preserve"> и Павле </w:t>
      </w:r>
      <w:r w:rsidRPr="00C71AA4">
        <w:rPr>
          <w:b w:val="0"/>
          <w:sz w:val="24"/>
          <w:szCs w:val="28"/>
          <w:lang w:val="en-US"/>
        </w:rPr>
        <w:t>I</w:t>
      </w:r>
      <w:r w:rsidRPr="00C71AA4">
        <w:rPr>
          <w:b w:val="0"/>
          <w:sz w:val="24"/>
          <w:szCs w:val="28"/>
        </w:rPr>
        <w:t xml:space="preserve">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Политическая жизнь. Екатерина </w:t>
      </w:r>
      <w:r w:rsidRPr="00C71AA4">
        <w:rPr>
          <w:b w:val="0"/>
          <w:sz w:val="24"/>
          <w:szCs w:val="28"/>
          <w:lang w:val="en-US"/>
        </w:rPr>
        <w:t>II</w:t>
      </w:r>
      <w:r w:rsidRPr="00C71AA4">
        <w:rPr>
          <w:b w:val="0"/>
          <w:sz w:val="24"/>
          <w:szCs w:val="28"/>
        </w:rPr>
        <w:t xml:space="preserve"> - просвешенная императрица, её окружение внутренняя политика. Г.А Потёмкин. Секуляризация церковных земель, реформа местного управления - Жалованные грамоты дворянству и городам.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Павел 1 и его политика. Указ о наследовании престола, изменения в положении дворян, крестьян, солдат. Дворцовый переворот (1801).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Внешняя политика во второй половине </w:t>
      </w:r>
      <w:r w:rsidRPr="00C71AA4">
        <w:rPr>
          <w:b w:val="0"/>
          <w:sz w:val="24"/>
          <w:szCs w:val="28"/>
          <w:lang w:val="en-US"/>
        </w:rPr>
        <w:t>XVIII</w:t>
      </w:r>
      <w:r w:rsidRPr="00C71AA4">
        <w:rPr>
          <w:b w:val="0"/>
          <w:sz w:val="24"/>
          <w:szCs w:val="28"/>
        </w:rPr>
        <w:t xml:space="preserve"> в.: русско- турецкие войны, участие в разделах Польши, борьба против революционной Франции. АВ. Суворов. Ф.Ф. Ушаков.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Жизнь и деятельность различных слоёв общества. Многонациональный состав населения. Сословный характер общества, права и обязанности разных сословий.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«Золотой вею&gt; дворянства. Положение в обществе крепостных крестьян, крестьян-отходников, «капиталистых- крестьян, горожан, купцов, предпринимателей, наёмных работных людей, солдат. Народные выступления: крестьянское движение под предводительством Емельяна Пугачёва.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Хозяйственная жизнь: традиционный характер селъского хозяйства; новые явления в сельском хозяйстве - производство сельскохозяйственной продукции на рынок,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рекомендации «Вольного экономического общества" Мануфактурное производство. Внутренняя и внешняя торговля. Главные центры внутренней торговли: Москва, Петербург. Главные внешние порты России: Рига, Петербург. Ассигнационный банк.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Представления о мире разных слоёв населения. Отношение в обществе к человеку, человеческой жизни. Распространение идей Просвещения в дворянской среде.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АН. Радищев. Н.И. Новиков. Нравственные ценности дворянства. Воспитание.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Облик деревни и дворянской усадьбы. Быт крестьян и помещиков. Облик городов и городское хозяйство (Петербург, Москва, провинциальные города). Связи между городами и деревнями: сухопутные дороги, водные пути. Быт горожан. Повседневная культура народов России. Веротерпимость россиян.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Особенности развития культуры и культурное наследие второй половины </w:t>
      </w:r>
      <w:r w:rsidRPr="00C71AA4">
        <w:rPr>
          <w:b w:val="0"/>
          <w:sz w:val="24"/>
          <w:szCs w:val="28"/>
          <w:lang w:val="en-US"/>
        </w:rPr>
        <w:t>XVIII</w:t>
      </w:r>
      <w:r w:rsidRPr="00C71AA4">
        <w:rPr>
          <w:b w:val="0"/>
          <w:sz w:val="24"/>
          <w:szCs w:val="28"/>
        </w:rPr>
        <w:t xml:space="preserve"> в. Распространение идей Просвещения в литературе, искусстве, образовании (народные школы, закрытые сословные учебные заведения - Смольный институт). Дальнейшее развитие основ российской науки: Академия наук, Российская Академия наук. Е.Р. Дашкова, В.Н. Татищев. Развитие технической мысли: изобретения И.И. Ползунова,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И.П. Кулибина. Распространение коллекционирования: Эрмитажная коллекция, частные коллекции вельмож. Крепостные театры. Развитие литературных жанров. Д.И. Фонвизин, Г.Р. Державин. Начало российского профессионального театра. Ф.г. Волков, АП. Сумароков. Развитие крепостных театров. Развитие скульптурного портрета. Ф.И. Шубин. Появление новых живописных жанров. Живописные произведения АП. Лосенко, Д.Г. Левицкого, Ф.С. Рокотова,, В.Л.. Боровиковского. Архитектурные памятники столиц, провинциальных городов, усадебных комплексов. В.И. Баженов, Д. Кваренги, И.Е. Старов, НА. Львов. Музыка. Д.С. Бортнянский. Влияние данного периода на дальнейшее развитие культуры России. Памятники культурного наследия Российской империи второй половины </w:t>
      </w:r>
      <w:r w:rsidRPr="00C71AA4">
        <w:rPr>
          <w:b w:val="0"/>
          <w:sz w:val="24"/>
          <w:szCs w:val="28"/>
          <w:lang w:val="en-US"/>
        </w:rPr>
        <w:t>XVIII</w:t>
      </w:r>
      <w:r w:rsidRPr="00C71AA4">
        <w:rPr>
          <w:b w:val="0"/>
          <w:sz w:val="24"/>
          <w:szCs w:val="28"/>
        </w:rPr>
        <w:t xml:space="preserve"> в.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Наш край в </w:t>
      </w:r>
      <w:r w:rsidRPr="00C71AA4">
        <w:rPr>
          <w:b w:val="0"/>
          <w:sz w:val="24"/>
          <w:szCs w:val="28"/>
          <w:lang w:val="en-US"/>
        </w:rPr>
        <w:t>XVIII</w:t>
      </w:r>
      <w:r w:rsidRPr="00C71AA4">
        <w:rPr>
          <w:b w:val="0"/>
          <w:sz w:val="24"/>
          <w:szCs w:val="28"/>
        </w:rPr>
        <w:t xml:space="preserve"> в.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Значение </w:t>
      </w:r>
      <w:r w:rsidRPr="00C71AA4">
        <w:rPr>
          <w:b w:val="0"/>
          <w:sz w:val="24"/>
          <w:szCs w:val="28"/>
          <w:lang w:val="en-US"/>
        </w:rPr>
        <w:t>XVIII</w:t>
      </w:r>
      <w:r w:rsidRPr="00C71AA4">
        <w:rPr>
          <w:b w:val="0"/>
          <w:sz w:val="24"/>
          <w:szCs w:val="28"/>
        </w:rPr>
        <w:t xml:space="preserve"> в. в истории России.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Общее и особенное в истории Западной Европы и России </w:t>
      </w:r>
      <w:r w:rsidRPr="00C71AA4">
        <w:rPr>
          <w:b w:val="0"/>
          <w:sz w:val="24"/>
          <w:szCs w:val="28"/>
          <w:lang w:val="en-US"/>
        </w:rPr>
        <w:t>XVIII</w:t>
      </w:r>
      <w:r w:rsidRPr="00C71AA4">
        <w:rPr>
          <w:b w:val="0"/>
          <w:sz w:val="24"/>
          <w:szCs w:val="28"/>
        </w:rPr>
        <w:t xml:space="preserve"> в. Памятники России, включённые ЮНЕСКО в Список всемирного культурного наследия (итоговое обобщение). [1 час]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Резерв 2 часа.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Основные понятия курса: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Государственное устройство. Сословно-представительная монархия. Абсолютная монархия. Империя. Символы государства. Регентство. Опричнина. Смутное время. Самозванство. Интервенция. Фаворитизм. Дворцовые перевороты.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Центральные и местные органы управления. Земский собор. Боярская дума. Приказы. Стрелецкое войско. Реформы, преобразования. Сенат, коллегии. Регулярная армия. Гвардия.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Православная церковь. Старообрядчество. Синод. Секуляризация церковны земель.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Социальный состав населения. Сословия. Князья, бояре, служилые дворяне. Подданные монарха. Аристократия. Помещики. Мелкопоместные дворяне. Крепостные крестьяне.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Работные люди. Предприниматели.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Этнический, национальный, многонациональный состав населения.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Бунты, восстания, народные выступления, крестьянское движение.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Экономика. Сельское хозяйство. Натуральное хозяйство. Боярская вотчина. Поместье. Дворянское имение, усадьба. Ремесленное производство. Мануфактурное производство.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Казённые и частные заводы. Верфь. Порт. Товарное производство. Ярмарка. Внешняя и внутренняя торговля.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Культура, культурное наследие, памятники культурного наследия. Повседневная жизнь, быт. Традиции, обряды. Нравственные ценности. Традиционный быт. Европеизация быта.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Виды искусства. Просвещение. Образование. Книгопечатание. Литературные жанры. Архитектурные стили. Живописные жанры. Светский характер культуры, образования. Европейская культура.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История России </w:t>
      </w:r>
      <w:r w:rsidRPr="00C71AA4">
        <w:rPr>
          <w:b w:val="0"/>
          <w:sz w:val="24"/>
          <w:szCs w:val="28"/>
          <w:lang w:val="en-US"/>
        </w:rPr>
        <w:t>XIX</w:t>
      </w:r>
      <w:r w:rsidRPr="00C71AA4">
        <w:rPr>
          <w:b w:val="0"/>
          <w:sz w:val="24"/>
          <w:szCs w:val="28"/>
        </w:rPr>
        <w:t xml:space="preserve"> - начала </w:t>
      </w:r>
      <w:r w:rsidRPr="00C71AA4">
        <w:rPr>
          <w:b w:val="0"/>
          <w:sz w:val="24"/>
          <w:szCs w:val="28"/>
          <w:lang w:val="en-US"/>
        </w:rPr>
        <w:t>XX</w:t>
      </w:r>
      <w:r w:rsidRPr="00C71AA4">
        <w:rPr>
          <w:b w:val="0"/>
          <w:sz w:val="24"/>
          <w:szCs w:val="28"/>
        </w:rPr>
        <w:t xml:space="preserve"> в. (не менее 44 часов)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Введение [1 час]. Источники по истории России </w:t>
      </w:r>
      <w:r w:rsidRPr="00C71AA4">
        <w:rPr>
          <w:b w:val="0"/>
          <w:sz w:val="24"/>
          <w:szCs w:val="28"/>
          <w:lang w:val="en-US"/>
        </w:rPr>
        <w:t>XIX</w:t>
      </w:r>
      <w:r w:rsidRPr="00C71AA4">
        <w:rPr>
          <w:b w:val="0"/>
          <w:sz w:val="24"/>
          <w:szCs w:val="28"/>
        </w:rPr>
        <w:t xml:space="preserve"> - начала ХХ в. Место истории этого периода в изучении прошлого нашего Отечества. Цели изучения курса.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Российская империя к началу </w:t>
      </w:r>
      <w:r w:rsidRPr="00C71AA4">
        <w:rPr>
          <w:b w:val="0"/>
          <w:sz w:val="24"/>
          <w:szCs w:val="28"/>
          <w:lang w:val="en-US"/>
        </w:rPr>
        <w:t>XIX</w:t>
      </w:r>
      <w:r w:rsidRPr="00C71AA4">
        <w:rPr>
          <w:b w:val="0"/>
          <w:sz w:val="24"/>
          <w:szCs w:val="28"/>
        </w:rPr>
        <w:t xml:space="preserve"> в. Территория России и её природный потенциал. Многонациональный состав населения России. Аграрный характер хозяйства. Самодержавная власть в Российской империи. Сословная структура российского общества. Место России на международной арене. Особенности развития России к началу </w:t>
      </w:r>
      <w:r w:rsidRPr="00C71AA4">
        <w:rPr>
          <w:b w:val="0"/>
          <w:sz w:val="24"/>
          <w:szCs w:val="28"/>
          <w:lang w:val="en-US"/>
        </w:rPr>
        <w:t>XIX</w:t>
      </w:r>
      <w:r w:rsidRPr="00C71AA4">
        <w:rPr>
          <w:b w:val="0"/>
          <w:sz w:val="24"/>
          <w:szCs w:val="28"/>
        </w:rPr>
        <w:t xml:space="preserve"> в. вор 1922 г. Локарнские соглашения. Пакт Бриана - Коллога. Деятельность Лиги Наций.</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ел 1. Российская империя в первой половине </w:t>
      </w:r>
      <w:r w:rsidRPr="00C71AA4">
        <w:rPr>
          <w:b w:val="0"/>
          <w:sz w:val="24"/>
          <w:szCs w:val="28"/>
          <w:lang w:val="en-US"/>
        </w:rPr>
        <w:t>XIX</w:t>
      </w:r>
      <w:r w:rsidRPr="00C71AA4">
        <w:rPr>
          <w:b w:val="0"/>
          <w:sz w:val="24"/>
          <w:szCs w:val="28"/>
        </w:rPr>
        <w:t xml:space="preserve"> в. (17 часов)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Внутренняя политика Александра </w:t>
      </w:r>
      <w:r w:rsidRPr="00C71AA4">
        <w:rPr>
          <w:b w:val="0"/>
          <w:sz w:val="24"/>
          <w:szCs w:val="28"/>
          <w:lang w:val="en-US"/>
        </w:rPr>
        <w:t>I</w:t>
      </w:r>
      <w:r w:rsidRPr="00C71AA4">
        <w:rPr>
          <w:b w:val="0"/>
          <w:sz w:val="24"/>
          <w:szCs w:val="28"/>
        </w:rPr>
        <w:t xml:space="preserve">. Император Александр 1. Либеральные планы государственных преобразований. М.М. Сперанский. Учреждение министерств.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Создание Государственного совета. Аграрный вопрос в политике Александра 1. Усиление консервативных тенденций во внутренней политике к началу 20-х гг. </w:t>
      </w:r>
      <w:r w:rsidRPr="00C71AA4">
        <w:rPr>
          <w:b w:val="0"/>
          <w:sz w:val="24"/>
          <w:szCs w:val="28"/>
          <w:lang w:val="en-US"/>
        </w:rPr>
        <w:t>XIX</w:t>
      </w:r>
      <w:r w:rsidRPr="00C71AA4">
        <w:rPr>
          <w:b w:val="0"/>
          <w:sz w:val="24"/>
          <w:szCs w:val="28"/>
        </w:rPr>
        <w:t xml:space="preserve"> в.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А,А, Аракчеев. Военные поселения.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Россия в системе международных отношений начала </w:t>
      </w:r>
      <w:r w:rsidRPr="00C71AA4">
        <w:rPr>
          <w:b w:val="0"/>
          <w:sz w:val="24"/>
          <w:szCs w:val="28"/>
          <w:lang w:val="en-US"/>
        </w:rPr>
        <w:t>XIX</w:t>
      </w:r>
      <w:r w:rsidRPr="00C71AA4">
        <w:rPr>
          <w:b w:val="0"/>
          <w:sz w:val="24"/>
          <w:szCs w:val="28"/>
        </w:rPr>
        <w:t xml:space="preserve"> в. Основные направления внешней политики Александра 1. Отечественная война 1812 г. Причины и начало военных действий. М.Б. Барклай-де-Толли. П.И. Багратион. М.И. Кутузов. Бородинская битва. Рост сплоченности российского общества в условиях внешней опасности. Народный характер войны. Традиции народного сопротивления иноземному вторжению. Д.В. Давыдов. Изгнание наполеоновских войск из России. Причины и значение победы России в Отечественной войне. Патриотизм и воинский долг в понимании участников войны 1812 г. Влияние войны на российское общество. Заграничные походы русской армии. </w:t>
      </w:r>
      <w:r w:rsidRPr="00C71AA4">
        <w:rPr>
          <w:b w:val="0"/>
          <w:sz w:val="24"/>
          <w:szCs w:val="28"/>
          <w:lang w:val="en-US"/>
        </w:rPr>
        <w:t>Be</w:t>
      </w:r>
      <w:r w:rsidRPr="00C71AA4">
        <w:rPr>
          <w:b w:val="0"/>
          <w:sz w:val="24"/>
          <w:szCs w:val="28"/>
        </w:rPr>
        <w:t xml:space="preserve">нский конгресс. Создание Священного союза. Возрастание роли России на международной арене.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Общественная мысль и общественное движение России в первой четверти </w:t>
      </w:r>
      <w:r w:rsidRPr="00C71AA4">
        <w:rPr>
          <w:b w:val="0"/>
          <w:sz w:val="24"/>
          <w:szCs w:val="28"/>
          <w:lang w:val="en-US"/>
        </w:rPr>
        <w:t>XIX</w:t>
      </w:r>
      <w:r w:rsidRPr="00C71AA4">
        <w:rPr>
          <w:b w:val="0"/>
          <w:sz w:val="24"/>
          <w:szCs w:val="28"/>
        </w:rPr>
        <w:t xml:space="preserve"> в. Рост национального самосознания российского общества в первой половине </w:t>
      </w:r>
      <w:r w:rsidRPr="00C71AA4">
        <w:rPr>
          <w:b w:val="0"/>
          <w:sz w:val="24"/>
          <w:szCs w:val="28"/>
          <w:lang w:val="en-US"/>
        </w:rPr>
        <w:t>XIX</w:t>
      </w:r>
      <w:r w:rsidRPr="00C71AA4">
        <w:rPr>
          <w:b w:val="0"/>
          <w:sz w:val="24"/>
          <w:szCs w:val="28"/>
        </w:rPr>
        <w:t xml:space="preserve"> в.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Либеральные и консервативные идеи в российском обществе. Причины движения декабристов. Первые дворянские тайные организации. Северное и Южное общества и их программы. п.и. Пестель. Н.М. Муравьёв. КФ. Рылеев. Восстание на Сенатской площади в Петербурге 14 декабря 1825 г. Восстание Черниговского полка. Подавление движения декабристов. Патриотизм, гражданский долг, дворянская честь в понимании декабристов.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Внутренняя политика Николая 1. Николай </w:t>
      </w:r>
      <w:r w:rsidRPr="00C71AA4">
        <w:rPr>
          <w:b w:val="0"/>
          <w:sz w:val="24"/>
          <w:szCs w:val="28"/>
          <w:lang w:val="en-US"/>
        </w:rPr>
        <w:t>I</w:t>
      </w:r>
      <w:r w:rsidRPr="00C71AA4">
        <w:rPr>
          <w:b w:val="0"/>
          <w:sz w:val="24"/>
          <w:szCs w:val="28"/>
        </w:rPr>
        <w:t xml:space="preserve">. Кодификация законов Российской империи. Третье отделение Собственной его императорского величества канцелярии.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АХ. Бенкендорф. Усиление политического надзора над российским обществом. Цензура. Бюрократизация государственного аппарата. Реформа управления государственными крестьянами. П.Д. Киселёв. Протекционистская политика. Денежная реформа.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Общественная мысль и общественное движение во второй четверти </w:t>
      </w:r>
      <w:r w:rsidRPr="00C71AA4">
        <w:rPr>
          <w:b w:val="0"/>
          <w:sz w:val="24"/>
          <w:szCs w:val="28"/>
          <w:lang w:val="en-US"/>
        </w:rPr>
        <w:t>XIX</w:t>
      </w:r>
      <w:r w:rsidRPr="00C71AA4">
        <w:rPr>
          <w:b w:val="0"/>
          <w:sz w:val="24"/>
          <w:szCs w:val="28"/>
        </w:rPr>
        <w:t xml:space="preserve"> в. Историческая судьба России и антикрепостнические идеи в общественном сознании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россиян. Теория официальной народности. С.С, Уваров. Славянофилы и западники.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ПЯ. Чаадаев. Зарождение идей русского социализма. в.г. Белинский. АИ. Герцев.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Петрашевцы.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Россия в системе международных отношений второй четверти </w:t>
      </w:r>
      <w:r w:rsidRPr="00C71AA4">
        <w:rPr>
          <w:b w:val="0"/>
          <w:sz w:val="24"/>
          <w:szCs w:val="28"/>
          <w:lang w:val="en-US"/>
        </w:rPr>
        <w:t>XIX</w:t>
      </w:r>
      <w:r w:rsidRPr="00C71AA4">
        <w:rPr>
          <w:b w:val="0"/>
          <w:sz w:val="24"/>
          <w:szCs w:val="28"/>
        </w:rPr>
        <w:t xml:space="preserve"> в. Основные направления внешней политики Николая </w:t>
      </w:r>
      <w:r w:rsidRPr="00C71AA4">
        <w:rPr>
          <w:b w:val="0"/>
          <w:sz w:val="24"/>
          <w:szCs w:val="28"/>
          <w:lang w:val="en-US"/>
        </w:rPr>
        <w:t>I</w:t>
      </w:r>
      <w:r w:rsidRPr="00C71AA4">
        <w:rPr>
          <w:b w:val="0"/>
          <w:sz w:val="24"/>
          <w:szCs w:val="28"/>
        </w:rPr>
        <w:t xml:space="preserve">. Крымская война 1854-1856 гг. Причины, участники и их цели. Синопское сражение. П.С. Нахимов. Военные действия на фронтах Крымской войны. Оборона Севастополя. В.А Корнилов. Понятие воинской чести, доблести и солдатского долга защитников Севастополя. Парижский мир. Причины и последствия поражения России в войне.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Экономическое развитие России в первой половине </w:t>
      </w:r>
      <w:r w:rsidRPr="00C71AA4">
        <w:rPr>
          <w:b w:val="0"/>
          <w:sz w:val="24"/>
          <w:szCs w:val="28"/>
          <w:lang w:val="en-US"/>
        </w:rPr>
        <w:t>XIX</w:t>
      </w:r>
      <w:r w:rsidRPr="00C71AA4">
        <w:rPr>
          <w:b w:val="0"/>
          <w:sz w:val="24"/>
          <w:szCs w:val="28"/>
        </w:rPr>
        <w:t xml:space="preserve"> в. Аграрное хозяйство России. Ремесло и кустарное производство. Развитие промышленности и транспорта.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Начало промышленного переворота, его особенности в России. Внутренняя и внешняя торговля. Противоречия в экономическом развитии России.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Социальное развитие в первой половине </w:t>
      </w:r>
      <w:r w:rsidRPr="00C71AA4">
        <w:rPr>
          <w:b w:val="0"/>
          <w:sz w:val="24"/>
          <w:szCs w:val="28"/>
          <w:lang w:val="en-US"/>
        </w:rPr>
        <w:t>XIX</w:t>
      </w:r>
      <w:r w:rsidRPr="00C71AA4">
        <w:rPr>
          <w:b w:val="0"/>
          <w:sz w:val="24"/>
          <w:szCs w:val="28"/>
        </w:rPr>
        <w:t xml:space="preserve"> в. Изменения в положении сословий российского общества. Дворянство - главная опора самодержавия. Расслоение в дворянском сословии. Духовенство и его влияние в обществе. Купечество. Переход купечества к занятиям промышленностью. Рост мещанства. Крестьянство. Рост отходничества. Ценностные представления основных сословий российского общества.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Территориальный рост России и национальная политика государства в первой половине </w:t>
      </w:r>
      <w:r w:rsidRPr="00C71AA4">
        <w:rPr>
          <w:b w:val="0"/>
          <w:sz w:val="24"/>
          <w:szCs w:val="28"/>
          <w:lang w:val="en-US"/>
        </w:rPr>
        <w:t>XIX</w:t>
      </w:r>
      <w:r w:rsidRPr="00C71AA4">
        <w:rPr>
          <w:b w:val="0"/>
          <w:sz w:val="24"/>
          <w:szCs w:val="28"/>
        </w:rPr>
        <w:t xml:space="preserve"> в. Народы Украины, Прибалтики, Финляндии и Польши в составе Российской империи. Конституционное законодательство в Польше и Финляндии. Польское восстание 1830-1831 гг. Вхождение Грузии и Бессарабии в состав России. Кавказская война 1816-1864 гг. АЛ. Ермолов. Шамиль. Кавказ в составе России. Национальные традиции народов России.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Культура России в первой половине </w:t>
      </w:r>
      <w:r w:rsidRPr="00C71AA4">
        <w:rPr>
          <w:b w:val="0"/>
          <w:sz w:val="24"/>
          <w:szCs w:val="28"/>
          <w:lang w:val="en-US"/>
        </w:rPr>
        <w:t>XIX</w:t>
      </w:r>
      <w:r w:rsidRPr="00C71AA4">
        <w:rPr>
          <w:b w:val="0"/>
          <w:sz w:val="24"/>
          <w:szCs w:val="28"/>
        </w:rPr>
        <w:t xml:space="preserve"> в. Политика в области просвещения. Создание системы средних и высших общеобразовательных учреждений. Сословный характер образования.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Развитие российской науки. Н.И. Лобачевский. Н.И. Пирогов. Б.С. Якоби. Н.М. .Карамзин. Т'.Н. Грановский. И.Ф. Крузенштерн. Открытие Антарктиды русскими мореплавателями. Ф.Ф. Беллинсгаузен.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Европейские художественные традиции и русская национальная культура. Основные направления в русской художественной культуре: классицизм, сентиментализм, романтизм, реализм. Гражданские, патриотические ценности в русской художественной культуре. Социальная направленность литературы. А.С. Пушкин, М.Ю. Лермонтов. Н.В. Гоголь. Живопись: от классицизма к реализму. К.П. Брюллов, А.Г. Венецианов, П.А Федотов. Развитие монументальной скульптуры. И.П. Мартос, Б.И. Орловский, П.К. Клодт. Архитектура ампира. А.Н.Воронихин, А .Д. Захаров. К.И. Росси. Становление национальных традиций в русской классической музыке. М.И. Глинка, А.С. Даргомыжский. Театр. М.С. Щепкин.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Вклад русских деятелей науки и художественной культуры в мировое наследие.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Россия и мир в первой половине </w:t>
      </w:r>
      <w:r w:rsidRPr="00C71AA4">
        <w:rPr>
          <w:b w:val="0"/>
          <w:sz w:val="24"/>
          <w:szCs w:val="28"/>
          <w:lang w:val="en-US"/>
        </w:rPr>
        <w:t>XIX</w:t>
      </w:r>
      <w:r w:rsidRPr="00C71AA4">
        <w:rPr>
          <w:b w:val="0"/>
          <w:sz w:val="24"/>
          <w:szCs w:val="28"/>
        </w:rPr>
        <w:t xml:space="preserve"> в. (итоговое обобщение). [1 час]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Раздел 2. Российская империя во второй половине </w:t>
      </w:r>
      <w:r w:rsidRPr="00C71AA4">
        <w:rPr>
          <w:b w:val="0"/>
          <w:sz w:val="24"/>
          <w:szCs w:val="28"/>
          <w:lang w:val="en-US"/>
        </w:rPr>
        <w:t>XIX</w:t>
      </w:r>
      <w:r w:rsidRPr="00C71AA4">
        <w:rPr>
          <w:b w:val="0"/>
          <w:sz w:val="24"/>
          <w:szCs w:val="28"/>
        </w:rPr>
        <w:t xml:space="preserve"> в. (13 часов)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Внутренняя политика России в конце 50•х - начале 80•х гг, </w:t>
      </w:r>
      <w:r w:rsidRPr="00C71AA4">
        <w:rPr>
          <w:b w:val="0"/>
          <w:sz w:val="24"/>
          <w:szCs w:val="28"/>
          <w:lang w:val="en-US"/>
        </w:rPr>
        <w:t>XIX</w:t>
      </w:r>
      <w:r w:rsidRPr="00C71AA4">
        <w:rPr>
          <w:b w:val="0"/>
          <w:sz w:val="24"/>
          <w:szCs w:val="28"/>
        </w:rPr>
        <w:t xml:space="preserve"> в. Начало правления царя Александра </w:t>
      </w:r>
      <w:r w:rsidRPr="00C71AA4">
        <w:rPr>
          <w:b w:val="0"/>
          <w:sz w:val="24"/>
          <w:szCs w:val="28"/>
          <w:lang w:val="en-US"/>
        </w:rPr>
        <w:t>II</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Предпосылки и подготовка крестьянской реформы. Отмена крепостного права в России. Основные положения крестьянской реформы 19 февраля 1861 г. Реформы 60-70-х гг. </w:t>
      </w:r>
      <w:r w:rsidRPr="00C71AA4">
        <w:rPr>
          <w:b w:val="0"/>
          <w:sz w:val="24"/>
          <w:szCs w:val="28"/>
          <w:lang w:val="en-US"/>
        </w:rPr>
        <w:t>XIX</w:t>
      </w:r>
      <w:r w:rsidRPr="00C71AA4">
        <w:rPr>
          <w:b w:val="0"/>
          <w:sz w:val="24"/>
          <w:szCs w:val="28"/>
        </w:rPr>
        <w:t xml:space="preserve"> в. Земская, городская, судебная и военная реформы. Российские реформаторы: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С.С. Ланской, с.и. Зарудный, Д.А Милютин, Н.А Милютин. Значение реформ</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Общественная мысль и общественное движение в 60•х - начале 80•х гг. </w:t>
      </w:r>
      <w:r w:rsidRPr="00C71AA4">
        <w:rPr>
          <w:b w:val="0"/>
          <w:sz w:val="24"/>
          <w:szCs w:val="28"/>
          <w:lang w:val="en-US"/>
        </w:rPr>
        <w:t>XIX</w:t>
      </w:r>
      <w:r w:rsidRPr="00C71AA4">
        <w:rPr>
          <w:b w:val="0"/>
          <w:sz w:val="24"/>
          <w:szCs w:val="28"/>
        </w:rPr>
        <w:t xml:space="preserve"> в. Тема народа и служения ему в общественном сознании россиян. Консерватизм и русский либерализм. К.Д. Кавелин. Ю.Ф. Самарин. Либеральные земские деятели. Революционно-демократическое движение. Н.Г Чернышевский. Народничество. М.А Бакунин, ПЛ. Лавров, П.Н. Ткачёв. «Хождение в народ». «Народная воля». Народовольческий террор.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Внешняя политика России в 60•х - начале 80-х гг. </w:t>
      </w:r>
      <w:r w:rsidRPr="00C71AA4">
        <w:rPr>
          <w:b w:val="0"/>
          <w:sz w:val="24"/>
          <w:szCs w:val="28"/>
          <w:lang w:val="en-US"/>
        </w:rPr>
        <w:t>XIX</w:t>
      </w:r>
      <w:r w:rsidRPr="00C71AA4">
        <w:rPr>
          <w:b w:val="0"/>
          <w:sz w:val="24"/>
          <w:szCs w:val="28"/>
        </w:rPr>
        <w:t xml:space="preserve">в Основные направления внешней политики России в период правления Александра П. АМ. Горчаков.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Создание «Союза трёх императоров». Русско-турецкая война1877-1878 гг: её этапы, итоги, значение. .М.Д. Скобелев. Внешняя политика России на Востоке.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Внутренняя и внешняя политика Александра </w:t>
      </w:r>
      <w:r w:rsidRPr="00C71AA4">
        <w:rPr>
          <w:b w:val="0"/>
          <w:sz w:val="24"/>
          <w:szCs w:val="28"/>
          <w:lang w:val="en-US"/>
        </w:rPr>
        <w:t>III</w:t>
      </w:r>
      <w:r w:rsidRPr="00C71AA4">
        <w:rPr>
          <w:b w:val="0"/>
          <w:sz w:val="24"/>
          <w:szCs w:val="28"/>
        </w:rPr>
        <w:t xml:space="preserve">. Усиление консервативных тенденций во внутренней политике при Александре </w:t>
      </w:r>
      <w:r w:rsidRPr="00C71AA4">
        <w:rPr>
          <w:b w:val="0"/>
          <w:sz w:val="24"/>
          <w:szCs w:val="28"/>
          <w:lang w:val="en-US"/>
        </w:rPr>
        <w:t>III</w:t>
      </w:r>
      <w:r w:rsidRPr="00C71AA4">
        <w:rPr>
          <w:b w:val="0"/>
          <w:sz w:val="24"/>
          <w:szCs w:val="28"/>
        </w:rPr>
        <w:t xml:space="preserve">. Судьба крестьянской, земской судебной и военной реформ в правление Александра </w:t>
      </w:r>
      <w:r w:rsidRPr="00C71AA4">
        <w:rPr>
          <w:b w:val="0"/>
          <w:sz w:val="24"/>
          <w:szCs w:val="28"/>
          <w:lang w:val="en-US"/>
        </w:rPr>
        <w:t>III</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Внешняя миротворческая политика Александра </w:t>
      </w:r>
      <w:r w:rsidRPr="00C71AA4">
        <w:rPr>
          <w:b w:val="0"/>
          <w:sz w:val="24"/>
          <w:szCs w:val="28"/>
          <w:lang w:val="en-US"/>
        </w:rPr>
        <w:t>III</w:t>
      </w:r>
      <w:r w:rsidRPr="00C71AA4">
        <w:rPr>
          <w:b w:val="0"/>
          <w:sz w:val="24"/>
          <w:szCs w:val="28"/>
        </w:rPr>
        <w:t xml:space="preserve">. Сближение России и Франции в начале 1890-х гг.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Общественная мысль и общественное движение в 80- 90•е ГГ. </w:t>
      </w:r>
      <w:r w:rsidRPr="00C71AA4">
        <w:rPr>
          <w:b w:val="0"/>
          <w:sz w:val="24"/>
          <w:szCs w:val="28"/>
          <w:lang w:val="en-US"/>
        </w:rPr>
        <w:t>XIX</w:t>
      </w:r>
      <w:r w:rsidRPr="00C71AA4">
        <w:rPr>
          <w:b w:val="0"/>
          <w:sz w:val="24"/>
          <w:szCs w:val="28"/>
        </w:rPr>
        <w:t xml:space="preserve"> в. </w:t>
      </w:r>
    </w:p>
    <w:p w:rsidR="00D94D0B" w:rsidRPr="00C71AA4" w:rsidRDefault="00D94D0B" w:rsidP="00D94D0B">
      <w:pPr>
        <w:pStyle w:val="3"/>
        <w:spacing w:after="0" w:line="360" w:lineRule="auto"/>
        <w:ind w:firstLine="709"/>
        <w:rPr>
          <w:b w:val="0"/>
          <w:sz w:val="24"/>
          <w:szCs w:val="28"/>
        </w:rPr>
      </w:pPr>
      <w:r w:rsidRPr="00C71AA4">
        <w:rPr>
          <w:b w:val="0"/>
          <w:sz w:val="24"/>
          <w:szCs w:val="28"/>
        </w:rPr>
        <w:t>Усиление влияния консервативных идей на правительственные круги. К. Победоносцев. Воздействие либеральных идей на земское движение. Народничество 1880-1890-</w:t>
      </w:r>
      <w:r w:rsidRPr="00C71AA4">
        <w:rPr>
          <w:b w:val="0"/>
          <w:sz w:val="24"/>
          <w:szCs w:val="28"/>
          <w:lang w:val="en-US"/>
        </w:rPr>
        <w:t>x</w:t>
      </w:r>
      <w:r w:rsidRPr="00C71AA4">
        <w:rPr>
          <w:b w:val="0"/>
          <w:sz w:val="24"/>
          <w:szCs w:val="28"/>
        </w:rPr>
        <w:t xml:space="preserve"> гг. </w:t>
      </w:r>
      <w:r w:rsidRPr="00C71AA4">
        <w:rPr>
          <w:b w:val="0"/>
          <w:sz w:val="24"/>
          <w:szCs w:val="28"/>
          <w:lang w:val="en-US"/>
        </w:rPr>
        <w:t>XIX</w:t>
      </w:r>
      <w:r w:rsidRPr="00C71AA4">
        <w:rPr>
          <w:b w:val="0"/>
          <w:sz w:val="24"/>
          <w:szCs w:val="28"/>
        </w:rPr>
        <w:t xml:space="preserve"> в.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Возникновение рабочего движения. Проникновение марксизма в Россию. Г.В. Плеханов.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Экономическое развитие России во второй половине </w:t>
      </w:r>
      <w:r w:rsidRPr="00C71AA4">
        <w:rPr>
          <w:b w:val="0"/>
          <w:sz w:val="24"/>
          <w:szCs w:val="28"/>
          <w:lang w:val="en-US"/>
        </w:rPr>
        <w:t>XIX</w:t>
      </w:r>
      <w:r w:rsidRPr="00C71AA4">
        <w:rPr>
          <w:b w:val="0"/>
          <w:sz w:val="24"/>
          <w:szCs w:val="28"/>
        </w:rPr>
        <w:t xml:space="preserve"> в. Усиление роли государства в экономическом развитии страны. Завершение промышленного переворота. Новые промышленные районы и отрасли хозяйства. Промышленный подъём. Развитие транспорта, сельского хозяйства и торговли в пореформенной России. Противоречия в развитии экономики.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Социальное развитие России во второй половине </w:t>
      </w:r>
      <w:r w:rsidRPr="00C71AA4">
        <w:rPr>
          <w:b w:val="0"/>
          <w:sz w:val="24"/>
          <w:szCs w:val="28"/>
          <w:lang w:val="en-US"/>
        </w:rPr>
        <w:t>XIX</w:t>
      </w:r>
      <w:r w:rsidRPr="00C71AA4">
        <w:rPr>
          <w:b w:val="0"/>
          <w:sz w:val="24"/>
          <w:szCs w:val="28"/>
        </w:rPr>
        <w:t xml:space="preserve"> в. Влияние реформ 60-70-х гг. </w:t>
      </w:r>
      <w:r w:rsidRPr="00C71AA4">
        <w:rPr>
          <w:b w:val="0"/>
          <w:sz w:val="24"/>
          <w:szCs w:val="28"/>
          <w:lang w:val="en-US"/>
        </w:rPr>
        <w:t>XIX</w:t>
      </w:r>
      <w:r w:rsidRPr="00C71AA4">
        <w:rPr>
          <w:b w:val="0"/>
          <w:sz w:val="24"/>
          <w:szCs w:val="28"/>
        </w:rPr>
        <w:t xml:space="preserve"> в. на социальные изменения в российском обществе. Усиление расслоения дворянства и крестьянства. Возрастание роли буржуазии в хозяйственной жизни страны. Промышленная и финансовая буржуазия. Рост численности рабочего класса и интеллигенции. Город и деревня во второй половине </w:t>
      </w:r>
      <w:r w:rsidRPr="00C71AA4">
        <w:rPr>
          <w:b w:val="0"/>
          <w:sz w:val="24"/>
          <w:szCs w:val="28"/>
          <w:lang w:val="en-US"/>
        </w:rPr>
        <w:t>XIX</w:t>
      </w:r>
      <w:r w:rsidRPr="00C71AA4">
        <w:rPr>
          <w:b w:val="0"/>
          <w:sz w:val="24"/>
          <w:szCs w:val="28"/>
        </w:rPr>
        <w:t xml:space="preserve"> в.: изменения в ценностях и образе жизни населения</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Национальный вопрос в политике Российской империи во второй половине </w:t>
      </w:r>
      <w:r w:rsidRPr="00C71AA4">
        <w:rPr>
          <w:b w:val="0"/>
          <w:sz w:val="24"/>
          <w:szCs w:val="28"/>
          <w:lang w:val="en-US"/>
        </w:rPr>
        <w:t>XIX</w:t>
      </w:r>
      <w:r w:rsidRPr="00C71AA4">
        <w:rPr>
          <w:b w:val="0"/>
          <w:sz w:val="24"/>
          <w:szCs w:val="28"/>
        </w:rPr>
        <w:t xml:space="preserve"> в. Завершение территориального роста Российской империи. Присоединение Казахстана и Средней Азии. Влияние реформ 60-70-х гг, на развитие национальных районов России. Общие черты и различия в национальной политике российского правительства в различных регионах страны. Противостояние имперской государственной политики и национального сознания народов России.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Культура России во второй половине </w:t>
      </w:r>
      <w:r w:rsidRPr="00C71AA4">
        <w:rPr>
          <w:b w:val="0"/>
          <w:sz w:val="24"/>
          <w:szCs w:val="28"/>
          <w:lang w:val="en-US"/>
        </w:rPr>
        <w:t>XIX</w:t>
      </w:r>
      <w:r w:rsidRPr="00C71AA4">
        <w:rPr>
          <w:b w:val="0"/>
          <w:sz w:val="24"/>
          <w:szCs w:val="28"/>
        </w:rPr>
        <w:t xml:space="preserve"> в. Политика в области просвещения. Развитие образования, науки и техники. Д.И. Менделеев. И.М. Сеченов. П.Н. Яблочков. АС. Попов. С.М. Соловьев. В.О. Ключевский.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lang w:val="en-US"/>
        </w:rPr>
        <w:t>i</w:t>
      </w:r>
      <w:r w:rsidRPr="00C71AA4">
        <w:rPr>
          <w:b w:val="0"/>
          <w:sz w:val="24"/>
          <w:szCs w:val="28"/>
        </w:rPr>
        <w:t xml:space="preserve">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Утверждение реализма в русской литературе и искусстве. Общественное и гуманистическое значение русской литературы. Ф.М. Достоевский, Н.А Некрасов, И.С. Тургенев, М.Е. Салтыков-Щедрин, АН. Островский, Л.Н. Толстой. Демократическая направленность и жанровое разнообразие живописи передвижников. И.Н. Крамской,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В.И. Суриков, И.И. Левитан, И.Е. Репин. Музыка. П.И. Чайковский. Демократические традиции в творчестве композиторов «Могучей кучки». М.П. Мусоргский.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Развитие реализма в скульптуре. М.М. Антокольский, А.М. Опекушин. Поиски новых архитектурных стилей. Градостроительство. Реалистические традиции в театре.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Развитие национальной оперы и балета.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Вклад русских деятелей науки и художественной культуры в мировое наследие.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Россия и мир к концу </w:t>
      </w:r>
      <w:r w:rsidRPr="00C71AA4">
        <w:rPr>
          <w:b w:val="0"/>
          <w:sz w:val="24"/>
          <w:szCs w:val="28"/>
          <w:lang w:val="en-US"/>
        </w:rPr>
        <w:t>XIX</w:t>
      </w:r>
      <w:r w:rsidRPr="00C71AA4">
        <w:rPr>
          <w:b w:val="0"/>
          <w:sz w:val="24"/>
          <w:szCs w:val="28"/>
        </w:rPr>
        <w:t xml:space="preserve"> в. Историческое и культурное наследие России </w:t>
      </w:r>
      <w:r w:rsidRPr="00C71AA4">
        <w:rPr>
          <w:b w:val="0"/>
          <w:sz w:val="24"/>
          <w:szCs w:val="28"/>
          <w:lang w:val="en-US"/>
        </w:rPr>
        <w:t>XIX</w:t>
      </w:r>
      <w:r w:rsidRPr="00C71AA4">
        <w:rPr>
          <w:b w:val="0"/>
          <w:sz w:val="24"/>
          <w:szCs w:val="28"/>
        </w:rPr>
        <w:t xml:space="preserve"> в.(итоговое обобщение). [1 час]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Раздел 3. Россия в конце </w:t>
      </w:r>
      <w:r w:rsidRPr="00C71AA4">
        <w:rPr>
          <w:b w:val="0"/>
          <w:sz w:val="24"/>
          <w:szCs w:val="28"/>
          <w:lang w:val="en-US"/>
        </w:rPr>
        <w:t>XIX</w:t>
      </w:r>
      <w:r w:rsidRPr="00C71AA4">
        <w:rPr>
          <w:b w:val="0"/>
          <w:sz w:val="24"/>
          <w:szCs w:val="28"/>
        </w:rPr>
        <w:t xml:space="preserve"> - начале ХХ в. (11 часов)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Российское государство и общество на пороге ХХ в. Геополитическое положение России на карте мира. Система государственной власти и управления в Российской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империи.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Уровень социально-экономического развития России. Многоукладность российской экономики. Промышленные и финансовые монополии. Сельское хозяйство. Интеграция России в мировую экономику.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Социальное развитие России на рубеже хгх-хх вв. Россия как многонациональная и многоконфессиональная держава. Основные сословия и их роль в жизни Российского государства. Классовое деление общества. Средние слои. Студенчество. Уровень и качество жизни населения.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Социальные противоречия и проблемы. Положение личности в системе социальных отношений страны. Российская интеллигенция.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Внутренняя политика российского правительства на рубеже </w:t>
      </w:r>
      <w:r w:rsidRPr="00C71AA4">
        <w:rPr>
          <w:b w:val="0"/>
          <w:sz w:val="24"/>
          <w:szCs w:val="28"/>
          <w:lang w:val="en-US"/>
        </w:rPr>
        <w:t>XIX</w:t>
      </w:r>
      <w:r w:rsidRPr="00C71AA4">
        <w:rPr>
          <w:b w:val="0"/>
          <w:sz w:val="24"/>
          <w:szCs w:val="28"/>
        </w:rPr>
        <w:t>-</w:t>
      </w:r>
      <w:r w:rsidRPr="00C71AA4">
        <w:rPr>
          <w:b w:val="0"/>
          <w:sz w:val="24"/>
          <w:szCs w:val="28"/>
          <w:lang w:val="en-US"/>
        </w:rPr>
        <w:t>XX</w:t>
      </w:r>
      <w:r w:rsidRPr="00C71AA4">
        <w:rPr>
          <w:b w:val="0"/>
          <w:sz w:val="24"/>
          <w:szCs w:val="28"/>
        </w:rPr>
        <w:t xml:space="preserve"> вв. Император Николай </w:t>
      </w:r>
      <w:r w:rsidRPr="00C71AA4">
        <w:rPr>
          <w:b w:val="0"/>
          <w:sz w:val="24"/>
          <w:szCs w:val="28"/>
          <w:lang w:val="en-US"/>
        </w:rPr>
        <w:t>II</w:t>
      </w:r>
      <w:r w:rsidRPr="00C71AA4">
        <w:rPr>
          <w:b w:val="0"/>
          <w:sz w:val="24"/>
          <w:szCs w:val="28"/>
        </w:rPr>
        <w:t xml:space="preserve"> Преемственность политического курса. Сословно-классовая политика. Противостояние в правительстве по крестьянскому вопросу. В.К Плеве. П.Д. </w:t>
      </w:r>
      <w:r w:rsidRPr="00C71AA4">
        <w:rPr>
          <w:b w:val="0"/>
          <w:sz w:val="24"/>
          <w:szCs w:val="28"/>
          <w:lang w:val="en-US"/>
        </w:rPr>
        <w:t>C</w:t>
      </w:r>
      <w:r w:rsidRPr="00C71AA4">
        <w:rPr>
          <w:b w:val="0"/>
          <w:sz w:val="24"/>
          <w:szCs w:val="28"/>
        </w:rPr>
        <w:t xml:space="preserve">вятополк-Мирский.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Актуальность опыта сотрудничества власти и общества.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Роль государства в экономической жизни страны. Реформы С.Ю. Витте. Протекционизм. Российская экономика и мировой кризис 1900-1903 гг.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Национальная политика. Мероприятия правительства в области просвещения. Русская Православная Церковь на рубеже </w:t>
      </w:r>
      <w:r w:rsidRPr="00C71AA4">
        <w:rPr>
          <w:b w:val="0"/>
          <w:sz w:val="24"/>
          <w:szCs w:val="28"/>
          <w:lang w:val="en-US"/>
        </w:rPr>
        <w:t>XIX</w:t>
      </w:r>
      <w:r w:rsidRPr="00C71AA4">
        <w:rPr>
          <w:b w:val="0"/>
          <w:sz w:val="24"/>
          <w:szCs w:val="28"/>
        </w:rPr>
        <w:t>-</w:t>
      </w:r>
      <w:r w:rsidRPr="00C71AA4">
        <w:rPr>
          <w:b w:val="0"/>
          <w:sz w:val="24"/>
          <w:szCs w:val="28"/>
          <w:lang w:val="en-US"/>
        </w:rPr>
        <w:t>XX</w:t>
      </w:r>
      <w:r w:rsidRPr="00C71AA4">
        <w:rPr>
          <w:b w:val="0"/>
          <w:sz w:val="24"/>
          <w:szCs w:val="28"/>
        </w:rPr>
        <w:t xml:space="preserve"> вв.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Внешнеполитическая деятельность правительства России в конце </w:t>
      </w:r>
      <w:r w:rsidRPr="00C71AA4">
        <w:rPr>
          <w:b w:val="0"/>
          <w:sz w:val="24"/>
          <w:szCs w:val="28"/>
          <w:lang w:val="en-US"/>
        </w:rPr>
        <w:t>XIX</w:t>
      </w:r>
      <w:r w:rsidRPr="00C71AA4">
        <w:rPr>
          <w:b w:val="0"/>
          <w:sz w:val="24"/>
          <w:szCs w:val="28"/>
        </w:rPr>
        <w:t xml:space="preserve"> - начале </w:t>
      </w:r>
      <w:r w:rsidRPr="00C71AA4">
        <w:rPr>
          <w:b w:val="0"/>
          <w:sz w:val="24"/>
          <w:szCs w:val="28"/>
          <w:lang w:val="en-US"/>
        </w:rPr>
        <w:t>XX</w:t>
      </w:r>
      <w:r w:rsidRPr="00C71AA4">
        <w:rPr>
          <w:b w:val="0"/>
          <w:sz w:val="24"/>
          <w:szCs w:val="28"/>
        </w:rPr>
        <w:t xml:space="preserve"> Русско-японская война. Внешняя политика России конца </w:t>
      </w:r>
      <w:r w:rsidRPr="00C71AA4">
        <w:rPr>
          <w:b w:val="0"/>
          <w:sz w:val="24"/>
          <w:szCs w:val="28"/>
          <w:lang w:val="en-US"/>
        </w:rPr>
        <w:t>XIX</w:t>
      </w:r>
      <w:r w:rsidRPr="00C71AA4">
        <w:rPr>
          <w:b w:val="0"/>
          <w:sz w:val="24"/>
          <w:szCs w:val="28"/>
        </w:rPr>
        <w:t xml:space="preserve"> начала </w:t>
      </w:r>
      <w:r w:rsidRPr="00C71AA4">
        <w:rPr>
          <w:b w:val="0"/>
          <w:sz w:val="24"/>
          <w:szCs w:val="28"/>
          <w:lang w:val="en-US"/>
        </w:rPr>
        <w:t>XX</w:t>
      </w:r>
      <w:r w:rsidRPr="00C71AA4">
        <w:rPr>
          <w:b w:val="0"/>
          <w:sz w:val="24"/>
          <w:szCs w:val="28"/>
        </w:rPr>
        <w:t xml:space="preserve"> вв.</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Причины и начало Русско-японской войны, планы сторон. Военные действия на море и на суше. Оборона Порт-Артура. Героизм российских офицеров и солдат. С.О. Макаров. Р.И. Кондратенко. Портсмутский мир. Причины и последствия поражения России в войне.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Общественно-политическое развитие России в начале </w:t>
      </w:r>
      <w:r w:rsidRPr="00C71AA4">
        <w:rPr>
          <w:b w:val="0"/>
          <w:sz w:val="24"/>
          <w:szCs w:val="28"/>
          <w:lang w:val="en-US"/>
        </w:rPr>
        <w:t>XX</w:t>
      </w:r>
      <w:r w:rsidRPr="00C71AA4">
        <w:rPr>
          <w:b w:val="0"/>
          <w:sz w:val="24"/>
          <w:szCs w:val="28"/>
        </w:rPr>
        <w:t xml:space="preserve"> в. Рабочее и крестьянское движение. Радикализация общества. Идейные платформы и организационное оформление революционных политических партий. В.И. Ленин. В.М. Чернов. Эсеровский политический террор. Земское движение. Д.Н. Шипов. Либеральное движение. П.Б. Струве. Охранительно-монархическая идеология. Последствия отказа властей от диалога с обществом.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Россия в годы Первой революции (1905-1907). Причины и начало революции. Г. Гапон. Этапы и основные события революции. Манифест 17 октября 1905 г. Государство, общество и революция.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Становление многопартийности в стране. Программы и лидеры партий. А.И. Гучков. П.Н. Милюков. В.М. Пуришкевич. Значение опыта деятельности партий, провозглашавших свободу личности как наивысшую ценность.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Политика правительства в 1906-1907 гг. Реформирование системы исполнительной и законодательной власти. Начало парламентаризма в России. Деятельность 1 и </w:t>
      </w:r>
      <w:r w:rsidRPr="00C71AA4">
        <w:rPr>
          <w:b w:val="0"/>
          <w:sz w:val="24"/>
          <w:szCs w:val="28"/>
          <w:lang w:val="en-US"/>
        </w:rPr>
        <w:t>II</w:t>
      </w:r>
      <w:r w:rsidRPr="00C71AA4">
        <w:rPr>
          <w:b w:val="0"/>
          <w:sz w:val="24"/>
          <w:szCs w:val="28"/>
        </w:rPr>
        <w:t xml:space="preserve"> Государственной думы. Основные партии, их лидеры. Взаимоотношения Думы и правительства. П.А. Столыпин. Новый избирательный закон. Итоги Первой революции в России.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Россия в 1906-1914 гг. Реформаторский курс П.А. Столыпина. Мероприятия в национальной политике. «Рабочий вопрос». Принятие аграрных законов </w:t>
      </w:r>
      <w:r w:rsidRPr="00C71AA4">
        <w:rPr>
          <w:b w:val="0"/>
          <w:sz w:val="24"/>
          <w:szCs w:val="28"/>
          <w:lang w:val="en-US"/>
        </w:rPr>
        <w:t>III</w:t>
      </w:r>
      <w:r w:rsidRPr="00C71AA4">
        <w:rPr>
          <w:b w:val="0"/>
          <w:sz w:val="24"/>
          <w:szCs w:val="28"/>
        </w:rPr>
        <w:t xml:space="preserve"> Думой.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Преобразования в области просвещения. Сущность, итоги столыпинских реформ и перспективы развития России. Важность опыта реформаторской деятельности в решении проблем модернизации страны.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Убийство П.А. Столыпина. Изменение правительственного курса. Нарастание оппозиционных настроений в обществе в 1912-1914 гг.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Россия в Первой мировой войне в 1914-1916 гт, Россия в системе международных отношений. Причины вступления России в Первую мировую войну. Боевые действия русской армии. А.А. Брусилов. Положение в тылу. Война и российское общество. Кризис власти в условиях мировой войны.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Культура России в начале :ХХ в. Развитие научно-технической мысли. Российские учёные - Нобелевские лауреаты. Общественные науки.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Культурно-образовательный уровень населения. Книгоиздательская деятельность и периодическая печать. Коллекционеры и меценаты. Быт и нравы россиян в начале </w:t>
      </w:r>
      <w:r w:rsidRPr="00C71AA4">
        <w:rPr>
          <w:b w:val="0"/>
          <w:sz w:val="24"/>
          <w:szCs w:val="28"/>
          <w:lang w:val="en-US"/>
        </w:rPr>
        <w:t>XX</w:t>
      </w:r>
      <w:r w:rsidRPr="00C71AA4">
        <w:rPr>
          <w:b w:val="0"/>
          <w:sz w:val="24"/>
          <w:szCs w:val="28"/>
        </w:rPr>
        <w:t xml:space="preserve"> в. Разрушение традиционных ценностей и переосмысление общечеловеческих проблем.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Традиции русского реализма в литературе начала ХХ в. Новаторство в литературе: символизм, футуризм. Влияние взглядов художественной элиты на общественную жизнь и вкусы российского общества. «Мир искусства». «Русские сезоны». Изобразительное искусство. Становление русского авангарда. Выдающиеся композиторы и исполнители. Театр в культурной жизни страны. Русский балет. Отечественный кинематограф.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Архитектура.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Усиление процесса интеграции России в европейскую и мировую культуру.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Наш регион в </w:t>
      </w:r>
      <w:r w:rsidRPr="00C71AA4">
        <w:rPr>
          <w:b w:val="0"/>
          <w:sz w:val="24"/>
          <w:szCs w:val="28"/>
          <w:lang w:val="en-US"/>
        </w:rPr>
        <w:t>XIX</w:t>
      </w:r>
      <w:r w:rsidRPr="00C71AA4">
        <w:rPr>
          <w:b w:val="0"/>
          <w:sz w:val="24"/>
          <w:szCs w:val="28"/>
        </w:rPr>
        <w:t xml:space="preserve"> - начале :ХХ в. (2 часа)</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Основные итоги и особенности развития страны к началу 1900-х гг, Российское общество в ситуации исторического выбора (итоговое обобщение). [1 час] </w:t>
      </w:r>
    </w:p>
    <w:p w:rsidR="00D94D0B" w:rsidRPr="00C71AA4" w:rsidRDefault="00D94D0B" w:rsidP="00D94D0B">
      <w:pPr>
        <w:pStyle w:val="3"/>
        <w:spacing w:after="0" w:line="360" w:lineRule="auto"/>
        <w:ind w:firstLine="709"/>
        <w:rPr>
          <w:b w:val="0"/>
          <w:sz w:val="24"/>
          <w:szCs w:val="28"/>
        </w:rPr>
      </w:pPr>
      <w:r w:rsidRPr="00C71AA4">
        <w:rPr>
          <w:b w:val="0"/>
          <w:sz w:val="24"/>
          <w:szCs w:val="28"/>
        </w:rPr>
        <w:t>Основные понятия курса:</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Геостратегическое положение, многонациональное государство, Российская империя, имперская государственная политика, политическое развитие, политическая реакция,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реформа, думская монархия, национальная политика, военно-политические блоки, мировая война, кризис власти.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Социальное развитие, социальная структура, сословия, социальные группы и классы, торговая, промышленная и финансовая буржуазия, мещанство, рабочий класс, интеллигенция, социальное расслоение, социальная политика. Образ жизни населения.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Идеология, общественное сознание, общественно-политическое движение, консервативное, либеральное, революционно-демократическое, социал-демократическое направления в русском общественно-политическом движении, декабризм, западничество, славянофильство, русский (общинный) социализм, марксизм.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Оппозиция, общественно-политические организации и политические партии, программа партии, «рабочий вопрос», агитация и пропаганда, политический террор, революция, многопартийность, гражданские права и свободы, парламентские фракции, черносотенное движение, национальные движения.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Экономическое развитие, экстенсивный и интенсивный пути развития экономики, технический прогресс, экономическая политика государства, многоукладность экономики, аграрный характер хозяйства, отрасли промышленности и сельского хозяйства, кризис крепостнической системы, промышленный переворот, индустриализация, модернизация, индустриальное общество, протекционизм, иностранный капитал, концентрация производства, монополии, финансовая олигархия, экономический кризис, промышленный подъём.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Мировые и национальные традиции в русской культуре. Демократические идеи в литературе и искусстве, благотворительность, религиозные ценности. Художественные направления в российской культуре: классицизм, романтизм, реализм, модерн, декадентство, символизм, футуризм, авангардизм.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9 класс История России :ХХ - начала </w:t>
      </w:r>
      <w:r w:rsidRPr="00C71AA4">
        <w:rPr>
          <w:b w:val="0"/>
          <w:sz w:val="24"/>
          <w:szCs w:val="28"/>
          <w:lang w:val="en-US"/>
        </w:rPr>
        <w:t>XXI</w:t>
      </w:r>
      <w:r w:rsidRPr="00C71AA4">
        <w:rPr>
          <w:b w:val="0"/>
          <w:sz w:val="24"/>
          <w:szCs w:val="28"/>
        </w:rPr>
        <w:t xml:space="preserve"> В.(не менее 70 часов)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Введение. Задачи и особенности изучения курса. [1 час]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Россия в 1917-1921 ГГ.(9 часов)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Россия в 1917-1918 гг. Назревание революционного кризиса в Российской империи. Свержение самодержавия в феврале 1917 г. Временное правительство и Советы. Основные политические партии и их программы.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От Февраля к Октябрю. Внешняя и внутренняя политика Временного правительства. А.Ф. Керенский. Разложение армии, экономические проблемы, положение на национальных окраинах. Политические кризисы 1917 г.: апрель, июнь, июль, август. Политическая тактика большевиков и их союзников. В.И. Ленин. Октябрьское вооружённое восстание. </w:t>
      </w:r>
      <w:r w:rsidRPr="00C71AA4">
        <w:rPr>
          <w:b w:val="0"/>
          <w:sz w:val="24"/>
          <w:szCs w:val="28"/>
          <w:lang w:val="en-US"/>
        </w:rPr>
        <w:t>II</w:t>
      </w:r>
      <w:r w:rsidRPr="00C71AA4">
        <w:rPr>
          <w:b w:val="0"/>
          <w:sz w:val="24"/>
          <w:szCs w:val="28"/>
        </w:rPr>
        <w:t xml:space="preserve"> Всероссийский съезд Советов и его декреты. Становление советской системы управления. Учредительное собрание и его роспуск. Отделение церкви от государства. Восстановление патриаршества. Выход России из Первой мировой войны. Брестский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мир и его последствия. Образование РСФСР. Конституция 1918 г. Формирование однопартийной системы и установление диктатуры партии большевиков.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Гражданская война и военная интервенция: причины, основные этапы. «Военный коммунизм». Создание Красной Армии. Л.Д. Троцкий, И.И. Вацетис, С.С. Каменев,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М.В. Фрунзе, М.Н. Тухачевский. Белое движение. А.В. Колчак, А.И. Деникин, П.Н. Врангель, Н.Н. Юденич. «Белый» и «красный» террор. Расстрел царской семьи. Крестьянство в годы Гражданской войны. Н.И. Махно. Война с Польшей.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Кризис конца 1920 - начала 1921 г. Крестьянские выступления. Восстание в Кронштадте. Х съезд РКП(б) и его решения. Переход к новой экономической политике.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Итоги Гражданской войны.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Советское государство и общество в 1920-1930-х гг. (12 часов)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СССР в 1920-х гг. План ГОЭЛРО. Политика большевиков в области национально-государственного строительства. Образование СССР. Конституция СССР 1924 г.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Первые годы новой экономической политики: проблемы, итоги, противоречия. Борьба за власть в партии большевиков. Дискуссии о путях построения социализма. Кризисы нэпа. Концепция построения социализма в одной отдельно взятой стране. Л.Д. Троцкий. И.В. Сталин. Г.Е. Зиновьев. Л.Б. Каменев. Н.И. Бухарин. Причины свёртывания нэпа. Повседневная жизнь людей в годы нэпа.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Внешняя политика Советского государства в 1920-х гг.Конференция в Генуе. Рапалльский договор с Германией. Г.В. Чичерин. Полоса признания СССР другими странами. Деятельность Коминтерна.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СССР в 1930-х гг. Индустриализация. Рост промышленного потенциала страны. Создание оборонной промышленности. Социалистическое соревнование. Коллективизация сельского хозяйства: цели, методы, результаты. Формирование централизованной (командной) системы управления экономикой. Итоги первых пятилеток. </w:t>
      </w:r>
    </w:p>
    <w:p w:rsidR="00D94D0B" w:rsidRPr="00C71AA4" w:rsidRDefault="00D94D0B" w:rsidP="00D94D0B">
      <w:pPr>
        <w:pStyle w:val="3"/>
        <w:spacing w:after="0" w:line="360" w:lineRule="auto"/>
        <w:ind w:firstLine="709"/>
        <w:rPr>
          <w:b w:val="0"/>
          <w:sz w:val="24"/>
          <w:szCs w:val="28"/>
        </w:rPr>
      </w:pPr>
      <w:r w:rsidRPr="00C71AA4">
        <w:rPr>
          <w:b w:val="0"/>
          <w:sz w:val="24"/>
          <w:szCs w:val="28"/>
        </w:rPr>
        <w:t>Политическая система 1930-х гг. Конституция СССР 1936 г. Формирование культа личности И.В. Сталина. Массовые репрессии. Итоги экономического, соци</w:t>
      </w:r>
      <w:r w:rsidRPr="00C71AA4">
        <w:rPr>
          <w:b w:val="0"/>
          <w:sz w:val="24"/>
          <w:szCs w:val="28"/>
          <w:lang w:val="en-US"/>
        </w:rPr>
        <w:t>a</w:t>
      </w:r>
      <w:r w:rsidRPr="00C71AA4">
        <w:rPr>
          <w:b w:val="0"/>
          <w:sz w:val="24"/>
          <w:szCs w:val="28"/>
        </w:rPr>
        <w:t xml:space="preserve">льного и политического развития страны к концу 1930-х - началу 1940-х гг. Государственный социализм. повседневная жизнь 1930-х гг.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СССР в системе международных отношений в 1930-х гг. Вступление СССР в Лигу Наций. Попытки создания системы коллективной безопасности. Мюнхенский договор и позиция СССР. Военные столкновения СССР с Японией у озера Хасан и в районе реки Халхин-Гол. Советско- финская война. Советско-германский пакт о ненападении. Расширение территории СССР.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Культура в СССР в 1920-1930-х гг, Развитие системы образования: достижения и неудачи. АВ. Луначарский. Н.К Крупская. Ликвидация массовой неграмотности. Школьное строительство.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Физкультурное и военно-спортивное движения в СССР. Наука и техника в годы первых пятилеток. Н.И. Вавилов. В.И. Вернадский. КА Тимирязев. Н.Е. Жуковский. Художественные объединения 1920-х гг. Литература и искусство. БЛ. Пастернак. С.А Есенин. М.А Булгаков. М.М. Зощенко. АЛ. Платонов. М.А Шолохов. Б.В. Иогансон. АА Дейнека. Кинематограф, музыка и театр. С.М. Эйзенштейн. тв. Александров. И.О. Дунаевский. В.Э. Мейерхольд. Утверждение официальной идеологии. Социалистический реализм. М. Горький. Роль цензуры. Партийный контроль над духовной жизнью общества.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Страна в 1920-1930-х гг.: достижения и потери (итоговое обобщение). [1 час]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Великая Отечественная война 1941 1945 гг. (13 часов)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СССР в 1939-1941 гг. Страна накануне войны. Мероприятия по укреплению обороноспособности страны. С.К. Тимошенко.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Нападение Германии и её союзников на СССР. Основные этапы войны. Причины неудач Красной Армии на начальном этапе войны. Оборонительные сражения. Провал германского плана «молниеносной войны». Блокада Ленинграда. Оборона Москвы. Битва под Москвой.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Коренной перелом в ходе войны и её окончание. Сталинградская битва. Битва на Курской дуге. Завершение коренного перелома в ходе войны.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Освобождение советской территории от захватчиков. Вклад Советского Союза в освобождение Европы. Берлинская операция.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Разгром милитаристской Японии. Окончание </w:t>
      </w:r>
      <w:r w:rsidRPr="00C71AA4">
        <w:rPr>
          <w:b w:val="0"/>
          <w:sz w:val="24"/>
          <w:szCs w:val="28"/>
          <w:lang w:val="en-US"/>
        </w:rPr>
        <w:t>B</w:t>
      </w:r>
      <w:r w:rsidRPr="00C71AA4">
        <w:rPr>
          <w:b w:val="0"/>
          <w:sz w:val="24"/>
          <w:szCs w:val="28"/>
        </w:rPr>
        <w:t xml:space="preserve">торой мировой войны.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Великий подвиг народа. Советские полководцы. Г.К. Жуков, АМ. Василевский, И.С. Конев, К.К. Рокоссовский. Советский тыл в годы войны. Эвакуация промышленности. Промышленная база на Востоке. Повседневная жизнь в тылу.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Оккупационный режим на захваченной советской территории. Бабий Яр, Хатынь, лагеря смерти. Борьба народа с фашистскими захватчиками на оккупированной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территории. Подполье. Партизанское движение. С.А Ковпак, АФ. Фёдоров.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Идеология и культура в годы войны. Музыка, кино и театр. Д.Д. Шостакович. Л.О. Утёсов. М.Н. Бернес. К.И. Шульженко. Литература. к.М. Симонов. О.Ф.Берггольц. Искусство плаката в борьбе с фашизмом.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Православная церковь и другие конфессии в годы войны. Духовное противостояние советского народа фашизму.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СССР в антигитлеровской коалиции. Ленд-лиз. Проблема Второго фронта. Конференции в Тегеране, Ялте, Потсдаме и их решения.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Итоги Великой Отечественной войны. Источники и значение победы над фашизмом. Роль СССР во Второй мировой войне.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СССР в 1945 - первой половине 1960-х гг.(8 часов)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СССР в послевоенный период. Послевоенное восстановление Хозяйства. СССР и образование «социалистического лагеря». «Холодная война», её влияние на экономику и внешнюю политику. Начало гонки вооружений. Создание ядерного оружия. Советский Союз в локальных конфликтах начального периода «холодной войны».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Духовная атмосфера в обществе послевоенных лет. Репрессивные идеологические кампании конца 40-х - начала 50-х гг. хх в.: литература, наука. Новая волна массовых репрессий: «ленинградское дело», «дело врачей».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Национальная политика.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СССР в 1953-1964 тт, Борьба за власть после смерти И.В. Сталина. г.М. Маленков. Н.С. Хрущёв. Л.Л. Берия. Курс на десталинизацию и попытки реформирования политической системы.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Начало реабилитации жертв репрессий 1930-1950-х гг. «Оттепель». </w:t>
      </w:r>
      <w:r w:rsidRPr="00C71AA4">
        <w:rPr>
          <w:b w:val="0"/>
          <w:sz w:val="24"/>
          <w:szCs w:val="28"/>
          <w:lang w:val="en-US"/>
        </w:rPr>
        <w:t>XX</w:t>
      </w:r>
      <w:r w:rsidRPr="00C71AA4">
        <w:rPr>
          <w:b w:val="0"/>
          <w:sz w:val="24"/>
          <w:szCs w:val="28"/>
        </w:rPr>
        <w:t xml:space="preserve"> съезд КПСС. Разоблачение культа личности И.В. Сталина. Начало восстановления прав репрессированных народов. Попытка отстранения Н.С. Хрущёва от власти в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1957 г. Курс на построение коммунизма в СССР. Ускорение научно-технического развития. Реорганизация системы управления экономикой. Трудности в снабжении населения продовольствием. Освоение целины.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Наука и культура в СССР в 1950-х - начале 1960-х гг. Достижения образования, науки и техники. Атомная энергетика. И.В. Курчатов. Советские учёные - Нобелевские лауреаты. Отечественная космонавтика. С.П. Королёв. Ю.А Гагарин. Духовная и повседневная жизнь народа в период «оттепели». Литературно-художественные журналы. А'Г Твардовский, Б.л. Пастернак, АИ. Солженицын. Театр, киноискусство и их роль в общественной жизни страны.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Попытки ослабления международной напряжённости. Курс на «мирное сосуществование». Создание Организации Варшавского договора. Отношения СССР с социалистическими странами. Советский Союз и страны, освободившиеся от колониальной зависимости. Карибский кризис 1962 г. и его последствия.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СССР в 1964-1991 гг. (8 часов)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СССР в середине 1960-х - начале 1980-х гг. Замедление темпов экономического развития и снижение эффективности общественного производства. Отстранение,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Н.С. Хрущёва от власти. Л.И. Брежнев. Экономическая реформа АН. Косыгина, её направления и результаты.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Ориентация на развитие топливно-энергетического комплекса. Застой в экономическом развитии. Ухудшение положения в сельском хозяйстве в 1970-1980-х гт; «Теневая экономика» и коррупция. Снижение темпов научно-технического прогресса.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Усиление консервативных тенденций в политической жизни страны. Концепция «развитого социализма». </w:t>
      </w:r>
      <w:r w:rsidRPr="00C71AA4">
        <w:rPr>
          <w:b w:val="0"/>
          <w:sz w:val="24"/>
          <w:szCs w:val="28"/>
          <w:lang w:val="en-US"/>
        </w:rPr>
        <w:t>K</w:t>
      </w:r>
      <w:r w:rsidRPr="00C71AA4">
        <w:rPr>
          <w:b w:val="0"/>
          <w:sz w:val="24"/>
          <w:szCs w:val="28"/>
        </w:rPr>
        <w:t xml:space="preserve">онституция СССР 1977 г. Развитие диссидентского и правозащитного движения. АД. Сахаров. АИ. Солженицын, Кризис советской системы и попытки повышения её эффективности. Оппозиционные настроения в обществе.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Культурная жизнь СССР в середине 1960-х - начале 1980-х гг. Развитие образования, науки и техники, спорта в СССР. Официально-охранительное и демократическое направления в культуре. Контроль партии над средствами массовой информации. Борьба с инакомыслием. «Магнитофонная революция»: В.С. Высоцкий, Б.Ш. Окуджава. Повседневная жизнь людей в середине 1960-х - начале 1980-х гг.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Политика разрядки международной напряжённости и причины её срыва. Совещание по безопасности и сотрудничеству в Европе. Обострение советско-китайских отношений. Советское руководство и «пражская весна» 1968 г. Афганская война.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Советское государство и общество в 1985-1991 </w:t>
      </w:r>
      <w:r w:rsidRPr="00C71AA4">
        <w:rPr>
          <w:b w:val="0"/>
          <w:sz w:val="24"/>
          <w:szCs w:val="28"/>
          <w:lang w:val="en-US"/>
        </w:rPr>
        <w:t>rn</w:t>
      </w:r>
      <w:r w:rsidRPr="00C71AA4">
        <w:rPr>
          <w:b w:val="0"/>
          <w:sz w:val="24"/>
          <w:szCs w:val="28"/>
        </w:rPr>
        <w:t xml:space="preserve"> </w:t>
      </w:r>
    </w:p>
    <w:p w:rsidR="00D94D0B" w:rsidRPr="00C71AA4" w:rsidRDefault="00D94D0B" w:rsidP="00D94D0B">
      <w:pPr>
        <w:pStyle w:val="3"/>
        <w:spacing w:after="0" w:line="360" w:lineRule="auto"/>
        <w:ind w:firstLine="709"/>
        <w:rPr>
          <w:b w:val="0"/>
          <w:sz w:val="24"/>
          <w:szCs w:val="28"/>
        </w:rPr>
      </w:pPr>
      <w:r w:rsidRPr="00C71AA4">
        <w:rPr>
          <w:b w:val="0"/>
          <w:sz w:val="24"/>
          <w:szCs w:val="28"/>
        </w:rPr>
        <w:t>Предпосылки реформ. М.С. Горбачёв. «Перестройка советской системы в 1985-1989 гг. Курс на ускорение социально-экономического развития страны. Экономическ</w:t>
      </w:r>
      <w:r w:rsidRPr="00C71AA4">
        <w:rPr>
          <w:b w:val="0"/>
          <w:sz w:val="24"/>
          <w:szCs w:val="28"/>
          <w:lang w:val="en-US"/>
        </w:rPr>
        <w:t>a</w:t>
      </w:r>
      <w:r w:rsidRPr="00C71AA4">
        <w:rPr>
          <w:b w:val="0"/>
          <w:sz w:val="24"/>
          <w:szCs w:val="28"/>
        </w:rPr>
        <w:t xml:space="preserve">я реформа 1987 г.: расширение самостоятельности предприятий, развитие кооперации и фермерства, начало интеграции в мировой рынок. Падение промышленного и сельскохозяйственного производства, ухудшение жизни населения. Начало инфляционного процесса. Непоследовательный характер экономических реформ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в СССР и их результаты.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Провозглашение политики «гласности». Ослабление идеологического контроля за духовной жизнью общества. Критика сталинизма. Возобновление процесса реабилитации жертв политических репрессий. Переоценка исторического прошлого и изменения в историческом сознании общества. Демократизация внутрипартийной жизни. Курс на создание «социалистического правового государства» .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Обострение межнациональных противоречий в стране. Отношения между союзными республиками. Национально-этнические конфликты. «Парад суверенитетов».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Изменения в политической системе. Съезды народных депутатов. Развитие парламентаризма. Складывание многопартийной системы. Борьба за отмену статьи 6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Конституции о руководящей роли КПСС. Введение поста Президента СССР.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Б.Н. Ельцин - Президент РСФСР. Августовский политический кризис 1991 г. Утверждение независимости Российской Федерации. Крушение КПСС. Провозглашение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независимости союзными республиками. Беловежская встреча руководителей России, Белоруссии и Украины. Распад СССР. Образование СНГ.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Российская Федерация в 1991 г. - начале </w:t>
      </w:r>
      <w:r w:rsidRPr="00C71AA4">
        <w:rPr>
          <w:b w:val="0"/>
          <w:sz w:val="24"/>
          <w:szCs w:val="28"/>
          <w:lang w:val="en-US"/>
        </w:rPr>
        <w:t>XXI</w:t>
      </w:r>
      <w:r w:rsidRPr="00C71AA4">
        <w:rPr>
          <w:b w:val="0"/>
          <w:sz w:val="24"/>
          <w:szCs w:val="28"/>
        </w:rPr>
        <w:t xml:space="preserve"> в. (7 часов)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Россия в конце </w:t>
      </w:r>
      <w:r w:rsidRPr="00C71AA4">
        <w:rPr>
          <w:b w:val="0"/>
          <w:sz w:val="24"/>
          <w:szCs w:val="28"/>
          <w:lang w:val="en-US"/>
        </w:rPr>
        <w:t>XX</w:t>
      </w:r>
      <w:r w:rsidRPr="00C71AA4">
        <w:rPr>
          <w:b w:val="0"/>
          <w:sz w:val="24"/>
          <w:szCs w:val="28"/>
        </w:rPr>
        <w:t xml:space="preserve"> в.: 1992-2000 гг. Последствия распада страны. Инфляция. Падение промышленного производства. Начало перехода к рыночной экономике. «Шоковая терапия». Либерализация цен и её последствия. Денежная реформа.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Становление новой российской государственности. Обострение противоречий между исполнительной и законодательной властью. События в Москве в октябре 1993 г., их значение. Принятие новой Конституции РФ.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Чеченский кризис и его влияние на общественно-политическую жизнь страны.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Приватизация. Деноминация. Дефолт. Социальная политика и изменение структуры российского общества Поляризация общественных сил. Досрочные президентские выборы 2000 г. В.В. Путин.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Внешняя политика России в конце </w:t>
      </w:r>
      <w:r w:rsidRPr="00C71AA4">
        <w:rPr>
          <w:b w:val="0"/>
          <w:sz w:val="24"/>
          <w:szCs w:val="28"/>
          <w:lang w:val="en-US"/>
        </w:rPr>
        <w:t>XX</w:t>
      </w:r>
      <w:r w:rsidRPr="00C71AA4">
        <w:rPr>
          <w:b w:val="0"/>
          <w:sz w:val="24"/>
          <w:szCs w:val="28"/>
        </w:rPr>
        <w:t xml:space="preserve"> в. «Новое политическое мышление». Начало процесса разоружения. Развитие гуманитарного и экономического сотрудничества со странами Запада. Ослабление внешнеполитических позиций СССР. Вывод советских войск из Афганистана. Положение на Ближнем Востоке. Вывод советских войск из стран Восточной Европы. Основные направления и приоритеты внешней политики РФ в 90-е гг. Россия в мировом сообществе. Вступление России в Совет Европы. Российско-американские отношения. Отношения с блоком НАТО. Окончание «холодной войны». Отношения между Россией и странами СНГ.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Россия в начале </w:t>
      </w:r>
      <w:r w:rsidRPr="00C71AA4">
        <w:rPr>
          <w:b w:val="0"/>
          <w:sz w:val="24"/>
          <w:szCs w:val="28"/>
          <w:lang w:val="en-US"/>
        </w:rPr>
        <w:t>XXI</w:t>
      </w:r>
      <w:r w:rsidRPr="00C71AA4">
        <w:rPr>
          <w:b w:val="0"/>
          <w:sz w:val="24"/>
          <w:szCs w:val="28"/>
        </w:rPr>
        <w:t xml:space="preserve"> в.: проблемы и перспективы развития. Курс на укрепление государственности, подъём экономики и социальную стабильность. Парламентские и президентские выборы в 2003-2008 гг.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Экономическое и социальное развитие.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Борьба с терроризмом.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Культура России в начале </w:t>
      </w:r>
      <w:r w:rsidRPr="00C71AA4">
        <w:rPr>
          <w:b w:val="0"/>
          <w:sz w:val="24"/>
          <w:szCs w:val="28"/>
          <w:lang w:val="en-US"/>
        </w:rPr>
        <w:t>XXI</w:t>
      </w:r>
      <w:r w:rsidRPr="00C71AA4">
        <w:rPr>
          <w:b w:val="0"/>
          <w:sz w:val="24"/>
          <w:szCs w:val="28"/>
        </w:rPr>
        <w:t xml:space="preserve"> в. Наука и образование: достижения и проблемы. Противоречия и особенности раз'вития художественной культуры. Физкультура и спорт'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Проблема ценностных ориентаций в российском обществе. Возрождение религиозных ценностей.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Россия и мировое сообщество.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Наш регион в </w:t>
      </w:r>
      <w:r w:rsidRPr="00C71AA4">
        <w:rPr>
          <w:b w:val="0"/>
          <w:sz w:val="24"/>
          <w:szCs w:val="28"/>
          <w:lang w:val="en-US"/>
        </w:rPr>
        <w:t>XX</w:t>
      </w:r>
      <w:r w:rsidRPr="00C71AA4">
        <w:rPr>
          <w:b w:val="0"/>
          <w:sz w:val="24"/>
          <w:szCs w:val="28"/>
        </w:rPr>
        <w:t xml:space="preserve"> - начале </w:t>
      </w:r>
      <w:r w:rsidRPr="00C71AA4">
        <w:rPr>
          <w:b w:val="0"/>
          <w:sz w:val="24"/>
          <w:szCs w:val="28"/>
          <w:lang w:val="en-US"/>
        </w:rPr>
        <w:t>XXI</w:t>
      </w:r>
      <w:r w:rsidRPr="00C71AA4">
        <w:rPr>
          <w:b w:val="0"/>
          <w:sz w:val="24"/>
          <w:szCs w:val="28"/>
        </w:rPr>
        <w:t xml:space="preserve"> в. (6-8 часов)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Россия в начале третьего тысячелетия (итоговое обобщение). [1 час]</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Основные понятия курса: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Двоевластие, военная диктатура, советские республики, автономизация, федерация, советская система управления, однопартийная система, государственный социализм, десталинизация, массовые репрессии, культ вождя, «оттепель», «развитой социализм», «перестройка», «новое политическое мышление», суверенитет, правовое государство, государственная символика РФ.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Революционный кризис, вооружённое восстание, самоопределение, Гражданская война, террор, интервенция, стахановское движение, военно-спортивное движение, блокада, </w:t>
      </w: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фронт и тыл, движение Сопротивления, партизанское движение, Знамя Победы, Парад Победы, антисемитизм, «коммунистическое общество», диссидентство, гласность, многопартийность, общественные движения и партии, межнациональные отношения, гражданское общество.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 xml:space="preserve">Национализация, «военный коммунизм», индустриализация, коллективизация, централизованная система управления, новая экономическая политика, научно-техническая революция, военно-промышленный комплекс, «теневая экономика», экономический «застой», ускорение социально-экономического развития, хозрасчёт, кооперация и фермерство, инфляция, коррупция, зарубежные инвестиции, «шоковая терапия», либерализация цен, приватизация, рыночная экономика. </w:t>
      </w:r>
    </w:p>
    <w:p w:rsidR="00D94D0B" w:rsidRPr="00C71AA4" w:rsidRDefault="00D94D0B" w:rsidP="00D94D0B">
      <w:pPr>
        <w:pStyle w:val="3"/>
        <w:spacing w:after="0" w:line="360" w:lineRule="auto"/>
        <w:ind w:firstLine="709"/>
        <w:rPr>
          <w:b w:val="0"/>
          <w:sz w:val="24"/>
          <w:szCs w:val="28"/>
        </w:rPr>
      </w:pPr>
    </w:p>
    <w:p w:rsidR="00D94D0B" w:rsidRPr="00C71AA4" w:rsidRDefault="00D94D0B" w:rsidP="00D94D0B">
      <w:pPr>
        <w:pStyle w:val="3"/>
        <w:spacing w:after="0" w:line="360" w:lineRule="auto"/>
        <w:ind w:firstLine="709"/>
        <w:rPr>
          <w:b w:val="0"/>
          <w:sz w:val="24"/>
          <w:szCs w:val="28"/>
        </w:rPr>
      </w:pPr>
      <w:r w:rsidRPr="00C71AA4">
        <w:rPr>
          <w:b w:val="0"/>
          <w:sz w:val="24"/>
          <w:szCs w:val="28"/>
        </w:rPr>
        <w:t>Мирное сосуществование, система коллективной безопасности, фашизм, политика умиротворения стран-агрессоров, Великая Отечественная война, оккупация, эвакуация, антигитлеровская коалиция, ленд-лиз, «новый порядок», второй фронт, коренной перелом в ходе войны, капитуляция, Международный трибунал, социалистический лагерь, «холодная война», разрядка международной напряжённости, стратегические вооружения, «ближнее зарубежье», антитеррористическая операция</w:t>
      </w:r>
    </w:p>
    <w:p w:rsidR="009D1460" w:rsidRPr="00C71AA4" w:rsidRDefault="00D94D0B" w:rsidP="00D94D0B">
      <w:pPr>
        <w:pStyle w:val="3"/>
        <w:spacing w:before="0" w:beforeAutospacing="0" w:after="0" w:afterAutospacing="0" w:line="360" w:lineRule="auto"/>
        <w:ind w:firstLine="709"/>
        <w:rPr>
          <w:b w:val="0"/>
          <w:sz w:val="24"/>
          <w:szCs w:val="28"/>
        </w:rPr>
      </w:pPr>
      <w:r w:rsidRPr="00C71AA4">
        <w:rPr>
          <w:b w:val="0"/>
          <w:sz w:val="24"/>
          <w:szCs w:val="28"/>
        </w:rPr>
        <w:t>Пролетарская культура, культурная революция, воспитание «нового человека», официально-охранительное и демократическое направление в культуре, социалистический реализм, деревенская проза, массовая культура, информационная открытость.</w:t>
      </w:r>
    </w:p>
    <w:p w:rsidR="00B540EE" w:rsidRPr="0074495D" w:rsidRDefault="00D94D0B" w:rsidP="0012121B">
      <w:pPr>
        <w:pStyle w:val="4"/>
      </w:pPr>
      <w:bookmarkStart w:id="236" w:name="_Toc409691706"/>
      <w:bookmarkStart w:id="237" w:name="_Toc410654032"/>
      <w:bookmarkStart w:id="238" w:name="_Toc414553230"/>
      <w:r>
        <w:t>2.2.2.5</w:t>
      </w:r>
      <w:r w:rsidR="00A309E2" w:rsidRPr="0074495D">
        <w:t xml:space="preserve">. </w:t>
      </w:r>
      <w:r w:rsidR="00B540EE" w:rsidRPr="0074495D">
        <w:t>Обществознание</w:t>
      </w:r>
      <w:bookmarkEnd w:id="236"/>
      <w:bookmarkEnd w:id="237"/>
      <w:bookmarkEnd w:id="238"/>
    </w:p>
    <w:p w:rsidR="001937F7" w:rsidRPr="0074495D" w:rsidRDefault="001937F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w:t>
      </w:r>
      <w:r w:rsidR="00A23AB5">
        <w:rPr>
          <w:rFonts w:ascii="Times New Roman" w:hAnsi="Times New Roman"/>
          <w:sz w:val="28"/>
          <w:szCs w:val="28"/>
        </w:rPr>
        <w:t>е</w:t>
      </w:r>
      <w:r w:rsidRPr="0074495D">
        <w:rPr>
          <w:rFonts w:ascii="Times New Roman" w:hAnsi="Times New Roman"/>
          <w:sz w:val="28"/>
          <w:szCs w:val="28"/>
        </w:rPr>
        <w:t>нным в Конституции РФ, гражданской активной позиции в общественной жизни при решении задач в области социальных отношений.</w:t>
      </w:r>
    </w:p>
    <w:p w:rsidR="001937F7" w:rsidRPr="0074495D" w:rsidRDefault="001937F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1937F7" w:rsidRPr="0074495D" w:rsidRDefault="001937F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1937F7" w:rsidRPr="0074495D" w:rsidRDefault="001937F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D94D0B" w:rsidRPr="00D94D0B" w:rsidRDefault="00D94D0B" w:rsidP="00D94D0B">
      <w:pPr>
        <w:spacing w:after="0"/>
        <w:jc w:val="center"/>
        <w:rPr>
          <w:rFonts w:ascii="Times New Roman" w:hAnsi="Times New Roman"/>
          <w:b/>
          <w:sz w:val="24"/>
        </w:rPr>
      </w:pPr>
      <w:r w:rsidRPr="00D94D0B">
        <w:rPr>
          <w:rFonts w:ascii="Times New Roman" w:hAnsi="Times New Roman"/>
          <w:b/>
          <w:sz w:val="24"/>
        </w:rPr>
        <w:t>Основное содержание курса.</w:t>
      </w:r>
    </w:p>
    <w:p w:rsidR="00D94D0B" w:rsidRPr="00D94D0B" w:rsidRDefault="00D94D0B" w:rsidP="00D94D0B">
      <w:pPr>
        <w:spacing w:after="0"/>
        <w:jc w:val="both"/>
        <w:rPr>
          <w:rFonts w:ascii="Times New Roman" w:hAnsi="Times New Roman"/>
          <w:b/>
          <w:i/>
        </w:rPr>
      </w:pPr>
      <w:r w:rsidRPr="00D94D0B">
        <w:rPr>
          <w:rFonts w:ascii="Times New Roman" w:hAnsi="Times New Roman"/>
          <w:b/>
          <w:i/>
        </w:rPr>
        <w:t>СОЦИАЛЬНАЯ СУЩНОСТЬ ЛИЧНОСТИ</w:t>
      </w:r>
    </w:p>
    <w:p w:rsidR="00D94D0B" w:rsidRPr="00D94D0B" w:rsidRDefault="00D94D0B" w:rsidP="00D94D0B">
      <w:pPr>
        <w:spacing w:after="0"/>
        <w:jc w:val="both"/>
        <w:rPr>
          <w:rFonts w:ascii="Times New Roman" w:hAnsi="Times New Roman"/>
        </w:rPr>
      </w:pPr>
      <w:r w:rsidRPr="00D94D0B">
        <w:rPr>
          <w:rFonts w:ascii="Times New Roman" w:hAnsi="Times New Roman"/>
        </w:rPr>
        <w:t>I. Человек в со</w:t>
      </w:r>
      <w:r w:rsidR="00C71AA4">
        <w:rPr>
          <w:rFonts w:ascii="Times New Roman" w:hAnsi="Times New Roman"/>
        </w:rPr>
        <w:t xml:space="preserve">циальном измерении </w:t>
      </w:r>
    </w:p>
    <w:p w:rsidR="00D94D0B" w:rsidRPr="00D94D0B" w:rsidRDefault="00D94D0B" w:rsidP="00D94D0B">
      <w:pPr>
        <w:spacing w:after="0"/>
        <w:jc w:val="both"/>
        <w:rPr>
          <w:rFonts w:ascii="Times New Roman" w:hAnsi="Times New Roman"/>
        </w:rPr>
      </w:pPr>
      <w:r w:rsidRPr="00D94D0B">
        <w:rPr>
          <w:rFonts w:ascii="Times New Roman" w:hAnsi="Times New Roman"/>
        </w:rPr>
        <w:t>Природа человека. Инте</w:t>
      </w:r>
      <w:r w:rsidR="00C71AA4">
        <w:rPr>
          <w:rFonts w:ascii="Times New Roman" w:hAnsi="Times New Roman"/>
        </w:rPr>
        <w:t>ресы и потребности</w:t>
      </w:r>
      <w:r w:rsidRPr="00D94D0B">
        <w:rPr>
          <w:rFonts w:ascii="Times New Roman" w:hAnsi="Times New Roman"/>
        </w:rPr>
        <w:t xml:space="preserve">  Самооценка. Здоровый образ жизни. Безопасность жизни.</w:t>
      </w:r>
    </w:p>
    <w:p w:rsidR="00D94D0B" w:rsidRPr="00D94D0B" w:rsidRDefault="00D94D0B" w:rsidP="00D94D0B">
      <w:pPr>
        <w:spacing w:after="0"/>
        <w:jc w:val="both"/>
        <w:rPr>
          <w:rFonts w:ascii="Times New Roman" w:hAnsi="Times New Roman"/>
        </w:rPr>
      </w:pPr>
      <w:r w:rsidRPr="00D94D0B">
        <w:rPr>
          <w:rFonts w:ascii="Times New Roman" w:hAnsi="Times New Roman"/>
        </w:rPr>
        <w:t xml:space="preserve">Деятельность и поведение. Мотивы деятельности. </w:t>
      </w:r>
      <w:r w:rsidR="00C71AA4">
        <w:rPr>
          <w:rFonts w:ascii="Times New Roman" w:hAnsi="Times New Roman"/>
        </w:rPr>
        <w:t xml:space="preserve">Виды деятельности. </w:t>
      </w:r>
      <w:r w:rsidRPr="00D94D0B">
        <w:rPr>
          <w:rFonts w:ascii="Times New Roman" w:hAnsi="Times New Roman"/>
        </w:rPr>
        <w:t xml:space="preserve"> Люди с ограниченными возможностями и осо¬быми    потребностями.   Как человек познаёт</w:t>
      </w:r>
      <w:r w:rsidR="00C71AA4">
        <w:rPr>
          <w:rFonts w:ascii="Times New Roman" w:hAnsi="Times New Roman"/>
        </w:rPr>
        <w:t xml:space="preserve"> мир и самого себя.</w:t>
      </w:r>
      <w:r w:rsidRPr="00D94D0B">
        <w:rPr>
          <w:rFonts w:ascii="Times New Roman" w:hAnsi="Times New Roman"/>
        </w:rPr>
        <w:t xml:space="preserve"> Образование и самообразование.</w:t>
      </w:r>
    </w:p>
    <w:p w:rsidR="00D94D0B" w:rsidRPr="00D94D0B" w:rsidRDefault="00D94D0B" w:rsidP="00D94D0B">
      <w:pPr>
        <w:spacing w:after="0"/>
        <w:jc w:val="both"/>
        <w:rPr>
          <w:rFonts w:ascii="Times New Roman" w:hAnsi="Times New Roman"/>
        </w:rPr>
      </w:pPr>
      <w:r w:rsidRPr="00D94D0B">
        <w:rPr>
          <w:rFonts w:ascii="Times New Roman" w:hAnsi="Times New Roman"/>
        </w:rPr>
        <w:t>Социальное становление человека: как усваиваются соци¬альные нормы. Социальные «параметры личности».</w:t>
      </w:r>
    </w:p>
    <w:p w:rsidR="00D94D0B" w:rsidRPr="00D94D0B" w:rsidRDefault="00D94D0B" w:rsidP="00D94D0B">
      <w:pPr>
        <w:spacing w:after="0"/>
        <w:jc w:val="both"/>
        <w:rPr>
          <w:rFonts w:ascii="Times New Roman" w:hAnsi="Times New Roman"/>
        </w:rPr>
      </w:pPr>
      <w:r w:rsidRPr="00D94D0B">
        <w:rPr>
          <w:rFonts w:ascii="Times New Roman" w:hAnsi="Times New Roman"/>
        </w:rPr>
        <w:t>Положение личности в обще</w:t>
      </w:r>
      <w:r w:rsidR="00C71AA4">
        <w:rPr>
          <w:rFonts w:ascii="Times New Roman" w:hAnsi="Times New Roman"/>
        </w:rPr>
        <w:t>стве: от чего оно зависит.</w:t>
      </w:r>
      <w:r w:rsidRPr="00D94D0B">
        <w:rPr>
          <w:rFonts w:ascii="Times New Roman" w:hAnsi="Times New Roman"/>
        </w:rPr>
        <w:t xml:space="preserve"> Статус. Типичные социальные роли.</w:t>
      </w:r>
    </w:p>
    <w:p w:rsidR="00D94D0B" w:rsidRPr="00D94D0B" w:rsidRDefault="00D94D0B" w:rsidP="00D94D0B">
      <w:pPr>
        <w:spacing w:after="0"/>
        <w:jc w:val="both"/>
        <w:rPr>
          <w:rFonts w:ascii="Times New Roman" w:hAnsi="Times New Roman"/>
        </w:rPr>
      </w:pPr>
      <w:r w:rsidRPr="00D94D0B">
        <w:rPr>
          <w:rFonts w:ascii="Times New Roman" w:hAnsi="Times New Roman"/>
        </w:rPr>
        <w:t xml:space="preserve">Возраст человека и социальные отношения. Особенности подросткового возраста. </w:t>
      </w:r>
      <w:r w:rsidR="00C71AA4">
        <w:rPr>
          <w:rFonts w:ascii="Times New Roman" w:hAnsi="Times New Roman"/>
        </w:rPr>
        <w:t>Отношения в семье и со сверстни</w:t>
      </w:r>
      <w:r w:rsidRPr="00D94D0B">
        <w:rPr>
          <w:rFonts w:ascii="Times New Roman" w:hAnsi="Times New Roman"/>
        </w:rPr>
        <w:t>ками.</w:t>
      </w:r>
    </w:p>
    <w:p w:rsidR="00D94D0B" w:rsidRPr="00D94D0B" w:rsidRDefault="00D94D0B" w:rsidP="00D94D0B">
      <w:pPr>
        <w:spacing w:after="0"/>
        <w:jc w:val="both"/>
        <w:rPr>
          <w:rFonts w:ascii="Times New Roman" w:hAnsi="Times New Roman"/>
        </w:rPr>
      </w:pPr>
      <w:r w:rsidRPr="00D94D0B">
        <w:rPr>
          <w:rFonts w:ascii="Times New Roman" w:hAnsi="Times New Roman"/>
        </w:rPr>
        <w:t>Гендер как «социальный пол». Различия в поведении мальчиков и девочек.</w:t>
      </w:r>
    </w:p>
    <w:p w:rsidR="00D94D0B" w:rsidRPr="00D94D0B" w:rsidRDefault="00D94D0B" w:rsidP="00D94D0B">
      <w:pPr>
        <w:spacing w:after="0"/>
        <w:jc w:val="both"/>
        <w:rPr>
          <w:rFonts w:ascii="Times New Roman" w:hAnsi="Times New Roman"/>
        </w:rPr>
      </w:pPr>
      <w:r w:rsidRPr="00D94D0B">
        <w:rPr>
          <w:rFonts w:ascii="Times New Roman" w:hAnsi="Times New Roman"/>
        </w:rPr>
        <w:t>Национальная принадлежность: влияет ли она на соци¬альное положение личности.</w:t>
      </w:r>
    </w:p>
    <w:p w:rsidR="00D94D0B" w:rsidRPr="00D94D0B" w:rsidRDefault="00D94D0B" w:rsidP="00D94D0B">
      <w:pPr>
        <w:spacing w:after="0"/>
        <w:jc w:val="both"/>
        <w:rPr>
          <w:rFonts w:ascii="Times New Roman" w:hAnsi="Times New Roman"/>
        </w:rPr>
      </w:pPr>
      <w:r w:rsidRPr="00D94D0B">
        <w:rPr>
          <w:rFonts w:ascii="Times New Roman" w:hAnsi="Times New Roman"/>
        </w:rPr>
        <w:t>Гражданско-правовое положение личности в обществе. Юные граждане России: какие права человек получает от рождения.Темы, входящие в разделы примерной программы, изучаемые на уроках в 6 классе (примечание учителя РТА)</w:t>
      </w:r>
    </w:p>
    <w:p w:rsidR="00D94D0B" w:rsidRPr="00D94D0B" w:rsidRDefault="00D94D0B" w:rsidP="00D94D0B">
      <w:pPr>
        <w:spacing w:after="0"/>
        <w:jc w:val="both"/>
        <w:rPr>
          <w:rFonts w:ascii="Times New Roman" w:hAnsi="Times New Roman"/>
        </w:rPr>
      </w:pPr>
      <w:r w:rsidRPr="00D94D0B">
        <w:rPr>
          <w:rFonts w:ascii="Times New Roman" w:hAnsi="Times New Roman"/>
        </w:rPr>
        <w:t>II. Ближайшее социальное окружение</w:t>
      </w:r>
    </w:p>
    <w:p w:rsidR="00D94D0B" w:rsidRPr="00D94D0B" w:rsidRDefault="00D94D0B" w:rsidP="00D94D0B">
      <w:pPr>
        <w:spacing w:after="0"/>
        <w:jc w:val="both"/>
        <w:rPr>
          <w:rFonts w:ascii="Times New Roman" w:hAnsi="Times New Roman"/>
        </w:rPr>
      </w:pPr>
      <w:r w:rsidRPr="00D94D0B">
        <w:rPr>
          <w:rFonts w:ascii="Times New Roman" w:hAnsi="Times New Roman"/>
        </w:rPr>
        <w:t>Семья и семейные отношения. Роли в семье. Семейные ценности и традиции. Забота и воспитание в семье.</w:t>
      </w:r>
    </w:p>
    <w:p w:rsidR="00D94D0B" w:rsidRPr="00D94D0B" w:rsidRDefault="00D94D0B" w:rsidP="00D94D0B">
      <w:pPr>
        <w:spacing w:after="0"/>
        <w:jc w:val="both"/>
        <w:rPr>
          <w:rFonts w:ascii="Times New Roman" w:hAnsi="Times New Roman"/>
        </w:rPr>
      </w:pPr>
      <w:r w:rsidRPr="00D94D0B">
        <w:rPr>
          <w:rFonts w:ascii="Times New Roman" w:hAnsi="Times New Roman"/>
        </w:rPr>
        <w:t>Защита прав и интересов детей, оставшихся без попече¬ния родителей.</w:t>
      </w:r>
    </w:p>
    <w:p w:rsidR="00D94D0B" w:rsidRPr="00D94D0B" w:rsidRDefault="00D94D0B" w:rsidP="00D94D0B">
      <w:pPr>
        <w:spacing w:after="0"/>
        <w:jc w:val="both"/>
        <w:rPr>
          <w:rFonts w:ascii="Times New Roman" w:hAnsi="Times New Roman"/>
        </w:rPr>
      </w:pPr>
      <w:r w:rsidRPr="00D94D0B">
        <w:rPr>
          <w:rFonts w:ascii="Times New Roman" w:hAnsi="Times New Roman"/>
        </w:rPr>
        <w:t>Чело</w:t>
      </w:r>
      <w:r w:rsidR="00C71AA4">
        <w:rPr>
          <w:rFonts w:ascii="Times New Roman" w:hAnsi="Times New Roman"/>
        </w:rPr>
        <w:t>век в малой групп</w:t>
      </w:r>
      <w:r w:rsidRPr="00D94D0B">
        <w:rPr>
          <w:rFonts w:ascii="Times New Roman" w:hAnsi="Times New Roman"/>
        </w:rPr>
        <w:t>е. Ученический коллектив, группа сверстников.</w:t>
      </w:r>
    </w:p>
    <w:p w:rsidR="00D94D0B" w:rsidRPr="00D94D0B" w:rsidRDefault="00D94D0B" w:rsidP="00D94D0B">
      <w:pPr>
        <w:spacing w:after="0"/>
        <w:jc w:val="both"/>
        <w:rPr>
          <w:rFonts w:ascii="Times New Roman" w:hAnsi="Times New Roman"/>
        </w:rPr>
      </w:pPr>
      <w:r w:rsidRPr="00D94D0B">
        <w:rPr>
          <w:rFonts w:ascii="Times New Roman" w:hAnsi="Times New Roman"/>
        </w:rPr>
        <w:t>Межличн</w:t>
      </w:r>
      <w:r w:rsidR="00C71AA4">
        <w:rPr>
          <w:rFonts w:ascii="Times New Roman" w:hAnsi="Times New Roman"/>
        </w:rPr>
        <w:t>остные отношения.  Общение.</w:t>
      </w:r>
      <w:r w:rsidRPr="00D94D0B">
        <w:rPr>
          <w:rFonts w:ascii="Times New Roman" w:hAnsi="Times New Roman"/>
        </w:rPr>
        <w:t xml:space="preserve">  Межличностные конфликты и пу</w:t>
      </w:r>
      <w:r w:rsidR="00C71AA4">
        <w:rPr>
          <w:rFonts w:ascii="Times New Roman" w:hAnsi="Times New Roman"/>
        </w:rPr>
        <w:t>ти их разрешения.</w:t>
      </w:r>
    </w:p>
    <w:p w:rsidR="00D94D0B" w:rsidRPr="00D94D0B" w:rsidRDefault="00D94D0B" w:rsidP="00D94D0B">
      <w:pPr>
        <w:spacing w:after="0"/>
        <w:jc w:val="both"/>
        <w:rPr>
          <w:rFonts w:ascii="Times New Roman" w:hAnsi="Times New Roman"/>
          <w:b/>
          <w:i/>
        </w:rPr>
      </w:pPr>
      <w:r w:rsidRPr="00D94D0B">
        <w:rPr>
          <w:rFonts w:ascii="Times New Roman" w:hAnsi="Times New Roman"/>
          <w:b/>
          <w:i/>
        </w:rPr>
        <w:t>СОВРЕМЕННОЕ ОБЩЕСТВО</w:t>
      </w:r>
    </w:p>
    <w:p w:rsidR="00D94D0B" w:rsidRPr="00D94D0B" w:rsidRDefault="00D94D0B" w:rsidP="00D94D0B">
      <w:pPr>
        <w:spacing w:after="0"/>
        <w:jc w:val="both"/>
        <w:rPr>
          <w:rFonts w:ascii="Times New Roman" w:hAnsi="Times New Roman"/>
        </w:rPr>
      </w:pPr>
      <w:r w:rsidRPr="00D94D0B">
        <w:rPr>
          <w:rFonts w:ascii="Times New Roman" w:hAnsi="Times New Roman"/>
        </w:rPr>
        <w:t>III.</w:t>
      </w:r>
      <w:r w:rsidRPr="00D94D0B">
        <w:rPr>
          <w:rFonts w:ascii="Times New Roman" w:hAnsi="Times New Roman"/>
        </w:rPr>
        <w:tab/>
        <w:t>Общество — большой «дом» человечества</w:t>
      </w:r>
    </w:p>
    <w:p w:rsidR="00D94D0B" w:rsidRPr="00D94D0B" w:rsidRDefault="00D94D0B" w:rsidP="00D94D0B">
      <w:pPr>
        <w:spacing w:after="0"/>
        <w:jc w:val="both"/>
        <w:rPr>
          <w:rFonts w:ascii="Times New Roman" w:hAnsi="Times New Roman"/>
        </w:rPr>
      </w:pPr>
      <w:r w:rsidRPr="00D94D0B">
        <w:rPr>
          <w:rFonts w:ascii="Times New Roman" w:hAnsi="Times New Roman"/>
        </w:rPr>
        <w:t>Что связывает людей в общество. Устойчивость и из¬менчивость в развитии общества. Основные типы обществ. Общественный прогресс.</w:t>
      </w:r>
    </w:p>
    <w:p w:rsidR="00D94D0B" w:rsidRPr="00D94D0B" w:rsidRDefault="00D94D0B" w:rsidP="00D94D0B">
      <w:pPr>
        <w:spacing w:after="0"/>
        <w:jc w:val="both"/>
        <w:rPr>
          <w:rFonts w:ascii="Times New Roman" w:hAnsi="Times New Roman"/>
        </w:rPr>
      </w:pPr>
      <w:r w:rsidRPr="00D94D0B">
        <w:rPr>
          <w:rFonts w:ascii="Times New Roman" w:hAnsi="Times New Roman"/>
        </w:rPr>
        <w:t>Сферы общественной жизни, их взаимосвязь.</w:t>
      </w:r>
    </w:p>
    <w:p w:rsidR="00D94D0B" w:rsidRPr="00D94D0B" w:rsidRDefault="00D94D0B" w:rsidP="00D94D0B">
      <w:pPr>
        <w:spacing w:after="0"/>
        <w:jc w:val="both"/>
        <w:rPr>
          <w:rFonts w:ascii="Times New Roman" w:hAnsi="Times New Roman"/>
        </w:rPr>
      </w:pPr>
      <w:r w:rsidRPr="00D94D0B">
        <w:rPr>
          <w:rFonts w:ascii="Times New Roman" w:hAnsi="Times New Roman"/>
        </w:rPr>
        <w:t>Труд и образ жизни людей: как создаются</w:t>
      </w:r>
      <w:r w:rsidR="00C71AA4">
        <w:rPr>
          <w:rFonts w:ascii="Times New Roman" w:hAnsi="Times New Roman"/>
        </w:rPr>
        <w:t xml:space="preserve"> материальные блага</w:t>
      </w:r>
      <w:r w:rsidRPr="00D94D0B">
        <w:rPr>
          <w:rFonts w:ascii="Times New Roman" w:hAnsi="Times New Roman"/>
        </w:rPr>
        <w:t xml:space="preserve">  Экономика.</w:t>
      </w:r>
    </w:p>
    <w:p w:rsidR="00D94D0B" w:rsidRPr="00D94D0B" w:rsidRDefault="00D94D0B" w:rsidP="00D94D0B">
      <w:pPr>
        <w:spacing w:after="0"/>
        <w:jc w:val="both"/>
        <w:rPr>
          <w:rFonts w:ascii="Times New Roman" w:hAnsi="Times New Roman"/>
        </w:rPr>
      </w:pPr>
      <w:r w:rsidRPr="00D94D0B">
        <w:rPr>
          <w:rFonts w:ascii="Times New Roman" w:hAnsi="Times New Roman"/>
        </w:rPr>
        <w:t>Социальные различия в обществе: причины их возникно¬вения и проявления. Социальные о</w:t>
      </w:r>
      <w:r w:rsidR="00C71AA4">
        <w:rPr>
          <w:rFonts w:ascii="Times New Roman" w:hAnsi="Times New Roman"/>
        </w:rPr>
        <w:t>бщности и группы.</w:t>
      </w:r>
    </w:p>
    <w:p w:rsidR="00D94D0B" w:rsidRPr="00D94D0B" w:rsidRDefault="00D94D0B" w:rsidP="00D94D0B">
      <w:pPr>
        <w:spacing w:after="0"/>
        <w:jc w:val="both"/>
        <w:rPr>
          <w:rFonts w:ascii="Times New Roman" w:hAnsi="Times New Roman"/>
        </w:rPr>
      </w:pPr>
      <w:r w:rsidRPr="00D94D0B">
        <w:rPr>
          <w:rFonts w:ascii="Times New Roman" w:hAnsi="Times New Roman"/>
        </w:rPr>
        <w:t>Государственная власть, её роль в управлении обществен¬ной жизнью.</w:t>
      </w:r>
    </w:p>
    <w:p w:rsidR="00D94D0B" w:rsidRPr="00D94D0B" w:rsidRDefault="00D94D0B" w:rsidP="00D94D0B">
      <w:pPr>
        <w:spacing w:after="0"/>
        <w:jc w:val="both"/>
        <w:rPr>
          <w:rFonts w:ascii="Times New Roman" w:hAnsi="Times New Roman"/>
        </w:rPr>
      </w:pPr>
      <w:r w:rsidRPr="00D94D0B">
        <w:rPr>
          <w:rFonts w:ascii="Times New Roman" w:hAnsi="Times New Roman"/>
        </w:rPr>
        <w:t>Из чего складывается ду</w:t>
      </w:r>
      <w:r w:rsidR="00C71AA4">
        <w:rPr>
          <w:rFonts w:ascii="Times New Roman" w:hAnsi="Times New Roman"/>
        </w:rPr>
        <w:t>ховная культура общества. Духов</w:t>
      </w:r>
      <w:r w:rsidRPr="00D94D0B">
        <w:rPr>
          <w:rFonts w:ascii="Times New Roman" w:hAnsi="Times New Roman"/>
        </w:rPr>
        <w:t>ные богатства общества: соз</w:t>
      </w:r>
      <w:r w:rsidR="00C71AA4">
        <w:rPr>
          <w:rFonts w:ascii="Times New Roman" w:hAnsi="Times New Roman"/>
        </w:rPr>
        <w:t>дание, сохранение, распростране</w:t>
      </w:r>
      <w:r w:rsidRPr="00D94D0B">
        <w:rPr>
          <w:rFonts w:ascii="Times New Roman" w:hAnsi="Times New Roman"/>
        </w:rPr>
        <w:t>ние, усвоение.</w:t>
      </w:r>
    </w:p>
    <w:p w:rsidR="00D94D0B" w:rsidRPr="00D94D0B" w:rsidRDefault="00D94D0B" w:rsidP="00D94D0B">
      <w:pPr>
        <w:spacing w:after="0"/>
        <w:jc w:val="both"/>
        <w:rPr>
          <w:rFonts w:ascii="Times New Roman" w:hAnsi="Times New Roman"/>
        </w:rPr>
      </w:pPr>
      <w:r w:rsidRPr="00D94D0B">
        <w:rPr>
          <w:rFonts w:ascii="Times New Roman" w:hAnsi="Times New Roman"/>
        </w:rPr>
        <w:t>IV.</w:t>
      </w:r>
      <w:r w:rsidRPr="00D94D0B">
        <w:rPr>
          <w:rFonts w:ascii="Times New Roman" w:hAnsi="Times New Roman"/>
        </w:rPr>
        <w:tab/>
        <w:t>Общество, в котором мы живём</w:t>
      </w:r>
    </w:p>
    <w:p w:rsidR="00D94D0B" w:rsidRPr="00D94D0B" w:rsidRDefault="00D94D0B" w:rsidP="00D94D0B">
      <w:pPr>
        <w:spacing w:after="0"/>
        <w:jc w:val="both"/>
        <w:rPr>
          <w:rFonts w:ascii="Times New Roman" w:hAnsi="Times New Roman"/>
        </w:rPr>
      </w:pPr>
      <w:r w:rsidRPr="00D94D0B">
        <w:rPr>
          <w:rFonts w:ascii="Times New Roman" w:hAnsi="Times New Roman"/>
        </w:rPr>
        <w:t>Мир как единое цело</w:t>
      </w:r>
      <w:r w:rsidR="00C71AA4">
        <w:rPr>
          <w:rFonts w:ascii="Times New Roman" w:hAnsi="Times New Roman"/>
        </w:rPr>
        <w:t>е. Ускорение мирового обществен</w:t>
      </w:r>
      <w:r w:rsidRPr="00D94D0B">
        <w:rPr>
          <w:rFonts w:ascii="Times New Roman" w:hAnsi="Times New Roman"/>
        </w:rPr>
        <w:t>ного развития.</w:t>
      </w:r>
    </w:p>
    <w:p w:rsidR="00D94D0B" w:rsidRPr="00D94D0B" w:rsidRDefault="00D94D0B" w:rsidP="00D94D0B">
      <w:pPr>
        <w:spacing w:after="0"/>
        <w:jc w:val="both"/>
        <w:rPr>
          <w:rFonts w:ascii="Times New Roman" w:hAnsi="Times New Roman"/>
        </w:rPr>
      </w:pPr>
      <w:r w:rsidRPr="00D94D0B">
        <w:rPr>
          <w:rFonts w:ascii="Times New Roman" w:hAnsi="Times New Roman"/>
        </w:rPr>
        <w:t>Современные средств</w:t>
      </w:r>
      <w:r w:rsidR="00C71AA4">
        <w:rPr>
          <w:rFonts w:ascii="Times New Roman" w:hAnsi="Times New Roman"/>
        </w:rPr>
        <w:t>а связи и коммуникации, их влия</w:t>
      </w:r>
      <w:r w:rsidRPr="00D94D0B">
        <w:rPr>
          <w:rFonts w:ascii="Times New Roman" w:hAnsi="Times New Roman"/>
        </w:rPr>
        <w:t>ние на нашу жизнь.</w:t>
      </w:r>
    </w:p>
    <w:p w:rsidR="00D94D0B" w:rsidRPr="00D94D0B" w:rsidRDefault="00D94D0B" w:rsidP="00D94D0B">
      <w:pPr>
        <w:spacing w:after="0"/>
        <w:jc w:val="both"/>
        <w:rPr>
          <w:rFonts w:ascii="Times New Roman" w:hAnsi="Times New Roman"/>
        </w:rPr>
      </w:pPr>
      <w:r w:rsidRPr="00D94D0B">
        <w:rPr>
          <w:rFonts w:ascii="Times New Roman" w:hAnsi="Times New Roman"/>
        </w:rPr>
        <w:t>Глобальные проблемы современности. Экологическая си¬туация в современном глобальном мире: как спасти природу.</w:t>
      </w:r>
    </w:p>
    <w:p w:rsidR="00D94D0B" w:rsidRPr="00D94D0B" w:rsidRDefault="00D94D0B" w:rsidP="00D94D0B">
      <w:pPr>
        <w:spacing w:after="0"/>
        <w:jc w:val="both"/>
        <w:rPr>
          <w:rFonts w:ascii="Times New Roman" w:hAnsi="Times New Roman"/>
        </w:rPr>
      </w:pPr>
      <w:r w:rsidRPr="00D94D0B">
        <w:rPr>
          <w:rFonts w:ascii="Times New Roman" w:hAnsi="Times New Roman"/>
        </w:rPr>
        <w:t>Российское общество в начале XXI в.</w:t>
      </w:r>
    </w:p>
    <w:p w:rsidR="00D94D0B" w:rsidRPr="00D94D0B" w:rsidRDefault="00D94D0B" w:rsidP="00D94D0B">
      <w:pPr>
        <w:spacing w:after="0"/>
        <w:jc w:val="both"/>
        <w:rPr>
          <w:rFonts w:ascii="Times New Roman" w:hAnsi="Times New Roman"/>
        </w:rPr>
      </w:pPr>
      <w:r w:rsidRPr="00D94D0B">
        <w:rPr>
          <w:rFonts w:ascii="Times New Roman" w:hAnsi="Times New Roman"/>
        </w:rPr>
        <w:t>Ресурсы и возможности развития нашей страны: какие задачи стоят перед отечественной экономикой.</w:t>
      </w:r>
    </w:p>
    <w:p w:rsidR="00D94D0B" w:rsidRPr="00D94D0B" w:rsidRDefault="00D94D0B" w:rsidP="00D94D0B">
      <w:pPr>
        <w:spacing w:after="0"/>
        <w:jc w:val="both"/>
        <w:rPr>
          <w:rFonts w:ascii="Times New Roman" w:hAnsi="Times New Roman"/>
        </w:rPr>
      </w:pPr>
      <w:r w:rsidRPr="00D94D0B">
        <w:rPr>
          <w:rFonts w:ascii="Times New Roman" w:hAnsi="Times New Roman"/>
        </w:rPr>
        <w:t>Основы конституционного строя Российской Федерации. Государственное устройство нашей страны, многонациональ¬ный состав её населения. Что значит сегодня быть граждани¬ном своего Отечества?</w:t>
      </w:r>
    </w:p>
    <w:p w:rsidR="00D94D0B" w:rsidRPr="00D94D0B" w:rsidRDefault="00D94D0B" w:rsidP="00D94D0B">
      <w:pPr>
        <w:spacing w:after="0"/>
        <w:jc w:val="both"/>
        <w:rPr>
          <w:rFonts w:ascii="Times New Roman" w:hAnsi="Times New Roman"/>
        </w:rPr>
      </w:pPr>
      <w:r w:rsidRPr="00D94D0B">
        <w:rPr>
          <w:rFonts w:ascii="Times New Roman" w:hAnsi="Times New Roman"/>
        </w:rPr>
        <w:t>Духовные ценности российского народа. Культурные до¬стижения народов России: как их сохранить и приумножить.</w:t>
      </w:r>
    </w:p>
    <w:p w:rsidR="00D94D0B" w:rsidRPr="00D94D0B" w:rsidRDefault="00D94D0B" w:rsidP="00D94D0B">
      <w:pPr>
        <w:spacing w:after="0"/>
        <w:jc w:val="both"/>
        <w:rPr>
          <w:rFonts w:ascii="Times New Roman" w:hAnsi="Times New Roman"/>
        </w:rPr>
      </w:pPr>
      <w:r w:rsidRPr="00D94D0B">
        <w:rPr>
          <w:rFonts w:ascii="Times New Roman" w:hAnsi="Times New Roman"/>
        </w:rPr>
        <w:t>Место России среди других государств мира.</w:t>
      </w:r>
    </w:p>
    <w:p w:rsidR="00D94D0B" w:rsidRPr="00D94D0B" w:rsidRDefault="00D94D0B" w:rsidP="00D94D0B">
      <w:pPr>
        <w:spacing w:after="0"/>
        <w:jc w:val="both"/>
        <w:rPr>
          <w:rFonts w:ascii="Times New Roman" w:hAnsi="Times New Roman"/>
          <w:b/>
          <w:i/>
        </w:rPr>
      </w:pPr>
      <w:r w:rsidRPr="00D94D0B">
        <w:rPr>
          <w:rFonts w:ascii="Times New Roman" w:hAnsi="Times New Roman"/>
          <w:b/>
          <w:i/>
        </w:rPr>
        <w:t>СОЦИАЛЬНЫЕ НОРМЫ</w:t>
      </w:r>
    </w:p>
    <w:p w:rsidR="00D94D0B" w:rsidRPr="00D94D0B" w:rsidRDefault="00D94D0B" w:rsidP="00D94D0B">
      <w:pPr>
        <w:spacing w:after="0"/>
        <w:jc w:val="both"/>
        <w:rPr>
          <w:rFonts w:ascii="Times New Roman" w:hAnsi="Times New Roman"/>
        </w:rPr>
      </w:pPr>
      <w:r w:rsidRPr="00D94D0B">
        <w:rPr>
          <w:rFonts w:ascii="Times New Roman" w:hAnsi="Times New Roman"/>
        </w:rPr>
        <w:t>V.</w:t>
      </w:r>
      <w:r w:rsidRPr="00D94D0B">
        <w:rPr>
          <w:rFonts w:ascii="Times New Roman" w:hAnsi="Times New Roman"/>
        </w:rPr>
        <w:tab/>
        <w:t>Регулирование поведения людей в обществе</w:t>
      </w:r>
    </w:p>
    <w:p w:rsidR="00D94D0B" w:rsidRPr="00D94D0B" w:rsidRDefault="00D94D0B" w:rsidP="00D94D0B">
      <w:pPr>
        <w:spacing w:after="0"/>
        <w:jc w:val="both"/>
        <w:rPr>
          <w:rFonts w:ascii="Times New Roman" w:hAnsi="Times New Roman"/>
        </w:rPr>
      </w:pPr>
      <w:r w:rsidRPr="00D94D0B">
        <w:rPr>
          <w:rFonts w:ascii="Times New Roman" w:hAnsi="Times New Roman"/>
        </w:rPr>
        <w:t>Социальные нормы и правила общественной жизни. Об¬щественные традиции и обычаи.</w:t>
      </w:r>
    </w:p>
    <w:p w:rsidR="00D94D0B" w:rsidRPr="00D94D0B" w:rsidRDefault="00D94D0B" w:rsidP="00D94D0B">
      <w:pPr>
        <w:spacing w:after="0"/>
        <w:jc w:val="both"/>
        <w:rPr>
          <w:rFonts w:ascii="Times New Roman" w:hAnsi="Times New Roman"/>
        </w:rPr>
      </w:pPr>
      <w:r w:rsidRPr="00D94D0B">
        <w:rPr>
          <w:rFonts w:ascii="Times New Roman" w:hAnsi="Times New Roman"/>
        </w:rPr>
        <w:t>Общественное сознание и ценности. Гражданственность и патриотизм.</w:t>
      </w:r>
    </w:p>
    <w:p w:rsidR="00D94D0B" w:rsidRPr="00D94D0B" w:rsidRDefault="00D94D0B" w:rsidP="00D94D0B">
      <w:pPr>
        <w:spacing w:after="0"/>
        <w:jc w:val="both"/>
        <w:rPr>
          <w:rFonts w:ascii="Times New Roman" w:hAnsi="Times New Roman"/>
        </w:rPr>
      </w:pPr>
      <w:r w:rsidRPr="00D94D0B">
        <w:rPr>
          <w:rFonts w:ascii="Times New Roman" w:hAnsi="Times New Roman"/>
        </w:rPr>
        <w:t>Мораль, её основные принци</w:t>
      </w:r>
      <w:r w:rsidR="00C71AA4">
        <w:rPr>
          <w:rFonts w:ascii="Times New Roman" w:hAnsi="Times New Roman"/>
        </w:rPr>
        <w:t>пы. Добро и зло.</w:t>
      </w:r>
      <w:r w:rsidRPr="00D94D0B">
        <w:rPr>
          <w:rFonts w:ascii="Times New Roman" w:hAnsi="Times New Roman"/>
        </w:rPr>
        <w:t xml:space="preserve"> Законы и правила нравственности. Моральные нормы и моральный выбор. Нравственные чувства</w:t>
      </w:r>
      <w:r w:rsidR="00C71AA4">
        <w:rPr>
          <w:rFonts w:ascii="Times New Roman" w:hAnsi="Times New Roman"/>
        </w:rPr>
        <w:t xml:space="preserve"> и самоконтроль.  Влияние мо</w:t>
      </w:r>
      <w:r w:rsidRPr="00D94D0B">
        <w:rPr>
          <w:rFonts w:ascii="Times New Roman" w:hAnsi="Times New Roman"/>
        </w:rPr>
        <w:t>ральных устоев на развитие общества и человека.</w:t>
      </w:r>
    </w:p>
    <w:p w:rsidR="00D94D0B" w:rsidRPr="00D94D0B" w:rsidRDefault="00D94D0B" w:rsidP="00D94D0B">
      <w:pPr>
        <w:spacing w:after="0"/>
        <w:jc w:val="both"/>
        <w:rPr>
          <w:rFonts w:ascii="Times New Roman" w:hAnsi="Times New Roman"/>
        </w:rPr>
      </w:pPr>
      <w:r w:rsidRPr="00D94D0B">
        <w:rPr>
          <w:rFonts w:ascii="Times New Roman" w:hAnsi="Times New Roman"/>
        </w:rPr>
        <w:t>Право, его роль в жиз</w:t>
      </w:r>
      <w:r w:rsidR="00C71AA4">
        <w:rPr>
          <w:rFonts w:ascii="Times New Roman" w:hAnsi="Times New Roman"/>
        </w:rPr>
        <w:t>ни человека, общества и государ</w:t>
      </w:r>
      <w:r w:rsidRPr="00D94D0B">
        <w:rPr>
          <w:rFonts w:ascii="Times New Roman" w:hAnsi="Times New Roman"/>
        </w:rPr>
        <w:t>ства. Основные признаки права. Нормы права. Понятие прав, свобод и обязанностей.</w:t>
      </w:r>
    </w:p>
    <w:p w:rsidR="00D94D0B" w:rsidRPr="00D94D0B" w:rsidRDefault="00D94D0B" w:rsidP="00D94D0B">
      <w:pPr>
        <w:spacing w:after="0"/>
        <w:jc w:val="both"/>
        <w:rPr>
          <w:rFonts w:ascii="Times New Roman" w:hAnsi="Times New Roman"/>
        </w:rPr>
      </w:pPr>
      <w:r w:rsidRPr="00D94D0B">
        <w:rPr>
          <w:rFonts w:ascii="Times New Roman" w:hAnsi="Times New Roman"/>
        </w:rPr>
        <w:t>Дееспособность и пра</w:t>
      </w:r>
      <w:r w:rsidR="00C71AA4">
        <w:rPr>
          <w:rFonts w:ascii="Times New Roman" w:hAnsi="Times New Roman"/>
        </w:rPr>
        <w:t>воспособность человека. Правоот</w:t>
      </w:r>
      <w:r w:rsidRPr="00D94D0B">
        <w:rPr>
          <w:rFonts w:ascii="Times New Roman" w:hAnsi="Times New Roman"/>
        </w:rPr>
        <w:t>ношения, субъекты права.</w:t>
      </w:r>
    </w:p>
    <w:p w:rsidR="00D94D0B" w:rsidRPr="00D94D0B" w:rsidRDefault="00D94D0B" w:rsidP="00D94D0B">
      <w:pPr>
        <w:spacing w:after="0"/>
        <w:jc w:val="both"/>
        <w:rPr>
          <w:rFonts w:ascii="Times New Roman" w:hAnsi="Times New Roman"/>
        </w:rPr>
      </w:pPr>
      <w:r w:rsidRPr="00D94D0B">
        <w:rPr>
          <w:rFonts w:ascii="Times New Roman" w:hAnsi="Times New Roman"/>
        </w:rPr>
        <w:t>Конституция Российской Федерации — Основной закон государства. Конституция Российской Федерации о правах и свободах человека и гражданина.</w:t>
      </w:r>
    </w:p>
    <w:p w:rsidR="00D94D0B" w:rsidRPr="00D94D0B" w:rsidRDefault="00D94D0B" w:rsidP="00D94D0B">
      <w:pPr>
        <w:spacing w:after="0"/>
        <w:jc w:val="both"/>
        <w:rPr>
          <w:rFonts w:ascii="Times New Roman" w:hAnsi="Times New Roman"/>
        </w:rPr>
      </w:pPr>
      <w:r w:rsidRPr="00D94D0B">
        <w:rPr>
          <w:rFonts w:ascii="Times New Roman" w:hAnsi="Times New Roman"/>
        </w:rPr>
        <w:t>Личные (гражданские) права, социально-экономические и культурные права, политические права и свободы российских граждан.</w:t>
      </w:r>
    </w:p>
    <w:p w:rsidR="00D94D0B" w:rsidRPr="00D94D0B" w:rsidRDefault="00D94D0B" w:rsidP="00D94D0B">
      <w:pPr>
        <w:spacing w:after="0"/>
        <w:jc w:val="both"/>
        <w:rPr>
          <w:rFonts w:ascii="Times New Roman" w:hAnsi="Times New Roman"/>
        </w:rPr>
      </w:pPr>
      <w:r w:rsidRPr="00D94D0B">
        <w:rPr>
          <w:rFonts w:ascii="Times New Roman" w:hAnsi="Times New Roman"/>
        </w:rPr>
        <w:t>Как защищаются права человека в России.</w:t>
      </w:r>
    </w:p>
    <w:p w:rsidR="00D94D0B" w:rsidRPr="00D94D0B" w:rsidRDefault="00D94D0B" w:rsidP="00D94D0B">
      <w:pPr>
        <w:spacing w:after="0"/>
        <w:jc w:val="both"/>
        <w:rPr>
          <w:rFonts w:ascii="Times New Roman" w:hAnsi="Times New Roman"/>
        </w:rPr>
      </w:pPr>
      <w:r w:rsidRPr="00D94D0B">
        <w:rPr>
          <w:rFonts w:ascii="Times New Roman" w:hAnsi="Times New Roman"/>
        </w:rPr>
        <w:t>Конституционные обязанности российского гражданина. Обязанность платить налоги. Обязанность бережно отно¬ситься к природным богатствам. Защита Отечества — долг и обязанность.</w:t>
      </w:r>
    </w:p>
    <w:p w:rsidR="00D94D0B" w:rsidRPr="00D94D0B" w:rsidRDefault="00D94D0B" w:rsidP="00D94D0B">
      <w:pPr>
        <w:spacing w:after="0"/>
        <w:jc w:val="both"/>
        <w:rPr>
          <w:rFonts w:ascii="Times New Roman" w:hAnsi="Times New Roman"/>
        </w:rPr>
      </w:pPr>
      <w:r w:rsidRPr="00D94D0B">
        <w:rPr>
          <w:rFonts w:ascii="Times New Roman" w:hAnsi="Times New Roman"/>
        </w:rPr>
        <w:t>VI.</w:t>
      </w:r>
      <w:r w:rsidRPr="00D94D0B">
        <w:rPr>
          <w:rFonts w:ascii="Times New Roman" w:hAnsi="Times New Roman"/>
        </w:rPr>
        <w:tab/>
        <w:t>Основы российского законодательства</w:t>
      </w:r>
    </w:p>
    <w:p w:rsidR="00D94D0B" w:rsidRPr="00D94D0B" w:rsidRDefault="00D94D0B" w:rsidP="00D94D0B">
      <w:pPr>
        <w:spacing w:after="0"/>
        <w:jc w:val="both"/>
        <w:rPr>
          <w:rFonts w:ascii="Times New Roman" w:hAnsi="Times New Roman"/>
        </w:rPr>
      </w:pPr>
      <w:r w:rsidRPr="00D94D0B">
        <w:rPr>
          <w:rFonts w:ascii="Times New Roman" w:hAnsi="Times New Roman"/>
        </w:rPr>
        <w:t>Гражданские правоотношения. Гражданско-правовые споры.</w:t>
      </w:r>
    </w:p>
    <w:p w:rsidR="00D94D0B" w:rsidRPr="00D94D0B" w:rsidRDefault="00D94D0B" w:rsidP="00D94D0B">
      <w:pPr>
        <w:spacing w:after="0"/>
        <w:jc w:val="both"/>
        <w:rPr>
          <w:rFonts w:ascii="Times New Roman" w:hAnsi="Times New Roman"/>
        </w:rPr>
      </w:pPr>
      <w:r w:rsidRPr="00D94D0B">
        <w:rPr>
          <w:rFonts w:ascii="Times New Roman" w:hAnsi="Times New Roman"/>
        </w:rPr>
        <w:t>Семейные правоотно</w:t>
      </w:r>
      <w:r w:rsidR="00C71AA4">
        <w:rPr>
          <w:rFonts w:ascii="Times New Roman" w:hAnsi="Times New Roman"/>
        </w:rPr>
        <w:t>шения. Права и обязанности роди</w:t>
      </w:r>
      <w:r w:rsidRPr="00D94D0B">
        <w:rPr>
          <w:rFonts w:ascii="Times New Roman" w:hAnsi="Times New Roman"/>
        </w:rPr>
        <w:t>телей и детей. Защита прав и интересов детей, оставшихся без родителей.</w:t>
      </w:r>
    </w:p>
    <w:p w:rsidR="00D94D0B" w:rsidRPr="00D94D0B" w:rsidRDefault="00D94D0B" w:rsidP="00D94D0B">
      <w:pPr>
        <w:spacing w:after="0"/>
        <w:jc w:val="both"/>
        <w:rPr>
          <w:rFonts w:ascii="Times New Roman" w:hAnsi="Times New Roman"/>
        </w:rPr>
      </w:pPr>
      <w:r w:rsidRPr="00D94D0B">
        <w:rPr>
          <w:rFonts w:ascii="Times New Roman" w:hAnsi="Times New Roman"/>
        </w:rPr>
        <w:t>Трудовые правоотноше</w:t>
      </w:r>
      <w:r w:rsidR="00C71AA4">
        <w:rPr>
          <w:rFonts w:ascii="Times New Roman" w:hAnsi="Times New Roman"/>
        </w:rPr>
        <w:t>ния. Права, обязанности и ответ</w:t>
      </w:r>
      <w:r w:rsidRPr="00D94D0B">
        <w:rPr>
          <w:rFonts w:ascii="Times New Roman" w:hAnsi="Times New Roman"/>
        </w:rPr>
        <w:t>ственность работника и работодателя. Особенности положе¬ния несовершеннолетних в трудовых правоотношениях.</w:t>
      </w:r>
    </w:p>
    <w:p w:rsidR="00D94D0B" w:rsidRPr="00D94D0B" w:rsidRDefault="00D94D0B" w:rsidP="00D94D0B">
      <w:pPr>
        <w:spacing w:after="0"/>
        <w:jc w:val="both"/>
        <w:rPr>
          <w:rFonts w:ascii="Times New Roman" w:hAnsi="Times New Roman"/>
        </w:rPr>
      </w:pPr>
      <w:r w:rsidRPr="00D94D0B">
        <w:rPr>
          <w:rFonts w:ascii="Times New Roman" w:hAnsi="Times New Roman"/>
        </w:rPr>
        <w:t>Административные правоотношения. Административное правонарушение.</w:t>
      </w:r>
    </w:p>
    <w:p w:rsidR="00D94D0B" w:rsidRPr="00D94D0B" w:rsidRDefault="00D94D0B" w:rsidP="00D94D0B">
      <w:pPr>
        <w:spacing w:after="0"/>
        <w:jc w:val="both"/>
        <w:rPr>
          <w:rFonts w:ascii="Times New Roman" w:hAnsi="Times New Roman"/>
        </w:rPr>
      </w:pPr>
      <w:r w:rsidRPr="00D94D0B">
        <w:rPr>
          <w:rFonts w:ascii="Times New Roman" w:hAnsi="Times New Roman"/>
        </w:rPr>
        <w:t>Преступление и наказан</w:t>
      </w:r>
      <w:r w:rsidR="00C71AA4">
        <w:rPr>
          <w:rFonts w:ascii="Times New Roman" w:hAnsi="Times New Roman"/>
        </w:rPr>
        <w:t>ие. Правовая ответственность не</w:t>
      </w:r>
      <w:r w:rsidRPr="00D94D0B">
        <w:rPr>
          <w:rFonts w:ascii="Times New Roman" w:hAnsi="Times New Roman"/>
        </w:rPr>
        <w:t>совершеннолетних.</w:t>
      </w:r>
    </w:p>
    <w:p w:rsidR="00D94D0B" w:rsidRPr="00D94D0B" w:rsidRDefault="00D94D0B" w:rsidP="00D94D0B">
      <w:pPr>
        <w:spacing w:after="0"/>
        <w:jc w:val="both"/>
        <w:rPr>
          <w:rFonts w:ascii="Times New Roman" w:hAnsi="Times New Roman"/>
        </w:rPr>
      </w:pPr>
      <w:r w:rsidRPr="00D94D0B">
        <w:rPr>
          <w:rFonts w:ascii="Times New Roman" w:hAnsi="Times New Roman"/>
        </w:rPr>
        <w:t>Правоохранительные органы. Судебная система.</w:t>
      </w:r>
    </w:p>
    <w:p w:rsidR="00D94D0B" w:rsidRPr="00D94D0B" w:rsidRDefault="00D94D0B" w:rsidP="00D94D0B">
      <w:pPr>
        <w:spacing w:after="0"/>
        <w:jc w:val="both"/>
        <w:rPr>
          <w:rFonts w:ascii="Times New Roman" w:hAnsi="Times New Roman"/>
          <w:b/>
          <w:i/>
        </w:rPr>
      </w:pPr>
      <w:r w:rsidRPr="00D94D0B">
        <w:rPr>
          <w:rFonts w:ascii="Times New Roman" w:hAnsi="Times New Roman"/>
          <w:b/>
          <w:i/>
        </w:rPr>
        <w:t>ЭКОНОМИКА И СОЦИАЛЬНЫЕ ОТНОШЕНИЯ</w:t>
      </w:r>
    </w:p>
    <w:p w:rsidR="00D94D0B" w:rsidRPr="00D94D0B" w:rsidRDefault="00D94D0B" w:rsidP="00D94D0B">
      <w:pPr>
        <w:spacing w:after="0"/>
        <w:jc w:val="both"/>
        <w:rPr>
          <w:rFonts w:ascii="Times New Roman" w:hAnsi="Times New Roman"/>
        </w:rPr>
      </w:pPr>
      <w:r w:rsidRPr="00D94D0B">
        <w:rPr>
          <w:rFonts w:ascii="Times New Roman" w:hAnsi="Times New Roman"/>
        </w:rPr>
        <w:t>VII.</w:t>
      </w:r>
      <w:r w:rsidRPr="00D94D0B">
        <w:rPr>
          <w:rFonts w:ascii="Times New Roman" w:hAnsi="Times New Roman"/>
        </w:rPr>
        <w:tab/>
        <w:t>Мир экономики</w:t>
      </w:r>
    </w:p>
    <w:p w:rsidR="00D94D0B" w:rsidRPr="00D94D0B" w:rsidRDefault="00D94D0B" w:rsidP="00D94D0B">
      <w:pPr>
        <w:spacing w:after="0"/>
        <w:jc w:val="both"/>
        <w:rPr>
          <w:rFonts w:ascii="Times New Roman" w:hAnsi="Times New Roman"/>
        </w:rPr>
      </w:pPr>
      <w:r w:rsidRPr="00D94D0B">
        <w:rPr>
          <w:rFonts w:ascii="Times New Roman" w:hAnsi="Times New Roman"/>
        </w:rPr>
        <w:t>Экономика и её роль в жизни общества. Экономические ресурсы и потребности. Товары и услуги. Цикличность эко¬номического развития.</w:t>
      </w:r>
    </w:p>
    <w:p w:rsidR="00D94D0B" w:rsidRPr="00D94D0B" w:rsidRDefault="00D94D0B" w:rsidP="00D94D0B">
      <w:pPr>
        <w:spacing w:after="0"/>
        <w:jc w:val="both"/>
        <w:rPr>
          <w:rFonts w:ascii="Times New Roman" w:hAnsi="Times New Roman"/>
        </w:rPr>
      </w:pPr>
      <w:r w:rsidRPr="00D94D0B">
        <w:rPr>
          <w:rFonts w:ascii="Times New Roman" w:hAnsi="Times New Roman"/>
        </w:rPr>
        <w:t>Современное произво</w:t>
      </w:r>
      <w:r w:rsidR="00C71AA4">
        <w:rPr>
          <w:rFonts w:ascii="Times New Roman" w:hAnsi="Times New Roman"/>
        </w:rPr>
        <w:t>дство. Факторы производства. Но</w:t>
      </w:r>
      <w:r w:rsidRPr="00D94D0B">
        <w:rPr>
          <w:rFonts w:ascii="Times New Roman" w:hAnsi="Times New Roman"/>
        </w:rPr>
        <w:t>вые технологии и их возможности. Предприятия и их совре¬менные формы.</w:t>
      </w:r>
    </w:p>
    <w:p w:rsidR="00D94D0B" w:rsidRPr="00D94D0B" w:rsidRDefault="00D94D0B" w:rsidP="00D94D0B">
      <w:pPr>
        <w:spacing w:after="0"/>
        <w:jc w:val="both"/>
        <w:rPr>
          <w:rFonts w:ascii="Times New Roman" w:hAnsi="Times New Roman"/>
        </w:rPr>
      </w:pPr>
      <w:r w:rsidRPr="00D94D0B">
        <w:rPr>
          <w:rFonts w:ascii="Times New Roman" w:hAnsi="Times New Roman"/>
        </w:rPr>
        <w:t>Типы экономических систем. Собственность и её формы.</w:t>
      </w:r>
    </w:p>
    <w:p w:rsidR="00D94D0B" w:rsidRPr="00D94D0B" w:rsidRDefault="00D94D0B" w:rsidP="00D94D0B">
      <w:pPr>
        <w:spacing w:after="0"/>
        <w:jc w:val="both"/>
        <w:rPr>
          <w:rFonts w:ascii="Times New Roman" w:hAnsi="Times New Roman"/>
        </w:rPr>
      </w:pPr>
      <w:r w:rsidRPr="00D94D0B">
        <w:rPr>
          <w:rFonts w:ascii="Times New Roman" w:hAnsi="Times New Roman"/>
        </w:rPr>
        <w:t>Рыночное регулирование экономики: возможности и гра¬ницы. Виды рынков. Законы рыночной экономики.</w:t>
      </w:r>
    </w:p>
    <w:p w:rsidR="00D94D0B" w:rsidRPr="00D94D0B" w:rsidRDefault="00D94D0B" w:rsidP="00D94D0B">
      <w:pPr>
        <w:spacing w:after="0"/>
        <w:jc w:val="both"/>
        <w:rPr>
          <w:rFonts w:ascii="Times New Roman" w:hAnsi="Times New Roman"/>
        </w:rPr>
      </w:pPr>
      <w:r w:rsidRPr="00D94D0B">
        <w:rPr>
          <w:rFonts w:ascii="Times New Roman" w:hAnsi="Times New Roman"/>
        </w:rPr>
        <w:t>Деньги и их функции</w:t>
      </w:r>
      <w:r w:rsidR="00C71AA4">
        <w:rPr>
          <w:rFonts w:ascii="Times New Roman" w:hAnsi="Times New Roman"/>
        </w:rPr>
        <w:t>. Инфляция. Роль банков в эконо</w:t>
      </w:r>
      <w:r w:rsidRPr="00D94D0B">
        <w:rPr>
          <w:rFonts w:ascii="Times New Roman" w:hAnsi="Times New Roman"/>
        </w:rPr>
        <w:t>мике.</w:t>
      </w:r>
    </w:p>
    <w:p w:rsidR="00D94D0B" w:rsidRPr="00D94D0B" w:rsidRDefault="00D94D0B" w:rsidP="00D94D0B">
      <w:pPr>
        <w:spacing w:after="0"/>
        <w:jc w:val="both"/>
        <w:rPr>
          <w:rFonts w:ascii="Times New Roman" w:hAnsi="Times New Roman"/>
        </w:rPr>
      </w:pPr>
      <w:r w:rsidRPr="00D94D0B">
        <w:rPr>
          <w:rFonts w:ascii="Times New Roman" w:hAnsi="Times New Roman"/>
        </w:rPr>
        <w:t>Роль государства в рыночной экономике. Государствен¬ный бюджет. Налоги.</w:t>
      </w:r>
    </w:p>
    <w:p w:rsidR="00D94D0B" w:rsidRPr="00D94D0B" w:rsidRDefault="00D94D0B" w:rsidP="00D94D0B">
      <w:pPr>
        <w:spacing w:after="0"/>
        <w:jc w:val="both"/>
        <w:rPr>
          <w:rFonts w:ascii="Times New Roman" w:hAnsi="Times New Roman"/>
        </w:rPr>
      </w:pPr>
      <w:r w:rsidRPr="00D94D0B">
        <w:rPr>
          <w:rFonts w:ascii="Times New Roman" w:hAnsi="Times New Roman"/>
        </w:rPr>
        <w:t>Занятость и безработица: какие профессии востребованы на рынке труда в начале XXI в. Причины безработицы. Роль государства в обеспечении занятости.</w:t>
      </w:r>
    </w:p>
    <w:p w:rsidR="00D94D0B" w:rsidRPr="00D94D0B" w:rsidRDefault="00D94D0B" w:rsidP="00D94D0B">
      <w:pPr>
        <w:spacing w:after="0"/>
        <w:jc w:val="both"/>
        <w:rPr>
          <w:rFonts w:ascii="Times New Roman" w:hAnsi="Times New Roman"/>
        </w:rPr>
      </w:pPr>
      <w:r w:rsidRPr="00D94D0B">
        <w:rPr>
          <w:rFonts w:ascii="Times New Roman" w:hAnsi="Times New Roman"/>
        </w:rPr>
        <w:t>Особенности экономического развития России.</w:t>
      </w:r>
    </w:p>
    <w:p w:rsidR="00D94D0B" w:rsidRPr="00D94D0B" w:rsidRDefault="00D94D0B" w:rsidP="00D94D0B">
      <w:pPr>
        <w:spacing w:after="0"/>
        <w:jc w:val="both"/>
        <w:rPr>
          <w:rFonts w:ascii="Times New Roman" w:hAnsi="Times New Roman"/>
        </w:rPr>
      </w:pPr>
      <w:r w:rsidRPr="00D94D0B">
        <w:rPr>
          <w:rFonts w:ascii="Times New Roman" w:hAnsi="Times New Roman"/>
        </w:rPr>
        <w:t>VIII.</w:t>
      </w:r>
      <w:r w:rsidRPr="00D94D0B">
        <w:rPr>
          <w:rFonts w:ascii="Times New Roman" w:hAnsi="Times New Roman"/>
        </w:rPr>
        <w:tab/>
        <w:t>Человек в экономических отношениях</w:t>
      </w:r>
    </w:p>
    <w:p w:rsidR="00D94D0B" w:rsidRPr="00D94D0B" w:rsidRDefault="00D94D0B" w:rsidP="00D94D0B">
      <w:pPr>
        <w:spacing w:after="0"/>
        <w:jc w:val="both"/>
        <w:rPr>
          <w:rFonts w:ascii="Times New Roman" w:hAnsi="Times New Roman"/>
        </w:rPr>
      </w:pPr>
      <w:r w:rsidRPr="00D94D0B">
        <w:rPr>
          <w:rFonts w:ascii="Times New Roman" w:hAnsi="Times New Roman"/>
        </w:rPr>
        <w:t>Основные участники</w:t>
      </w:r>
      <w:r w:rsidR="00C71AA4">
        <w:rPr>
          <w:rFonts w:ascii="Times New Roman" w:hAnsi="Times New Roman"/>
        </w:rPr>
        <w:t xml:space="preserve"> экономики — производители и по</w:t>
      </w:r>
      <w:r w:rsidRPr="00D94D0B">
        <w:rPr>
          <w:rFonts w:ascii="Times New Roman" w:hAnsi="Times New Roman"/>
        </w:rPr>
        <w:t>требители. Роль человеческого фактора в развитии экономики.</w:t>
      </w:r>
    </w:p>
    <w:p w:rsidR="00D94D0B" w:rsidRPr="00D94D0B" w:rsidRDefault="00D94D0B" w:rsidP="00D94D0B">
      <w:pPr>
        <w:spacing w:after="0"/>
        <w:jc w:val="both"/>
        <w:rPr>
          <w:rFonts w:ascii="Times New Roman" w:hAnsi="Times New Roman"/>
        </w:rPr>
      </w:pPr>
      <w:r w:rsidRPr="00D94D0B">
        <w:rPr>
          <w:rFonts w:ascii="Times New Roman" w:hAnsi="Times New Roman"/>
        </w:rPr>
        <w:t>Труд в современной экономике. Профессионализм и про¬фессиональная успешность. Трудовая этика. Заработная плата.</w:t>
      </w:r>
    </w:p>
    <w:p w:rsidR="00D94D0B" w:rsidRPr="00D94D0B" w:rsidRDefault="00D94D0B" w:rsidP="00D94D0B">
      <w:pPr>
        <w:spacing w:after="0"/>
        <w:jc w:val="both"/>
        <w:rPr>
          <w:rFonts w:ascii="Times New Roman" w:hAnsi="Times New Roman"/>
        </w:rPr>
      </w:pPr>
      <w:r w:rsidRPr="00D94D0B">
        <w:rPr>
          <w:rFonts w:ascii="Times New Roman" w:hAnsi="Times New Roman"/>
        </w:rPr>
        <w:t>Предприниматель. Этика предпринимательства.</w:t>
      </w:r>
    </w:p>
    <w:p w:rsidR="00D94D0B" w:rsidRPr="00D94D0B" w:rsidRDefault="00D94D0B" w:rsidP="00D94D0B">
      <w:pPr>
        <w:spacing w:after="0"/>
        <w:jc w:val="both"/>
        <w:rPr>
          <w:rFonts w:ascii="Times New Roman" w:hAnsi="Times New Roman"/>
        </w:rPr>
      </w:pPr>
      <w:r w:rsidRPr="00D94D0B">
        <w:rPr>
          <w:rFonts w:ascii="Times New Roman" w:hAnsi="Times New Roman"/>
        </w:rPr>
        <w:t>Экономика семьи. Прожиточный минимум. Семейное по¬требление.</w:t>
      </w:r>
    </w:p>
    <w:p w:rsidR="00D94D0B" w:rsidRPr="00D94D0B" w:rsidRDefault="00D94D0B" w:rsidP="00D94D0B">
      <w:pPr>
        <w:spacing w:after="0"/>
        <w:jc w:val="both"/>
        <w:rPr>
          <w:rFonts w:ascii="Times New Roman" w:hAnsi="Times New Roman"/>
        </w:rPr>
      </w:pPr>
      <w:r w:rsidRPr="00D94D0B">
        <w:rPr>
          <w:rFonts w:ascii="Times New Roman" w:hAnsi="Times New Roman"/>
        </w:rPr>
        <w:t>Права потребителя.</w:t>
      </w:r>
    </w:p>
    <w:p w:rsidR="00D94D0B" w:rsidRPr="00D94D0B" w:rsidRDefault="00D94D0B" w:rsidP="00D94D0B">
      <w:pPr>
        <w:spacing w:after="0"/>
        <w:jc w:val="both"/>
        <w:rPr>
          <w:rFonts w:ascii="Times New Roman" w:hAnsi="Times New Roman"/>
        </w:rPr>
      </w:pPr>
      <w:r w:rsidRPr="00D94D0B">
        <w:rPr>
          <w:rFonts w:ascii="Times New Roman" w:hAnsi="Times New Roman"/>
        </w:rPr>
        <w:t>IX.</w:t>
      </w:r>
      <w:r w:rsidRPr="00D94D0B">
        <w:rPr>
          <w:rFonts w:ascii="Times New Roman" w:hAnsi="Times New Roman"/>
        </w:rPr>
        <w:tab/>
        <w:t>Мир социальных отношений</w:t>
      </w:r>
    </w:p>
    <w:p w:rsidR="00D94D0B" w:rsidRPr="00D94D0B" w:rsidRDefault="00D94D0B" w:rsidP="00D94D0B">
      <w:pPr>
        <w:spacing w:after="0"/>
        <w:jc w:val="both"/>
        <w:rPr>
          <w:rFonts w:ascii="Times New Roman" w:hAnsi="Times New Roman"/>
        </w:rPr>
      </w:pPr>
      <w:r w:rsidRPr="00D94D0B">
        <w:rPr>
          <w:rFonts w:ascii="Times New Roman" w:hAnsi="Times New Roman"/>
        </w:rPr>
        <w:t>Социальная неоднородность общества: причины и про¬явления. Общество как взаимодействие индивидов и групп. Многообразие социальных общностей и групп в обществе.</w:t>
      </w:r>
    </w:p>
    <w:p w:rsidR="00D94D0B" w:rsidRPr="00D94D0B" w:rsidRDefault="00D94D0B" w:rsidP="00D94D0B">
      <w:pPr>
        <w:spacing w:after="0"/>
        <w:jc w:val="both"/>
        <w:rPr>
          <w:rFonts w:ascii="Times New Roman" w:hAnsi="Times New Roman"/>
        </w:rPr>
      </w:pPr>
      <w:r w:rsidRPr="00D94D0B">
        <w:rPr>
          <w:rFonts w:ascii="Times New Roman" w:hAnsi="Times New Roman"/>
        </w:rPr>
        <w:t>Изменения социальной структуры общества с переходом в постиндустриальное общество. Влияние экономики на со¬циальный состав общества. Историзм понятий «социальная справедливость» и «равенство». Средний класс и его место в современном обществе.</w:t>
      </w:r>
    </w:p>
    <w:p w:rsidR="00D94D0B" w:rsidRPr="00D94D0B" w:rsidRDefault="00D94D0B" w:rsidP="00D94D0B">
      <w:pPr>
        <w:spacing w:after="0"/>
        <w:jc w:val="both"/>
        <w:rPr>
          <w:rFonts w:ascii="Times New Roman" w:hAnsi="Times New Roman"/>
        </w:rPr>
      </w:pPr>
      <w:r w:rsidRPr="00D94D0B">
        <w:rPr>
          <w:rFonts w:ascii="Times New Roman" w:hAnsi="Times New Roman"/>
        </w:rPr>
        <w:t>Основные социальные группы современного российского общества. Социальная политика Российского государства.</w:t>
      </w:r>
    </w:p>
    <w:p w:rsidR="00D94D0B" w:rsidRPr="00D94D0B" w:rsidRDefault="00D94D0B" w:rsidP="00D94D0B">
      <w:pPr>
        <w:spacing w:after="0"/>
        <w:jc w:val="both"/>
        <w:rPr>
          <w:rFonts w:ascii="Times New Roman" w:hAnsi="Times New Roman"/>
        </w:rPr>
      </w:pPr>
      <w:r w:rsidRPr="00D94D0B">
        <w:rPr>
          <w:rFonts w:ascii="Times New Roman" w:hAnsi="Times New Roman"/>
        </w:rPr>
        <w:t>Нации и межнациональные отношения. Характеристика межнациональных отношений в современной России. Поня¬тие толерантности.</w:t>
      </w:r>
    </w:p>
    <w:p w:rsidR="00D94D0B" w:rsidRPr="00D94D0B" w:rsidRDefault="00D94D0B" w:rsidP="00D94D0B">
      <w:pPr>
        <w:spacing w:after="0"/>
        <w:jc w:val="both"/>
        <w:rPr>
          <w:rFonts w:ascii="Times New Roman" w:hAnsi="Times New Roman"/>
          <w:b/>
          <w:i/>
        </w:rPr>
      </w:pPr>
      <w:r w:rsidRPr="00D94D0B">
        <w:rPr>
          <w:rFonts w:ascii="Times New Roman" w:hAnsi="Times New Roman"/>
          <w:b/>
          <w:i/>
        </w:rPr>
        <w:t>ПОЛИТИКА. КУЛЬТУРА</w:t>
      </w:r>
    </w:p>
    <w:p w:rsidR="00D94D0B" w:rsidRPr="00D94D0B" w:rsidRDefault="00D94D0B" w:rsidP="00D94D0B">
      <w:pPr>
        <w:spacing w:after="0"/>
        <w:jc w:val="both"/>
        <w:rPr>
          <w:rFonts w:ascii="Times New Roman" w:hAnsi="Times New Roman"/>
        </w:rPr>
      </w:pPr>
      <w:r w:rsidRPr="00D94D0B">
        <w:rPr>
          <w:rFonts w:ascii="Times New Roman" w:hAnsi="Times New Roman"/>
        </w:rPr>
        <w:t>X.</w:t>
      </w:r>
      <w:r w:rsidRPr="00D94D0B">
        <w:rPr>
          <w:rFonts w:ascii="Times New Roman" w:hAnsi="Times New Roman"/>
        </w:rPr>
        <w:tab/>
        <w:t>Политическая жизнь общества</w:t>
      </w:r>
    </w:p>
    <w:p w:rsidR="00D94D0B" w:rsidRPr="00D94D0B" w:rsidRDefault="00D94D0B" w:rsidP="00D94D0B">
      <w:pPr>
        <w:spacing w:after="0"/>
        <w:jc w:val="both"/>
        <w:rPr>
          <w:rFonts w:ascii="Times New Roman" w:hAnsi="Times New Roman"/>
        </w:rPr>
      </w:pPr>
      <w:r w:rsidRPr="00D94D0B">
        <w:rPr>
          <w:rFonts w:ascii="Times New Roman" w:hAnsi="Times New Roman"/>
        </w:rPr>
        <w:t>Власть. Властные отношения. Политика. Внутренняя и внешняя политика.</w:t>
      </w:r>
    </w:p>
    <w:p w:rsidR="00D94D0B" w:rsidRPr="00D94D0B" w:rsidRDefault="00D94D0B" w:rsidP="00D94D0B">
      <w:pPr>
        <w:spacing w:after="0"/>
        <w:jc w:val="both"/>
        <w:rPr>
          <w:rFonts w:ascii="Times New Roman" w:hAnsi="Times New Roman"/>
        </w:rPr>
      </w:pPr>
      <w:r w:rsidRPr="00D94D0B">
        <w:rPr>
          <w:rFonts w:ascii="Times New Roman" w:hAnsi="Times New Roman"/>
        </w:rPr>
        <w:t>Сущность государства. Суверенитет. Государственное управление. Формы государства. Функции государства.</w:t>
      </w:r>
    </w:p>
    <w:p w:rsidR="00D94D0B" w:rsidRPr="00D94D0B" w:rsidRDefault="00D94D0B" w:rsidP="00D94D0B">
      <w:pPr>
        <w:spacing w:after="0"/>
        <w:jc w:val="both"/>
        <w:rPr>
          <w:rFonts w:ascii="Times New Roman" w:hAnsi="Times New Roman"/>
        </w:rPr>
      </w:pPr>
      <w:r w:rsidRPr="00D94D0B">
        <w:rPr>
          <w:rFonts w:ascii="Times New Roman" w:hAnsi="Times New Roman"/>
        </w:rPr>
        <w:t>Наше государство — Российская Федерация. Государствен¬ное устройство России. Гражданство Российской Федерации.</w:t>
      </w:r>
    </w:p>
    <w:p w:rsidR="00D94D0B" w:rsidRPr="00D94D0B" w:rsidRDefault="00D94D0B" w:rsidP="00D94D0B">
      <w:pPr>
        <w:spacing w:after="0"/>
        <w:jc w:val="both"/>
        <w:rPr>
          <w:rFonts w:ascii="Times New Roman" w:hAnsi="Times New Roman"/>
        </w:rPr>
      </w:pPr>
      <w:r w:rsidRPr="00D94D0B">
        <w:rPr>
          <w:rFonts w:ascii="Times New Roman" w:hAnsi="Times New Roman"/>
        </w:rPr>
        <w:t>Политический режим. Демократия. Парламентаризм.</w:t>
      </w:r>
    </w:p>
    <w:p w:rsidR="00D94D0B" w:rsidRPr="00D94D0B" w:rsidRDefault="00D94D0B" w:rsidP="00D94D0B">
      <w:pPr>
        <w:spacing w:after="0"/>
        <w:jc w:val="both"/>
        <w:rPr>
          <w:rFonts w:ascii="Times New Roman" w:hAnsi="Times New Roman"/>
        </w:rPr>
      </w:pPr>
      <w:r w:rsidRPr="00D94D0B">
        <w:rPr>
          <w:rFonts w:ascii="Times New Roman" w:hAnsi="Times New Roman"/>
        </w:rPr>
        <w:t>Республика. Выборы и избирательные системы. Полити¬ческие партии.</w:t>
      </w:r>
    </w:p>
    <w:p w:rsidR="00D94D0B" w:rsidRPr="00D94D0B" w:rsidRDefault="00D94D0B" w:rsidP="00D94D0B">
      <w:pPr>
        <w:spacing w:after="0"/>
        <w:jc w:val="both"/>
        <w:rPr>
          <w:rFonts w:ascii="Times New Roman" w:hAnsi="Times New Roman"/>
        </w:rPr>
      </w:pPr>
      <w:r w:rsidRPr="00D94D0B">
        <w:rPr>
          <w:rFonts w:ascii="Times New Roman" w:hAnsi="Times New Roman"/>
        </w:rPr>
        <w:t>Правовое государство. Верховенство права. Разделение властей. Гражданское общество и правовое государство. Местное самоуправление.</w:t>
      </w:r>
    </w:p>
    <w:p w:rsidR="00D94D0B" w:rsidRPr="00D94D0B" w:rsidRDefault="00D94D0B" w:rsidP="00D94D0B">
      <w:pPr>
        <w:spacing w:after="0"/>
        <w:jc w:val="both"/>
        <w:rPr>
          <w:rFonts w:ascii="Times New Roman" w:hAnsi="Times New Roman"/>
        </w:rPr>
      </w:pPr>
      <w:r w:rsidRPr="00D94D0B">
        <w:rPr>
          <w:rFonts w:ascii="Times New Roman" w:hAnsi="Times New Roman"/>
        </w:rPr>
        <w:t>Органы власти Российской Федерации. Органы законода¬тельной власти. Органы исполнительной власти. Правоохра¬нительные органы. Судебная система.</w:t>
      </w:r>
    </w:p>
    <w:p w:rsidR="00D94D0B" w:rsidRPr="00D94D0B" w:rsidRDefault="00D94D0B" w:rsidP="00D94D0B">
      <w:pPr>
        <w:spacing w:after="0"/>
        <w:jc w:val="both"/>
        <w:rPr>
          <w:rFonts w:ascii="Times New Roman" w:hAnsi="Times New Roman"/>
        </w:rPr>
      </w:pPr>
      <w:r w:rsidRPr="00D94D0B">
        <w:rPr>
          <w:rFonts w:ascii="Times New Roman" w:hAnsi="Times New Roman"/>
        </w:rPr>
        <w:t>Межгосударственные отношения. Международные поли¬тические организации.</w:t>
      </w:r>
    </w:p>
    <w:p w:rsidR="00D94D0B" w:rsidRPr="00D94D0B" w:rsidRDefault="00D94D0B" w:rsidP="00D94D0B">
      <w:pPr>
        <w:spacing w:after="0"/>
        <w:jc w:val="both"/>
        <w:rPr>
          <w:rFonts w:ascii="Times New Roman" w:hAnsi="Times New Roman"/>
        </w:rPr>
      </w:pPr>
      <w:r w:rsidRPr="00D94D0B">
        <w:rPr>
          <w:rFonts w:ascii="Times New Roman" w:hAnsi="Times New Roman"/>
        </w:rPr>
        <w:t>Войны и вооружённые конфликты. Национальная безо¬пасность. Сепаратизм. Международно-правовая защита жертв вооружённых конфликтов.</w:t>
      </w:r>
    </w:p>
    <w:p w:rsidR="00D94D0B" w:rsidRPr="00D94D0B" w:rsidRDefault="00D94D0B" w:rsidP="00D94D0B">
      <w:pPr>
        <w:spacing w:after="0"/>
        <w:jc w:val="both"/>
        <w:rPr>
          <w:rFonts w:ascii="Times New Roman" w:hAnsi="Times New Roman"/>
        </w:rPr>
      </w:pPr>
      <w:r w:rsidRPr="00D94D0B">
        <w:rPr>
          <w:rFonts w:ascii="Times New Roman" w:hAnsi="Times New Roman"/>
        </w:rPr>
        <w:t>Глобализация и её противоречия.</w:t>
      </w:r>
    </w:p>
    <w:p w:rsidR="00D94D0B" w:rsidRPr="00D94D0B" w:rsidRDefault="00D94D0B" w:rsidP="00D94D0B">
      <w:pPr>
        <w:spacing w:after="0"/>
        <w:jc w:val="both"/>
        <w:rPr>
          <w:rFonts w:ascii="Times New Roman" w:hAnsi="Times New Roman"/>
        </w:rPr>
      </w:pPr>
      <w:r w:rsidRPr="00D94D0B">
        <w:rPr>
          <w:rFonts w:ascii="Times New Roman" w:hAnsi="Times New Roman"/>
        </w:rPr>
        <w:t>Человек и политика. Политические события и судьбы лю¬дей. Гражданская активность. Патриотизм.</w:t>
      </w:r>
    </w:p>
    <w:p w:rsidR="00D94D0B" w:rsidRPr="00D94D0B" w:rsidRDefault="00D94D0B" w:rsidP="00D94D0B">
      <w:pPr>
        <w:spacing w:after="0"/>
        <w:jc w:val="both"/>
        <w:rPr>
          <w:rFonts w:ascii="Times New Roman" w:hAnsi="Times New Roman"/>
        </w:rPr>
      </w:pPr>
      <w:r w:rsidRPr="00D94D0B">
        <w:rPr>
          <w:rFonts w:ascii="Times New Roman" w:hAnsi="Times New Roman"/>
        </w:rPr>
        <w:t>XI.</w:t>
      </w:r>
      <w:r w:rsidRPr="00D94D0B">
        <w:rPr>
          <w:rFonts w:ascii="Times New Roman" w:hAnsi="Times New Roman"/>
        </w:rPr>
        <w:tab/>
        <w:t>Культурно-информационная среда общественной жизни</w:t>
      </w:r>
    </w:p>
    <w:p w:rsidR="00D94D0B" w:rsidRPr="00D94D0B" w:rsidRDefault="00D94D0B" w:rsidP="00D94D0B">
      <w:pPr>
        <w:spacing w:after="0"/>
        <w:jc w:val="both"/>
        <w:rPr>
          <w:rFonts w:ascii="Times New Roman" w:hAnsi="Times New Roman"/>
        </w:rPr>
      </w:pPr>
      <w:r w:rsidRPr="00D94D0B">
        <w:rPr>
          <w:rFonts w:ascii="Times New Roman" w:hAnsi="Times New Roman"/>
        </w:rPr>
        <w:t>Информация и способы её распространения. Средства массовой информации. Интернет.</w:t>
      </w:r>
    </w:p>
    <w:p w:rsidR="00D94D0B" w:rsidRPr="00D94D0B" w:rsidRDefault="00D94D0B" w:rsidP="00D94D0B">
      <w:pPr>
        <w:spacing w:after="0"/>
        <w:jc w:val="both"/>
        <w:rPr>
          <w:rFonts w:ascii="Times New Roman" w:hAnsi="Times New Roman"/>
        </w:rPr>
      </w:pPr>
      <w:r w:rsidRPr="00D94D0B">
        <w:rPr>
          <w:rFonts w:ascii="Times New Roman" w:hAnsi="Times New Roman"/>
        </w:rPr>
        <w:t>Культура, её многооб</w:t>
      </w:r>
      <w:r w:rsidR="00C71AA4">
        <w:rPr>
          <w:rFonts w:ascii="Times New Roman" w:hAnsi="Times New Roman"/>
        </w:rPr>
        <w:t>разие и формы. Культурные разли</w:t>
      </w:r>
      <w:r w:rsidRPr="00D94D0B">
        <w:rPr>
          <w:rFonts w:ascii="Times New Roman" w:hAnsi="Times New Roman"/>
        </w:rPr>
        <w:t>чия. Диалог культур как черта современного мира.</w:t>
      </w:r>
    </w:p>
    <w:p w:rsidR="00D94D0B" w:rsidRPr="00D94D0B" w:rsidRDefault="00D94D0B" w:rsidP="00D94D0B">
      <w:pPr>
        <w:spacing w:after="0"/>
        <w:jc w:val="both"/>
        <w:rPr>
          <w:rFonts w:ascii="Times New Roman" w:hAnsi="Times New Roman"/>
        </w:rPr>
      </w:pPr>
      <w:r w:rsidRPr="00D94D0B">
        <w:rPr>
          <w:rFonts w:ascii="Times New Roman" w:hAnsi="Times New Roman"/>
        </w:rPr>
        <w:t>Роль религии в культ</w:t>
      </w:r>
      <w:r w:rsidR="00C71AA4">
        <w:rPr>
          <w:rFonts w:ascii="Times New Roman" w:hAnsi="Times New Roman"/>
        </w:rPr>
        <w:t>урном развитии. Религиозные нор</w:t>
      </w:r>
      <w:r w:rsidRPr="00D94D0B">
        <w:rPr>
          <w:rFonts w:ascii="Times New Roman" w:hAnsi="Times New Roman"/>
        </w:rPr>
        <w:t>мы. Мировые религии. Веротерпимость.</w:t>
      </w:r>
    </w:p>
    <w:p w:rsidR="00D94D0B" w:rsidRPr="00D94D0B" w:rsidRDefault="00D94D0B" w:rsidP="00D94D0B">
      <w:pPr>
        <w:spacing w:after="0"/>
        <w:jc w:val="both"/>
        <w:rPr>
          <w:rFonts w:ascii="Times New Roman" w:hAnsi="Times New Roman"/>
        </w:rPr>
      </w:pPr>
      <w:r w:rsidRPr="00D94D0B">
        <w:rPr>
          <w:rFonts w:ascii="Times New Roman" w:hAnsi="Times New Roman"/>
        </w:rPr>
        <w:t>Культура Российской Федерации. Образование и наука. Искусство. Возрождение религиозной жизни в нашей стране.</w:t>
      </w:r>
    </w:p>
    <w:p w:rsidR="00D94D0B" w:rsidRPr="00D94D0B" w:rsidRDefault="00D94D0B" w:rsidP="00D94D0B">
      <w:pPr>
        <w:spacing w:after="0"/>
        <w:jc w:val="both"/>
        <w:rPr>
          <w:rFonts w:ascii="Times New Roman" w:hAnsi="Times New Roman"/>
        </w:rPr>
      </w:pPr>
      <w:r w:rsidRPr="00D94D0B">
        <w:rPr>
          <w:rFonts w:ascii="Times New Roman" w:hAnsi="Times New Roman"/>
        </w:rPr>
        <w:t>XII.</w:t>
      </w:r>
      <w:r w:rsidRPr="00D94D0B">
        <w:rPr>
          <w:rFonts w:ascii="Times New Roman" w:hAnsi="Times New Roman"/>
        </w:rPr>
        <w:tab/>
        <w:t>Человек в меняющемся обществе</w:t>
      </w:r>
    </w:p>
    <w:p w:rsidR="00D94D0B" w:rsidRPr="00D94D0B" w:rsidRDefault="00D94D0B" w:rsidP="00D94D0B">
      <w:pPr>
        <w:spacing w:after="0"/>
        <w:jc w:val="both"/>
        <w:rPr>
          <w:rFonts w:ascii="Times New Roman" w:hAnsi="Times New Roman"/>
        </w:rPr>
      </w:pPr>
      <w:r w:rsidRPr="00D94D0B">
        <w:rPr>
          <w:rFonts w:ascii="Times New Roman" w:hAnsi="Times New Roman"/>
        </w:rPr>
        <w:t>Можно ли предвидеть будущее? Как приспособиться к быстрым переменам? Не</w:t>
      </w:r>
      <w:r w:rsidR="00C71AA4">
        <w:rPr>
          <w:rFonts w:ascii="Times New Roman" w:hAnsi="Times New Roman"/>
        </w:rPr>
        <w:t>прерывное образование. Образова</w:t>
      </w:r>
      <w:r w:rsidRPr="00D94D0B">
        <w:rPr>
          <w:rFonts w:ascii="Times New Roman" w:hAnsi="Times New Roman"/>
        </w:rPr>
        <w:t xml:space="preserve">ние и карьера. Мир современных профессий. Образ жизни и здоровье. Мода и спорт. Будущее создаётся молодыми.    </w:t>
      </w:r>
    </w:p>
    <w:p w:rsidR="006D472B" w:rsidRPr="0074495D" w:rsidRDefault="006D472B" w:rsidP="00F572CD">
      <w:pPr>
        <w:spacing w:after="0" w:line="360" w:lineRule="auto"/>
        <w:ind w:firstLine="709"/>
        <w:jc w:val="both"/>
        <w:rPr>
          <w:rFonts w:ascii="Times New Roman" w:hAnsi="Times New Roman"/>
          <w:sz w:val="28"/>
          <w:szCs w:val="28"/>
        </w:rPr>
      </w:pPr>
    </w:p>
    <w:p w:rsidR="00B540EE" w:rsidRPr="0074495D" w:rsidRDefault="00B540EE">
      <w:pPr>
        <w:spacing w:after="0" w:line="360" w:lineRule="auto"/>
        <w:ind w:firstLine="709"/>
        <w:jc w:val="both"/>
        <w:rPr>
          <w:rFonts w:ascii="Times New Roman" w:hAnsi="Times New Roman"/>
          <w:sz w:val="28"/>
          <w:szCs w:val="28"/>
        </w:rPr>
      </w:pPr>
    </w:p>
    <w:p w:rsidR="00B540EE" w:rsidRPr="00C71AA4" w:rsidRDefault="00C71AA4" w:rsidP="0012121B">
      <w:pPr>
        <w:pStyle w:val="4"/>
        <w:rPr>
          <w:sz w:val="24"/>
        </w:rPr>
      </w:pPr>
      <w:bookmarkStart w:id="239" w:name="_Toc409691707"/>
      <w:bookmarkStart w:id="240" w:name="_Toc410654033"/>
      <w:bookmarkStart w:id="241" w:name="_Toc414553231"/>
      <w:r w:rsidRPr="00C71AA4">
        <w:rPr>
          <w:sz w:val="24"/>
        </w:rPr>
        <w:t>2.2.2.6</w:t>
      </w:r>
      <w:r w:rsidR="00A309E2" w:rsidRPr="00C71AA4">
        <w:rPr>
          <w:sz w:val="24"/>
        </w:rPr>
        <w:t xml:space="preserve">. </w:t>
      </w:r>
      <w:r w:rsidR="00B540EE" w:rsidRPr="00C71AA4">
        <w:rPr>
          <w:sz w:val="24"/>
        </w:rPr>
        <w:t>География</w:t>
      </w:r>
      <w:bookmarkEnd w:id="239"/>
      <w:bookmarkEnd w:id="240"/>
      <w:bookmarkEnd w:id="241"/>
    </w:p>
    <w:p w:rsidR="001937F7" w:rsidRPr="00C71AA4" w:rsidRDefault="001937F7" w:rsidP="001937F7">
      <w:pPr>
        <w:spacing w:after="0" w:line="360" w:lineRule="auto"/>
        <w:ind w:firstLine="709"/>
        <w:jc w:val="both"/>
        <w:rPr>
          <w:rFonts w:ascii="Times New Roman" w:eastAsia="Times New Roman" w:hAnsi="Times New Roman"/>
          <w:sz w:val="24"/>
        </w:rPr>
      </w:pPr>
      <w:r w:rsidRPr="00C71AA4">
        <w:rPr>
          <w:rFonts w:ascii="Times New Roman" w:eastAsia="Times New Roman" w:hAnsi="Times New Roman"/>
          <w:sz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1937F7" w:rsidRPr="00C71AA4" w:rsidRDefault="001937F7" w:rsidP="001937F7">
      <w:pPr>
        <w:spacing w:after="0" w:line="360" w:lineRule="auto"/>
        <w:ind w:firstLine="709"/>
        <w:jc w:val="both"/>
        <w:rPr>
          <w:rFonts w:ascii="Times New Roman" w:eastAsia="Times New Roman" w:hAnsi="Times New Roman"/>
          <w:sz w:val="24"/>
        </w:rPr>
      </w:pPr>
      <w:r w:rsidRPr="00C71AA4">
        <w:rPr>
          <w:rFonts w:ascii="Times New Roman" w:eastAsia="Times New Roman" w:hAnsi="Times New Roman"/>
          <w:sz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1937F7" w:rsidRPr="00C71AA4" w:rsidRDefault="001937F7" w:rsidP="001937F7">
      <w:pPr>
        <w:spacing w:after="0" w:line="360" w:lineRule="auto"/>
        <w:ind w:firstLine="709"/>
        <w:jc w:val="both"/>
        <w:rPr>
          <w:sz w:val="20"/>
        </w:rPr>
      </w:pPr>
      <w:bookmarkStart w:id="242" w:name="h.3x8tuzt" w:colFirst="0" w:colLast="0"/>
      <w:bookmarkEnd w:id="242"/>
      <w:r w:rsidRPr="00C71AA4">
        <w:rPr>
          <w:rFonts w:ascii="Times New Roman" w:eastAsia="Times New Roman" w:hAnsi="Times New Roman"/>
          <w:sz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1937F7" w:rsidRPr="00C71AA4" w:rsidRDefault="001937F7" w:rsidP="001937F7">
      <w:pPr>
        <w:spacing w:after="0" w:line="360" w:lineRule="auto"/>
        <w:ind w:firstLine="709"/>
        <w:jc w:val="both"/>
        <w:rPr>
          <w:sz w:val="20"/>
        </w:rPr>
      </w:pPr>
      <w:r w:rsidRPr="00C71AA4">
        <w:rPr>
          <w:rFonts w:ascii="Times New Roman" w:eastAsia="Times New Roman" w:hAnsi="Times New Roman"/>
          <w:sz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w:t>
      </w:r>
      <w:r w:rsidR="003F277B" w:rsidRPr="00C71AA4">
        <w:rPr>
          <w:rFonts w:ascii="Times New Roman" w:eastAsia="Times New Roman" w:hAnsi="Times New Roman"/>
          <w:sz w:val="24"/>
        </w:rPr>
        <w:t xml:space="preserve"> </w:t>
      </w:r>
      <w:r w:rsidRPr="00C71AA4">
        <w:rPr>
          <w:rFonts w:ascii="Times New Roman" w:eastAsia="Times New Roman" w:hAnsi="Times New Roman"/>
          <w:sz w:val="24"/>
        </w:rPr>
        <w:t>«Физика», «Химия», «Биология», «Математика», «Экология», «Основы безопасности жизнедеятельности», «История», «Русский язык», «Литература» и др.</w:t>
      </w:r>
    </w:p>
    <w:p w:rsidR="001665A0" w:rsidRPr="00C71AA4"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8"/>
        </w:rPr>
      </w:pPr>
      <w:r w:rsidRPr="00C71AA4">
        <w:rPr>
          <w:rFonts w:ascii="Times New Roman" w:hAnsi="Times New Roman"/>
          <w:b/>
          <w:bCs/>
          <w:sz w:val="24"/>
          <w:szCs w:val="28"/>
        </w:rPr>
        <w:t>Развитие географических знаний о Земле</w:t>
      </w:r>
      <w:r w:rsidRPr="00C71AA4">
        <w:rPr>
          <w:rFonts w:ascii="Times New Roman" w:hAnsi="Times New Roman"/>
          <w:sz w:val="24"/>
          <w:szCs w:val="28"/>
        </w:rPr>
        <w:t>.</w:t>
      </w:r>
    </w:p>
    <w:p w:rsidR="001665A0" w:rsidRPr="00C71AA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8"/>
        </w:rPr>
      </w:pPr>
      <w:r w:rsidRPr="00C71AA4">
        <w:rPr>
          <w:rFonts w:ascii="Times New Roman" w:hAnsi="Times New Roman"/>
          <w:sz w:val="24"/>
          <w:szCs w:val="28"/>
        </w:rPr>
        <w:t>Введение. Что изучает география.</w:t>
      </w:r>
    </w:p>
    <w:p w:rsidR="001665A0" w:rsidRPr="00C71AA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8"/>
        </w:rPr>
      </w:pPr>
      <w:r w:rsidRPr="00C71AA4">
        <w:rPr>
          <w:rFonts w:ascii="Times New Roman" w:hAnsi="Times New Roman"/>
          <w:sz w:val="24"/>
          <w:szCs w:val="28"/>
        </w:rPr>
        <w:t>Представления о мире в древности (</w:t>
      </w:r>
      <w:r w:rsidRPr="00C71AA4">
        <w:rPr>
          <w:rFonts w:ascii="Times New Roman" w:hAnsi="Times New Roman"/>
          <w:i/>
          <w:sz w:val="24"/>
          <w:szCs w:val="28"/>
        </w:rPr>
        <w:t>Древний Китай, Древний Египет, Древняя Греция, Древний Рим</w:t>
      </w:r>
      <w:r w:rsidRPr="00C71AA4">
        <w:rPr>
          <w:rFonts w:ascii="Times New Roman" w:hAnsi="Times New Roman"/>
          <w:sz w:val="24"/>
          <w:szCs w:val="28"/>
        </w:rPr>
        <w:t>). Появление первых географических карт.</w:t>
      </w:r>
    </w:p>
    <w:p w:rsidR="001665A0" w:rsidRPr="00C71AA4" w:rsidRDefault="001665A0" w:rsidP="001665A0">
      <w:pPr>
        <w:tabs>
          <w:tab w:val="left" w:pos="426"/>
        </w:tabs>
        <w:autoSpaceDE w:val="0"/>
        <w:autoSpaceDN w:val="0"/>
        <w:adjustRightInd w:val="0"/>
        <w:spacing w:after="0" w:line="360" w:lineRule="auto"/>
        <w:ind w:firstLine="709"/>
        <w:jc w:val="both"/>
        <w:rPr>
          <w:rFonts w:ascii="Times New Roman" w:hAnsi="Times New Roman"/>
          <w:i/>
          <w:sz w:val="24"/>
          <w:szCs w:val="28"/>
        </w:rPr>
      </w:pPr>
      <w:r w:rsidRPr="00C71AA4">
        <w:rPr>
          <w:rFonts w:ascii="Times New Roman" w:hAnsi="Times New Roman"/>
          <w:sz w:val="24"/>
          <w:szCs w:val="28"/>
        </w:rPr>
        <w:t xml:space="preserve">География в эпоху Средневековья: </w:t>
      </w:r>
      <w:r w:rsidRPr="00C71AA4">
        <w:rPr>
          <w:rFonts w:ascii="Times New Roman" w:hAnsi="Times New Roman"/>
          <w:i/>
          <w:sz w:val="24"/>
          <w:szCs w:val="28"/>
        </w:rPr>
        <w:t>путешествия и открытия викингов, древних арабов, русских землепроходцев. Путешествия Марко Поло и Афанасия Никитина.</w:t>
      </w:r>
    </w:p>
    <w:p w:rsidR="001665A0" w:rsidRPr="00C71AA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8"/>
        </w:rPr>
      </w:pPr>
      <w:r w:rsidRPr="00C71AA4">
        <w:rPr>
          <w:rFonts w:ascii="Times New Roman" w:hAnsi="Times New Roman"/>
          <w:sz w:val="24"/>
          <w:szCs w:val="28"/>
        </w:rPr>
        <w:t>Эпоха Великих географических открытий (</w:t>
      </w:r>
      <w:r w:rsidRPr="00C71AA4">
        <w:rPr>
          <w:rFonts w:ascii="Times New Roman" w:hAnsi="Times New Roman"/>
          <w:i/>
          <w:sz w:val="24"/>
          <w:szCs w:val="28"/>
        </w:rPr>
        <w:t>открытие Нового света, морского пути в Индию, кругосветные путешествия</w:t>
      </w:r>
      <w:r w:rsidRPr="00C71AA4">
        <w:rPr>
          <w:rFonts w:ascii="Times New Roman" w:hAnsi="Times New Roman"/>
          <w:sz w:val="24"/>
          <w:szCs w:val="28"/>
        </w:rPr>
        <w:t>). Значение Великих географических открытий.</w:t>
      </w:r>
    </w:p>
    <w:p w:rsidR="001665A0" w:rsidRPr="00C71AA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8"/>
        </w:rPr>
      </w:pPr>
      <w:r w:rsidRPr="00C71AA4">
        <w:rPr>
          <w:rFonts w:ascii="Times New Roman" w:hAnsi="Times New Roman"/>
          <w:sz w:val="24"/>
          <w:szCs w:val="28"/>
        </w:rPr>
        <w:t>Географические открытия XVII–XIX вв. (</w:t>
      </w:r>
      <w:r w:rsidRPr="00C71AA4">
        <w:rPr>
          <w:rFonts w:ascii="Times New Roman" w:hAnsi="Times New Roman"/>
          <w:i/>
          <w:sz w:val="24"/>
          <w:szCs w:val="28"/>
        </w:rPr>
        <w:t>исследования и открытия на территории Евразии (в том числе на территории России), Австралии и Океании, Антарктиды</w:t>
      </w:r>
      <w:r w:rsidRPr="00C71AA4">
        <w:rPr>
          <w:rFonts w:ascii="Times New Roman" w:hAnsi="Times New Roman"/>
          <w:sz w:val="24"/>
          <w:szCs w:val="28"/>
        </w:rPr>
        <w:t>). Первое русское кругосветное путешествие (</w:t>
      </w:r>
      <w:r w:rsidRPr="00C71AA4">
        <w:rPr>
          <w:rFonts w:ascii="Times New Roman" w:hAnsi="Times New Roman"/>
          <w:i/>
          <w:sz w:val="24"/>
          <w:szCs w:val="28"/>
        </w:rPr>
        <w:t>И.Ф. Крузенштерн и Ю.Ф. Лисянский</w:t>
      </w:r>
      <w:r w:rsidRPr="00C71AA4">
        <w:rPr>
          <w:rFonts w:ascii="Times New Roman" w:hAnsi="Times New Roman"/>
          <w:sz w:val="24"/>
          <w:szCs w:val="28"/>
        </w:rPr>
        <w:t>).</w:t>
      </w:r>
    </w:p>
    <w:p w:rsidR="001665A0" w:rsidRPr="00C71AA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8"/>
        </w:rPr>
      </w:pPr>
      <w:r w:rsidRPr="00C71AA4">
        <w:rPr>
          <w:rFonts w:ascii="Times New Roman" w:hAnsi="Times New Roman"/>
          <w:sz w:val="24"/>
          <w:szCs w:val="28"/>
        </w:rPr>
        <w:t>Географические исследования в ХХ веке (</w:t>
      </w:r>
      <w:r w:rsidRPr="00C71AA4">
        <w:rPr>
          <w:rFonts w:ascii="Times New Roman" w:hAnsi="Times New Roman"/>
          <w:i/>
          <w:sz w:val="24"/>
          <w:szCs w:val="28"/>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C71AA4">
        <w:rPr>
          <w:rFonts w:ascii="Times New Roman" w:hAnsi="Times New Roman"/>
          <w:sz w:val="24"/>
          <w:szCs w:val="28"/>
        </w:rPr>
        <w:t xml:space="preserve">). </w:t>
      </w:r>
      <w:r w:rsidRPr="00C71AA4">
        <w:rPr>
          <w:rFonts w:ascii="Times New Roman" w:hAnsi="Times New Roman"/>
          <w:i/>
          <w:sz w:val="24"/>
          <w:szCs w:val="28"/>
        </w:rPr>
        <w:t>Значение освоения космоса для географической науки</w:t>
      </w:r>
      <w:r w:rsidRPr="00C71AA4">
        <w:rPr>
          <w:rFonts w:ascii="Times New Roman" w:hAnsi="Times New Roman"/>
          <w:sz w:val="24"/>
          <w:szCs w:val="28"/>
        </w:rPr>
        <w:t>.</w:t>
      </w:r>
    </w:p>
    <w:p w:rsidR="001665A0" w:rsidRPr="00C71AA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8"/>
        </w:rPr>
      </w:pPr>
      <w:r w:rsidRPr="00C71AA4">
        <w:rPr>
          <w:rFonts w:ascii="Times New Roman" w:hAnsi="Times New Roman"/>
          <w:sz w:val="24"/>
          <w:szCs w:val="28"/>
        </w:rPr>
        <w:t xml:space="preserve">Географические знания в современном мире. Современные географические методы исследования Земли. </w:t>
      </w:r>
    </w:p>
    <w:p w:rsidR="001665A0" w:rsidRPr="00C71AA4"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8"/>
        </w:rPr>
      </w:pPr>
    </w:p>
    <w:p w:rsidR="001665A0" w:rsidRPr="00C71AA4"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8"/>
        </w:rPr>
      </w:pPr>
      <w:r w:rsidRPr="00C71AA4">
        <w:rPr>
          <w:rFonts w:ascii="Times New Roman" w:hAnsi="Times New Roman"/>
          <w:b/>
          <w:bCs/>
          <w:sz w:val="24"/>
          <w:szCs w:val="28"/>
        </w:rPr>
        <w:t xml:space="preserve">Земля во Вселенной. Движения Земли и их следствия. </w:t>
      </w:r>
    </w:p>
    <w:p w:rsidR="001665A0" w:rsidRPr="00C71AA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8"/>
        </w:rPr>
      </w:pPr>
      <w:r w:rsidRPr="00C71AA4">
        <w:rPr>
          <w:rFonts w:ascii="Times New Roman" w:hAnsi="Times New Roman"/>
          <w:sz w:val="24"/>
          <w:szCs w:val="28"/>
        </w:rPr>
        <w:t xml:space="preserve">Земля – часть Солнечной системы. Земля и Луна. </w:t>
      </w:r>
      <w:r w:rsidRPr="00C71AA4">
        <w:rPr>
          <w:rFonts w:ascii="Times New Roman" w:hAnsi="Times New Roman"/>
          <w:i/>
          <w:sz w:val="24"/>
          <w:szCs w:val="28"/>
        </w:rPr>
        <w:t xml:space="preserve">Влияние космоса на нашу планету и жизнь людей. </w:t>
      </w:r>
      <w:r w:rsidRPr="00C71AA4">
        <w:rPr>
          <w:rFonts w:ascii="Times New Roman" w:hAnsi="Times New Roman"/>
          <w:sz w:val="24"/>
          <w:szCs w:val="28"/>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C71AA4">
        <w:rPr>
          <w:rFonts w:ascii="Times New Roman" w:hAnsi="Times New Roman"/>
          <w:i/>
          <w:sz w:val="24"/>
          <w:szCs w:val="28"/>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C71AA4">
        <w:rPr>
          <w:rFonts w:ascii="Times New Roman" w:hAnsi="Times New Roman"/>
          <w:sz w:val="24"/>
          <w:szCs w:val="28"/>
        </w:rPr>
        <w:t xml:space="preserve"> Осевое вращение Земли. Смена дня и ночи, сутки, календарный год.</w:t>
      </w:r>
    </w:p>
    <w:p w:rsidR="001665A0" w:rsidRPr="00C71AA4"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8"/>
        </w:rPr>
      </w:pPr>
    </w:p>
    <w:p w:rsidR="001665A0" w:rsidRPr="00C71AA4"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8"/>
        </w:rPr>
      </w:pPr>
      <w:r w:rsidRPr="00C71AA4">
        <w:rPr>
          <w:rFonts w:ascii="Times New Roman" w:hAnsi="Times New Roman"/>
          <w:b/>
          <w:bCs/>
          <w:sz w:val="24"/>
          <w:szCs w:val="28"/>
        </w:rPr>
        <w:t xml:space="preserve">Изображение земной поверхности. </w:t>
      </w:r>
    </w:p>
    <w:p w:rsidR="001665A0" w:rsidRPr="00C71AA4" w:rsidRDefault="001665A0" w:rsidP="001665A0">
      <w:pPr>
        <w:tabs>
          <w:tab w:val="left" w:pos="426"/>
          <w:tab w:val="left" w:pos="1240"/>
          <w:tab w:val="left" w:pos="3160"/>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8"/>
        </w:rPr>
      </w:pPr>
      <w:r w:rsidRPr="00C71AA4">
        <w:rPr>
          <w:rFonts w:ascii="Times New Roman" w:hAnsi="Times New Roman"/>
          <w:sz w:val="24"/>
          <w:szCs w:val="28"/>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C71AA4">
        <w:rPr>
          <w:rFonts w:ascii="Times New Roman" w:hAnsi="Times New Roman"/>
          <w:i/>
          <w:sz w:val="24"/>
          <w:szCs w:val="28"/>
        </w:rPr>
        <w:t>Особенности ориентирования в мегаполисе и в природе.</w:t>
      </w:r>
      <w:r w:rsidRPr="00C71AA4">
        <w:rPr>
          <w:rFonts w:ascii="Times New Roman" w:hAnsi="Times New Roman"/>
          <w:sz w:val="24"/>
          <w:szCs w:val="28"/>
        </w:rPr>
        <w:t xml:space="preserve"> План местности. Условные знаки. Как составить план местности. </w:t>
      </w:r>
      <w:r w:rsidRPr="00C71AA4">
        <w:rPr>
          <w:rFonts w:ascii="Times New Roman" w:hAnsi="Times New Roman"/>
          <w:i/>
          <w:sz w:val="24"/>
          <w:szCs w:val="28"/>
        </w:rPr>
        <w:t>Составление простейшего плана местности/учебного кабинета/комнаты.</w:t>
      </w:r>
      <w:r w:rsidRPr="00C71AA4">
        <w:rPr>
          <w:rFonts w:ascii="Times New Roman" w:hAnsi="Times New Roman"/>
          <w:sz w:val="24"/>
          <w:szCs w:val="28"/>
        </w:rPr>
        <w:t xml:space="preserve"> Географическая карта – особый источник информации. </w:t>
      </w:r>
      <w:r w:rsidRPr="00C71AA4">
        <w:rPr>
          <w:rFonts w:ascii="Times New Roman" w:hAnsi="Times New Roman"/>
          <w:i/>
          <w:sz w:val="24"/>
          <w:szCs w:val="28"/>
        </w:rPr>
        <w:t>Содержание и значение карт. Топографические карты.</w:t>
      </w:r>
      <w:r w:rsidRPr="00C71AA4">
        <w:rPr>
          <w:rFonts w:ascii="Times New Roman" w:hAnsi="Times New Roman"/>
          <w:sz w:val="24"/>
          <w:szCs w:val="28"/>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1665A0" w:rsidRPr="00C71AA4"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8"/>
        </w:rPr>
      </w:pPr>
    </w:p>
    <w:p w:rsidR="001665A0" w:rsidRPr="00C71AA4"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8"/>
        </w:rPr>
      </w:pPr>
      <w:r w:rsidRPr="00C71AA4">
        <w:rPr>
          <w:rFonts w:ascii="Times New Roman" w:hAnsi="Times New Roman"/>
          <w:b/>
          <w:bCs/>
          <w:sz w:val="24"/>
          <w:szCs w:val="28"/>
        </w:rPr>
        <w:t xml:space="preserve"> Природа Земли.</w:t>
      </w:r>
    </w:p>
    <w:p w:rsidR="001665A0" w:rsidRPr="00C71AA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8"/>
        </w:rPr>
      </w:pPr>
      <w:r w:rsidRPr="00C71AA4">
        <w:rPr>
          <w:rFonts w:ascii="Times New Roman" w:hAnsi="Times New Roman"/>
          <w:b/>
          <w:bCs/>
          <w:sz w:val="24"/>
          <w:szCs w:val="28"/>
        </w:rPr>
        <w:t xml:space="preserve">Литосфера. </w:t>
      </w:r>
      <w:r w:rsidRPr="00C71AA4">
        <w:rPr>
          <w:rFonts w:ascii="Times New Roman" w:hAnsi="Times New Roman"/>
          <w:sz w:val="24"/>
          <w:szCs w:val="28"/>
        </w:rPr>
        <w:t xml:space="preserve">Литосфера – «каменная» оболочка Земли. Внутреннее строение Земли. Земная кора. Разнообразие горных пород и минералов на Земле. </w:t>
      </w:r>
      <w:r w:rsidRPr="00C71AA4">
        <w:rPr>
          <w:rFonts w:ascii="Times New Roman" w:hAnsi="Times New Roman"/>
          <w:i/>
          <w:sz w:val="24"/>
          <w:szCs w:val="28"/>
        </w:rPr>
        <w:t>Полезные ископаемые и их значение в жизни современного общества.</w:t>
      </w:r>
      <w:r w:rsidRPr="00C71AA4">
        <w:rPr>
          <w:rFonts w:ascii="Times New Roman" w:hAnsi="Times New Roman"/>
          <w:sz w:val="24"/>
          <w:szCs w:val="28"/>
        </w:rPr>
        <w:t xml:space="preserve"> Движения земной коры и их проявления на земной поверхности: землетрясения, вулканы, гейзеры.</w:t>
      </w:r>
    </w:p>
    <w:p w:rsidR="001665A0" w:rsidRPr="00C71AA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8"/>
        </w:rPr>
      </w:pPr>
      <w:r w:rsidRPr="00C71AA4">
        <w:rPr>
          <w:rFonts w:ascii="Times New Roman" w:hAnsi="Times New Roman"/>
          <w:sz w:val="24"/>
          <w:szCs w:val="28"/>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C71AA4">
        <w:rPr>
          <w:rFonts w:ascii="Times New Roman" w:hAnsi="Times New Roman"/>
          <w:i/>
          <w:sz w:val="24"/>
          <w:szCs w:val="28"/>
        </w:rPr>
        <w:t>Рифтовые области, срединные океанические хребты, шельф, материковый склон.</w:t>
      </w:r>
      <w:r w:rsidR="003F277B" w:rsidRPr="00C71AA4">
        <w:rPr>
          <w:rFonts w:ascii="Times New Roman" w:hAnsi="Times New Roman"/>
          <w:i/>
          <w:sz w:val="24"/>
          <w:szCs w:val="28"/>
        </w:rPr>
        <w:t xml:space="preserve"> </w:t>
      </w:r>
      <w:r w:rsidRPr="00C71AA4">
        <w:rPr>
          <w:rFonts w:ascii="Times New Roman" w:hAnsi="Times New Roman"/>
          <w:i/>
          <w:sz w:val="24"/>
          <w:szCs w:val="28"/>
        </w:rPr>
        <w:t>Методы изучения глубин Мирового океана. Исследователи подводных глубин и их открытия.</w:t>
      </w:r>
    </w:p>
    <w:p w:rsidR="001665A0" w:rsidRPr="00C71AA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8"/>
        </w:rPr>
      </w:pPr>
      <w:r w:rsidRPr="00C71AA4">
        <w:rPr>
          <w:rFonts w:ascii="Times New Roman" w:hAnsi="Times New Roman"/>
          <w:b/>
          <w:bCs/>
          <w:sz w:val="24"/>
          <w:szCs w:val="28"/>
        </w:rPr>
        <w:t xml:space="preserve">Гидросфера. </w:t>
      </w:r>
      <w:r w:rsidRPr="00C71AA4">
        <w:rPr>
          <w:rFonts w:ascii="Times New Roman" w:hAnsi="Times New Roman"/>
          <w:sz w:val="24"/>
          <w:szCs w:val="28"/>
        </w:rPr>
        <w:t xml:space="preserve">Строение гидросферы. </w:t>
      </w:r>
      <w:r w:rsidRPr="00C71AA4">
        <w:rPr>
          <w:rFonts w:ascii="Times New Roman" w:hAnsi="Times New Roman"/>
          <w:i/>
          <w:sz w:val="24"/>
          <w:szCs w:val="28"/>
        </w:rPr>
        <w:t xml:space="preserve">Особенности Мирового круговорота воды. </w:t>
      </w:r>
      <w:r w:rsidRPr="00C71AA4">
        <w:rPr>
          <w:rFonts w:ascii="Times New Roman" w:hAnsi="Times New Roman"/>
          <w:sz w:val="24"/>
          <w:szCs w:val="28"/>
        </w:rPr>
        <w:t>Мировой океан и его части. Свойства вод Мирового океана – температура и соленость. Движение воды в океане – волны, течения.</w:t>
      </w:r>
      <w:r w:rsidRPr="00C71AA4">
        <w:rPr>
          <w:rFonts w:ascii="Times New Roman" w:hAnsi="Times New Roman"/>
          <w:i/>
          <w:sz w:val="24"/>
          <w:szCs w:val="28"/>
        </w:rPr>
        <w:t>.</w:t>
      </w:r>
      <w:r w:rsidRPr="00C71AA4">
        <w:rPr>
          <w:rFonts w:ascii="Times New Roman" w:hAnsi="Times New Roman"/>
          <w:sz w:val="24"/>
          <w:szCs w:val="28"/>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C71AA4">
        <w:rPr>
          <w:rFonts w:ascii="Times New Roman" w:hAnsi="Times New Roman"/>
          <w:i/>
          <w:sz w:val="24"/>
          <w:szCs w:val="28"/>
        </w:rPr>
        <w:t>Человек и гидросфера.</w:t>
      </w:r>
    </w:p>
    <w:p w:rsidR="001665A0" w:rsidRPr="00C71AA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8"/>
        </w:rPr>
      </w:pPr>
      <w:r w:rsidRPr="00C71AA4">
        <w:rPr>
          <w:rFonts w:ascii="Times New Roman" w:hAnsi="Times New Roman"/>
          <w:b/>
          <w:bCs/>
          <w:sz w:val="24"/>
          <w:szCs w:val="28"/>
        </w:rPr>
        <w:t xml:space="preserve">Атмосфера. </w:t>
      </w:r>
      <w:r w:rsidRPr="00C71AA4">
        <w:rPr>
          <w:rFonts w:ascii="Times New Roman" w:hAnsi="Times New Roman"/>
          <w:sz w:val="24"/>
          <w:szCs w:val="28"/>
        </w:rPr>
        <w:t>Строение воздушной оболочки Земли</w:t>
      </w:r>
      <w:r w:rsidRPr="00C71AA4">
        <w:rPr>
          <w:rFonts w:ascii="Times New Roman" w:hAnsi="Times New Roman"/>
          <w:i/>
          <w:sz w:val="24"/>
          <w:szCs w:val="28"/>
        </w:rPr>
        <w:t>.</w:t>
      </w:r>
      <w:r w:rsidRPr="00C71AA4">
        <w:rPr>
          <w:rFonts w:ascii="Times New Roman" w:hAnsi="Times New Roman"/>
          <w:sz w:val="24"/>
          <w:szCs w:val="28"/>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C71AA4">
        <w:rPr>
          <w:rFonts w:ascii="Times New Roman" w:hAnsi="Times New Roman"/>
          <w:i/>
          <w:sz w:val="24"/>
          <w:szCs w:val="28"/>
        </w:rPr>
        <w:t>Графическое отображение направления ветра. Роза ветров.</w:t>
      </w:r>
      <w:r w:rsidRPr="00C71AA4">
        <w:rPr>
          <w:rFonts w:ascii="Times New Roman" w:hAnsi="Times New Roman"/>
          <w:sz w:val="24"/>
          <w:szCs w:val="28"/>
        </w:rPr>
        <w:t xml:space="preserve"> Циркуляция атмосферы. Влажность воздуха. Понятие погоды. </w:t>
      </w:r>
      <w:r w:rsidRPr="00C71AA4">
        <w:rPr>
          <w:rFonts w:ascii="Times New Roman" w:hAnsi="Times New Roman"/>
          <w:i/>
          <w:sz w:val="24"/>
          <w:szCs w:val="28"/>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C71AA4">
        <w:rPr>
          <w:rFonts w:ascii="Times New Roman" w:hAnsi="Times New Roman"/>
          <w:sz w:val="24"/>
          <w:szCs w:val="28"/>
        </w:rPr>
        <w:t xml:space="preserve"> Понятие климата.</w:t>
      </w:r>
      <w:r w:rsidR="003F277B" w:rsidRPr="00C71AA4">
        <w:rPr>
          <w:rFonts w:ascii="Times New Roman" w:hAnsi="Times New Roman"/>
          <w:sz w:val="24"/>
          <w:szCs w:val="28"/>
        </w:rPr>
        <w:t xml:space="preserve"> </w:t>
      </w:r>
      <w:r w:rsidRPr="00C71AA4">
        <w:rPr>
          <w:rFonts w:ascii="Times New Roman" w:hAnsi="Times New Roman"/>
          <w:sz w:val="24"/>
          <w:szCs w:val="28"/>
        </w:rPr>
        <w:t xml:space="preserve">Погода и климат. Климатообразующие факторы. Зависимость климата от абсолютной высоты местности.Климаты Земли. </w:t>
      </w:r>
      <w:r w:rsidRPr="00C71AA4">
        <w:rPr>
          <w:rFonts w:ascii="Times New Roman" w:hAnsi="Times New Roman"/>
          <w:i/>
          <w:sz w:val="24"/>
          <w:szCs w:val="28"/>
        </w:rPr>
        <w:t>Влияние климата на здоровье людей</w:t>
      </w:r>
      <w:r w:rsidRPr="00C71AA4">
        <w:rPr>
          <w:rFonts w:ascii="Times New Roman" w:hAnsi="Times New Roman"/>
          <w:sz w:val="24"/>
          <w:szCs w:val="28"/>
        </w:rPr>
        <w:t>. Человек и атмосфера.</w:t>
      </w:r>
    </w:p>
    <w:p w:rsidR="001665A0" w:rsidRPr="00C71AA4" w:rsidRDefault="001665A0" w:rsidP="001665A0">
      <w:pPr>
        <w:tabs>
          <w:tab w:val="left" w:pos="426"/>
        </w:tabs>
        <w:autoSpaceDE w:val="0"/>
        <w:autoSpaceDN w:val="0"/>
        <w:adjustRightInd w:val="0"/>
        <w:spacing w:after="0" w:line="360" w:lineRule="auto"/>
        <w:ind w:firstLine="709"/>
        <w:jc w:val="both"/>
        <w:rPr>
          <w:rFonts w:ascii="Times New Roman" w:hAnsi="Times New Roman"/>
          <w:i/>
          <w:sz w:val="24"/>
          <w:szCs w:val="28"/>
        </w:rPr>
      </w:pPr>
      <w:r w:rsidRPr="00C71AA4">
        <w:rPr>
          <w:rFonts w:ascii="Times New Roman" w:hAnsi="Times New Roman"/>
          <w:b/>
          <w:bCs/>
          <w:sz w:val="24"/>
          <w:szCs w:val="28"/>
        </w:rPr>
        <w:t xml:space="preserve">Биосфера. </w:t>
      </w:r>
      <w:r w:rsidRPr="00C71AA4">
        <w:rPr>
          <w:rFonts w:ascii="Times New Roman" w:hAnsi="Times New Roman"/>
          <w:sz w:val="24"/>
          <w:szCs w:val="28"/>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C71AA4">
        <w:rPr>
          <w:rFonts w:ascii="Times New Roman" w:hAnsi="Times New Roman"/>
          <w:i/>
          <w:sz w:val="24"/>
          <w:szCs w:val="28"/>
        </w:rPr>
        <w:t>Воздействие организмов на земные оболочки. Воздействие человека на природу. Охрана природы.</w:t>
      </w:r>
    </w:p>
    <w:p w:rsidR="001665A0" w:rsidRPr="00C71AA4" w:rsidRDefault="001665A0" w:rsidP="001665A0">
      <w:pPr>
        <w:tabs>
          <w:tab w:val="left" w:pos="426"/>
        </w:tabs>
        <w:autoSpaceDE w:val="0"/>
        <w:autoSpaceDN w:val="0"/>
        <w:adjustRightInd w:val="0"/>
        <w:spacing w:after="0" w:line="360" w:lineRule="auto"/>
        <w:ind w:firstLine="709"/>
        <w:jc w:val="both"/>
        <w:rPr>
          <w:rFonts w:ascii="Times New Roman" w:hAnsi="Times New Roman"/>
          <w:b/>
          <w:bCs/>
          <w:sz w:val="24"/>
          <w:szCs w:val="28"/>
        </w:rPr>
      </w:pPr>
    </w:p>
    <w:p w:rsidR="001665A0" w:rsidRPr="00C71AA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8"/>
        </w:rPr>
      </w:pPr>
      <w:r w:rsidRPr="00C71AA4">
        <w:rPr>
          <w:rFonts w:ascii="Times New Roman" w:hAnsi="Times New Roman"/>
          <w:b/>
          <w:bCs/>
          <w:sz w:val="24"/>
          <w:szCs w:val="28"/>
        </w:rPr>
        <w:t xml:space="preserve">Географическая оболочка как среда жизни. </w:t>
      </w:r>
      <w:r w:rsidRPr="00C71AA4">
        <w:rPr>
          <w:rFonts w:ascii="Times New Roman" w:hAnsi="Times New Roman"/>
          <w:sz w:val="24"/>
          <w:szCs w:val="28"/>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1665A0" w:rsidRPr="00C71AA4"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8"/>
        </w:rPr>
      </w:pPr>
    </w:p>
    <w:p w:rsidR="001665A0" w:rsidRPr="00C71AA4"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8"/>
        </w:rPr>
      </w:pPr>
      <w:r w:rsidRPr="00C71AA4">
        <w:rPr>
          <w:rFonts w:ascii="Times New Roman" w:hAnsi="Times New Roman"/>
          <w:b/>
          <w:bCs/>
          <w:sz w:val="24"/>
          <w:szCs w:val="28"/>
        </w:rPr>
        <w:t xml:space="preserve">Человечество на Земле. </w:t>
      </w:r>
    </w:p>
    <w:p w:rsidR="001665A0" w:rsidRPr="00C71AA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8"/>
        </w:rPr>
      </w:pPr>
      <w:r w:rsidRPr="00C71AA4">
        <w:rPr>
          <w:rFonts w:ascii="Times New Roman" w:hAnsi="Times New Roman"/>
          <w:sz w:val="24"/>
          <w:szCs w:val="28"/>
        </w:rPr>
        <w:t>Численность населения Земли. Расовый состав. Нации и народы планеты. Страны на карте мира.</w:t>
      </w:r>
    </w:p>
    <w:p w:rsidR="001665A0" w:rsidRPr="00C71AA4"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8"/>
        </w:rPr>
      </w:pPr>
    </w:p>
    <w:p w:rsidR="001665A0" w:rsidRPr="00C71AA4"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8"/>
        </w:rPr>
      </w:pPr>
      <w:r w:rsidRPr="00C71AA4">
        <w:rPr>
          <w:rFonts w:ascii="Times New Roman" w:hAnsi="Times New Roman"/>
          <w:b/>
          <w:bCs/>
          <w:sz w:val="24"/>
          <w:szCs w:val="28"/>
        </w:rPr>
        <w:t xml:space="preserve">Освоение Земли человеком. </w:t>
      </w:r>
    </w:p>
    <w:p w:rsidR="001665A0" w:rsidRPr="00C71AA4" w:rsidRDefault="001665A0" w:rsidP="001665A0">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360" w:lineRule="auto"/>
        <w:ind w:firstLine="709"/>
        <w:jc w:val="both"/>
        <w:rPr>
          <w:rFonts w:ascii="Times New Roman" w:hAnsi="Times New Roman"/>
          <w:sz w:val="24"/>
          <w:szCs w:val="28"/>
        </w:rPr>
      </w:pPr>
      <w:r w:rsidRPr="00C71AA4">
        <w:rPr>
          <w:rFonts w:ascii="Times New Roman" w:hAnsi="Times New Roman"/>
          <w:sz w:val="24"/>
          <w:szCs w:val="28"/>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C71AA4">
        <w:rPr>
          <w:rFonts w:ascii="Times New Roman" w:hAnsi="Times New Roman"/>
          <w:i/>
          <w:sz w:val="24"/>
          <w:szCs w:val="28"/>
        </w:rPr>
        <w:t>древние египтяне, греки, финикийцы, идеи и труды Парменида, Эратосфена, вклад Кратеса Малосского, Страбона</w:t>
      </w:r>
      <w:r w:rsidRPr="00C71AA4">
        <w:rPr>
          <w:rFonts w:ascii="Times New Roman" w:hAnsi="Times New Roman"/>
          <w:sz w:val="24"/>
          <w:szCs w:val="28"/>
        </w:rPr>
        <w:t>).</w:t>
      </w:r>
    </w:p>
    <w:p w:rsidR="001665A0" w:rsidRPr="00C71AA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8"/>
        </w:rPr>
      </w:pPr>
      <w:r w:rsidRPr="00C71AA4">
        <w:rPr>
          <w:rFonts w:ascii="Times New Roman" w:hAnsi="Times New Roman"/>
          <w:sz w:val="24"/>
          <w:szCs w:val="28"/>
        </w:rPr>
        <w:t>Важнейшие географические открытия и путешествия в эпоху Средневековья (</w:t>
      </w:r>
      <w:r w:rsidRPr="00C71AA4">
        <w:rPr>
          <w:rFonts w:ascii="Times New Roman" w:hAnsi="Times New Roman"/>
          <w:i/>
          <w:sz w:val="24"/>
          <w:szCs w:val="28"/>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C71AA4">
        <w:rPr>
          <w:rFonts w:ascii="Times New Roman" w:hAnsi="Times New Roman"/>
          <w:sz w:val="24"/>
          <w:szCs w:val="28"/>
        </w:rPr>
        <w:t>).</w:t>
      </w:r>
    </w:p>
    <w:p w:rsidR="001665A0" w:rsidRPr="00C71AA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8"/>
        </w:rPr>
      </w:pPr>
      <w:r w:rsidRPr="00C71AA4">
        <w:rPr>
          <w:rFonts w:ascii="Times New Roman" w:hAnsi="Times New Roman"/>
          <w:sz w:val="24"/>
          <w:szCs w:val="28"/>
        </w:rPr>
        <w:t>Важнейшие географические открытия и путешествия в XVI–XIX вв. (</w:t>
      </w:r>
      <w:r w:rsidRPr="00C71AA4">
        <w:rPr>
          <w:rFonts w:ascii="Times New Roman" w:hAnsi="Times New Roman"/>
          <w:i/>
          <w:sz w:val="24"/>
          <w:szCs w:val="28"/>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1665A0" w:rsidRPr="00C71AA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8"/>
        </w:rPr>
      </w:pPr>
      <w:r w:rsidRPr="00C71AA4">
        <w:rPr>
          <w:rFonts w:ascii="Times New Roman" w:hAnsi="Times New Roman"/>
          <w:i/>
          <w:sz w:val="24"/>
          <w:szCs w:val="28"/>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C71AA4">
        <w:rPr>
          <w:rFonts w:ascii="Times New Roman" w:hAnsi="Times New Roman"/>
          <w:sz w:val="24"/>
          <w:szCs w:val="28"/>
        </w:rPr>
        <w:t xml:space="preserve">). </w:t>
      </w:r>
    </w:p>
    <w:p w:rsidR="001665A0" w:rsidRPr="00C71AA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8"/>
        </w:rPr>
      </w:pPr>
      <w:r w:rsidRPr="00C71AA4">
        <w:rPr>
          <w:rFonts w:ascii="Times New Roman" w:hAnsi="Times New Roman"/>
          <w:sz w:val="24"/>
          <w:szCs w:val="28"/>
        </w:rPr>
        <w:t>Важнейшие географические открытия и путешествия в XX веке (</w:t>
      </w:r>
      <w:r w:rsidRPr="00C71AA4">
        <w:rPr>
          <w:rFonts w:ascii="Times New Roman" w:hAnsi="Times New Roman"/>
          <w:i/>
          <w:sz w:val="24"/>
          <w:szCs w:val="28"/>
        </w:rPr>
        <w:t>И.Д. Папанин, Н.И. Вавилов, Р. Амундсен, Р. Скотт, И.М. Сомов и А.Ф. Трешников (руководители 1 и 2 советской антарктической экспедиций), В.А. Обручев</w:t>
      </w:r>
      <w:r w:rsidRPr="00C71AA4">
        <w:rPr>
          <w:rFonts w:ascii="Times New Roman" w:hAnsi="Times New Roman"/>
          <w:sz w:val="24"/>
          <w:szCs w:val="28"/>
        </w:rPr>
        <w:t>).</w:t>
      </w:r>
    </w:p>
    <w:p w:rsidR="001665A0" w:rsidRPr="00C71AA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8"/>
        </w:rPr>
      </w:pPr>
      <w:r w:rsidRPr="00C71AA4">
        <w:rPr>
          <w:rFonts w:ascii="Times New Roman" w:hAnsi="Times New Roman"/>
          <w:sz w:val="24"/>
          <w:szCs w:val="28"/>
        </w:rPr>
        <w:t>Описание и нанесение на контурную карту географических объектов одного из изученных маршрутов.</w:t>
      </w:r>
    </w:p>
    <w:p w:rsidR="001665A0" w:rsidRPr="00C71AA4"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8"/>
        </w:rPr>
      </w:pPr>
    </w:p>
    <w:p w:rsidR="001665A0" w:rsidRPr="00C71AA4"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8"/>
        </w:rPr>
      </w:pPr>
      <w:r w:rsidRPr="00C71AA4">
        <w:rPr>
          <w:rFonts w:ascii="Times New Roman" w:hAnsi="Times New Roman"/>
          <w:b/>
          <w:bCs/>
          <w:sz w:val="24"/>
          <w:szCs w:val="28"/>
        </w:rPr>
        <w:t>Главные закономерности природы Земли.</w:t>
      </w:r>
    </w:p>
    <w:p w:rsidR="001665A0" w:rsidRPr="00C71AA4" w:rsidRDefault="001665A0" w:rsidP="001665A0">
      <w:pPr>
        <w:tabs>
          <w:tab w:val="left" w:pos="426"/>
        </w:tabs>
        <w:autoSpaceDE w:val="0"/>
        <w:autoSpaceDN w:val="0"/>
        <w:adjustRightInd w:val="0"/>
        <w:spacing w:after="0" w:line="360" w:lineRule="auto"/>
        <w:ind w:firstLine="709"/>
        <w:jc w:val="both"/>
        <w:rPr>
          <w:rFonts w:ascii="Times New Roman" w:hAnsi="Times New Roman"/>
          <w:i/>
          <w:sz w:val="24"/>
          <w:szCs w:val="28"/>
        </w:rPr>
      </w:pPr>
      <w:r w:rsidRPr="00C71AA4">
        <w:rPr>
          <w:rFonts w:ascii="Times New Roman" w:hAnsi="Times New Roman"/>
          <w:b/>
          <w:bCs/>
          <w:sz w:val="24"/>
          <w:szCs w:val="28"/>
        </w:rPr>
        <w:t xml:space="preserve">Литосфера и рельеф Земли. </w:t>
      </w:r>
      <w:r w:rsidRPr="00C71AA4">
        <w:rPr>
          <w:rFonts w:ascii="Times New Roman" w:hAnsi="Times New Roman"/>
          <w:sz w:val="24"/>
          <w:szCs w:val="28"/>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C71AA4">
        <w:rPr>
          <w:rFonts w:ascii="Times New Roman" w:hAnsi="Times New Roman"/>
          <w:i/>
          <w:sz w:val="24"/>
          <w:szCs w:val="28"/>
        </w:rPr>
        <w:t>Влияние строения земной коры на облик Земли.</w:t>
      </w:r>
    </w:p>
    <w:p w:rsidR="001665A0" w:rsidRPr="00C71AA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8"/>
        </w:rPr>
      </w:pPr>
      <w:r w:rsidRPr="00C71AA4">
        <w:rPr>
          <w:rFonts w:ascii="Times New Roman" w:hAnsi="Times New Roman"/>
          <w:b/>
          <w:bCs/>
          <w:sz w:val="24"/>
          <w:szCs w:val="28"/>
        </w:rPr>
        <w:t xml:space="preserve">Атмосфера и климаты Земли. </w:t>
      </w:r>
      <w:r w:rsidRPr="00C71AA4">
        <w:rPr>
          <w:rFonts w:ascii="Times New Roman" w:hAnsi="Times New Roman"/>
          <w:sz w:val="24"/>
          <w:szCs w:val="28"/>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C71AA4">
        <w:rPr>
          <w:rFonts w:ascii="Times New Roman" w:hAnsi="Times New Roman"/>
          <w:i/>
          <w:sz w:val="24"/>
          <w:szCs w:val="28"/>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w:t>
      </w:r>
      <w:r w:rsidR="003F277B" w:rsidRPr="00C71AA4">
        <w:rPr>
          <w:rFonts w:ascii="Times New Roman" w:hAnsi="Times New Roman"/>
          <w:i/>
          <w:sz w:val="24"/>
          <w:szCs w:val="28"/>
        </w:rPr>
        <w:t xml:space="preserve"> </w:t>
      </w:r>
      <w:r w:rsidRPr="00C71AA4">
        <w:rPr>
          <w:rFonts w:ascii="Times New Roman" w:hAnsi="Times New Roman"/>
          <w:i/>
          <w:sz w:val="24"/>
          <w:szCs w:val="28"/>
        </w:rPr>
        <w:t>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1665A0" w:rsidRPr="00C71AA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8"/>
        </w:rPr>
      </w:pPr>
      <w:r w:rsidRPr="00C71AA4">
        <w:rPr>
          <w:rFonts w:ascii="Times New Roman" w:hAnsi="Times New Roman"/>
          <w:b/>
          <w:bCs/>
          <w:sz w:val="24"/>
          <w:szCs w:val="28"/>
        </w:rPr>
        <w:t xml:space="preserve">Мировой океан – основная часть гидросферы. </w:t>
      </w:r>
      <w:r w:rsidRPr="00C71AA4">
        <w:rPr>
          <w:rFonts w:ascii="Times New Roman" w:hAnsi="Times New Roman"/>
          <w:sz w:val="24"/>
          <w:szCs w:val="28"/>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1665A0" w:rsidRPr="00C71AA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8"/>
        </w:rPr>
      </w:pPr>
      <w:r w:rsidRPr="00C71AA4">
        <w:rPr>
          <w:rFonts w:ascii="Times New Roman" w:hAnsi="Times New Roman"/>
          <w:b/>
          <w:bCs/>
          <w:sz w:val="24"/>
          <w:szCs w:val="28"/>
        </w:rPr>
        <w:t xml:space="preserve">Географическая оболочка. </w:t>
      </w:r>
      <w:r w:rsidRPr="00C71AA4">
        <w:rPr>
          <w:rFonts w:ascii="Times New Roman" w:hAnsi="Times New Roman"/>
          <w:sz w:val="24"/>
          <w:szCs w:val="28"/>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1665A0" w:rsidRPr="00C71AA4"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8"/>
        </w:rPr>
      </w:pPr>
    </w:p>
    <w:p w:rsidR="001665A0" w:rsidRPr="00C71AA4"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8"/>
        </w:rPr>
      </w:pPr>
      <w:r w:rsidRPr="00C71AA4">
        <w:rPr>
          <w:rFonts w:ascii="Times New Roman" w:hAnsi="Times New Roman"/>
          <w:b/>
          <w:bCs/>
          <w:sz w:val="24"/>
          <w:szCs w:val="28"/>
        </w:rPr>
        <w:t>Характеристика материков Земли.</w:t>
      </w:r>
    </w:p>
    <w:p w:rsidR="001665A0" w:rsidRPr="00C71AA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8"/>
        </w:rPr>
      </w:pPr>
      <w:r w:rsidRPr="00C71AA4">
        <w:rPr>
          <w:rFonts w:ascii="Times New Roman" w:hAnsi="Times New Roman"/>
          <w:b/>
          <w:bCs/>
          <w:sz w:val="24"/>
          <w:szCs w:val="28"/>
        </w:rPr>
        <w:t xml:space="preserve">Южные материки. </w:t>
      </w:r>
      <w:r w:rsidRPr="00C71AA4">
        <w:rPr>
          <w:rFonts w:ascii="Times New Roman" w:hAnsi="Times New Roman"/>
          <w:sz w:val="24"/>
          <w:szCs w:val="28"/>
        </w:rPr>
        <w:t xml:space="preserve">Особенности южных материков Земли. </w:t>
      </w:r>
    </w:p>
    <w:p w:rsidR="001665A0" w:rsidRPr="00C71AA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8"/>
        </w:rPr>
      </w:pPr>
      <w:r w:rsidRPr="00C71AA4">
        <w:rPr>
          <w:rFonts w:ascii="Times New Roman" w:hAnsi="Times New Roman"/>
          <w:b/>
          <w:bCs/>
          <w:sz w:val="24"/>
          <w:szCs w:val="28"/>
        </w:rPr>
        <w:t xml:space="preserve">Африка. </w:t>
      </w:r>
      <w:r w:rsidRPr="00C71AA4">
        <w:rPr>
          <w:rFonts w:ascii="Times New Roman" w:hAnsi="Times New Roman"/>
          <w:sz w:val="24"/>
          <w:szCs w:val="28"/>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1665A0" w:rsidRPr="00C71AA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8"/>
        </w:rPr>
      </w:pPr>
      <w:r w:rsidRPr="00C71AA4">
        <w:rPr>
          <w:rFonts w:ascii="Times New Roman" w:hAnsi="Times New Roman"/>
          <w:sz w:val="24"/>
          <w:szCs w:val="28"/>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1665A0" w:rsidRPr="00C71AA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8"/>
        </w:rPr>
      </w:pPr>
      <w:r w:rsidRPr="00C71AA4">
        <w:rPr>
          <w:rFonts w:ascii="Times New Roman" w:hAnsi="Times New Roman"/>
          <w:sz w:val="24"/>
          <w:szCs w:val="28"/>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1665A0" w:rsidRPr="00C71AA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8"/>
        </w:rPr>
      </w:pPr>
      <w:r w:rsidRPr="00C71AA4">
        <w:rPr>
          <w:rFonts w:ascii="Times New Roman" w:hAnsi="Times New Roman"/>
          <w:sz w:val="24"/>
          <w:szCs w:val="28"/>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1665A0" w:rsidRPr="00C71AA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8"/>
        </w:rPr>
      </w:pPr>
      <w:r w:rsidRPr="00C71AA4">
        <w:rPr>
          <w:rFonts w:ascii="Times New Roman" w:hAnsi="Times New Roman"/>
          <w:sz w:val="24"/>
          <w:szCs w:val="28"/>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1665A0" w:rsidRPr="00C71AA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8"/>
        </w:rPr>
      </w:pPr>
      <w:r w:rsidRPr="00C71AA4">
        <w:rPr>
          <w:rFonts w:ascii="Times New Roman" w:hAnsi="Times New Roman"/>
          <w:b/>
          <w:bCs/>
          <w:sz w:val="24"/>
          <w:szCs w:val="28"/>
        </w:rPr>
        <w:t xml:space="preserve">Австралия и Океания. </w:t>
      </w:r>
      <w:r w:rsidRPr="00C71AA4">
        <w:rPr>
          <w:rFonts w:ascii="Times New Roman" w:hAnsi="Times New Roman"/>
          <w:sz w:val="24"/>
          <w:szCs w:val="28"/>
        </w:rPr>
        <w:t>Географическое положение, история исследования, особенности природы материка. Эндемики.</w:t>
      </w:r>
    </w:p>
    <w:p w:rsidR="001665A0" w:rsidRPr="00C71AA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8"/>
        </w:rPr>
      </w:pPr>
      <w:r w:rsidRPr="00C71AA4">
        <w:rPr>
          <w:rFonts w:ascii="Times New Roman" w:hAnsi="Times New Roman"/>
          <w:sz w:val="24"/>
          <w:szCs w:val="28"/>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1665A0" w:rsidRPr="00C71AA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8"/>
        </w:rPr>
      </w:pPr>
      <w:r w:rsidRPr="00C71AA4">
        <w:rPr>
          <w:rFonts w:ascii="Times New Roman" w:hAnsi="Times New Roman"/>
          <w:sz w:val="24"/>
          <w:szCs w:val="28"/>
        </w:rPr>
        <w:t>Океания (уникальное природное образование – крупнейшее в мире скопление островов; специфические особенности трех островных групп:</w:t>
      </w:r>
      <w:r w:rsidR="003F277B" w:rsidRPr="00C71AA4">
        <w:rPr>
          <w:rFonts w:ascii="Times New Roman" w:hAnsi="Times New Roman"/>
          <w:sz w:val="24"/>
          <w:szCs w:val="28"/>
        </w:rPr>
        <w:t xml:space="preserve"> </w:t>
      </w:r>
      <w:r w:rsidRPr="00C71AA4">
        <w:rPr>
          <w:rFonts w:ascii="Times New Roman" w:hAnsi="Times New Roman"/>
          <w:sz w:val="24"/>
          <w:szCs w:val="28"/>
        </w:rPr>
        <w:t>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1665A0" w:rsidRPr="00C71AA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8"/>
        </w:rPr>
      </w:pPr>
      <w:r w:rsidRPr="00C71AA4">
        <w:rPr>
          <w:rFonts w:ascii="Times New Roman" w:hAnsi="Times New Roman"/>
          <w:b/>
          <w:bCs/>
          <w:sz w:val="24"/>
          <w:szCs w:val="28"/>
        </w:rPr>
        <w:t xml:space="preserve">Южная Америка. </w:t>
      </w:r>
      <w:r w:rsidRPr="00C71AA4">
        <w:rPr>
          <w:rFonts w:ascii="Times New Roman" w:hAnsi="Times New Roman"/>
          <w:sz w:val="24"/>
          <w:szCs w:val="28"/>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1665A0" w:rsidRPr="00C71AA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8"/>
        </w:rPr>
      </w:pPr>
      <w:r w:rsidRPr="00C71AA4">
        <w:rPr>
          <w:rFonts w:ascii="Times New Roman" w:hAnsi="Times New Roman"/>
          <w:b/>
          <w:bCs/>
          <w:sz w:val="24"/>
          <w:szCs w:val="28"/>
        </w:rPr>
        <w:t xml:space="preserve">Антарктида. </w:t>
      </w:r>
      <w:r w:rsidRPr="00C71AA4">
        <w:rPr>
          <w:rFonts w:ascii="Times New Roman" w:hAnsi="Times New Roman"/>
          <w:sz w:val="24"/>
          <w:szCs w:val="28"/>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1665A0" w:rsidRPr="00C71AA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8"/>
        </w:rPr>
      </w:pPr>
      <w:r w:rsidRPr="00C71AA4">
        <w:rPr>
          <w:rFonts w:ascii="Times New Roman" w:hAnsi="Times New Roman"/>
          <w:b/>
          <w:bCs/>
          <w:sz w:val="24"/>
          <w:szCs w:val="28"/>
        </w:rPr>
        <w:t xml:space="preserve">Северные материки. </w:t>
      </w:r>
      <w:r w:rsidRPr="00C71AA4">
        <w:rPr>
          <w:rFonts w:ascii="Times New Roman" w:hAnsi="Times New Roman"/>
          <w:sz w:val="24"/>
          <w:szCs w:val="28"/>
        </w:rPr>
        <w:t>Особенности северных материков Земли.</w:t>
      </w:r>
    </w:p>
    <w:p w:rsidR="001665A0" w:rsidRPr="00C71AA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8"/>
        </w:rPr>
      </w:pPr>
      <w:r w:rsidRPr="00C71AA4">
        <w:rPr>
          <w:rFonts w:ascii="Times New Roman" w:hAnsi="Times New Roman"/>
          <w:b/>
          <w:bCs/>
          <w:sz w:val="24"/>
          <w:szCs w:val="28"/>
        </w:rPr>
        <w:t xml:space="preserve">Северная Америка. </w:t>
      </w:r>
      <w:r w:rsidRPr="00C71AA4">
        <w:rPr>
          <w:rFonts w:ascii="Times New Roman" w:hAnsi="Times New Roman"/>
          <w:sz w:val="24"/>
          <w:szCs w:val="28"/>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1665A0" w:rsidRPr="00C71AA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8"/>
        </w:rPr>
      </w:pPr>
      <w:r w:rsidRPr="00C71AA4">
        <w:rPr>
          <w:rFonts w:ascii="Times New Roman" w:hAnsi="Times New Roman"/>
          <w:sz w:val="24"/>
          <w:szCs w:val="28"/>
        </w:rPr>
        <w:t>Характеристика двух стран материка: Канады и Мексики. Описание США – как одной из ведущих стран современного мира.</w:t>
      </w:r>
    </w:p>
    <w:p w:rsidR="001665A0" w:rsidRPr="00C71AA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8"/>
        </w:rPr>
      </w:pPr>
      <w:r w:rsidRPr="00C71AA4">
        <w:rPr>
          <w:rFonts w:ascii="Times New Roman" w:hAnsi="Times New Roman"/>
          <w:b/>
          <w:bCs/>
          <w:sz w:val="24"/>
          <w:szCs w:val="28"/>
        </w:rPr>
        <w:t xml:space="preserve">Евразия. </w:t>
      </w:r>
      <w:r w:rsidRPr="00C71AA4">
        <w:rPr>
          <w:rFonts w:ascii="Times New Roman" w:hAnsi="Times New Roman"/>
          <w:sz w:val="24"/>
          <w:szCs w:val="28"/>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1665A0" w:rsidRPr="00C71AA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8"/>
        </w:rPr>
      </w:pPr>
      <w:r w:rsidRPr="00C71AA4">
        <w:rPr>
          <w:rFonts w:ascii="Times New Roman" w:hAnsi="Times New Roman"/>
          <w:sz w:val="24"/>
          <w:szCs w:val="28"/>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1665A0" w:rsidRPr="00C71AA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8"/>
        </w:rPr>
      </w:pPr>
      <w:r w:rsidRPr="00C71AA4">
        <w:rPr>
          <w:rFonts w:ascii="Times New Roman" w:hAnsi="Times New Roman"/>
          <w:sz w:val="24"/>
          <w:szCs w:val="28"/>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1665A0" w:rsidRPr="00C71AA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8"/>
        </w:rPr>
      </w:pPr>
      <w:r w:rsidRPr="00C71AA4">
        <w:rPr>
          <w:rFonts w:ascii="Times New Roman" w:hAnsi="Times New Roman"/>
          <w:sz w:val="24"/>
          <w:szCs w:val="28"/>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1665A0" w:rsidRPr="00C71AA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8"/>
        </w:rPr>
      </w:pPr>
      <w:r w:rsidRPr="00C71AA4">
        <w:rPr>
          <w:rFonts w:ascii="Times New Roman" w:hAnsi="Times New Roman"/>
          <w:sz w:val="24"/>
          <w:szCs w:val="28"/>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1665A0" w:rsidRPr="00C71AA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8"/>
        </w:rPr>
      </w:pPr>
      <w:r w:rsidRPr="00C71AA4">
        <w:rPr>
          <w:rFonts w:ascii="Times New Roman" w:hAnsi="Times New Roman"/>
          <w:sz w:val="24"/>
          <w:szCs w:val="28"/>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1665A0" w:rsidRPr="00C71AA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8"/>
        </w:rPr>
      </w:pPr>
      <w:r w:rsidRPr="00C71AA4">
        <w:rPr>
          <w:rFonts w:ascii="Times New Roman" w:hAnsi="Times New Roman"/>
          <w:sz w:val="24"/>
          <w:szCs w:val="28"/>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1665A0" w:rsidRPr="00C71AA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8"/>
        </w:rPr>
      </w:pPr>
      <w:r w:rsidRPr="00C71AA4">
        <w:rPr>
          <w:rFonts w:ascii="Times New Roman" w:hAnsi="Times New Roman"/>
          <w:sz w:val="24"/>
          <w:szCs w:val="28"/>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1665A0" w:rsidRPr="00C71AA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8"/>
        </w:rPr>
      </w:pPr>
      <w:r w:rsidRPr="00C71AA4">
        <w:rPr>
          <w:rFonts w:ascii="Times New Roman" w:hAnsi="Times New Roman"/>
          <w:sz w:val="24"/>
          <w:szCs w:val="28"/>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1665A0" w:rsidRPr="00C71AA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8"/>
        </w:rPr>
      </w:pPr>
      <w:r w:rsidRPr="00C71AA4">
        <w:rPr>
          <w:rFonts w:ascii="Times New Roman" w:hAnsi="Times New Roman"/>
          <w:sz w:val="24"/>
          <w:szCs w:val="28"/>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1665A0" w:rsidRPr="00C71AA4"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8"/>
        </w:rPr>
      </w:pPr>
    </w:p>
    <w:p w:rsidR="001665A0" w:rsidRPr="00C71AA4"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8"/>
        </w:rPr>
      </w:pPr>
      <w:r w:rsidRPr="00C71AA4">
        <w:rPr>
          <w:rFonts w:ascii="Times New Roman" w:hAnsi="Times New Roman"/>
          <w:b/>
          <w:bCs/>
          <w:sz w:val="24"/>
          <w:szCs w:val="28"/>
        </w:rPr>
        <w:t xml:space="preserve">Взаимодействие природы и общества. </w:t>
      </w:r>
    </w:p>
    <w:p w:rsidR="001665A0" w:rsidRPr="00C71AA4"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8"/>
        </w:rPr>
      </w:pPr>
      <w:r w:rsidRPr="00C71AA4">
        <w:rPr>
          <w:rFonts w:ascii="Times New Roman" w:hAnsi="Times New Roman"/>
          <w:sz w:val="24"/>
          <w:szCs w:val="28"/>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C71AA4">
        <w:rPr>
          <w:rFonts w:ascii="Times New Roman" w:hAnsi="Times New Roman"/>
          <w:position w:val="-1"/>
          <w:sz w:val="24"/>
          <w:szCs w:val="28"/>
        </w:rPr>
        <w:t>др.).</w:t>
      </w:r>
    </w:p>
    <w:p w:rsidR="001665A0" w:rsidRPr="00C71AA4"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8"/>
        </w:rPr>
      </w:pPr>
    </w:p>
    <w:p w:rsidR="001665A0" w:rsidRPr="00C71AA4"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8"/>
        </w:rPr>
      </w:pPr>
      <w:r w:rsidRPr="00C71AA4">
        <w:rPr>
          <w:rFonts w:ascii="Times New Roman" w:hAnsi="Times New Roman"/>
          <w:b/>
          <w:bCs/>
          <w:sz w:val="24"/>
          <w:szCs w:val="28"/>
        </w:rPr>
        <w:t xml:space="preserve">Территория России на карте мира. </w:t>
      </w:r>
    </w:p>
    <w:p w:rsidR="001665A0" w:rsidRPr="00C71AA4" w:rsidRDefault="001665A0" w:rsidP="001665A0">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8"/>
        </w:rPr>
      </w:pPr>
      <w:r w:rsidRPr="00C71AA4">
        <w:rPr>
          <w:rFonts w:ascii="Times New Roman" w:hAnsi="Times New Roman"/>
          <w:sz w:val="24"/>
          <w:szCs w:val="28"/>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C71AA4">
        <w:rPr>
          <w:rFonts w:ascii="Times New Roman" w:hAnsi="Times New Roman"/>
          <w:sz w:val="24"/>
          <w:szCs w:val="28"/>
          <w:lang w:val="en-US"/>
        </w:rPr>
        <w:t>I</w:t>
      </w:r>
      <w:r w:rsidRPr="00C71AA4">
        <w:rPr>
          <w:rFonts w:ascii="Times New Roman" w:hAnsi="Times New Roman"/>
          <w:sz w:val="24"/>
          <w:szCs w:val="28"/>
        </w:rPr>
        <w:t xml:space="preserve"> вв. </w:t>
      </w:r>
    </w:p>
    <w:p w:rsidR="001665A0" w:rsidRPr="00C71AA4"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8"/>
        </w:rPr>
      </w:pPr>
    </w:p>
    <w:p w:rsidR="001665A0" w:rsidRPr="00C71AA4"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8"/>
        </w:rPr>
      </w:pPr>
      <w:r w:rsidRPr="00C71AA4">
        <w:rPr>
          <w:rFonts w:ascii="Times New Roman" w:hAnsi="Times New Roman"/>
          <w:b/>
          <w:bCs/>
          <w:sz w:val="24"/>
          <w:szCs w:val="28"/>
        </w:rPr>
        <w:t>Общая характеристика природы России.</w:t>
      </w:r>
    </w:p>
    <w:p w:rsidR="001665A0" w:rsidRPr="00C71AA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8"/>
        </w:rPr>
      </w:pPr>
      <w:r w:rsidRPr="00C71AA4">
        <w:rPr>
          <w:rFonts w:ascii="Times New Roman" w:hAnsi="Times New Roman"/>
          <w:b/>
          <w:bCs/>
          <w:sz w:val="24"/>
          <w:szCs w:val="28"/>
        </w:rPr>
        <w:t xml:space="preserve">Рельеф и полезные ископаемые России. </w:t>
      </w:r>
      <w:r w:rsidRPr="00C71AA4">
        <w:rPr>
          <w:rFonts w:ascii="Times New Roman" w:hAnsi="Times New Roman"/>
          <w:sz w:val="24"/>
          <w:szCs w:val="28"/>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1665A0" w:rsidRPr="00C71AA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8"/>
        </w:rPr>
      </w:pPr>
      <w:r w:rsidRPr="00C71AA4">
        <w:rPr>
          <w:rFonts w:ascii="Times New Roman" w:hAnsi="Times New Roman"/>
          <w:b/>
          <w:bCs/>
          <w:sz w:val="24"/>
          <w:szCs w:val="28"/>
        </w:rPr>
        <w:t xml:space="preserve">Климат России. </w:t>
      </w:r>
      <w:r w:rsidRPr="00C71AA4">
        <w:rPr>
          <w:rFonts w:ascii="Times New Roman" w:hAnsi="Times New Roman"/>
          <w:sz w:val="24"/>
          <w:szCs w:val="28"/>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w:t>
      </w:r>
      <w:r w:rsidR="003F277B" w:rsidRPr="00C71AA4">
        <w:rPr>
          <w:rFonts w:ascii="Times New Roman" w:hAnsi="Times New Roman"/>
          <w:sz w:val="24"/>
          <w:szCs w:val="28"/>
        </w:rPr>
        <w:t xml:space="preserve">величин </w:t>
      </w:r>
      <w:r w:rsidRPr="00C71AA4">
        <w:rPr>
          <w:rFonts w:ascii="Times New Roman" w:hAnsi="Times New Roman"/>
          <w:sz w:val="24"/>
          <w:szCs w:val="28"/>
        </w:rPr>
        <w:t xml:space="preserve">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1665A0" w:rsidRPr="00C71AA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8"/>
        </w:rPr>
      </w:pPr>
      <w:r w:rsidRPr="00C71AA4">
        <w:rPr>
          <w:rFonts w:ascii="Times New Roman" w:hAnsi="Times New Roman"/>
          <w:b/>
          <w:bCs/>
          <w:sz w:val="24"/>
          <w:szCs w:val="28"/>
        </w:rPr>
        <w:t xml:space="preserve">Внутренние воды России. </w:t>
      </w:r>
      <w:r w:rsidRPr="00C71AA4">
        <w:rPr>
          <w:rFonts w:ascii="Times New Roman" w:hAnsi="Times New Roman"/>
          <w:sz w:val="24"/>
          <w:szCs w:val="28"/>
        </w:rPr>
        <w:t>Разнообразие внутренних вод России. Особенности российских рек. Разнообразие рек России. Режим рек. Озера. Классификация оз</w:t>
      </w:r>
      <w:r w:rsidR="00A23AB5" w:rsidRPr="00C71AA4">
        <w:rPr>
          <w:rFonts w:ascii="Times New Roman" w:hAnsi="Times New Roman"/>
          <w:sz w:val="24"/>
          <w:szCs w:val="28"/>
        </w:rPr>
        <w:t>е</w:t>
      </w:r>
      <w:r w:rsidRPr="00C71AA4">
        <w:rPr>
          <w:rFonts w:ascii="Times New Roman" w:hAnsi="Times New Roman"/>
          <w:sz w:val="24"/>
          <w:szCs w:val="28"/>
        </w:rPr>
        <w:t>р. Подземные воды, болота, многолетняя мерзлота, ледники, каналы и крупные водохранилища. Водные ресурсы в жизни человека.</w:t>
      </w:r>
    </w:p>
    <w:p w:rsidR="001665A0" w:rsidRPr="00C71AA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8"/>
        </w:rPr>
      </w:pPr>
      <w:r w:rsidRPr="00C71AA4">
        <w:rPr>
          <w:rFonts w:ascii="Times New Roman" w:hAnsi="Times New Roman"/>
          <w:b/>
          <w:bCs/>
          <w:sz w:val="24"/>
          <w:szCs w:val="28"/>
        </w:rPr>
        <w:t xml:space="preserve">Почвы России. </w:t>
      </w:r>
      <w:r w:rsidRPr="00C71AA4">
        <w:rPr>
          <w:rFonts w:ascii="Times New Roman" w:hAnsi="Times New Roman"/>
          <w:sz w:val="24"/>
          <w:szCs w:val="28"/>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1665A0" w:rsidRPr="00C71AA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8"/>
        </w:rPr>
      </w:pPr>
      <w:r w:rsidRPr="00C71AA4">
        <w:rPr>
          <w:rFonts w:ascii="Times New Roman" w:hAnsi="Times New Roman"/>
          <w:b/>
          <w:bCs/>
          <w:sz w:val="24"/>
          <w:szCs w:val="28"/>
        </w:rPr>
        <w:t xml:space="preserve">Растительный и животный мир России. </w:t>
      </w:r>
      <w:r w:rsidRPr="00C71AA4">
        <w:rPr>
          <w:rFonts w:ascii="Times New Roman" w:hAnsi="Times New Roman"/>
          <w:sz w:val="24"/>
          <w:szCs w:val="28"/>
        </w:rPr>
        <w:t>Разнообразие растительного и животного мира России. Охрана растительного и животного мира. Биологические ресурсы России.</w:t>
      </w:r>
    </w:p>
    <w:p w:rsidR="001665A0" w:rsidRPr="00C71AA4"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8"/>
        </w:rPr>
      </w:pPr>
    </w:p>
    <w:p w:rsidR="001665A0" w:rsidRPr="00C71AA4"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8"/>
        </w:rPr>
      </w:pPr>
      <w:r w:rsidRPr="00C71AA4">
        <w:rPr>
          <w:rFonts w:ascii="Times New Roman" w:hAnsi="Times New Roman"/>
          <w:b/>
          <w:bCs/>
          <w:sz w:val="24"/>
          <w:szCs w:val="28"/>
        </w:rPr>
        <w:t>Природно-территориальные комплексы России.</w:t>
      </w:r>
    </w:p>
    <w:p w:rsidR="001665A0" w:rsidRPr="00C71AA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8"/>
        </w:rPr>
      </w:pPr>
      <w:r w:rsidRPr="00C71AA4">
        <w:rPr>
          <w:rFonts w:ascii="Times New Roman" w:hAnsi="Times New Roman"/>
          <w:b/>
          <w:bCs/>
          <w:sz w:val="24"/>
          <w:szCs w:val="28"/>
        </w:rPr>
        <w:t xml:space="preserve">Природное районирование. </w:t>
      </w:r>
      <w:r w:rsidRPr="00C71AA4">
        <w:rPr>
          <w:rFonts w:ascii="Times New Roman" w:hAnsi="Times New Roman"/>
          <w:sz w:val="24"/>
          <w:szCs w:val="28"/>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1665A0" w:rsidRPr="00C71AA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8"/>
        </w:rPr>
      </w:pPr>
      <w:r w:rsidRPr="00C71AA4">
        <w:rPr>
          <w:rFonts w:ascii="Times New Roman" w:hAnsi="Times New Roman"/>
          <w:b/>
          <w:bCs/>
          <w:sz w:val="24"/>
          <w:szCs w:val="28"/>
        </w:rPr>
        <w:t xml:space="preserve">Крупные природные комплексы России. </w:t>
      </w:r>
      <w:r w:rsidRPr="00C71AA4">
        <w:rPr>
          <w:rFonts w:ascii="Times New Roman" w:hAnsi="Times New Roman"/>
          <w:sz w:val="24"/>
          <w:szCs w:val="28"/>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1665A0" w:rsidRPr="00C71AA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8"/>
        </w:rPr>
      </w:pPr>
      <w:r w:rsidRPr="00C71AA4">
        <w:rPr>
          <w:rFonts w:ascii="Times New Roman" w:hAnsi="Times New Roman"/>
          <w:sz w:val="24"/>
          <w:szCs w:val="28"/>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1665A0" w:rsidRPr="00C71AA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8"/>
        </w:rPr>
      </w:pPr>
      <w:r w:rsidRPr="00C71AA4">
        <w:rPr>
          <w:rFonts w:ascii="Times New Roman" w:hAnsi="Times New Roman"/>
          <w:sz w:val="24"/>
          <w:szCs w:val="28"/>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1665A0" w:rsidRPr="00C71AA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8"/>
        </w:rPr>
      </w:pPr>
      <w:r w:rsidRPr="00C71AA4">
        <w:rPr>
          <w:rFonts w:ascii="Times New Roman" w:hAnsi="Times New Roman"/>
          <w:sz w:val="24"/>
          <w:szCs w:val="28"/>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1665A0" w:rsidRPr="00C71AA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8"/>
        </w:rPr>
      </w:pPr>
      <w:r w:rsidRPr="00C71AA4">
        <w:rPr>
          <w:rFonts w:ascii="Times New Roman" w:hAnsi="Times New Roman"/>
          <w:sz w:val="24"/>
          <w:szCs w:val="28"/>
        </w:rPr>
        <w:t xml:space="preserve">Южные моря России: история освоения, особенности природы морей, ресурсы, значение. </w:t>
      </w:r>
    </w:p>
    <w:p w:rsidR="001665A0" w:rsidRPr="00C71AA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8"/>
        </w:rPr>
      </w:pPr>
      <w:r w:rsidRPr="00C71AA4">
        <w:rPr>
          <w:rFonts w:ascii="Times New Roman" w:hAnsi="Times New Roman"/>
          <w:sz w:val="24"/>
          <w:szCs w:val="28"/>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1665A0" w:rsidRPr="00C71AA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8"/>
        </w:rPr>
      </w:pPr>
      <w:r w:rsidRPr="00C71AA4">
        <w:rPr>
          <w:rFonts w:ascii="Times New Roman" w:hAnsi="Times New Roman"/>
          <w:sz w:val="24"/>
          <w:szCs w:val="28"/>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1665A0" w:rsidRPr="00C71AA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8"/>
        </w:rPr>
      </w:pPr>
      <w:r w:rsidRPr="00C71AA4">
        <w:rPr>
          <w:rFonts w:ascii="Times New Roman" w:hAnsi="Times New Roman"/>
          <w:sz w:val="24"/>
          <w:szCs w:val="28"/>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1665A0" w:rsidRPr="00C71AA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8"/>
        </w:rPr>
      </w:pPr>
      <w:r w:rsidRPr="00C71AA4">
        <w:rPr>
          <w:rFonts w:ascii="Times New Roman" w:hAnsi="Times New Roman"/>
          <w:sz w:val="24"/>
          <w:szCs w:val="28"/>
        </w:rPr>
        <w:t>Урал (изменение природных особенностей с запада на восток, с севера на юг).</w:t>
      </w:r>
    </w:p>
    <w:p w:rsidR="001665A0" w:rsidRPr="00C71AA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8"/>
        </w:rPr>
      </w:pPr>
      <w:r w:rsidRPr="00C71AA4">
        <w:rPr>
          <w:rFonts w:ascii="Times New Roman" w:hAnsi="Times New Roman"/>
          <w:sz w:val="24"/>
          <w:szCs w:val="28"/>
        </w:rPr>
        <w:t>Обобщение знаний по особенностям природы европейской части России.</w:t>
      </w:r>
    </w:p>
    <w:p w:rsidR="001665A0" w:rsidRPr="00C71AA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8"/>
        </w:rPr>
      </w:pPr>
      <w:r w:rsidRPr="00C71AA4">
        <w:rPr>
          <w:rFonts w:ascii="Times New Roman" w:hAnsi="Times New Roman"/>
          <w:sz w:val="24"/>
          <w:szCs w:val="28"/>
        </w:rPr>
        <w:t xml:space="preserve">Моря Северного Ледовитого океана: история освоения, особенности природы морей, ресурсы, значение. Северный морской путь. </w:t>
      </w:r>
    </w:p>
    <w:p w:rsidR="001665A0" w:rsidRPr="00C71AA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8"/>
        </w:rPr>
      </w:pPr>
      <w:r w:rsidRPr="00C71AA4">
        <w:rPr>
          <w:rFonts w:ascii="Times New Roman" w:hAnsi="Times New Roman"/>
          <w:sz w:val="24"/>
          <w:szCs w:val="28"/>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1665A0" w:rsidRPr="00C71AA4" w:rsidRDefault="001665A0" w:rsidP="001665A0">
      <w:pPr>
        <w:tabs>
          <w:tab w:val="left" w:pos="426"/>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sz w:val="24"/>
          <w:szCs w:val="28"/>
        </w:rPr>
      </w:pPr>
      <w:r w:rsidRPr="00C71AA4">
        <w:rPr>
          <w:rFonts w:ascii="Times New Roman" w:hAnsi="Times New Roman"/>
          <w:sz w:val="24"/>
          <w:szCs w:val="28"/>
        </w:rPr>
        <w:t>Западная Сибирь: природные ресурсы, проблемы рационального использования и экологические проблемы.</w:t>
      </w:r>
    </w:p>
    <w:p w:rsidR="001665A0" w:rsidRPr="00C71AA4" w:rsidRDefault="001665A0" w:rsidP="001665A0">
      <w:pPr>
        <w:tabs>
          <w:tab w:val="left" w:pos="426"/>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sz w:val="24"/>
          <w:szCs w:val="28"/>
        </w:rPr>
      </w:pPr>
      <w:r w:rsidRPr="00C71AA4">
        <w:rPr>
          <w:rFonts w:ascii="Times New Roman" w:hAnsi="Times New Roman"/>
          <w:sz w:val="24"/>
          <w:szCs w:val="28"/>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1665A0" w:rsidRPr="00C71AA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8"/>
        </w:rPr>
      </w:pPr>
      <w:r w:rsidRPr="00C71AA4">
        <w:rPr>
          <w:rFonts w:ascii="Times New Roman" w:hAnsi="Times New Roman"/>
          <w:sz w:val="24"/>
          <w:szCs w:val="28"/>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1665A0" w:rsidRPr="00C71AA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8"/>
        </w:rPr>
      </w:pPr>
      <w:r w:rsidRPr="00C71AA4">
        <w:rPr>
          <w:rFonts w:ascii="Times New Roman" w:hAnsi="Times New Roman"/>
          <w:sz w:val="24"/>
          <w:szCs w:val="28"/>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1665A0" w:rsidRPr="00C71AA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8"/>
        </w:rPr>
      </w:pPr>
      <w:r w:rsidRPr="00C71AA4">
        <w:rPr>
          <w:rFonts w:ascii="Times New Roman" w:hAnsi="Times New Roman"/>
          <w:sz w:val="24"/>
          <w:szCs w:val="28"/>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1665A0" w:rsidRPr="00C71AA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8"/>
        </w:rPr>
      </w:pPr>
      <w:r w:rsidRPr="00C71AA4">
        <w:rPr>
          <w:rFonts w:ascii="Times New Roman" w:hAnsi="Times New Roman"/>
          <w:sz w:val="24"/>
          <w:szCs w:val="28"/>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1665A0" w:rsidRPr="00C71AA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8"/>
        </w:rPr>
      </w:pPr>
      <w:r w:rsidRPr="00C71AA4">
        <w:rPr>
          <w:rFonts w:ascii="Times New Roman" w:hAnsi="Times New Roman"/>
          <w:sz w:val="24"/>
          <w:szCs w:val="28"/>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1665A0" w:rsidRPr="00C71AA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8"/>
        </w:rPr>
      </w:pPr>
      <w:r w:rsidRPr="00C71AA4">
        <w:rPr>
          <w:rFonts w:ascii="Times New Roman" w:hAnsi="Times New Roman"/>
          <w:sz w:val="24"/>
          <w:szCs w:val="28"/>
        </w:rPr>
        <w:t xml:space="preserve">Чукотка, Приамурье, Приморье (географическое положение, история исследования, особенности природы). </w:t>
      </w:r>
    </w:p>
    <w:p w:rsidR="001665A0" w:rsidRPr="00C71AA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8"/>
        </w:rPr>
      </w:pPr>
      <w:r w:rsidRPr="00C71AA4">
        <w:rPr>
          <w:rFonts w:ascii="Times New Roman" w:hAnsi="Times New Roman"/>
          <w:sz w:val="24"/>
          <w:szCs w:val="28"/>
        </w:rPr>
        <w:t>Камчатка, Сахалин, Курильские острова (географическое положение, история исследования, особенности природы).</w:t>
      </w:r>
    </w:p>
    <w:p w:rsidR="001665A0" w:rsidRPr="00C71AA4"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8"/>
        </w:rPr>
      </w:pPr>
    </w:p>
    <w:p w:rsidR="001665A0" w:rsidRPr="00C71AA4"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8"/>
        </w:rPr>
      </w:pPr>
      <w:r w:rsidRPr="00C71AA4">
        <w:rPr>
          <w:rFonts w:ascii="Times New Roman" w:hAnsi="Times New Roman"/>
          <w:b/>
          <w:bCs/>
          <w:sz w:val="24"/>
          <w:szCs w:val="28"/>
        </w:rPr>
        <w:t xml:space="preserve">Население России. </w:t>
      </w:r>
    </w:p>
    <w:p w:rsidR="001665A0" w:rsidRPr="00C71AA4" w:rsidRDefault="001665A0" w:rsidP="001665A0">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8"/>
        </w:rPr>
      </w:pPr>
      <w:r w:rsidRPr="00C71AA4">
        <w:rPr>
          <w:rFonts w:ascii="Times New Roman" w:hAnsi="Times New Roman"/>
          <w:sz w:val="24"/>
          <w:szCs w:val="28"/>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w:t>
      </w:r>
      <w:r w:rsidR="00A23AB5" w:rsidRPr="00C71AA4">
        <w:rPr>
          <w:rFonts w:ascii="Times New Roman" w:hAnsi="Times New Roman"/>
          <w:sz w:val="24"/>
          <w:szCs w:val="28"/>
        </w:rPr>
        <w:t>е</w:t>
      </w:r>
      <w:r w:rsidRPr="00C71AA4">
        <w:rPr>
          <w:rFonts w:ascii="Times New Roman" w:hAnsi="Times New Roman"/>
          <w:sz w:val="24"/>
          <w:szCs w:val="28"/>
        </w:rPr>
        <w:t>нных пунктов. Города России их классификация.</w:t>
      </w:r>
    </w:p>
    <w:p w:rsidR="001665A0" w:rsidRPr="00C71AA4"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8"/>
        </w:rPr>
      </w:pPr>
    </w:p>
    <w:p w:rsidR="001665A0" w:rsidRPr="00C71AA4"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8"/>
        </w:rPr>
      </w:pPr>
      <w:r w:rsidRPr="00C71AA4">
        <w:rPr>
          <w:rFonts w:ascii="Times New Roman" w:hAnsi="Times New Roman"/>
          <w:b/>
          <w:bCs/>
          <w:sz w:val="24"/>
          <w:szCs w:val="28"/>
        </w:rPr>
        <w:t>География своей местности.</w:t>
      </w:r>
    </w:p>
    <w:p w:rsidR="001665A0" w:rsidRPr="00C71AA4" w:rsidRDefault="001665A0" w:rsidP="001665A0">
      <w:pPr>
        <w:tabs>
          <w:tab w:val="left" w:pos="426"/>
        </w:tabs>
        <w:autoSpaceDE w:val="0"/>
        <w:autoSpaceDN w:val="0"/>
        <w:adjustRightInd w:val="0"/>
        <w:spacing w:after="0" w:line="360" w:lineRule="auto"/>
        <w:ind w:firstLine="709"/>
        <w:jc w:val="both"/>
        <w:rPr>
          <w:rFonts w:ascii="Times New Roman" w:hAnsi="Times New Roman"/>
          <w:b/>
          <w:bCs/>
          <w:sz w:val="24"/>
          <w:szCs w:val="28"/>
        </w:rPr>
      </w:pPr>
      <w:r w:rsidRPr="00C71AA4">
        <w:rPr>
          <w:rFonts w:ascii="Times New Roman" w:hAnsi="Times New Roman"/>
          <w:sz w:val="24"/>
          <w:szCs w:val="28"/>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1665A0" w:rsidRPr="00C71AA4"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8"/>
        </w:rPr>
      </w:pPr>
    </w:p>
    <w:p w:rsidR="001665A0" w:rsidRPr="00C71AA4"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8"/>
        </w:rPr>
      </w:pPr>
      <w:r w:rsidRPr="00C71AA4">
        <w:rPr>
          <w:rFonts w:ascii="Times New Roman" w:hAnsi="Times New Roman"/>
          <w:b/>
          <w:bCs/>
          <w:sz w:val="24"/>
          <w:szCs w:val="28"/>
        </w:rPr>
        <w:t>Хозяйство России.</w:t>
      </w:r>
    </w:p>
    <w:p w:rsidR="001665A0" w:rsidRPr="00C71AA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8"/>
        </w:rPr>
      </w:pPr>
      <w:r w:rsidRPr="00C71AA4">
        <w:rPr>
          <w:rFonts w:ascii="Times New Roman" w:hAnsi="Times New Roman"/>
          <w:b/>
          <w:bCs/>
          <w:sz w:val="24"/>
          <w:szCs w:val="28"/>
        </w:rPr>
        <w:t xml:space="preserve">Общая характеристика хозяйства. Географическое районирование. </w:t>
      </w:r>
      <w:r w:rsidRPr="00C71AA4">
        <w:rPr>
          <w:rFonts w:ascii="Times New Roman" w:hAnsi="Times New Roman"/>
          <w:sz w:val="24"/>
          <w:szCs w:val="28"/>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1665A0" w:rsidRPr="00C71AA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8"/>
        </w:rPr>
      </w:pPr>
      <w:r w:rsidRPr="00C71AA4">
        <w:rPr>
          <w:rFonts w:ascii="Times New Roman" w:hAnsi="Times New Roman"/>
          <w:b/>
          <w:bCs/>
          <w:sz w:val="24"/>
          <w:szCs w:val="28"/>
        </w:rPr>
        <w:t xml:space="preserve">Главные отрасли и межотраслевые комплексы. </w:t>
      </w:r>
      <w:r w:rsidRPr="00C71AA4">
        <w:rPr>
          <w:rFonts w:ascii="Times New Roman" w:hAnsi="Times New Roman"/>
          <w:sz w:val="24"/>
          <w:szCs w:val="28"/>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1665A0" w:rsidRPr="00C71AA4" w:rsidRDefault="001665A0" w:rsidP="001665A0">
      <w:pPr>
        <w:tabs>
          <w:tab w:val="left" w:pos="426"/>
        </w:tabs>
        <w:autoSpaceDE w:val="0"/>
        <w:autoSpaceDN w:val="0"/>
        <w:adjustRightInd w:val="0"/>
        <w:spacing w:after="0" w:line="360" w:lineRule="auto"/>
        <w:ind w:firstLine="709"/>
        <w:jc w:val="both"/>
        <w:rPr>
          <w:rFonts w:ascii="Times New Roman" w:hAnsi="Times New Roman"/>
          <w:b/>
          <w:i/>
          <w:sz w:val="24"/>
          <w:szCs w:val="28"/>
        </w:rPr>
      </w:pPr>
      <w:r w:rsidRPr="00C71AA4">
        <w:rPr>
          <w:rFonts w:ascii="Times New Roman" w:hAnsi="Times New Roman"/>
          <w:b/>
          <w:i/>
          <w:sz w:val="24"/>
          <w:szCs w:val="28"/>
        </w:rPr>
        <w:t xml:space="preserve">Хозяйство своей местности. </w:t>
      </w:r>
    </w:p>
    <w:p w:rsidR="001665A0" w:rsidRPr="00C71AA4" w:rsidRDefault="001665A0" w:rsidP="001665A0">
      <w:pPr>
        <w:tabs>
          <w:tab w:val="left" w:pos="426"/>
        </w:tabs>
        <w:autoSpaceDE w:val="0"/>
        <w:autoSpaceDN w:val="0"/>
        <w:adjustRightInd w:val="0"/>
        <w:spacing w:after="0" w:line="360" w:lineRule="auto"/>
        <w:ind w:firstLine="709"/>
        <w:jc w:val="both"/>
        <w:rPr>
          <w:rFonts w:ascii="Times New Roman" w:hAnsi="Times New Roman"/>
          <w:i/>
          <w:sz w:val="24"/>
          <w:szCs w:val="28"/>
        </w:rPr>
      </w:pPr>
      <w:r w:rsidRPr="00C71AA4">
        <w:rPr>
          <w:rFonts w:ascii="Times New Roman" w:hAnsi="Times New Roman"/>
          <w:i/>
          <w:sz w:val="24"/>
          <w:szCs w:val="28"/>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1665A0" w:rsidRPr="00C71AA4"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8"/>
        </w:rPr>
      </w:pPr>
    </w:p>
    <w:p w:rsidR="001665A0" w:rsidRPr="00C71AA4"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8"/>
        </w:rPr>
      </w:pPr>
      <w:r w:rsidRPr="00C71AA4">
        <w:rPr>
          <w:rFonts w:ascii="Times New Roman" w:hAnsi="Times New Roman"/>
          <w:b/>
          <w:bCs/>
          <w:sz w:val="24"/>
          <w:szCs w:val="28"/>
        </w:rPr>
        <w:t>Районы России.</w:t>
      </w:r>
    </w:p>
    <w:p w:rsidR="001665A0" w:rsidRPr="00C71AA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8"/>
        </w:rPr>
      </w:pPr>
      <w:r w:rsidRPr="00C71AA4">
        <w:rPr>
          <w:rFonts w:ascii="Times New Roman" w:hAnsi="Times New Roman"/>
          <w:b/>
          <w:bCs/>
          <w:sz w:val="24"/>
          <w:szCs w:val="28"/>
        </w:rPr>
        <w:t xml:space="preserve">Европейская часть России. </w:t>
      </w:r>
      <w:r w:rsidRPr="00C71AA4">
        <w:rPr>
          <w:rFonts w:ascii="Times New Roman" w:hAnsi="Times New Roman"/>
          <w:sz w:val="24"/>
          <w:szCs w:val="28"/>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1665A0" w:rsidRPr="00C71AA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8"/>
        </w:rPr>
      </w:pPr>
      <w:r w:rsidRPr="00C71AA4">
        <w:rPr>
          <w:rFonts w:ascii="Times New Roman" w:hAnsi="Times New Roman"/>
          <w:i/>
          <w:sz w:val="24"/>
          <w:szCs w:val="28"/>
        </w:rPr>
        <w:t>Города Центрального района. Древние города, промышленные и научные центры.</w:t>
      </w:r>
      <w:r w:rsidRPr="00C71AA4">
        <w:rPr>
          <w:rFonts w:ascii="Times New Roman" w:hAnsi="Times New Roman"/>
          <w:sz w:val="24"/>
          <w:szCs w:val="28"/>
        </w:rPr>
        <w:t xml:space="preserve"> Функциональное значение городов. Москва – столица Российской Федерации. </w:t>
      </w:r>
    </w:p>
    <w:p w:rsidR="001665A0" w:rsidRPr="00C71AA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8"/>
        </w:rPr>
      </w:pPr>
      <w:r w:rsidRPr="00C71AA4">
        <w:rPr>
          <w:rFonts w:ascii="Times New Roman" w:hAnsi="Times New Roman"/>
          <w:sz w:val="24"/>
          <w:szCs w:val="28"/>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C71AA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8"/>
        </w:rPr>
      </w:pPr>
      <w:r w:rsidRPr="00C71AA4">
        <w:rPr>
          <w:rFonts w:ascii="Times New Roman" w:hAnsi="Times New Roman"/>
          <w:sz w:val="24"/>
          <w:szCs w:val="28"/>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C71AA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8"/>
        </w:rPr>
      </w:pPr>
      <w:r w:rsidRPr="00C71AA4">
        <w:rPr>
          <w:rFonts w:ascii="Times New Roman" w:hAnsi="Times New Roman"/>
          <w:sz w:val="24"/>
          <w:szCs w:val="28"/>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C71AA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8"/>
        </w:rPr>
      </w:pPr>
      <w:r w:rsidRPr="00C71AA4">
        <w:rPr>
          <w:rFonts w:ascii="Times New Roman" w:hAnsi="Times New Roman"/>
          <w:sz w:val="24"/>
          <w:szCs w:val="28"/>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1665A0" w:rsidRPr="00C71AA4" w:rsidRDefault="001665A0" w:rsidP="001665A0">
      <w:pPr>
        <w:tabs>
          <w:tab w:val="left" w:pos="426"/>
        </w:tabs>
        <w:autoSpaceDE w:val="0"/>
        <w:autoSpaceDN w:val="0"/>
        <w:adjustRightInd w:val="0"/>
        <w:spacing w:after="0" w:line="360" w:lineRule="auto"/>
        <w:ind w:firstLine="709"/>
        <w:jc w:val="both"/>
        <w:rPr>
          <w:rFonts w:ascii="Times New Roman" w:hAnsi="Times New Roman"/>
          <w:i/>
          <w:sz w:val="24"/>
          <w:szCs w:val="28"/>
        </w:rPr>
      </w:pPr>
      <w:r w:rsidRPr="00C71AA4">
        <w:rPr>
          <w:rFonts w:ascii="Times New Roman" w:hAnsi="Times New Roman"/>
          <w:i/>
          <w:sz w:val="24"/>
          <w:szCs w:val="28"/>
        </w:rPr>
        <w:t>Моря Атлантического океана, омывающие Россию: транспортное значение, ресурсы.</w:t>
      </w:r>
    </w:p>
    <w:p w:rsidR="001665A0" w:rsidRPr="00C71AA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8"/>
        </w:rPr>
      </w:pPr>
      <w:r w:rsidRPr="00C71AA4">
        <w:rPr>
          <w:rFonts w:ascii="Times New Roman" w:hAnsi="Times New Roman"/>
          <w:sz w:val="24"/>
          <w:szCs w:val="28"/>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C71AA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8"/>
        </w:rPr>
      </w:pPr>
      <w:r w:rsidRPr="00C71AA4">
        <w:rPr>
          <w:rFonts w:ascii="Times New Roman" w:hAnsi="Times New Roman"/>
          <w:sz w:val="24"/>
          <w:szCs w:val="28"/>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C71AA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8"/>
        </w:rPr>
      </w:pPr>
      <w:r w:rsidRPr="00C71AA4">
        <w:rPr>
          <w:rFonts w:ascii="Times New Roman" w:hAnsi="Times New Roman"/>
          <w:sz w:val="24"/>
          <w:szCs w:val="28"/>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C71AA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8"/>
        </w:rPr>
      </w:pPr>
      <w:r w:rsidRPr="00C71AA4">
        <w:rPr>
          <w:rFonts w:ascii="Times New Roman" w:hAnsi="Times New Roman"/>
          <w:sz w:val="24"/>
          <w:szCs w:val="28"/>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C71AA4" w:rsidRDefault="001665A0" w:rsidP="001665A0">
      <w:pPr>
        <w:tabs>
          <w:tab w:val="left" w:pos="426"/>
        </w:tabs>
        <w:autoSpaceDE w:val="0"/>
        <w:autoSpaceDN w:val="0"/>
        <w:adjustRightInd w:val="0"/>
        <w:spacing w:after="0" w:line="360" w:lineRule="auto"/>
        <w:ind w:firstLine="709"/>
        <w:jc w:val="both"/>
        <w:rPr>
          <w:rFonts w:ascii="Times New Roman" w:hAnsi="Times New Roman"/>
          <w:i/>
          <w:sz w:val="24"/>
          <w:szCs w:val="28"/>
        </w:rPr>
      </w:pPr>
      <w:r w:rsidRPr="00C71AA4">
        <w:rPr>
          <w:rFonts w:ascii="Times New Roman" w:hAnsi="Times New Roman"/>
          <w:i/>
          <w:sz w:val="24"/>
          <w:szCs w:val="28"/>
        </w:rPr>
        <w:t>Южные моря России: транспортное значение, ресурсы.</w:t>
      </w:r>
    </w:p>
    <w:p w:rsidR="001665A0" w:rsidRPr="00C71AA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8"/>
        </w:rPr>
      </w:pPr>
      <w:r w:rsidRPr="00C71AA4">
        <w:rPr>
          <w:rFonts w:ascii="Times New Roman" w:hAnsi="Times New Roman"/>
          <w:sz w:val="24"/>
          <w:szCs w:val="28"/>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C71AA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8"/>
        </w:rPr>
      </w:pPr>
      <w:r w:rsidRPr="00C71AA4">
        <w:rPr>
          <w:rFonts w:ascii="Times New Roman" w:hAnsi="Times New Roman"/>
          <w:b/>
          <w:bCs/>
          <w:sz w:val="24"/>
          <w:szCs w:val="28"/>
        </w:rPr>
        <w:t xml:space="preserve">Азиатская часть России. </w:t>
      </w:r>
    </w:p>
    <w:p w:rsidR="001665A0" w:rsidRPr="00C71AA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8"/>
        </w:rPr>
      </w:pPr>
      <w:r w:rsidRPr="00C71AA4">
        <w:rPr>
          <w:rFonts w:ascii="Times New Roman" w:hAnsi="Times New Roman"/>
          <w:sz w:val="24"/>
          <w:szCs w:val="28"/>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C71AA4" w:rsidRDefault="001665A0" w:rsidP="001665A0">
      <w:pPr>
        <w:tabs>
          <w:tab w:val="left" w:pos="426"/>
        </w:tabs>
        <w:autoSpaceDE w:val="0"/>
        <w:autoSpaceDN w:val="0"/>
        <w:adjustRightInd w:val="0"/>
        <w:spacing w:after="0" w:line="360" w:lineRule="auto"/>
        <w:ind w:firstLine="709"/>
        <w:jc w:val="both"/>
        <w:rPr>
          <w:rFonts w:ascii="Times New Roman" w:hAnsi="Times New Roman"/>
          <w:i/>
          <w:sz w:val="24"/>
          <w:szCs w:val="28"/>
        </w:rPr>
      </w:pPr>
      <w:r w:rsidRPr="00C71AA4">
        <w:rPr>
          <w:rFonts w:ascii="Times New Roman" w:hAnsi="Times New Roman"/>
          <w:i/>
          <w:sz w:val="24"/>
          <w:szCs w:val="28"/>
        </w:rPr>
        <w:t>Моря Северного Ледовитого океана: транспортное значение, ресурсы.</w:t>
      </w:r>
    </w:p>
    <w:p w:rsidR="001665A0" w:rsidRPr="00C71AA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8"/>
        </w:rPr>
      </w:pPr>
      <w:r w:rsidRPr="00C71AA4">
        <w:rPr>
          <w:rFonts w:ascii="Times New Roman" w:hAnsi="Times New Roman"/>
          <w:sz w:val="24"/>
          <w:szCs w:val="28"/>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C71AA4" w:rsidRDefault="001665A0" w:rsidP="001665A0">
      <w:pPr>
        <w:tabs>
          <w:tab w:val="left" w:pos="426"/>
        </w:tabs>
        <w:autoSpaceDE w:val="0"/>
        <w:autoSpaceDN w:val="0"/>
        <w:adjustRightInd w:val="0"/>
        <w:spacing w:after="0" w:line="360" w:lineRule="auto"/>
        <w:ind w:firstLine="709"/>
        <w:jc w:val="both"/>
        <w:rPr>
          <w:rFonts w:ascii="Times New Roman" w:hAnsi="Times New Roman"/>
          <w:i/>
          <w:sz w:val="24"/>
          <w:szCs w:val="28"/>
        </w:rPr>
      </w:pPr>
      <w:r w:rsidRPr="00C71AA4">
        <w:rPr>
          <w:rFonts w:ascii="Times New Roman" w:hAnsi="Times New Roman"/>
          <w:i/>
          <w:sz w:val="24"/>
          <w:szCs w:val="28"/>
        </w:rPr>
        <w:t>Моря Тихого океана: транспортное значение, ресурсы.</w:t>
      </w:r>
    </w:p>
    <w:p w:rsidR="001665A0" w:rsidRPr="00C71AA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8"/>
        </w:rPr>
      </w:pPr>
      <w:r w:rsidRPr="00C71AA4">
        <w:rPr>
          <w:rFonts w:ascii="Times New Roman" w:hAnsi="Times New Roman"/>
          <w:sz w:val="24"/>
          <w:szCs w:val="28"/>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1665A0" w:rsidRPr="00C71AA4"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8"/>
        </w:rPr>
      </w:pPr>
    </w:p>
    <w:p w:rsidR="001665A0" w:rsidRPr="00C71AA4"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8"/>
        </w:rPr>
      </w:pPr>
      <w:r w:rsidRPr="00C71AA4">
        <w:rPr>
          <w:rFonts w:ascii="Times New Roman" w:hAnsi="Times New Roman"/>
          <w:b/>
          <w:bCs/>
          <w:sz w:val="24"/>
          <w:szCs w:val="28"/>
        </w:rPr>
        <w:t xml:space="preserve">Россия в мире. </w:t>
      </w:r>
    </w:p>
    <w:p w:rsidR="001665A0" w:rsidRPr="00C71AA4" w:rsidRDefault="001665A0" w:rsidP="001665A0">
      <w:pPr>
        <w:tabs>
          <w:tab w:val="left" w:pos="284"/>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8"/>
        </w:rPr>
      </w:pPr>
      <w:r w:rsidRPr="00C71AA4">
        <w:rPr>
          <w:rFonts w:ascii="Times New Roman" w:hAnsi="Times New Roman"/>
          <w:sz w:val="24"/>
          <w:szCs w:val="28"/>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B540EE" w:rsidRPr="00C71AA4" w:rsidRDefault="00B540EE">
      <w:pPr>
        <w:tabs>
          <w:tab w:val="left" w:pos="5428"/>
        </w:tabs>
        <w:autoSpaceDE w:val="0"/>
        <w:autoSpaceDN w:val="0"/>
        <w:adjustRightInd w:val="0"/>
        <w:spacing w:after="0" w:line="360" w:lineRule="auto"/>
        <w:ind w:firstLine="709"/>
        <w:jc w:val="both"/>
        <w:rPr>
          <w:rFonts w:ascii="Times New Roman" w:hAnsi="Times New Roman"/>
          <w:sz w:val="24"/>
          <w:szCs w:val="28"/>
        </w:rPr>
      </w:pPr>
      <w:r w:rsidRPr="00C71AA4">
        <w:rPr>
          <w:rFonts w:ascii="Times New Roman" w:hAnsi="Times New Roman"/>
          <w:b/>
          <w:bCs/>
          <w:sz w:val="24"/>
          <w:szCs w:val="28"/>
        </w:rPr>
        <w:t>Примерные темы практических работ</w:t>
      </w:r>
    </w:p>
    <w:p w:rsidR="00B540EE" w:rsidRPr="00C71AA4" w:rsidRDefault="00B540EE" w:rsidP="00D031C4">
      <w:pPr>
        <w:numPr>
          <w:ilvl w:val="0"/>
          <w:numId w:val="92"/>
        </w:numPr>
        <w:spacing w:after="0" w:line="360" w:lineRule="auto"/>
        <w:ind w:left="0" w:firstLine="709"/>
        <w:jc w:val="both"/>
        <w:rPr>
          <w:rFonts w:ascii="Times New Roman" w:hAnsi="Times New Roman"/>
          <w:sz w:val="24"/>
          <w:szCs w:val="28"/>
        </w:rPr>
      </w:pPr>
      <w:r w:rsidRPr="00C71AA4">
        <w:rPr>
          <w:rFonts w:ascii="Times New Roman" w:hAnsi="Times New Roman"/>
          <w:sz w:val="24"/>
          <w:szCs w:val="28"/>
        </w:rPr>
        <w:t>Работа с картой «Имена на карте».</w:t>
      </w:r>
    </w:p>
    <w:p w:rsidR="00B540EE" w:rsidRPr="00C71AA4" w:rsidRDefault="00B540EE" w:rsidP="00D031C4">
      <w:pPr>
        <w:numPr>
          <w:ilvl w:val="0"/>
          <w:numId w:val="92"/>
        </w:numPr>
        <w:spacing w:after="0" w:line="360" w:lineRule="auto"/>
        <w:ind w:left="0" w:firstLine="709"/>
        <w:jc w:val="both"/>
        <w:rPr>
          <w:rFonts w:ascii="Times New Roman" w:hAnsi="Times New Roman"/>
          <w:sz w:val="24"/>
          <w:szCs w:val="28"/>
        </w:rPr>
      </w:pPr>
      <w:r w:rsidRPr="00C71AA4">
        <w:rPr>
          <w:rFonts w:ascii="Times New Roman" w:hAnsi="Times New Roman"/>
          <w:sz w:val="24"/>
          <w:szCs w:val="28"/>
        </w:rPr>
        <w:t>Описание и нанесение на контурную карту географических объектов изученных маршрутов путешественников.</w:t>
      </w:r>
    </w:p>
    <w:p w:rsidR="00B540EE" w:rsidRPr="00C71AA4" w:rsidRDefault="00B540EE" w:rsidP="00D031C4">
      <w:pPr>
        <w:numPr>
          <w:ilvl w:val="0"/>
          <w:numId w:val="92"/>
        </w:numPr>
        <w:spacing w:after="0" w:line="360" w:lineRule="auto"/>
        <w:ind w:left="0" w:firstLine="709"/>
        <w:jc w:val="both"/>
        <w:rPr>
          <w:rFonts w:ascii="Times New Roman" w:hAnsi="Times New Roman"/>
          <w:sz w:val="24"/>
          <w:szCs w:val="28"/>
        </w:rPr>
      </w:pPr>
      <w:r w:rsidRPr="00C71AA4">
        <w:rPr>
          <w:rFonts w:ascii="Times New Roman" w:hAnsi="Times New Roman"/>
          <w:sz w:val="24"/>
          <w:szCs w:val="28"/>
        </w:rPr>
        <w:t>Определение зенитального положения Солнца в разные периоды года.</w:t>
      </w:r>
    </w:p>
    <w:p w:rsidR="00B540EE" w:rsidRPr="00C71AA4" w:rsidRDefault="00B540EE" w:rsidP="00D031C4">
      <w:pPr>
        <w:numPr>
          <w:ilvl w:val="0"/>
          <w:numId w:val="92"/>
        </w:numPr>
        <w:spacing w:after="0" w:line="360" w:lineRule="auto"/>
        <w:ind w:left="0" w:firstLine="709"/>
        <w:jc w:val="both"/>
        <w:rPr>
          <w:rFonts w:ascii="Times New Roman" w:hAnsi="Times New Roman"/>
          <w:sz w:val="24"/>
          <w:szCs w:val="28"/>
        </w:rPr>
      </w:pPr>
      <w:r w:rsidRPr="00C71AA4">
        <w:rPr>
          <w:rFonts w:ascii="Times New Roman" w:hAnsi="Times New Roman"/>
          <w:sz w:val="24"/>
          <w:szCs w:val="28"/>
        </w:rPr>
        <w:t>Определение координат географических объектов по карте.</w:t>
      </w:r>
    </w:p>
    <w:p w:rsidR="00B540EE" w:rsidRPr="00C71AA4" w:rsidRDefault="00B540EE" w:rsidP="00D031C4">
      <w:pPr>
        <w:numPr>
          <w:ilvl w:val="0"/>
          <w:numId w:val="92"/>
        </w:numPr>
        <w:spacing w:after="0" w:line="360" w:lineRule="auto"/>
        <w:ind w:left="0" w:firstLine="709"/>
        <w:jc w:val="both"/>
        <w:rPr>
          <w:rFonts w:ascii="Times New Roman" w:hAnsi="Times New Roman"/>
          <w:sz w:val="24"/>
          <w:szCs w:val="28"/>
        </w:rPr>
      </w:pPr>
      <w:r w:rsidRPr="00C71AA4">
        <w:rPr>
          <w:rFonts w:ascii="Times New Roman" w:hAnsi="Times New Roman"/>
          <w:sz w:val="24"/>
          <w:szCs w:val="28"/>
        </w:rPr>
        <w:t>Определение положения объектов относительно друг друга:</w:t>
      </w:r>
    </w:p>
    <w:p w:rsidR="00B540EE" w:rsidRPr="00C71AA4" w:rsidRDefault="00B540EE" w:rsidP="00D031C4">
      <w:pPr>
        <w:numPr>
          <w:ilvl w:val="0"/>
          <w:numId w:val="92"/>
        </w:numPr>
        <w:spacing w:after="0" w:line="360" w:lineRule="auto"/>
        <w:ind w:left="0" w:firstLine="709"/>
        <w:jc w:val="both"/>
        <w:rPr>
          <w:rFonts w:ascii="Times New Roman" w:hAnsi="Times New Roman"/>
          <w:sz w:val="24"/>
          <w:szCs w:val="28"/>
        </w:rPr>
      </w:pPr>
      <w:r w:rsidRPr="00C71AA4">
        <w:rPr>
          <w:rFonts w:ascii="Times New Roman" w:hAnsi="Times New Roman"/>
          <w:sz w:val="24"/>
          <w:szCs w:val="28"/>
        </w:rPr>
        <w:t>Определение направлений и расстояний по глобусу и карте.</w:t>
      </w:r>
    </w:p>
    <w:p w:rsidR="00B540EE" w:rsidRPr="00C71AA4" w:rsidRDefault="00B540EE" w:rsidP="00D031C4">
      <w:pPr>
        <w:numPr>
          <w:ilvl w:val="0"/>
          <w:numId w:val="92"/>
        </w:numPr>
        <w:spacing w:after="0" w:line="360" w:lineRule="auto"/>
        <w:ind w:left="0" w:firstLine="709"/>
        <w:jc w:val="both"/>
        <w:rPr>
          <w:rFonts w:ascii="Times New Roman" w:hAnsi="Times New Roman"/>
          <w:sz w:val="24"/>
          <w:szCs w:val="28"/>
        </w:rPr>
      </w:pPr>
      <w:r w:rsidRPr="00C71AA4">
        <w:rPr>
          <w:rFonts w:ascii="Times New Roman" w:hAnsi="Times New Roman"/>
          <w:sz w:val="24"/>
          <w:szCs w:val="28"/>
        </w:rPr>
        <w:t>Определение высот и глубин географических объектов с использованием шкалы высот и глубин.</w:t>
      </w:r>
    </w:p>
    <w:p w:rsidR="00B540EE" w:rsidRPr="00C71AA4" w:rsidRDefault="00B540EE" w:rsidP="00D031C4">
      <w:pPr>
        <w:numPr>
          <w:ilvl w:val="0"/>
          <w:numId w:val="92"/>
        </w:numPr>
        <w:spacing w:after="0" w:line="360" w:lineRule="auto"/>
        <w:ind w:left="0" w:firstLine="709"/>
        <w:jc w:val="both"/>
        <w:rPr>
          <w:rFonts w:ascii="Times New Roman" w:hAnsi="Times New Roman"/>
          <w:sz w:val="24"/>
          <w:szCs w:val="28"/>
        </w:rPr>
      </w:pPr>
      <w:r w:rsidRPr="00C71AA4">
        <w:rPr>
          <w:rFonts w:ascii="Times New Roman" w:hAnsi="Times New Roman"/>
          <w:sz w:val="24"/>
          <w:szCs w:val="28"/>
        </w:rPr>
        <w:t>Определение азимута.</w:t>
      </w:r>
    </w:p>
    <w:p w:rsidR="00B540EE" w:rsidRPr="00C71AA4" w:rsidRDefault="00B540EE" w:rsidP="00D031C4">
      <w:pPr>
        <w:numPr>
          <w:ilvl w:val="0"/>
          <w:numId w:val="92"/>
        </w:numPr>
        <w:spacing w:after="0" w:line="360" w:lineRule="auto"/>
        <w:ind w:left="0" w:firstLine="709"/>
        <w:jc w:val="both"/>
        <w:rPr>
          <w:rFonts w:ascii="Times New Roman" w:hAnsi="Times New Roman"/>
          <w:sz w:val="24"/>
          <w:szCs w:val="28"/>
        </w:rPr>
      </w:pPr>
      <w:r w:rsidRPr="00C71AA4">
        <w:rPr>
          <w:rFonts w:ascii="Times New Roman" w:hAnsi="Times New Roman"/>
          <w:sz w:val="24"/>
          <w:szCs w:val="28"/>
        </w:rPr>
        <w:t>Ориентирование на местности.</w:t>
      </w:r>
    </w:p>
    <w:p w:rsidR="00B540EE" w:rsidRPr="00C71AA4" w:rsidRDefault="00B540EE" w:rsidP="00D031C4">
      <w:pPr>
        <w:numPr>
          <w:ilvl w:val="0"/>
          <w:numId w:val="92"/>
        </w:numPr>
        <w:spacing w:after="0" w:line="360" w:lineRule="auto"/>
        <w:ind w:left="0" w:firstLine="709"/>
        <w:jc w:val="both"/>
        <w:rPr>
          <w:rFonts w:ascii="Times New Roman" w:hAnsi="Times New Roman"/>
          <w:sz w:val="24"/>
          <w:szCs w:val="28"/>
        </w:rPr>
      </w:pPr>
      <w:r w:rsidRPr="00C71AA4">
        <w:rPr>
          <w:rFonts w:ascii="Times New Roman" w:hAnsi="Times New Roman"/>
          <w:sz w:val="24"/>
          <w:szCs w:val="28"/>
        </w:rPr>
        <w:t>Составление плана местности.</w:t>
      </w:r>
    </w:p>
    <w:p w:rsidR="00B540EE" w:rsidRPr="00C71AA4" w:rsidRDefault="00B540EE" w:rsidP="00D031C4">
      <w:pPr>
        <w:numPr>
          <w:ilvl w:val="0"/>
          <w:numId w:val="92"/>
        </w:numPr>
        <w:spacing w:after="0" w:line="360" w:lineRule="auto"/>
        <w:ind w:left="0" w:firstLine="709"/>
        <w:jc w:val="both"/>
        <w:rPr>
          <w:rFonts w:ascii="Times New Roman" w:hAnsi="Times New Roman"/>
          <w:sz w:val="24"/>
          <w:szCs w:val="28"/>
        </w:rPr>
      </w:pPr>
      <w:r w:rsidRPr="00C71AA4">
        <w:rPr>
          <w:rFonts w:ascii="Times New Roman" w:hAnsi="Times New Roman"/>
          <w:sz w:val="24"/>
          <w:szCs w:val="28"/>
        </w:rPr>
        <w:t>Работа с коллекциями минералов, горных пород, полезных ископаемых.</w:t>
      </w:r>
    </w:p>
    <w:p w:rsidR="00B540EE" w:rsidRPr="00C71AA4" w:rsidRDefault="00B540EE" w:rsidP="00D031C4">
      <w:pPr>
        <w:numPr>
          <w:ilvl w:val="0"/>
          <w:numId w:val="92"/>
        </w:numPr>
        <w:spacing w:after="0" w:line="360" w:lineRule="auto"/>
        <w:ind w:left="0" w:firstLine="709"/>
        <w:jc w:val="both"/>
        <w:rPr>
          <w:rFonts w:ascii="Times New Roman" w:hAnsi="Times New Roman"/>
          <w:sz w:val="24"/>
          <w:szCs w:val="28"/>
        </w:rPr>
      </w:pPr>
      <w:r w:rsidRPr="00C71AA4">
        <w:rPr>
          <w:rFonts w:ascii="Times New Roman" w:hAnsi="Times New Roman"/>
          <w:sz w:val="24"/>
          <w:szCs w:val="28"/>
        </w:rPr>
        <w:t>Работа с картографическими источниками: нанесение элементов рельефа.</w:t>
      </w:r>
    </w:p>
    <w:p w:rsidR="00B540EE" w:rsidRPr="00C71AA4" w:rsidRDefault="00B540EE" w:rsidP="00D031C4">
      <w:pPr>
        <w:numPr>
          <w:ilvl w:val="0"/>
          <w:numId w:val="92"/>
        </w:numPr>
        <w:spacing w:after="0" w:line="360" w:lineRule="auto"/>
        <w:ind w:left="0" w:firstLine="709"/>
        <w:jc w:val="both"/>
        <w:rPr>
          <w:rFonts w:ascii="Times New Roman" w:hAnsi="Times New Roman"/>
          <w:sz w:val="24"/>
          <w:szCs w:val="28"/>
        </w:rPr>
      </w:pPr>
      <w:r w:rsidRPr="00C71AA4">
        <w:rPr>
          <w:rFonts w:ascii="Times New Roman" w:hAnsi="Times New Roman"/>
          <w:sz w:val="24"/>
          <w:szCs w:val="28"/>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40EE" w:rsidRPr="00C71AA4" w:rsidRDefault="00B540EE" w:rsidP="00D031C4">
      <w:pPr>
        <w:numPr>
          <w:ilvl w:val="0"/>
          <w:numId w:val="92"/>
        </w:numPr>
        <w:spacing w:after="0" w:line="360" w:lineRule="auto"/>
        <w:ind w:left="0" w:firstLine="709"/>
        <w:jc w:val="both"/>
        <w:rPr>
          <w:rFonts w:ascii="Times New Roman" w:hAnsi="Times New Roman"/>
          <w:sz w:val="24"/>
          <w:szCs w:val="28"/>
        </w:rPr>
      </w:pPr>
      <w:r w:rsidRPr="00C71AA4">
        <w:rPr>
          <w:rFonts w:ascii="Times New Roman" w:hAnsi="Times New Roman"/>
          <w:sz w:val="24"/>
          <w:szCs w:val="28"/>
        </w:rPr>
        <w:t>Работа с картографическими источниками: нанесение объектов гидрографии.</w:t>
      </w:r>
    </w:p>
    <w:p w:rsidR="00B540EE" w:rsidRPr="00C71AA4" w:rsidRDefault="00B540EE" w:rsidP="00D031C4">
      <w:pPr>
        <w:numPr>
          <w:ilvl w:val="0"/>
          <w:numId w:val="92"/>
        </w:numPr>
        <w:spacing w:after="0" w:line="360" w:lineRule="auto"/>
        <w:ind w:left="0" w:firstLine="709"/>
        <w:jc w:val="both"/>
        <w:rPr>
          <w:rFonts w:ascii="Times New Roman" w:hAnsi="Times New Roman"/>
          <w:sz w:val="24"/>
          <w:szCs w:val="28"/>
        </w:rPr>
      </w:pPr>
      <w:r w:rsidRPr="00C71AA4">
        <w:rPr>
          <w:rFonts w:ascii="Times New Roman" w:hAnsi="Times New Roman"/>
          <w:sz w:val="24"/>
          <w:szCs w:val="28"/>
        </w:rPr>
        <w:t>Описание объектов гидрографии.</w:t>
      </w:r>
    </w:p>
    <w:p w:rsidR="00B540EE" w:rsidRPr="00C71AA4" w:rsidRDefault="00B540EE" w:rsidP="00D031C4">
      <w:pPr>
        <w:numPr>
          <w:ilvl w:val="0"/>
          <w:numId w:val="92"/>
        </w:numPr>
        <w:spacing w:after="0" w:line="360" w:lineRule="auto"/>
        <w:ind w:left="0" w:firstLine="709"/>
        <w:jc w:val="both"/>
        <w:rPr>
          <w:rFonts w:ascii="Times New Roman" w:hAnsi="Times New Roman"/>
          <w:sz w:val="24"/>
          <w:szCs w:val="28"/>
        </w:rPr>
      </w:pPr>
      <w:r w:rsidRPr="00C71AA4">
        <w:rPr>
          <w:rFonts w:ascii="Times New Roman" w:hAnsi="Times New Roman"/>
          <w:sz w:val="24"/>
          <w:szCs w:val="28"/>
        </w:rPr>
        <w:t>Ведение дневника погоды.</w:t>
      </w:r>
    </w:p>
    <w:p w:rsidR="00B540EE" w:rsidRPr="00C71AA4" w:rsidRDefault="00B540EE" w:rsidP="00D031C4">
      <w:pPr>
        <w:numPr>
          <w:ilvl w:val="0"/>
          <w:numId w:val="92"/>
        </w:numPr>
        <w:spacing w:after="0" w:line="360" w:lineRule="auto"/>
        <w:ind w:left="0" w:firstLine="709"/>
        <w:jc w:val="both"/>
        <w:rPr>
          <w:rFonts w:ascii="Times New Roman" w:hAnsi="Times New Roman"/>
          <w:sz w:val="24"/>
          <w:szCs w:val="28"/>
        </w:rPr>
      </w:pPr>
      <w:r w:rsidRPr="00C71AA4">
        <w:rPr>
          <w:rFonts w:ascii="Times New Roman" w:hAnsi="Times New Roman"/>
          <w:sz w:val="24"/>
          <w:szCs w:val="28"/>
        </w:rPr>
        <w:t>Работа с метеоприборами (проведение наблюдений и измерений, фиксация результатов, обработка результатов наблюдений).</w:t>
      </w:r>
    </w:p>
    <w:p w:rsidR="00B540EE" w:rsidRPr="00C71AA4" w:rsidRDefault="00B540EE" w:rsidP="00D031C4">
      <w:pPr>
        <w:numPr>
          <w:ilvl w:val="0"/>
          <w:numId w:val="92"/>
        </w:numPr>
        <w:spacing w:after="0" w:line="360" w:lineRule="auto"/>
        <w:ind w:left="0" w:firstLine="709"/>
        <w:jc w:val="both"/>
        <w:rPr>
          <w:rFonts w:ascii="Times New Roman" w:hAnsi="Times New Roman"/>
          <w:sz w:val="24"/>
          <w:szCs w:val="28"/>
        </w:rPr>
      </w:pPr>
      <w:r w:rsidRPr="00C71AA4">
        <w:rPr>
          <w:rFonts w:ascii="Times New Roman" w:hAnsi="Times New Roman"/>
          <w:sz w:val="24"/>
          <w:szCs w:val="28"/>
        </w:rPr>
        <w:t>Определение средних температур, амплитуды и построение графиков.</w:t>
      </w:r>
    </w:p>
    <w:p w:rsidR="00B540EE" w:rsidRPr="00C71AA4" w:rsidRDefault="00B540EE" w:rsidP="00D031C4">
      <w:pPr>
        <w:numPr>
          <w:ilvl w:val="0"/>
          <w:numId w:val="92"/>
        </w:numPr>
        <w:spacing w:after="0" w:line="360" w:lineRule="auto"/>
        <w:ind w:left="0" w:firstLine="709"/>
        <w:jc w:val="both"/>
        <w:rPr>
          <w:rFonts w:ascii="Times New Roman" w:hAnsi="Times New Roman"/>
          <w:sz w:val="24"/>
          <w:szCs w:val="28"/>
        </w:rPr>
      </w:pPr>
      <w:r w:rsidRPr="00C71AA4">
        <w:rPr>
          <w:rFonts w:ascii="Times New Roman" w:hAnsi="Times New Roman"/>
          <w:sz w:val="24"/>
          <w:szCs w:val="28"/>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40EE" w:rsidRPr="00C71AA4" w:rsidRDefault="00B540EE" w:rsidP="00D031C4">
      <w:pPr>
        <w:numPr>
          <w:ilvl w:val="0"/>
          <w:numId w:val="92"/>
        </w:numPr>
        <w:spacing w:after="0" w:line="360" w:lineRule="auto"/>
        <w:ind w:left="0" w:firstLine="709"/>
        <w:jc w:val="both"/>
        <w:rPr>
          <w:rFonts w:ascii="Times New Roman" w:hAnsi="Times New Roman"/>
          <w:sz w:val="24"/>
          <w:szCs w:val="28"/>
        </w:rPr>
      </w:pPr>
      <w:r w:rsidRPr="00C71AA4">
        <w:rPr>
          <w:rFonts w:ascii="Times New Roman" w:hAnsi="Times New Roman"/>
          <w:sz w:val="24"/>
          <w:szCs w:val="28"/>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40EE" w:rsidRPr="00C71AA4" w:rsidRDefault="00B540EE" w:rsidP="00D031C4">
      <w:pPr>
        <w:numPr>
          <w:ilvl w:val="0"/>
          <w:numId w:val="92"/>
        </w:numPr>
        <w:spacing w:after="0" w:line="360" w:lineRule="auto"/>
        <w:ind w:left="0" w:firstLine="709"/>
        <w:jc w:val="both"/>
        <w:rPr>
          <w:rFonts w:ascii="Times New Roman" w:hAnsi="Times New Roman"/>
          <w:sz w:val="24"/>
          <w:szCs w:val="28"/>
        </w:rPr>
      </w:pPr>
      <w:r w:rsidRPr="00C71AA4">
        <w:rPr>
          <w:rFonts w:ascii="Times New Roman" w:hAnsi="Times New Roman"/>
          <w:sz w:val="24"/>
          <w:szCs w:val="28"/>
        </w:rPr>
        <w:t>Изучение природных комплексов своей местности.</w:t>
      </w:r>
    </w:p>
    <w:p w:rsidR="00B540EE" w:rsidRPr="00C71AA4" w:rsidRDefault="00B540EE" w:rsidP="00D031C4">
      <w:pPr>
        <w:numPr>
          <w:ilvl w:val="0"/>
          <w:numId w:val="92"/>
        </w:numPr>
        <w:spacing w:after="0" w:line="360" w:lineRule="auto"/>
        <w:ind w:left="0" w:firstLine="709"/>
        <w:jc w:val="both"/>
        <w:rPr>
          <w:rFonts w:ascii="Times New Roman" w:hAnsi="Times New Roman"/>
          <w:sz w:val="24"/>
          <w:szCs w:val="28"/>
        </w:rPr>
      </w:pPr>
      <w:r w:rsidRPr="00C71AA4">
        <w:rPr>
          <w:rFonts w:ascii="Times New Roman" w:hAnsi="Times New Roman"/>
          <w:sz w:val="24"/>
          <w:szCs w:val="28"/>
        </w:rPr>
        <w:t>Описание основных компонентов природы океанов Земли.</w:t>
      </w:r>
    </w:p>
    <w:p w:rsidR="00B540EE" w:rsidRPr="00C71AA4" w:rsidRDefault="00B540EE" w:rsidP="00D031C4">
      <w:pPr>
        <w:numPr>
          <w:ilvl w:val="0"/>
          <w:numId w:val="92"/>
        </w:numPr>
        <w:spacing w:after="0" w:line="360" w:lineRule="auto"/>
        <w:ind w:left="0" w:firstLine="709"/>
        <w:jc w:val="both"/>
        <w:rPr>
          <w:rFonts w:ascii="Times New Roman" w:hAnsi="Times New Roman"/>
          <w:sz w:val="24"/>
          <w:szCs w:val="28"/>
        </w:rPr>
      </w:pPr>
      <w:r w:rsidRPr="00C71AA4">
        <w:rPr>
          <w:rFonts w:ascii="Times New Roman" w:hAnsi="Times New Roman"/>
          <w:sz w:val="24"/>
          <w:szCs w:val="28"/>
        </w:rPr>
        <w:t>Создание презентационных материалов об океанах на основе различных источников информации.</w:t>
      </w:r>
    </w:p>
    <w:p w:rsidR="00B540EE" w:rsidRPr="00C71AA4" w:rsidRDefault="00B540EE" w:rsidP="00D031C4">
      <w:pPr>
        <w:numPr>
          <w:ilvl w:val="0"/>
          <w:numId w:val="92"/>
        </w:numPr>
        <w:spacing w:after="0" w:line="360" w:lineRule="auto"/>
        <w:ind w:left="0" w:firstLine="709"/>
        <w:jc w:val="both"/>
        <w:rPr>
          <w:rFonts w:ascii="Times New Roman" w:hAnsi="Times New Roman"/>
          <w:sz w:val="24"/>
          <w:szCs w:val="28"/>
        </w:rPr>
      </w:pPr>
      <w:r w:rsidRPr="00C71AA4">
        <w:rPr>
          <w:rFonts w:ascii="Times New Roman" w:hAnsi="Times New Roman"/>
          <w:sz w:val="24"/>
          <w:szCs w:val="28"/>
        </w:rPr>
        <w:t>Описание основных компонентов природы материков Земли.</w:t>
      </w:r>
    </w:p>
    <w:p w:rsidR="00B540EE" w:rsidRPr="00C71AA4" w:rsidRDefault="00B540EE" w:rsidP="00D031C4">
      <w:pPr>
        <w:numPr>
          <w:ilvl w:val="0"/>
          <w:numId w:val="92"/>
        </w:numPr>
        <w:spacing w:after="0" w:line="360" w:lineRule="auto"/>
        <w:ind w:left="0" w:firstLine="709"/>
        <w:jc w:val="both"/>
        <w:rPr>
          <w:rFonts w:ascii="Times New Roman" w:hAnsi="Times New Roman"/>
          <w:sz w:val="24"/>
          <w:szCs w:val="28"/>
        </w:rPr>
      </w:pPr>
      <w:r w:rsidRPr="00C71AA4">
        <w:rPr>
          <w:rFonts w:ascii="Times New Roman" w:hAnsi="Times New Roman"/>
          <w:sz w:val="24"/>
          <w:szCs w:val="28"/>
        </w:rPr>
        <w:t>Описание природных зон Земли.</w:t>
      </w:r>
    </w:p>
    <w:p w:rsidR="00B540EE" w:rsidRPr="00C71AA4" w:rsidRDefault="00B540EE" w:rsidP="00D031C4">
      <w:pPr>
        <w:numPr>
          <w:ilvl w:val="0"/>
          <w:numId w:val="92"/>
        </w:numPr>
        <w:spacing w:after="0" w:line="360" w:lineRule="auto"/>
        <w:ind w:left="0" w:firstLine="709"/>
        <w:jc w:val="both"/>
        <w:rPr>
          <w:rFonts w:ascii="Times New Roman" w:hAnsi="Times New Roman"/>
          <w:sz w:val="24"/>
          <w:szCs w:val="28"/>
        </w:rPr>
      </w:pPr>
      <w:r w:rsidRPr="00C71AA4">
        <w:rPr>
          <w:rFonts w:ascii="Times New Roman" w:hAnsi="Times New Roman"/>
          <w:sz w:val="24"/>
          <w:szCs w:val="28"/>
        </w:rPr>
        <w:t>Создание презентационных материалов о материке на основе различных источников информации.</w:t>
      </w:r>
    </w:p>
    <w:p w:rsidR="00B540EE" w:rsidRPr="00C71AA4" w:rsidRDefault="00B540EE" w:rsidP="00D031C4">
      <w:pPr>
        <w:numPr>
          <w:ilvl w:val="0"/>
          <w:numId w:val="92"/>
        </w:numPr>
        <w:spacing w:after="0" w:line="360" w:lineRule="auto"/>
        <w:ind w:left="0" w:firstLine="709"/>
        <w:jc w:val="both"/>
        <w:rPr>
          <w:rFonts w:ascii="Times New Roman" w:hAnsi="Times New Roman"/>
          <w:sz w:val="24"/>
          <w:szCs w:val="28"/>
        </w:rPr>
      </w:pPr>
      <w:r w:rsidRPr="00C71AA4">
        <w:rPr>
          <w:rFonts w:ascii="Times New Roman" w:hAnsi="Times New Roman"/>
          <w:sz w:val="24"/>
          <w:szCs w:val="28"/>
        </w:rPr>
        <w:t>Прогнозирование перспективных путей рационального природопользования.</w:t>
      </w:r>
    </w:p>
    <w:p w:rsidR="00B540EE" w:rsidRPr="00C71AA4" w:rsidRDefault="00B540EE" w:rsidP="00D031C4">
      <w:pPr>
        <w:numPr>
          <w:ilvl w:val="0"/>
          <w:numId w:val="92"/>
        </w:numPr>
        <w:spacing w:after="0" w:line="360" w:lineRule="auto"/>
        <w:ind w:left="0" w:firstLine="709"/>
        <w:jc w:val="both"/>
        <w:rPr>
          <w:rFonts w:ascii="Times New Roman" w:hAnsi="Times New Roman"/>
          <w:sz w:val="24"/>
          <w:szCs w:val="28"/>
        </w:rPr>
      </w:pPr>
      <w:r w:rsidRPr="00C71AA4">
        <w:rPr>
          <w:rFonts w:ascii="Times New Roman" w:hAnsi="Times New Roman"/>
          <w:sz w:val="24"/>
          <w:szCs w:val="28"/>
        </w:rPr>
        <w:t>Определение ГП и оценка его влияния на природу и жизнь людей в России.</w:t>
      </w:r>
    </w:p>
    <w:p w:rsidR="00B540EE" w:rsidRPr="00C71AA4" w:rsidRDefault="00B540EE" w:rsidP="00D031C4">
      <w:pPr>
        <w:numPr>
          <w:ilvl w:val="0"/>
          <w:numId w:val="92"/>
        </w:numPr>
        <w:spacing w:after="0" w:line="360" w:lineRule="auto"/>
        <w:ind w:left="0" w:firstLine="709"/>
        <w:jc w:val="both"/>
        <w:rPr>
          <w:rFonts w:ascii="Times New Roman" w:hAnsi="Times New Roman"/>
          <w:sz w:val="24"/>
          <w:szCs w:val="28"/>
        </w:rPr>
      </w:pPr>
      <w:r w:rsidRPr="00C71AA4">
        <w:rPr>
          <w:rFonts w:ascii="Times New Roman" w:hAnsi="Times New Roman"/>
          <w:sz w:val="24"/>
          <w:szCs w:val="28"/>
        </w:rPr>
        <w:t>Работа с картографическими источниками: нанесение особенностей географического положения России.</w:t>
      </w:r>
    </w:p>
    <w:p w:rsidR="00B540EE" w:rsidRPr="00C71AA4" w:rsidRDefault="00B540EE" w:rsidP="00D031C4">
      <w:pPr>
        <w:numPr>
          <w:ilvl w:val="0"/>
          <w:numId w:val="92"/>
        </w:numPr>
        <w:spacing w:after="0" w:line="360" w:lineRule="auto"/>
        <w:ind w:left="0" w:firstLine="709"/>
        <w:jc w:val="both"/>
        <w:rPr>
          <w:rFonts w:ascii="Times New Roman" w:hAnsi="Times New Roman"/>
          <w:sz w:val="24"/>
          <w:szCs w:val="28"/>
        </w:rPr>
      </w:pPr>
      <w:r w:rsidRPr="00C71AA4">
        <w:rPr>
          <w:rFonts w:ascii="Times New Roman" w:hAnsi="Times New Roman"/>
          <w:sz w:val="24"/>
          <w:szCs w:val="28"/>
        </w:rPr>
        <w:t>Оценивание динамики изменения границ России и их значения.</w:t>
      </w:r>
    </w:p>
    <w:p w:rsidR="00B540EE" w:rsidRPr="00C71AA4" w:rsidRDefault="00B540EE" w:rsidP="00D031C4">
      <w:pPr>
        <w:numPr>
          <w:ilvl w:val="0"/>
          <w:numId w:val="92"/>
        </w:numPr>
        <w:spacing w:after="0" w:line="360" w:lineRule="auto"/>
        <w:ind w:left="0" w:firstLine="709"/>
        <w:jc w:val="both"/>
        <w:rPr>
          <w:rFonts w:ascii="Times New Roman" w:hAnsi="Times New Roman"/>
          <w:sz w:val="24"/>
          <w:szCs w:val="28"/>
        </w:rPr>
      </w:pPr>
      <w:r w:rsidRPr="00C71AA4">
        <w:rPr>
          <w:rFonts w:ascii="Times New Roman" w:hAnsi="Times New Roman"/>
          <w:sz w:val="24"/>
          <w:szCs w:val="28"/>
        </w:rPr>
        <w:t>Написание эссе о роли русских землепроходцев и исследователей в освоении и изучении территории России.</w:t>
      </w:r>
    </w:p>
    <w:p w:rsidR="00B540EE" w:rsidRPr="00C71AA4" w:rsidRDefault="00B540EE" w:rsidP="00D031C4">
      <w:pPr>
        <w:numPr>
          <w:ilvl w:val="0"/>
          <w:numId w:val="92"/>
        </w:numPr>
        <w:spacing w:after="0" w:line="360" w:lineRule="auto"/>
        <w:ind w:left="0" w:firstLine="709"/>
        <w:jc w:val="both"/>
        <w:rPr>
          <w:rFonts w:ascii="Times New Roman" w:hAnsi="Times New Roman"/>
          <w:sz w:val="24"/>
          <w:szCs w:val="28"/>
        </w:rPr>
      </w:pPr>
      <w:r w:rsidRPr="00C71AA4">
        <w:rPr>
          <w:rFonts w:ascii="Times New Roman" w:hAnsi="Times New Roman"/>
          <w:sz w:val="24"/>
          <w:szCs w:val="28"/>
        </w:rPr>
        <w:t>Решение задач на определение разницы во времени различных территорий России.</w:t>
      </w:r>
    </w:p>
    <w:p w:rsidR="00B540EE" w:rsidRPr="00C71AA4" w:rsidRDefault="00B540EE" w:rsidP="00D031C4">
      <w:pPr>
        <w:numPr>
          <w:ilvl w:val="0"/>
          <w:numId w:val="92"/>
        </w:numPr>
        <w:spacing w:after="0" w:line="360" w:lineRule="auto"/>
        <w:ind w:left="0" w:firstLine="709"/>
        <w:jc w:val="both"/>
        <w:rPr>
          <w:rFonts w:ascii="Times New Roman" w:hAnsi="Times New Roman"/>
          <w:sz w:val="24"/>
          <w:szCs w:val="28"/>
        </w:rPr>
      </w:pPr>
      <w:r w:rsidRPr="00C71AA4">
        <w:rPr>
          <w:rFonts w:ascii="Times New Roman" w:hAnsi="Times New Roman"/>
          <w:sz w:val="24"/>
          <w:szCs w:val="28"/>
        </w:rPr>
        <w:t>Выявление взаимозависимостей тектонической структуры, формы рельефа, полезных ископаемых на территории России.</w:t>
      </w:r>
    </w:p>
    <w:p w:rsidR="00B540EE" w:rsidRPr="00C71AA4" w:rsidRDefault="00B540EE" w:rsidP="00D031C4">
      <w:pPr>
        <w:numPr>
          <w:ilvl w:val="0"/>
          <w:numId w:val="92"/>
        </w:numPr>
        <w:spacing w:after="0" w:line="360" w:lineRule="auto"/>
        <w:ind w:left="0" w:firstLine="709"/>
        <w:jc w:val="both"/>
        <w:rPr>
          <w:rFonts w:ascii="Times New Roman" w:hAnsi="Times New Roman"/>
          <w:sz w:val="24"/>
          <w:szCs w:val="28"/>
        </w:rPr>
      </w:pPr>
      <w:r w:rsidRPr="00C71AA4">
        <w:rPr>
          <w:rFonts w:ascii="Times New Roman" w:hAnsi="Times New Roman"/>
          <w:sz w:val="24"/>
          <w:szCs w:val="28"/>
        </w:rPr>
        <w:t>Работа с картографическими источниками: нанесение элементов рельефа России.</w:t>
      </w:r>
    </w:p>
    <w:p w:rsidR="00B540EE" w:rsidRPr="00C71AA4" w:rsidRDefault="00B540EE" w:rsidP="00D031C4">
      <w:pPr>
        <w:numPr>
          <w:ilvl w:val="0"/>
          <w:numId w:val="92"/>
        </w:numPr>
        <w:spacing w:after="0" w:line="360" w:lineRule="auto"/>
        <w:ind w:left="0" w:firstLine="709"/>
        <w:jc w:val="both"/>
        <w:rPr>
          <w:rFonts w:ascii="Times New Roman" w:hAnsi="Times New Roman"/>
          <w:sz w:val="24"/>
          <w:szCs w:val="28"/>
        </w:rPr>
      </w:pPr>
      <w:r w:rsidRPr="00C71AA4">
        <w:rPr>
          <w:rFonts w:ascii="Times New Roman" w:hAnsi="Times New Roman"/>
          <w:sz w:val="24"/>
          <w:szCs w:val="28"/>
        </w:rPr>
        <w:t>Описание элементов рельефа России.</w:t>
      </w:r>
    </w:p>
    <w:p w:rsidR="00B540EE" w:rsidRPr="00C71AA4" w:rsidRDefault="00B540EE" w:rsidP="00D031C4">
      <w:pPr>
        <w:numPr>
          <w:ilvl w:val="0"/>
          <w:numId w:val="92"/>
        </w:numPr>
        <w:spacing w:after="0" w:line="360" w:lineRule="auto"/>
        <w:ind w:left="0" w:firstLine="709"/>
        <w:jc w:val="both"/>
        <w:rPr>
          <w:rFonts w:ascii="Times New Roman" w:hAnsi="Times New Roman"/>
          <w:sz w:val="24"/>
          <w:szCs w:val="28"/>
        </w:rPr>
      </w:pPr>
      <w:r w:rsidRPr="00C71AA4">
        <w:rPr>
          <w:rFonts w:ascii="Times New Roman" w:hAnsi="Times New Roman"/>
          <w:sz w:val="24"/>
          <w:szCs w:val="28"/>
        </w:rPr>
        <w:t>Построение профиля своей местности.</w:t>
      </w:r>
    </w:p>
    <w:p w:rsidR="00B540EE" w:rsidRPr="00C71AA4" w:rsidRDefault="00B540EE" w:rsidP="00D031C4">
      <w:pPr>
        <w:numPr>
          <w:ilvl w:val="0"/>
          <w:numId w:val="92"/>
        </w:numPr>
        <w:spacing w:after="0" w:line="360" w:lineRule="auto"/>
        <w:ind w:left="0" w:firstLine="709"/>
        <w:jc w:val="both"/>
        <w:rPr>
          <w:rFonts w:ascii="Times New Roman" w:hAnsi="Times New Roman"/>
          <w:sz w:val="24"/>
          <w:szCs w:val="28"/>
        </w:rPr>
      </w:pPr>
      <w:r w:rsidRPr="00C71AA4">
        <w:rPr>
          <w:rFonts w:ascii="Times New Roman" w:hAnsi="Times New Roman"/>
          <w:sz w:val="24"/>
          <w:szCs w:val="28"/>
        </w:rPr>
        <w:t>Работа с картографическими источниками: нанесение объектов гидрографии России.</w:t>
      </w:r>
    </w:p>
    <w:p w:rsidR="00B540EE" w:rsidRPr="00C71AA4" w:rsidRDefault="00B540EE" w:rsidP="00D031C4">
      <w:pPr>
        <w:numPr>
          <w:ilvl w:val="0"/>
          <w:numId w:val="92"/>
        </w:numPr>
        <w:spacing w:after="0" w:line="360" w:lineRule="auto"/>
        <w:ind w:left="0" w:firstLine="709"/>
        <w:jc w:val="both"/>
        <w:rPr>
          <w:rFonts w:ascii="Times New Roman" w:hAnsi="Times New Roman"/>
          <w:sz w:val="24"/>
          <w:szCs w:val="28"/>
        </w:rPr>
      </w:pPr>
      <w:r w:rsidRPr="00C71AA4">
        <w:rPr>
          <w:rFonts w:ascii="Times New Roman" w:hAnsi="Times New Roman"/>
          <w:sz w:val="24"/>
          <w:szCs w:val="28"/>
        </w:rPr>
        <w:t>Описание объектов гидрографии России.</w:t>
      </w:r>
    </w:p>
    <w:p w:rsidR="00B540EE" w:rsidRPr="00C71AA4" w:rsidRDefault="00B540EE" w:rsidP="00D031C4">
      <w:pPr>
        <w:numPr>
          <w:ilvl w:val="0"/>
          <w:numId w:val="92"/>
        </w:numPr>
        <w:spacing w:after="0" w:line="360" w:lineRule="auto"/>
        <w:ind w:left="0" w:firstLine="709"/>
        <w:jc w:val="both"/>
        <w:rPr>
          <w:rFonts w:ascii="Times New Roman" w:hAnsi="Times New Roman"/>
          <w:sz w:val="24"/>
          <w:szCs w:val="28"/>
        </w:rPr>
      </w:pPr>
      <w:r w:rsidRPr="00C71AA4">
        <w:rPr>
          <w:rFonts w:ascii="Times New Roman" w:hAnsi="Times New Roman"/>
          <w:sz w:val="24"/>
          <w:szCs w:val="28"/>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40EE" w:rsidRPr="00C71AA4" w:rsidRDefault="00B540EE" w:rsidP="00D031C4">
      <w:pPr>
        <w:numPr>
          <w:ilvl w:val="0"/>
          <w:numId w:val="92"/>
        </w:numPr>
        <w:spacing w:after="0" w:line="360" w:lineRule="auto"/>
        <w:ind w:left="0" w:firstLine="709"/>
        <w:jc w:val="both"/>
        <w:rPr>
          <w:rFonts w:ascii="Times New Roman" w:hAnsi="Times New Roman"/>
          <w:sz w:val="24"/>
          <w:szCs w:val="28"/>
        </w:rPr>
      </w:pPr>
      <w:r w:rsidRPr="00C71AA4">
        <w:rPr>
          <w:rFonts w:ascii="Times New Roman" w:hAnsi="Times New Roman"/>
          <w:sz w:val="24"/>
          <w:szCs w:val="28"/>
        </w:rPr>
        <w:t>Распределение количества осадков на территории России, работа с климатограммами.</w:t>
      </w:r>
    </w:p>
    <w:p w:rsidR="00B540EE" w:rsidRPr="00C71AA4" w:rsidRDefault="00B540EE" w:rsidP="00D031C4">
      <w:pPr>
        <w:numPr>
          <w:ilvl w:val="0"/>
          <w:numId w:val="92"/>
        </w:numPr>
        <w:spacing w:after="0" w:line="360" w:lineRule="auto"/>
        <w:ind w:left="0" w:firstLine="709"/>
        <w:jc w:val="both"/>
        <w:rPr>
          <w:rFonts w:ascii="Times New Roman" w:hAnsi="Times New Roman"/>
          <w:sz w:val="24"/>
          <w:szCs w:val="28"/>
        </w:rPr>
      </w:pPr>
      <w:r w:rsidRPr="00C71AA4">
        <w:rPr>
          <w:rFonts w:ascii="Times New Roman" w:hAnsi="Times New Roman"/>
          <w:sz w:val="24"/>
          <w:szCs w:val="28"/>
        </w:rPr>
        <w:t>Описание характеристики климата своего региона.</w:t>
      </w:r>
    </w:p>
    <w:p w:rsidR="00B540EE" w:rsidRPr="00C71AA4" w:rsidRDefault="00B540EE" w:rsidP="00D031C4">
      <w:pPr>
        <w:numPr>
          <w:ilvl w:val="0"/>
          <w:numId w:val="92"/>
        </w:numPr>
        <w:spacing w:after="0" w:line="360" w:lineRule="auto"/>
        <w:ind w:left="0" w:firstLine="709"/>
        <w:jc w:val="both"/>
        <w:rPr>
          <w:rFonts w:ascii="Times New Roman" w:hAnsi="Times New Roman"/>
          <w:sz w:val="24"/>
          <w:szCs w:val="28"/>
        </w:rPr>
      </w:pPr>
      <w:r w:rsidRPr="00C71AA4">
        <w:rPr>
          <w:rFonts w:ascii="Times New Roman" w:hAnsi="Times New Roman"/>
          <w:sz w:val="24"/>
          <w:szCs w:val="28"/>
        </w:rPr>
        <w:t>Составление прогноза погоды на основе различных</w:t>
      </w:r>
      <w:r w:rsidRPr="00C71AA4">
        <w:rPr>
          <w:rFonts w:ascii="Times New Roman" w:hAnsi="Times New Roman"/>
          <w:sz w:val="24"/>
          <w:szCs w:val="28"/>
        </w:rPr>
        <w:tab/>
        <w:t>источников информации.</w:t>
      </w:r>
    </w:p>
    <w:p w:rsidR="00B540EE" w:rsidRPr="00C71AA4" w:rsidRDefault="00B540EE" w:rsidP="00D031C4">
      <w:pPr>
        <w:numPr>
          <w:ilvl w:val="0"/>
          <w:numId w:val="92"/>
        </w:numPr>
        <w:spacing w:after="0" w:line="360" w:lineRule="auto"/>
        <w:ind w:left="0" w:firstLine="709"/>
        <w:jc w:val="both"/>
        <w:rPr>
          <w:rFonts w:ascii="Times New Roman" w:hAnsi="Times New Roman"/>
          <w:sz w:val="24"/>
          <w:szCs w:val="28"/>
        </w:rPr>
      </w:pPr>
      <w:r w:rsidRPr="00C71AA4">
        <w:rPr>
          <w:rFonts w:ascii="Times New Roman" w:hAnsi="Times New Roman"/>
          <w:sz w:val="24"/>
          <w:szCs w:val="28"/>
        </w:rPr>
        <w:t>Описание основных компонентов природы России.</w:t>
      </w:r>
    </w:p>
    <w:p w:rsidR="00B540EE" w:rsidRPr="00C71AA4" w:rsidRDefault="00B540EE" w:rsidP="00D031C4">
      <w:pPr>
        <w:numPr>
          <w:ilvl w:val="0"/>
          <w:numId w:val="92"/>
        </w:numPr>
        <w:spacing w:after="0" w:line="360" w:lineRule="auto"/>
        <w:ind w:left="0" w:firstLine="709"/>
        <w:jc w:val="both"/>
        <w:rPr>
          <w:rFonts w:ascii="Times New Roman" w:hAnsi="Times New Roman"/>
          <w:sz w:val="24"/>
          <w:szCs w:val="28"/>
        </w:rPr>
      </w:pPr>
      <w:r w:rsidRPr="00C71AA4">
        <w:rPr>
          <w:rFonts w:ascii="Times New Roman" w:hAnsi="Times New Roman"/>
          <w:sz w:val="24"/>
          <w:szCs w:val="28"/>
        </w:rPr>
        <w:t>Создание презентационных материалов о природе России на основе различных источников информации.</w:t>
      </w:r>
    </w:p>
    <w:p w:rsidR="00B540EE" w:rsidRPr="00C71AA4" w:rsidRDefault="00B540EE" w:rsidP="00D031C4">
      <w:pPr>
        <w:numPr>
          <w:ilvl w:val="0"/>
          <w:numId w:val="92"/>
        </w:numPr>
        <w:spacing w:after="0" w:line="360" w:lineRule="auto"/>
        <w:ind w:left="0" w:firstLine="709"/>
        <w:jc w:val="both"/>
        <w:rPr>
          <w:rFonts w:ascii="Times New Roman" w:hAnsi="Times New Roman"/>
          <w:sz w:val="24"/>
          <w:szCs w:val="28"/>
        </w:rPr>
      </w:pPr>
      <w:r w:rsidRPr="00C71AA4">
        <w:rPr>
          <w:rFonts w:ascii="Times New Roman" w:hAnsi="Times New Roman"/>
          <w:sz w:val="24"/>
          <w:szCs w:val="28"/>
        </w:rPr>
        <w:t>Сравнение особенностей природы отдельных регионов страны.</w:t>
      </w:r>
    </w:p>
    <w:p w:rsidR="00B540EE" w:rsidRPr="00C71AA4" w:rsidRDefault="00B540EE" w:rsidP="00D031C4">
      <w:pPr>
        <w:numPr>
          <w:ilvl w:val="0"/>
          <w:numId w:val="92"/>
        </w:numPr>
        <w:spacing w:after="0" w:line="360" w:lineRule="auto"/>
        <w:ind w:left="0" w:firstLine="709"/>
        <w:jc w:val="both"/>
        <w:rPr>
          <w:rFonts w:ascii="Times New Roman" w:hAnsi="Times New Roman"/>
          <w:sz w:val="24"/>
          <w:szCs w:val="28"/>
        </w:rPr>
      </w:pPr>
      <w:r w:rsidRPr="00C71AA4">
        <w:rPr>
          <w:rFonts w:ascii="Times New Roman" w:hAnsi="Times New Roman"/>
          <w:sz w:val="24"/>
          <w:szCs w:val="28"/>
        </w:rPr>
        <w:t>Определение видов особо охраняемых природных территорий России и их особенностей.</w:t>
      </w:r>
    </w:p>
    <w:p w:rsidR="00B540EE" w:rsidRPr="00C71AA4" w:rsidRDefault="00B540EE" w:rsidP="00D031C4">
      <w:pPr>
        <w:numPr>
          <w:ilvl w:val="0"/>
          <w:numId w:val="92"/>
        </w:numPr>
        <w:spacing w:after="0" w:line="360" w:lineRule="auto"/>
        <w:ind w:left="0" w:firstLine="709"/>
        <w:jc w:val="both"/>
        <w:rPr>
          <w:rFonts w:ascii="Times New Roman" w:hAnsi="Times New Roman"/>
          <w:sz w:val="24"/>
          <w:szCs w:val="28"/>
        </w:rPr>
      </w:pPr>
      <w:r w:rsidRPr="00C71AA4">
        <w:rPr>
          <w:rFonts w:ascii="Times New Roman" w:hAnsi="Times New Roman"/>
          <w:sz w:val="24"/>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40EE" w:rsidRPr="00C71AA4" w:rsidRDefault="00B540EE" w:rsidP="00D031C4">
      <w:pPr>
        <w:numPr>
          <w:ilvl w:val="0"/>
          <w:numId w:val="92"/>
        </w:numPr>
        <w:spacing w:after="0" w:line="360" w:lineRule="auto"/>
        <w:ind w:left="0" w:firstLine="709"/>
        <w:jc w:val="both"/>
        <w:rPr>
          <w:rFonts w:ascii="Times New Roman" w:hAnsi="Times New Roman"/>
          <w:sz w:val="24"/>
          <w:szCs w:val="28"/>
        </w:rPr>
      </w:pPr>
      <w:r w:rsidRPr="00C71AA4">
        <w:rPr>
          <w:rFonts w:ascii="Times New Roman" w:hAnsi="Times New Roman"/>
          <w:sz w:val="24"/>
          <w:szCs w:val="28"/>
        </w:rPr>
        <w:t>Определение особенностей размещения крупных народов России.</w:t>
      </w:r>
    </w:p>
    <w:p w:rsidR="00B540EE" w:rsidRPr="00C71AA4" w:rsidRDefault="00B540EE" w:rsidP="00D031C4">
      <w:pPr>
        <w:numPr>
          <w:ilvl w:val="0"/>
          <w:numId w:val="92"/>
        </w:numPr>
        <w:spacing w:after="0" w:line="360" w:lineRule="auto"/>
        <w:ind w:left="0" w:firstLine="709"/>
        <w:jc w:val="both"/>
        <w:rPr>
          <w:rFonts w:ascii="Times New Roman" w:hAnsi="Times New Roman"/>
          <w:sz w:val="24"/>
          <w:szCs w:val="28"/>
        </w:rPr>
      </w:pPr>
      <w:r w:rsidRPr="00C71AA4">
        <w:rPr>
          <w:rFonts w:ascii="Times New Roman" w:hAnsi="Times New Roman"/>
          <w:sz w:val="24"/>
          <w:szCs w:val="28"/>
        </w:rPr>
        <w:t>Определение, вычисление и сравнение показателей естественного прироста населения в разных частях России.</w:t>
      </w:r>
    </w:p>
    <w:p w:rsidR="00B540EE" w:rsidRPr="00C71AA4" w:rsidRDefault="00B540EE" w:rsidP="00D031C4">
      <w:pPr>
        <w:numPr>
          <w:ilvl w:val="0"/>
          <w:numId w:val="92"/>
        </w:numPr>
        <w:spacing w:after="0" w:line="360" w:lineRule="auto"/>
        <w:ind w:left="0" w:firstLine="709"/>
        <w:jc w:val="both"/>
        <w:rPr>
          <w:rFonts w:ascii="Times New Roman" w:hAnsi="Times New Roman"/>
          <w:sz w:val="24"/>
          <w:szCs w:val="28"/>
        </w:rPr>
      </w:pPr>
      <w:r w:rsidRPr="00C71AA4">
        <w:rPr>
          <w:rFonts w:ascii="Times New Roman" w:hAnsi="Times New Roman"/>
          <w:sz w:val="24"/>
          <w:szCs w:val="28"/>
        </w:rPr>
        <w:t>Чтение и анализ половозрастных пирамид.</w:t>
      </w:r>
    </w:p>
    <w:p w:rsidR="00B540EE" w:rsidRPr="00C71AA4" w:rsidRDefault="00B540EE" w:rsidP="00D031C4">
      <w:pPr>
        <w:numPr>
          <w:ilvl w:val="0"/>
          <w:numId w:val="92"/>
        </w:numPr>
        <w:spacing w:after="0" w:line="360" w:lineRule="auto"/>
        <w:ind w:left="0" w:firstLine="709"/>
        <w:jc w:val="both"/>
        <w:rPr>
          <w:rFonts w:ascii="Times New Roman" w:hAnsi="Times New Roman"/>
          <w:sz w:val="24"/>
          <w:szCs w:val="28"/>
        </w:rPr>
      </w:pPr>
      <w:r w:rsidRPr="00C71AA4">
        <w:rPr>
          <w:rFonts w:ascii="Times New Roman" w:hAnsi="Times New Roman"/>
          <w:sz w:val="24"/>
          <w:szCs w:val="28"/>
        </w:rPr>
        <w:t>Оценивание демографической ситуации России и отдельных ее территорий.</w:t>
      </w:r>
    </w:p>
    <w:p w:rsidR="00B540EE" w:rsidRPr="00C71AA4" w:rsidRDefault="00B540EE" w:rsidP="00D031C4">
      <w:pPr>
        <w:numPr>
          <w:ilvl w:val="0"/>
          <w:numId w:val="92"/>
        </w:numPr>
        <w:spacing w:after="0" w:line="360" w:lineRule="auto"/>
        <w:ind w:left="0" w:firstLine="709"/>
        <w:jc w:val="both"/>
        <w:rPr>
          <w:rFonts w:ascii="Times New Roman" w:hAnsi="Times New Roman"/>
          <w:sz w:val="24"/>
          <w:szCs w:val="28"/>
        </w:rPr>
      </w:pPr>
      <w:r w:rsidRPr="00C71AA4">
        <w:rPr>
          <w:rFonts w:ascii="Times New Roman" w:hAnsi="Times New Roman"/>
          <w:sz w:val="24"/>
          <w:szCs w:val="28"/>
        </w:rPr>
        <w:t>Определение величины миграционного прироста населения в разных частях России.</w:t>
      </w:r>
    </w:p>
    <w:p w:rsidR="00B540EE" w:rsidRPr="00C71AA4" w:rsidRDefault="00B540EE" w:rsidP="00D031C4">
      <w:pPr>
        <w:numPr>
          <w:ilvl w:val="0"/>
          <w:numId w:val="92"/>
        </w:numPr>
        <w:spacing w:after="0" w:line="360" w:lineRule="auto"/>
        <w:ind w:left="0" w:firstLine="709"/>
        <w:jc w:val="both"/>
        <w:rPr>
          <w:rFonts w:ascii="Times New Roman" w:hAnsi="Times New Roman"/>
          <w:sz w:val="24"/>
          <w:szCs w:val="28"/>
        </w:rPr>
      </w:pPr>
      <w:r w:rsidRPr="00C71AA4">
        <w:rPr>
          <w:rFonts w:ascii="Times New Roman" w:hAnsi="Times New Roman"/>
          <w:sz w:val="24"/>
          <w:szCs w:val="28"/>
        </w:rPr>
        <w:t>Определение видов и направлений внутренних и внешних миграций, объяснение причин, составление схемы.</w:t>
      </w:r>
    </w:p>
    <w:p w:rsidR="00B540EE" w:rsidRPr="00C71AA4" w:rsidRDefault="00B540EE" w:rsidP="00D031C4">
      <w:pPr>
        <w:numPr>
          <w:ilvl w:val="0"/>
          <w:numId w:val="92"/>
        </w:numPr>
        <w:spacing w:after="0" w:line="360" w:lineRule="auto"/>
        <w:ind w:left="0" w:firstLine="709"/>
        <w:jc w:val="both"/>
        <w:rPr>
          <w:rFonts w:ascii="Times New Roman" w:hAnsi="Times New Roman"/>
          <w:sz w:val="24"/>
          <w:szCs w:val="28"/>
        </w:rPr>
      </w:pPr>
      <w:r w:rsidRPr="00C71AA4">
        <w:rPr>
          <w:rFonts w:ascii="Times New Roman" w:hAnsi="Times New Roman"/>
          <w:sz w:val="24"/>
          <w:szCs w:val="28"/>
        </w:rPr>
        <w:t>Объяснение различий в обеспеченности трудовыми ресурсами отдельных регионов России.</w:t>
      </w:r>
    </w:p>
    <w:p w:rsidR="00B540EE" w:rsidRPr="00C71AA4" w:rsidRDefault="00B540EE" w:rsidP="00D031C4">
      <w:pPr>
        <w:numPr>
          <w:ilvl w:val="0"/>
          <w:numId w:val="92"/>
        </w:numPr>
        <w:spacing w:after="0" w:line="360" w:lineRule="auto"/>
        <w:ind w:left="0" w:firstLine="709"/>
        <w:jc w:val="both"/>
        <w:rPr>
          <w:rFonts w:ascii="Times New Roman" w:hAnsi="Times New Roman"/>
          <w:sz w:val="24"/>
          <w:szCs w:val="28"/>
        </w:rPr>
      </w:pPr>
      <w:r w:rsidRPr="00C71AA4">
        <w:rPr>
          <w:rFonts w:ascii="Times New Roman" w:hAnsi="Times New Roman"/>
          <w:sz w:val="24"/>
          <w:szCs w:val="28"/>
        </w:rPr>
        <w:t>Оценивание уровня урбанизации отдельных регионов России.</w:t>
      </w:r>
    </w:p>
    <w:p w:rsidR="00B540EE" w:rsidRPr="00C71AA4" w:rsidRDefault="00B540EE" w:rsidP="00D031C4">
      <w:pPr>
        <w:numPr>
          <w:ilvl w:val="0"/>
          <w:numId w:val="92"/>
        </w:numPr>
        <w:spacing w:after="0" w:line="360" w:lineRule="auto"/>
        <w:ind w:left="0" w:firstLine="709"/>
        <w:jc w:val="both"/>
        <w:rPr>
          <w:rFonts w:ascii="Times New Roman" w:hAnsi="Times New Roman"/>
          <w:sz w:val="24"/>
          <w:szCs w:val="28"/>
        </w:rPr>
      </w:pPr>
      <w:r w:rsidRPr="00C71AA4">
        <w:rPr>
          <w:rFonts w:ascii="Times New Roman" w:hAnsi="Times New Roman"/>
          <w:sz w:val="24"/>
          <w:szCs w:val="28"/>
        </w:rPr>
        <w:t>Описание основных компонентов природы своей местности.</w:t>
      </w:r>
    </w:p>
    <w:p w:rsidR="00B540EE" w:rsidRPr="00C71AA4" w:rsidRDefault="00B540EE" w:rsidP="00D031C4">
      <w:pPr>
        <w:numPr>
          <w:ilvl w:val="0"/>
          <w:numId w:val="92"/>
        </w:numPr>
        <w:spacing w:after="0" w:line="360" w:lineRule="auto"/>
        <w:ind w:left="0" w:firstLine="709"/>
        <w:jc w:val="both"/>
        <w:rPr>
          <w:rFonts w:ascii="Times New Roman" w:hAnsi="Times New Roman"/>
          <w:sz w:val="24"/>
          <w:szCs w:val="28"/>
        </w:rPr>
      </w:pPr>
      <w:r w:rsidRPr="00C71AA4">
        <w:rPr>
          <w:rFonts w:ascii="Times New Roman" w:hAnsi="Times New Roman"/>
          <w:sz w:val="24"/>
          <w:szCs w:val="28"/>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40EE" w:rsidRPr="00C71AA4" w:rsidRDefault="00B540EE" w:rsidP="00D031C4">
      <w:pPr>
        <w:numPr>
          <w:ilvl w:val="0"/>
          <w:numId w:val="92"/>
        </w:numPr>
        <w:spacing w:after="0" w:line="360" w:lineRule="auto"/>
        <w:ind w:left="0" w:firstLine="709"/>
        <w:jc w:val="both"/>
        <w:rPr>
          <w:rFonts w:ascii="Times New Roman" w:hAnsi="Times New Roman"/>
          <w:sz w:val="24"/>
          <w:szCs w:val="28"/>
        </w:rPr>
      </w:pPr>
      <w:r w:rsidRPr="00C71AA4">
        <w:rPr>
          <w:rFonts w:ascii="Times New Roman" w:hAnsi="Times New Roman"/>
          <w:sz w:val="24"/>
          <w:szCs w:val="28"/>
        </w:rPr>
        <w:t>Работа с картографическими источниками: нанесение субъектов, экономических районов и федеральных округов РФ.</w:t>
      </w:r>
    </w:p>
    <w:p w:rsidR="00B540EE" w:rsidRPr="00C71AA4" w:rsidRDefault="00B540EE" w:rsidP="00D031C4">
      <w:pPr>
        <w:numPr>
          <w:ilvl w:val="0"/>
          <w:numId w:val="92"/>
        </w:numPr>
        <w:spacing w:after="0" w:line="360" w:lineRule="auto"/>
        <w:ind w:left="0" w:firstLine="709"/>
        <w:jc w:val="both"/>
        <w:rPr>
          <w:rFonts w:ascii="Times New Roman" w:hAnsi="Times New Roman"/>
          <w:sz w:val="24"/>
          <w:szCs w:val="28"/>
        </w:rPr>
      </w:pPr>
      <w:r w:rsidRPr="00C71AA4">
        <w:rPr>
          <w:rFonts w:ascii="Times New Roman" w:hAnsi="Times New Roman"/>
          <w:sz w:val="24"/>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40EE" w:rsidRPr="00C71AA4" w:rsidRDefault="00B540EE" w:rsidP="00D031C4">
      <w:pPr>
        <w:numPr>
          <w:ilvl w:val="0"/>
          <w:numId w:val="92"/>
        </w:numPr>
        <w:spacing w:after="0" w:line="360" w:lineRule="auto"/>
        <w:ind w:left="0" w:firstLine="709"/>
        <w:jc w:val="both"/>
        <w:rPr>
          <w:rFonts w:ascii="Times New Roman" w:hAnsi="Times New Roman"/>
          <w:sz w:val="24"/>
          <w:szCs w:val="28"/>
        </w:rPr>
      </w:pPr>
      <w:r w:rsidRPr="00C71AA4">
        <w:rPr>
          <w:rFonts w:ascii="Times New Roman" w:hAnsi="Times New Roman"/>
          <w:sz w:val="24"/>
          <w:szCs w:val="28"/>
        </w:rPr>
        <w:t>Сравнение двух и более экономических районов России по заданным характеристикам.</w:t>
      </w:r>
    </w:p>
    <w:p w:rsidR="00B540EE" w:rsidRPr="00C71AA4" w:rsidRDefault="00B540EE" w:rsidP="00D031C4">
      <w:pPr>
        <w:numPr>
          <w:ilvl w:val="0"/>
          <w:numId w:val="92"/>
        </w:numPr>
        <w:spacing w:after="0" w:line="360" w:lineRule="auto"/>
        <w:ind w:left="0" w:firstLine="709"/>
        <w:jc w:val="both"/>
        <w:rPr>
          <w:rFonts w:ascii="Times New Roman" w:hAnsi="Times New Roman"/>
          <w:sz w:val="24"/>
          <w:szCs w:val="28"/>
        </w:rPr>
      </w:pPr>
      <w:r w:rsidRPr="00C71AA4">
        <w:rPr>
          <w:rFonts w:ascii="Times New Roman" w:hAnsi="Times New Roman"/>
          <w:sz w:val="24"/>
          <w:szCs w:val="28"/>
        </w:rPr>
        <w:t>Создание презентационных материалов об экономических районах России на основе различных источников информации.</w:t>
      </w:r>
    </w:p>
    <w:p w:rsidR="00B540EE" w:rsidRPr="0074495D" w:rsidRDefault="00B540EE" w:rsidP="00D031C4">
      <w:pPr>
        <w:numPr>
          <w:ilvl w:val="0"/>
          <w:numId w:val="92"/>
        </w:numPr>
        <w:spacing w:after="0" w:line="360" w:lineRule="auto"/>
        <w:ind w:left="0" w:firstLine="709"/>
        <w:jc w:val="both"/>
        <w:rPr>
          <w:rFonts w:ascii="Times New Roman" w:hAnsi="Times New Roman"/>
          <w:sz w:val="28"/>
          <w:szCs w:val="28"/>
        </w:rPr>
      </w:pPr>
      <w:r w:rsidRPr="00C71AA4">
        <w:rPr>
          <w:rFonts w:ascii="Times New Roman" w:hAnsi="Times New Roman"/>
          <w:sz w:val="24"/>
          <w:szCs w:val="28"/>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r w:rsidRPr="0074495D">
        <w:rPr>
          <w:rFonts w:ascii="Times New Roman" w:hAnsi="Times New Roman"/>
          <w:sz w:val="28"/>
          <w:szCs w:val="28"/>
        </w:rPr>
        <w:t>.</w:t>
      </w:r>
    </w:p>
    <w:p w:rsidR="00B540EE" w:rsidRPr="0074495D" w:rsidRDefault="00B540EE">
      <w:pPr>
        <w:spacing w:after="0" w:line="360" w:lineRule="auto"/>
        <w:ind w:firstLine="709"/>
        <w:jc w:val="both"/>
        <w:rPr>
          <w:rFonts w:ascii="Times New Roman" w:hAnsi="Times New Roman"/>
          <w:sz w:val="28"/>
          <w:szCs w:val="28"/>
        </w:rPr>
      </w:pPr>
    </w:p>
    <w:p w:rsidR="009D1460" w:rsidRPr="0096208A" w:rsidRDefault="0096208A" w:rsidP="00E75BB5">
      <w:pPr>
        <w:pStyle w:val="4"/>
        <w:spacing w:before="0"/>
        <w:ind w:left="709"/>
        <w:rPr>
          <w:sz w:val="24"/>
          <w:szCs w:val="28"/>
          <w:lang w:eastAsia="ru-RU"/>
        </w:rPr>
      </w:pPr>
      <w:bookmarkStart w:id="243" w:name="_Toc414553232"/>
      <w:bookmarkStart w:id="244" w:name="_Toc409691708"/>
      <w:r w:rsidRPr="0096208A">
        <w:rPr>
          <w:sz w:val="24"/>
          <w:szCs w:val="28"/>
          <w:lang w:eastAsia="ru-RU"/>
        </w:rPr>
        <w:t>2.2.2.7</w:t>
      </w:r>
      <w:r w:rsidR="009360F3" w:rsidRPr="0096208A">
        <w:rPr>
          <w:sz w:val="24"/>
          <w:szCs w:val="28"/>
          <w:lang w:eastAsia="ru-RU"/>
        </w:rPr>
        <w:t xml:space="preserve">. </w:t>
      </w:r>
      <w:r w:rsidR="009D1460" w:rsidRPr="0096208A">
        <w:rPr>
          <w:sz w:val="24"/>
          <w:szCs w:val="28"/>
          <w:lang w:eastAsia="ru-RU"/>
        </w:rPr>
        <w:t>Математика</w:t>
      </w:r>
      <w:bookmarkEnd w:id="243"/>
    </w:p>
    <w:p w:rsidR="0082206B" w:rsidRPr="0096208A" w:rsidRDefault="0082206B" w:rsidP="0082206B">
      <w:pPr>
        <w:tabs>
          <w:tab w:val="left" w:pos="1134"/>
        </w:tabs>
        <w:spacing w:after="0" w:line="360" w:lineRule="auto"/>
        <w:ind w:firstLine="709"/>
        <w:jc w:val="both"/>
        <w:rPr>
          <w:rFonts w:ascii="Times New Roman" w:hAnsi="Times New Roman"/>
          <w:sz w:val="24"/>
          <w:szCs w:val="28"/>
        </w:rPr>
      </w:pPr>
      <w:r w:rsidRPr="0096208A">
        <w:rPr>
          <w:rFonts w:ascii="Times New Roman" w:hAnsi="Times New Roman"/>
          <w:sz w:val="24"/>
          <w:szCs w:val="28"/>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403DD3" w:rsidRPr="0096208A" w:rsidRDefault="00403DD3" w:rsidP="00403DD3">
      <w:pPr>
        <w:pStyle w:val="2"/>
        <w:rPr>
          <w:sz w:val="24"/>
        </w:rPr>
      </w:pPr>
      <w:bookmarkStart w:id="245" w:name="_Toc405513918"/>
      <w:bookmarkStart w:id="246" w:name="_Toc284662796"/>
      <w:bookmarkStart w:id="247" w:name="_Toc284663423"/>
      <w:r w:rsidRPr="0096208A">
        <w:rPr>
          <w:sz w:val="24"/>
        </w:rPr>
        <w:t>Элементы теории множеств и математической логики</w:t>
      </w:r>
      <w:bookmarkEnd w:id="245"/>
      <w:bookmarkEnd w:id="246"/>
      <w:bookmarkEnd w:id="247"/>
    </w:p>
    <w:p w:rsidR="00403DD3" w:rsidRPr="0096208A" w:rsidRDefault="00403DD3" w:rsidP="00403DD3">
      <w:pPr>
        <w:spacing w:after="0" w:line="360" w:lineRule="auto"/>
        <w:ind w:firstLine="709"/>
        <w:jc w:val="both"/>
        <w:rPr>
          <w:rFonts w:ascii="Times New Roman" w:hAnsi="Times New Roman"/>
          <w:sz w:val="24"/>
          <w:szCs w:val="28"/>
        </w:rPr>
      </w:pPr>
      <w:r w:rsidRPr="0096208A">
        <w:rPr>
          <w:rFonts w:ascii="Times New Roman" w:hAnsi="Times New Roman"/>
          <w:sz w:val="24"/>
          <w:szCs w:val="28"/>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03DD3" w:rsidRPr="0096208A" w:rsidRDefault="00403DD3" w:rsidP="00403DD3">
      <w:pPr>
        <w:spacing w:after="0" w:line="360" w:lineRule="auto"/>
        <w:ind w:firstLine="709"/>
        <w:jc w:val="both"/>
        <w:rPr>
          <w:rFonts w:ascii="Times New Roman" w:hAnsi="Times New Roman"/>
          <w:b/>
          <w:sz w:val="24"/>
          <w:szCs w:val="28"/>
        </w:rPr>
      </w:pPr>
      <w:r w:rsidRPr="0096208A">
        <w:rPr>
          <w:rFonts w:ascii="Times New Roman" w:hAnsi="Times New Roman"/>
          <w:b/>
          <w:sz w:val="24"/>
          <w:szCs w:val="28"/>
        </w:rPr>
        <w:t>Множества и отношения между ними</w:t>
      </w:r>
    </w:p>
    <w:p w:rsidR="00403DD3" w:rsidRPr="0096208A" w:rsidRDefault="00403DD3" w:rsidP="00403DD3">
      <w:pPr>
        <w:spacing w:after="0" w:line="360" w:lineRule="auto"/>
        <w:ind w:firstLine="709"/>
        <w:jc w:val="both"/>
        <w:rPr>
          <w:rFonts w:ascii="Times New Roman" w:hAnsi="Times New Roman"/>
          <w:sz w:val="24"/>
          <w:szCs w:val="28"/>
        </w:rPr>
      </w:pPr>
      <w:r w:rsidRPr="0096208A">
        <w:rPr>
          <w:rFonts w:ascii="Times New Roman" w:hAnsi="Times New Roman"/>
          <w:sz w:val="24"/>
          <w:szCs w:val="28"/>
        </w:rPr>
        <w:t xml:space="preserve">Множество, </w:t>
      </w:r>
      <w:r w:rsidRPr="0096208A">
        <w:rPr>
          <w:rFonts w:ascii="Times New Roman" w:hAnsi="Times New Roman"/>
          <w:i/>
          <w:sz w:val="24"/>
          <w:szCs w:val="28"/>
        </w:rPr>
        <w:t>характеристическое свойство множества</w:t>
      </w:r>
      <w:r w:rsidRPr="0096208A">
        <w:rPr>
          <w:rFonts w:ascii="Times New Roman" w:hAnsi="Times New Roman"/>
          <w:sz w:val="24"/>
          <w:szCs w:val="28"/>
        </w:rPr>
        <w:t xml:space="preserve">, элемент множества, </w:t>
      </w:r>
      <w:r w:rsidRPr="0096208A">
        <w:rPr>
          <w:rFonts w:ascii="Times New Roman" w:hAnsi="Times New Roman"/>
          <w:i/>
          <w:sz w:val="24"/>
          <w:szCs w:val="28"/>
        </w:rPr>
        <w:t>пустое, конечное, бесконечное множество</w:t>
      </w:r>
      <w:r w:rsidRPr="0096208A">
        <w:rPr>
          <w:rFonts w:ascii="Times New Roman" w:hAnsi="Times New Roman"/>
          <w:sz w:val="24"/>
          <w:szCs w:val="28"/>
        </w:rPr>
        <w:t xml:space="preserve">. Подмножество. Отношение принадлежности, включения, равенства. Элементы множества, способы задания множеств, </w:t>
      </w:r>
      <w:r w:rsidRPr="0096208A">
        <w:rPr>
          <w:rFonts w:ascii="Times New Roman" w:hAnsi="Times New Roman"/>
          <w:i/>
          <w:sz w:val="24"/>
          <w:szCs w:val="28"/>
        </w:rPr>
        <w:t>распознавание подмножеств и элементов подмножеств с использованием кругов Эйлера</w:t>
      </w:r>
      <w:r w:rsidRPr="0096208A">
        <w:rPr>
          <w:rFonts w:ascii="Times New Roman" w:hAnsi="Times New Roman"/>
          <w:sz w:val="24"/>
          <w:szCs w:val="28"/>
        </w:rPr>
        <w:t>.</w:t>
      </w:r>
    </w:p>
    <w:p w:rsidR="00403DD3" w:rsidRPr="0096208A" w:rsidRDefault="00403DD3" w:rsidP="00403DD3">
      <w:pPr>
        <w:spacing w:after="0" w:line="360" w:lineRule="auto"/>
        <w:ind w:firstLine="709"/>
        <w:jc w:val="both"/>
        <w:rPr>
          <w:rFonts w:ascii="Times New Roman" w:hAnsi="Times New Roman"/>
          <w:sz w:val="24"/>
          <w:szCs w:val="28"/>
        </w:rPr>
      </w:pPr>
      <w:r w:rsidRPr="0096208A">
        <w:rPr>
          <w:rFonts w:ascii="Times New Roman" w:hAnsi="Times New Roman"/>
          <w:b/>
          <w:sz w:val="24"/>
          <w:szCs w:val="28"/>
        </w:rPr>
        <w:t>Операции над множествами</w:t>
      </w:r>
    </w:p>
    <w:p w:rsidR="00403DD3" w:rsidRPr="0096208A" w:rsidRDefault="00403DD3" w:rsidP="00403DD3">
      <w:pPr>
        <w:spacing w:after="0" w:line="360" w:lineRule="auto"/>
        <w:ind w:firstLine="709"/>
        <w:jc w:val="both"/>
        <w:rPr>
          <w:rFonts w:ascii="Times New Roman" w:hAnsi="Times New Roman"/>
          <w:sz w:val="24"/>
          <w:szCs w:val="28"/>
        </w:rPr>
      </w:pPr>
      <w:r w:rsidRPr="0096208A">
        <w:rPr>
          <w:rFonts w:ascii="Times New Roman" w:hAnsi="Times New Roman"/>
          <w:sz w:val="24"/>
          <w:szCs w:val="28"/>
        </w:rPr>
        <w:t xml:space="preserve">Пересечение и объединение множеств. </w:t>
      </w:r>
      <w:r w:rsidRPr="0096208A">
        <w:rPr>
          <w:rFonts w:ascii="Times New Roman" w:hAnsi="Times New Roman"/>
          <w:i/>
          <w:sz w:val="24"/>
          <w:szCs w:val="28"/>
        </w:rPr>
        <w:t>Разность множеств, дополнение множества</w:t>
      </w:r>
      <w:r w:rsidR="00A36EF2" w:rsidRPr="0096208A">
        <w:rPr>
          <w:rFonts w:ascii="Times New Roman" w:hAnsi="Times New Roman"/>
          <w:sz w:val="24"/>
          <w:szCs w:val="28"/>
        </w:rPr>
        <w:t>.</w:t>
      </w:r>
      <w:r w:rsidR="003F277B" w:rsidRPr="0096208A">
        <w:rPr>
          <w:rFonts w:ascii="Times New Roman" w:hAnsi="Times New Roman"/>
          <w:sz w:val="24"/>
          <w:szCs w:val="28"/>
        </w:rPr>
        <w:t xml:space="preserve"> </w:t>
      </w:r>
      <w:r w:rsidRPr="0096208A">
        <w:rPr>
          <w:rFonts w:ascii="Times New Roman" w:hAnsi="Times New Roman"/>
          <w:i/>
          <w:sz w:val="24"/>
          <w:szCs w:val="28"/>
        </w:rPr>
        <w:t>Интерпретация операций над множествами с помощью кругов Эйлера</w:t>
      </w:r>
      <w:r w:rsidRPr="0096208A">
        <w:rPr>
          <w:rFonts w:ascii="Times New Roman" w:hAnsi="Times New Roman"/>
          <w:sz w:val="24"/>
          <w:szCs w:val="28"/>
        </w:rPr>
        <w:t xml:space="preserve">. </w:t>
      </w:r>
    </w:p>
    <w:p w:rsidR="00403DD3" w:rsidRPr="0096208A" w:rsidRDefault="00403DD3" w:rsidP="00403DD3">
      <w:pPr>
        <w:spacing w:after="0" w:line="360" w:lineRule="auto"/>
        <w:ind w:firstLine="709"/>
        <w:jc w:val="both"/>
        <w:rPr>
          <w:rFonts w:ascii="Times New Roman" w:hAnsi="Times New Roman"/>
          <w:sz w:val="24"/>
          <w:szCs w:val="28"/>
        </w:rPr>
      </w:pPr>
      <w:r w:rsidRPr="0096208A">
        <w:rPr>
          <w:rFonts w:ascii="Times New Roman" w:hAnsi="Times New Roman"/>
          <w:b/>
          <w:sz w:val="24"/>
          <w:szCs w:val="28"/>
        </w:rPr>
        <w:t>Элементы логики</w:t>
      </w:r>
    </w:p>
    <w:p w:rsidR="00403DD3" w:rsidRPr="0096208A" w:rsidRDefault="00403DD3" w:rsidP="00403DD3">
      <w:pPr>
        <w:spacing w:after="0" w:line="360" w:lineRule="auto"/>
        <w:ind w:firstLine="709"/>
        <w:jc w:val="both"/>
        <w:rPr>
          <w:rFonts w:ascii="Times New Roman" w:hAnsi="Times New Roman"/>
          <w:sz w:val="24"/>
          <w:szCs w:val="28"/>
        </w:rPr>
      </w:pPr>
      <w:r w:rsidRPr="0096208A">
        <w:rPr>
          <w:rFonts w:ascii="Times New Roman" w:hAnsi="Times New Roman"/>
          <w:sz w:val="24"/>
          <w:szCs w:val="28"/>
        </w:rPr>
        <w:t>Определение. Утверждения. Аксиомы и теоремы. Доказательство. Доказательство от противного. Теорема, обратная данной. Пример и контрпример.</w:t>
      </w:r>
    </w:p>
    <w:p w:rsidR="00403DD3" w:rsidRPr="0096208A" w:rsidRDefault="00403DD3" w:rsidP="00403DD3">
      <w:pPr>
        <w:spacing w:after="0" w:line="360" w:lineRule="auto"/>
        <w:ind w:firstLine="709"/>
        <w:jc w:val="both"/>
        <w:rPr>
          <w:rFonts w:ascii="Times New Roman" w:hAnsi="Times New Roman"/>
          <w:b/>
          <w:sz w:val="24"/>
          <w:szCs w:val="28"/>
        </w:rPr>
      </w:pPr>
      <w:r w:rsidRPr="0096208A">
        <w:rPr>
          <w:rFonts w:ascii="Times New Roman" w:hAnsi="Times New Roman"/>
          <w:b/>
          <w:sz w:val="24"/>
          <w:szCs w:val="28"/>
        </w:rPr>
        <w:t>Высказывания</w:t>
      </w:r>
    </w:p>
    <w:p w:rsidR="00403DD3" w:rsidRPr="0096208A" w:rsidRDefault="00403DD3" w:rsidP="00403DD3">
      <w:pPr>
        <w:spacing w:after="0" w:line="360" w:lineRule="auto"/>
        <w:ind w:firstLine="709"/>
        <w:jc w:val="both"/>
        <w:rPr>
          <w:rFonts w:ascii="Times New Roman" w:hAnsi="Times New Roman"/>
          <w:i/>
          <w:sz w:val="24"/>
          <w:szCs w:val="28"/>
        </w:rPr>
      </w:pPr>
      <w:r w:rsidRPr="0096208A">
        <w:rPr>
          <w:rFonts w:ascii="Times New Roman" w:hAnsi="Times New Roman"/>
          <w:sz w:val="24"/>
          <w:szCs w:val="28"/>
        </w:rPr>
        <w:t>Истинность и ложность высказывания</w:t>
      </w:r>
      <w:r w:rsidRPr="0096208A">
        <w:rPr>
          <w:rFonts w:ascii="Times New Roman" w:hAnsi="Times New Roman"/>
          <w:i/>
          <w:sz w:val="24"/>
          <w:szCs w:val="28"/>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403DD3" w:rsidRPr="0096208A" w:rsidRDefault="00403DD3" w:rsidP="00902E25">
      <w:pPr>
        <w:pStyle w:val="2"/>
        <w:rPr>
          <w:sz w:val="24"/>
        </w:rPr>
      </w:pPr>
      <w:bookmarkStart w:id="248" w:name="_Toc405513919"/>
      <w:bookmarkStart w:id="249" w:name="_Toc284662797"/>
      <w:bookmarkStart w:id="250" w:name="_Toc284663424"/>
      <w:r w:rsidRPr="0096208A">
        <w:rPr>
          <w:sz w:val="24"/>
        </w:rPr>
        <w:t>Содержание курса математики в 5–6 классах</w:t>
      </w:r>
      <w:bookmarkEnd w:id="248"/>
      <w:bookmarkEnd w:id="249"/>
      <w:bookmarkEnd w:id="250"/>
    </w:p>
    <w:p w:rsidR="00403DD3" w:rsidRPr="0096208A" w:rsidRDefault="00403DD3" w:rsidP="00902E25">
      <w:pPr>
        <w:pStyle w:val="aff5"/>
        <w:spacing w:after="0" w:line="360" w:lineRule="auto"/>
        <w:ind w:firstLine="709"/>
        <w:jc w:val="both"/>
        <w:rPr>
          <w:rFonts w:ascii="Times New Roman" w:hAnsi="Times New Roman"/>
          <w:b/>
          <w:i w:val="0"/>
          <w:color w:val="auto"/>
          <w:spacing w:val="0"/>
          <w:szCs w:val="28"/>
        </w:rPr>
      </w:pPr>
      <w:r w:rsidRPr="0096208A">
        <w:rPr>
          <w:rFonts w:ascii="Times New Roman" w:hAnsi="Times New Roman"/>
          <w:b/>
          <w:i w:val="0"/>
          <w:color w:val="auto"/>
          <w:spacing w:val="0"/>
          <w:szCs w:val="28"/>
        </w:rPr>
        <w:t>Натуральные числа и нуль</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b/>
          <w:sz w:val="24"/>
          <w:szCs w:val="28"/>
        </w:rPr>
        <w:t>Натуральный ряд чисел и его свойства</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sz w:val="24"/>
          <w:szCs w:val="28"/>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403DD3" w:rsidRPr="0096208A" w:rsidRDefault="00403DD3" w:rsidP="00902E25">
      <w:pPr>
        <w:spacing w:after="0" w:line="360" w:lineRule="auto"/>
        <w:ind w:firstLine="709"/>
        <w:jc w:val="both"/>
        <w:rPr>
          <w:rFonts w:ascii="Times New Roman" w:hAnsi="Times New Roman"/>
          <w:b/>
          <w:sz w:val="24"/>
          <w:szCs w:val="28"/>
        </w:rPr>
      </w:pPr>
      <w:r w:rsidRPr="0096208A">
        <w:rPr>
          <w:rFonts w:ascii="Times New Roman" w:hAnsi="Times New Roman"/>
          <w:b/>
          <w:sz w:val="24"/>
          <w:szCs w:val="28"/>
        </w:rPr>
        <w:t>Запись и чтение натуральных чисел</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sz w:val="24"/>
          <w:szCs w:val="28"/>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3DD3" w:rsidRPr="0096208A" w:rsidRDefault="00403DD3" w:rsidP="00902E25">
      <w:pPr>
        <w:spacing w:after="0" w:line="360" w:lineRule="auto"/>
        <w:ind w:firstLine="709"/>
        <w:jc w:val="both"/>
        <w:rPr>
          <w:rFonts w:ascii="Times New Roman" w:hAnsi="Times New Roman"/>
          <w:b/>
          <w:sz w:val="24"/>
          <w:szCs w:val="28"/>
        </w:rPr>
      </w:pPr>
      <w:r w:rsidRPr="0096208A">
        <w:rPr>
          <w:rFonts w:ascii="Times New Roman" w:hAnsi="Times New Roman"/>
          <w:b/>
          <w:sz w:val="24"/>
          <w:szCs w:val="28"/>
        </w:rPr>
        <w:t>Округление натуральных чисел</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sz w:val="24"/>
          <w:szCs w:val="28"/>
        </w:rPr>
        <w:t>Необходимость округления. Правило округления натуральных чисел.</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b/>
          <w:sz w:val="24"/>
          <w:szCs w:val="28"/>
        </w:rPr>
        <w:t>Сравнение натуральных чисел, сравнение с числом 0</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sz w:val="24"/>
          <w:szCs w:val="28"/>
        </w:rPr>
        <w:t>Понятие о сравнении чисел, сравнение натуральных чисел друг с другом и с нул</w:t>
      </w:r>
      <w:r w:rsidR="00A23AB5" w:rsidRPr="0096208A">
        <w:rPr>
          <w:rFonts w:ascii="Times New Roman" w:hAnsi="Times New Roman"/>
          <w:sz w:val="24"/>
          <w:szCs w:val="28"/>
        </w:rPr>
        <w:t>е</w:t>
      </w:r>
      <w:r w:rsidRPr="0096208A">
        <w:rPr>
          <w:rFonts w:ascii="Times New Roman" w:hAnsi="Times New Roman"/>
          <w:sz w:val="24"/>
          <w:szCs w:val="28"/>
        </w:rPr>
        <w:t>м, математическая запись сравнений, способы сравнения чисел.</w:t>
      </w:r>
    </w:p>
    <w:p w:rsidR="00403DD3" w:rsidRPr="0096208A" w:rsidRDefault="00403DD3" w:rsidP="00902E25">
      <w:pPr>
        <w:spacing w:after="0" w:line="360" w:lineRule="auto"/>
        <w:ind w:firstLine="709"/>
        <w:jc w:val="both"/>
        <w:rPr>
          <w:rFonts w:ascii="Times New Roman" w:hAnsi="Times New Roman"/>
          <w:b/>
          <w:sz w:val="24"/>
          <w:szCs w:val="28"/>
        </w:rPr>
      </w:pPr>
      <w:r w:rsidRPr="0096208A">
        <w:rPr>
          <w:rFonts w:ascii="Times New Roman" w:hAnsi="Times New Roman"/>
          <w:b/>
          <w:sz w:val="24"/>
          <w:szCs w:val="28"/>
        </w:rPr>
        <w:t>Действия с натуральными числами</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sz w:val="24"/>
          <w:szCs w:val="28"/>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sz w:val="24"/>
          <w:szCs w:val="28"/>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sz w:val="24"/>
          <w:szCs w:val="28"/>
        </w:rPr>
        <w:t xml:space="preserve">Переместительный и сочетательный законы сложения и умножения, распределительный закон умножения относительно сложения, </w:t>
      </w:r>
      <w:r w:rsidRPr="0096208A">
        <w:rPr>
          <w:rFonts w:ascii="Times New Roman" w:hAnsi="Times New Roman"/>
          <w:i/>
          <w:sz w:val="24"/>
          <w:szCs w:val="28"/>
        </w:rPr>
        <w:t>обоснование алгоритмов выполнения арифметических  действий.</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b/>
          <w:sz w:val="24"/>
          <w:szCs w:val="28"/>
        </w:rPr>
        <w:t>Степень с натуральным показателем</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sz w:val="24"/>
          <w:szCs w:val="28"/>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b/>
          <w:sz w:val="24"/>
          <w:szCs w:val="28"/>
        </w:rPr>
        <w:t>Числовые выражения</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sz w:val="24"/>
          <w:szCs w:val="28"/>
        </w:rPr>
        <w:t>Числовое выражение и его значение, порядок выполнения действий.</w:t>
      </w:r>
    </w:p>
    <w:p w:rsidR="00403DD3" w:rsidRPr="0096208A" w:rsidRDefault="00403DD3" w:rsidP="00902E25">
      <w:pPr>
        <w:spacing w:after="0" w:line="360" w:lineRule="auto"/>
        <w:ind w:firstLine="709"/>
        <w:jc w:val="both"/>
        <w:rPr>
          <w:rFonts w:ascii="Times New Roman" w:hAnsi="Times New Roman"/>
          <w:b/>
          <w:sz w:val="24"/>
          <w:szCs w:val="28"/>
        </w:rPr>
      </w:pPr>
      <w:r w:rsidRPr="0096208A">
        <w:rPr>
          <w:rFonts w:ascii="Times New Roman" w:hAnsi="Times New Roman"/>
          <w:b/>
          <w:sz w:val="24"/>
          <w:szCs w:val="28"/>
        </w:rPr>
        <w:t>Деление с остатком</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sz w:val="24"/>
          <w:szCs w:val="28"/>
        </w:rPr>
        <w:t xml:space="preserve">Деление с остатком на множестве натуральных чисел, </w:t>
      </w:r>
      <w:r w:rsidRPr="0096208A">
        <w:rPr>
          <w:rFonts w:ascii="Times New Roman" w:hAnsi="Times New Roman"/>
          <w:i/>
          <w:sz w:val="24"/>
          <w:szCs w:val="28"/>
        </w:rPr>
        <w:t>свойства деления с остатком</w:t>
      </w:r>
      <w:r w:rsidRPr="0096208A">
        <w:rPr>
          <w:rFonts w:ascii="Times New Roman" w:hAnsi="Times New Roman"/>
          <w:sz w:val="24"/>
          <w:szCs w:val="28"/>
        </w:rPr>
        <w:t xml:space="preserve">. Практические задачи на деление с остатком. </w:t>
      </w:r>
    </w:p>
    <w:p w:rsidR="00403DD3" w:rsidRPr="0096208A" w:rsidRDefault="00403DD3" w:rsidP="00902E25">
      <w:pPr>
        <w:spacing w:after="0" w:line="360" w:lineRule="auto"/>
        <w:ind w:firstLine="709"/>
        <w:jc w:val="both"/>
        <w:rPr>
          <w:rFonts w:ascii="Times New Roman" w:hAnsi="Times New Roman"/>
          <w:b/>
          <w:sz w:val="24"/>
          <w:szCs w:val="28"/>
        </w:rPr>
      </w:pPr>
      <w:r w:rsidRPr="0096208A">
        <w:rPr>
          <w:rFonts w:ascii="Times New Roman" w:hAnsi="Times New Roman"/>
          <w:b/>
          <w:sz w:val="24"/>
          <w:szCs w:val="28"/>
        </w:rPr>
        <w:t>Свойства и признаки делимости</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sz w:val="24"/>
          <w:szCs w:val="28"/>
        </w:rPr>
        <w:t xml:space="preserve">Свойство делимости суммы (разности) на число. Признаки делимости на 2, 3, 5, 9, 10. </w:t>
      </w:r>
      <w:r w:rsidRPr="0096208A">
        <w:rPr>
          <w:rFonts w:ascii="Times New Roman" w:hAnsi="Times New Roman"/>
          <w:i/>
          <w:sz w:val="24"/>
          <w:szCs w:val="28"/>
        </w:rPr>
        <w:t>Признаки делимости на 4, 6, 8, 11. Доказательство признаков делимости</w:t>
      </w:r>
      <w:r w:rsidRPr="0096208A">
        <w:rPr>
          <w:rFonts w:ascii="Times New Roman" w:hAnsi="Times New Roman"/>
          <w:sz w:val="24"/>
          <w:szCs w:val="28"/>
        </w:rPr>
        <w:t xml:space="preserve">. Решение практических задач с применением признаков делимости. </w:t>
      </w:r>
    </w:p>
    <w:p w:rsidR="00403DD3" w:rsidRPr="0096208A" w:rsidRDefault="00403DD3" w:rsidP="00902E25">
      <w:pPr>
        <w:spacing w:after="0" w:line="360" w:lineRule="auto"/>
        <w:ind w:firstLine="709"/>
        <w:jc w:val="both"/>
        <w:rPr>
          <w:rFonts w:ascii="Times New Roman" w:hAnsi="Times New Roman"/>
          <w:b/>
          <w:sz w:val="24"/>
          <w:szCs w:val="28"/>
        </w:rPr>
      </w:pPr>
      <w:r w:rsidRPr="0096208A">
        <w:rPr>
          <w:rFonts w:ascii="Times New Roman" w:hAnsi="Times New Roman"/>
          <w:b/>
          <w:sz w:val="24"/>
          <w:szCs w:val="28"/>
        </w:rPr>
        <w:t>Разложение числа на простые множители</w:t>
      </w:r>
    </w:p>
    <w:p w:rsidR="00403DD3" w:rsidRPr="0096208A" w:rsidRDefault="00403DD3" w:rsidP="00902E25">
      <w:pPr>
        <w:spacing w:after="0" w:line="360" w:lineRule="auto"/>
        <w:ind w:firstLine="709"/>
        <w:jc w:val="both"/>
        <w:rPr>
          <w:rFonts w:ascii="Times New Roman" w:hAnsi="Times New Roman"/>
          <w:i/>
          <w:sz w:val="24"/>
          <w:szCs w:val="28"/>
        </w:rPr>
      </w:pPr>
      <w:r w:rsidRPr="0096208A">
        <w:rPr>
          <w:rFonts w:ascii="Times New Roman" w:hAnsi="Times New Roman"/>
          <w:sz w:val="24"/>
          <w:szCs w:val="28"/>
        </w:rPr>
        <w:t xml:space="preserve">Простые и составные числа, </w:t>
      </w:r>
      <w:r w:rsidRPr="0096208A">
        <w:rPr>
          <w:rFonts w:ascii="Times New Roman" w:hAnsi="Times New Roman"/>
          <w:i/>
          <w:sz w:val="24"/>
          <w:szCs w:val="28"/>
        </w:rPr>
        <w:t xml:space="preserve">решето Эратосфена. </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sz w:val="24"/>
          <w:szCs w:val="28"/>
        </w:rPr>
        <w:t xml:space="preserve">Разложение натурального числа на множители, разложение на простые множители. </w:t>
      </w:r>
      <w:r w:rsidRPr="0096208A">
        <w:rPr>
          <w:rFonts w:ascii="Times New Roman" w:hAnsi="Times New Roman"/>
          <w:i/>
          <w:sz w:val="24"/>
          <w:szCs w:val="28"/>
        </w:rPr>
        <w:t>Количество делителей числа, алгоритм разложения числа на простые множители, основная теорема арифметики</w:t>
      </w:r>
      <w:r w:rsidRPr="0096208A">
        <w:rPr>
          <w:rFonts w:ascii="Times New Roman" w:hAnsi="Times New Roman"/>
          <w:sz w:val="24"/>
          <w:szCs w:val="28"/>
        </w:rPr>
        <w:t>.</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b/>
          <w:sz w:val="24"/>
          <w:szCs w:val="28"/>
        </w:rPr>
        <w:t>Алгебраические выражения</w:t>
      </w:r>
    </w:p>
    <w:p w:rsidR="00403DD3" w:rsidRPr="0096208A" w:rsidRDefault="00403DD3" w:rsidP="00902E25">
      <w:pPr>
        <w:spacing w:after="0" w:line="360" w:lineRule="auto"/>
        <w:ind w:firstLine="709"/>
        <w:jc w:val="both"/>
        <w:rPr>
          <w:rFonts w:ascii="Times New Roman" w:hAnsi="Times New Roman"/>
          <w:i/>
          <w:sz w:val="24"/>
          <w:szCs w:val="28"/>
        </w:rPr>
      </w:pPr>
      <w:r w:rsidRPr="0096208A">
        <w:rPr>
          <w:rFonts w:ascii="Times New Roman" w:hAnsi="Times New Roman"/>
          <w:sz w:val="24"/>
          <w:szCs w:val="28"/>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b/>
          <w:sz w:val="24"/>
          <w:szCs w:val="28"/>
        </w:rPr>
        <w:t>Делители и кратные</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sz w:val="24"/>
          <w:szCs w:val="28"/>
        </w:rPr>
        <w:t xml:space="preserve">Делитель и его свойства, общий делитель двух </w:t>
      </w:r>
      <w:r w:rsidR="009B6B54" w:rsidRPr="0096208A">
        <w:rPr>
          <w:rFonts w:ascii="Times New Roman" w:hAnsi="Times New Roman"/>
          <w:sz w:val="24"/>
          <w:szCs w:val="28"/>
        </w:rPr>
        <w:t>и</w:t>
      </w:r>
      <w:r w:rsidRPr="0096208A">
        <w:rPr>
          <w:rFonts w:ascii="Times New Roman" w:hAnsi="Times New Roman"/>
          <w:sz w:val="24"/>
          <w:szCs w:val="28"/>
        </w:rPr>
        <w:t xml:space="preserve">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03DD3" w:rsidRPr="0096208A" w:rsidRDefault="00403DD3" w:rsidP="00902E25">
      <w:pPr>
        <w:pStyle w:val="aff5"/>
        <w:spacing w:after="0" w:line="360" w:lineRule="auto"/>
        <w:ind w:firstLine="709"/>
        <w:jc w:val="both"/>
        <w:rPr>
          <w:rFonts w:ascii="Times New Roman" w:hAnsi="Times New Roman"/>
          <w:b/>
          <w:i w:val="0"/>
          <w:color w:val="auto"/>
          <w:spacing w:val="0"/>
          <w:szCs w:val="28"/>
        </w:rPr>
      </w:pPr>
      <w:r w:rsidRPr="0096208A">
        <w:rPr>
          <w:rFonts w:ascii="Times New Roman" w:hAnsi="Times New Roman"/>
          <w:b/>
          <w:i w:val="0"/>
          <w:color w:val="auto"/>
          <w:spacing w:val="0"/>
          <w:szCs w:val="28"/>
        </w:rPr>
        <w:t>Дроби</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b/>
          <w:sz w:val="24"/>
          <w:szCs w:val="28"/>
        </w:rPr>
        <w:t>Обыкновенные дроби</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sz w:val="24"/>
          <w:szCs w:val="28"/>
        </w:rPr>
        <w:t>Доля, часть, дробное число, дробь. Дробное число как результат деления. Правильные и неправильные дроби, смешанная дробь (смешанное число).</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sz w:val="24"/>
          <w:szCs w:val="28"/>
        </w:rPr>
        <w:t>Запись натурального числа в виде дроби с заданным знаменателем, преобразование смешанной дроби в неправильную дробь и наоборот.</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sz w:val="24"/>
          <w:szCs w:val="28"/>
        </w:rPr>
        <w:t xml:space="preserve">Приведение дробей к общему знаменателю. Сравнение обыкновенных дробей. </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sz w:val="24"/>
          <w:szCs w:val="28"/>
        </w:rPr>
        <w:t xml:space="preserve">Сложение и вычитание обыкновенных дробей. Умножение и деление обыкновенных дробей. </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sz w:val="24"/>
          <w:szCs w:val="28"/>
        </w:rPr>
        <w:t xml:space="preserve">Арифметические действия со смешанными дробями. </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sz w:val="24"/>
          <w:szCs w:val="28"/>
        </w:rPr>
        <w:t>Арифметические действия с дробными числами.</w:t>
      </w:r>
      <w:r w:rsidRPr="0096208A">
        <w:rPr>
          <w:rFonts w:ascii="Times New Roman" w:hAnsi="Times New Roman"/>
          <w:sz w:val="24"/>
          <w:szCs w:val="28"/>
        </w:rPr>
        <w:tab/>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i/>
          <w:sz w:val="24"/>
          <w:szCs w:val="28"/>
        </w:rPr>
        <w:t>Способы рационализации вычислений и их применение при выполнении действий</w:t>
      </w:r>
      <w:r w:rsidRPr="0096208A">
        <w:rPr>
          <w:rFonts w:ascii="Times New Roman" w:hAnsi="Times New Roman"/>
          <w:sz w:val="24"/>
          <w:szCs w:val="28"/>
        </w:rPr>
        <w:t>.</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b/>
          <w:bCs/>
          <w:sz w:val="24"/>
          <w:szCs w:val="28"/>
        </w:rPr>
        <w:t>Десятичные дроби</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sz w:val="24"/>
          <w:szCs w:val="28"/>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96208A">
        <w:rPr>
          <w:rFonts w:ascii="Times New Roman" w:hAnsi="Times New Roman"/>
          <w:i/>
          <w:sz w:val="24"/>
          <w:szCs w:val="28"/>
        </w:rPr>
        <w:t>Преобразование обыкновенных дробей в десятичные дроби.</w:t>
      </w:r>
      <w:r w:rsidR="003F277B" w:rsidRPr="0096208A">
        <w:rPr>
          <w:rFonts w:ascii="Times New Roman" w:hAnsi="Times New Roman"/>
          <w:i/>
          <w:sz w:val="24"/>
          <w:szCs w:val="28"/>
        </w:rPr>
        <w:t xml:space="preserve"> </w:t>
      </w:r>
      <w:r w:rsidRPr="0096208A">
        <w:rPr>
          <w:rFonts w:ascii="Times New Roman" w:hAnsi="Times New Roman"/>
          <w:i/>
          <w:sz w:val="24"/>
          <w:szCs w:val="28"/>
        </w:rPr>
        <w:t>Конечные и бесконечные десятичные дроби</w:t>
      </w:r>
      <w:r w:rsidRPr="0096208A">
        <w:rPr>
          <w:rFonts w:ascii="Times New Roman" w:hAnsi="Times New Roman"/>
          <w:sz w:val="24"/>
          <w:szCs w:val="28"/>
        </w:rPr>
        <w:t xml:space="preserve">. </w:t>
      </w:r>
    </w:p>
    <w:p w:rsidR="00403DD3" w:rsidRPr="0096208A" w:rsidRDefault="00403DD3" w:rsidP="00902E25">
      <w:pPr>
        <w:spacing w:after="0" w:line="360" w:lineRule="auto"/>
        <w:ind w:firstLine="709"/>
        <w:jc w:val="both"/>
        <w:rPr>
          <w:rFonts w:ascii="Times New Roman" w:hAnsi="Times New Roman"/>
          <w:b/>
          <w:bCs/>
          <w:sz w:val="24"/>
          <w:szCs w:val="28"/>
        </w:rPr>
      </w:pPr>
      <w:r w:rsidRPr="0096208A">
        <w:rPr>
          <w:rFonts w:ascii="Times New Roman" w:hAnsi="Times New Roman"/>
          <w:b/>
          <w:bCs/>
          <w:sz w:val="24"/>
          <w:szCs w:val="28"/>
        </w:rPr>
        <w:t>Отношение двух чисел</w:t>
      </w:r>
    </w:p>
    <w:p w:rsidR="00403DD3" w:rsidRPr="0096208A" w:rsidRDefault="00403DD3" w:rsidP="00902E25">
      <w:pPr>
        <w:spacing w:after="0" w:line="360" w:lineRule="auto"/>
        <w:ind w:firstLine="709"/>
        <w:jc w:val="both"/>
        <w:rPr>
          <w:rFonts w:ascii="Times New Roman" w:hAnsi="Times New Roman"/>
          <w:b/>
          <w:bCs/>
          <w:sz w:val="24"/>
          <w:szCs w:val="28"/>
        </w:rPr>
      </w:pPr>
      <w:r w:rsidRPr="0096208A">
        <w:rPr>
          <w:rFonts w:ascii="Times New Roman" w:hAnsi="Times New Roman"/>
          <w:bCs/>
          <w:sz w:val="24"/>
          <w:szCs w:val="28"/>
        </w:rPr>
        <w:t>Масштаб на плане и карте.</w:t>
      </w:r>
      <w:r w:rsidR="00916611" w:rsidRPr="0096208A">
        <w:rPr>
          <w:rFonts w:ascii="Times New Roman" w:hAnsi="Times New Roman"/>
          <w:bCs/>
          <w:sz w:val="24"/>
          <w:szCs w:val="28"/>
        </w:rPr>
        <w:t xml:space="preserve"> </w:t>
      </w:r>
      <w:r w:rsidRPr="0096208A">
        <w:rPr>
          <w:rFonts w:ascii="Times New Roman" w:hAnsi="Times New Roman"/>
          <w:bCs/>
          <w:sz w:val="24"/>
          <w:szCs w:val="28"/>
        </w:rPr>
        <w:t>Пропорции. Свойства пропорций, применение пропорций и отношений при решении задач.</w:t>
      </w:r>
    </w:p>
    <w:p w:rsidR="00403DD3" w:rsidRPr="0096208A" w:rsidRDefault="00403DD3" w:rsidP="00902E25">
      <w:pPr>
        <w:spacing w:after="0" w:line="360" w:lineRule="auto"/>
        <w:ind w:firstLine="709"/>
        <w:jc w:val="both"/>
        <w:rPr>
          <w:rFonts w:ascii="Times New Roman" w:hAnsi="Times New Roman"/>
          <w:bCs/>
          <w:sz w:val="24"/>
          <w:szCs w:val="28"/>
        </w:rPr>
      </w:pPr>
      <w:r w:rsidRPr="0096208A">
        <w:rPr>
          <w:rFonts w:ascii="Times New Roman" w:hAnsi="Times New Roman"/>
          <w:b/>
          <w:bCs/>
          <w:sz w:val="24"/>
          <w:szCs w:val="28"/>
        </w:rPr>
        <w:t>Среднее арифметическое чисел</w:t>
      </w:r>
    </w:p>
    <w:p w:rsidR="00403DD3" w:rsidRPr="0096208A" w:rsidRDefault="00403DD3" w:rsidP="00902E25">
      <w:pPr>
        <w:spacing w:after="0" w:line="360" w:lineRule="auto"/>
        <w:ind w:firstLine="709"/>
        <w:jc w:val="both"/>
        <w:rPr>
          <w:rFonts w:ascii="Times New Roman" w:hAnsi="Times New Roman"/>
          <w:bCs/>
          <w:sz w:val="24"/>
          <w:szCs w:val="28"/>
        </w:rPr>
      </w:pPr>
      <w:r w:rsidRPr="0096208A">
        <w:rPr>
          <w:rFonts w:ascii="Times New Roman" w:hAnsi="Times New Roman"/>
          <w:bCs/>
          <w:sz w:val="24"/>
          <w:szCs w:val="28"/>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96208A">
        <w:rPr>
          <w:rFonts w:ascii="Times New Roman" w:hAnsi="Times New Roman"/>
          <w:bCs/>
          <w:i/>
          <w:sz w:val="24"/>
          <w:szCs w:val="28"/>
        </w:rPr>
        <w:t>Среднее арифметическое нескольких чисел.</w:t>
      </w:r>
    </w:p>
    <w:p w:rsidR="00403DD3" w:rsidRPr="0096208A" w:rsidRDefault="00403DD3" w:rsidP="00902E25">
      <w:pPr>
        <w:spacing w:after="0" w:line="360" w:lineRule="auto"/>
        <w:ind w:firstLine="709"/>
        <w:jc w:val="both"/>
        <w:rPr>
          <w:rFonts w:ascii="Times New Roman" w:hAnsi="Times New Roman"/>
          <w:b/>
          <w:bCs/>
          <w:sz w:val="24"/>
          <w:szCs w:val="28"/>
        </w:rPr>
      </w:pPr>
      <w:r w:rsidRPr="0096208A">
        <w:rPr>
          <w:rFonts w:ascii="Times New Roman" w:hAnsi="Times New Roman"/>
          <w:b/>
          <w:bCs/>
          <w:sz w:val="24"/>
          <w:szCs w:val="28"/>
        </w:rPr>
        <w:t>Проценты</w:t>
      </w:r>
    </w:p>
    <w:p w:rsidR="00403DD3" w:rsidRPr="0096208A" w:rsidRDefault="00403DD3" w:rsidP="00902E25">
      <w:pPr>
        <w:spacing w:after="0" w:line="360" w:lineRule="auto"/>
        <w:ind w:firstLine="709"/>
        <w:jc w:val="both"/>
        <w:rPr>
          <w:rFonts w:ascii="Times New Roman" w:hAnsi="Times New Roman"/>
          <w:bCs/>
          <w:sz w:val="24"/>
          <w:szCs w:val="28"/>
        </w:rPr>
      </w:pPr>
      <w:r w:rsidRPr="0096208A">
        <w:rPr>
          <w:rFonts w:ascii="Times New Roman" w:hAnsi="Times New Roman"/>
          <w:bCs/>
          <w:sz w:val="24"/>
          <w:szCs w:val="28"/>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3DD3" w:rsidRPr="0096208A" w:rsidRDefault="00403DD3" w:rsidP="00902E25">
      <w:pPr>
        <w:spacing w:after="0" w:line="360" w:lineRule="auto"/>
        <w:ind w:firstLine="709"/>
        <w:jc w:val="both"/>
        <w:rPr>
          <w:rFonts w:ascii="Times New Roman" w:hAnsi="Times New Roman"/>
          <w:b/>
          <w:bCs/>
          <w:sz w:val="24"/>
          <w:szCs w:val="28"/>
        </w:rPr>
      </w:pPr>
      <w:r w:rsidRPr="0096208A">
        <w:rPr>
          <w:rFonts w:ascii="Times New Roman" w:hAnsi="Times New Roman"/>
          <w:b/>
          <w:bCs/>
          <w:sz w:val="24"/>
          <w:szCs w:val="28"/>
        </w:rPr>
        <w:t>Диаграммы</w:t>
      </w:r>
    </w:p>
    <w:p w:rsidR="00403DD3" w:rsidRPr="0096208A" w:rsidRDefault="00403DD3" w:rsidP="00902E25">
      <w:pPr>
        <w:spacing w:after="0" w:line="360" w:lineRule="auto"/>
        <w:ind w:firstLine="709"/>
        <w:jc w:val="both"/>
        <w:rPr>
          <w:rFonts w:ascii="Times New Roman" w:hAnsi="Times New Roman"/>
          <w:bCs/>
          <w:sz w:val="24"/>
          <w:szCs w:val="28"/>
        </w:rPr>
      </w:pPr>
      <w:r w:rsidRPr="0096208A">
        <w:rPr>
          <w:rFonts w:ascii="Times New Roman" w:hAnsi="Times New Roman"/>
          <w:bCs/>
          <w:sz w:val="24"/>
          <w:szCs w:val="28"/>
        </w:rPr>
        <w:t xml:space="preserve">Столбчатые и круговые диаграммы. Извлечение информации из диаграмм. </w:t>
      </w:r>
      <w:r w:rsidRPr="0096208A">
        <w:rPr>
          <w:rFonts w:ascii="Times New Roman" w:hAnsi="Times New Roman"/>
          <w:bCs/>
          <w:i/>
          <w:sz w:val="24"/>
          <w:szCs w:val="28"/>
        </w:rPr>
        <w:t>Изображение диаграмм по числовым данным</w:t>
      </w:r>
      <w:r w:rsidRPr="0096208A">
        <w:rPr>
          <w:rFonts w:ascii="Times New Roman" w:hAnsi="Times New Roman"/>
          <w:bCs/>
          <w:sz w:val="24"/>
          <w:szCs w:val="28"/>
        </w:rPr>
        <w:t>.</w:t>
      </w:r>
    </w:p>
    <w:p w:rsidR="00403DD3" w:rsidRPr="0096208A" w:rsidRDefault="00403DD3" w:rsidP="00902E25">
      <w:pPr>
        <w:pStyle w:val="aff5"/>
        <w:spacing w:after="0" w:line="360" w:lineRule="auto"/>
        <w:ind w:firstLine="709"/>
        <w:jc w:val="both"/>
        <w:rPr>
          <w:rFonts w:ascii="Times New Roman" w:hAnsi="Times New Roman"/>
          <w:b/>
          <w:i w:val="0"/>
          <w:color w:val="auto"/>
          <w:spacing w:val="0"/>
          <w:szCs w:val="28"/>
        </w:rPr>
      </w:pPr>
      <w:r w:rsidRPr="0096208A">
        <w:rPr>
          <w:rFonts w:ascii="Times New Roman" w:hAnsi="Times New Roman"/>
          <w:b/>
          <w:i w:val="0"/>
          <w:color w:val="auto"/>
          <w:spacing w:val="0"/>
          <w:szCs w:val="28"/>
        </w:rPr>
        <w:t>Рациональные числа</w:t>
      </w:r>
    </w:p>
    <w:p w:rsidR="00403DD3" w:rsidRPr="0096208A" w:rsidRDefault="00403DD3" w:rsidP="00902E25">
      <w:pPr>
        <w:spacing w:after="0" w:line="360" w:lineRule="auto"/>
        <w:ind w:firstLine="709"/>
        <w:jc w:val="both"/>
        <w:rPr>
          <w:rFonts w:ascii="Times New Roman" w:hAnsi="Times New Roman"/>
          <w:b/>
          <w:bCs/>
          <w:sz w:val="24"/>
          <w:szCs w:val="28"/>
        </w:rPr>
      </w:pPr>
      <w:r w:rsidRPr="0096208A">
        <w:rPr>
          <w:rFonts w:ascii="Times New Roman" w:hAnsi="Times New Roman"/>
          <w:b/>
          <w:bCs/>
          <w:sz w:val="24"/>
          <w:szCs w:val="28"/>
        </w:rPr>
        <w:t>Положительные и отрицательные числа</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sz w:val="24"/>
          <w:szCs w:val="28"/>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b/>
          <w:sz w:val="24"/>
          <w:szCs w:val="28"/>
        </w:rPr>
        <w:t>Понятие о рациональном числе</w:t>
      </w:r>
      <w:r w:rsidRPr="0096208A">
        <w:rPr>
          <w:rFonts w:ascii="Times New Roman" w:hAnsi="Times New Roman"/>
          <w:sz w:val="24"/>
          <w:szCs w:val="28"/>
        </w:rPr>
        <w:t xml:space="preserve">. </w:t>
      </w:r>
      <w:r w:rsidRPr="0096208A">
        <w:rPr>
          <w:rFonts w:ascii="Times New Roman" w:hAnsi="Times New Roman"/>
          <w:i/>
          <w:sz w:val="24"/>
          <w:szCs w:val="28"/>
        </w:rPr>
        <w:t>Первичное представление о множестве рациональных чисел.</w:t>
      </w:r>
      <w:r w:rsidRPr="0096208A">
        <w:rPr>
          <w:rFonts w:ascii="Times New Roman" w:hAnsi="Times New Roman"/>
          <w:sz w:val="24"/>
          <w:szCs w:val="28"/>
        </w:rPr>
        <w:t xml:space="preserve"> Действия с рациональными числами.</w:t>
      </w:r>
    </w:p>
    <w:p w:rsidR="00403DD3" w:rsidRPr="0096208A" w:rsidRDefault="00403DD3" w:rsidP="00902E25">
      <w:pPr>
        <w:pStyle w:val="aff5"/>
        <w:spacing w:after="0" w:line="360" w:lineRule="auto"/>
        <w:ind w:firstLine="709"/>
        <w:jc w:val="both"/>
        <w:rPr>
          <w:rFonts w:ascii="Times New Roman" w:hAnsi="Times New Roman"/>
          <w:b/>
          <w:i w:val="0"/>
          <w:color w:val="auto"/>
          <w:spacing w:val="0"/>
          <w:szCs w:val="28"/>
        </w:rPr>
      </w:pPr>
      <w:r w:rsidRPr="0096208A">
        <w:rPr>
          <w:rFonts w:ascii="Times New Roman" w:hAnsi="Times New Roman"/>
          <w:b/>
          <w:i w:val="0"/>
          <w:color w:val="auto"/>
          <w:spacing w:val="0"/>
          <w:szCs w:val="28"/>
        </w:rPr>
        <w:t>Решение текстовых задач</w:t>
      </w:r>
    </w:p>
    <w:p w:rsidR="00403DD3" w:rsidRPr="0096208A" w:rsidRDefault="00403DD3" w:rsidP="00902E25">
      <w:pPr>
        <w:spacing w:after="0" w:line="360" w:lineRule="auto"/>
        <w:ind w:firstLine="709"/>
        <w:jc w:val="both"/>
        <w:rPr>
          <w:rFonts w:ascii="Times New Roman" w:hAnsi="Times New Roman"/>
          <w:b/>
          <w:sz w:val="24"/>
          <w:szCs w:val="28"/>
        </w:rPr>
      </w:pPr>
      <w:r w:rsidRPr="0096208A">
        <w:rPr>
          <w:rFonts w:ascii="Times New Roman" w:hAnsi="Times New Roman"/>
          <w:b/>
          <w:sz w:val="24"/>
          <w:szCs w:val="28"/>
        </w:rPr>
        <w:t>Единицы измерений</w:t>
      </w:r>
      <w:r w:rsidRPr="0096208A">
        <w:rPr>
          <w:rFonts w:ascii="Times New Roman" w:hAnsi="Times New Roman"/>
          <w:sz w:val="24"/>
          <w:szCs w:val="28"/>
        </w:rPr>
        <w:t>: длины, площади, объ</w:t>
      </w:r>
      <w:r w:rsidR="00A23AB5" w:rsidRPr="0096208A">
        <w:rPr>
          <w:rFonts w:ascii="Times New Roman" w:hAnsi="Times New Roman"/>
          <w:sz w:val="24"/>
          <w:szCs w:val="28"/>
        </w:rPr>
        <w:t>е</w:t>
      </w:r>
      <w:r w:rsidRPr="0096208A">
        <w:rPr>
          <w:rFonts w:ascii="Times New Roman" w:hAnsi="Times New Roman"/>
          <w:sz w:val="24"/>
          <w:szCs w:val="28"/>
        </w:rPr>
        <w:t>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b/>
          <w:sz w:val="24"/>
          <w:szCs w:val="28"/>
        </w:rPr>
        <w:t>Задачи на все арифметические действия</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sz w:val="24"/>
          <w:szCs w:val="28"/>
        </w:rPr>
        <w:t>Решение текстовых задач арифметическим способом</w:t>
      </w:r>
      <w:r w:rsidRPr="0096208A">
        <w:rPr>
          <w:rFonts w:ascii="Times New Roman" w:hAnsi="Times New Roman"/>
          <w:i/>
          <w:sz w:val="24"/>
          <w:szCs w:val="28"/>
        </w:rPr>
        <w:t xml:space="preserve">. </w:t>
      </w:r>
      <w:r w:rsidRPr="0096208A">
        <w:rPr>
          <w:rFonts w:ascii="Times New Roman" w:hAnsi="Times New Roman"/>
          <w:sz w:val="24"/>
          <w:szCs w:val="28"/>
        </w:rPr>
        <w:t>Использование таблиц, схем, чертежей, других средств представления данных при решении задачи.</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b/>
          <w:sz w:val="24"/>
          <w:szCs w:val="28"/>
        </w:rPr>
        <w:t>Задачи на движение, работу и покупки</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sz w:val="24"/>
          <w:szCs w:val="28"/>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3DD3" w:rsidRPr="0096208A" w:rsidRDefault="00403DD3" w:rsidP="00902E25">
      <w:pPr>
        <w:spacing w:after="0" w:line="360" w:lineRule="auto"/>
        <w:ind w:firstLine="709"/>
        <w:jc w:val="both"/>
        <w:rPr>
          <w:rFonts w:ascii="Times New Roman" w:hAnsi="Times New Roman"/>
          <w:b/>
          <w:sz w:val="24"/>
          <w:szCs w:val="28"/>
        </w:rPr>
      </w:pPr>
      <w:r w:rsidRPr="0096208A">
        <w:rPr>
          <w:rFonts w:ascii="Times New Roman" w:hAnsi="Times New Roman"/>
          <w:b/>
          <w:sz w:val="24"/>
          <w:szCs w:val="28"/>
        </w:rPr>
        <w:t>Задачи на части, доли, проценты</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sz w:val="24"/>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96208A" w:rsidRDefault="00403DD3" w:rsidP="00902E25">
      <w:pPr>
        <w:spacing w:after="0" w:line="360" w:lineRule="auto"/>
        <w:ind w:firstLine="709"/>
        <w:jc w:val="both"/>
        <w:rPr>
          <w:rFonts w:ascii="Times New Roman" w:hAnsi="Times New Roman"/>
          <w:b/>
          <w:sz w:val="24"/>
          <w:szCs w:val="28"/>
        </w:rPr>
      </w:pPr>
      <w:r w:rsidRPr="0096208A">
        <w:rPr>
          <w:rFonts w:ascii="Times New Roman" w:hAnsi="Times New Roman"/>
          <w:b/>
          <w:sz w:val="24"/>
          <w:szCs w:val="28"/>
        </w:rPr>
        <w:t>Логические задачи</w:t>
      </w:r>
    </w:p>
    <w:p w:rsidR="00403DD3" w:rsidRPr="0096208A" w:rsidRDefault="00403DD3" w:rsidP="00902E25">
      <w:pPr>
        <w:spacing w:after="0" w:line="360" w:lineRule="auto"/>
        <w:ind w:firstLine="709"/>
        <w:jc w:val="both"/>
        <w:rPr>
          <w:rFonts w:ascii="Times New Roman" w:hAnsi="Times New Roman"/>
          <w:bCs/>
          <w:sz w:val="24"/>
          <w:szCs w:val="28"/>
        </w:rPr>
      </w:pPr>
      <w:r w:rsidRPr="0096208A">
        <w:rPr>
          <w:rFonts w:ascii="Times New Roman" w:hAnsi="Times New Roman"/>
          <w:bCs/>
          <w:sz w:val="24"/>
          <w:szCs w:val="28"/>
        </w:rPr>
        <w:t xml:space="preserve">Решение несложных логических задач. </w:t>
      </w:r>
      <w:r w:rsidRPr="0096208A">
        <w:rPr>
          <w:rFonts w:ascii="Times New Roman" w:hAnsi="Times New Roman"/>
          <w:bCs/>
          <w:i/>
          <w:sz w:val="24"/>
          <w:szCs w:val="28"/>
        </w:rPr>
        <w:t>Решение логических задач с помощью графов, таблиц</w:t>
      </w:r>
      <w:r w:rsidRPr="0096208A">
        <w:rPr>
          <w:rFonts w:ascii="Times New Roman" w:hAnsi="Times New Roman"/>
          <w:bCs/>
          <w:sz w:val="24"/>
          <w:szCs w:val="28"/>
        </w:rPr>
        <w:t xml:space="preserve">. </w:t>
      </w:r>
    </w:p>
    <w:p w:rsidR="00403DD3" w:rsidRPr="0096208A" w:rsidRDefault="00403DD3" w:rsidP="00902E25">
      <w:pPr>
        <w:spacing w:after="0" w:line="360" w:lineRule="auto"/>
        <w:ind w:firstLine="709"/>
        <w:jc w:val="both"/>
        <w:rPr>
          <w:rFonts w:ascii="Times New Roman" w:hAnsi="Times New Roman"/>
          <w:bCs/>
          <w:sz w:val="24"/>
          <w:szCs w:val="28"/>
        </w:rPr>
      </w:pPr>
      <w:r w:rsidRPr="0096208A">
        <w:rPr>
          <w:rFonts w:ascii="Times New Roman" w:hAnsi="Times New Roman"/>
          <w:b/>
          <w:sz w:val="24"/>
          <w:szCs w:val="28"/>
        </w:rPr>
        <w:t xml:space="preserve">Основные методы решения текстовых задач: </w:t>
      </w:r>
      <w:r w:rsidRPr="0096208A">
        <w:rPr>
          <w:rFonts w:ascii="Times New Roman" w:hAnsi="Times New Roman"/>
          <w:bCs/>
          <w:sz w:val="24"/>
          <w:szCs w:val="28"/>
        </w:rPr>
        <w:t>арифметический, перебор вариантов.</w:t>
      </w:r>
    </w:p>
    <w:p w:rsidR="00403DD3" w:rsidRPr="0096208A" w:rsidRDefault="00403DD3" w:rsidP="00902E25">
      <w:pPr>
        <w:pStyle w:val="3"/>
        <w:spacing w:before="0" w:beforeAutospacing="0" w:after="0" w:afterAutospacing="0" w:line="360" w:lineRule="auto"/>
        <w:ind w:firstLine="709"/>
        <w:jc w:val="both"/>
        <w:rPr>
          <w:sz w:val="24"/>
          <w:szCs w:val="28"/>
        </w:rPr>
      </w:pPr>
      <w:r w:rsidRPr="0096208A">
        <w:rPr>
          <w:sz w:val="24"/>
          <w:szCs w:val="28"/>
        </w:rPr>
        <w:t>Наглядная геометрия</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sz w:val="24"/>
          <w:szCs w:val="28"/>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96208A">
        <w:rPr>
          <w:rFonts w:ascii="Times New Roman" w:hAnsi="Times New Roman"/>
          <w:i/>
          <w:sz w:val="24"/>
          <w:szCs w:val="28"/>
        </w:rPr>
        <w:t>виды треугольников. Правильные многоугольники.</w:t>
      </w:r>
      <w:r w:rsidRPr="0096208A">
        <w:rPr>
          <w:rFonts w:ascii="Times New Roman" w:hAnsi="Times New Roman"/>
          <w:sz w:val="24"/>
          <w:szCs w:val="28"/>
        </w:rPr>
        <w:t xml:space="preserve"> Изображение основных геометрических фигур. </w:t>
      </w:r>
      <w:r w:rsidRPr="0096208A">
        <w:rPr>
          <w:rFonts w:ascii="Times New Roman" w:hAnsi="Times New Roman"/>
          <w:i/>
          <w:sz w:val="24"/>
          <w:szCs w:val="28"/>
        </w:rPr>
        <w:t>Взаимное расположение двух прямых, двух окружностей, прямой и окружности.</w:t>
      </w:r>
      <w:r w:rsidRPr="0096208A">
        <w:rPr>
          <w:rFonts w:ascii="Times New Roman" w:hAnsi="Times New Roman"/>
          <w:sz w:val="24"/>
          <w:szCs w:val="28"/>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3DD3" w:rsidRPr="0096208A" w:rsidRDefault="00403DD3" w:rsidP="00902E25">
      <w:pPr>
        <w:spacing w:after="0" w:line="360" w:lineRule="auto"/>
        <w:ind w:firstLine="709"/>
        <w:jc w:val="both"/>
        <w:rPr>
          <w:rFonts w:ascii="Times New Roman" w:hAnsi="Times New Roman"/>
          <w:i/>
          <w:sz w:val="24"/>
          <w:szCs w:val="28"/>
        </w:rPr>
      </w:pPr>
      <w:r w:rsidRPr="0096208A">
        <w:rPr>
          <w:rFonts w:ascii="Times New Roman" w:hAnsi="Times New Roman"/>
          <w:sz w:val="24"/>
          <w:szCs w:val="28"/>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96208A">
        <w:rPr>
          <w:rFonts w:ascii="Times New Roman" w:hAnsi="Times New Roman"/>
          <w:i/>
          <w:sz w:val="24"/>
          <w:szCs w:val="28"/>
        </w:rPr>
        <w:t>Равновеликие фигуры.</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sz w:val="24"/>
          <w:szCs w:val="28"/>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96208A">
        <w:rPr>
          <w:rFonts w:ascii="Times New Roman" w:hAnsi="Times New Roman"/>
          <w:i/>
          <w:sz w:val="24"/>
          <w:szCs w:val="28"/>
        </w:rPr>
        <w:t>Примеры сечений. Многогранники. Правильные многогранники.</w:t>
      </w:r>
      <w:r w:rsidRPr="0096208A">
        <w:rPr>
          <w:rFonts w:ascii="Times New Roman" w:hAnsi="Times New Roman"/>
          <w:sz w:val="24"/>
          <w:szCs w:val="28"/>
        </w:rPr>
        <w:t xml:space="preserve"> Примеры разверток многогранников, цилиндра и конуса. </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sz w:val="24"/>
          <w:szCs w:val="28"/>
        </w:rPr>
        <w:t>Понятие объема; единицы объема. Объем прямоугольного параллелепипеда, куба.</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sz w:val="24"/>
          <w:szCs w:val="28"/>
        </w:rPr>
        <w:t xml:space="preserve">Понятие о равенстве фигур. Центральная, осевая и </w:t>
      </w:r>
      <w:r w:rsidRPr="0096208A">
        <w:rPr>
          <w:rFonts w:ascii="Times New Roman" w:hAnsi="Times New Roman"/>
          <w:i/>
          <w:sz w:val="24"/>
          <w:szCs w:val="28"/>
        </w:rPr>
        <w:t xml:space="preserve">зеркальная </w:t>
      </w:r>
      <w:r w:rsidRPr="0096208A">
        <w:rPr>
          <w:rFonts w:ascii="Times New Roman" w:hAnsi="Times New Roman"/>
          <w:sz w:val="24"/>
          <w:szCs w:val="28"/>
        </w:rPr>
        <w:t>симметрии. Изображение симметричных фигур.</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sz w:val="24"/>
          <w:szCs w:val="28"/>
        </w:rPr>
        <w:t>Решение практических задач с применением простейших свойств фигур.</w:t>
      </w:r>
    </w:p>
    <w:p w:rsidR="00403DD3" w:rsidRPr="0096208A" w:rsidRDefault="00403DD3" w:rsidP="00902E25">
      <w:pPr>
        <w:pStyle w:val="3"/>
        <w:spacing w:before="0" w:beforeAutospacing="0" w:after="0" w:afterAutospacing="0" w:line="360" w:lineRule="auto"/>
        <w:ind w:firstLine="709"/>
        <w:jc w:val="both"/>
        <w:rPr>
          <w:sz w:val="24"/>
          <w:szCs w:val="28"/>
        </w:rPr>
      </w:pPr>
      <w:r w:rsidRPr="0096208A">
        <w:rPr>
          <w:sz w:val="24"/>
          <w:szCs w:val="28"/>
        </w:rPr>
        <w:t>История математики</w:t>
      </w:r>
    </w:p>
    <w:p w:rsidR="00403DD3" w:rsidRPr="0096208A" w:rsidRDefault="00403DD3" w:rsidP="00902E25">
      <w:pPr>
        <w:spacing w:after="0" w:line="360" w:lineRule="auto"/>
        <w:ind w:firstLine="709"/>
        <w:jc w:val="both"/>
        <w:rPr>
          <w:rFonts w:ascii="Times New Roman" w:hAnsi="Times New Roman"/>
          <w:i/>
          <w:sz w:val="24"/>
          <w:szCs w:val="28"/>
        </w:rPr>
      </w:pPr>
      <w:r w:rsidRPr="0096208A">
        <w:rPr>
          <w:rFonts w:ascii="Times New Roman" w:hAnsi="Times New Roman"/>
          <w:i/>
          <w:sz w:val="24"/>
          <w:szCs w:val="28"/>
        </w:rPr>
        <w:t>Появление цифр, букв, иероглифов в процессе сч</w:t>
      </w:r>
      <w:r w:rsidR="00A23AB5" w:rsidRPr="0096208A">
        <w:rPr>
          <w:rFonts w:ascii="Times New Roman" w:hAnsi="Times New Roman"/>
          <w:i/>
          <w:sz w:val="24"/>
          <w:szCs w:val="28"/>
        </w:rPr>
        <w:t>е</w:t>
      </w:r>
      <w:r w:rsidRPr="0096208A">
        <w:rPr>
          <w:rFonts w:ascii="Times New Roman" w:hAnsi="Times New Roman"/>
          <w:i/>
          <w:sz w:val="24"/>
          <w:szCs w:val="28"/>
        </w:rPr>
        <w:t xml:space="preserve">та и распределения продуктов на Древнем Ближнем Востоке. Связь с Неолитической революцией. </w:t>
      </w:r>
    </w:p>
    <w:p w:rsidR="00403DD3" w:rsidRPr="0096208A" w:rsidRDefault="00403DD3" w:rsidP="00902E25">
      <w:pPr>
        <w:spacing w:after="0" w:line="360" w:lineRule="auto"/>
        <w:ind w:firstLine="709"/>
        <w:jc w:val="both"/>
        <w:rPr>
          <w:rFonts w:ascii="Times New Roman" w:hAnsi="Times New Roman"/>
          <w:i/>
          <w:sz w:val="24"/>
          <w:szCs w:val="28"/>
        </w:rPr>
      </w:pPr>
      <w:r w:rsidRPr="0096208A">
        <w:rPr>
          <w:rFonts w:ascii="Times New Roman" w:hAnsi="Times New Roman"/>
          <w:i/>
          <w:sz w:val="24"/>
          <w:szCs w:val="28"/>
        </w:rPr>
        <w:t>Рождение шестидесятеричной системы счисления. Появление десятичной записи чисел.</w:t>
      </w:r>
    </w:p>
    <w:p w:rsidR="00403DD3" w:rsidRPr="0096208A" w:rsidRDefault="00403DD3" w:rsidP="00902E25">
      <w:pPr>
        <w:spacing w:after="0" w:line="360" w:lineRule="auto"/>
        <w:ind w:firstLine="709"/>
        <w:jc w:val="both"/>
        <w:rPr>
          <w:rFonts w:ascii="Times New Roman" w:hAnsi="Times New Roman"/>
          <w:i/>
          <w:sz w:val="24"/>
          <w:szCs w:val="28"/>
        </w:rPr>
      </w:pPr>
      <w:r w:rsidRPr="0096208A">
        <w:rPr>
          <w:rFonts w:ascii="Times New Roman" w:hAnsi="Times New Roman"/>
          <w:i/>
          <w:sz w:val="24"/>
          <w:szCs w:val="28"/>
        </w:rPr>
        <w:t xml:space="preserve">Рождение и развитие арифметики натуральных чисел. НОК, НОД, простые числа. Решето Эратосфена.  </w:t>
      </w:r>
    </w:p>
    <w:p w:rsidR="00403DD3" w:rsidRPr="0096208A" w:rsidRDefault="00403DD3" w:rsidP="00902E25">
      <w:pPr>
        <w:spacing w:after="0" w:line="360" w:lineRule="auto"/>
        <w:ind w:firstLine="709"/>
        <w:jc w:val="both"/>
        <w:rPr>
          <w:rFonts w:ascii="Times New Roman" w:hAnsi="Times New Roman"/>
          <w:i/>
          <w:sz w:val="24"/>
          <w:szCs w:val="28"/>
        </w:rPr>
      </w:pPr>
      <w:r w:rsidRPr="0096208A">
        <w:rPr>
          <w:rFonts w:ascii="Times New Roman" w:hAnsi="Times New Roman"/>
          <w:i/>
          <w:sz w:val="24"/>
          <w:szCs w:val="28"/>
        </w:rPr>
        <w:t xml:space="preserve">Появление нуля и отрицательных чисел в математике древности. Роль Диофанта. Почему </w:t>
      </w:r>
      <w:r w:rsidRPr="0096208A">
        <w:rPr>
          <w:rFonts w:ascii="Times New Roman" w:hAnsi="Times New Roman"/>
          <w:i/>
          <w:position w:val="-14"/>
          <w:sz w:val="24"/>
          <w:szCs w:val="28"/>
        </w:rPr>
        <w:object w:dxaOrig="1619" w:dyaOrig="420">
          <v:shape id="_x0000_i1036" type="#_x0000_t75" style="width:78.6pt;height:22.2pt" o:ole="">
            <v:imagedata r:id="rId31" o:title=""/>
          </v:shape>
          <o:OLEObject Type="Embed" ProgID="Equation.DSMT4" ShapeID="_x0000_i1036" DrawAspect="Content" ObjectID="_1554361528" r:id="rId32"/>
        </w:object>
      </w:r>
      <w:r w:rsidRPr="0096208A">
        <w:rPr>
          <w:rFonts w:ascii="Times New Roman" w:hAnsi="Times New Roman"/>
          <w:i/>
          <w:sz w:val="24"/>
          <w:szCs w:val="28"/>
        </w:rPr>
        <w:t>?</w:t>
      </w:r>
    </w:p>
    <w:p w:rsidR="00403DD3" w:rsidRPr="0096208A" w:rsidRDefault="00403DD3" w:rsidP="00CA3CC2">
      <w:pPr>
        <w:spacing w:after="0" w:line="360" w:lineRule="auto"/>
        <w:ind w:firstLine="709"/>
        <w:jc w:val="both"/>
        <w:rPr>
          <w:rFonts w:ascii="Times New Roman" w:hAnsi="Times New Roman"/>
          <w:i/>
          <w:sz w:val="24"/>
          <w:szCs w:val="28"/>
        </w:rPr>
      </w:pPr>
      <w:r w:rsidRPr="0096208A">
        <w:rPr>
          <w:rFonts w:ascii="Times New Roman" w:hAnsi="Times New Roman"/>
          <w:i/>
          <w:sz w:val="24"/>
          <w:szCs w:val="28"/>
        </w:rPr>
        <w:t>Дроби в Вавилоне, Египте, Риме. Открытие десятичных дробей. Старинные системы мер. Десятичные дроби и метрическая система мер.  Л</w:t>
      </w:r>
      <w:r w:rsidR="00CA3CC2" w:rsidRPr="0096208A">
        <w:rPr>
          <w:rFonts w:ascii="Times New Roman" w:hAnsi="Times New Roman"/>
          <w:i/>
          <w:sz w:val="24"/>
          <w:szCs w:val="28"/>
        </w:rPr>
        <w:t>. </w:t>
      </w:r>
      <w:r w:rsidRPr="0096208A">
        <w:rPr>
          <w:rFonts w:ascii="Times New Roman" w:hAnsi="Times New Roman"/>
          <w:i/>
          <w:sz w:val="24"/>
          <w:szCs w:val="28"/>
        </w:rPr>
        <w:t>Магницкий.</w:t>
      </w:r>
    </w:p>
    <w:p w:rsidR="00403DD3" w:rsidRPr="0096208A" w:rsidRDefault="00403DD3" w:rsidP="00902E25">
      <w:pPr>
        <w:pStyle w:val="2"/>
        <w:rPr>
          <w:sz w:val="24"/>
        </w:rPr>
      </w:pPr>
      <w:bookmarkStart w:id="251" w:name="_Toc405513920"/>
      <w:bookmarkStart w:id="252" w:name="_Toc284662798"/>
      <w:bookmarkStart w:id="253" w:name="_Toc284663425"/>
      <w:r w:rsidRPr="0096208A">
        <w:rPr>
          <w:sz w:val="24"/>
        </w:rPr>
        <w:t>Содержание курса математики в 7–9 классах</w:t>
      </w:r>
      <w:bookmarkEnd w:id="251"/>
      <w:bookmarkEnd w:id="252"/>
      <w:bookmarkEnd w:id="253"/>
    </w:p>
    <w:p w:rsidR="00403DD3" w:rsidRPr="0096208A" w:rsidRDefault="00403DD3" w:rsidP="00902E25">
      <w:pPr>
        <w:pStyle w:val="3"/>
        <w:spacing w:before="0" w:beforeAutospacing="0" w:after="0" w:afterAutospacing="0" w:line="360" w:lineRule="auto"/>
        <w:ind w:firstLine="709"/>
        <w:jc w:val="both"/>
        <w:rPr>
          <w:sz w:val="24"/>
          <w:szCs w:val="28"/>
        </w:rPr>
      </w:pPr>
      <w:bookmarkStart w:id="254" w:name="_Toc405513921"/>
      <w:bookmarkStart w:id="255" w:name="_Toc284662799"/>
      <w:bookmarkStart w:id="256" w:name="_Toc284663426"/>
      <w:r w:rsidRPr="0096208A">
        <w:rPr>
          <w:sz w:val="24"/>
          <w:szCs w:val="28"/>
        </w:rPr>
        <w:t>Алгебра</w:t>
      </w:r>
      <w:bookmarkEnd w:id="254"/>
      <w:bookmarkEnd w:id="255"/>
      <w:bookmarkEnd w:id="256"/>
    </w:p>
    <w:p w:rsidR="00403DD3" w:rsidRPr="0096208A" w:rsidRDefault="00403DD3" w:rsidP="00902E25">
      <w:pPr>
        <w:pStyle w:val="aff5"/>
        <w:spacing w:after="0" w:line="360" w:lineRule="auto"/>
        <w:ind w:firstLine="709"/>
        <w:jc w:val="both"/>
        <w:rPr>
          <w:rFonts w:ascii="Times New Roman" w:hAnsi="Times New Roman"/>
          <w:b/>
          <w:i w:val="0"/>
          <w:color w:val="auto"/>
          <w:spacing w:val="0"/>
          <w:szCs w:val="28"/>
        </w:rPr>
      </w:pPr>
      <w:r w:rsidRPr="0096208A">
        <w:rPr>
          <w:rFonts w:ascii="Times New Roman" w:hAnsi="Times New Roman"/>
          <w:b/>
          <w:i w:val="0"/>
          <w:color w:val="auto"/>
          <w:spacing w:val="0"/>
          <w:szCs w:val="28"/>
        </w:rPr>
        <w:t>Числа</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b/>
          <w:bCs/>
          <w:sz w:val="24"/>
          <w:szCs w:val="28"/>
        </w:rPr>
        <w:t>Рациональные числа</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sz w:val="24"/>
          <w:szCs w:val="28"/>
        </w:rPr>
        <w:t xml:space="preserve">Множество рациональных чисел. Сравнение рациональных чисел. Действия с рациональными числами. </w:t>
      </w:r>
      <w:r w:rsidRPr="0096208A">
        <w:rPr>
          <w:rFonts w:ascii="Times New Roman" w:hAnsi="Times New Roman"/>
          <w:i/>
          <w:sz w:val="24"/>
          <w:szCs w:val="28"/>
        </w:rPr>
        <w:t>Представление рационального числа десятичной дробью</w:t>
      </w:r>
      <w:r w:rsidRPr="0096208A">
        <w:rPr>
          <w:rFonts w:ascii="Times New Roman" w:hAnsi="Times New Roman"/>
          <w:sz w:val="24"/>
          <w:szCs w:val="28"/>
        </w:rPr>
        <w:t xml:space="preserve">. </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b/>
          <w:bCs/>
          <w:sz w:val="24"/>
          <w:szCs w:val="28"/>
        </w:rPr>
        <w:t>Иррациональные числа</w:t>
      </w:r>
    </w:p>
    <w:p w:rsidR="00403DD3" w:rsidRPr="0096208A" w:rsidRDefault="00403DD3" w:rsidP="00902E25">
      <w:pPr>
        <w:spacing w:after="0" w:line="360" w:lineRule="auto"/>
        <w:ind w:firstLine="709"/>
        <w:jc w:val="both"/>
        <w:rPr>
          <w:rFonts w:ascii="Times New Roman" w:hAnsi="Times New Roman"/>
          <w:bCs/>
          <w:sz w:val="24"/>
          <w:szCs w:val="28"/>
        </w:rPr>
      </w:pPr>
      <w:r w:rsidRPr="0096208A">
        <w:rPr>
          <w:rFonts w:ascii="Times New Roman" w:hAnsi="Times New Roman"/>
          <w:sz w:val="24"/>
          <w:szCs w:val="28"/>
        </w:rPr>
        <w:t>Понятие иррационального числа. Распознавание иррациональных чисел. Примеры доказательств в алгебре. Иррациональность числа</w:t>
      </w:r>
      <w:r w:rsidR="00916611" w:rsidRPr="0096208A">
        <w:rPr>
          <w:rFonts w:ascii="Times New Roman" w:hAnsi="Times New Roman"/>
          <w:sz w:val="24"/>
          <w:szCs w:val="28"/>
        </w:rPr>
        <w:t xml:space="preserve"> </w:t>
      </w:r>
      <w:r w:rsidRPr="0096208A">
        <w:rPr>
          <w:rFonts w:ascii="Times New Roman" w:hAnsi="Times New Roman"/>
          <w:i/>
          <w:position w:val="-6"/>
          <w:sz w:val="24"/>
          <w:szCs w:val="28"/>
        </w:rPr>
        <w:object w:dxaOrig="380" w:dyaOrig="340">
          <v:shape id="_x0000_i1037" type="#_x0000_t75" style="width:14.4pt;height:21pt" o:ole="">
            <v:imagedata r:id="rId33" o:title=""/>
          </v:shape>
          <o:OLEObject Type="Embed" ProgID="Equation.DSMT4" ShapeID="_x0000_i1037" DrawAspect="Content" ObjectID="_1554361529" r:id="rId34"/>
        </w:object>
      </w:r>
      <w:r w:rsidRPr="0096208A">
        <w:rPr>
          <w:rFonts w:ascii="Times New Roman" w:hAnsi="Times New Roman"/>
          <w:i/>
          <w:sz w:val="24"/>
          <w:szCs w:val="28"/>
        </w:rPr>
        <w:t xml:space="preserve">. </w:t>
      </w:r>
      <w:r w:rsidRPr="0096208A">
        <w:rPr>
          <w:rFonts w:ascii="Times New Roman" w:hAnsi="Times New Roman"/>
          <w:sz w:val="24"/>
          <w:szCs w:val="28"/>
        </w:rPr>
        <w:t>Применение в геометрии</w:t>
      </w:r>
      <w:r w:rsidRPr="0096208A">
        <w:rPr>
          <w:rFonts w:ascii="Times New Roman" w:hAnsi="Times New Roman"/>
          <w:i/>
          <w:sz w:val="24"/>
          <w:szCs w:val="28"/>
        </w:rPr>
        <w:t>.</w:t>
      </w:r>
      <w:r w:rsidR="00C35054" w:rsidRPr="0096208A">
        <w:rPr>
          <w:rFonts w:ascii="Times New Roman" w:hAnsi="Times New Roman"/>
          <w:i/>
          <w:sz w:val="24"/>
          <w:szCs w:val="28"/>
        </w:rPr>
        <w:t xml:space="preserve"> </w:t>
      </w:r>
      <w:r w:rsidRPr="0096208A">
        <w:rPr>
          <w:rFonts w:ascii="Times New Roman" w:hAnsi="Times New Roman"/>
          <w:i/>
          <w:sz w:val="24"/>
          <w:szCs w:val="28"/>
        </w:rPr>
        <w:t>Сравнение иррациональных чисел.</w:t>
      </w:r>
      <w:r w:rsidR="00C35054" w:rsidRPr="0096208A">
        <w:rPr>
          <w:rFonts w:ascii="Times New Roman" w:hAnsi="Times New Roman"/>
          <w:i/>
          <w:sz w:val="24"/>
          <w:szCs w:val="28"/>
        </w:rPr>
        <w:t xml:space="preserve"> </w:t>
      </w:r>
      <w:r w:rsidRPr="0096208A">
        <w:rPr>
          <w:rFonts w:ascii="Times New Roman" w:hAnsi="Times New Roman"/>
          <w:bCs/>
          <w:i/>
          <w:sz w:val="24"/>
          <w:szCs w:val="28"/>
        </w:rPr>
        <w:t>Множество действительных чисел</w:t>
      </w:r>
      <w:r w:rsidRPr="0096208A">
        <w:rPr>
          <w:rFonts w:ascii="Times New Roman" w:hAnsi="Times New Roman"/>
          <w:bCs/>
          <w:sz w:val="24"/>
          <w:szCs w:val="28"/>
        </w:rPr>
        <w:t>.</w:t>
      </w:r>
    </w:p>
    <w:p w:rsidR="00403DD3" w:rsidRPr="0096208A" w:rsidRDefault="00403DD3" w:rsidP="00902E25">
      <w:pPr>
        <w:pStyle w:val="aff5"/>
        <w:spacing w:after="0" w:line="360" w:lineRule="auto"/>
        <w:ind w:firstLine="709"/>
        <w:jc w:val="both"/>
        <w:rPr>
          <w:rFonts w:ascii="Times New Roman" w:hAnsi="Times New Roman"/>
          <w:b/>
          <w:i w:val="0"/>
          <w:color w:val="auto"/>
          <w:spacing w:val="0"/>
          <w:szCs w:val="28"/>
        </w:rPr>
      </w:pPr>
      <w:r w:rsidRPr="0096208A">
        <w:rPr>
          <w:rFonts w:ascii="Times New Roman" w:hAnsi="Times New Roman"/>
          <w:b/>
          <w:i w:val="0"/>
          <w:color w:val="auto"/>
          <w:spacing w:val="0"/>
          <w:szCs w:val="28"/>
        </w:rPr>
        <w:t>Тождественные преобразования</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b/>
          <w:bCs/>
          <w:sz w:val="24"/>
          <w:szCs w:val="28"/>
        </w:rPr>
        <w:t>Числовые и буквенные выражения</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sz w:val="24"/>
          <w:szCs w:val="28"/>
        </w:rPr>
        <w:t xml:space="preserve">Выражение с переменной. Значение выражения. Подстановка выражений вместо переменных. </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b/>
          <w:bCs/>
          <w:sz w:val="24"/>
          <w:szCs w:val="28"/>
        </w:rPr>
        <w:t>Целые выражения</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sz w:val="24"/>
          <w:szCs w:val="28"/>
        </w:rPr>
        <w:t>Степень с натуральным показателем и е</w:t>
      </w:r>
      <w:r w:rsidR="00A23AB5" w:rsidRPr="0096208A">
        <w:rPr>
          <w:rFonts w:ascii="Times New Roman" w:hAnsi="Times New Roman"/>
          <w:sz w:val="24"/>
          <w:szCs w:val="28"/>
        </w:rPr>
        <w:t>е</w:t>
      </w:r>
      <w:r w:rsidRPr="0096208A">
        <w:rPr>
          <w:rFonts w:ascii="Times New Roman" w:hAnsi="Times New Roman"/>
          <w:sz w:val="24"/>
          <w:szCs w:val="28"/>
        </w:rPr>
        <w:t xml:space="preserve"> свойства. Преобразования выражений, содержащих степени с натуральным показателем. </w:t>
      </w:r>
    </w:p>
    <w:p w:rsidR="00403DD3" w:rsidRPr="0096208A" w:rsidRDefault="00403DD3" w:rsidP="00902E25">
      <w:pPr>
        <w:spacing w:after="0" w:line="360" w:lineRule="auto"/>
        <w:ind w:firstLine="709"/>
        <w:jc w:val="both"/>
        <w:rPr>
          <w:rFonts w:ascii="Times New Roman" w:hAnsi="Times New Roman"/>
          <w:i/>
          <w:sz w:val="24"/>
          <w:szCs w:val="28"/>
        </w:rPr>
      </w:pPr>
      <w:r w:rsidRPr="0096208A">
        <w:rPr>
          <w:rFonts w:ascii="Times New Roman" w:hAnsi="Times New Roman"/>
          <w:sz w:val="24"/>
          <w:szCs w:val="28"/>
        </w:rPr>
        <w:t>Одночлен, многочлен. Действия с одночленами и многочленами (сложение, вычитание, умножение). Формулы сокращ</w:t>
      </w:r>
      <w:r w:rsidR="00A23AB5" w:rsidRPr="0096208A">
        <w:rPr>
          <w:rFonts w:ascii="Times New Roman" w:hAnsi="Times New Roman"/>
          <w:sz w:val="24"/>
          <w:szCs w:val="28"/>
        </w:rPr>
        <w:t>е</w:t>
      </w:r>
      <w:r w:rsidRPr="0096208A">
        <w:rPr>
          <w:rFonts w:ascii="Times New Roman" w:hAnsi="Times New Roman"/>
          <w:sz w:val="24"/>
          <w:szCs w:val="28"/>
        </w:rPr>
        <w:t>нного умножения: разность квадратов, квадрат суммы и разности.</w:t>
      </w:r>
      <w:r w:rsidR="00C35054" w:rsidRPr="0096208A">
        <w:rPr>
          <w:rFonts w:ascii="Times New Roman" w:hAnsi="Times New Roman"/>
          <w:sz w:val="24"/>
          <w:szCs w:val="28"/>
        </w:rPr>
        <w:t xml:space="preserve"> </w:t>
      </w:r>
      <w:r w:rsidRPr="0096208A">
        <w:rPr>
          <w:rFonts w:ascii="Times New Roman" w:hAnsi="Times New Roman"/>
          <w:sz w:val="24"/>
          <w:szCs w:val="28"/>
        </w:rPr>
        <w:t xml:space="preserve">Разложение многочлена на множители: вынесение общего множителя за скобки, </w:t>
      </w:r>
      <w:r w:rsidRPr="0096208A">
        <w:rPr>
          <w:rFonts w:ascii="Times New Roman" w:hAnsi="Times New Roman"/>
          <w:i/>
          <w:sz w:val="24"/>
          <w:szCs w:val="28"/>
        </w:rPr>
        <w:t>группировка, применение формул сокращ</w:t>
      </w:r>
      <w:r w:rsidR="00A23AB5" w:rsidRPr="0096208A">
        <w:rPr>
          <w:rFonts w:ascii="Times New Roman" w:hAnsi="Times New Roman"/>
          <w:i/>
          <w:sz w:val="24"/>
          <w:szCs w:val="28"/>
        </w:rPr>
        <w:t>е</w:t>
      </w:r>
      <w:r w:rsidRPr="0096208A">
        <w:rPr>
          <w:rFonts w:ascii="Times New Roman" w:hAnsi="Times New Roman"/>
          <w:i/>
          <w:sz w:val="24"/>
          <w:szCs w:val="28"/>
        </w:rPr>
        <w:t>нного умножения</w:t>
      </w:r>
      <w:r w:rsidRPr="0096208A">
        <w:rPr>
          <w:rFonts w:ascii="Times New Roman" w:hAnsi="Times New Roman"/>
          <w:sz w:val="24"/>
          <w:szCs w:val="28"/>
        </w:rPr>
        <w:t>.</w:t>
      </w:r>
      <w:r w:rsidRPr="0096208A">
        <w:rPr>
          <w:rFonts w:ascii="Times New Roman" w:hAnsi="Times New Roman"/>
          <w:i/>
          <w:sz w:val="24"/>
          <w:szCs w:val="28"/>
        </w:rPr>
        <w:t xml:space="preserve"> Квадратный тр</w:t>
      </w:r>
      <w:r w:rsidR="00A23AB5" w:rsidRPr="0096208A">
        <w:rPr>
          <w:rFonts w:ascii="Times New Roman" w:hAnsi="Times New Roman"/>
          <w:i/>
          <w:sz w:val="24"/>
          <w:szCs w:val="28"/>
        </w:rPr>
        <w:t>е</w:t>
      </w:r>
      <w:r w:rsidRPr="0096208A">
        <w:rPr>
          <w:rFonts w:ascii="Times New Roman" w:hAnsi="Times New Roman"/>
          <w:i/>
          <w:sz w:val="24"/>
          <w:szCs w:val="28"/>
        </w:rPr>
        <w:t>хчлен, разложение квадратного тр</w:t>
      </w:r>
      <w:r w:rsidR="00A23AB5" w:rsidRPr="0096208A">
        <w:rPr>
          <w:rFonts w:ascii="Times New Roman" w:hAnsi="Times New Roman"/>
          <w:i/>
          <w:sz w:val="24"/>
          <w:szCs w:val="28"/>
        </w:rPr>
        <w:t>е</w:t>
      </w:r>
      <w:r w:rsidRPr="0096208A">
        <w:rPr>
          <w:rFonts w:ascii="Times New Roman" w:hAnsi="Times New Roman"/>
          <w:i/>
          <w:sz w:val="24"/>
          <w:szCs w:val="28"/>
        </w:rPr>
        <w:t>хчлена на множители.</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b/>
          <w:bCs/>
          <w:sz w:val="24"/>
          <w:szCs w:val="28"/>
        </w:rPr>
        <w:t>Дробно-рациональные выражения</w:t>
      </w:r>
    </w:p>
    <w:p w:rsidR="00403DD3" w:rsidRPr="0096208A" w:rsidRDefault="00403DD3" w:rsidP="00902E25">
      <w:pPr>
        <w:spacing w:after="0" w:line="360" w:lineRule="auto"/>
        <w:ind w:firstLine="709"/>
        <w:jc w:val="both"/>
        <w:rPr>
          <w:rFonts w:ascii="Times New Roman" w:hAnsi="Times New Roman"/>
          <w:i/>
          <w:sz w:val="24"/>
          <w:szCs w:val="28"/>
        </w:rPr>
      </w:pPr>
      <w:r w:rsidRPr="0096208A">
        <w:rPr>
          <w:rFonts w:ascii="Times New Roman" w:hAnsi="Times New Roman"/>
          <w:sz w:val="24"/>
          <w:szCs w:val="28"/>
        </w:rPr>
        <w:t xml:space="preserve">Степень с целым показателем. Преобразование дробно-линейных выражений: сложение, умножение, деление. </w:t>
      </w:r>
      <w:r w:rsidRPr="0096208A">
        <w:rPr>
          <w:rFonts w:ascii="Times New Roman" w:hAnsi="Times New Roman"/>
          <w:i/>
          <w:sz w:val="24"/>
          <w:szCs w:val="28"/>
        </w:rPr>
        <w:t>Алгебраическая дробь.</w:t>
      </w:r>
      <w:r w:rsidR="00C35054" w:rsidRPr="0096208A">
        <w:rPr>
          <w:rFonts w:ascii="Times New Roman" w:hAnsi="Times New Roman"/>
          <w:i/>
          <w:sz w:val="24"/>
          <w:szCs w:val="28"/>
        </w:rPr>
        <w:t xml:space="preserve"> </w:t>
      </w:r>
      <w:r w:rsidRPr="0096208A">
        <w:rPr>
          <w:rFonts w:ascii="Times New Roman" w:hAnsi="Times New Roman"/>
          <w:i/>
          <w:sz w:val="24"/>
          <w:szCs w:val="28"/>
        </w:rPr>
        <w:t>Допустимые значения переменных в дробно-рациональных выражениях</w:t>
      </w:r>
      <w:r w:rsidRPr="0096208A">
        <w:rPr>
          <w:rFonts w:ascii="Times New Roman" w:hAnsi="Times New Roman"/>
          <w:sz w:val="24"/>
          <w:szCs w:val="28"/>
        </w:rPr>
        <w:t xml:space="preserve">. </w:t>
      </w:r>
      <w:r w:rsidRPr="0096208A">
        <w:rPr>
          <w:rFonts w:ascii="Times New Roman" w:hAnsi="Times New Roman"/>
          <w:i/>
          <w:sz w:val="24"/>
          <w:szCs w:val="28"/>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i/>
          <w:sz w:val="24"/>
          <w:szCs w:val="28"/>
        </w:rPr>
        <w:t>Преобразование выражений, содержащих знак модуля.</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b/>
          <w:sz w:val="24"/>
          <w:szCs w:val="28"/>
        </w:rPr>
        <w:t>Квадратные корни</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sz w:val="24"/>
          <w:szCs w:val="28"/>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96208A">
        <w:rPr>
          <w:rFonts w:ascii="Times New Roman" w:hAnsi="Times New Roman"/>
          <w:i/>
          <w:sz w:val="24"/>
          <w:szCs w:val="28"/>
        </w:rPr>
        <w:t>внесение множителя под знак корня</w:t>
      </w:r>
      <w:r w:rsidRPr="0096208A">
        <w:rPr>
          <w:rFonts w:ascii="Times New Roman" w:hAnsi="Times New Roman"/>
          <w:sz w:val="24"/>
          <w:szCs w:val="28"/>
        </w:rPr>
        <w:t xml:space="preserve">. </w:t>
      </w:r>
    </w:p>
    <w:p w:rsidR="00403DD3" w:rsidRPr="0096208A" w:rsidRDefault="00403DD3" w:rsidP="00902E25">
      <w:pPr>
        <w:pStyle w:val="aff5"/>
        <w:spacing w:after="0" w:line="360" w:lineRule="auto"/>
        <w:ind w:firstLine="709"/>
        <w:jc w:val="both"/>
        <w:rPr>
          <w:rFonts w:ascii="Times New Roman" w:hAnsi="Times New Roman"/>
          <w:b/>
          <w:i w:val="0"/>
          <w:color w:val="auto"/>
          <w:spacing w:val="0"/>
          <w:szCs w:val="28"/>
        </w:rPr>
      </w:pPr>
      <w:r w:rsidRPr="0096208A">
        <w:rPr>
          <w:rFonts w:ascii="Times New Roman" w:hAnsi="Times New Roman"/>
          <w:b/>
          <w:i w:val="0"/>
          <w:color w:val="auto"/>
          <w:spacing w:val="0"/>
          <w:szCs w:val="28"/>
        </w:rPr>
        <w:t>Уравнения и неравенства</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b/>
          <w:bCs/>
          <w:sz w:val="24"/>
          <w:szCs w:val="28"/>
        </w:rPr>
        <w:t>Равенства</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sz w:val="24"/>
          <w:szCs w:val="28"/>
        </w:rPr>
        <w:t xml:space="preserve">Числовое равенство. Свойства числовых равенств. Равенство с переменной. </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b/>
          <w:bCs/>
          <w:sz w:val="24"/>
          <w:szCs w:val="28"/>
        </w:rPr>
        <w:t>Уравнения</w:t>
      </w:r>
    </w:p>
    <w:p w:rsidR="00403DD3" w:rsidRPr="0096208A" w:rsidRDefault="00403DD3" w:rsidP="00902E25">
      <w:pPr>
        <w:spacing w:after="0" w:line="360" w:lineRule="auto"/>
        <w:ind w:firstLine="709"/>
        <w:jc w:val="both"/>
        <w:rPr>
          <w:rFonts w:ascii="Times New Roman" w:hAnsi="Times New Roman"/>
          <w:i/>
          <w:sz w:val="24"/>
          <w:szCs w:val="28"/>
        </w:rPr>
      </w:pPr>
      <w:r w:rsidRPr="0096208A">
        <w:rPr>
          <w:rFonts w:ascii="Times New Roman" w:hAnsi="Times New Roman"/>
          <w:sz w:val="24"/>
          <w:szCs w:val="28"/>
        </w:rPr>
        <w:t xml:space="preserve">Понятие уравнения и корня уравнения. </w:t>
      </w:r>
      <w:r w:rsidRPr="0096208A">
        <w:rPr>
          <w:rFonts w:ascii="Times New Roman" w:hAnsi="Times New Roman"/>
          <w:i/>
          <w:sz w:val="24"/>
          <w:szCs w:val="28"/>
        </w:rPr>
        <w:t>Представление о равносильности уравнений. Область определения уравнения (область допустимых значений переменной).</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b/>
          <w:bCs/>
          <w:sz w:val="24"/>
          <w:szCs w:val="28"/>
        </w:rPr>
        <w:t>Линейное уравнение и его корни</w:t>
      </w:r>
    </w:p>
    <w:p w:rsidR="00403DD3" w:rsidRPr="0096208A" w:rsidRDefault="00403DD3" w:rsidP="00902E25">
      <w:pPr>
        <w:spacing w:after="0" w:line="360" w:lineRule="auto"/>
        <w:ind w:firstLine="709"/>
        <w:jc w:val="both"/>
        <w:rPr>
          <w:rFonts w:ascii="Times New Roman" w:hAnsi="Times New Roman"/>
          <w:i/>
          <w:sz w:val="24"/>
          <w:szCs w:val="28"/>
        </w:rPr>
      </w:pPr>
      <w:r w:rsidRPr="0096208A">
        <w:rPr>
          <w:rFonts w:ascii="Times New Roman" w:hAnsi="Times New Roman"/>
          <w:sz w:val="24"/>
          <w:szCs w:val="28"/>
        </w:rPr>
        <w:t xml:space="preserve">Решение линейных уравнений. </w:t>
      </w:r>
      <w:r w:rsidRPr="0096208A">
        <w:rPr>
          <w:rFonts w:ascii="Times New Roman" w:hAnsi="Times New Roman"/>
          <w:i/>
          <w:sz w:val="24"/>
          <w:szCs w:val="28"/>
        </w:rPr>
        <w:t>Линейное уравнение с параметром. Количество корней линейного уравнения. Решение линейных уравнений с параметром.</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b/>
          <w:bCs/>
          <w:sz w:val="24"/>
          <w:szCs w:val="28"/>
        </w:rPr>
        <w:t>Квадратное уравнение и его корни</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sz w:val="24"/>
          <w:szCs w:val="28"/>
        </w:rPr>
        <w:t xml:space="preserve">Квадратные уравнения. Неполные квадратные уравнения. Дискриминант квадратного уравнения. Формула корней квадратного уравнения. </w:t>
      </w:r>
      <w:r w:rsidRPr="0096208A">
        <w:rPr>
          <w:rFonts w:ascii="Times New Roman" w:hAnsi="Times New Roman"/>
          <w:i/>
          <w:sz w:val="24"/>
          <w:szCs w:val="28"/>
        </w:rPr>
        <w:t>Теорема Виета. Теорема, обратная теореме Виета.</w:t>
      </w:r>
      <w:r w:rsidRPr="0096208A">
        <w:rPr>
          <w:rFonts w:ascii="Times New Roman" w:hAnsi="Times New Roman"/>
          <w:sz w:val="24"/>
          <w:szCs w:val="28"/>
        </w:rPr>
        <w:t xml:space="preserve"> Решение квадратных уравнений:использование формулы для нахождения корней</w:t>
      </w:r>
      <w:r w:rsidRPr="0096208A">
        <w:rPr>
          <w:rFonts w:ascii="Times New Roman" w:hAnsi="Times New Roman"/>
          <w:i/>
          <w:sz w:val="24"/>
          <w:szCs w:val="28"/>
        </w:rPr>
        <w:t>, графический метод решения, разложение на множители, подбор корней с использованием теоремы Виета</w:t>
      </w:r>
      <w:r w:rsidRPr="0096208A">
        <w:rPr>
          <w:rFonts w:ascii="Times New Roman" w:hAnsi="Times New Roman"/>
          <w:sz w:val="24"/>
          <w:szCs w:val="28"/>
        </w:rPr>
        <w:t xml:space="preserve">. </w:t>
      </w:r>
      <w:r w:rsidRPr="0096208A">
        <w:rPr>
          <w:rFonts w:ascii="Times New Roman" w:hAnsi="Times New Roman"/>
          <w:i/>
          <w:sz w:val="24"/>
          <w:szCs w:val="28"/>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403DD3" w:rsidRPr="0096208A" w:rsidRDefault="00403DD3" w:rsidP="00902E25">
      <w:pPr>
        <w:spacing w:after="0" w:line="360" w:lineRule="auto"/>
        <w:ind w:firstLine="709"/>
        <w:jc w:val="both"/>
        <w:rPr>
          <w:rFonts w:ascii="Times New Roman" w:hAnsi="Times New Roman"/>
          <w:i/>
          <w:sz w:val="24"/>
          <w:szCs w:val="28"/>
        </w:rPr>
      </w:pPr>
      <w:r w:rsidRPr="0096208A">
        <w:rPr>
          <w:rFonts w:ascii="Times New Roman" w:hAnsi="Times New Roman"/>
          <w:b/>
          <w:sz w:val="24"/>
          <w:szCs w:val="28"/>
        </w:rPr>
        <w:t>Дробно-рациональные уравнения</w:t>
      </w:r>
    </w:p>
    <w:p w:rsidR="00403DD3" w:rsidRPr="0096208A" w:rsidRDefault="00403DD3" w:rsidP="00902E25">
      <w:pPr>
        <w:spacing w:after="0" w:line="360" w:lineRule="auto"/>
        <w:ind w:firstLine="709"/>
        <w:jc w:val="both"/>
        <w:rPr>
          <w:rFonts w:ascii="Times New Roman" w:hAnsi="Times New Roman"/>
          <w:i/>
          <w:sz w:val="24"/>
          <w:szCs w:val="28"/>
        </w:rPr>
      </w:pPr>
      <w:r w:rsidRPr="0096208A">
        <w:rPr>
          <w:rFonts w:ascii="Times New Roman" w:hAnsi="Times New Roman"/>
          <w:sz w:val="24"/>
          <w:szCs w:val="28"/>
        </w:rPr>
        <w:t xml:space="preserve">Решение простейших дробно-линейных уравнений. </w:t>
      </w:r>
      <w:r w:rsidRPr="0096208A">
        <w:rPr>
          <w:rFonts w:ascii="Times New Roman" w:hAnsi="Times New Roman"/>
          <w:i/>
          <w:sz w:val="24"/>
          <w:szCs w:val="28"/>
        </w:rPr>
        <w:t xml:space="preserve">Решение дробно-рациональных уравнений. </w:t>
      </w:r>
    </w:p>
    <w:p w:rsidR="00403DD3" w:rsidRPr="0096208A" w:rsidRDefault="00403DD3" w:rsidP="00902E25">
      <w:pPr>
        <w:spacing w:after="0" w:line="360" w:lineRule="auto"/>
        <w:ind w:firstLine="709"/>
        <w:jc w:val="both"/>
        <w:rPr>
          <w:rFonts w:ascii="Times New Roman" w:hAnsi="Times New Roman"/>
          <w:i/>
          <w:sz w:val="24"/>
          <w:szCs w:val="28"/>
        </w:rPr>
      </w:pPr>
      <w:r w:rsidRPr="0096208A">
        <w:rPr>
          <w:rFonts w:ascii="Times New Roman" w:hAnsi="Times New Roman"/>
          <w:i/>
          <w:sz w:val="24"/>
          <w:szCs w:val="28"/>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i/>
          <w:sz w:val="24"/>
          <w:szCs w:val="28"/>
        </w:rPr>
        <w:t xml:space="preserve">Простейшие иррациональные уравнения вида </w:t>
      </w:r>
      <w:r w:rsidRPr="0096208A">
        <w:rPr>
          <w:rFonts w:ascii="Times New Roman" w:hAnsi="Times New Roman"/>
          <w:position w:val="-16"/>
          <w:sz w:val="24"/>
          <w:szCs w:val="28"/>
        </w:rPr>
        <w:object w:dxaOrig="1120" w:dyaOrig="460">
          <v:shape id="_x0000_i1038" type="#_x0000_t75" style="width:58.2pt;height:22.2pt" o:ole="">
            <v:imagedata r:id="rId9" o:title=""/>
          </v:shape>
          <o:OLEObject Type="Embed" ProgID="Equation.DSMT4" ShapeID="_x0000_i1038" DrawAspect="Content" ObjectID="_1554361530" r:id="rId35"/>
        </w:object>
      </w:r>
      <w:r w:rsidRPr="0096208A">
        <w:rPr>
          <w:rFonts w:ascii="Times New Roman" w:hAnsi="Times New Roman"/>
          <w:sz w:val="24"/>
          <w:szCs w:val="28"/>
        </w:rPr>
        <w:t xml:space="preserve">, </w:t>
      </w:r>
      <w:r w:rsidRPr="0096208A">
        <w:rPr>
          <w:rFonts w:ascii="Times New Roman" w:hAnsi="Times New Roman"/>
          <w:position w:val="-16"/>
          <w:sz w:val="24"/>
          <w:szCs w:val="28"/>
        </w:rPr>
        <w:object w:dxaOrig="1680" w:dyaOrig="460">
          <v:shape id="_x0000_i1039" type="#_x0000_t75" style="width:86.4pt;height:22.2pt" o:ole="">
            <v:imagedata r:id="rId11" o:title=""/>
          </v:shape>
          <o:OLEObject Type="Embed" ProgID="Equation.DSMT4" ShapeID="_x0000_i1039" DrawAspect="Content" ObjectID="_1554361531" r:id="rId36"/>
        </w:object>
      </w:r>
      <w:r w:rsidRPr="0096208A">
        <w:rPr>
          <w:rFonts w:ascii="Times New Roman" w:hAnsi="Times New Roman"/>
          <w:sz w:val="24"/>
          <w:szCs w:val="28"/>
        </w:rPr>
        <w:t>.</w:t>
      </w:r>
    </w:p>
    <w:p w:rsidR="00403DD3" w:rsidRPr="0096208A" w:rsidRDefault="00403DD3" w:rsidP="00902E25">
      <w:pPr>
        <w:spacing w:after="0" w:line="360" w:lineRule="auto"/>
        <w:ind w:firstLine="709"/>
        <w:jc w:val="both"/>
        <w:rPr>
          <w:rFonts w:ascii="Times New Roman" w:hAnsi="Times New Roman"/>
          <w:i/>
          <w:sz w:val="24"/>
          <w:szCs w:val="28"/>
        </w:rPr>
      </w:pPr>
      <w:r w:rsidRPr="0096208A">
        <w:rPr>
          <w:rFonts w:ascii="Times New Roman" w:hAnsi="Times New Roman"/>
          <w:i/>
          <w:sz w:val="24"/>
          <w:szCs w:val="28"/>
        </w:rPr>
        <w:t>Уравнения вида</w:t>
      </w:r>
      <w:r w:rsidR="00C35054" w:rsidRPr="0096208A">
        <w:rPr>
          <w:rFonts w:ascii="Times New Roman" w:hAnsi="Times New Roman"/>
          <w:i/>
          <w:sz w:val="24"/>
          <w:szCs w:val="28"/>
        </w:rPr>
        <w:t xml:space="preserve"> </w:t>
      </w:r>
      <w:r w:rsidRPr="0096208A">
        <w:rPr>
          <w:rFonts w:ascii="Times New Roman" w:hAnsi="Times New Roman"/>
          <w:position w:val="-6"/>
          <w:sz w:val="24"/>
          <w:szCs w:val="28"/>
        </w:rPr>
        <w:object w:dxaOrig="700" w:dyaOrig="360">
          <v:shape id="_x0000_i1040" type="#_x0000_t75" style="width:36.6pt;height:21pt" o:ole="">
            <v:imagedata r:id="rId37" o:title=""/>
          </v:shape>
          <o:OLEObject Type="Embed" ProgID="Equation.DSMT4" ShapeID="_x0000_i1040" DrawAspect="Content" ObjectID="_1554361532" r:id="rId38"/>
        </w:object>
      </w:r>
      <w:r w:rsidRPr="0096208A">
        <w:rPr>
          <w:rFonts w:ascii="Times New Roman" w:hAnsi="Times New Roman"/>
          <w:sz w:val="24"/>
          <w:szCs w:val="28"/>
        </w:rPr>
        <w:t>.</w:t>
      </w:r>
      <w:r w:rsidRPr="0096208A">
        <w:rPr>
          <w:rFonts w:ascii="Times New Roman" w:hAnsi="Times New Roman"/>
          <w:i/>
          <w:sz w:val="24"/>
          <w:szCs w:val="28"/>
        </w:rPr>
        <w:t>Уравнения в целых числах.</w:t>
      </w:r>
    </w:p>
    <w:p w:rsidR="00403DD3" w:rsidRPr="0096208A" w:rsidRDefault="00403DD3" w:rsidP="00902E25">
      <w:pPr>
        <w:spacing w:after="0" w:line="360" w:lineRule="auto"/>
        <w:ind w:firstLine="709"/>
        <w:jc w:val="both"/>
        <w:rPr>
          <w:rFonts w:ascii="Times New Roman" w:hAnsi="Times New Roman"/>
          <w:b/>
          <w:sz w:val="24"/>
          <w:szCs w:val="28"/>
        </w:rPr>
      </w:pPr>
      <w:r w:rsidRPr="0096208A">
        <w:rPr>
          <w:rFonts w:ascii="Times New Roman" w:hAnsi="Times New Roman"/>
          <w:b/>
          <w:sz w:val="24"/>
          <w:szCs w:val="28"/>
        </w:rPr>
        <w:t>Системы уравнений</w:t>
      </w:r>
    </w:p>
    <w:p w:rsidR="00403DD3" w:rsidRPr="0096208A" w:rsidRDefault="00403DD3" w:rsidP="00902E25">
      <w:pPr>
        <w:spacing w:after="0" w:line="360" w:lineRule="auto"/>
        <w:ind w:firstLine="709"/>
        <w:jc w:val="both"/>
        <w:rPr>
          <w:rFonts w:ascii="Times New Roman" w:hAnsi="Times New Roman"/>
          <w:i/>
          <w:sz w:val="24"/>
          <w:szCs w:val="28"/>
        </w:rPr>
      </w:pPr>
      <w:r w:rsidRPr="0096208A">
        <w:rPr>
          <w:rFonts w:ascii="Times New Roman" w:hAnsi="Times New Roman"/>
          <w:sz w:val="24"/>
          <w:szCs w:val="28"/>
        </w:rPr>
        <w:t xml:space="preserve">Уравнение с двумя переменными. Линейное уравнение с двумя переменными. </w:t>
      </w:r>
      <w:r w:rsidRPr="0096208A">
        <w:rPr>
          <w:rFonts w:ascii="Times New Roman" w:hAnsi="Times New Roman"/>
          <w:i/>
          <w:sz w:val="24"/>
          <w:szCs w:val="28"/>
        </w:rPr>
        <w:t xml:space="preserve">Прямая как графическая интерпретация линейного уравнения с двумя переменными. </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sz w:val="24"/>
          <w:szCs w:val="28"/>
        </w:rPr>
        <w:t xml:space="preserve">Понятие системы уравнений. Решение системы уравнений. </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sz w:val="24"/>
          <w:szCs w:val="28"/>
        </w:rPr>
        <w:t xml:space="preserve">Методы решения систем линейных уравнений с двумя переменными: </w:t>
      </w:r>
      <w:r w:rsidRPr="0096208A">
        <w:rPr>
          <w:rFonts w:ascii="Times New Roman" w:hAnsi="Times New Roman"/>
          <w:i/>
          <w:sz w:val="24"/>
          <w:szCs w:val="28"/>
        </w:rPr>
        <w:t>графический метод</w:t>
      </w:r>
      <w:r w:rsidRPr="0096208A">
        <w:rPr>
          <w:rFonts w:ascii="Times New Roman" w:hAnsi="Times New Roman"/>
          <w:sz w:val="24"/>
          <w:szCs w:val="28"/>
        </w:rPr>
        <w:t xml:space="preserve">, </w:t>
      </w:r>
      <w:r w:rsidRPr="0096208A">
        <w:rPr>
          <w:rFonts w:ascii="Times New Roman" w:hAnsi="Times New Roman"/>
          <w:i/>
          <w:sz w:val="24"/>
          <w:szCs w:val="28"/>
        </w:rPr>
        <w:t>метод сложения</w:t>
      </w:r>
      <w:r w:rsidRPr="0096208A">
        <w:rPr>
          <w:rFonts w:ascii="Times New Roman" w:hAnsi="Times New Roman"/>
          <w:sz w:val="24"/>
          <w:szCs w:val="28"/>
        </w:rPr>
        <w:t xml:space="preserve">, метод подстановки. </w:t>
      </w:r>
    </w:p>
    <w:p w:rsidR="00403DD3" w:rsidRPr="0096208A" w:rsidRDefault="00403DD3" w:rsidP="00902E25">
      <w:pPr>
        <w:spacing w:after="0" w:line="360" w:lineRule="auto"/>
        <w:ind w:firstLine="709"/>
        <w:jc w:val="both"/>
        <w:rPr>
          <w:rFonts w:ascii="Times New Roman" w:hAnsi="Times New Roman"/>
          <w:i/>
          <w:sz w:val="24"/>
          <w:szCs w:val="28"/>
        </w:rPr>
      </w:pPr>
      <w:r w:rsidRPr="0096208A">
        <w:rPr>
          <w:rFonts w:ascii="Times New Roman" w:hAnsi="Times New Roman"/>
          <w:i/>
          <w:sz w:val="24"/>
          <w:szCs w:val="28"/>
        </w:rPr>
        <w:t>Системы линейных уравнений с параметром</w:t>
      </w:r>
      <w:r w:rsidRPr="0096208A">
        <w:rPr>
          <w:rFonts w:ascii="Times New Roman" w:hAnsi="Times New Roman"/>
          <w:sz w:val="24"/>
          <w:szCs w:val="28"/>
        </w:rPr>
        <w:t>.</w:t>
      </w:r>
    </w:p>
    <w:p w:rsidR="00403DD3" w:rsidRPr="0096208A" w:rsidRDefault="00403DD3" w:rsidP="00902E25">
      <w:pPr>
        <w:spacing w:after="0" w:line="360" w:lineRule="auto"/>
        <w:ind w:firstLine="709"/>
        <w:jc w:val="both"/>
        <w:rPr>
          <w:rFonts w:ascii="Times New Roman" w:hAnsi="Times New Roman"/>
          <w:b/>
          <w:sz w:val="24"/>
          <w:szCs w:val="28"/>
        </w:rPr>
      </w:pPr>
      <w:r w:rsidRPr="0096208A">
        <w:rPr>
          <w:rFonts w:ascii="Times New Roman" w:hAnsi="Times New Roman"/>
          <w:b/>
          <w:sz w:val="24"/>
          <w:szCs w:val="28"/>
        </w:rPr>
        <w:t>Неравенства</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sz w:val="24"/>
          <w:szCs w:val="28"/>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sz w:val="24"/>
          <w:szCs w:val="28"/>
        </w:rPr>
        <w:t xml:space="preserve">Неравенство с переменной. Строгие и нестрогие неравенства. </w:t>
      </w:r>
      <w:r w:rsidRPr="0096208A">
        <w:rPr>
          <w:rFonts w:ascii="Times New Roman" w:hAnsi="Times New Roman"/>
          <w:i/>
          <w:sz w:val="24"/>
          <w:szCs w:val="28"/>
        </w:rPr>
        <w:t>Область определения неравенства (область допустимых значений переменной).</w:t>
      </w:r>
    </w:p>
    <w:p w:rsidR="00403DD3" w:rsidRPr="0096208A" w:rsidRDefault="00403DD3" w:rsidP="00902E25">
      <w:pPr>
        <w:spacing w:after="0" w:line="360" w:lineRule="auto"/>
        <w:ind w:firstLine="709"/>
        <w:jc w:val="both"/>
        <w:rPr>
          <w:rFonts w:ascii="Times New Roman" w:hAnsi="Times New Roman"/>
          <w:i/>
          <w:sz w:val="24"/>
          <w:szCs w:val="28"/>
        </w:rPr>
      </w:pPr>
      <w:r w:rsidRPr="0096208A">
        <w:rPr>
          <w:rFonts w:ascii="Times New Roman" w:hAnsi="Times New Roman"/>
          <w:sz w:val="24"/>
          <w:szCs w:val="28"/>
        </w:rPr>
        <w:t>Решение линейных неравенств.</w:t>
      </w:r>
    </w:p>
    <w:p w:rsidR="00403DD3" w:rsidRPr="0096208A" w:rsidRDefault="00403DD3" w:rsidP="00902E25">
      <w:pPr>
        <w:spacing w:after="0" w:line="360" w:lineRule="auto"/>
        <w:ind w:firstLine="709"/>
        <w:jc w:val="both"/>
        <w:rPr>
          <w:rFonts w:ascii="Times New Roman" w:hAnsi="Times New Roman"/>
          <w:i/>
          <w:sz w:val="24"/>
          <w:szCs w:val="28"/>
        </w:rPr>
      </w:pPr>
      <w:r w:rsidRPr="0096208A">
        <w:rPr>
          <w:rFonts w:ascii="Times New Roman" w:hAnsi="Times New Roman"/>
          <w:i/>
          <w:sz w:val="24"/>
          <w:szCs w:val="28"/>
        </w:rPr>
        <w:t>Квадратное неравенство и его решения</w:t>
      </w:r>
      <w:r w:rsidRPr="0096208A">
        <w:rPr>
          <w:rFonts w:ascii="Times New Roman" w:hAnsi="Times New Roman"/>
          <w:sz w:val="24"/>
          <w:szCs w:val="28"/>
        </w:rPr>
        <w:t xml:space="preserve">. </w:t>
      </w:r>
      <w:r w:rsidRPr="0096208A">
        <w:rPr>
          <w:rFonts w:ascii="Times New Roman" w:hAnsi="Times New Roman"/>
          <w:i/>
          <w:sz w:val="24"/>
          <w:szCs w:val="28"/>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96208A" w:rsidRDefault="00403DD3" w:rsidP="00902E25">
      <w:pPr>
        <w:spacing w:after="0" w:line="360" w:lineRule="auto"/>
        <w:ind w:firstLine="709"/>
        <w:jc w:val="both"/>
        <w:rPr>
          <w:rFonts w:ascii="Times New Roman" w:hAnsi="Times New Roman"/>
          <w:i/>
          <w:sz w:val="24"/>
          <w:szCs w:val="28"/>
        </w:rPr>
      </w:pPr>
      <w:r w:rsidRPr="0096208A">
        <w:rPr>
          <w:rFonts w:ascii="Times New Roman" w:hAnsi="Times New Roman"/>
          <w:i/>
          <w:sz w:val="24"/>
          <w:szCs w:val="28"/>
        </w:rPr>
        <w:t>Решение целых и дробно-рациональных неравенств методом интервалов.</w:t>
      </w:r>
    </w:p>
    <w:p w:rsidR="00403DD3" w:rsidRPr="0096208A" w:rsidRDefault="00403DD3" w:rsidP="00902E25">
      <w:pPr>
        <w:spacing w:after="0" w:line="360" w:lineRule="auto"/>
        <w:ind w:firstLine="709"/>
        <w:jc w:val="both"/>
        <w:rPr>
          <w:rFonts w:ascii="Times New Roman" w:hAnsi="Times New Roman"/>
          <w:b/>
          <w:sz w:val="24"/>
          <w:szCs w:val="28"/>
        </w:rPr>
      </w:pPr>
      <w:r w:rsidRPr="0096208A">
        <w:rPr>
          <w:rFonts w:ascii="Times New Roman" w:hAnsi="Times New Roman"/>
          <w:b/>
          <w:sz w:val="24"/>
          <w:szCs w:val="28"/>
        </w:rPr>
        <w:t>Системы неравенств</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sz w:val="24"/>
          <w:szCs w:val="28"/>
        </w:rPr>
        <w:t xml:space="preserve">Системы неравенств с одной переменной. Решение систем неравенств с одной переменной: линейных, </w:t>
      </w:r>
      <w:r w:rsidRPr="0096208A">
        <w:rPr>
          <w:rFonts w:ascii="Times New Roman" w:hAnsi="Times New Roman"/>
          <w:i/>
          <w:sz w:val="24"/>
          <w:szCs w:val="28"/>
        </w:rPr>
        <w:t>квадратных.</w:t>
      </w:r>
      <w:r w:rsidRPr="0096208A">
        <w:rPr>
          <w:rFonts w:ascii="Times New Roman" w:hAnsi="Times New Roman"/>
          <w:sz w:val="24"/>
          <w:szCs w:val="28"/>
        </w:rPr>
        <w:t xml:space="preserve"> Изображение решения системы неравенств на числовой прямой. Запись решения системы неравенств.</w:t>
      </w:r>
    </w:p>
    <w:p w:rsidR="00403DD3" w:rsidRPr="0096208A" w:rsidRDefault="00403DD3" w:rsidP="00902E25">
      <w:pPr>
        <w:pStyle w:val="aff5"/>
        <w:spacing w:after="0" w:line="360" w:lineRule="auto"/>
        <w:ind w:firstLine="709"/>
        <w:jc w:val="both"/>
        <w:rPr>
          <w:rFonts w:ascii="Times New Roman" w:hAnsi="Times New Roman"/>
          <w:b/>
          <w:i w:val="0"/>
          <w:color w:val="auto"/>
          <w:spacing w:val="0"/>
          <w:szCs w:val="28"/>
        </w:rPr>
      </w:pPr>
      <w:r w:rsidRPr="0096208A">
        <w:rPr>
          <w:rFonts w:ascii="Times New Roman" w:hAnsi="Times New Roman"/>
          <w:b/>
          <w:i w:val="0"/>
          <w:color w:val="auto"/>
          <w:spacing w:val="0"/>
          <w:szCs w:val="28"/>
        </w:rPr>
        <w:t>Функции</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b/>
          <w:sz w:val="24"/>
          <w:szCs w:val="28"/>
        </w:rPr>
        <w:t>Понятие функции</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sz w:val="24"/>
          <w:szCs w:val="28"/>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96208A">
        <w:rPr>
          <w:rFonts w:ascii="Times New Roman" w:hAnsi="Times New Roman"/>
          <w:i/>
          <w:sz w:val="24"/>
          <w:szCs w:val="28"/>
        </w:rPr>
        <w:t>, ч</w:t>
      </w:r>
      <w:r w:rsidR="00A23AB5" w:rsidRPr="0096208A">
        <w:rPr>
          <w:rFonts w:ascii="Times New Roman" w:hAnsi="Times New Roman"/>
          <w:i/>
          <w:sz w:val="24"/>
          <w:szCs w:val="28"/>
        </w:rPr>
        <w:t>е</w:t>
      </w:r>
      <w:r w:rsidRPr="0096208A">
        <w:rPr>
          <w:rFonts w:ascii="Times New Roman" w:hAnsi="Times New Roman"/>
          <w:i/>
          <w:sz w:val="24"/>
          <w:szCs w:val="28"/>
        </w:rPr>
        <w:t>тность/неч</w:t>
      </w:r>
      <w:r w:rsidR="00A23AB5" w:rsidRPr="0096208A">
        <w:rPr>
          <w:rFonts w:ascii="Times New Roman" w:hAnsi="Times New Roman"/>
          <w:i/>
          <w:sz w:val="24"/>
          <w:szCs w:val="28"/>
        </w:rPr>
        <w:t>е</w:t>
      </w:r>
      <w:r w:rsidRPr="0096208A">
        <w:rPr>
          <w:rFonts w:ascii="Times New Roman" w:hAnsi="Times New Roman"/>
          <w:i/>
          <w:sz w:val="24"/>
          <w:szCs w:val="28"/>
        </w:rPr>
        <w:t xml:space="preserve">тность, </w:t>
      </w:r>
      <w:r w:rsidRPr="0096208A">
        <w:rPr>
          <w:rFonts w:ascii="Times New Roman" w:hAnsi="Times New Roman"/>
          <w:sz w:val="24"/>
          <w:szCs w:val="28"/>
        </w:rPr>
        <w:t>промежутки возрастания и убывания, наибольшее и наименьшее значения. Исследование функции по е</w:t>
      </w:r>
      <w:r w:rsidR="00A23AB5" w:rsidRPr="0096208A">
        <w:rPr>
          <w:rFonts w:ascii="Times New Roman" w:hAnsi="Times New Roman"/>
          <w:sz w:val="24"/>
          <w:szCs w:val="28"/>
        </w:rPr>
        <w:t>е</w:t>
      </w:r>
      <w:r w:rsidRPr="0096208A">
        <w:rPr>
          <w:rFonts w:ascii="Times New Roman" w:hAnsi="Times New Roman"/>
          <w:sz w:val="24"/>
          <w:szCs w:val="28"/>
        </w:rPr>
        <w:t xml:space="preserve"> графику. </w:t>
      </w:r>
    </w:p>
    <w:p w:rsidR="00403DD3" w:rsidRPr="0096208A" w:rsidRDefault="00403DD3" w:rsidP="00902E25">
      <w:pPr>
        <w:spacing w:after="0" w:line="360" w:lineRule="auto"/>
        <w:ind w:firstLine="709"/>
        <w:jc w:val="both"/>
        <w:rPr>
          <w:rFonts w:ascii="Times New Roman" w:eastAsia="Times New Roman" w:hAnsi="Times New Roman"/>
          <w:sz w:val="24"/>
          <w:szCs w:val="28"/>
        </w:rPr>
      </w:pPr>
      <w:r w:rsidRPr="0096208A">
        <w:rPr>
          <w:rFonts w:ascii="Times New Roman" w:eastAsia="Times New Roman" w:hAnsi="Times New Roman"/>
          <w:i/>
          <w:sz w:val="24"/>
          <w:szCs w:val="28"/>
        </w:rPr>
        <w:t>Представление об асимптотах.</w:t>
      </w:r>
    </w:p>
    <w:p w:rsidR="00403DD3" w:rsidRPr="0096208A" w:rsidRDefault="00403DD3" w:rsidP="00902E25">
      <w:pPr>
        <w:spacing w:after="0" w:line="360" w:lineRule="auto"/>
        <w:ind w:firstLine="709"/>
        <w:jc w:val="both"/>
        <w:rPr>
          <w:rFonts w:ascii="Times New Roman" w:hAnsi="Times New Roman"/>
          <w:i/>
          <w:sz w:val="24"/>
          <w:szCs w:val="28"/>
        </w:rPr>
      </w:pPr>
      <w:r w:rsidRPr="0096208A">
        <w:rPr>
          <w:rFonts w:ascii="Times New Roman" w:hAnsi="Times New Roman"/>
          <w:i/>
          <w:sz w:val="24"/>
          <w:szCs w:val="28"/>
        </w:rPr>
        <w:t>Непрерывность функции. Кусочно заданные функции.</w:t>
      </w:r>
    </w:p>
    <w:p w:rsidR="00403DD3" w:rsidRPr="0096208A" w:rsidRDefault="00403DD3" w:rsidP="00902E25">
      <w:pPr>
        <w:spacing w:after="0" w:line="360" w:lineRule="auto"/>
        <w:ind w:firstLine="709"/>
        <w:jc w:val="both"/>
        <w:rPr>
          <w:rFonts w:ascii="Times New Roman" w:hAnsi="Times New Roman"/>
          <w:b/>
          <w:bCs/>
          <w:sz w:val="24"/>
          <w:szCs w:val="28"/>
        </w:rPr>
      </w:pPr>
      <w:r w:rsidRPr="0096208A">
        <w:rPr>
          <w:rFonts w:ascii="Times New Roman" w:hAnsi="Times New Roman"/>
          <w:b/>
          <w:bCs/>
          <w:sz w:val="24"/>
          <w:szCs w:val="28"/>
        </w:rPr>
        <w:t>Линейная функция</w:t>
      </w:r>
    </w:p>
    <w:p w:rsidR="00403DD3" w:rsidRPr="0096208A" w:rsidRDefault="00403DD3" w:rsidP="00902E25">
      <w:pPr>
        <w:spacing w:after="0" w:line="360" w:lineRule="auto"/>
        <w:ind w:firstLine="709"/>
        <w:jc w:val="both"/>
        <w:rPr>
          <w:rFonts w:ascii="Times New Roman" w:hAnsi="Times New Roman"/>
          <w:i/>
          <w:sz w:val="24"/>
          <w:szCs w:val="28"/>
        </w:rPr>
      </w:pPr>
      <w:r w:rsidRPr="0096208A">
        <w:rPr>
          <w:rFonts w:ascii="Times New Roman" w:hAnsi="Times New Roman"/>
          <w:sz w:val="24"/>
          <w:szCs w:val="28"/>
        </w:rPr>
        <w:t>Свойства и график линейной функции. Угловой коэффициент прямой. Расположение графика линейной функции в зависимости от е</w:t>
      </w:r>
      <w:r w:rsidR="00A23AB5" w:rsidRPr="0096208A">
        <w:rPr>
          <w:rFonts w:ascii="Times New Roman" w:hAnsi="Times New Roman"/>
          <w:sz w:val="24"/>
          <w:szCs w:val="28"/>
        </w:rPr>
        <w:t>е</w:t>
      </w:r>
      <w:r w:rsidRPr="0096208A">
        <w:rPr>
          <w:rFonts w:ascii="Times New Roman" w:hAnsi="Times New Roman"/>
          <w:sz w:val="24"/>
          <w:szCs w:val="28"/>
        </w:rPr>
        <w:t xml:space="preserve"> углового коэффициента и свободного члена. </w:t>
      </w:r>
      <w:r w:rsidRPr="0096208A">
        <w:rPr>
          <w:rFonts w:ascii="Times New Roman" w:hAnsi="Times New Roman"/>
          <w:i/>
          <w:sz w:val="24"/>
          <w:szCs w:val="28"/>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b/>
          <w:bCs/>
          <w:sz w:val="24"/>
          <w:szCs w:val="28"/>
        </w:rPr>
        <w:t>Квадратичная функция</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sz w:val="24"/>
          <w:szCs w:val="28"/>
        </w:rPr>
        <w:t xml:space="preserve">Свойства и график квадратичной функции (парабола). </w:t>
      </w:r>
      <w:r w:rsidRPr="0096208A">
        <w:rPr>
          <w:rFonts w:ascii="Times New Roman" w:hAnsi="Times New Roman"/>
          <w:i/>
          <w:sz w:val="24"/>
          <w:szCs w:val="28"/>
        </w:rPr>
        <w:t>Построение графика квадратичной функции по точкам.</w:t>
      </w:r>
      <w:r w:rsidRPr="0096208A">
        <w:rPr>
          <w:rFonts w:ascii="Times New Roman" w:hAnsi="Times New Roman"/>
          <w:sz w:val="24"/>
          <w:szCs w:val="28"/>
        </w:rPr>
        <w:t xml:space="preserve"> Нахождение нулей квадратичной функции, </w:t>
      </w:r>
      <w:r w:rsidRPr="0096208A">
        <w:rPr>
          <w:rFonts w:ascii="Times New Roman" w:hAnsi="Times New Roman"/>
          <w:i/>
          <w:sz w:val="24"/>
          <w:szCs w:val="28"/>
        </w:rPr>
        <w:t>множества значений, промежутков знакопостоянства, промежутков монотонности</w:t>
      </w:r>
      <w:r w:rsidRPr="0096208A">
        <w:rPr>
          <w:rFonts w:ascii="Times New Roman" w:hAnsi="Times New Roman"/>
          <w:sz w:val="24"/>
          <w:szCs w:val="28"/>
        </w:rPr>
        <w:t>.</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b/>
          <w:bCs/>
          <w:sz w:val="24"/>
          <w:szCs w:val="28"/>
        </w:rPr>
        <w:t>Обратная пропорциональность</w:t>
      </w:r>
    </w:p>
    <w:p w:rsidR="00403DD3" w:rsidRPr="0096208A" w:rsidRDefault="00403DD3" w:rsidP="00902E25">
      <w:pPr>
        <w:spacing w:after="0" w:line="360" w:lineRule="auto"/>
        <w:ind w:firstLine="709"/>
        <w:jc w:val="both"/>
        <w:rPr>
          <w:rFonts w:ascii="Times New Roman" w:eastAsia="Times New Roman" w:hAnsi="Times New Roman"/>
          <w:sz w:val="24"/>
          <w:szCs w:val="28"/>
        </w:rPr>
      </w:pPr>
      <w:r w:rsidRPr="0096208A">
        <w:rPr>
          <w:rFonts w:ascii="Times New Roman" w:hAnsi="Times New Roman"/>
          <w:sz w:val="24"/>
          <w:szCs w:val="28"/>
        </w:rPr>
        <w:t xml:space="preserve">Свойства функции </w:t>
      </w:r>
      <w:r w:rsidRPr="0096208A">
        <w:rPr>
          <w:rFonts w:ascii="Times New Roman" w:hAnsi="Times New Roman"/>
          <w:position w:val="-24"/>
          <w:sz w:val="24"/>
          <w:szCs w:val="28"/>
        </w:rPr>
        <w:object w:dxaOrig="620" w:dyaOrig="620">
          <v:shape id="_x0000_i1041" type="#_x0000_t75" style="width:28.8pt;height:28.8pt" o:ole="">
            <v:imagedata r:id="rId39" o:title=""/>
          </v:shape>
          <o:OLEObject Type="Embed" ProgID="Equation.DSMT4" ShapeID="_x0000_i1041" DrawAspect="Content" ObjectID="_1554361533" r:id="rId40"/>
        </w:object>
      </w:r>
      <w:r w:rsidR="00796497" w:rsidRPr="0096208A">
        <w:rPr>
          <w:rFonts w:ascii="Times New Roman" w:eastAsia="Times New Roman" w:hAnsi="Times New Roman"/>
          <w:sz w:val="24"/>
          <w:szCs w:val="28"/>
        </w:rPr>
        <w:fldChar w:fldCharType="begin"/>
      </w:r>
      <w:r w:rsidRPr="0096208A">
        <w:rPr>
          <w:rFonts w:ascii="Times New Roman" w:eastAsia="Times New Roman" w:hAnsi="Times New Roman"/>
          <w:sz w:val="24"/>
          <w:szCs w:val="28"/>
        </w:rPr>
        <w:instrText xml:space="preserve"> QUOTE </w:instrText>
      </w:r>
      <w:r w:rsidRPr="0096208A">
        <w:rPr>
          <w:rFonts w:ascii="Times New Roman" w:hAnsi="Times New Roman"/>
          <w:noProof/>
          <w:position w:val="-15"/>
          <w:sz w:val="24"/>
          <w:szCs w:val="28"/>
          <w:lang w:eastAsia="ru-RU"/>
        </w:rPr>
        <w:drawing>
          <wp:inline distT="0" distB="0" distL="0" distR="0" wp14:anchorId="7BB10BCB" wp14:editId="521E5A63">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796497" w:rsidRPr="0096208A">
        <w:rPr>
          <w:rFonts w:ascii="Times New Roman" w:eastAsia="Times New Roman" w:hAnsi="Times New Roman"/>
          <w:sz w:val="24"/>
          <w:szCs w:val="28"/>
        </w:rPr>
        <w:fldChar w:fldCharType="separate"/>
      </w:r>
      <w:r w:rsidRPr="0096208A">
        <w:rPr>
          <w:rFonts w:ascii="Times New Roman" w:hAnsi="Times New Roman"/>
          <w:noProof/>
          <w:position w:val="-15"/>
          <w:sz w:val="24"/>
          <w:szCs w:val="28"/>
          <w:lang w:eastAsia="ru-RU"/>
        </w:rPr>
        <w:drawing>
          <wp:inline distT="0" distB="0" distL="0" distR="0" wp14:anchorId="717E7AAD" wp14:editId="1C354293">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796497" w:rsidRPr="0096208A">
        <w:rPr>
          <w:rFonts w:ascii="Times New Roman" w:eastAsia="Times New Roman" w:hAnsi="Times New Roman"/>
          <w:sz w:val="24"/>
          <w:szCs w:val="28"/>
        </w:rPr>
        <w:fldChar w:fldCharType="end"/>
      </w:r>
      <w:r w:rsidRPr="0096208A">
        <w:rPr>
          <w:rFonts w:ascii="Times New Roman" w:eastAsia="Times New Roman" w:hAnsi="Times New Roman"/>
          <w:sz w:val="24"/>
          <w:szCs w:val="28"/>
        </w:rPr>
        <w:t xml:space="preserve">. Гипербола. </w:t>
      </w:r>
    </w:p>
    <w:p w:rsidR="00403DD3" w:rsidRPr="0096208A" w:rsidRDefault="00403DD3" w:rsidP="00902E25">
      <w:pPr>
        <w:spacing w:after="0" w:line="360" w:lineRule="auto"/>
        <w:ind w:firstLine="709"/>
        <w:jc w:val="both"/>
        <w:rPr>
          <w:rFonts w:ascii="Times New Roman" w:hAnsi="Times New Roman"/>
          <w:i/>
          <w:sz w:val="24"/>
          <w:szCs w:val="28"/>
        </w:rPr>
      </w:pPr>
      <w:r w:rsidRPr="0096208A">
        <w:rPr>
          <w:rFonts w:ascii="Times New Roman" w:eastAsia="Times New Roman" w:hAnsi="Times New Roman"/>
          <w:b/>
          <w:i/>
          <w:sz w:val="24"/>
          <w:szCs w:val="28"/>
        </w:rPr>
        <w:t>Графики функций</w:t>
      </w:r>
      <w:r w:rsidRPr="0096208A">
        <w:rPr>
          <w:rFonts w:ascii="Times New Roman" w:eastAsia="Times New Roman" w:hAnsi="Times New Roman"/>
          <w:i/>
          <w:sz w:val="24"/>
          <w:szCs w:val="28"/>
        </w:rPr>
        <w:t xml:space="preserve">. </w:t>
      </w:r>
      <w:r w:rsidRPr="0096208A">
        <w:rPr>
          <w:rFonts w:ascii="Times New Roman" w:hAnsi="Times New Roman"/>
          <w:i/>
          <w:sz w:val="24"/>
          <w:szCs w:val="28"/>
        </w:rPr>
        <w:t xml:space="preserve">Преобразование графика функции </w:t>
      </w:r>
      <w:r w:rsidRPr="0096208A">
        <w:rPr>
          <w:rFonts w:ascii="Times New Roman" w:hAnsi="Times New Roman"/>
          <w:i/>
          <w:position w:val="-10"/>
          <w:sz w:val="24"/>
          <w:szCs w:val="28"/>
        </w:rPr>
        <w:object w:dxaOrig="920" w:dyaOrig="320">
          <v:shape id="_x0000_i1042" type="#_x0000_t75" style="width:51pt;height:14.4pt" o:ole="">
            <v:imagedata r:id="rId42" o:title=""/>
          </v:shape>
          <o:OLEObject Type="Embed" ProgID="Equation.DSMT4" ShapeID="_x0000_i1042" DrawAspect="Content" ObjectID="_1554361534" r:id="rId43"/>
        </w:object>
      </w:r>
      <w:r w:rsidRPr="0096208A">
        <w:rPr>
          <w:rFonts w:ascii="Times New Roman" w:hAnsi="Times New Roman"/>
          <w:i/>
          <w:sz w:val="24"/>
          <w:szCs w:val="28"/>
        </w:rPr>
        <w:t xml:space="preserve"> для построения графиков функций вида </w:t>
      </w:r>
      <w:r w:rsidRPr="0096208A">
        <w:rPr>
          <w:rFonts w:ascii="Times New Roman" w:hAnsi="Times New Roman"/>
          <w:i/>
          <w:position w:val="-12"/>
          <w:sz w:val="24"/>
          <w:szCs w:val="28"/>
        </w:rPr>
        <w:object w:dxaOrig="1780" w:dyaOrig="380">
          <v:shape id="_x0000_i1043" type="#_x0000_t75" style="width:85.8pt;height:14.4pt" o:ole="">
            <v:imagedata r:id="rId24" o:title=""/>
          </v:shape>
          <o:OLEObject Type="Embed" ProgID="Equation.DSMT4" ShapeID="_x0000_i1043" DrawAspect="Content" ObjectID="_1554361535" r:id="rId44"/>
        </w:object>
      </w:r>
      <w:r w:rsidRPr="0096208A">
        <w:rPr>
          <w:rFonts w:ascii="Times New Roman" w:hAnsi="Times New Roman"/>
          <w:i/>
          <w:sz w:val="24"/>
          <w:szCs w:val="28"/>
        </w:rPr>
        <w:t>.</w:t>
      </w:r>
    </w:p>
    <w:p w:rsidR="00403DD3" w:rsidRPr="0096208A" w:rsidRDefault="00403DD3" w:rsidP="00902E25">
      <w:pPr>
        <w:spacing w:after="0" w:line="360" w:lineRule="auto"/>
        <w:ind w:firstLine="709"/>
        <w:jc w:val="both"/>
        <w:rPr>
          <w:rFonts w:ascii="Times New Roman" w:eastAsia="Times New Roman" w:hAnsi="Times New Roman"/>
          <w:i/>
          <w:sz w:val="24"/>
          <w:szCs w:val="28"/>
        </w:rPr>
      </w:pPr>
      <w:r w:rsidRPr="0096208A">
        <w:rPr>
          <w:rFonts w:ascii="Times New Roman" w:hAnsi="Times New Roman"/>
          <w:i/>
          <w:sz w:val="24"/>
          <w:szCs w:val="28"/>
        </w:rPr>
        <w:t xml:space="preserve">Графики функций </w:t>
      </w:r>
      <w:r w:rsidRPr="0096208A">
        <w:rPr>
          <w:rFonts w:ascii="Times New Roman" w:hAnsi="Times New Roman"/>
          <w:position w:val="-24"/>
          <w:sz w:val="24"/>
          <w:szCs w:val="28"/>
        </w:rPr>
        <w:object w:dxaOrig="1300" w:dyaOrig="620">
          <v:shape id="_x0000_i1044" type="#_x0000_t75" style="width:64.8pt;height:28.8pt" o:ole="">
            <v:imagedata r:id="rId15" o:title=""/>
          </v:shape>
          <o:OLEObject Type="Embed" ProgID="Equation.DSMT4" ShapeID="_x0000_i1044" DrawAspect="Content" ObjectID="_1554361536" r:id="rId45"/>
        </w:object>
      </w:r>
      <w:r w:rsidRPr="0096208A">
        <w:rPr>
          <w:rFonts w:ascii="Times New Roman" w:hAnsi="Times New Roman"/>
          <w:sz w:val="24"/>
          <w:szCs w:val="28"/>
        </w:rPr>
        <w:t xml:space="preserve">, </w:t>
      </w:r>
      <w:r w:rsidRPr="0096208A">
        <w:rPr>
          <w:rFonts w:ascii="Times New Roman" w:hAnsi="Times New Roman"/>
          <w:position w:val="-10"/>
          <w:sz w:val="24"/>
          <w:szCs w:val="28"/>
        </w:rPr>
        <w:object w:dxaOrig="760" w:dyaOrig="380">
          <v:shape id="_x0000_i1045" type="#_x0000_t75" style="width:43.2pt;height:14.4pt" o:ole="">
            <v:imagedata r:id="rId17" o:title=""/>
          </v:shape>
          <o:OLEObject Type="Embed" ProgID="Equation.DSMT4" ShapeID="_x0000_i1045" DrawAspect="Content" ObjectID="_1554361537" r:id="rId46"/>
        </w:object>
      </w:r>
      <w:r w:rsidR="00796497" w:rsidRPr="0096208A">
        <w:rPr>
          <w:rFonts w:ascii="Times New Roman" w:hAnsi="Times New Roman"/>
          <w:sz w:val="24"/>
          <w:szCs w:val="28"/>
        </w:rPr>
        <w:fldChar w:fldCharType="begin"/>
      </w:r>
      <w:r w:rsidRPr="0096208A">
        <w:rPr>
          <w:rFonts w:ascii="Times New Roman" w:hAnsi="Times New Roman"/>
          <w:sz w:val="24"/>
          <w:szCs w:val="28"/>
        </w:rPr>
        <w:instrText xml:space="preserve"> QUOTE  </w:instrText>
      </w:r>
      <w:r w:rsidR="00796497" w:rsidRPr="0096208A">
        <w:rPr>
          <w:rFonts w:ascii="Times New Roman" w:hAnsi="Times New Roman"/>
          <w:sz w:val="24"/>
          <w:szCs w:val="28"/>
        </w:rPr>
        <w:fldChar w:fldCharType="end"/>
      </w:r>
      <w:r w:rsidRPr="0096208A">
        <w:rPr>
          <w:rFonts w:ascii="Times New Roman" w:hAnsi="Times New Roman"/>
          <w:sz w:val="24"/>
          <w:szCs w:val="28"/>
        </w:rPr>
        <w:t>,</w:t>
      </w:r>
      <w:r w:rsidRPr="0096208A">
        <w:rPr>
          <w:rFonts w:ascii="Times New Roman" w:eastAsia="Times New Roman" w:hAnsi="Times New Roman"/>
          <w:bCs/>
          <w:position w:val="-10"/>
          <w:sz w:val="24"/>
          <w:szCs w:val="28"/>
        </w:rPr>
        <w:object w:dxaOrig="760" w:dyaOrig="380">
          <v:shape id="_x0000_i1046" type="#_x0000_t75" style="width:35.4pt;height:14.4pt" o:ole="">
            <v:imagedata r:id="rId19" o:title=""/>
          </v:shape>
          <o:OLEObject Type="Embed" ProgID="Equation.DSMT4" ShapeID="_x0000_i1046" DrawAspect="Content" ObjectID="_1554361538" r:id="rId47"/>
        </w:object>
      </w:r>
      <w:r w:rsidR="005B383D" w:rsidRPr="0096208A">
        <w:rPr>
          <w:sz w:val="20"/>
        </w:rPr>
        <w:fldChar w:fldCharType="begin"/>
      </w:r>
      <w:r w:rsidR="005B383D" w:rsidRPr="0096208A">
        <w:rPr>
          <w:sz w:val="20"/>
        </w:rPr>
        <w:fldChar w:fldCharType="separate"/>
      </w:r>
      <w:r w:rsidRPr="0096208A">
        <w:rPr>
          <w:rFonts w:ascii="Times New Roman" w:eastAsia="Times New Roman" w:hAnsi="Times New Roman"/>
          <w:bCs/>
          <w:noProof/>
          <w:position w:val="-10"/>
          <w:sz w:val="24"/>
          <w:szCs w:val="28"/>
          <w:lang w:eastAsia="ru-RU"/>
        </w:rPr>
        <w:drawing>
          <wp:inline distT="0" distB="0" distL="0" distR="0" wp14:anchorId="4247C177" wp14:editId="55D5D7AF">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5B383D" w:rsidRPr="0096208A">
        <w:rPr>
          <w:rFonts w:ascii="Times New Roman" w:eastAsia="Times New Roman" w:hAnsi="Times New Roman"/>
          <w:bCs/>
          <w:noProof/>
          <w:position w:val="-10"/>
          <w:sz w:val="24"/>
          <w:szCs w:val="28"/>
          <w:lang w:eastAsia="ru-RU"/>
        </w:rPr>
        <w:fldChar w:fldCharType="end"/>
      </w:r>
      <w:r w:rsidRPr="0096208A">
        <w:rPr>
          <w:rFonts w:ascii="Times New Roman" w:hAnsi="Times New Roman"/>
          <w:bCs/>
          <w:sz w:val="24"/>
          <w:szCs w:val="28"/>
        </w:rPr>
        <w:t xml:space="preserve">, </w:t>
      </w:r>
      <w:r w:rsidRPr="0096208A">
        <w:rPr>
          <w:rFonts w:ascii="Times New Roman" w:hAnsi="Times New Roman"/>
          <w:bCs/>
          <w:position w:val="-12"/>
          <w:sz w:val="24"/>
          <w:szCs w:val="28"/>
        </w:rPr>
        <w:object w:dxaOrig="660" w:dyaOrig="380">
          <v:shape id="_x0000_i1047" type="#_x0000_t75" style="width:28.8pt;height:14.4pt" o:ole="">
            <v:imagedata r:id="rId22" o:title=""/>
          </v:shape>
          <o:OLEObject Type="Embed" ProgID="Equation.DSMT4" ShapeID="_x0000_i1047" DrawAspect="Content" ObjectID="_1554361539" r:id="rId48"/>
        </w:object>
      </w:r>
      <w:r w:rsidRPr="0096208A">
        <w:rPr>
          <w:rFonts w:ascii="Times New Roman" w:hAnsi="Times New Roman"/>
          <w:bCs/>
          <w:i/>
          <w:sz w:val="24"/>
          <w:szCs w:val="28"/>
        </w:rPr>
        <w:t xml:space="preserve">. </w:t>
      </w:r>
    </w:p>
    <w:p w:rsidR="00403DD3" w:rsidRPr="0096208A" w:rsidRDefault="00403DD3" w:rsidP="00902E25">
      <w:pPr>
        <w:spacing w:after="0" w:line="360" w:lineRule="auto"/>
        <w:ind w:firstLine="709"/>
        <w:jc w:val="both"/>
        <w:rPr>
          <w:rFonts w:ascii="Times New Roman" w:hAnsi="Times New Roman"/>
          <w:b/>
          <w:sz w:val="24"/>
          <w:szCs w:val="28"/>
        </w:rPr>
      </w:pPr>
      <w:r w:rsidRPr="0096208A">
        <w:rPr>
          <w:rFonts w:ascii="Times New Roman" w:hAnsi="Times New Roman"/>
          <w:b/>
          <w:sz w:val="24"/>
          <w:szCs w:val="28"/>
        </w:rPr>
        <w:t>Последовательности и прогрессии</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sz w:val="24"/>
          <w:szCs w:val="28"/>
        </w:rPr>
        <w:t>Числовая последовательность. Примеры числовых последовательностей. Бесконечные последовательности. Арифметическая прогрессия и е</w:t>
      </w:r>
      <w:r w:rsidR="00A23AB5" w:rsidRPr="0096208A">
        <w:rPr>
          <w:rFonts w:ascii="Times New Roman" w:hAnsi="Times New Roman"/>
          <w:sz w:val="24"/>
          <w:szCs w:val="28"/>
        </w:rPr>
        <w:t>е</w:t>
      </w:r>
      <w:r w:rsidRPr="0096208A">
        <w:rPr>
          <w:rFonts w:ascii="Times New Roman" w:hAnsi="Times New Roman"/>
          <w:sz w:val="24"/>
          <w:szCs w:val="28"/>
        </w:rPr>
        <w:t xml:space="preserve"> свойства. Геометрическая прогрессия. </w:t>
      </w:r>
      <w:r w:rsidRPr="0096208A">
        <w:rPr>
          <w:rFonts w:ascii="Times New Roman" w:hAnsi="Times New Roman"/>
          <w:i/>
          <w:sz w:val="24"/>
          <w:szCs w:val="28"/>
        </w:rPr>
        <w:t xml:space="preserve">Формула общего члена и суммы </w:t>
      </w:r>
      <w:r w:rsidRPr="0096208A">
        <w:rPr>
          <w:rFonts w:ascii="Times New Roman" w:hAnsi="Times New Roman"/>
          <w:i/>
          <w:sz w:val="24"/>
          <w:szCs w:val="28"/>
          <w:lang w:val="en-US"/>
        </w:rPr>
        <w:t>n</w:t>
      </w:r>
      <w:r w:rsidRPr="0096208A">
        <w:rPr>
          <w:rFonts w:ascii="Times New Roman" w:hAnsi="Times New Roman"/>
          <w:i/>
          <w:sz w:val="24"/>
          <w:szCs w:val="28"/>
        </w:rPr>
        <w:t xml:space="preserve"> первых членов арифметической и геометрической прогрессий.</w:t>
      </w:r>
      <w:r w:rsidR="00C35054" w:rsidRPr="0096208A">
        <w:rPr>
          <w:rFonts w:ascii="Times New Roman" w:hAnsi="Times New Roman"/>
          <w:i/>
          <w:sz w:val="24"/>
          <w:szCs w:val="28"/>
        </w:rPr>
        <w:t xml:space="preserve"> </w:t>
      </w:r>
      <w:r w:rsidRPr="0096208A">
        <w:rPr>
          <w:rFonts w:ascii="Times New Roman" w:hAnsi="Times New Roman"/>
          <w:i/>
          <w:sz w:val="24"/>
          <w:szCs w:val="28"/>
        </w:rPr>
        <w:t>Сходящаяся геометрическая прогрессия.</w:t>
      </w:r>
    </w:p>
    <w:p w:rsidR="00403DD3" w:rsidRPr="0096208A" w:rsidRDefault="00403DD3" w:rsidP="00902E25">
      <w:pPr>
        <w:pStyle w:val="aff5"/>
        <w:spacing w:after="0" w:line="360" w:lineRule="auto"/>
        <w:ind w:firstLine="709"/>
        <w:jc w:val="both"/>
        <w:rPr>
          <w:rFonts w:ascii="Times New Roman" w:hAnsi="Times New Roman"/>
          <w:b/>
          <w:i w:val="0"/>
          <w:color w:val="auto"/>
          <w:spacing w:val="0"/>
          <w:szCs w:val="28"/>
        </w:rPr>
      </w:pPr>
      <w:r w:rsidRPr="0096208A">
        <w:rPr>
          <w:rFonts w:ascii="Times New Roman" w:hAnsi="Times New Roman"/>
          <w:b/>
          <w:i w:val="0"/>
          <w:color w:val="auto"/>
          <w:spacing w:val="0"/>
          <w:szCs w:val="28"/>
        </w:rPr>
        <w:t>Решение текстовых задач</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b/>
          <w:sz w:val="24"/>
          <w:szCs w:val="28"/>
        </w:rPr>
        <w:t>Задачи на все арифметические действия</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sz w:val="24"/>
          <w:szCs w:val="28"/>
        </w:rPr>
        <w:t>Решение текстовых задач арифметическим способом</w:t>
      </w:r>
      <w:r w:rsidRPr="0096208A">
        <w:rPr>
          <w:rFonts w:ascii="Times New Roman" w:hAnsi="Times New Roman"/>
          <w:i/>
          <w:sz w:val="24"/>
          <w:szCs w:val="28"/>
        </w:rPr>
        <w:t xml:space="preserve">. </w:t>
      </w:r>
      <w:r w:rsidRPr="0096208A">
        <w:rPr>
          <w:rFonts w:ascii="Times New Roman" w:hAnsi="Times New Roman"/>
          <w:sz w:val="24"/>
          <w:szCs w:val="28"/>
        </w:rPr>
        <w:t xml:space="preserve">Использование таблиц, схем, чертежей, других средств представления данных при решении задачи. </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b/>
          <w:sz w:val="24"/>
          <w:szCs w:val="28"/>
        </w:rPr>
        <w:t>Задачи на движение, работу и покупки</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sz w:val="24"/>
          <w:szCs w:val="28"/>
        </w:rPr>
        <w:t>Анализ возможных ситуаций взаимного расположения объектов при их движении, соотношения объ</w:t>
      </w:r>
      <w:r w:rsidR="00A23AB5" w:rsidRPr="0096208A">
        <w:rPr>
          <w:rFonts w:ascii="Times New Roman" w:hAnsi="Times New Roman"/>
          <w:sz w:val="24"/>
          <w:szCs w:val="28"/>
        </w:rPr>
        <w:t>е</w:t>
      </w:r>
      <w:r w:rsidRPr="0096208A">
        <w:rPr>
          <w:rFonts w:ascii="Times New Roman" w:hAnsi="Times New Roman"/>
          <w:sz w:val="24"/>
          <w:szCs w:val="28"/>
        </w:rPr>
        <w:t xml:space="preserve">мов выполняемых работ при совместной работе. </w:t>
      </w:r>
    </w:p>
    <w:p w:rsidR="00403DD3" w:rsidRPr="0096208A" w:rsidRDefault="00403DD3" w:rsidP="00902E25">
      <w:pPr>
        <w:spacing w:after="0" w:line="360" w:lineRule="auto"/>
        <w:ind w:firstLine="709"/>
        <w:jc w:val="both"/>
        <w:rPr>
          <w:rFonts w:ascii="Times New Roman" w:hAnsi="Times New Roman"/>
          <w:b/>
          <w:sz w:val="24"/>
          <w:szCs w:val="28"/>
        </w:rPr>
      </w:pPr>
      <w:r w:rsidRPr="0096208A">
        <w:rPr>
          <w:rFonts w:ascii="Times New Roman" w:hAnsi="Times New Roman"/>
          <w:b/>
          <w:sz w:val="24"/>
          <w:szCs w:val="28"/>
        </w:rPr>
        <w:t>Задачи на части, доли, проценты</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sz w:val="24"/>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96208A" w:rsidRDefault="00403DD3" w:rsidP="00902E25">
      <w:pPr>
        <w:spacing w:after="0" w:line="360" w:lineRule="auto"/>
        <w:ind w:firstLine="709"/>
        <w:jc w:val="both"/>
        <w:rPr>
          <w:rFonts w:ascii="Times New Roman" w:hAnsi="Times New Roman"/>
          <w:b/>
          <w:sz w:val="24"/>
          <w:szCs w:val="28"/>
        </w:rPr>
      </w:pPr>
      <w:r w:rsidRPr="0096208A">
        <w:rPr>
          <w:rFonts w:ascii="Times New Roman" w:hAnsi="Times New Roman"/>
          <w:b/>
          <w:sz w:val="24"/>
          <w:szCs w:val="28"/>
        </w:rPr>
        <w:t>Логические задачи</w:t>
      </w:r>
    </w:p>
    <w:p w:rsidR="00403DD3" w:rsidRPr="0096208A" w:rsidRDefault="00403DD3" w:rsidP="00902E25">
      <w:pPr>
        <w:spacing w:after="0" w:line="360" w:lineRule="auto"/>
        <w:ind w:firstLine="709"/>
        <w:jc w:val="both"/>
        <w:rPr>
          <w:rFonts w:ascii="Times New Roman" w:hAnsi="Times New Roman"/>
          <w:bCs/>
          <w:sz w:val="24"/>
          <w:szCs w:val="28"/>
        </w:rPr>
      </w:pPr>
      <w:r w:rsidRPr="0096208A">
        <w:rPr>
          <w:rFonts w:ascii="Times New Roman" w:hAnsi="Times New Roman"/>
          <w:bCs/>
          <w:sz w:val="24"/>
          <w:szCs w:val="28"/>
        </w:rPr>
        <w:t xml:space="preserve">Решение логических задач. </w:t>
      </w:r>
      <w:r w:rsidRPr="0096208A">
        <w:rPr>
          <w:rFonts w:ascii="Times New Roman" w:hAnsi="Times New Roman"/>
          <w:bCs/>
          <w:i/>
          <w:sz w:val="24"/>
          <w:szCs w:val="28"/>
        </w:rPr>
        <w:t>Решение логических задач с помощью графов, таблиц</w:t>
      </w:r>
      <w:r w:rsidRPr="0096208A">
        <w:rPr>
          <w:rFonts w:ascii="Times New Roman" w:hAnsi="Times New Roman"/>
          <w:bCs/>
          <w:sz w:val="24"/>
          <w:szCs w:val="28"/>
        </w:rPr>
        <w:t xml:space="preserve">. </w:t>
      </w:r>
    </w:p>
    <w:p w:rsidR="00403DD3" w:rsidRPr="0096208A" w:rsidRDefault="00403DD3" w:rsidP="00902E25">
      <w:pPr>
        <w:widowControl w:val="0"/>
        <w:spacing w:after="0" w:line="360" w:lineRule="auto"/>
        <w:ind w:firstLine="709"/>
        <w:jc w:val="both"/>
        <w:rPr>
          <w:rFonts w:ascii="Times New Roman" w:hAnsi="Times New Roman"/>
          <w:bCs/>
          <w:sz w:val="24"/>
          <w:szCs w:val="28"/>
        </w:rPr>
      </w:pPr>
      <w:r w:rsidRPr="0096208A">
        <w:rPr>
          <w:rFonts w:ascii="Times New Roman" w:hAnsi="Times New Roman"/>
          <w:b/>
          <w:sz w:val="24"/>
          <w:szCs w:val="28"/>
        </w:rPr>
        <w:t xml:space="preserve">Основные методы решения текстовых задач: </w:t>
      </w:r>
      <w:r w:rsidRPr="0096208A">
        <w:rPr>
          <w:rFonts w:ascii="Times New Roman" w:hAnsi="Times New Roman"/>
          <w:bCs/>
          <w:sz w:val="24"/>
          <w:szCs w:val="28"/>
        </w:rPr>
        <w:t xml:space="preserve">арифметический, алгебраический, перебор вариантов. </w:t>
      </w:r>
      <w:r w:rsidRPr="0096208A">
        <w:rPr>
          <w:rFonts w:ascii="Times New Roman" w:hAnsi="Times New Roman"/>
          <w:bCs/>
          <w:i/>
          <w:sz w:val="24"/>
          <w:szCs w:val="28"/>
        </w:rPr>
        <w:t>Первичные представления о других методах решения задач (геометрические и графические методы).</w:t>
      </w:r>
    </w:p>
    <w:p w:rsidR="00403DD3" w:rsidRPr="0096208A" w:rsidRDefault="00403DD3" w:rsidP="00902E25">
      <w:pPr>
        <w:pStyle w:val="3"/>
        <w:spacing w:before="0" w:beforeAutospacing="0" w:after="0" w:afterAutospacing="0" w:line="360" w:lineRule="auto"/>
        <w:ind w:firstLine="709"/>
        <w:jc w:val="both"/>
        <w:rPr>
          <w:sz w:val="24"/>
          <w:szCs w:val="28"/>
        </w:rPr>
      </w:pPr>
      <w:bookmarkStart w:id="257" w:name="_Toc405513922"/>
      <w:bookmarkStart w:id="258" w:name="_Toc284662800"/>
      <w:bookmarkStart w:id="259" w:name="_Toc284663427"/>
      <w:r w:rsidRPr="0096208A">
        <w:rPr>
          <w:sz w:val="24"/>
          <w:szCs w:val="28"/>
        </w:rPr>
        <w:t>Статистика и теория вероятностей</w:t>
      </w:r>
      <w:bookmarkEnd w:id="257"/>
      <w:bookmarkEnd w:id="258"/>
      <w:bookmarkEnd w:id="259"/>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b/>
          <w:sz w:val="24"/>
          <w:szCs w:val="28"/>
        </w:rPr>
        <w:t>Статистика</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sz w:val="24"/>
          <w:szCs w:val="28"/>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96208A">
        <w:rPr>
          <w:rFonts w:ascii="Times New Roman" w:hAnsi="Times New Roman"/>
          <w:i/>
          <w:sz w:val="24"/>
          <w:szCs w:val="28"/>
        </w:rPr>
        <w:t>медиана</w:t>
      </w:r>
      <w:r w:rsidRPr="0096208A">
        <w:rPr>
          <w:rFonts w:ascii="Times New Roman" w:hAnsi="Times New Roman"/>
          <w:sz w:val="24"/>
          <w:szCs w:val="28"/>
        </w:rPr>
        <w:t xml:space="preserve">, наибольшее и наименьшее значения. Меры рассеивания: размах, </w:t>
      </w:r>
      <w:r w:rsidRPr="0096208A">
        <w:rPr>
          <w:rFonts w:ascii="Times New Roman" w:hAnsi="Times New Roman"/>
          <w:i/>
          <w:sz w:val="24"/>
          <w:szCs w:val="28"/>
        </w:rPr>
        <w:t>дисперсия и стандартное отклонение</w:t>
      </w:r>
      <w:r w:rsidRPr="0096208A">
        <w:rPr>
          <w:rFonts w:ascii="Times New Roman" w:hAnsi="Times New Roman"/>
          <w:sz w:val="24"/>
          <w:szCs w:val="28"/>
        </w:rPr>
        <w:t xml:space="preserve">. </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sz w:val="24"/>
          <w:szCs w:val="28"/>
        </w:rPr>
        <w:t xml:space="preserve">Случайная изменчивость. Изменчивость при измерениях. </w:t>
      </w:r>
      <w:r w:rsidRPr="0096208A">
        <w:rPr>
          <w:rFonts w:ascii="Times New Roman" w:hAnsi="Times New Roman"/>
          <w:i/>
          <w:sz w:val="24"/>
          <w:szCs w:val="28"/>
        </w:rPr>
        <w:t>Решающие правила. Закономерности в изменчивых величинах</w:t>
      </w:r>
      <w:r w:rsidRPr="0096208A">
        <w:rPr>
          <w:rFonts w:ascii="Times New Roman" w:hAnsi="Times New Roman"/>
          <w:sz w:val="24"/>
          <w:szCs w:val="28"/>
        </w:rPr>
        <w:t>.</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b/>
          <w:sz w:val="24"/>
          <w:szCs w:val="28"/>
        </w:rPr>
        <w:t>Случайные события</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sz w:val="24"/>
          <w:szCs w:val="28"/>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96208A">
        <w:rPr>
          <w:rFonts w:ascii="Times New Roman" w:hAnsi="Times New Roman"/>
          <w:i/>
          <w:sz w:val="24"/>
          <w:szCs w:val="28"/>
        </w:rPr>
        <w:t>Представление событий с помощью диаграмм Эйлера.</w:t>
      </w:r>
      <w:r w:rsidR="00C35054" w:rsidRPr="0096208A">
        <w:rPr>
          <w:rFonts w:ascii="Times New Roman" w:hAnsi="Times New Roman"/>
          <w:i/>
          <w:sz w:val="24"/>
          <w:szCs w:val="28"/>
        </w:rPr>
        <w:t xml:space="preserve"> </w:t>
      </w:r>
      <w:r w:rsidRPr="0096208A">
        <w:rPr>
          <w:rFonts w:ascii="Times New Roman" w:hAnsi="Times New Roman"/>
          <w:i/>
          <w:sz w:val="24"/>
          <w:szCs w:val="28"/>
        </w:rPr>
        <w:t>Противоположные события, объединение и пересечение событий. Правило сложения вероятностей</w:t>
      </w:r>
      <w:r w:rsidRPr="0096208A">
        <w:rPr>
          <w:rFonts w:ascii="Times New Roman" w:hAnsi="Times New Roman"/>
          <w:sz w:val="24"/>
          <w:szCs w:val="28"/>
        </w:rPr>
        <w:t xml:space="preserve">. </w:t>
      </w:r>
      <w:r w:rsidRPr="0096208A">
        <w:rPr>
          <w:rFonts w:ascii="Times New Roman" w:hAnsi="Times New Roman"/>
          <w:i/>
          <w:sz w:val="24"/>
          <w:szCs w:val="28"/>
        </w:rPr>
        <w:t>Случайный выбор.</w:t>
      </w:r>
      <w:r w:rsidR="00C35054" w:rsidRPr="0096208A">
        <w:rPr>
          <w:rFonts w:ascii="Times New Roman" w:hAnsi="Times New Roman"/>
          <w:i/>
          <w:sz w:val="24"/>
          <w:szCs w:val="28"/>
        </w:rPr>
        <w:t xml:space="preserve"> </w:t>
      </w:r>
      <w:r w:rsidRPr="0096208A">
        <w:rPr>
          <w:rFonts w:ascii="Times New Roman" w:hAnsi="Times New Roman"/>
          <w:i/>
          <w:sz w:val="24"/>
          <w:szCs w:val="28"/>
        </w:rPr>
        <w:t>Представление эксперимента в виде дерева.</w:t>
      </w:r>
      <w:r w:rsidR="00916611" w:rsidRPr="0096208A">
        <w:rPr>
          <w:rFonts w:ascii="Times New Roman" w:hAnsi="Times New Roman"/>
          <w:i/>
          <w:sz w:val="24"/>
          <w:szCs w:val="28"/>
        </w:rPr>
        <w:t xml:space="preserve"> </w:t>
      </w:r>
      <w:r w:rsidRPr="0096208A">
        <w:rPr>
          <w:rFonts w:ascii="Times New Roman" w:hAnsi="Times New Roman"/>
          <w:i/>
          <w:sz w:val="24"/>
          <w:szCs w:val="28"/>
        </w:rPr>
        <w:t>Независимые события. Умножение вероятностей независимых событий</w:t>
      </w:r>
      <w:r w:rsidRPr="0096208A">
        <w:rPr>
          <w:rFonts w:ascii="Times New Roman" w:hAnsi="Times New Roman"/>
          <w:sz w:val="24"/>
          <w:szCs w:val="28"/>
        </w:rPr>
        <w:t xml:space="preserve">. </w:t>
      </w:r>
      <w:r w:rsidRPr="0096208A">
        <w:rPr>
          <w:rFonts w:ascii="Times New Roman" w:hAnsi="Times New Roman"/>
          <w:i/>
          <w:sz w:val="24"/>
          <w:szCs w:val="28"/>
        </w:rPr>
        <w:t>Последовательные независимые испытания.</w:t>
      </w:r>
      <w:r w:rsidRPr="0096208A">
        <w:rPr>
          <w:rFonts w:ascii="Times New Roman" w:hAnsi="Times New Roman"/>
          <w:sz w:val="24"/>
          <w:szCs w:val="28"/>
        </w:rPr>
        <w:t xml:space="preserve"> Представление о независимых событиях в жизни.</w:t>
      </w:r>
    </w:p>
    <w:p w:rsidR="00403DD3" w:rsidRPr="0096208A" w:rsidRDefault="00403DD3" w:rsidP="00902E25">
      <w:pPr>
        <w:spacing w:after="0" w:line="360" w:lineRule="auto"/>
        <w:ind w:firstLine="709"/>
        <w:jc w:val="both"/>
        <w:rPr>
          <w:rFonts w:ascii="Times New Roman" w:hAnsi="Times New Roman"/>
          <w:i/>
          <w:sz w:val="24"/>
          <w:szCs w:val="28"/>
        </w:rPr>
      </w:pPr>
      <w:r w:rsidRPr="0096208A">
        <w:rPr>
          <w:rFonts w:ascii="Times New Roman" w:hAnsi="Times New Roman"/>
          <w:b/>
          <w:i/>
          <w:sz w:val="24"/>
          <w:szCs w:val="28"/>
        </w:rPr>
        <w:t>Элементы комбинаторики</w:t>
      </w:r>
    </w:p>
    <w:p w:rsidR="00403DD3" w:rsidRPr="0096208A" w:rsidRDefault="00403DD3" w:rsidP="00902E25">
      <w:pPr>
        <w:spacing w:after="0" w:line="360" w:lineRule="auto"/>
        <w:ind w:firstLine="709"/>
        <w:jc w:val="both"/>
        <w:rPr>
          <w:rFonts w:ascii="Times New Roman" w:hAnsi="Times New Roman"/>
          <w:b/>
          <w:i/>
          <w:sz w:val="24"/>
          <w:szCs w:val="28"/>
        </w:rPr>
      </w:pPr>
      <w:r w:rsidRPr="0096208A">
        <w:rPr>
          <w:rFonts w:ascii="Times New Roman" w:hAnsi="Times New Roman"/>
          <w:i/>
          <w:sz w:val="24"/>
          <w:szCs w:val="28"/>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96208A">
        <w:rPr>
          <w:rFonts w:ascii="Times New Roman" w:hAnsi="Times New Roman"/>
          <w:b/>
          <w:i/>
          <w:sz w:val="24"/>
          <w:szCs w:val="28"/>
        </w:rPr>
        <w:t xml:space="preserve">. </w:t>
      </w:r>
    </w:p>
    <w:p w:rsidR="00403DD3" w:rsidRPr="0096208A" w:rsidRDefault="00403DD3" w:rsidP="00902E25">
      <w:pPr>
        <w:spacing w:after="0" w:line="360" w:lineRule="auto"/>
        <w:ind w:firstLine="709"/>
        <w:jc w:val="both"/>
        <w:rPr>
          <w:rFonts w:ascii="Times New Roman" w:hAnsi="Times New Roman"/>
          <w:b/>
          <w:i/>
          <w:sz w:val="24"/>
          <w:szCs w:val="28"/>
        </w:rPr>
      </w:pPr>
      <w:r w:rsidRPr="0096208A">
        <w:rPr>
          <w:rFonts w:ascii="Times New Roman" w:hAnsi="Times New Roman"/>
          <w:b/>
          <w:i/>
          <w:sz w:val="24"/>
          <w:szCs w:val="28"/>
        </w:rPr>
        <w:t>Случайные величины</w:t>
      </w:r>
    </w:p>
    <w:p w:rsidR="00403DD3" w:rsidRPr="0096208A" w:rsidRDefault="00403DD3" w:rsidP="00902E25">
      <w:pPr>
        <w:spacing w:after="0" w:line="360" w:lineRule="auto"/>
        <w:ind w:firstLine="709"/>
        <w:jc w:val="both"/>
        <w:rPr>
          <w:rFonts w:ascii="Times New Roman" w:hAnsi="Times New Roman"/>
          <w:i/>
          <w:sz w:val="24"/>
          <w:szCs w:val="28"/>
        </w:rPr>
      </w:pPr>
      <w:r w:rsidRPr="0096208A">
        <w:rPr>
          <w:rFonts w:ascii="Times New Roman" w:hAnsi="Times New Roman"/>
          <w:i/>
          <w:sz w:val="24"/>
          <w:szCs w:val="28"/>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03DD3" w:rsidRPr="0096208A" w:rsidRDefault="00403DD3" w:rsidP="00902E25">
      <w:pPr>
        <w:pStyle w:val="3"/>
        <w:spacing w:before="0" w:beforeAutospacing="0" w:after="0" w:afterAutospacing="0" w:line="360" w:lineRule="auto"/>
        <w:ind w:firstLine="709"/>
        <w:jc w:val="both"/>
        <w:rPr>
          <w:sz w:val="24"/>
          <w:szCs w:val="28"/>
        </w:rPr>
      </w:pPr>
      <w:bookmarkStart w:id="260" w:name="_Toc405513923"/>
      <w:bookmarkStart w:id="261" w:name="_Toc284662801"/>
      <w:bookmarkStart w:id="262" w:name="_Toc284663428"/>
      <w:r w:rsidRPr="0096208A">
        <w:rPr>
          <w:sz w:val="24"/>
          <w:szCs w:val="28"/>
        </w:rPr>
        <w:t>Геометрия</w:t>
      </w:r>
      <w:bookmarkEnd w:id="260"/>
      <w:bookmarkEnd w:id="261"/>
      <w:bookmarkEnd w:id="262"/>
    </w:p>
    <w:p w:rsidR="00403DD3" w:rsidRPr="0096208A" w:rsidRDefault="00403DD3" w:rsidP="00902E25">
      <w:pPr>
        <w:pStyle w:val="aff5"/>
        <w:spacing w:after="0" w:line="360" w:lineRule="auto"/>
        <w:ind w:firstLine="709"/>
        <w:jc w:val="both"/>
        <w:rPr>
          <w:rFonts w:ascii="Times New Roman" w:hAnsi="Times New Roman"/>
          <w:b/>
          <w:i w:val="0"/>
          <w:color w:val="auto"/>
          <w:spacing w:val="0"/>
          <w:szCs w:val="28"/>
        </w:rPr>
      </w:pPr>
      <w:r w:rsidRPr="0096208A">
        <w:rPr>
          <w:rFonts w:ascii="Times New Roman" w:hAnsi="Times New Roman"/>
          <w:b/>
          <w:i w:val="0"/>
          <w:color w:val="auto"/>
          <w:spacing w:val="0"/>
          <w:szCs w:val="28"/>
        </w:rPr>
        <w:t>Геометрические фигуры</w:t>
      </w:r>
    </w:p>
    <w:p w:rsidR="00403DD3" w:rsidRPr="0096208A" w:rsidRDefault="00403DD3" w:rsidP="00902E25">
      <w:pPr>
        <w:spacing w:after="0" w:line="360" w:lineRule="auto"/>
        <w:ind w:firstLine="709"/>
        <w:jc w:val="both"/>
        <w:rPr>
          <w:rFonts w:ascii="Times New Roman" w:hAnsi="Times New Roman"/>
          <w:b/>
          <w:sz w:val="24"/>
          <w:szCs w:val="28"/>
        </w:rPr>
      </w:pPr>
      <w:r w:rsidRPr="0096208A">
        <w:rPr>
          <w:rFonts w:ascii="Times New Roman" w:hAnsi="Times New Roman"/>
          <w:b/>
          <w:sz w:val="24"/>
          <w:szCs w:val="28"/>
        </w:rPr>
        <w:t>Фигуры в геометрии и в окружающем мире</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sz w:val="24"/>
          <w:szCs w:val="28"/>
        </w:rPr>
        <w:t xml:space="preserve">Геометрическая фигура. Формирование представлений о метапредметном понятии «фигура».  </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sz w:val="24"/>
          <w:szCs w:val="28"/>
        </w:rPr>
        <w:t>Точка, линия, отрезок, прямая, луч, ломаная, плоскость, угол, биссектриса угла и е</w:t>
      </w:r>
      <w:r w:rsidR="00A23AB5" w:rsidRPr="0096208A">
        <w:rPr>
          <w:rFonts w:ascii="Times New Roman" w:hAnsi="Times New Roman"/>
          <w:sz w:val="24"/>
          <w:szCs w:val="28"/>
        </w:rPr>
        <w:t>е</w:t>
      </w:r>
      <w:r w:rsidRPr="0096208A">
        <w:rPr>
          <w:rFonts w:ascii="Times New Roman" w:hAnsi="Times New Roman"/>
          <w:sz w:val="24"/>
          <w:szCs w:val="28"/>
        </w:rPr>
        <w:t xml:space="preserve"> свойства, виды углов, многоугольники, круг.</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iCs/>
          <w:sz w:val="24"/>
          <w:szCs w:val="28"/>
        </w:rPr>
        <w:t>Осевая симметрия геометрических фигур. Центральная симметрия геометрических фигур</w:t>
      </w:r>
      <w:r w:rsidRPr="0096208A">
        <w:rPr>
          <w:rFonts w:ascii="Times New Roman" w:hAnsi="Times New Roman"/>
          <w:i/>
          <w:iCs/>
          <w:sz w:val="24"/>
          <w:szCs w:val="28"/>
        </w:rPr>
        <w:t>.</w:t>
      </w:r>
    </w:p>
    <w:p w:rsidR="00403DD3" w:rsidRPr="0096208A" w:rsidRDefault="00403DD3" w:rsidP="00902E25">
      <w:pPr>
        <w:spacing w:after="0" w:line="360" w:lineRule="auto"/>
        <w:ind w:firstLine="709"/>
        <w:jc w:val="both"/>
        <w:rPr>
          <w:rFonts w:ascii="Times New Roman" w:hAnsi="Times New Roman"/>
          <w:b/>
          <w:sz w:val="24"/>
          <w:szCs w:val="28"/>
        </w:rPr>
      </w:pPr>
      <w:r w:rsidRPr="0096208A">
        <w:rPr>
          <w:rFonts w:ascii="Times New Roman" w:hAnsi="Times New Roman"/>
          <w:b/>
          <w:sz w:val="24"/>
          <w:szCs w:val="28"/>
        </w:rPr>
        <w:t>Многоугольники</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sz w:val="24"/>
          <w:szCs w:val="28"/>
        </w:rPr>
        <w:t xml:space="preserve">Многоугольник, его элементы и его свойства. Распознавание некоторых многоугольников. </w:t>
      </w:r>
      <w:r w:rsidRPr="0096208A">
        <w:rPr>
          <w:rFonts w:ascii="Times New Roman" w:hAnsi="Times New Roman"/>
          <w:bCs/>
          <w:i/>
          <w:sz w:val="24"/>
          <w:szCs w:val="28"/>
        </w:rPr>
        <w:t>В</w:t>
      </w:r>
      <w:r w:rsidRPr="0096208A">
        <w:rPr>
          <w:rFonts w:ascii="Times New Roman" w:hAnsi="Times New Roman"/>
          <w:i/>
          <w:sz w:val="24"/>
          <w:szCs w:val="28"/>
        </w:rPr>
        <w:t>ыпуклые и невыпуклые многоугольники</w:t>
      </w:r>
      <w:r w:rsidRPr="0096208A">
        <w:rPr>
          <w:rFonts w:ascii="Times New Roman" w:hAnsi="Times New Roman"/>
          <w:sz w:val="24"/>
          <w:szCs w:val="28"/>
        </w:rPr>
        <w:t>. Правильные многоугольники.</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sz w:val="24"/>
          <w:szCs w:val="28"/>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sz w:val="24"/>
          <w:szCs w:val="28"/>
        </w:rPr>
        <w:t>Четыр</w:t>
      </w:r>
      <w:r w:rsidR="00A23AB5" w:rsidRPr="0096208A">
        <w:rPr>
          <w:rFonts w:ascii="Times New Roman" w:hAnsi="Times New Roman"/>
          <w:sz w:val="24"/>
          <w:szCs w:val="28"/>
        </w:rPr>
        <w:t>е</w:t>
      </w:r>
      <w:r w:rsidRPr="0096208A">
        <w:rPr>
          <w:rFonts w:ascii="Times New Roman" w:hAnsi="Times New Roman"/>
          <w:sz w:val="24"/>
          <w:szCs w:val="28"/>
        </w:rPr>
        <w:t xml:space="preserve">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403DD3" w:rsidRPr="0096208A" w:rsidRDefault="00403DD3" w:rsidP="00902E25">
      <w:pPr>
        <w:spacing w:after="0" w:line="360" w:lineRule="auto"/>
        <w:ind w:firstLine="709"/>
        <w:jc w:val="both"/>
        <w:rPr>
          <w:rFonts w:ascii="Times New Roman" w:hAnsi="Times New Roman"/>
          <w:b/>
          <w:bCs/>
          <w:sz w:val="24"/>
          <w:szCs w:val="28"/>
        </w:rPr>
      </w:pPr>
      <w:r w:rsidRPr="0096208A">
        <w:rPr>
          <w:rFonts w:ascii="Times New Roman" w:hAnsi="Times New Roman"/>
          <w:b/>
          <w:bCs/>
          <w:sz w:val="24"/>
          <w:szCs w:val="28"/>
        </w:rPr>
        <w:t>Окружность, круг</w:t>
      </w:r>
    </w:p>
    <w:p w:rsidR="00403DD3" w:rsidRPr="0096208A" w:rsidRDefault="00CA3CC2" w:rsidP="00902E25">
      <w:pPr>
        <w:spacing w:after="0" w:line="360" w:lineRule="auto"/>
        <w:ind w:firstLine="709"/>
        <w:jc w:val="both"/>
        <w:rPr>
          <w:rFonts w:ascii="Times New Roman" w:hAnsi="Times New Roman"/>
          <w:sz w:val="24"/>
          <w:szCs w:val="28"/>
        </w:rPr>
      </w:pPr>
      <w:r w:rsidRPr="0096208A">
        <w:rPr>
          <w:rFonts w:ascii="Times New Roman" w:hAnsi="Times New Roman"/>
          <w:bCs/>
          <w:sz w:val="24"/>
          <w:szCs w:val="28"/>
        </w:rPr>
        <w:t>Окружность, круг, и</w:t>
      </w:r>
      <w:r w:rsidR="00403DD3" w:rsidRPr="0096208A">
        <w:rPr>
          <w:rFonts w:ascii="Times New Roman" w:hAnsi="Times New Roman"/>
          <w:sz w:val="24"/>
          <w:szCs w:val="28"/>
        </w:rPr>
        <w:t xml:space="preserve">х элементы и свойства; центральные и вписанные углы. Касательная </w:t>
      </w:r>
      <w:r w:rsidR="00403DD3" w:rsidRPr="0096208A">
        <w:rPr>
          <w:rFonts w:ascii="Times New Roman" w:hAnsi="Times New Roman"/>
          <w:i/>
          <w:sz w:val="24"/>
          <w:szCs w:val="28"/>
        </w:rPr>
        <w:t>и секущая</w:t>
      </w:r>
      <w:r w:rsidR="00403DD3" w:rsidRPr="0096208A">
        <w:rPr>
          <w:rFonts w:ascii="Times New Roman" w:hAnsi="Times New Roman"/>
          <w:sz w:val="24"/>
          <w:szCs w:val="28"/>
        </w:rPr>
        <w:t xml:space="preserve"> к окружности, </w:t>
      </w:r>
      <w:r w:rsidR="00403DD3" w:rsidRPr="0096208A">
        <w:rPr>
          <w:rFonts w:ascii="Times New Roman" w:hAnsi="Times New Roman"/>
          <w:i/>
          <w:sz w:val="24"/>
          <w:szCs w:val="28"/>
        </w:rPr>
        <w:t>их свойства</w:t>
      </w:r>
      <w:r w:rsidR="00403DD3" w:rsidRPr="0096208A">
        <w:rPr>
          <w:rFonts w:ascii="Times New Roman" w:hAnsi="Times New Roman"/>
          <w:sz w:val="24"/>
          <w:szCs w:val="28"/>
        </w:rPr>
        <w:t xml:space="preserve">. Вписанные и описанные окружности для треугольников, </w:t>
      </w:r>
      <w:r w:rsidR="00403DD3" w:rsidRPr="0096208A">
        <w:rPr>
          <w:rFonts w:ascii="Times New Roman" w:hAnsi="Times New Roman"/>
          <w:i/>
          <w:sz w:val="24"/>
          <w:szCs w:val="28"/>
        </w:rPr>
        <w:t>четыр</w:t>
      </w:r>
      <w:r w:rsidR="00A23AB5" w:rsidRPr="0096208A">
        <w:rPr>
          <w:rFonts w:ascii="Times New Roman" w:hAnsi="Times New Roman"/>
          <w:i/>
          <w:sz w:val="24"/>
          <w:szCs w:val="28"/>
        </w:rPr>
        <w:t>е</w:t>
      </w:r>
      <w:r w:rsidR="00403DD3" w:rsidRPr="0096208A">
        <w:rPr>
          <w:rFonts w:ascii="Times New Roman" w:hAnsi="Times New Roman"/>
          <w:i/>
          <w:sz w:val="24"/>
          <w:szCs w:val="28"/>
        </w:rPr>
        <w:t>хугольников, правильных многоугольников</w:t>
      </w:r>
      <w:r w:rsidR="00403DD3" w:rsidRPr="0096208A">
        <w:rPr>
          <w:rFonts w:ascii="Times New Roman" w:hAnsi="Times New Roman"/>
          <w:sz w:val="24"/>
          <w:szCs w:val="28"/>
        </w:rPr>
        <w:t xml:space="preserve">. </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b/>
          <w:bCs/>
          <w:sz w:val="24"/>
          <w:szCs w:val="28"/>
        </w:rPr>
        <w:t>Геометрические фигуры в пространстве (объ</w:t>
      </w:r>
      <w:r w:rsidR="00A23AB5" w:rsidRPr="0096208A">
        <w:rPr>
          <w:rFonts w:ascii="Times New Roman" w:hAnsi="Times New Roman"/>
          <w:b/>
          <w:bCs/>
          <w:sz w:val="24"/>
          <w:szCs w:val="28"/>
        </w:rPr>
        <w:t>е</w:t>
      </w:r>
      <w:r w:rsidRPr="0096208A">
        <w:rPr>
          <w:rFonts w:ascii="Times New Roman" w:hAnsi="Times New Roman"/>
          <w:b/>
          <w:bCs/>
          <w:sz w:val="24"/>
          <w:szCs w:val="28"/>
        </w:rPr>
        <w:t>мные тела)</w:t>
      </w:r>
    </w:p>
    <w:p w:rsidR="00403DD3" w:rsidRPr="0096208A" w:rsidRDefault="00403DD3" w:rsidP="00902E25">
      <w:pPr>
        <w:spacing w:after="0" w:line="360" w:lineRule="auto"/>
        <w:ind w:firstLine="709"/>
        <w:jc w:val="both"/>
        <w:rPr>
          <w:rFonts w:ascii="Times New Roman" w:hAnsi="Times New Roman"/>
          <w:i/>
          <w:sz w:val="24"/>
          <w:szCs w:val="28"/>
        </w:rPr>
      </w:pPr>
      <w:r w:rsidRPr="0096208A">
        <w:rPr>
          <w:rFonts w:ascii="Times New Roman" w:hAnsi="Times New Roman"/>
          <w:i/>
          <w:sz w:val="24"/>
          <w:szCs w:val="28"/>
        </w:rPr>
        <w:t xml:space="preserve">Многогранник и его элементы. Названия многогранников с разным положением и количеством граней. </w:t>
      </w:r>
      <w:r w:rsidRPr="0096208A">
        <w:rPr>
          <w:rFonts w:ascii="Times New Roman" w:hAnsi="Times New Roman"/>
          <w:sz w:val="24"/>
          <w:szCs w:val="28"/>
        </w:rPr>
        <w:t>Первичные представления о пирамиде, параллелепипеде, призме, сфере, шаре, цилиндре, конусе, их элементах и простейших свойствах</w:t>
      </w:r>
      <w:r w:rsidRPr="0096208A">
        <w:rPr>
          <w:rFonts w:ascii="Times New Roman" w:hAnsi="Times New Roman"/>
          <w:i/>
          <w:sz w:val="24"/>
          <w:szCs w:val="28"/>
        </w:rPr>
        <w:t xml:space="preserve">. </w:t>
      </w:r>
    </w:p>
    <w:p w:rsidR="00403DD3" w:rsidRPr="0096208A" w:rsidRDefault="00403DD3" w:rsidP="00902E25">
      <w:pPr>
        <w:pStyle w:val="aff5"/>
        <w:spacing w:after="0" w:line="360" w:lineRule="auto"/>
        <w:ind w:firstLine="709"/>
        <w:jc w:val="both"/>
        <w:rPr>
          <w:rFonts w:ascii="Times New Roman" w:hAnsi="Times New Roman"/>
          <w:b/>
          <w:i w:val="0"/>
          <w:color w:val="auto"/>
          <w:spacing w:val="0"/>
          <w:szCs w:val="28"/>
        </w:rPr>
      </w:pPr>
      <w:r w:rsidRPr="0096208A">
        <w:rPr>
          <w:rFonts w:ascii="Times New Roman" w:hAnsi="Times New Roman"/>
          <w:b/>
          <w:i w:val="0"/>
          <w:color w:val="auto"/>
          <w:spacing w:val="0"/>
          <w:szCs w:val="28"/>
        </w:rPr>
        <w:t>Отношения</w:t>
      </w:r>
    </w:p>
    <w:p w:rsidR="00403DD3" w:rsidRPr="0096208A" w:rsidRDefault="00403DD3" w:rsidP="00902E25">
      <w:pPr>
        <w:spacing w:after="0" w:line="360" w:lineRule="auto"/>
        <w:ind w:firstLine="709"/>
        <w:jc w:val="both"/>
        <w:rPr>
          <w:rFonts w:ascii="Times New Roman" w:hAnsi="Times New Roman"/>
          <w:b/>
          <w:bCs/>
          <w:sz w:val="24"/>
          <w:szCs w:val="28"/>
        </w:rPr>
      </w:pPr>
      <w:r w:rsidRPr="0096208A">
        <w:rPr>
          <w:rFonts w:ascii="Times New Roman" w:hAnsi="Times New Roman"/>
          <w:b/>
          <w:bCs/>
          <w:sz w:val="24"/>
          <w:szCs w:val="28"/>
        </w:rPr>
        <w:t>Равенство фигур</w:t>
      </w:r>
    </w:p>
    <w:p w:rsidR="00403DD3" w:rsidRPr="0096208A" w:rsidRDefault="00403DD3" w:rsidP="00902E25">
      <w:pPr>
        <w:spacing w:after="0" w:line="360" w:lineRule="auto"/>
        <w:ind w:firstLine="709"/>
        <w:jc w:val="both"/>
        <w:rPr>
          <w:rFonts w:ascii="Times New Roman" w:hAnsi="Times New Roman"/>
          <w:i/>
          <w:iCs/>
          <w:sz w:val="24"/>
          <w:szCs w:val="28"/>
        </w:rPr>
      </w:pPr>
      <w:r w:rsidRPr="0096208A">
        <w:rPr>
          <w:rFonts w:ascii="Times New Roman" w:hAnsi="Times New Roman"/>
          <w:bCs/>
          <w:sz w:val="24"/>
          <w:szCs w:val="28"/>
        </w:rPr>
        <w:t>С</w:t>
      </w:r>
      <w:r w:rsidRPr="0096208A">
        <w:rPr>
          <w:rFonts w:ascii="Times New Roman" w:hAnsi="Times New Roman"/>
          <w:sz w:val="24"/>
          <w:szCs w:val="28"/>
        </w:rPr>
        <w:t xml:space="preserve">войства равных треугольников. Признаки равенства треугольников. </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b/>
          <w:bCs/>
          <w:sz w:val="24"/>
          <w:szCs w:val="28"/>
        </w:rPr>
        <w:t>Параллельно</w:t>
      </w:r>
      <w:r w:rsidRPr="0096208A">
        <w:rPr>
          <w:rFonts w:ascii="Times New Roman" w:hAnsi="Times New Roman"/>
          <w:b/>
          <w:bCs/>
          <w:sz w:val="24"/>
          <w:szCs w:val="28"/>
        </w:rPr>
        <w:softHyphen/>
        <w:t>сть прямых</w:t>
      </w:r>
    </w:p>
    <w:p w:rsidR="00403DD3" w:rsidRPr="0096208A" w:rsidRDefault="00403DD3" w:rsidP="00902E25">
      <w:pPr>
        <w:spacing w:after="0" w:line="360" w:lineRule="auto"/>
        <w:ind w:firstLine="709"/>
        <w:jc w:val="both"/>
        <w:rPr>
          <w:rFonts w:ascii="Times New Roman" w:hAnsi="Times New Roman"/>
          <w:i/>
          <w:iCs/>
          <w:sz w:val="24"/>
          <w:szCs w:val="28"/>
        </w:rPr>
      </w:pPr>
      <w:r w:rsidRPr="0096208A">
        <w:rPr>
          <w:rFonts w:ascii="Times New Roman" w:hAnsi="Times New Roman"/>
          <w:sz w:val="24"/>
          <w:szCs w:val="28"/>
        </w:rPr>
        <w:t xml:space="preserve">Признаки и свойства параллельных прямых. </w:t>
      </w:r>
      <w:r w:rsidRPr="0096208A">
        <w:rPr>
          <w:rFonts w:ascii="Times New Roman" w:hAnsi="Times New Roman"/>
          <w:i/>
          <w:sz w:val="24"/>
          <w:szCs w:val="28"/>
        </w:rPr>
        <w:t>Аксиома параллельности Евклида</w:t>
      </w:r>
      <w:r w:rsidRPr="0096208A">
        <w:rPr>
          <w:rFonts w:ascii="Times New Roman" w:hAnsi="Times New Roman"/>
          <w:sz w:val="24"/>
          <w:szCs w:val="28"/>
        </w:rPr>
        <w:t xml:space="preserve">. </w:t>
      </w:r>
      <w:r w:rsidRPr="0096208A">
        <w:rPr>
          <w:rFonts w:ascii="Times New Roman" w:hAnsi="Times New Roman"/>
          <w:i/>
          <w:sz w:val="24"/>
          <w:szCs w:val="28"/>
        </w:rPr>
        <w:t>Теорема Фалеса</w:t>
      </w:r>
      <w:r w:rsidRPr="0096208A">
        <w:rPr>
          <w:rFonts w:ascii="Times New Roman" w:hAnsi="Times New Roman"/>
          <w:sz w:val="24"/>
          <w:szCs w:val="28"/>
        </w:rPr>
        <w:t>.</w:t>
      </w:r>
    </w:p>
    <w:p w:rsidR="00403DD3" w:rsidRPr="0096208A" w:rsidRDefault="00403DD3" w:rsidP="00902E25">
      <w:pPr>
        <w:spacing w:after="0" w:line="360" w:lineRule="auto"/>
        <w:ind w:firstLine="709"/>
        <w:jc w:val="both"/>
        <w:rPr>
          <w:rFonts w:ascii="Times New Roman" w:hAnsi="Times New Roman"/>
          <w:b/>
          <w:bCs/>
          <w:sz w:val="24"/>
          <w:szCs w:val="28"/>
        </w:rPr>
      </w:pPr>
      <w:r w:rsidRPr="0096208A">
        <w:rPr>
          <w:rFonts w:ascii="Times New Roman" w:hAnsi="Times New Roman"/>
          <w:b/>
          <w:bCs/>
          <w:sz w:val="24"/>
          <w:szCs w:val="28"/>
        </w:rPr>
        <w:t>Перпендикулярные прямые</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bCs/>
          <w:sz w:val="24"/>
          <w:szCs w:val="28"/>
        </w:rPr>
        <w:t xml:space="preserve">Прямой угол. Перпендикуляр к прямой. Наклонная, проекция. Серединный перпендикуляр к отрезку. </w:t>
      </w:r>
      <w:r w:rsidRPr="0096208A">
        <w:rPr>
          <w:rFonts w:ascii="Times New Roman" w:hAnsi="Times New Roman"/>
          <w:i/>
          <w:sz w:val="24"/>
          <w:szCs w:val="28"/>
        </w:rPr>
        <w:t>Свойства и признаки перпендикулярности</w:t>
      </w:r>
      <w:r w:rsidRPr="0096208A">
        <w:rPr>
          <w:rFonts w:ascii="Times New Roman" w:hAnsi="Times New Roman"/>
          <w:sz w:val="24"/>
          <w:szCs w:val="28"/>
        </w:rPr>
        <w:t xml:space="preserve">. </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b/>
          <w:bCs/>
          <w:i/>
          <w:sz w:val="24"/>
          <w:szCs w:val="28"/>
        </w:rPr>
        <w:t>Подобие</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i/>
          <w:sz w:val="24"/>
          <w:szCs w:val="28"/>
        </w:rPr>
        <w:t>Пропорциональные отрезки, подобие фигур. Подобные треугольники. Признаки подобия</w:t>
      </w:r>
      <w:r w:rsidRPr="0096208A">
        <w:rPr>
          <w:rFonts w:ascii="Times New Roman" w:hAnsi="Times New Roman"/>
          <w:sz w:val="24"/>
          <w:szCs w:val="28"/>
        </w:rPr>
        <w:t xml:space="preserve">. </w:t>
      </w:r>
    </w:p>
    <w:p w:rsidR="00403DD3" w:rsidRPr="0096208A" w:rsidRDefault="00403DD3" w:rsidP="00902E25">
      <w:pPr>
        <w:spacing w:after="0" w:line="360" w:lineRule="auto"/>
        <w:ind w:firstLine="709"/>
        <w:jc w:val="both"/>
        <w:rPr>
          <w:rFonts w:ascii="Times New Roman" w:hAnsi="Times New Roman"/>
          <w:i/>
          <w:iCs/>
          <w:sz w:val="24"/>
          <w:szCs w:val="28"/>
        </w:rPr>
      </w:pPr>
      <w:r w:rsidRPr="0096208A">
        <w:rPr>
          <w:rFonts w:ascii="Times New Roman" w:hAnsi="Times New Roman"/>
          <w:b/>
          <w:sz w:val="24"/>
          <w:szCs w:val="28"/>
        </w:rPr>
        <w:t>Взаимное расположение</w:t>
      </w:r>
      <w:r w:rsidRPr="0096208A">
        <w:rPr>
          <w:rFonts w:ascii="Times New Roman" w:hAnsi="Times New Roman"/>
          <w:sz w:val="24"/>
          <w:szCs w:val="28"/>
        </w:rPr>
        <w:t xml:space="preserve"> прямой и окружности</w:t>
      </w:r>
      <w:r w:rsidRPr="0096208A">
        <w:rPr>
          <w:rFonts w:ascii="Times New Roman" w:hAnsi="Times New Roman"/>
          <w:i/>
          <w:sz w:val="24"/>
          <w:szCs w:val="28"/>
        </w:rPr>
        <w:t>, двух окружностей.</w:t>
      </w:r>
    </w:p>
    <w:p w:rsidR="00403DD3" w:rsidRPr="0096208A" w:rsidRDefault="00403DD3" w:rsidP="00902E25">
      <w:pPr>
        <w:pStyle w:val="aff5"/>
        <w:spacing w:after="0" w:line="360" w:lineRule="auto"/>
        <w:ind w:firstLine="709"/>
        <w:jc w:val="both"/>
        <w:rPr>
          <w:rFonts w:ascii="Times New Roman" w:hAnsi="Times New Roman"/>
          <w:b/>
          <w:i w:val="0"/>
          <w:color w:val="auto"/>
          <w:spacing w:val="0"/>
          <w:szCs w:val="28"/>
        </w:rPr>
      </w:pPr>
      <w:r w:rsidRPr="0096208A">
        <w:rPr>
          <w:rFonts w:ascii="Times New Roman" w:hAnsi="Times New Roman"/>
          <w:b/>
          <w:i w:val="0"/>
          <w:color w:val="auto"/>
          <w:spacing w:val="0"/>
          <w:szCs w:val="28"/>
        </w:rPr>
        <w:t>Измерения и вычисления</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b/>
          <w:bCs/>
          <w:sz w:val="24"/>
          <w:szCs w:val="28"/>
        </w:rPr>
        <w:t>Величины</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sz w:val="24"/>
          <w:szCs w:val="28"/>
        </w:rPr>
        <w:t xml:space="preserve">Понятие величины. Длина. Измерение длины. Единицы измерения длины. Величина угла. Градусная мера угла. </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sz w:val="24"/>
          <w:szCs w:val="28"/>
        </w:rPr>
        <w:t>Понятие о площади плоской фигуры и е</w:t>
      </w:r>
      <w:r w:rsidR="00A23AB5" w:rsidRPr="0096208A">
        <w:rPr>
          <w:rFonts w:ascii="Times New Roman" w:hAnsi="Times New Roman"/>
          <w:sz w:val="24"/>
          <w:szCs w:val="28"/>
        </w:rPr>
        <w:t>е</w:t>
      </w:r>
      <w:r w:rsidRPr="0096208A">
        <w:rPr>
          <w:rFonts w:ascii="Times New Roman" w:hAnsi="Times New Roman"/>
          <w:sz w:val="24"/>
          <w:szCs w:val="28"/>
        </w:rPr>
        <w:t xml:space="preserve"> свойствах. Измерение площадей. Единицы измерения площади.</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sz w:val="24"/>
          <w:szCs w:val="28"/>
        </w:rPr>
        <w:t>Представление об объ</w:t>
      </w:r>
      <w:r w:rsidR="00A23AB5" w:rsidRPr="0096208A">
        <w:rPr>
          <w:rFonts w:ascii="Times New Roman" w:hAnsi="Times New Roman"/>
          <w:sz w:val="24"/>
          <w:szCs w:val="28"/>
        </w:rPr>
        <w:t>е</w:t>
      </w:r>
      <w:r w:rsidRPr="0096208A">
        <w:rPr>
          <w:rFonts w:ascii="Times New Roman" w:hAnsi="Times New Roman"/>
          <w:sz w:val="24"/>
          <w:szCs w:val="28"/>
        </w:rPr>
        <w:t>ме и его свойствах. Измерение объ</w:t>
      </w:r>
      <w:r w:rsidR="00A23AB5" w:rsidRPr="0096208A">
        <w:rPr>
          <w:rFonts w:ascii="Times New Roman" w:hAnsi="Times New Roman"/>
          <w:sz w:val="24"/>
          <w:szCs w:val="28"/>
        </w:rPr>
        <w:t>е</w:t>
      </w:r>
      <w:r w:rsidRPr="0096208A">
        <w:rPr>
          <w:rFonts w:ascii="Times New Roman" w:hAnsi="Times New Roman"/>
          <w:sz w:val="24"/>
          <w:szCs w:val="28"/>
        </w:rPr>
        <w:t>ма. Единицы измерения объ</w:t>
      </w:r>
      <w:r w:rsidR="00A23AB5" w:rsidRPr="0096208A">
        <w:rPr>
          <w:rFonts w:ascii="Times New Roman" w:hAnsi="Times New Roman"/>
          <w:sz w:val="24"/>
          <w:szCs w:val="28"/>
        </w:rPr>
        <w:t>е</w:t>
      </w:r>
      <w:r w:rsidRPr="0096208A">
        <w:rPr>
          <w:rFonts w:ascii="Times New Roman" w:hAnsi="Times New Roman"/>
          <w:sz w:val="24"/>
          <w:szCs w:val="28"/>
        </w:rPr>
        <w:t>мов.</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b/>
          <w:bCs/>
          <w:sz w:val="24"/>
          <w:szCs w:val="28"/>
        </w:rPr>
        <w:t>Измерения и вычисления</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sz w:val="24"/>
          <w:szCs w:val="28"/>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96208A">
        <w:rPr>
          <w:rFonts w:ascii="Times New Roman" w:hAnsi="Times New Roman"/>
          <w:i/>
          <w:sz w:val="24"/>
          <w:szCs w:val="28"/>
        </w:rPr>
        <w:t>Тригонометрические функции тупого угла.</w:t>
      </w:r>
      <w:r w:rsidRPr="0096208A">
        <w:rPr>
          <w:rFonts w:ascii="Times New Roman" w:hAnsi="Times New Roman"/>
          <w:sz w:val="24"/>
          <w:szCs w:val="28"/>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96208A">
        <w:rPr>
          <w:rFonts w:ascii="Times New Roman" w:hAnsi="Times New Roman"/>
          <w:sz w:val="24"/>
          <w:szCs w:val="28"/>
        </w:rPr>
        <w:softHyphen/>
        <w:t xml:space="preserve">ружности и площади круга. Сравнение и вычисление площадей. Теорема Пифагора. </w:t>
      </w:r>
      <w:r w:rsidRPr="0096208A">
        <w:rPr>
          <w:rFonts w:ascii="Times New Roman" w:hAnsi="Times New Roman"/>
          <w:i/>
          <w:sz w:val="24"/>
          <w:szCs w:val="28"/>
        </w:rPr>
        <w:t>Теорема синусов. Теорема косинусов</w:t>
      </w:r>
      <w:r w:rsidRPr="0096208A">
        <w:rPr>
          <w:rFonts w:ascii="Times New Roman" w:hAnsi="Times New Roman"/>
          <w:sz w:val="24"/>
          <w:szCs w:val="28"/>
        </w:rPr>
        <w:t>.</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b/>
          <w:sz w:val="24"/>
          <w:szCs w:val="28"/>
        </w:rPr>
        <w:t>Расстояния</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sz w:val="24"/>
          <w:szCs w:val="28"/>
        </w:rPr>
        <w:t xml:space="preserve">Расстояние между точками. Расстояние от точки до прямой. </w:t>
      </w:r>
      <w:r w:rsidRPr="0096208A">
        <w:rPr>
          <w:rFonts w:ascii="Times New Roman" w:hAnsi="Times New Roman"/>
          <w:i/>
          <w:sz w:val="24"/>
          <w:szCs w:val="28"/>
        </w:rPr>
        <w:t>Расстояние между фигурами</w:t>
      </w:r>
      <w:r w:rsidRPr="0096208A">
        <w:rPr>
          <w:rFonts w:ascii="Times New Roman" w:hAnsi="Times New Roman"/>
          <w:sz w:val="24"/>
          <w:szCs w:val="28"/>
        </w:rPr>
        <w:t xml:space="preserve">. </w:t>
      </w:r>
    </w:p>
    <w:p w:rsidR="00403DD3" w:rsidRPr="0096208A" w:rsidRDefault="00403DD3" w:rsidP="00902E25">
      <w:pPr>
        <w:pStyle w:val="aff5"/>
        <w:spacing w:after="0" w:line="360" w:lineRule="auto"/>
        <w:ind w:firstLine="709"/>
        <w:jc w:val="both"/>
        <w:rPr>
          <w:rFonts w:ascii="Times New Roman" w:hAnsi="Times New Roman"/>
          <w:b/>
          <w:i w:val="0"/>
          <w:color w:val="auto"/>
          <w:spacing w:val="0"/>
          <w:szCs w:val="28"/>
        </w:rPr>
      </w:pPr>
      <w:r w:rsidRPr="0096208A">
        <w:rPr>
          <w:rFonts w:ascii="Times New Roman" w:hAnsi="Times New Roman"/>
          <w:b/>
          <w:i w:val="0"/>
          <w:color w:val="auto"/>
          <w:spacing w:val="0"/>
          <w:szCs w:val="28"/>
        </w:rPr>
        <w:t>Геометрические построения</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sz w:val="24"/>
          <w:szCs w:val="28"/>
        </w:rPr>
        <w:t>Геометрические построения для иллюстрации свойств геометрических фигур.</w:t>
      </w:r>
    </w:p>
    <w:p w:rsidR="00403DD3" w:rsidRPr="0096208A" w:rsidRDefault="00403DD3" w:rsidP="00902E25">
      <w:pPr>
        <w:spacing w:after="0" w:line="360" w:lineRule="auto"/>
        <w:ind w:firstLine="709"/>
        <w:jc w:val="both"/>
        <w:rPr>
          <w:rFonts w:ascii="Times New Roman" w:hAnsi="Times New Roman"/>
          <w:i/>
          <w:sz w:val="24"/>
          <w:szCs w:val="28"/>
        </w:rPr>
      </w:pPr>
      <w:r w:rsidRPr="0096208A">
        <w:rPr>
          <w:rFonts w:ascii="Times New Roman" w:hAnsi="Times New Roman"/>
          <w:sz w:val="24"/>
          <w:szCs w:val="28"/>
        </w:rPr>
        <w:t xml:space="preserve">Инструменты для построений: циркуль, линейка, угольник. </w:t>
      </w:r>
      <w:r w:rsidRPr="0096208A">
        <w:rPr>
          <w:rFonts w:ascii="Times New Roman" w:hAnsi="Times New Roman"/>
          <w:i/>
          <w:sz w:val="24"/>
          <w:szCs w:val="28"/>
        </w:rPr>
        <w:t xml:space="preserve">Простейшие построения циркулем и линейкой: построение биссектрисы угла, перпендикуляра к прямой, угла, равного данному, </w:t>
      </w:r>
    </w:p>
    <w:p w:rsidR="00403DD3" w:rsidRPr="0096208A" w:rsidRDefault="00403DD3" w:rsidP="00902E25">
      <w:pPr>
        <w:spacing w:after="0" w:line="360" w:lineRule="auto"/>
        <w:ind w:firstLine="709"/>
        <w:jc w:val="both"/>
        <w:rPr>
          <w:rFonts w:ascii="Times New Roman" w:hAnsi="Times New Roman"/>
          <w:i/>
          <w:sz w:val="24"/>
          <w:szCs w:val="28"/>
        </w:rPr>
      </w:pPr>
      <w:r w:rsidRPr="0096208A">
        <w:rPr>
          <w:rFonts w:ascii="Times New Roman" w:hAnsi="Times New Roman"/>
          <w:i/>
          <w:sz w:val="24"/>
          <w:szCs w:val="28"/>
        </w:rPr>
        <w:t>Построение треугольников по тр</w:t>
      </w:r>
      <w:r w:rsidR="00A23AB5" w:rsidRPr="0096208A">
        <w:rPr>
          <w:rFonts w:ascii="Times New Roman" w:hAnsi="Times New Roman"/>
          <w:i/>
          <w:sz w:val="24"/>
          <w:szCs w:val="28"/>
        </w:rPr>
        <w:t>е</w:t>
      </w:r>
      <w:r w:rsidRPr="0096208A">
        <w:rPr>
          <w:rFonts w:ascii="Times New Roman" w:hAnsi="Times New Roman"/>
          <w:i/>
          <w:sz w:val="24"/>
          <w:szCs w:val="28"/>
        </w:rPr>
        <w:t>м сторонам, двум сторонам и углу между ними, стороне и двум прилежащим к ней углам.</w:t>
      </w:r>
    </w:p>
    <w:p w:rsidR="00403DD3" w:rsidRPr="0096208A" w:rsidRDefault="00403DD3" w:rsidP="00902E25">
      <w:pPr>
        <w:spacing w:after="0" w:line="360" w:lineRule="auto"/>
        <w:ind w:firstLine="709"/>
        <w:jc w:val="both"/>
        <w:rPr>
          <w:rFonts w:ascii="Times New Roman" w:hAnsi="Times New Roman"/>
          <w:i/>
          <w:sz w:val="24"/>
          <w:szCs w:val="28"/>
        </w:rPr>
      </w:pPr>
      <w:r w:rsidRPr="0096208A">
        <w:rPr>
          <w:rFonts w:ascii="Times New Roman" w:hAnsi="Times New Roman"/>
          <w:i/>
          <w:sz w:val="24"/>
          <w:szCs w:val="28"/>
        </w:rPr>
        <w:t>Деление отрезка в данном отношении.</w:t>
      </w:r>
    </w:p>
    <w:p w:rsidR="00403DD3" w:rsidRPr="0096208A" w:rsidRDefault="00403DD3" w:rsidP="00902E25">
      <w:pPr>
        <w:pStyle w:val="aff5"/>
        <w:spacing w:after="0" w:line="360" w:lineRule="auto"/>
        <w:ind w:firstLine="709"/>
        <w:jc w:val="both"/>
        <w:rPr>
          <w:rFonts w:ascii="Times New Roman" w:hAnsi="Times New Roman"/>
          <w:b/>
          <w:i w:val="0"/>
          <w:color w:val="auto"/>
          <w:spacing w:val="0"/>
          <w:szCs w:val="28"/>
        </w:rPr>
      </w:pPr>
      <w:r w:rsidRPr="0096208A">
        <w:rPr>
          <w:rFonts w:ascii="Times New Roman" w:hAnsi="Times New Roman"/>
          <w:b/>
          <w:i w:val="0"/>
          <w:color w:val="auto"/>
          <w:spacing w:val="0"/>
          <w:szCs w:val="28"/>
        </w:rPr>
        <w:t xml:space="preserve">Геометрические преобразования </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b/>
          <w:bCs/>
          <w:sz w:val="24"/>
          <w:szCs w:val="28"/>
        </w:rPr>
        <w:t>Преобразования</w:t>
      </w:r>
    </w:p>
    <w:p w:rsidR="00403DD3" w:rsidRPr="0096208A" w:rsidRDefault="00403DD3" w:rsidP="00902E25">
      <w:pPr>
        <w:spacing w:after="0" w:line="360" w:lineRule="auto"/>
        <w:ind w:firstLine="709"/>
        <w:jc w:val="both"/>
        <w:rPr>
          <w:rFonts w:ascii="Times New Roman" w:hAnsi="Times New Roman"/>
          <w:b/>
          <w:bCs/>
          <w:sz w:val="24"/>
          <w:szCs w:val="28"/>
        </w:rPr>
      </w:pPr>
      <w:r w:rsidRPr="0096208A">
        <w:rPr>
          <w:rFonts w:ascii="Times New Roman" w:hAnsi="Times New Roman"/>
          <w:sz w:val="24"/>
          <w:szCs w:val="28"/>
        </w:rPr>
        <w:t xml:space="preserve">Понятие преобразования. Представление о метапредметном понятии «преобразование». </w:t>
      </w:r>
      <w:r w:rsidRPr="0096208A">
        <w:rPr>
          <w:rFonts w:ascii="Times New Roman" w:hAnsi="Times New Roman"/>
          <w:i/>
          <w:sz w:val="24"/>
          <w:szCs w:val="28"/>
        </w:rPr>
        <w:t>Подобие</w:t>
      </w:r>
      <w:r w:rsidRPr="0096208A">
        <w:rPr>
          <w:rFonts w:ascii="Times New Roman" w:hAnsi="Times New Roman"/>
          <w:sz w:val="24"/>
          <w:szCs w:val="28"/>
        </w:rPr>
        <w:t>.</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b/>
          <w:bCs/>
          <w:sz w:val="24"/>
          <w:szCs w:val="28"/>
        </w:rPr>
        <w:t>Движения</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sz w:val="24"/>
          <w:szCs w:val="28"/>
        </w:rPr>
        <w:t>Осевая и центральная симметрия</w:t>
      </w:r>
      <w:r w:rsidRPr="0096208A">
        <w:rPr>
          <w:rFonts w:ascii="Times New Roman" w:hAnsi="Times New Roman"/>
          <w:i/>
          <w:sz w:val="24"/>
          <w:szCs w:val="28"/>
        </w:rPr>
        <w:t>, поворот и параллельный перенос.</w:t>
      </w:r>
      <w:r w:rsidR="00C35054" w:rsidRPr="0096208A">
        <w:rPr>
          <w:rFonts w:ascii="Times New Roman" w:hAnsi="Times New Roman"/>
          <w:i/>
          <w:sz w:val="24"/>
          <w:szCs w:val="28"/>
        </w:rPr>
        <w:t xml:space="preserve"> </w:t>
      </w:r>
      <w:r w:rsidRPr="0096208A">
        <w:rPr>
          <w:rFonts w:ascii="Times New Roman" w:hAnsi="Times New Roman"/>
          <w:i/>
          <w:sz w:val="24"/>
          <w:szCs w:val="28"/>
        </w:rPr>
        <w:t>Комбинации движений на плоскости и их свойства</w:t>
      </w:r>
      <w:r w:rsidRPr="0096208A">
        <w:rPr>
          <w:rFonts w:ascii="Times New Roman" w:hAnsi="Times New Roman"/>
          <w:sz w:val="24"/>
          <w:szCs w:val="28"/>
        </w:rPr>
        <w:t xml:space="preserve">. </w:t>
      </w:r>
    </w:p>
    <w:p w:rsidR="00403DD3" w:rsidRPr="0096208A" w:rsidRDefault="00403DD3" w:rsidP="00902E25">
      <w:pPr>
        <w:pStyle w:val="aff5"/>
        <w:spacing w:after="0" w:line="360" w:lineRule="auto"/>
        <w:ind w:firstLine="709"/>
        <w:jc w:val="both"/>
        <w:rPr>
          <w:rFonts w:ascii="Times New Roman" w:hAnsi="Times New Roman"/>
          <w:b/>
          <w:i w:val="0"/>
          <w:color w:val="auto"/>
          <w:spacing w:val="0"/>
          <w:szCs w:val="28"/>
        </w:rPr>
      </w:pPr>
      <w:r w:rsidRPr="0096208A">
        <w:rPr>
          <w:rFonts w:ascii="Times New Roman" w:hAnsi="Times New Roman"/>
          <w:b/>
          <w:i w:val="0"/>
          <w:color w:val="auto"/>
          <w:spacing w:val="0"/>
          <w:szCs w:val="28"/>
        </w:rPr>
        <w:t>Векторы и координаты на плоскости</w:t>
      </w:r>
    </w:p>
    <w:p w:rsidR="00403DD3" w:rsidRPr="0096208A" w:rsidRDefault="00403DD3" w:rsidP="00902E25">
      <w:pPr>
        <w:spacing w:after="0" w:line="360" w:lineRule="auto"/>
        <w:ind w:firstLine="709"/>
        <w:jc w:val="both"/>
        <w:rPr>
          <w:rFonts w:ascii="Times New Roman" w:hAnsi="Times New Roman"/>
          <w:b/>
          <w:sz w:val="24"/>
          <w:szCs w:val="28"/>
        </w:rPr>
      </w:pPr>
      <w:r w:rsidRPr="0096208A">
        <w:rPr>
          <w:rFonts w:ascii="Times New Roman" w:hAnsi="Times New Roman"/>
          <w:b/>
          <w:iCs/>
          <w:sz w:val="24"/>
          <w:szCs w:val="28"/>
        </w:rPr>
        <w:t>Векторы</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sz w:val="24"/>
          <w:szCs w:val="28"/>
        </w:rPr>
        <w:t>Понятие вектора, действия над векторами</w:t>
      </w:r>
      <w:r w:rsidRPr="0096208A">
        <w:rPr>
          <w:rFonts w:ascii="Times New Roman" w:hAnsi="Times New Roman"/>
          <w:i/>
          <w:sz w:val="24"/>
          <w:szCs w:val="28"/>
        </w:rPr>
        <w:t xml:space="preserve">, </w:t>
      </w:r>
      <w:r w:rsidRPr="0096208A">
        <w:rPr>
          <w:rFonts w:ascii="Times New Roman" w:hAnsi="Times New Roman"/>
          <w:sz w:val="24"/>
          <w:szCs w:val="28"/>
        </w:rPr>
        <w:t>использование векторов в физике,</w:t>
      </w:r>
      <w:r w:rsidRPr="0096208A">
        <w:rPr>
          <w:rFonts w:ascii="Times New Roman" w:hAnsi="Times New Roman"/>
          <w:i/>
          <w:sz w:val="24"/>
          <w:szCs w:val="28"/>
        </w:rPr>
        <w:t xml:space="preserve"> разложение вектора на составляющие, скалярное произведение</w:t>
      </w:r>
      <w:r w:rsidRPr="0096208A">
        <w:rPr>
          <w:rFonts w:ascii="Times New Roman" w:hAnsi="Times New Roman"/>
          <w:sz w:val="24"/>
          <w:szCs w:val="28"/>
        </w:rPr>
        <w:t xml:space="preserve">. </w:t>
      </w:r>
    </w:p>
    <w:p w:rsidR="00403DD3" w:rsidRPr="0096208A" w:rsidRDefault="00403DD3" w:rsidP="00902E25">
      <w:pPr>
        <w:spacing w:after="0" w:line="360" w:lineRule="auto"/>
        <w:ind w:firstLine="709"/>
        <w:jc w:val="both"/>
        <w:rPr>
          <w:rFonts w:ascii="Times New Roman" w:hAnsi="Times New Roman"/>
          <w:b/>
          <w:bCs/>
          <w:sz w:val="24"/>
          <w:szCs w:val="28"/>
        </w:rPr>
      </w:pPr>
      <w:r w:rsidRPr="0096208A">
        <w:rPr>
          <w:rFonts w:ascii="Times New Roman" w:hAnsi="Times New Roman"/>
          <w:b/>
          <w:bCs/>
          <w:sz w:val="24"/>
          <w:szCs w:val="28"/>
        </w:rPr>
        <w:t>Координаты</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sz w:val="24"/>
          <w:szCs w:val="28"/>
        </w:rPr>
        <w:t xml:space="preserve">Основные понятия, </w:t>
      </w:r>
      <w:r w:rsidRPr="0096208A">
        <w:rPr>
          <w:rFonts w:ascii="Times New Roman" w:hAnsi="Times New Roman"/>
          <w:i/>
          <w:sz w:val="24"/>
          <w:szCs w:val="28"/>
        </w:rPr>
        <w:t>координаты вектора, расстояние между точками. Координаты середины отрезка. Уравнения фигур.</w:t>
      </w:r>
    </w:p>
    <w:p w:rsidR="00403DD3" w:rsidRPr="0096208A" w:rsidRDefault="00403DD3" w:rsidP="00902E25">
      <w:pPr>
        <w:spacing w:after="0" w:line="360" w:lineRule="auto"/>
        <w:ind w:firstLine="709"/>
        <w:jc w:val="both"/>
        <w:rPr>
          <w:rFonts w:ascii="Times New Roman" w:hAnsi="Times New Roman"/>
          <w:i/>
          <w:sz w:val="24"/>
          <w:szCs w:val="28"/>
        </w:rPr>
      </w:pPr>
      <w:r w:rsidRPr="0096208A">
        <w:rPr>
          <w:rFonts w:ascii="Times New Roman" w:hAnsi="Times New Roman"/>
          <w:i/>
          <w:sz w:val="24"/>
          <w:szCs w:val="28"/>
        </w:rPr>
        <w:t>Применение векторов и координат для решения простейших геометрических задач.</w:t>
      </w:r>
    </w:p>
    <w:p w:rsidR="00403DD3" w:rsidRPr="0096208A" w:rsidRDefault="00403DD3" w:rsidP="00902E25">
      <w:pPr>
        <w:pStyle w:val="3"/>
        <w:spacing w:before="0" w:beforeAutospacing="0" w:after="0" w:afterAutospacing="0" w:line="360" w:lineRule="auto"/>
        <w:ind w:firstLine="709"/>
        <w:jc w:val="both"/>
        <w:rPr>
          <w:sz w:val="24"/>
          <w:szCs w:val="28"/>
        </w:rPr>
      </w:pPr>
      <w:bookmarkStart w:id="263" w:name="_Toc405513924"/>
      <w:bookmarkStart w:id="264" w:name="_Toc284662802"/>
      <w:bookmarkStart w:id="265" w:name="_Toc284663429"/>
      <w:r w:rsidRPr="0096208A">
        <w:rPr>
          <w:sz w:val="24"/>
          <w:szCs w:val="28"/>
        </w:rPr>
        <w:t>История математики</w:t>
      </w:r>
      <w:bookmarkEnd w:id="263"/>
      <w:bookmarkEnd w:id="264"/>
      <w:bookmarkEnd w:id="265"/>
    </w:p>
    <w:p w:rsidR="00403DD3" w:rsidRPr="0096208A" w:rsidRDefault="00403DD3" w:rsidP="00902E25">
      <w:pPr>
        <w:spacing w:after="0" w:line="360" w:lineRule="auto"/>
        <w:ind w:firstLine="709"/>
        <w:jc w:val="both"/>
        <w:rPr>
          <w:rFonts w:ascii="Times New Roman" w:hAnsi="Times New Roman"/>
          <w:i/>
          <w:sz w:val="24"/>
          <w:szCs w:val="28"/>
        </w:rPr>
      </w:pPr>
      <w:r w:rsidRPr="0096208A">
        <w:rPr>
          <w:rFonts w:ascii="Times New Roman" w:hAnsi="Times New Roman"/>
          <w:i/>
          <w:sz w:val="24"/>
          <w:szCs w:val="28"/>
        </w:rPr>
        <w:t>Возникновение математики как науки, этапы е</w:t>
      </w:r>
      <w:r w:rsidR="00A23AB5" w:rsidRPr="0096208A">
        <w:rPr>
          <w:rFonts w:ascii="Times New Roman" w:hAnsi="Times New Roman"/>
          <w:i/>
          <w:sz w:val="24"/>
          <w:szCs w:val="28"/>
        </w:rPr>
        <w:t>е</w:t>
      </w:r>
      <w:r w:rsidRPr="0096208A">
        <w:rPr>
          <w:rFonts w:ascii="Times New Roman" w:hAnsi="Times New Roman"/>
          <w:i/>
          <w:sz w:val="24"/>
          <w:szCs w:val="28"/>
        </w:rPr>
        <w:t xml:space="preserve"> развития. Основные разделы математики. Выдающиеся математики и их вклад в развитие науки.</w:t>
      </w:r>
    </w:p>
    <w:p w:rsidR="00403DD3" w:rsidRPr="0096208A" w:rsidRDefault="00403DD3" w:rsidP="00902E25">
      <w:pPr>
        <w:spacing w:after="0" w:line="360" w:lineRule="auto"/>
        <w:ind w:firstLine="709"/>
        <w:jc w:val="both"/>
        <w:rPr>
          <w:rFonts w:ascii="Times New Roman" w:hAnsi="Times New Roman"/>
          <w:i/>
          <w:sz w:val="24"/>
          <w:szCs w:val="28"/>
        </w:rPr>
      </w:pPr>
      <w:r w:rsidRPr="0096208A">
        <w:rPr>
          <w:rFonts w:ascii="Times New Roman" w:hAnsi="Times New Roman"/>
          <w:i/>
          <w:sz w:val="24"/>
          <w:szCs w:val="28"/>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96208A" w:rsidRDefault="00403DD3" w:rsidP="00902E25">
      <w:pPr>
        <w:spacing w:after="0" w:line="360" w:lineRule="auto"/>
        <w:ind w:firstLine="709"/>
        <w:jc w:val="both"/>
        <w:rPr>
          <w:rFonts w:ascii="Times New Roman" w:hAnsi="Times New Roman"/>
          <w:i/>
          <w:sz w:val="24"/>
          <w:szCs w:val="28"/>
        </w:rPr>
      </w:pPr>
      <w:r w:rsidRPr="0096208A">
        <w:rPr>
          <w:rFonts w:ascii="Times New Roman" w:hAnsi="Times New Roman"/>
          <w:i/>
          <w:sz w:val="24"/>
          <w:szCs w:val="28"/>
        </w:rPr>
        <w:t>Зарождение алгебры в недрах арифметики. Ал-Хорезми. Рождение буквенной символики. П.</w:t>
      </w:r>
      <w:r w:rsidR="00C35054" w:rsidRPr="0096208A">
        <w:rPr>
          <w:rFonts w:ascii="Times New Roman" w:hAnsi="Times New Roman"/>
          <w:i/>
          <w:sz w:val="24"/>
          <w:szCs w:val="28"/>
        </w:rPr>
        <w:t xml:space="preserve"> </w:t>
      </w:r>
      <w:r w:rsidRPr="0096208A">
        <w:rPr>
          <w:rFonts w:ascii="Times New Roman" w:hAnsi="Times New Roman"/>
          <w:i/>
          <w:sz w:val="24"/>
          <w:szCs w:val="28"/>
        </w:rPr>
        <w:t>Ферма, Ф. Виет, Р. Декарт. История вопроса о нахождении формул корней алгебраических уравнений степеней, больших четыр</w:t>
      </w:r>
      <w:r w:rsidR="00A23AB5" w:rsidRPr="0096208A">
        <w:rPr>
          <w:rFonts w:ascii="Times New Roman" w:hAnsi="Times New Roman"/>
          <w:i/>
          <w:sz w:val="24"/>
          <w:szCs w:val="28"/>
        </w:rPr>
        <w:t>е</w:t>
      </w:r>
      <w:r w:rsidRPr="0096208A">
        <w:rPr>
          <w:rFonts w:ascii="Times New Roman" w:hAnsi="Times New Roman"/>
          <w:i/>
          <w:sz w:val="24"/>
          <w:szCs w:val="28"/>
        </w:rPr>
        <w:t>х. Н. Тарталья, Дж. Кардано, Н.Х. Абель, Э.</w:t>
      </w:r>
      <w:r w:rsidR="00C35054" w:rsidRPr="0096208A">
        <w:rPr>
          <w:rFonts w:ascii="Times New Roman" w:hAnsi="Times New Roman"/>
          <w:i/>
          <w:sz w:val="24"/>
          <w:szCs w:val="28"/>
        </w:rPr>
        <w:t xml:space="preserve"> </w:t>
      </w:r>
      <w:r w:rsidRPr="0096208A">
        <w:rPr>
          <w:rFonts w:ascii="Times New Roman" w:hAnsi="Times New Roman"/>
          <w:i/>
          <w:sz w:val="24"/>
          <w:szCs w:val="28"/>
        </w:rPr>
        <w:t>Галуа.</w:t>
      </w:r>
    </w:p>
    <w:p w:rsidR="00403DD3" w:rsidRPr="0096208A" w:rsidRDefault="00403DD3" w:rsidP="00902E25">
      <w:pPr>
        <w:spacing w:after="0" w:line="360" w:lineRule="auto"/>
        <w:ind w:firstLine="709"/>
        <w:jc w:val="both"/>
        <w:rPr>
          <w:rFonts w:ascii="Times New Roman" w:hAnsi="Times New Roman"/>
          <w:i/>
          <w:sz w:val="24"/>
          <w:szCs w:val="28"/>
        </w:rPr>
      </w:pPr>
      <w:r w:rsidRPr="0096208A">
        <w:rPr>
          <w:rFonts w:ascii="Times New Roman" w:hAnsi="Times New Roman"/>
          <w:i/>
          <w:sz w:val="24"/>
          <w:szCs w:val="28"/>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03DD3" w:rsidRPr="0096208A" w:rsidRDefault="00403DD3" w:rsidP="00902E25">
      <w:pPr>
        <w:spacing w:after="0" w:line="360" w:lineRule="auto"/>
        <w:ind w:firstLine="709"/>
        <w:jc w:val="both"/>
        <w:rPr>
          <w:rFonts w:ascii="Times New Roman" w:hAnsi="Times New Roman"/>
          <w:i/>
          <w:sz w:val="24"/>
          <w:szCs w:val="28"/>
        </w:rPr>
      </w:pPr>
      <w:r w:rsidRPr="0096208A">
        <w:rPr>
          <w:rFonts w:ascii="Times New Roman" w:hAnsi="Times New Roman"/>
          <w:i/>
          <w:sz w:val="24"/>
          <w:szCs w:val="28"/>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96208A" w:rsidRDefault="00403DD3" w:rsidP="00902E25">
      <w:pPr>
        <w:spacing w:after="0" w:line="360" w:lineRule="auto"/>
        <w:ind w:firstLine="709"/>
        <w:jc w:val="both"/>
        <w:rPr>
          <w:rFonts w:ascii="Times New Roman" w:hAnsi="Times New Roman"/>
          <w:i/>
          <w:sz w:val="24"/>
          <w:szCs w:val="28"/>
        </w:rPr>
      </w:pPr>
      <w:r w:rsidRPr="0096208A">
        <w:rPr>
          <w:rFonts w:ascii="Times New Roman" w:hAnsi="Times New Roman"/>
          <w:i/>
          <w:sz w:val="24"/>
          <w:szCs w:val="28"/>
        </w:rPr>
        <w:t>Истоки теории вероятностей: страховое дело, азартные игры. П. Ферма, Б.Паскаль, Я. Бернулли, А.Н.Колмогоров.</w:t>
      </w:r>
    </w:p>
    <w:p w:rsidR="00403DD3" w:rsidRPr="0096208A" w:rsidRDefault="00403DD3" w:rsidP="00902E25">
      <w:pPr>
        <w:spacing w:after="0" w:line="360" w:lineRule="auto"/>
        <w:ind w:firstLine="709"/>
        <w:jc w:val="both"/>
        <w:rPr>
          <w:rFonts w:ascii="Times New Roman" w:hAnsi="Times New Roman"/>
          <w:i/>
          <w:sz w:val="24"/>
          <w:szCs w:val="28"/>
        </w:rPr>
      </w:pPr>
      <w:r w:rsidRPr="0096208A">
        <w:rPr>
          <w:rFonts w:ascii="Times New Roman" w:hAnsi="Times New Roman"/>
          <w:i/>
          <w:sz w:val="24"/>
          <w:szCs w:val="28"/>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403DD3" w:rsidRPr="0096208A" w:rsidRDefault="00403DD3" w:rsidP="00902E25">
      <w:pPr>
        <w:spacing w:after="0" w:line="360" w:lineRule="auto"/>
        <w:ind w:firstLine="709"/>
        <w:jc w:val="both"/>
        <w:rPr>
          <w:rFonts w:ascii="Times New Roman" w:hAnsi="Times New Roman"/>
          <w:i/>
          <w:sz w:val="24"/>
          <w:szCs w:val="28"/>
        </w:rPr>
      </w:pPr>
      <w:r w:rsidRPr="0096208A">
        <w:rPr>
          <w:rFonts w:ascii="Times New Roman" w:hAnsi="Times New Roman"/>
          <w:i/>
          <w:sz w:val="24"/>
          <w:szCs w:val="28"/>
        </w:rPr>
        <w:t>Геометрия и искусство. Геометрические закономерности окружающего мира.</w:t>
      </w:r>
    </w:p>
    <w:p w:rsidR="00403DD3" w:rsidRPr="0096208A" w:rsidRDefault="00403DD3" w:rsidP="00902E25">
      <w:pPr>
        <w:spacing w:after="0" w:line="360" w:lineRule="auto"/>
        <w:ind w:firstLine="709"/>
        <w:jc w:val="both"/>
        <w:rPr>
          <w:rFonts w:ascii="Times New Roman" w:hAnsi="Times New Roman"/>
          <w:i/>
          <w:sz w:val="24"/>
          <w:szCs w:val="28"/>
        </w:rPr>
      </w:pPr>
      <w:r w:rsidRPr="0096208A">
        <w:rPr>
          <w:rFonts w:ascii="Times New Roman" w:hAnsi="Times New Roman"/>
          <w:i/>
          <w:sz w:val="24"/>
          <w:szCs w:val="28"/>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96208A" w:rsidRDefault="00403DD3" w:rsidP="00902E25">
      <w:pPr>
        <w:spacing w:after="0" w:line="360" w:lineRule="auto"/>
        <w:ind w:firstLine="709"/>
        <w:jc w:val="both"/>
        <w:rPr>
          <w:rFonts w:ascii="Times New Roman" w:hAnsi="Times New Roman"/>
          <w:i/>
          <w:sz w:val="24"/>
          <w:szCs w:val="28"/>
        </w:rPr>
      </w:pPr>
      <w:r w:rsidRPr="0096208A">
        <w:rPr>
          <w:rFonts w:ascii="Times New Roman" w:hAnsi="Times New Roman"/>
          <w:i/>
          <w:sz w:val="24"/>
          <w:szCs w:val="28"/>
        </w:rPr>
        <w:t>Роль российских уч</w:t>
      </w:r>
      <w:r w:rsidR="00A23AB5" w:rsidRPr="0096208A">
        <w:rPr>
          <w:rFonts w:ascii="Times New Roman" w:hAnsi="Times New Roman"/>
          <w:i/>
          <w:sz w:val="24"/>
          <w:szCs w:val="28"/>
        </w:rPr>
        <w:t>е</w:t>
      </w:r>
      <w:r w:rsidRPr="0096208A">
        <w:rPr>
          <w:rFonts w:ascii="Times New Roman" w:hAnsi="Times New Roman"/>
          <w:i/>
          <w:sz w:val="24"/>
          <w:szCs w:val="28"/>
        </w:rPr>
        <w:t>ных в развитии математики: Л.</w:t>
      </w:r>
      <w:r w:rsidR="00C35054" w:rsidRPr="0096208A">
        <w:rPr>
          <w:rFonts w:ascii="Times New Roman" w:hAnsi="Times New Roman"/>
          <w:i/>
          <w:sz w:val="24"/>
          <w:szCs w:val="28"/>
        </w:rPr>
        <w:t xml:space="preserve"> </w:t>
      </w:r>
      <w:r w:rsidRPr="0096208A">
        <w:rPr>
          <w:rFonts w:ascii="Times New Roman" w:hAnsi="Times New Roman"/>
          <w:i/>
          <w:sz w:val="24"/>
          <w:szCs w:val="28"/>
        </w:rPr>
        <w:t>Эйлер. Н.И.</w:t>
      </w:r>
      <w:r w:rsidR="00C35054" w:rsidRPr="0096208A">
        <w:rPr>
          <w:rFonts w:ascii="Times New Roman" w:hAnsi="Times New Roman"/>
          <w:i/>
          <w:sz w:val="24"/>
          <w:szCs w:val="28"/>
        </w:rPr>
        <w:t xml:space="preserve"> </w:t>
      </w:r>
      <w:r w:rsidRPr="0096208A">
        <w:rPr>
          <w:rFonts w:ascii="Times New Roman" w:hAnsi="Times New Roman"/>
          <w:i/>
          <w:sz w:val="24"/>
          <w:szCs w:val="28"/>
        </w:rPr>
        <w:t>Лобачевский, П.Л.Чебышев, С. Ковалевская, А.Н.</w:t>
      </w:r>
      <w:r w:rsidR="00C35054" w:rsidRPr="0096208A">
        <w:rPr>
          <w:rFonts w:ascii="Times New Roman" w:hAnsi="Times New Roman"/>
          <w:i/>
          <w:sz w:val="24"/>
          <w:szCs w:val="28"/>
        </w:rPr>
        <w:t xml:space="preserve"> </w:t>
      </w:r>
      <w:r w:rsidRPr="0096208A">
        <w:rPr>
          <w:rFonts w:ascii="Times New Roman" w:hAnsi="Times New Roman"/>
          <w:i/>
          <w:sz w:val="24"/>
          <w:szCs w:val="28"/>
        </w:rPr>
        <w:t xml:space="preserve">Колмогоров. </w:t>
      </w:r>
    </w:p>
    <w:p w:rsidR="00403DD3" w:rsidRPr="0096208A" w:rsidRDefault="00403DD3" w:rsidP="00902E25">
      <w:pPr>
        <w:spacing w:after="0" w:line="360" w:lineRule="auto"/>
        <w:ind w:firstLine="709"/>
        <w:jc w:val="both"/>
        <w:rPr>
          <w:rFonts w:ascii="Times New Roman" w:hAnsi="Times New Roman"/>
          <w:i/>
          <w:sz w:val="24"/>
          <w:szCs w:val="28"/>
        </w:rPr>
      </w:pPr>
      <w:r w:rsidRPr="0096208A">
        <w:rPr>
          <w:rFonts w:ascii="Times New Roman" w:hAnsi="Times New Roman"/>
          <w:i/>
          <w:sz w:val="24"/>
          <w:szCs w:val="28"/>
        </w:rPr>
        <w:t xml:space="preserve">Математика в развитии России: Петр </w:t>
      </w:r>
      <w:r w:rsidRPr="0096208A">
        <w:rPr>
          <w:rFonts w:ascii="Times New Roman" w:hAnsi="Times New Roman"/>
          <w:i/>
          <w:sz w:val="24"/>
          <w:szCs w:val="28"/>
          <w:lang w:val="en-US"/>
        </w:rPr>
        <w:t>I</w:t>
      </w:r>
      <w:r w:rsidRPr="0096208A">
        <w:rPr>
          <w:rFonts w:ascii="Times New Roman" w:hAnsi="Times New Roman"/>
          <w:i/>
          <w:sz w:val="24"/>
          <w:szCs w:val="28"/>
        </w:rPr>
        <w:t>, школа математических и навигацких наук, развитие российского флота, А.Н.</w:t>
      </w:r>
      <w:r w:rsidR="00C35054" w:rsidRPr="0096208A">
        <w:rPr>
          <w:rFonts w:ascii="Times New Roman" w:hAnsi="Times New Roman"/>
          <w:i/>
          <w:sz w:val="24"/>
          <w:szCs w:val="28"/>
        </w:rPr>
        <w:t xml:space="preserve"> </w:t>
      </w:r>
      <w:r w:rsidRPr="0096208A">
        <w:rPr>
          <w:rFonts w:ascii="Times New Roman" w:hAnsi="Times New Roman"/>
          <w:i/>
          <w:sz w:val="24"/>
          <w:szCs w:val="28"/>
        </w:rPr>
        <w:t>Крылов. Космическая программа и М.В.</w:t>
      </w:r>
      <w:r w:rsidR="00C35054" w:rsidRPr="0096208A">
        <w:rPr>
          <w:rFonts w:ascii="Times New Roman" w:hAnsi="Times New Roman"/>
          <w:i/>
          <w:sz w:val="24"/>
          <w:szCs w:val="28"/>
        </w:rPr>
        <w:t xml:space="preserve"> </w:t>
      </w:r>
      <w:r w:rsidRPr="0096208A">
        <w:rPr>
          <w:rFonts w:ascii="Times New Roman" w:hAnsi="Times New Roman"/>
          <w:i/>
          <w:sz w:val="24"/>
          <w:szCs w:val="28"/>
        </w:rPr>
        <w:t>Келдыш.</w:t>
      </w:r>
    </w:p>
    <w:p w:rsidR="00403DD3" w:rsidRPr="0096208A" w:rsidRDefault="00403DD3" w:rsidP="00902E25">
      <w:pPr>
        <w:spacing w:after="0" w:line="360" w:lineRule="auto"/>
        <w:ind w:firstLine="709"/>
        <w:jc w:val="both"/>
        <w:rPr>
          <w:rFonts w:ascii="Times New Roman" w:hAnsi="Times New Roman"/>
          <w:i/>
          <w:sz w:val="24"/>
          <w:szCs w:val="28"/>
        </w:rPr>
      </w:pPr>
    </w:p>
    <w:p w:rsidR="00403DD3" w:rsidRPr="0096208A" w:rsidRDefault="00403DD3" w:rsidP="00403DD3">
      <w:pPr>
        <w:pStyle w:val="2"/>
        <w:rPr>
          <w:i/>
          <w:sz w:val="24"/>
        </w:rPr>
      </w:pPr>
      <w:bookmarkStart w:id="266" w:name="_Toc405513925"/>
      <w:bookmarkStart w:id="267" w:name="_Toc284662803"/>
      <w:bookmarkStart w:id="268" w:name="_Toc284663430"/>
      <w:r w:rsidRPr="0096208A">
        <w:rPr>
          <w:sz w:val="24"/>
        </w:rPr>
        <w:t>Содержание курса математики в 7-9 классах (углубл</w:t>
      </w:r>
      <w:r w:rsidR="00A23AB5" w:rsidRPr="0096208A">
        <w:rPr>
          <w:sz w:val="24"/>
        </w:rPr>
        <w:t>е</w:t>
      </w:r>
      <w:r w:rsidRPr="0096208A">
        <w:rPr>
          <w:sz w:val="24"/>
        </w:rPr>
        <w:t>нный уровень)</w:t>
      </w:r>
      <w:bookmarkEnd w:id="266"/>
      <w:bookmarkEnd w:id="267"/>
      <w:bookmarkEnd w:id="268"/>
    </w:p>
    <w:p w:rsidR="00403DD3" w:rsidRPr="0096208A" w:rsidRDefault="00403DD3" w:rsidP="00902E25">
      <w:pPr>
        <w:pStyle w:val="3"/>
        <w:spacing w:before="0" w:beforeAutospacing="0" w:after="0" w:afterAutospacing="0" w:line="360" w:lineRule="auto"/>
        <w:ind w:firstLine="709"/>
        <w:jc w:val="both"/>
        <w:rPr>
          <w:sz w:val="24"/>
          <w:szCs w:val="28"/>
        </w:rPr>
      </w:pPr>
      <w:bookmarkStart w:id="269" w:name="_Toc405513926"/>
      <w:bookmarkStart w:id="270" w:name="_Toc284662804"/>
      <w:bookmarkStart w:id="271" w:name="_Toc284663431"/>
      <w:r w:rsidRPr="0096208A">
        <w:rPr>
          <w:sz w:val="24"/>
          <w:szCs w:val="28"/>
        </w:rPr>
        <w:t>Алгебра</w:t>
      </w:r>
      <w:bookmarkEnd w:id="269"/>
      <w:bookmarkEnd w:id="270"/>
      <w:bookmarkEnd w:id="271"/>
    </w:p>
    <w:p w:rsidR="00403DD3" w:rsidRPr="0096208A" w:rsidRDefault="00403DD3" w:rsidP="00902E25">
      <w:pPr>
        <w:pStyle w:val="aff5"/>
        <w:spacing w:after="0" w:line="360" w:lineRule="auto"/>
        <w:ind w:firstLine="709"/>
        <w:jc w:val="both"/>
        <w:rPr>
          <w:rFonts w:ascii="Times New Roman" w:hAnsi="Times New Roman"/>
          <w:b/>
          <w:i w:val="0"/>
          <w:color w:val="auto"/>
          <w:spacing w:val="0"/>
          <w:szCs w:val="28"/>
        </w:rPr>
      </w:pPr>
      <w:r w:rsidRPr="0096208A">
        <w:rPr>
          <w:rFonts w:ascii="Times New Roman" w:hAnsi="Times New Roman"/>
          <w:b/>
          <w:i w:val="0"/>
          <w:color w:val="auto"/>
          <w:spacing w:val="0"/>
          <w:szCs w:val="28"/>
        </w:rPr>
        <w:t>Числа</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b/>
          <w:bCs/>
          <w:sz w:val="24"/>
          <w:szCs w:val="28"/>
        </w:rPr>
        <w:t>Рациональные числа</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sz w:val="24"/>
          <w:szCs w:val="28"/>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b/>
          <w:bCs/>
          <w:sz w:val="24"/>
          <w:szCs w:val="28"/>
        </w:rPr>
        <w:t>Иррациональные числа</w:t>
      </w:r>
    </w:p>
    <w:p w:rsidR="00403DD3" w:rsidRPr="0096208A" w:rsidRDefault="00403DD3" w:rsidP="00902E25">
      <w:pPr>
        <w:spacing w:after="0" w:line="360" w:lineRule="auto"/>
        <w:ind w:firstLine="709"/>
        <w:jc w:val="both"/>
        <w:rPr>
          <w:rFonts w:ascii="Times New Roman" w:hAnsi="Times New Roman"/>
          <w:bCs/>
          <w:sz w:val="24"/>
          <w:szCs w:val="28"/>
        </w:rPr>
      </w:pPr>
      <w:r w:rsidRPr="0096208A">
        <w:rPr>
          <w:rFonts w:ascii="Times New Roman" w:hAnsi="Times New Roman"/>
          <w:sz w:val="24"/>
          <w:szCs w:val="28"/>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96208A">
        <w:rPr>
          <w:rFonts w:ascii="Times New Roman" w:hAnsi="Times New Roman"/>
          <w:bCs/>
          <w:sz w:val="24"/>
          <w:szCs w:val="28"/>
        </w:rPr>
        <w:t>Множество действительных чисел.</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sz w:val="24"/>
          <w:szCs w:val="28"/>
        </w:rPr>
        <w:t xml:space="preserve">Представления о расширениях числовых множеств. </w:t>
      </w:r>
      <w:bookmarkStart w:id="272" w:name="_Toc403076053"/>
    </w:p>
    <w:p w:rsidR="00403DD3" w:rsidRPr="0096208A" w:rsidRDefault="00403DD3" w:rsidP="00902E25">
      <w:pPr>
        <w:pStyle w:val="aff5"/>
        <w:spacing w:after="0" w:line="360" w:lineRule="auto"/>
        <w:ind w:firstLine="709"/>
        <w:jc w:val="both"/>
        <w:rPr>
          <w:rFonts w:ascii="Times New Roman" w:hAnsi="Times New Roman"/>
          <w:b/>
          <w:i w:val="0"/>
          <w:color w:val="auto"/>
          <w:spacing w:val="0"/>
          <w:szCs w:val="28"/>
        </w:rPr>
      </w:pPr>
      <w:r w:rsidRPr="0096208A">
        <w:rPr>
          <w:rFonts w:ascii="Times New Roman" w:hAnsi="Times New Roman"/>
          <w:b/>
          <w:i w:val="0"/>
          <w:color w:val="auto"/>
          <w:spacing w:val="0"/>
          <w:szCs w:val="28"/>
        </w:rPr>
        <w:t>Тождественные преобразования</w:t>
      </w:r>
      <w:bookmarkEnd w:id="272"/>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b/>
          <w:bCs/>
          <w:sz w:val="24"/>
          <w:szCs w:val="28"/>
        </w:rPr>
        <w:t>Числовые и буквенные выражения</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sz w:val="24"/>
          <w:szCs w:val="28"/>
        </w:rPr>
        <w:t xml:space="preserve">Выражение с переменной. Значение выражения. Подстановка выражений вместо переменных. </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sz w:val="24"/>
          <w:szCs w:val="28"/>
        </w:rPr>
        <w:t xml:space="preserve">Законы арифметических действий. Преобразования числовых выражений, содержащих степени с натуральным и целым показателем. </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b/>
          <w:bCs/>
          <w:sz w:val="24"/>
          <w:szCs w:val="28"/>
        </w:rPr>
        <w:t>Многочлены</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sz w:val="24"/>
          <w:szCs w:val="28"/>
        </w:rPr>
        <w:t>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w:t>
      </w:r>
      <w:r w:rsidR="00A23AB5" w:rsidRPr="0096208A">
        <w:rPr>
          <w:rFonts w:ascii="Times New Roman" w:hAnsi="Times New Roman"/>
          <w:sz w:val="24"/>
          <w:szCs w:val="28"/>
        </w:rPr>
        <w:t>е</w:t>
      </w:r>
      <w:r w:rsidRPr="0096208A">
        <w:rPr>
          <w:rFonts w:ascii="Times New Roman" w:hAnsi="Times New Roman"/>
          <w:sz w:val="24"/>
          <w:szCs w:val="28"/>
        </w:rPr>
        <w:t>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w:t>
      </w:r>
      <w:r w:rsidR="00A23AB5" w:rsidRPr="0096208A">
        <w:rPr>
          <w:rFonts w:ascii="Times New Roman" w:hAnsi="Times New Roman"/>
          <w:sz w:val="24"/>
          <w:szCs w:val="28"/>
        </w:rPr>
        <w:t>е</w:t>
      </w:r>
      <w:r w:rsidRPr="0096208A">
        <w:rPr>
          <w:rFonts w:ascii="Times New Roman" w:hAnsi="Times New Roman"/>
          <w:sz w:val="24"/>
          <w:szCs w:val="28"/>
        </w:rPr>
        <w:t xml:space="preserve">нного умножения. Многочлены с одной переменной. Стандартный вид многочлена с одной переменной. </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bCs/>
          <w:sz w:val="24"/>
          <w:szCs w:val="28"/>
        </w:rPr>
        <w:t>Квадратный тр</w:t>
      </w:r>
      <w:r w:rsidR="00A23AB5" w:rsidRPr="0096208A">
        <w:rPr>
          <w:rFonts w:ascii="Times New Roman" w:hAnsi="Times New Roman"/>
          <w:bCs/>
          <w:sz w:val="24"/>
          <w:szCs w:val="28"/>
        </w:rPr>
        <w:t>е</w:t>
      </w:r>
      <w:r w:rsidRPr="0096208A">
        <w:rPr>
          <w:rFonts w:ascii="Times New Roman" w:hAnsi="Times New Roman"/>
          <w:bCs/>
          <w:sz w:val="24"/>
          <w:szCs w:val="28"/>
        </w:rPr>
        <w:t>хчлен.</w:t>
      </w:r>
      <w:r w:rsidRPr="0096208A">
        <w:rPr>
          <w:rFonts w:ascii="Times New Roman" w:hAnsi="Times New Roman"/>
          <w:sz w:val="24"/>
          <w:szCs w:val="28"/>
        </w:rPr>
        <w:t xml:space="preserve"> Корни квадратного тр</w:t>
      </w:r>
      <w:r w:rsidR="00A23AB5" w:rsidRPr="0096208A">
        <w:rPr>
          <w:rFonts w:ascii="Times New Roman" w:hAnsi="Times New Roman"/>
          <w:sz w:val="24"/>
          <w:szCs w:val="28"/>
        </w:rPr>
        <w:t>е</w:t>
      </w:r>
      <w:r w:rsidRPr="0096208A">
        <w:rPr>
          <w:rFonts w:ascii="Times New Roman" w:hAnsi="Times New Roman"/>
          <w:sz w:val="24"/>
          <w:szCs w:val="28"/>
        </w:rPr>
        <w:t>хчлена. Разложение на множители квадратного тр</w:t>
      </w:r>
      <w:r w:rsidR="00A23AB5" w:rsidRPr="0096208A">
        <w:rPr>
          <w:rFonts w:ascii="Times New Roman" w:hAnsi="Times New Roman"/>
          <w:sz w:val="24"/>
          <w:szCs w:val="28"/>
        </w:rPr>
        <w:t>е</w:t>
      </w:r>
      <w:r w:rsidRPr="0096208A">
        <w:rPr>
          <w:rFonts w:ascii="Times New Roman" w:hAnsi="Times New Roman"/>
          <w:sz w:val="24"/>
          <w:szCs w:val="28"/>
        </w:rPr>
        <w:t xml:space="preserve">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b/>
          <w:bCs/>
          <w:sz w:val="24"/>
          <w:szCs w:val="28"/>
        </w:rPr>
        <w:t>Понятие тождества</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sz w:val="24"/>
          <w:szCs w:val="28"/>
        </w:rPr>
        <w:t>Тождественное преобразование. Представление о тождестве на множестве.</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b/>
          <w:bCs/>
          <w:sz w:val="24"/>
          <w:szCs w:val="28"/>
        </w:rPr>
        <w:t>Дробно-рациональные выражения</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sz w:val="24"/>
          <w:szCs w:val="28"/>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sz w:val="24"/>
          <w:szCs w:val="28"/>
        </w:rPr>
        <w:t>Преобразование выражений, содержащих знак модуля.</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b/>
          <w:bCs/>
          <w:sz w:val="24"/>
          <w:szCs w:val="28"/>
        </w:rPr>
        <w:t>Иррациональные выражения</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sz w:val="24"/>
          <w:szCs w:val="28"/>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sz w:val="24"/>
          <w:szCs w:val="28"/>
        </w:rPr>
        <w:t xml:space="preserve">Корни </w:t>
      </w:r>
      <w:r w:rsidRPr="0096208A">
        <w:rPr>
          <w:rFonts w:ascii="Times New Roman" w:hAnsi="Times New Roman"/>
          <w:i/>
          <w:sz w:val="24"/>
          <w:szCs w:val="28"/>
        </w:rPr>
        <w:t>n</w:t>
      </w:r>
      <w:r w:rsidRPr="0096208A">
        <w:rPr>
          <w:rFonts w:ascii="Times New Roman" w:hAnsi="Times New Roman"/>
          <w:sz w:val="24"/>
          <w:szCs w:val="28"/>
        </w:rPr>
        <w:t xml:space="preserve">-ых степеней. Допустимые значения переменных в выражениях, содержащих корни </w:t>
      </w:r>
      <w:r w:rsidRPr="0096208A">
        <w:rPr>
          <w:rFonts w:ascii="Times New Roman" w:hAnsi="Times New Roman"/>
          <w:i/>
          <w:sz w:val="24"/>
          <w:szCs w:val="28"/>
        </w:rPr>
        <w:t>n</w:t>
      </w:r>
      <w:r w:rsidRPr="0096208A">
        <w:rPr>
          <w:rFonts w:ascii="Times New Roman" w:hAnsi="Times New Roman"/>
          <w:sz w:val="24"/>
          <w:szCs w:val="28"/>
        </w:rPr>
        <w:t xml:space="preserve">-ых степеней. Преобразование выражений, содержащих корни </w:t>
      </w:r>
      <w:r w:rsidRPr="0096208A">
        <w:rPr>
          <w:rFonts w:ascii="Times New Roman" w:hAnsi="Times New Roman"/>
          <w:i/>
          <w:sz w:val="24"/>
          <w:szCs w:val="28"/>
        </w:rPr>
        <w:t>n</w:t>
      </w:r>
      <w:r w:rsidRPr="0096208A">
        <w:rPr>
          <w:rFonts w:ascii="Times New Roman" w:hAnsi="Times New Roman"/>
          <w:sz w:val="24"/>
          <w:szCs w:val="28"/>
        </w:rPr>
        <w:t xml:space="preserve">-ых степеней. </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sz w:val="24"/>
          <w:szCs w:val="28"/>
        </w:rPr>
        <w:t>Степень с рациональным показателем. Преобразование выражений, содержащих степень с рациональным показателем.</w:t>
      </w:r>
    </w:p>
    <w:p w:rsidR="00403DD3" w:rsidRPr="0096208A" w:rsidRDefault="00403DD3" w:rsidP="00902E25">
      <w:pPr>
        <w:pStyle w:val="aff5"/>
        <w:spacing w:after="0" w:line="360" w:lineRule="auto"/>
        <w:ind w:firstLine="709"/>
        <w:jc w:val="both"/>
        <w:rPr>
          <w:rFonts w:ascii="Times New Roman" w:hAnsi="Times New Roman"/>
          <w:b/>
          <w:i w:val="0"/>
          <w:color w:val="auto"/>
          <w:spacing w:val="0"/>
          <w:szCs w:val="28"/>
        </w:rPr>
      </w:pPr>
      <w:bookmarkStart w:id="273" w:name="_Toc403076054"/>
      <w:r w:rsidRPr="0096208A">
        <w:rPr>
          <w:rFonts w:ascii="Times New Roman" w:hAnsi="Times New Roman"/>
          <w:b/>
          <w:i w:val="0"/>
          <w:color w:val="auto"/>
          <w:spacing w:val="0"/>
          <w:szCs w:val="28"/>
        </w:rPr>
        <w:t xml:space="preserve">Уравнения </w:t>
      </w:r>
      <w:bookmarkEnd w:id="273"/>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b/>
          <w:bCs/>
          <w:sz w:val="24"/>
          <w:szCs w:val="28"/>
        </w:rPr>
        <w:t>Равенства</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sz w:val="24"/>
          <w:szCs w:val="28"/>
        </w:rPr>
        <w:t xml:space="preserve">Числовое равенство. Свойства числовых равенств. Равенство с переменной. </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b/>
          <w:bCs/>
          <w:sz w:val="24"/>
          <w:szCs w:val="28"/>
        </w:rPr>
        <w:t>Уравнения</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sz w:val="24"/>
          <w:szCs w:val="28"/>
        </w:rPr>
        <w:t>Понятие уравнения и корня уравнения. Представление о равносильности уравнений и уравнениях-следствиях.</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sz w:val="24"/>
          <w:szCs w:val="28"/>
        </w:rPr>
        <w:t>Представление о равносильности на множестве. Равносильные преобразования уравнений.</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b/>
          <w:sz w:val="24"/>
          <w:szCs w:val="28"/>
        </w:rPr>
        <w:t>Методы решения уравнений</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sz w:val="24"/>
          <w:szCs w:val="28"/>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b/>
          <w:bCs/>
          <w:sz w:val="24"/>
          <w:szCs w:val="28"/>
        </w:rPr>
        <w:t>Линейное уравнение и его корни</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sz w:val="24"/>
          <w:szCs w:val="28"/>
        </w:rPr>
        <w:t>Решение линейных уравнений. Количество корней линейного уравнения. Линейное уравнение с параметром.</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b/>
          <w:bCs/>
          <w:sz w:val="24"/>
          <w:szCs w:val="28"/>
        </w:rPr>
        <w:t>Квадратное уравнение и его корни</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sz w:val="24"/>
          <w:szCs w:val="28"/>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b/>
          <w:sz w:val="24"/>
          <w:szCs w:val="28"/>
        </w:rPr>
        <w:t>Дробно-рациональные уравнения</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sz w:val="24"/>
          <w:szCs w:val="28"/>
        </w:rPr>
        <w:t xml:space="preserve">Решение дробно-рациональных уравнений. </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b/>
          <w:bCs/>
          <w:sz w:val="24"/>
          <w:szCs w:val="28"/>
        </w:rPr>
        <w:t>Простейшие иррациональные уравнения вида</w:t>
      </w:r>
      <w:r w:rsidRPr="0096208A">
        <w:rPr>
          <w:rFonts w:ascii="Times New Roman" w:hAnsi="Times New Roman"/>
          <w:sz w:val="24"/>
          <w:szCs w:val="28"/>
        </w:rPr>
        <w:t xml:space="preserve">: </w:t>
      </w:r>
      <w:r w:rsidRPr="0096208A">
        <w:rPr>
          <w:rFonts w:ascii="Times New Roman" w:hAnsi="Times New Roman"/>
          <w:position w:val="-16"/>
          <w:sz w:val="24"/>
          <w:szCs w:val="28"/>
        </w:rPr>
        <w:object w:dxaOrig="1120" w:dyaOrig="460">
          <v:shape id="_x0000_i1048" type="#_x0000_t75" style="width:58.2pt;height:22.2pt" o:ole="">
            <v:imagedata r:id="rId9" o:title=""/>
          </v:shape>
          <o:OLEObject Type="Embed" ProgID="Equation.DSMT4" ShapeID="_x0000_i1048" DrawAspect="Content" ObjectID="_1554361540" r:id="rId49"/>
        </w:object>
      </w:r>
      <w:r w:rsidRPr="0096208A">
        <w:rPr>
          <w:rFonts w:ascii="Times New Roman" w:hAnsi="Times New Roman"/>
          <w:sz w:val="24"/>
          <w:szCs w:val="28"/>
        </w:rPr>
        <w:t xml:space="preserve">; </w:t>
      </w:r>
      <w:r w:rsidRPr="0096208A">
        <w:rPr>
          <w:rFonts w:ascii="Times New Roman" w:hAnsi="Times New Roman"/>
          <w:position w:val="-16"/>
          <w:sz w:val="24"/>
          <w:szCs w:val="28"/>
        </w:rPr>
        <w:object w:dxaOrig="1680" w:dyaOrig="460">
          <v:shape id="_x0000_i1049" type="#_x0000_t75" style="width:86.4pt;height:22.2pt" o:ole="">
            <v:imagedata r:id="rId11" o:title=""/>
          </v:shape>
          <o:OLEObject Type="Embed" ProgID="Equation.DSMT4" ShapeID="_x0000_i1049" DrawAspect="Content" ObjectID="_1554361541" r:id="rId50"/>
        </w:object>
      </w:r>
      <w:r w:rsidR="00796497" w:rsidRPr="0096208A">
        <w:rPr>
          <w:rFonts w:ascii="Times New Roman" w:eastAsia="Times New Roman" w:hAnsi="Times New Roman"/>
          <w:sz w:val="24"/>
          <w:szCs w:val="28"/>
        </w:rPr>
        <w:fldChar w:fldCharType="begin"/>
      </w:r>
      <w:r w:rsidRPr="0096208A">
        <w:rPr>
          <w:rFonts w:ascii="Times New Roman" w:eastAsia="Times New Roman" w:hAnsi="Times New Roman"/>
          <w:sz w:val="24"/>
          <w:szCs w:val="28"/>
        </w:rPr>
        <w:instrText xml:space="preserve"> QUOTE </w:instrText>
      </w:r>
      <w:r w:rsidRPr="0096208A">
        <w:rPr>
          <w:rFonts w:ascii="Times New Roman" w:hAnsi="Times New Roman"/>
          <w:noProof/>
          <w:position w:val="-9"/>
          <w:sz w:val="24"/>
          <w:szCs w:val="28"/>
          <w:lang w:eastAsia="ru-RU"/>
        </w:rPr>
        <w:drawing>
          <wp:inline distT="0" distB="0" distL="0" distR="0" wp14:anchorId="07C02C2B" wp14:editId="726B2E0F">
            <wp:extent cx="817245" cy="25590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796497" w:rsidRPr="0096208A">
        <w:rPr>
          <w:rFonts w:ascii="Times New Roman" w:eastAsia="Times New Roman" w:hAnsi="Times New Roman"/>
          <w:sz w:val="24"/>
          <w:szCs w:val="28"/>
        </w:rPr>
        <w:fldChar w:fldCharType="separate"/>
      </w:r>
      <w:r w:rsidRPr="0096208A">
        <w:rPr>
          <w:rFonts w:ascii="Times New Roman" w:hAnsi="Times New Roman"/>
          <w:noProof/>
          <w:position w:val="-9"/>
          <w:sz w:val="24"/>
          <w:szCs w:val="28"/>
          <w:lang w:eastAsia="ru-RU"/>
        </w:rPr>
        <w:drawing>
          <wp:inline distT="0" distB="0" distL="0" distR="0" wp14:anchorId="14D2D762" wp14:editId="779D8DA9">
            <wp:extent cx="817245" cy="255905"/>
            <wp:effectExtent l="0" t="0" r="1905" b="0"/>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796497" w:rsidRPr="0096208A">
        <w:rPr>
          <w:rFonts w:ascii="Times New Roman" w:eastAsia="Times New Roman" w:hAnsi="Times New Roman"/>
          <w:sz w:val="24"/>
          <w:szCs w:val="28"/>
        </w:rPr>
        <w:fldChar w:fldCharType="end"/>
      </w:r>
      <w:r w:rsidR="00796497" w:rsidRPr="0096208A">
        <w:rPr>
          <w:rFonts w:ascii="Times New Roman" w:eastAsia="Times New Roman" w:hAnsi="Times New Roman"/>
          <w:sz w:val="24"/>
          <w:szCs w:val="28"/>
        </w:rPr>
        <w:fldChar w:fldCharType="begin"/>
      </w:r>
      <w:r w:rsidRPr="0096208A">
        <w:rPr>
          <w:rFonts w:ascii="Times New Roman" w:eastAsia="Times New Roman" w:hAnsi="Times New Roman"/>
          <w:sz w:val="24"/>
          <w:szCs w:val="28"/>
        </w:rPr>
        <w:instrText xml:space="preserve"> QUOTE </w:instrText>
      </w:r>
      <w:r w:rsidRPr="0096208A">
        <w:rPr>
          <w:rFonts w:ascii="Times New Roman" w:hAnsi="Times New Roman"/>
          <w:noProof/>
          <w:position w:val="-8"/>
          <w:sz w:val="24"/>
          <w:szCs w:val="28"/>
          <w:lang w:eastAsia="ru-RU"/>
        </w:rPr>
        <w:drawing>
          <wp:inline distT="0" distB="0" distL="0" distR="0" wp14:anchorId="72507C09" wp14:editId="14B357FD">
            <wp:extent cx="464820" cy="228600"/>
            <wp:effectExtent l="0" t="0" r="0"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796497" w:rsidRPr="0096208A">
        <w:rPr>
          <w:rFonts w:ascii="Times New Roman" w:eastAsia="Times New Roman" w:hAnsi="Times New Roman"/>
          <w:sz w:val="24"/>
          <w:szCs w:val="28"/>
        </w:rPr>
        <w:fldChar w:fldCharType="separate"/>
      </w:r>
      <w:r w:rsidRPr="0096208A">
        <w:rPr>
          <w:rFonts w:ascii="Times New Roman" w:hAnsi="Times New Roman"/>
          <w:noProof/>
          <w:position w:val="-8"/>
          <w:sz w:val="24"/>
          <w:szCs w:val="28"/>
          <w:lang w:eastAsia="ru-RU"/>
        </w:rPr>
        <w:drawing>
          <wp:inline distT="0" distB="0" distL="0" distR="0" wp14:anchorId="3F433BFC" wp14:editId="1160F96F">
            <wp:extent cx="464820" cy="228600"/>
            <wp:effectExtent l="0" t="0" r="0" b="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796497" w:rsidRPr="0096208A">
        <w:rPr>
          <w:rFonts w:ascii="Times New Roman" w:eastAsia="Times New Roman" w:hAnsi="Times New Roman"/>
          <w:sz w:val="24"/>
          <w:szCs w:val="28"/>
        </w:rPr>
        <w:fldChar w:fldCharType="end"/>
      </w:r>
      <w:r w:rsidR="00796497" w:rsidRPr="0096208A">
        <w:rPr>
          <w:rFonts w:ascii="Times New Roman" w:eastAsia="Times New Roman" w:hAnsi="Times New Roman"/>
          <w:sz w:val="24"/>
          <w:szCs w:val="28"/>
        </w:rPr>
        <w:fldChar w:fldCharType="begin"/>
      </w:r>
      <w:r w:rsidRPr="0096208A">
        <w:rPr>
          <w:rFonts w:ascii="Times New Roman" w:eastAsia="Times New Roman" w:hAnsi="Times New Roman"/>
          <w:sz w:val="24"/>
          <w:szCs w:val="28"/>
        </w:rPr>
        <w:instrText xml:space="preserve"> QUOTE </w:instrText>
      </w:r>
      <w:r w:rsidRPr="0096208A">
        <w:rPr>
          <w:rFonts w:ascii="Times New Roman" w:hAnsi="Times New Roman"/>
          <w:noProof/>
          <w:position w:val="-8"/>
          <w:sz w:val="24"/>
          <w:szCs w:val="28"/>
          <w:lang w:eastAsia="ru-RU"/>
        </w:rPr>
        <w:drawing>
          <wp:inline distT="0" distB="0" distL="0" distR="0" wp14:anchorId="504DC45B" wp14:editId="5272B744">
            <wp:extent cx="476885"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796497" w:rsidRPr="0096208A">
        <w:rPr>
          <w:rFonts w:ascii="Times New Roman" w:eastAsia="Times New Roman" w:hAnsi="Times New Roman"/>
          <w:sz w:val="24"/>
          <w:szCs w:val="28"/>
        </w:rPr>
        <w:fldChar w:fldCharType="separate"/>
      </w:r>
      <w:r w:rsidRPr="0096208A">
        <w:rPr>
          <w:rFonts w:ascii="Times New Roman" w:hAnsi="Times New Roman"/>
          <w:noProof/>
          <w:position w:val="-8"/>
          <w:sz w:val="24"/>
          <w:szCs w:val="28"/>
          <w:lang w:eastAsia="ru-RU"/>
        </w:rPr>
        <w:drawing>
          <wp:inline distT="0" distB="0" distL="0" distR="0" wp14:anchorId="15ED8E3D" wp14:editId="5576682A">
            <wp:extent cx="476885" cy="228600"/>
            <wp:effectExtent l="0" t="0" r="0"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796497" w:rsidRPr="0096208A">
        <w:rPr>
          <w:rFonts w:ascii="Times New Roman" w:eastAsia="Times New Roman" w:hAnsi="Times New Roman"/>
          <w:sz w:val="24"/>
          <w:szCs w:val="28"/>
        </w:rPr>
        <w:fldChar w:fldCharType="end"/>
      </w:r>
      <w:r w:rsidR="00C35054" w:rsidRPr="0096208A">
        <w:rPr>
          <w:rFonts w:ascii="Times New Roman" w:eastAsia="Times New Roman" w:hAnsi="Times New Roman"/>
          <w:sz w:val="24"/>
          <w:szCs w:val="28"/>
        </w:rPr>
        <w:t xml:space="preserve"> </w:t>
      </w:r>
      <w:r w:rsidRPr="0096208A">
        <w:rPr>
          <w:rFonts w:ascii="Times New Roman" w:eastAsia="Times New Roman" w:hAnsi="Times New Roman"/>
          <w:sz w:val="24"/>
          <w:szCs w:val="28"/>
        </w:rPr>
        <w:t xml:space="preserve">и их решение. </w:t>
      </w:r>
      <w:r w:rsidRPr="0096208A">
        <w:rPr>
          <w:rFonts w:ascii="Times New Roman" w:hAnsi="Times New Roman"/>
          <w:sz w:val="24"/>
          <w:szCs w:val="28"/>
        </w:rPr>
        <w:t xml:space="preserve">Решение иррациональных уравнений вида </w:t>
      </w:r>
      <w:r w:rsidRPr="0096208A">
        <w:rPr>
          <w:rFonts w:ascii="Times New Roman" w:hAnsi="Times New Roman"/>
          <w:position w:val="-16"/>
          <w:sz w:val="24"/>
          <w:szCs w:val="28"/>
        </w:rPr>
        <w:object w:dxaOrig="1480" w:dyaOrig="460">
          <v:shape id="_x0000_i1050" type="#_x0000_t75" style="width:1in;height:22.2pt" o:ole="">
            <v:imagedata r:id="rId54" o:title=""/>
          </v:shape>
          <o:OLEObject Type="Embed" ProgID="Equation.DSMT4" ShapeID="_x0000_i1050" DrawAspect="Content" ObjectID="_1554361542" r:id="rId55"/>
        </w:object>
      </w:r>
      <w:r w:rsidRPr="0096208A">
        <w:rPr>
          <w:rFonts w:ascii="Times New Roman" w:hAnsi="Times New Roman"/>
          <w:sz w:val="24"/>
          <w:szCs w:val="28"/>
        </w:rPr>
        <w:t>.</w:t>
      </w:r>
    </w:p>
    <w:p w:rsidR="00403DD3" w:rsidRPr="0096208A" w:rsidRDefault="00403DD3" w:rsidP="00902E25">
      <w:pPr>
        <w:pStyle w:val="aff5"/>
        <w:spacing w:after="0" w:line="360" w:lineRule="auto"/>
        <w:ind w:firstLine="709"/>
        <w:jc w:val="both"/>
        <w:rPr>
          <w:rFonts w:ascii="Times New Roman" w:hAnsi="Times New Roman"/>
          <w:b/>
          <w:i w:val="0"/>
          <w:color w:val="auto"/>
          <w:spacing w:val="0"/>
          <w:szCs w:val="28"/>
        </w:rPr>
      </w:pPr>
      <w:r w:rsidRPr="0096208A">
        <w:rPr>
          <w:rFonts w:ascii="Times New Roman" w:hAnsi="Times New Roman"/>
          <w:b/>
          <w:i w:val="0"/>
          <w:color w:val="auto"/>
          <w:spacing w:val="0"/>
          <w:szCs w:val="28"/>
        </w:rPr>
        <w:t>Системы уравнений</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sz w:val="24"/>
          <w:szCs w:val="28"/>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sz w:val="24"/>
          <w:szCs w:val="28"/>
        </w:rPr>
        <w:t xml:space="preserve">Представление о графической интерпретации произвольного уравнения с двумя переменными: линии на плоскости. </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sz w:val="24"/>
          <w:szCs w:val="28"/>
        </w:rPr>
        <w:t xml:space="preserve">Понятие системы уравнений. Решение систем уравнений. </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sz w:val="24"/>
          <w:szCs w:val="28"/>
        </w:rPr>
        <w:t xml:space="preserve">Представление о равносильности систем уравнений. </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sz w:val="24"/>
          <w:szCs w:val="28"/>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sz w:val="24"/>
          <w:szCs w:val="28"/>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403DD3" w:rsidRPr="0096208A" w:rsidRDefault="00403DD3" w:rsidP="00902E25">
      <w:pPr>
        <w:pStyle w:val="aff5"/>
        <w:spacing w:after="0" w:line="360" w:lineRule="auto"/>
        <w:ind w:firstLine="709"/>
        <w:jc w:val="both"/>
        <w:rPr>
          <w:rFonts w:ascii="Times New Roman" w:hAnsi="Times New Roman"/>
          <w:b/>
          <w:i w:val="0"/>
          <w:color w:val="auto"/>
          <w:spacing w:val="0"/>
          <w:szCs w:val="28"/>
        </w:rPr>
      </w:pPr>
      <w:r w:rsidRPr="0096208A">
        <w:rPr>
          <w:rFonts w:ascii="Times New Roman" w:hAnsi="Times New Roman"/>
          <w:b/>
          <w:i w:val="0"/>
          <w:color w:val="auto"/>
          <w:spacing w:val="0"/>
          <w:szCs w:val="28"/>
        </w:rPr>
        <w:t>Неравенства</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sz w:val="24"/>
          <w:szCs w:val="28"/>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sz w:val="24"/>
          <w:szCs w:val="28"/>
        </w:rPr>
        <w:t>Неравенство с переменной. Строгие и нестрогие неравенства. Доказательство неравенств. Неравенства о средних для двух чисел.</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sz w:val="24"/>
          <w:szCs w:val="28"/>
        </w:rPr>
        <w:t>Понятие о решении неравенства. Множество решений неравенства.</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sz w:val="24"/>
          <w:szCs w:val="28"/>
        </w:rPr>
        <w:t xml:space="preserve">Представление о равносильности неравенств. </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sz w:val="24"/>
          <w:szCs w:val="28"/>
        </w:rPr>
        <w:t>Линейное неравенство и множества его решений. Решение линейных неравенств. Линейное неравенство с параметром.</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sz w:val="24"/>
          <w:szCs w:val="28"/>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sz w:val="24"/>
          <w:szCs w:val="28"/>
        </w:rPr>
        <w:t xml:space="preserve">Квадратное неравенство с параметром и его решение. </w:t>
      </w:r>
    </w:p>
    <w:p w:rsidR="00403DD3" w:rsidRPr="0096208A" w:rsidRDefault="00403DD3" w:rsidP="00902E25">
      <w:pPr>
        <w:spacing w:after="0" w:line="360" w:lineRule="auto"/>
        <w:ind w:firstLine="709"/>
        <w:jc w:val="both"/>
        <w:rPr>
          <w:rFonts w:ascii="Times New Roman" w:eastAsia="Times New Roman" w:hAnsi="Times New Roman"/>
          <w:sz w:val="24"/>
          <w:szCs w:val="28"/>
        </w:rPr>
      </w:pPr>
      <w:r w:rsidRPr="0096208A">
        <w:rPr>
          <w:rFonts w:ascii="Times New Roman" w:hAnsi="Times New Roman"/>
          <w:sz w:val="24"/>
          <w:szCs w:val="28"/>
        </w:rPr>
        <w:t xml:space="preserve">Простейшие иррациональные неравенства вида: </w:t>
      </w:r>
      <w:r w:rsidRPr="0096208A">
        <w:rPr>
          <w:rFonts w:ascii="Times New Roman" w:hAnsi="Times New Roman"/>
          <w:position w:val="-16"/>
          <w:sz w:val="24"/>
          <w:szCs w:val="28"/>
        </w:rPr>
        <w:object w:dxaOrig="1120" w:dyaOrig="460">
          <v:shape id="_x0000_i1051" type="#_x0000_t75" style="width:58.2pt;height:22.2pt" o:ole="">
            <v:imagedata r:id="rId56" o:title=""/>
          </v:shape>
          <o:OLEObject Type="Embed" ProgID="Equation.DSMT4" ShapeID="_x0000_i1051" DrawAspect="Content" ObjectID="_1554361543" r:id="rId57"/>
        </w:object>
      </w:r>
      <w:r w:rsidRPr="0096208A">
        <w:rPr>
          <w:rFonts w:ascii="Times New Roman" w:hAnsi="Times New Roman"/>
          <w:sz w:val="24"/>
          <w:szCs w:val="28"/>
        </w:rPr>
        <w:t xml:space="preserve">; </w:t>
      </w:r>
      <w:r w:rsidRPr="0096208A">
        <w:rPr>
          <w:rFonts w:ascii="Times New Roman" w:hAnsi="Times New Roman"/>
          <w:position w:val="-16"/>
          <w:sz w:val="24"/>
          <w:szCs w:val="28"/>
        </w:rPr>
        <w:object w:dxaOrig="1120" w:dyaOrig="460">
          <v:shape id="_x0000_i1052" type="#_x0000_t75" style="width:58.2pt;height:22.2pt" o:ole="">
            <v:imagedata r:id="rId58" o:title=""/>
          </v:shape>
          <o:OLEObject Type="Embed" ProgID="Equation.DSMT4" ShapeID="_x0000_i1052" DrawAspect="Content" ObjectID="_1554361544" r:id="rId59"/>
        </w:object>
      </w:r>
      <w:r w:rsidRPr="0096208A">
        <w:rPr>
          <w:rFonts w:ascii="Times New Roman" w:hAnsi="Times New Roman"/>
          <w:sz w:val="24"/>
          <w:szCs w:val="28"/>
        </w:rPr>
        <w:t xml:space="preserve">; </w:t>
      </w:r>
      <w:r w:rsidRPr="0096208A">
        <w:rPr>
          <w:rFonts w:ascii="Times New Roman" w:hAnsi="Times New Roman"/>
          <w:position w:val="-16"/>
          <w:sz w:val="24"/>
          <w:szCs w:val="28"/>
        </w:rPr>
        <w:object w:dxaOrig="1680" w:dyaOrig="460">
          <v:shape id="_x0000_i1053" type="#_x0000_t75" style="width:86.4pt;height:22.2pt" o:ole="">
            <v:imagedata r:id="rId60" o:title=""/>
          </v:shape>
          <o:OLEObject Type="Embed" ProgID="Equation.DSMT4" ShapeID="_x0000_i1053" DrawAspect="Content" ObjectID="_1554361545" r:id="rId61"/>
        </w:object>
      </w:r>
      <w:r w:rsidR="00796497" w:rsidRPr="0096208A">
        <w:rPr>
          <w:rFonts w:ascii="Times New Roman" w:eastAsia="Times New Roman" w:hAnsi="Times New Roman"/>
          <w:sz w:val="24"/>
          <w:szCs w:val="28"/>
        </w:rPr>
        <w:fldChar w:fldCharType="begin"/>
      </w:r>
      <w:r w:rsidRPr="0096208A">
        <w:rPr>
          <w:rFonts w:ascii="Times New Roman" w:eastAsia="Times New Roman" w:hAnsi="Times New Roman"/>
          <w:sz w:val="24"/>
          <w:szCs w:val="28"/>
        </w:rPr>
        <w:instrText xml:space="preserve"> QUOTE </w:instrText>
      </w:r>
      <w:r w:rsidRPr="0096208A">
        <w:rPr>
          <w:rFonts w:ascii="Times New Roman" w:hAnsi="Times New Roman"/>
          <w:noProof/>
          <w:position w:val="-9"/>
          <w:sz w:val="24"/>
          <w:szCs w:val="28"/>
          <w:lang w:eastAsia="ru-RU"/>
        </w:rPr>
        <w:drawing>
          <wp:inline distT="0" distB="0" distL="0" distR="0" wp14:anchorId="3A870154" wp14:editId="684AC6D5">
            <wp:extent cx="817245" cy="25590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796497" w:rsidRPr="0096208A">
        <w:rPr>
          <w:rFonts w:ascii="Times New Roman" w:eastAsia="Times New Roman" w:hAnsi="Times New Roman"/>
          <w:sz w:val="24"/>
          <w:szCs w:val="28"/>
        </w:rPr>
        <w:fldChar w:fldCharType="separate"/>
      </w:r>
      <w:r w:rsidRPr="0096208A">
        <w:rPr>
          <w:rFonts w:ascii="Times New Roman" w:hAnsi="Times New Roman"/>
          <w:noProof/>
          <w:position w:val="-9"/>
          <w:sz w:val="24"/>
          <w:szCs w:val="28"/>
          <w:lang w:eastAsia="ru-RU"/>
        </w:rPr>
        <w:drawing>
          <wp:inline distT="0" distB="0" distL="0" distR="0" wp14:anchorId="17BAD8FC" wp14:editId="7622FBD5">
            <wp:extent cx="817245" cy="255905"/>
            <wp:effectExtent l="0" t="0" r="1905" b="0"/>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796497" w:rsidRPr="0096208A">
        <w:rPr>
          <w:rFonts w:ascii="Times New Roman" w:eastAsia="Times New Roman" w:hAnsi="Times New Roman"/>
          <w:sz w:val="24"/>
          <w:szCs w:val="28"/>
        </w:rPr>
        <w:fldChar w:fldCharType="end"/>
      </w:r>
      <w:r w:rsidRPr="0096208A">
        <w:rPr>
          <w:rFonts w:ascii="Times New Roman" w:eastAsia="Times New Roman" w:hAnsi="Times New Roman"/>
          <w:sz w:val="24"/>
          <w:szCs w:val="28"/>
        </w:rPr>
        <w:t>.</w:t>
      </w:r>
    </w:p>
    <w:p w:rsidR="00403DD3" w:rsidRPr="0096208A" w:rsidRDefault="00403DD3" w:rsidP="00902E25">
      <w:pPr>
        <w:spacing w:after="0" w:line="360" w:lineRule="auto"/>
        <w:ind w:firstLine="709"/>
        <w:jc w:val="both"/>
        <w:rPr>
          <w:rFonts w:ascii="Times New Roman" w:eastAsia="Times New Roman" w:hAnsi="Times New Roman"/>
          <w:sz w:val="24"/>
          <w:szCs w:val="28"/>
        </w:rPr>
      </w:pPr>
      <w:r w:rsidRPr="0096208A">
        <w:rPr>
          <w:rFonts w:ascii="Times New Roman" w:eastAsia="Times New Roman" w:hAnsi="Times New Roman"/>
          <w:sz w:val="24"/>
          <w:szCs w:val="28"/>
        </w:rPr>
        <w:t>Обобщ</w:t>
      </w:r>
      <w:r w:rsidR="00A23AB5" w:rsidRPr="0096208A">
        <w:rPr>
          <w:rFonts w:ascii="Times New Roman" w:eastAsia="Times New Roman" w:hAnsi="Times New Roman"/>
          <w:sz w:val="24"/>
          <w:szCs w:val="28"/>
        </w:rPr>
        <w:t>е</w:t>
      </w:r>
      <w:r w:rsidRPr="0096208A">
        <w:rPr>
          <w:rFonts w:ascii="Times New Roman" w:eastAsia="Times New Roman" w:hAnsi="Times New Roman"/>
          <w:sz w:val="24"/>
          <w:szCs w:val="28"/>
        </w:rPr>
        <w:t>нный метод интервалов для решения неравенств.</w:t>
      </w:r>
    </w:p>
    <w:p w:rsidR="00403DD3" w:rsidRPr="0096208A" w:rsidRDefault="00403DD3" w:rsidP="00902E25">
      <w:pPr>
        <w:pStyle w:val="aff5"/>
        <w:spacing w:after="0" w:line="360" w:lineRule="auto"/>
        <w:ind w:firstLine="709"/>
        <w:jc w:val="both"/>
        <w:rPr>
          <w:rFonts w:ascii="Times New Roman" w:hAnsi="Times New Roman"/>
          <w:b/>
          <w:i w:val="0"/>
          <w:color w:val="auto"/>
          <w:spacing w:val="0"/>
          <w:szCs w:val="28"/>
        </w:rPr>
      </w:pPr>
      <w:r w:rsidRPr="0096208A">
        <w:rPr>
          <w:rFonts w:ascii="Times New Roman" w:hAnsi="Times New Roman"/>
          <w:b/>
          <w:i w:val="0"/>
          <w:color w:val="auto"/>
          <w:spacing w:val="0"/>
          <w:szCs w:val="28"/>
        </w:rPr>
        <w:t>Системы неравенств</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sz w:val="24"/>
          <w:szCs w:val="28"/>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sz w:val="24"/>
          <w:szCs w:val="28"/>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403DD3" w:rsidRPr="0096208A" w:rsidRDefault="00403DD3" w:rsidP="00902E25">
      <w:pPr>
        <w:pStyle w:val="aff5"/>
        <w:spacing w:after="0" w:line="360" w:lineRule="auto"/>
        <w:ind w:firstLine="709"/>
        <w:jc w:val="both"/>
        <w:rPr>
          <w:rFonts w:ascii="Times New Roman" w:hAnsi="Times New Roman"/>
          <w:b/>
          <w:i w:val="0"/>
          <w:color w:val="auto"/>
          <w:spacing w:val="0"/>
          <w:szCs w:val="28"/>
        </w:rPr>
      </w:pPr>
      <w:bookmarkStart w:id="274" w:name="_Toc403076055"/>
      <w:r w:rsidRPr="0096208A">
        <w:rPr>
          <w:rFonts w:ascii="Times New Roman" w:hAnsi="Times New Roman"/>
          <w:b/>
          <w:i w:val="0"/>
          <w:color w:val="auto"/>
          <w:spacing w:val="0"/>
          <w:szCs w:val="28"/>
        </w:rPr>
        <w:t>Функции</w:t>
      </w:r>
      <w:bookmarkEnd w:id="274"/>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b/>
          <w:bCs/>
          <w:sz w:val="24"/>
          <w:szCs w:val="28"/>
        </w:rPr>
        <w:t>Понятие зависимости</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sz w:val="24"/>
          <w:szCs w:val="28"/>
        </w:rPr>
        <w:t>Прямоугольная система координат. Формирование представлений о метапредметном понятии «координаты». График зависимости.</w:t>
      </w:r>
    </w:p>
    <w:p w:rsidR="00403DD3" w:rsidRPr="0096208A" w:rsidRDefault="00403DD3" w:rsidP="00902E25">
      <w:pPr>
        <w:spacing w:after="0" w:line="360" w:lineRule="auto"/>
        <w:ind w:firstLine="709"/>
        <w:jc w:val="both"/>
        <w:rPr>
          <w:rFonts w:ascii="Times New Roman" w:hAnsi="Times New Roman"/>
          <w:b/>
          <w:bCs/>
          <w:sz w:val="24"/>
          <w:szCs w:val="28"/>
        </w:rPr>
      </w:pPr>
      <w:r w:rsidRPr="0096208A">
        <w:rPr>
          <w:rFonts w:ascii="Times New Roman" w:hAnsi="Times New Roman"/>
          <w:b/>
          <w:bCs/>
          <w:sz w:val="24"/>
          <w:szCs w:val="28"/>
        </w:rPr>
        <w:t>Функция</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sz w:val="24"/>
          <w:szCs w:val="28"/>
        </w:rPr>
        <w:t>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w:t>
      </w:r>
      <w:r w:rsidR="00A23AB5" w:rsidRPr="0096208A">
        <w:rPr>
          <w:rFonts w:ascii="Times New Roman" w:hAnsi="Times New Roman"/>
          <w:sz w:val="24"/>
          <w:szCs w:val="28"/>
        </w:rPr>
        <w:t>е</w:t>
      </w:r>
      <w:r w:rsidRPr="0096208A">
        <w:rPr>
          <w:rFonts w:ascii="Times New Roman" w:hAnsi="Times New Roman"/>
          <w:sz w:val="24"/>
          <w:szCs w:val="28"/>
        </w:rPr>
        <w:t>тность/неч</w:t>
      </w:r>
      <w:r w:rsidR="00A23AB5" w:rsidRPr="0096208A">
        <w:rPr>
          <w:rFonts w:ascii="Times New Roman" w:hAnsi="Times New Roman"/>
          <w:sz w:val="24"/>
          <w:szCs w:val="28"/>
        </w:rPr>
        <w:t>е</w:t>
      </w:r>
      <w:r w:rsidRPr="0096208A">
        <w:rPr>
          <w:rFonts w:ascii="Times New Roman" w:hAnsi="Times New Roman"/>
          <w:sz w:val="24"/>
          <w:szCs w:val="28"/>
        </w:rPr>
        <w:t>тность, возрастание и убывание, промежутки монотонности, наибольшее и наименьшее значение, периодичность. Исследование функции по е</w:t>
      </w:r>
      <w:r w:rsidR="00A23AB5" w:rsidRPr="0096208A">
        <w:rPr>
          <w:rFonts w:ascii="Times New Roman" w:hAnsi="Times New Roman"/>
          <w:sz w:val="24"/>
          <w:szCs w:val="28"/>
        </w:rPr>
        <w:t>е</w:t>
      </w:r>
      <w:r w:rsidRPr="0096208A">
        <w:rPr>
          <w:rFonts w:ascii="Times New Roman" w:hAnsi="Times New Roman"/>
          <w:sz w:val="24"/>
          <w:szCs w:val="28"/>
        </w:rPr>
        <w:t xml:space="preserve"> графику. </w:t>
      </w:r>
    </w:p>
    <w:p w:rsidR="00403DD3" w:rsidRPr="0096208A" w:rsidRDefault="00403DD3" w:rsidP="00902E25">
      <w:pPr>
        <w:spacing w:after="0" w:line="360" w:lineRule="auto"/>
        <w:ind w:firstLine="709"/>
        <w:jc w:val="both"/>
        <w:rPr>
          <w:rFonts w:ascii="Times New Roman" w:hAnsi="Times New Roman"/>
          <w:b/>
          <w:bCs/>
          <w:sz w:val="24"/>
          <w:szCs w:val="28"/>
        </w:rPr>
      </w:pPr>
      <w:r w:rsidRPr="0096208A">
        <w:rPr>
          <w:rFonts w:ascii="Times New Roman" w:hAnsi="Times New Roman"/>
          <w:b/>
          <w:bCs/>
          <w:sz w:val="24"/>
          <w:szCs w:val="28"/>
        </w:rPr>
        <w:t>Линейная функция</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sz w:val="24"/>
          <w:szCs w:val="28"/>
        </w:rPr>
        <w:t>Свойства, график. Угловой коэффициент прямой. Расположение графика линейной функции в зависимости от е</w:t>
      </w:r>
      <w:r w:rsidR="00A23AB5" w:rsidRPr="0096208A">
        <w:rPr>
          <w:rFonts w:ascii="Times New Roman" w:hAnsi="Times New Roman"/>
          <w:sz w:val="24"/>
          <w:szCs w:val="28"/>
        </w:rPr>
        <w:t>е</w:t>
      </w:r>
      <w:r w:rsidRPr="0096208A">
        <w:rPr>
          <w:rFonts w:ascii="Times New Roman" w:hAnsi="Times New Roman"/>
          <w:sz w:val="24"/>
          <w:szCs w:val="28"/>
        </w:rPr>
        <w:t xml:space="preserve"> коэффициентов.</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b/>
          <w:bCs/>
          <w:sz w:val="24"/>
          <w:szCs w:val="28"/>
        </w:rPr>
        <w:t>Квадратичная функция</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sz w:val="24"/>
          <w:szCs w:val="28"/>
        </w:rPr>
        <w:t>Свойства</w:t>
      </w:r>
      <w:r w:rsidRPr="0096208A">
        <w:rPr>
          <w:rFonts w:ascii="Times New Roman" w:hAnsi="Times New Roman"/>
          <w:bCs/>
          <w:sz w:val="24"/>
          <w:szCs w:val="28"/>
        </w:rPr>
        <w:t>.</w:t>
      </w:r>
      <w:r w:rsidRPr="0096208A">
        <w:rPr>
          <w:rFonts w:ascii="Times New Roman" w:hAnsi="Times New Roman"/>
          <w:sz w:val="24"/>
          <w:szCs w:val="28"/>
        </w:rPr>
        <w:t xml:space="preserve"> Парабола. Построение графика квадратичной функции. Положение графика квадратичной функции в зависимости от е</w:t>
      </w:r>
      <w:r w:rsidR="00A23AB5" w:rsidRPr="0096208A">
        <w:rPr>
          <w:rFonts w:ascii="Times New Roman" w:hAnsi="Times New Roman"/>
          <w:sz w:val="24"/>
          <w:szCs w:val="28"/>
        </w:rPr>
        <w:t>е</w:t>
      </w:r>
      <w:r w:rsidRPr="0096208A">
        <w:rPr>
          <w:rFonts w:ascii="Times New Roman" w:hAnsi="Times New Roman"/>
          <w:sz w:val="24"/>
          <w:szCs w:val="28"/>
        </w:rPr>
        <w:t xml:space="preserve"> коэффициентов. Использование свойств квадратичной функции для решения задач.</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b/>
          <w:bCs/>
          <w:sz w:val="24"/>
          <w:szCs w:val="28"/>
        </w:rPr>
        <w:t>Обратная пропорциональность</w:t>
      </w:r>
    </w:p>
    <w:p w:rsidR="00403DD3" w:rsidRPr="0096208A" w:rsidRDefault="00403DD3" w:rsidP="00902E25">
      <w:pPr>
        <w:spacing w:after="0" w:line="360" w:lineRule="auto"/>
        <w:ind w:firstLine="709"/>
        <w:jc w:val="both"/>
        <w:rPr>
          <w:rFonts w:ascii="Times New Roman" w:eastAsia="Times New Roman" w:hAnsi="Times New Roman"/>
          <w:sz w:val="24"/>
          <w:szCs w:val="28"/>
        </w:rPr>
      </w:pPr>
      <w:r w:rsidRPr="0096208A">
        <w:rPr>
          <w:rFonts w:ascii="Times New Roman" w:hAnsi="Times New Roman"/>
          <w:sz w:val="24"/>
          <w:szCs w:val="28"/>
        </w:rPr>
        <w:t xml:space="preserve">Свойства функции </w:t>
      </w:r>
      <w:r w:rsidRPr="0096208A">
        <w:rPr>
          <w:rFonts w:ascii="Times New Roman" w:hAnsi="Times New Roman"/>
          <w:position w:val="-24"/>
          <w:sz w:val="24"/>
          <w:szCs w:val="28"/>
        </w:rPr>
        <w:object w:dxaOrig="620" w:dyaOrig="620">
          <v:shape id="_x0000_i1054" type="#_x0000_t75" style="width:28.8pt;height:28.8pt" o:ole="">
            <v:imagedata r:id="rId39" o:title=""/>
          </v:shape>
          <o:OLEObject Type="Embed" ProgID="Equation.DSMT4" ShapeID="_x0000_i1054" DrawAspect="Content" ObjectID="_1554361546" r:id="rId63"/>
        </w:object>
      </w:r>
      <w:r w:rsidR="00796497" w:rsidRPr="0096208A">
        <w:rPr>
          <w:rFonts w:ascii="Times New Roman" w:eastAsia="Times New Roman" w:hAnsi="Times New Roman"/>
          <w:sz w:val="24"/>
          <w:szCs w:val="28"/>
        </w:rPr>
        <w:fldChar w:fldCharType="begin"/>
      </w:r>
      <w:r w:rsidRPr="0096208A">
        <w:rPr>
          <w:rFonts w:ascii="Times New Roman" w:eastAsia="Times New Roman" w:hAnsi="Times New Roman"/>
          <w:sz w:val="24"/>
          <w:szCs w:val="28"/>
        </w:rPr>
        <w:instrText xml:space="preserve"> QUOTE </w:instrText>
      </w:r>
      <w:r w:rsidRPr="0096208A">
        <w:rPr>
          <w:rFonts w:ascii="Times New Roman" w:hAnsi="Times New Roman"/>
          <w:noProof/>
          <w:position w:val="-15"/>
          <w:sz w:val="24"/>
          <w:szCs w:val="28"/>
          <w:lang w:eastAsia="ru-RU"/>
        </w:rPr>
        <w:drawing>
          <wp:inline distT="0" distB="0" distL="0" distR="0" wp14:anchorId="372414BD" wp14:editId="7E3C61F6">
            <wp:extent cx="410845" cy="30607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796497" w:rsidRPr="0096208A">
        <w:rPr>
          <w:rFonts w:ascii="Times New Roman" w:eastAsia="Times New Roman" w:hAnsi="Times New Roman"/>
          <w:sz w:val="24"/>
          <w:szCs w:val="28"/>
        </w:rPr>
        <w:fldChar w:fldCharType="separate"/>
      </w:r>
      <w:r w:rsidRPr="0096208A">
        <w:rPr>
          <w:rFonts w:ascii="Times New Roman" w:hAnsi="Times New Roman"/>
          <w:noProof/>
          <w:position w:val="-15"/>
          <w:sz w:val="24"/>
          <w:szCs w:val="28"/>
          <w:lang w:eastAsia="ru-RU"/>
        </w:rPr>
        <w:drawing>
          <wp:inline distT="0" distB="0" distL="0" distR="0" wp14:anchorId="6D870942" wp14:editId="707B2295">
            <wp:extent cx="410845" cy="306070"/>
            <wp:effectExtent l="0" t="0" r="8255" b="0"/>
            <wp:docPr id="4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796497" w:rsidRPr="0096208A">
        <w:rPr>
          <w:rFonts w:ascii="Times New Roman" w:eastAsia="Times New Roman" w:hAnsi="Times New Roman"/>
          <w:sz w:val="24"/>
          <w:szCs w:val="28"/>
        </w:rPr>
        <w:fldChar w:fldCharType="end"/>
      </w:r>
      <w:r w:rsidRPr="0096208A">
        <w:rPr>
          <w:rFonts w:ascii="Times New Roman" w:eastAsia="Times New Roman" w:hAnsi="Times New Roman"/>
          <w:sz w:val="24"/>
          <w:szCs w:val="28"/>
        </w:rPr>
        <w:t xml:space="preserve">. Гипербола. Представление об асимптотах. </w:t>
      </w:r>
    </w:p>
    <w:p w:rsidR="00403DD3" w:rsidRPr="0096208A" w:rsidRDefault="00403DD3" w:rsidP="00902E25">
      <w:pPr>
        <w:spacing w:after="0" w:line="360" w:lineRule="auto"/>
        <w:ind w:firstLine="709"/>
        <w:jc w:val="both"/>
        <w:rPr>
          <w:rFonts w:ascii="Times New Roman" w:eastAsia="Times New Roman" w:hAnsi="Times New Roman"/>
          <w:sz w:val="24"/>
          <w:szCs w:val="28"/>
        </w:rPr>
      </w:pPr>
      <w:r w:rsidRPr="0096208A">
        <w:rPr>
          <w:rFonts w:ascii="Times New Roman" w:eastAsia="Times New Roman" w:hAnsi="Times New Roman"/>
          <w:b/>
          <w:bCs/>
          <w:sz w:val="24"/>
          <w:szCs w:val="28"/>
        </w:rPr>
        <w:t>Степенная функция с показателем</w:t>
      </w:r>
      <w:r w:rsidR="00C35054" w:rsidRPr="0096208A">
        <w:rPr>
          <w:rFonts w:ascii="Times New Roman" w:eastAsia="Times New Roman" w:hAnsi="Times New Roman"/>
          <w:b/>
          <w:bCs/>
          <w:sz w:val="24"/>
          <w:szCs w:val="28"/>
        </w:rPr>
        <w:t xml:space="preserve"> </w:t>
      </w:r>
      <w:r w:rsidRPr="0096208A">
        <w:rPr>
          <w:rFonts w:ascii="Times New Roman" w:eastAsia="Times New Roman" w:hAnsi="Times New Roman"/>
          <w:b/>
          <w:bCs/>
          <w:sz w:val="24"/>
          <w:szCs w:val="28"/>
        </w:rPr>
        <w:t>3</w:t>
      </w:r>
    </w:p>
    <w:p w:rsidR="00403DD3" w:rsidRPr="0096208A" w:rsidRDefault="00403DD3" w:rsidP="00902E25">
      <w:pPr>
        <w:spacing w:after="0" w:line="360" w:lineRule="auto"/>
        <w:ind w:firstLine="709"/>
        <w:jc w:val="both"/>
        <w:rPr>
          <w:rFonts w:ascii="Times New Roman" w:eastAsia="Times New Roman" w:hAnsi="Times New Roman"/>
          <w:sz w:val="24"/>
          <w:szCs w:val="28"/>
        </w:rPr>
      </w:pPr>
      <w:r w:rsidRPr="0096208A">
        <w:rPr>
          <w:rFonts w:ascii="Times New Roman" w:eastAsia="Times New Roman" w:hAnsi="Times New Roman"/>
          <w:sz w:val="24"/>
          <w:szCs w:val="28"/>
        </w:rPr>
        <w:t xml:space="preserve">Свойства. Кубическая парабола. </w:t>
      </w:r>
    </w:p>
    <w:p w:rsidR="00403DD3" w:rsidRPr="0096208A" w:rsidRDefault="00403DD3" w:rsidP="00902E25">
      <w:pPr>
        <w:spacing w:after="0" w:line="360" w:lineRule="auto"/>
        <w:ind w:firstLine="709"/>
        <w:jc w:val="both"/>
        <w:rPr>
          <w:rFonts w:ascii="Times New Roman" w:eastAsia="Times New Roman" w:hAnsi="Times New Roman"/>
          <w:sz w:val="24"/>
          <w:szCs w:val="28"/>
        </w:rPr>
      </w:pPr>
      <w:r w:rsidRPr="0096208A">
        <w:rPr>
          <w:rFonts w:ascii="Times New Roman" w:eastAsia="Times New Roman" w:hAnsi="Times New Roman"/>
          <w:b/>
          <w:bCs/>
          <w:sz w:val="24"/>
          <w:szCs w:val="28"/>
        </w:rPr>
        <w:t>Функции</w:t>
      </w:r>
      <w:r w:rsidRPr="0096208A">
        <w:rPr>
          <w:rFonts w:ascii="Times New Roman" w:eastAsia="Times New Roman" w:hAnsi="Times New Roman"/>
          <w:bCs/>
          <w:position w:val="-10"/>
          <w:sz w:val="24"/>
          <w:szCs w:val="28"/>
        </w:rPr>
        <w:object w:dxaOrig="760" w:dyaOrig="380">
          <v:shape id="_x0000_i1055" type="#_x0000_t75" style="width:43.2pt;height:14.4pt" o:ole="">
            <v:imagedata r:id="rId64" o:title=""/>
          </v:shape>
          <o:OLEObject Type="Embed" ProgID="Equation.DSMT4" ShapeID="_x0000_i1055" DrawAspect="Content" ObjectID="_1554361547" r:id="rId65"/>
        </w:object>
      </w:r>
      <w:r w:rsidRPr="0096208A">
        <w:rPr>
          <w:rFonts w:ascii="Times New Roman" w:eastAsia="Times New Roman" w:hAnsi="Times New Roman"/>
          <w:bCs/>
          <w:sz w:val="24"/>
          <w:szCs w:val="28"/>
        </w:rPr>
        <w:t xml:space="preserve">, </w:t>
      </w:r>
      <w:r w:rsidRPr="0096208A">
        <w:rPr>
          <w:rFonts w:ascii="Times New Roman" w:eastAsia="Times New Roman" w:hAnsi="Times New Roman"/>
          <w:b/>
          <w:bCs/>
          <w:position w:val="-10"/>
          <w:sz w:val="24"/>
          <w:szCs w:val="28"/>
        </w:rPr>
        <w:object w:dxaOrig="760" w:dyaOrig="380">
          <v:shape id="_x0000_i1056" type="#_x0000_t75" style="width:43.2pt;height:14.4pt" o:ole="">
            <v:imagedata r:id="rId66" o:title=""/>
          </v:shape>
          <o:OLEObject Type="Embed" ProgID="Equation.DSMT4" ShapeID="_x0000_i1056" DrawAspect="Content" ObjectID="_1554361548" r:id="rId67"/>
        </w:object>
      </w:r>
      <w:r w:rsidRPr="0096208A">
        <w:rPr>
          <w:rFonts w:ascii="Times New Roman" w:eastAsia="Times New Roman" w:hAnsi="Times New Roman"/>
          <w:bCs/>
          <w:sz w:val="24"/>
          <w:szCs w:val="28"/>
        </w:rPr>
        <w:t xml:space="preserve">, </w:t>
      </w:r>
      <w:r w:rsidRPr="0096208A">
        <w:rPr>
          <w:rFonts w:ascii="Times New Roman" w:eastAsia="Times New Roman" w:hAnsi="Times New Roman"/>
          <w:bCs/>
          <w:position w:val="-12"/>
          <w:sz w:val="24"/>
          <w:szCs w:val="28"/>
        </w:rPr>
        <w:object w:dxaOrig="660" w:dyaOrig="380">
          <v:shape id="_x0000_i1057" type="#_x0000_t75" style="width:36.6pt;height:14.4pt" o:ole="">
            <v:imagedata r:id="rId68" o:title=""/>
          </v:shape>
          <o:OLEObject Type="Embed" ProgID="Equation.DSMT4" ShapeID="_x0000_i1057" DrawAspect="Content" ObjectID="_1554361549" r:id="rId69"/>
        </w:object>
      </w:r>
      <w:r w:rsidRPr="0096208A">
        <w:rPr>
          <w:rFonts w:ascii="Times New Roman" w:eastAsia="Times New Roman" w:hAnsi="Times New Roman"/>
          <w:bCs/>
          <w:sz w:val="24"/>
          <w:szCs w:val="28"/>
        </w:rPr>
        <w:t>.</w:t>
      </w:r>
      <w:r w:rsidRPr="0096208A">
        <w:rPr>
          <w:rFonts w:ascii="Times New Roman" w:eastAsia="Times New Roman" w:hAnsi="Times New Roman"/>
          <w:sz w:val="24"/>
          <w:szCs w:val="28"/>
        </w:rPr>
        <w:t>Их свойства и графики. Степенная функция с показателем степени больше 3.</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eastAsia="Times New Roman" w:hAnsi="Times New Roman"/>
          <w:sz w:val="24"/>
          <w:szCs w:val="28"/>
        </w:rPr>
        <w:t xml:space="preserve">Преобразование графиков функций: параллельный перенос, симметрия, растяжение/сжатие, отражение. </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sz w:val="24"/>
          <w:szCs w:val="28"/>
        </w:rPr>
        <w:t xml:space="preserve">Представление о взаимно обратных функциях. </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sz w:val="24"/>
          <w:szCs w:val="28"/>
        </w:rPr>
        <w:t>Непрерывность функции и точки разрыва функций. Кусочно заданные функции.</w:t>
      </w:r>
    </w:p>
    <w:p w:rsidR="00403DD3" w:rsidRPr="0096208A" w:rsidRDefault="00403DD3" w:rsidP="00902E25">
      <w:pPr>
        <w:spacing w:after="0" w:line="360" w:lineRule="auto"/>
        <w:ind w:firstLine="709"/>
        <w:jc w:val="both"/>
        <w:rPr>
          <w:rFonts w:ascii="Times New Roman" w:hAnsi="Times New Roman"/>
          <w:b/>
          <w:sz w:val="24"/>
          <w:szCs w:val="28"/>
        </w:rPr>
      </w:pPr>
      <w:r w:rsidRPr="0096208A">
        <w:rPr>
          <w:rFonts w:ascii="Times New Roman" w:hAnsi="Times New Roman"/>
          <w:b/>
          <w:sz w:val="24"/>
          <w:szCs w:val="28"/>
        </w:rPr>
        <w:t>Последовательности и прогрессии</w:t>
      </w:r>
    </w:p>
    <w:p w:rsidR="00403DD3" w:rsidRPr="0096208A" w:rsidRDefault="00403DD3" w:rsidP="00902E25">
      <w:pPr>
        <w:spacing w:after="0" w:line="360" w:lineRule="auto"/>
        <w:ind w:firstLine="709"/>
        <w:jc w:val="both"/>
        <w:rPr>
          <w:rFonts w:ascii="Times New Roman" w:hAnsi="Times New Roman"/>
          <w:sz w:val="24"/>
          <w:szCs w:val="28"/>
        </w:rPr>
      </w:pPr>
      <w:bookmarkStart w:id="275" w:name="_Toc403076056"/>
      <w:r w:rsidRPr="0096208A">
        <w:rPr>
          <w:rFonts w:ascii="Times New Roman" w:hAnsi="Times New Roman"/>
          <w:sz w:val="24"/>
          <w:szCs w:val="28"/>
        </w:rPr>
        <w:t>Числовая последовательность. Примеры. Бесконечные последовательности. Арифметическая прогрессия и е</w:t>
      </w:r>
      <w:r w:rsidR="00A23AB5" w:rsidRPr="0096208A">
        <w:rPr>
          <w:rFonts w:ascii="Times New Roman" w:hAnsi="Times New Roman"/>
          <w:sz w:val="24"/>
          <w:szCs w:val="28"/>
        </w:rPr>
        <w:t>е</w:t>
      </w:r>
      <w:r w:rsidRPr="0096208A">
        <w:rPr>
          <w:rFonts w:ascii="Times New Roman" w:hAnsi="Times New Roman"/>
          <w:sz w:val="24"/>
          <w:szCs w:val="28"/>
        </w:rPr>
        <w:t xml:space="preserve">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275"/>
      <w:r w:rsidRPr="0096208A">
        <w:rPr>
          <w:rFonts w:ascii="Times New Roman" w:hAnsi="Times New Roman"/>
          <w:sz w:val="24"/>
          <w:szCs w:val="28"/>
        </w:rPr>
        <w:t xml:space="preserve">Гармонический ряд. Расходимость гармонического ряда. </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sz w:val="24"/>
          <w:szCs w:val="28"/>
        </w:rPr>
        <w:t>Метод математической индукции, его применение для вывода формул, доказательства равенств и неравенств, решения задач на делимость.</w:t>
      </w:r>
    </w:p>
    <w:p w:rsidR="00403DD3" w:rsidRPr="0096208A" w:rsidRDefault="00403DD3" w:rsidP="00902E25">
      <w:pPr>
        <w:pStyle w:val="aff5"/>
        <w:spacing w:after="0" w:line="360" w:lineRule="auto"/>
        <w:ind w:firstLine="709"/>
        <w:jc w:val="both"/>
        <w:rPr>
          <w:rFonts w:ascii="Times New Roman" w:hAnsi="Times New Roman"/>
          <w:b/>
          <w:i w:val="0"/>
          <w:color w:val="auto"/>
          <w:spacing w:val="0"/>
          <w:szCs w:val="28"/>
        </w:rPr>
      </w:pPr>
      <w:bookmarkStart w:id="276" w:name="_Toc403076057"/>
      <w:r w:rsidRPr="0096208A">
        <w:rPr>
          <w:rFonts w:ascii="Times New Roman" w:hAnsi="Times New Roman"/>
          <w:b/>
          <w:i w:val="0"/>
          <w:color w:val="auto"/>
          <w:spacing w:val="0"/>
          <w:szCs w:val="28"/>
        </w:rPr>
        <w:t>Решение текстовых задач</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b/>
          <w:sz w:val="24"/>
          <w:szCs w:val="28"/>
        </w:rPr>
        <w:t>Задачи на все арифметические действия</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sz w:val="24"/>
          <w:szCs w:val="28"/>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b/>
          <w:sz w:val="24"/>
          <w:szCs w:val="28"/>
        </w:rPr>
        <w:t>Решение задач на движение, работу, покупки</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sz w:val="24"/>
          <w:szCs w:val="28"/>
        </w:rPr>
        <w:t>Анализ возможных ситуаций взаимного расположения объектов при их движении, соотношения объ</w:t>
      </w:r>
      <w:r w:rsidR="00A23AB5" w:rsidRPr="0096208A">
        <w:rPr>
          <w:rFonts w:ascii="Times New Roman" w:hAnsi="Times New Roman"/>
          <w:sz w:val="24"/>
          <w:szCs w:val="28"/>
        </w:rPr>
        <w:t>е</w:t>
      </w:r>
      <w:r w:rsidRPr="0096208A">
        <w:rPr>
          <w:rFonts w:ascii="Times New Roman" w:hAnsi="Times New Roman"/>
          <w:sz w:val="24"/>
          <w:szCs w:val="28"/>
        </w:rPr>
        <w:t xml:space="preserve">мов выполняемых работ при совместной работе. </w:t>
      </w:r>
    </w:p>
    <w:p w:rsidR="00403DD3" w:rsidRPr="0096208A" w:rsidRDefault="00403DD3" w:rsidP="00902E25">
      <w:pPr>
        <w:spacing w:after="0" w:line="360" w:lineRule="auto"/>
        <w:ind w:firstLine="709"/>
        <w:jc w:val="both"/>
        <w:rPr>
          <w:rFonts w:ascii="Times New Roman" w:hAnsi="Times New Roman"/>
          <w:b/>
          <w:sz w:val="24"/>
          <w:szCs w:val="28"/>
        </w:rPr>
      </w:pPr>
      <w:r w:rsidRPr="0096208A">
        <w:rPr>
          <w:rFonts w:ascii="Times New Roman" w:hAnsi="Times New Roman"/>
          <w:b/>
          <w:sz w:val="24"/>
          <w:szCs w:val="28"/>
        </w:rPr>
        <w:t>Решение задач на нахождение части числа и числа по его части</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b/>
          <w:sz w:val="24"/>
          <w:szCs w:val="28"/>
        </w:rPr>
        <w:t>Решение задач на проценты, доли</w:t>
      </w:r>
      <w:r w:rsidRPr="0096208A">
        <w:rPr>
          <w:rFonts w:ascii="Times New Roman" w:hAnsi="Times New Roman"/>
          <w:sz w:val="24"/>
          <w:szCs w:val="28"/>
        </w:rPr>
        <w:t>, применение пропорций при решении задач.</w:t>
      </w:r>
    </w:p>
    <w:p w:rsidR="00403DD3" w:rsidRPr="0096208A" w:rsidRDefault="00403DD3" w:rsidP="00902E25">
      <w:pPr>
        <w:spacing w:after="0" w:line="360" w:lineRule="auto"/>
        <w:ind w:firstLine="709"/>
        <w:jc w:val="both"/>
        <w:rPr>
          <w:rFonts w:ascii="Times New Roman" w:hAnsi="Times New Roman"/>
          <w:b/>
          <w:sz w:val="24"/>
          <w:szCs w:val="28"/>
        </w:rPr>
      </w:pPr>
      <w:r w:rsidRPr="0096208A">
        <w:rPr>
          <w:rFonts w:ascii="Times New Roman" w:hAnsi="Times New Roman"/>
          <w:b/>
          <w:sz w:val="24"/>
          <w:szCs w:val="28"/>
        </w:rPr>
        <w:t>Логические задачи</w:t>
      </w:r>
    </w:p>
    <w:p w:rsidR="00403DD3" w:rsidRPr="0096208A" w:rsidRDefault="00403DD3" w:rsidP="00902E25">
      <w:pPr>
        <w:spacing w:after="0" w:line="360" w:lineRule="auto"/>
        <w:ind w:firstLine="709"/>
        <w:jc w:val="both"/>
        <w:rPr>
          <w:rFonts w:ascii="Times New Roman" w:hAnsi="Times New Roman"/>
          <w:bCs/>
          <w:sz w:val="24"/>
          <w:szCs w:val="28"/>
        </w:rPr>
      </w:pPr>
      <w:r w:rsidRPr="0096208A">
        <w:rPr>
          <w:rFonts w:ascii="Times New Roman" w:hAnsi="Times New Roman"/>
          <w:bCs/>
          <w:sz w:val="24"/>
          <w:szCs w:val="28"/>
        </w:rPr>
        <w:t xml:space="preserve">Решение логических задач. Решение логических задач с помощью графов, таблиц. </w:t>
      </w:r>
    </w:p>
    <w:p w:rsidR="00403DD3" w:rsidRPr="0096208A" w:rsidRDefault="00403DD3" w:rsidP="00902E25">
      <w:pPr>
        <w:spacing w:after="0" w:line="360" w:lineRule="auto"/>
        <w:ind w:firstLine="709"/>
        <w:jc w:val="both"/>
        <w:rPr>
          <w:rFonts w:ascii="Times New Roman" w:hAnsi="Times New Roman"/>
          <w:b/>
          <w:sz w:val="24"/>
          <w:szCs w:val="28"/>
        </w:rPr>
      </w:pPr>
      <w:r w:rsidRPr="0096208A">
        <w:rPr>
          <w:rFonts w:ascii="Times New Roman" w:hAnsi="Times New Roman"/>
          <w:b/>
          <w:sz w:val="24"/>
          <w:szCs w:val="28"/>
        </w:rPr>
        <w:t>Основные методы решения задач</w:t>
      </w:r>
    </w:p>
    <w:p w:rsidR="00403DD3" w:rsidRPr="0096208A" w:rsidRDefault="00403DD3" w:rsidP="00902E25">
      <w:pPr>
        <w:spacing w:after="0" w:line="360" w:lineRule="auto"/>
        <w:ind w:firstLine="709"/>
        <w:jc w:val="both"/>
        <w:rPr>
          <w:rFonts w:ascii="Times New Roman" w:hAnsi="Times New Roman"/>
          <w:bCs/>
          <w:sz w:val="24"/>
          <w:szCs w:val="28"/>
        </w:rPr>
      </w:pPr>
      <w:r w:rsidRPr="0096208A">
        <w:rPr>
          <w:rFonts w:ascii="Times New Roman" w:hAnsi="Times New Roman"/>
          <w:bCs/>
          <w:sz w:val="24"/>
          <w:szCs w:val="28"/>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403DD3" w:rsidRPr="0096208A" w:rsidRDefault="00403DD3" w:rsidP="00902E25">
      <w:pPr>
        <w:pStyle w:val="3"/>
        <w:spacing w:before="0" w:beforeAutospacing="0" w:after="0" w:afterAutospacing="0" w:line="360" w:lineRule="auto"/>
        <w:ind w:firstLine="709"/>
        <w:jc w:val="both"/>
        <w:rPr>
          <w:sz w:val="24"/>
          <w:szCs w:val="28"/>
        </w:rPr>
      </w:pPr>
      <w:bookmarkStart w:id="277" w:name="_Toc405513927"/>
      <w:bookmarkStart w:id="278" w:name="_Toc284662805"/>
      <w:bookmarkStart w:id="279" w:name="_Toc284663432"/>
      <w:r w:rsidRPr="0096208A">
        <w:rPr>
          <w:sz w:val="24"/>
          <w:szCs w:val="28"/>
        </w:rPr>
        <w:t>Статистика и теория вероятностей</w:t>
      </w:r>
      <w:bookmarkEnd w:id="276"/>
      <w:bookmarkEnd w:id="277"/>
      <w:bookmarkEnd w:id="278"/>
      <w:bookmarkEnd w:id="279"/>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b/>
          <w:sz w:val="24"/>
          <w:szCs w:val="28"/>
        </w:rPr>
        <w:t>Статистика</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sz w:val="24"/>
          <w:szCs w:val="28"/>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b/>
          <w:sz w:val="24"/>
          <w:szCs w:val="28"/>
        </w:rPr>
        <w:t>Случайные опыты и случайные события</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sz w:val="24"/>
          <w:szCs w:val="28"/>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b/>
          <w:sz w:val="24"/>
          <w:szCs w:val="28"/>
        </w:rPr>
        <w:t>Элементы комбинаторики и испытания Бернулли</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sz w:val="24"/>
          <w:szCs w:val="28"/>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b/>
          <w:sz w:val="24"/>
          <w:szCs w:val="28"/>
        </w:rPr>
        <w:t>Геометрическая вероятность</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sz w:val="24"/>
          <w:szCs w:val="28"/>
        </w:rPr>
        <w:t>Случайный выбор точки из фигуры на плоскости, отрезка и дуги окружности. Случайный выбор числа из числового отрезка.</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b/>
          <w:sz w:val="24"/>
          <w:szCs w:val="28"/>
        </w:rPr>
        <w:t>Случайные величины</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sz w:val="24"/>
          <w:szCs w:val="28"/>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403DD3" w:rsidRPr="0096208A" w:rsidRDefault="00403DD3" w:rsidP="00902E25">
      <w:pPr>
        <w:pStyle w:val="3"/>
        <w:spacing w:before="0" w:beforeAutospacing="0" w:after="0" w:afterAutospacing="0" w:line="360" w:lineRule="auto"/>
        <w:ind w:firstLine="709"/>
        <w:jc w:val="both"/>
        <w:rPr>
          <w:sz w:val="24"/>
          <w:szCs w:val="28"/>
        </w:rPr>
      </w:pPr>
      <w:bookmarkStart w:id="280" w:name="_Toc403076059"/>
      <w:bookmarkStart w:id="281" w:name="_Toc405513928"/>
      <w:bookmarkStart w:id="282" w:name="_Toc284662806"/>
      <w:bookmarkStart w:id="283" w:name="_Toc284663433"/>
      <w:r w:rsidRPr="0096208A">
        <w:rPr>
          <w:sz w:val="24"/>
          <w:szCs w:val="28"/>
        </w:rPr>
        <w:t>Геометрия</w:t>
      </w:r>
      <w:bookmarkEnd w:id="280"/>
      <w:bookmarkEnd w:id="281"/>
      <w:bookmarkEnd w:id="282"/>
      <w:bookmarkEnd w:id="283"/>
    </w:p>
    <w:p w:rsidR="00403DD3" w:rsidRPr="0096208A" w:rsidRDefault="00403DD3" w:rsidP="00902E25">
      <w:pPr>
        <w:pStyle w:val="aff5"/>
        <w:spacing w:after="0" w:line="360" w:lineRule="auto"/>
        <w:ind w:firstLine="709"/>
        <w:jc w:val="both"/>
        <w:rPr>
          <w:rFonts w:ascii="Times New Roman" w:hAnsi="Times New Roman"/>
          <w:b/>
          <w:i w:val="0"/>
          <w:color w:val="auto"/>
          <w:spacing w:val="0"/>
          <w:szCs w:val="28"/>
        </w:rPr>
      </w:pPr>
      <w:r w:rsidRPr="0096208A">
        <w:rPr>
          <w:rFonts w:ascii="Times New Roman" w:hAnsi="Times New Roman"/>
          <w:b/>
          <w:i w:val="0"/>
          <w:color w:val="auto"/>
          <w:spacing w:val="0"/>
          <w:szCs w:val="28"/>
        </w:rPr>
        <w:t>Геометрические фигуры</w:t>
      </w:r>
    </w:p>
    <w:p w:rsidR="00403DD3" w:rsidRPr="0096208A" w:rsidRDefault="00403DD3" w:rsidP="00902E25">
      <w:pPr>
        <w:spacing w:after="0" w:line="360" w:lineRule="auto"/>
        <w:ind w:firstLine="709"/>
        <w:jc w:val="both"/>
        <w:rPr>
          <w:rFonts w:ascii="Times New Roman" w:hAnsi="Times New Roman"/>
          <w:b/>
          <w:sz w:val="24"/>
          <w:szCs w:val="28"/>
        </w:rPr>
      </w:pPr>
      <w:r w:rsidRPr="0096208A">
        <w:rPr>
          <w:rFonts w:ascii="Times New Roman" w:hAnsi="Times New Roman"/>
          <w:b/>
          <w:sz w:val="24"/>
          <w:szCs w:val="28"/>
        </w:rPr>
        <w:t>Фигуры в геометрии и в окружающем мире</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sz w:val="24"/>
          <w:szCs w:val="28"/>
        </w:rPr>
        <w:t xml:space="preserve">Геометрическая фигура. Внутренняя, внешняя области фигуры, граница. Линии и области на плоскости. Выпуклая и невыпуклая фигуры. </w:t>
      </w:r>
      <w:r w:rsidRPr="0096208A">
        <w:rPr>
          <w:rFonts w:ascii="Times New Roman" w:hAnsi="Times New Roman"/>
          <w:bCs/>
          <w:sz w:val="24"/>
          <w:szCs w:val="28"/>
        </w:rPr>
        <w:t>Плоская и неплоская фигуры</w:t>
      </w:r>
      <w:r w:rsidRPr="0096208A">
        <w:rPr>
          <w:rFonts w:ascii="Times New Roman" w:hAnsi="Times New Roman"/>
          <w:sz w:val="24"/>
          <w:szCs w:val="28"/>
        </w:rPr>
        <w:t xml:space="preserve">. </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sz w:val="24"/>
          <w:szCs w:val="28"/>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w:t>
      </w:r>
      <w:r w:rsidR="00A23AB5" w:rsidRPr="0096208A">
        <w:rPr>
          <w:rFonts w:ascii="Times New Roman" w:hAnsi="Times New Roman"/>
          <w:sz w:val="24"/>
          <w:szCs w:val="28"/>
        </w:rPr>
        <w:t>е</w:t>
      </w:r>
      <w:r w:rsidRPr="0096208A">
        <w:rPr>
          <w:rFonts w:ascii="Times New Roman" w:hAnsi="Times New Roman"/>
          <w:sz w:val="24"/>
          <w:szCs w:val="28"/>
        </w:rPr>
        <w:t xml:space="preserve"> свойства, виды углов, многоугольники, окружность и круг.</w:t>
      </w:r>
    </w:p>
    <w:p w:rsidR="00403DD3" w:rsidRPr="0096208A" w:rsidRDefault="00403DD3" w:rsidP="00902E25">
      <w:pPr>
        <w:spacing w:after="0" w:line="360" w:lineRule="auto"/>
        <w:ind w:firstLine="709"/>
        <w:jc w:val="both"/>
        <w:rPr>
          <w:rFonts w:ascii="Times New Roman" w:hAnsi="Times New Roman"/>
          <w:i/>
          <w:iCs/>
          <w:sz w:val="24"/>
          <w:szCs w:val="28"/>
        </w:rPr>
      </w:pPr>
      <w:r w:rsidRPr="0096208A">
        <w:rPr>
          <w:rFonts w:ascii="Times New Roman" w:hAnsi="Times New Roman"/>
          <w:iCs/>
          <w:sz w:val="24"/>
          <w:szCs w:val="28"/>
        </w:rPr>
        <w:t>Осевая симметрия геометрических фигур. Центральная симметрия геометрических фигур</w:t>
      </w:r>
      <w:r w:rsidRPr="0096208A">
        <w:rPr>
          <w:rFonts w:ascii="Times New Roman" w:hAnsi="Times New Roman"/>
          <w:i/>
          <w:iCs/>
          <w:sz w:val="24"/>
          <w:szCs w:val="28"/>
        </w:rPr>
        <w:t>.</w:t>
      </w:r>
    </w:p>
    <w:p w:rsidR="00403DD3" w:rsidRPr="0096208A" w:rsidRDefault="00403DD3" w:rsidP="00902E25">
      <w:pPr>
        <w:spacing w:after="0" w:line="360" w:lineRule="auto"/>
        <w:ind w:firstLine="709"/>
        <w:jc w:val="both"/>
        <w:rPr>
          <w:rFonts w:ascii="Times New Roman" w:hAnsi="Times New Roman"/>
          <w:b/>
          <w:sz w:val="24"/>
          <w:szCs w:val="28"/>
        </w:rPr>
      </w:pPr>
      <w:r w:rsidRPr="0096208A">
        <w:rPr>
          <w:rFonts w:ascii="Times New Roman" w:hAnsi="Times New Roman"/>
          <w:b/>
          <w:sz w:val="24"/>
          <w:szCs w:val="28"/>
        </w:rPr>
        <w:t>Многоугольники</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sz w:val="24"/>
          <w:szCs w:val="28"/>
        </w:rPr>
        <w:t xml:space="preserve">Многоугольник, его элементы и его свойства. Правильные многоугольники. </w:t>
      </w:r>
      <w:r w:rsidRPr="0096208A">
        <w:rPr>
          <w:rFonts w:ascii="Times New Roman" w:hAnsi="Times New Roman"/>
          <w:bCs/>
          <w:sz w:val="24"/>
          <w:szCs w:val="28"/>
        </w:rPr>
        <w:t>В</w:t>
      </w:r>
      <w:r w:rsidRPr="0096208A">
        <w:rPr>
          <w:rFonts w:ascii="Times New Roman" w:hAnsi="Times New Roman"/>
          <w:sz w:val="24"/>
          <w:szCs w:val="28"/>
        </w:rPr>
        <w:t xml:space="preserve">ыпуклые и невыпуклые многоугольники. Сумма углов выпуклого многоугольника. </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sz w:val="24"/>
          <w:szCs w:val="28"/>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sz w:val="24"/>
          <w:szCs w:val="28"/>
        </w:rPr>
        <w:t>Четыр</w:t>
      </w:r>
      <w:r w:rsidR="00A23AB5" w:rsidRPr="0096208A">
        <w:rPr>
          <w:rFonts w:ascii="Times New Roman" w:hAnsi="Times New Roman"/>
          <w:sz w:val="24"/>
          <w:szCs w:val="28"/>
        </w:rPr>
        <w:t>е</w:t>
      </w:r>
      <w:r w:rsidRPr="0096208A">
        <w:rPr>
          <w:rFonts w:ascii="Times New Roman" w:hAnsi="Times New Roman"/>
          <w:sz w:val="24"/>
          <w:szCs w:val="28"/>
        </w:rPr>
        <w:t xml:space="preserve">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b/>
          <w:bCs/>
          <w:sz w:val="24"/>
          <w:szCs w:val="28"/>
        </w:rPr>
        <w:t>Окружность, круг</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sz w:val="24"/>
          <w:szCs w:val="28"/>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w:t>
      </w:r>
      <w:r w:rsidR="00A23AB5" w:rsidRPr="0096208A">
        <w:rPr>
          <w:rFonts w:ascii="Times New Roman" w:hAnsi="Times New Roman"/>
          <w:sz w:val="24"/>
          <w:szCs w:val="28"/>
        </w:rPr>
        <w:t>е</w:t>
      </w:r>
      <w:r w:rsidRPr="0096208A">
        <w:rPr>
          <w:rFonts w:ascii="Times New Roman" w:hAnsi="Times New Roman"/>
          <w:sz w:val="24"/>
          <w:szCs w:val="28"/>
        </w:rPr>
        <w:t>хугольников. Вневписанные окружности. Радикальная ось.</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b/>
          <w:bCs/>
          <w:sz w:val="24"/>
          <w:szCs w:val="28"/>
        </w:rPr>
        <w:t>Фигуры в пространстве (объемные тела)</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sz w:val="24"/>
          <w:szCs w:val="28"/>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403DD3" w:rsidRPr="0096208A" w:rsidRDefault="00403DD3" w:rsidP="00902E25">
      <w:pPr>
        <w:pStyle w:val="aff5"/>
        <w:spacing w:after="0" w:line="360" w:lineRule="auto"/>
        <w:ind w:firstLine="709"/>
        <w:jc w:val="both"/>
        <w:rPr>
          <w:rFonts w:ascii="Times New Roman" w:hAnsi="Times New Roman"/>
          <w:b/>
          <w:i w:val="0"/>
          <w:color w:val="auto"/>
          <w:spacing w:val="0"/>
          <w:szCs w:val="28"/>
        </w:rPr>
      </w:pPr>
      <w:bookmarkStart w:id="284" w:name="_Toc403076060"/>
      <w:r w:rsidRPr="0096208A">
        <w:rPr>
          <w:rFonts w:ascii="Times New Roman" w:hAnsi="Times New Roman"/>
          <w:b/>
          <w:i w:val="0"/>
          <w:color w:val="auto"/>
          <w:spacing w:val="0"/>
          <w:szCs w:val="28"/>
        </w:rPr>
        <w:t>Отношения</w:t>
      </w:r>
      <w:bookmarkEnd w:id="284"/>
    </w:p>
    <w:p w:rsidR="00403DD3" w:rsidRPr="0096208A" w:rsidRDefault="00403DD3" w:rsidP="00902E25">
      <w:pPr>
        <w:spacing w:after="0" w:line="360" w:lineRule="auto"/>
        <w:ind w:firstLine="709"/>
        <w:jc w:val="both"/>
        <w:rPr>
          <w:rFonts w:ascii="Times New Roman" w:hAnsi="Times New Roman"/>
          <w:b/>
          <w:bCs/>
          <w:sz w:val="24"/>
          <w:szCs w:val="28"/>
        </w:rPr>
      </w:pPr>
      <w:r w:rsidRPr="0096208A">
        <w:rPr>
          <w:rFonts w:ascii="Times New Roman" w:hAnsi="Times New Roman"/>
          <w:b/>
          <w:bCs/>
          <w:sz w:val="24"/>
          <w:szCs w:val="28"/>
        </w:rPr>
        <w:t>Равенство фигур</w:t>
      </w:r>
    </w:p>
    <w:p w:rsidR="00403DD3" w:rsidRPr="0096208A" w:rsidRDefault="00403DD3" w:rsidP="00902E25">
      <w:pPr>
        <w:spacing w:after="0" w:line="360" w:lineRule="auto"/>
        <w:ind w:firstLine="709"/>
        <w:jc w:val="both"/>
        <w:rPr>
          <w:rFonts w:ascii="Times New Roman" w:hAnsi="Times New Roman"/>
          <w:iCs/>
          <w:sz w:val="24"/>
          <w:szCs w:val="28"/>
        </w:rPr>
      </w:pPr>
      <w:r w:rsidRPr="0096208A">
        <w:rPr>
          <w:rFonts w:ascii="Times New Roman" w:hAnsi="Times New Roman"/>
          <w:bCs/>
          <w:sz w:val="24"/>
          <w:szCs w:val="28"/>
        </w:rPr>
        <w:t>С</w:t>
      </w:r>
      <w:r w:rsidRPr="0096208A">
        <w:rPr>
          <w:rFonts w:ascii="Times New Roman" w:hAnsi="Times New Roman"/>
          <w:sz w:val="24"/>
          <w:szCs w:val="28"/>
        </w:rPr>
        <w:t xml:space="preserve">войства и признаки равенства треугольников. </w:t>
      </w:r>
      <w:r w:rsidRPr="0096208A">
        <w:rPr>
          <w:rFonts w:ascii="Times New Roman" w:hAnsi="Times New Roman"/>
          <w:iCs/>
          <w:sz w:val="24"/>
          <w:szCs w:val="28"/>
        </w:rPr>
        <w:t>Дополнительные признаки равенства треугольников. Признаки равенства параллелограммов.</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b/>
          <w:bCs/>
          <w:sz w:val="24"/>
          <w:szCs w:val="28"/>
        </w:rPr>
        <w:t>Параллельность прямых</w:t>
      </w:r>
    </w:p>
    <w:p w:rsidR="00403DD3" w:rsidRPr="0096208A" w:rsidRDefault="00403DD3" w:rsidP="00902E25">
      <w:pPr>
        <w:spacing w:after="0" w:line="360" w:lineRule="auto"/>
        <w:ind w:firstLine="709"/>
        <w:jc w:val="both"/>
        <w:rPr>
          <w:rFonts w:ascii="Times New Roman" w:hAnsi="Times New Roman"/>
          <w:iCs/>
          <w:sz w:val="24"/>
          <w:szCs w:val="28"/>
        </w:rPr>
      </w:pPr>
      <w:r w:rsidRPr="0096208A">
        <w:rPr>
          <w:rFonts w:ascii="Times New Roman" w:hAnsi="Times New Roman"/>
          <w:sz w:val="24"/>
          <w:szCs w:val="28"/>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403DD3" w:rsidRPr="0096208A" w:rsidRDefault="00403DD3" w:rsidP="00902E25">
      <w:pPr>
        <w:spacing w:after="0" w:line="360" w:lineRule="auto"/>
        <w:ind w:firstLine="709"/>
        <w:jc w:val="both"/>
        <w:rPr>
          <w:rFonts w:ascii="Times New Roman" w:hAnsi="Times New Roman"/>
          <w:b/>
          <w:bCs/>
          <w:sz w:val="24"/>
          <w:szCs w:val="28"/>
        </w:rPr>
      </w:pPr>
      <w:r w:rsidRPr="0096208A">
        <w:rPr>
          <w:rFonts w:ascii="Times New Roman" w:hAnsi="Times New Roman"/>
          <w:b/>
          <w:bCs/>
          <w:sz w:val="24"/>
          <w:szCs w:val="28"/>
        </w:rPr>
        <w:t>Перпендикулярные прямые</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bCs/>
          <w:sz w:val="24"/>
          <w:szCs w:val="28"/>
        </w:rPr>
        <w:t xml:space="preserve">Прямой угол. Перпендикуляр к прямой. Серединный перпендикуляр к отрезку. </w:t>
      </w:r>
      <w:r w:rsidRPr="0096208A">
        <w:rPr>
          <w:rFonts w:ascii="Times New Roman" w:hAnsi="Times New Roman"/>
          <w:sz w:val="24"/>
          <w:szCs w:val="28"/>
        </w:rPr>
        <w:t>Свойства и признаки перпендикулярности прямых. Наклонные, проекции, их свойства.</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b/>
          <w:bCs/>
          <w:sz w:val="24"/>
          <w:szCs w:val="28"/>
        </w:rPr>
        <w:t>Подобие</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sz w:val="24"/>
          <w:szCs w:val="28"/>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b/>
          <w:sz w:val="24"/>
          <w:szCs w:val="28"/>
        </w:rPr>
        <w:t>Взаимное расположение</w:t>
      </w:r>
      <w:r w:rsidR="00C35054" w:rsidRPr="0096208A">
        <w:rPr>
          <w:rFonts w:ascii="Times New Roman" w:hAnsi="Times New Roman"/>
          <w:b/>
          <w:sz w:val="24"/>
          <w:szCs w:val="28"/>
        </w:rPr>
        <w:t xml:space="preserve"> </w:t>
      </w:r>
      <w:r w:rsidRPr="0096208A">
        <w:rPr>
          <w:rFonts w:ascii="Times New Roman" w:hAnsi="Times New Roman"/>
          <w:b/>
          <w:sz w:val="24"/>
          <w:szCs w:val="28"/>
        </w:rPr>
        <w:t>прямой и окружности</w:t>
      </w:r>
      <w:r w:rsidRPr="0096208A">
        <w:rPr>
          <w:rFonts w:ascii="Times New Roman" w:hAnsi="Times New Roman"/>
          <w:sz w:val="24"/>
          <w:szCs w:val="28"/>
        </w:rPr>
        <w:t>, двух окружностей.</w:t>
      </w:r>
    </w:p>
    <w:p w:rsidR="00403DD3" w:rsidRPr="0096208A" w:rsidRDefault="00403DD3" w:rsidP="00902E25">
      <w:pPr>
        <w:pStyle w:val="aff5"/>
        <w:spacing w:after="0" w:line="360" w:lineRule="auto"/>
        <w:ind w:firstLine="709"/>
        <w:jc w:val="both"/>
        <w:rPr>
          <w:rFonts w:ascii="Times New Roman" w:hAnsi="Times New Roman"/>
          <w:b/>
          <w:i w:val="0"/>
          <w:color w:val="auto"/>
          <w:spacing w:val="0"/>
          <w:szCs w:val="28"/>
        </w:rPr>
      </w:pPr>
      <w:bookmarkStart w:id="285" w:name="_Toc403076061"/>
      <w:r w:rsidRPr="0096208A">
        <w:rPr>
          <w:rFonts w:ascii="Times New Roman" w:hAnsi="Times New Roman"/>
          <w:b/>
          <w:i w:val="0"/>
          <w:color w:val="auto"/>
          <w:spacing w:val="0"/>
          <w:szCs w:val="28"/>
        </w:rPr>
        <w:t>Измерения и вычисления</w:t>
      </w:r>
      <w:bookmarkEnd w:id="285"/>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b/>
          <w:bCs/>
          <w:sz w:val="24"/>
          <w:szCs w:val="28"/>
        </w:rPr>
        <w:t>Величины</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sz w:val="24"/>
          <w:szCs w:val="28"/>
        </w:rPr>
        <w:t>Понятие величины. Длина. Измерение длины. Единцы измерения длины.</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sz w:val="24"/>
          <w:szCs w:val="28"/>
        </w:rPr>
        <w:t xml:space="preserve">Величина угла. Градусная мера угла. Синус, косинус и тангенс острого угла прямоугольного треугольника. </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sz w:val="24"/>
          <w:szCs w:val="28"/>
        </w:rPr>
        <w:t>Понятие о площади плоской фигуры и е</w:t>
      </w:r>
      <w:r w:rsidR="00A23AB5" w:rsidRPr="0096208A">
        <w:rPr>
          <w:rFonts w:ascii="Times New Roman" w:hAnsi="Times New Roman"/>
          <w:sz w:val="24"/>
          <w:szCs w:val="28"/>
        </w:rPr>
        <w:t>е</w:t>
      </w:r>
      <w:r w:rsidRPr="0096208A">
        <w:rPr>
          <w:rFonts w:ascii="Times New Roman" w:hAnsi="Times New Roman"/>
          <w:sz w:val="24"/>
          <w:szCs w:val="28"/>
        </w:rPr>
        <w:t xml:space="preserve"> свойствах. Измерение площадей</w:t>
      </w:r>
      <w:r w:rsidRPr="0096208A" w:rsidDel="00965CF1">
        <w:rPr>
          <w:rFonts w:ascii="Times New Roman" w:hAnsi="Times New Roman"/>
          <w:sz w:val="24"/>
          <w:szCs w:val="28"/>
        </w:rPr>
        <w:t>.</w:t>
      </w:r>
      <w:r w:rsidRPr="0096208A">
        <w:rPr>
          <w:rFonts w:ascii="Times New Roman" w:hAnsi="Times New Roman"/>
          <w:sz w:val="24"/>
          <w:szCs w:val="28"/>
        </w:rPr>
        <w:t xml:space="preserve"> Единицы измерения площади.</w:t>
      </w:r>
    </w:p>
    <w:p w:rsidR="00403DD3" w:rsidRPr="0096208A" w:rsidRDefault="00403DD3" w:rsidP="00902E25">
      <w:pPr>
        <w:spacing w:after="0" w:line="360" w:lineRule="auto"/>
        <w:ind w:firstLine="709"/>
        <w:jc w:val="both"/>
        <w:rPr>
          <w:rFonts w:ascii="Times New Roman" w:hAnsi="Times New Roman"/>
          <w:b/>
          <w:bCs/>
          <w:sz w:val="24"/>
          <w:szCs w:val="28"/>
        </w:rPr>
      </w:pPr>
      <w:r w:rsidRPr="0096208A">
        <w:rPr>
          <w:rFonts w:ascii="Times New Roman" w:hAnsi="Times New Roman"/>
          <w:sz w:val="24"/>
          <w:szCs w:val="28"/>
        </w:rPr>
        <w:t>Представление об объ</w:t>
      </w:r>
      <w:r w:rsidR="00A23AB5" w:rsidRPr="0096208A">
        <w:rPr>
          <w:rFonts w:ascii="Times New Roman" w:hAnsi="Times New Roman"/>
          <w:sz w:val="24"/>
          <w:szCs w:val="28"/>
        </w:rPr>
        <w:t>е</w:t>
      </w:r>
      <w:r w:rsidRPr="0096208A">
        <w:rPr>
          <w:rFonts w:ascii="Times New Roman" w:hAnsi="Times New Roman"/>
          <w:sz w:val="24"/>
          <w:szCs w:val="28"/>
        </w:rPr>
        <w:t>ме пространственной фигуры и его свойствах. Измерение объ</w:t>
      </w:r>
      <w:r w:rsidR="00A23AB5" w:rsidRPr="0096208A">
        <w:rPr>
          <w:rFonts w:ascii="Times New Roman" w:hAnsi="Times New Roman"/>
          <w:sz w:val="24"/>
          <w:szCs w:val="28"/>
        </w:rPr>
        <w:t>е</w:t>
      </w:r>
      <w:r w:rsidRPr="0096208A">
        <w:rPr>
          <w:rFonts w:ascii="Times New Roman" w:hAnsi="Times New Roman"/>
          <w:sz w:val="24"/>
          <w:szCs w:val="28"/>
        </w:rPr>
        <w:t>ма. Единицы измерения объ</w:t>
      </w:r>
      <w:r w:rsidR="00A23AB5" w:rsidRPr="0096208A">
        <w:rPr>
          <w:rFonts w:ascii="Times New Roman" w:hAnsi="Times New Roman"/>
          <w:sz w:val="24"/>
          <w:szCs w:val="28"/>
        </w:rPr>
        <w:t>е</w:t>
      </w:r>
      <w:r w:rsidRPr="0096208A">
        <w:rPr>
          <w:rFonts w:ascii="Times New Roman" w:hAnsi="Times New Roman"/>
          <w:sz w:val="24"/>
          <w:szCs w:val="28"/>
        </w:rPr>
        <w:t>мов.</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b/>
          <w:bCs/>
          <w:sz w:val="24"/>
          <w:szCs w:val="28"/>
        </w:rPr>
        <w:t>Измерения и вычисления</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sz w:val="24"/>
          <w:szCs w:val="28"/>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w:t>
      </w:r>
      <w:r w:rsidR="00A23AB5" w:rsidRPr="0096208A">
        <w:rPr>
          <w:rFonts w:ascii="Times New Roman" w:hAnsi="Times New Roman"/>
          <w:sz w:val="24"/>
          <w:szCs w:val="28"/>
        </w:rPr>
        <w:t>е</w:t>
      </w:r>
      <w:r w:rsidRPr="0096208A">
        <w:rPr>
          <w:rFonts w:ascii="Times New Roman" w:hAnsi="Times New Roman"/>
          <w:sz w:val="24"/>
          <w:szCs w:val="28"/>
        </w:rPr>
        <w:t>хугольника, формулы длины окружности и площади круга. Площадь кругового сектора, кругового сегмента. Площадь правильного многоугольника.</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sz w:val="24"/>
          <w:szCs w:val="28"/>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sz w:val="24"/>
          <w:szCs w:val="28"/>
        </w:rPr>
        <w:t xml:space="preserve">Теорема косинусов. Теорема синусов. </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sz w:val="24"/>
          <w:szCs w:val="28"/>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b/>
          <w:sz w:val="24"/>
          <w:szCs w:val="28"/>
        </w:rPr>
        <w:t>Расстояния</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sz w:val="24"/>
          <w:szCs w:val="28"/>
        </w:rPr>
        <w:t xml:space="preserve">Расстояние между точками. Расстояние от точки до прямой. Расстояние между фигурами. </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sz w:val="24"/>
          <w:szCs w:val="28"/>
        </w:rPr>
        <w:t xml:space="preserve">Равновеликие и равносоставленные фигуры. </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sz w:val="24"/>
          <w:szCs w:val="28"/>
        </w:rPr>
        <w:t>Свойства (аксиомы) длины отрезка, величины угла, площади и объ</w:t>
      </w:r>
      <w:r w:rsidR="00A23AB5" w:rsidRPr="0096208A">
        <w:rPr>
          <w:rFonts w:ascii="Times New Roman" w:hAnsi="Times New Roman"/>
          <w:sz w:val="24"/>
          <w:szCs w:val="28"/>
        </w:rPr>
        <w:t>е</w:t>
      </w:r>
      <w:r w:rsidRPr="0096208A">
        <w:rPr>
          <w:rFonts w:ascii="Times New Roman" w:hAnsi="Times New Roman"/>
          <w:sz w:val="24"/>
          <w:szCs w:val="28"/>
        </w:rPr>
        <w:t>ма фигуры</w:t>
      </w:r>
      <w:bookmarkStart w:id="286" w:name="_Toc403076062"/>
      <w:r w:rsidRPr="0096208A">
        <w:rPr>
          <w:rFonts w:ascii="Times New Roman" w:hAnsi="Times New Roman"/>
          <w:sz w:val="24"/>
          <w:szCs w:val="28"/>
        </w:rPr>
        <w:t>.</w:t>
      </w:r>
    </w:p>
    <w:p w:rsidR="00403DD3" w:rsidRPr="0096208A" w:rsidRDefault="00403DD3" w:rsidP="00902E25">
      <w:pPr>
        <w:pStyle w:val="aff5"/>
        <w:spacing w:after="0" w:line="360" w:lineRule="auto"/>
        <w:ind w:firstLine="709"/>
        <w:jc w:val="both"/>
        <w:rPr>
          <w:rFonts w:ascii="Times New Roman" w:hAnsi="Times New Roman"/>
          <w:b/>
          <w:i w:val="0"/>
          <w:color w:val="auto"/>
          <w:spacing w:val="0"/>
          <w:szCs w:val="28"/>
        </w:rPr>
      </w:pPr>
      <w:r w:rsidRPr="0096208A">
        <w:rPr>
          <w:rFonts w:ascii="Times New Roman" w:hAnsi="Times New Roman"/>
          <w:b/>
          <w:i w:val="0"/>
          <w:color w:val="auto"/>
          <w:spacing w:val="0"/>
          <w:szCs w:val="28"/>
        </w:rPr>
        <w:t>Геометрические построения</w:t>
      </w:r>
      <w:bookmarkEnd w:id="286"/>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sz w:val="24"/>
          <w:szCs w:val="28"/>
        </w:rPr>
        <w:t>Геометрические построения для иллюстрации свойств геометрических фигур.</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sz w:val="24"/>
          <w:szCs w:val="28"/>
        </w:rPr>
        <w:t>Инструменты для построений. Циркуль, линейка.</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sz w:val="24"/>
          <w:szCs w:val="28"/>
        </w:rPr>
        <w:t>Простейшие построения циркулем и линейкой: построение биссектрисы угла, перпендикуляра к прямой, угла, равного данному.</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sz w:val="24"/>
          <w:szCs w:val="28"/>
        </w:rPr>
        <w:t>Построение треугольников по тр</w:t>
      </w:r>
      <w:r w:rsidR="00A23AB5" w:rsidRPr="0096208A">
        <w:rPr>
          <w:rFonts w:ascii="Times New Roman" w:hAnsi="Times New Roman"/>
          <w:sz w:val="24"/>
          <w:szCs w:val="28"/>
        </w:rPr>
        <w:t>е</w:t>
      </w:r>
      <w:r w:rsidRPr="0096208A">
        <w:rPr>
          <w:rFonts w:ascii="Times New Roman" w:hAnsi="Times New Roman"/>
          <w:sz w:val="24"/>
          <w:szCs w:val="28"/>
        </w:rPr>
        <w:t xml:space="preserve">м сторонам, двум сторонам и углу между ними, стороне и двум прилежащим к ней углам, </w:t>
      </w:r>
      <w:r w:rsidRPr="0096208A">
        <w:rPr>
          <w:rFonts w:ascii="Times New Roman" w:hAnsi="Times New Roman"/>
          <w:i/>
          <w:sz w:val="24"/>
          <w:szCs w:val="28"/>
        </w:rPr>
        <w:t>по другим элементам</w:t>
      </w:r>
      <w:r w:rsidRPr="0096208A">
        <w:rPr>
          <w:rFonts w:ascii="Times New Roman" w:hAnsi="Times New Roman"/>
          <w:sz w:val="24"/>
          <w:szCs w:val="28"/>
        </w:rPr>
        <w:t>.</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sz w:val="24"/>
          <w:szCs w:val="28"/>
        </w:rPr>
        <w:t>Деление отрезка в данном отношении.</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sz w:val="24"/>
          <w:szCs w:val="28"/>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sz w:val="24"/>
          <w:szCs w:val="28"/>
        </w:rPr>
        <w:t>Этапы решения задач на построение.</w:t>
      </w:r>
      <w:bookmarkStart w:id="287" w:name="_Toc403076063"/>
    </w:p>
    <w:bookmarkEnd w:id="287"/>
    <w:p w:rsidR="00403DD3" w:rsidRPr="0096208A" w:rsidRDefault="00403DD3" w:rsidP="00902E25">
      <w:pPr>
        <w:pStyle w:val="aff5"/>
        <w:spacing w:after="0" w:line="360" w:lineRule="auto"/>
        <w:ind w:firstLine="709"/>
        <w:jc w:val="both"/>
        <w:rPr>
          <w:rFonts w:ascii="Times New Roman" w:hAnsi="Times New Roman"/>
          <w:b/>
          <w:i w:val="0"/>
          <w:color w:val="auto"/>
          <w:spacing w:val="0"/>
          <w:szCs w:val="28"/>
        </w:rPr>
      </w:pPr>
      <w:r w:rsidRPr="0096208A">
        <w:rPr>
          <w:rFonts w:ascii="Times New Roman" w:hAnsi="Times New Roman"/>
          <w:b/>
          <w:i w:val="0"/>
          <w:color w:val="auto"/>
          <w:spacing w:val="0"/>
          <w:szCs w:val="28"/>
        </w:rPr>
        <w:t>Геометрические преобразования</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b/>
          <w:bCs/>
          <w:sz w:val="24"/>
          <w:szCs w:val="28"/>
        </w:rPr>
        <w:t>Преобразования</w:t>
      </w:r>
    </w:p>
    <w:p w:rsidR="00403DD3" w:rsidRPr="0096208A" w:rsidRDefault="00403DD3" w:rsidP="00902E25">
      <w:pPr>
        <w:spacing w:after="0" w:line="360" w:lineRule="auto"/>
        <w:ind w:firstLine="709"/>
        <w:jc w:val="both"/>
        <w:rPr>
          <w:rFonts w:ascii="Times New Roman" w:hAnsi="Times New Roman"/>
          <w:b/>
          <w:bCs/>
          <w:sz w:val="24"/>
          <w:szCs w:val="28"/>
        </w:rPr>
      </w:pPr>
      <w:r w:rsidRPr="0096208A">
        <w:rPr>
          <w:rFonts w:ascii="Times New Roman" w:hAnsi="Times New Roman"/>
          <w:sz w:val="24"/>
          <w:szCs w:val="28"/>
        </w:rPr>
        <w:t>Представление о межпредметном понятии «преобразование». Преобразования в математике (в арифметике, алгебре, геометрические преобразования).</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b/>
          <w:bCs/>
          <w:sz w:val="24"/>
          <w:szCs w:val="28"/>
        </w:rPr>
        <w:t>Движения</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sz w:val="24"/>
          <w:szCs w:val="28"/>
        </w:rPr>
        <w:t xml:space="preserve">Осевая и центральная симметрии, поворот и параллельный перенос. Комбинации движений на плоскости и их свойства. </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b/>
          <w:bCs/>
          <w:sz w:val="24"/>
          <w:szCs w:val="28"/>
        </w:rPr>
        <w:t>Подобие как преобразование</w:t>
      </w:r>
    </w:p>
    <w:p w:rsidR="00403DD3" w:rsidRPr="0096208A" w:rsidRDefault="00403DD3" w:rsidP="00902E25">
      <w:pPr>
        <w:spacing w:after="0" w:line="360" w:lineRule="auto"/>
        <w:ind w:firstLine="709"/>
        <w:jc w:val="both"/>
        <w:rPr>
          <w:rFonts w:ascii="Times New Roman" w:hAnsi="Times New Roman"/>
          <w:iCs/>
          <w:sz w:val="24"/>
          <w:szCs w:val="28"/>
        </w:rPr>
      </w:pPr>
      <w:r w:rsidRPr="0096208A">
        <w:rPr>
          <w:rFonts w:ascii="Times New Roman" w:hAnsi="Times New Roman"/>
          <w:sz w:val="24"/>
          <w:szCs w:val="28"/>
        </w:rPr>
        <w:t xml:space="preserve">Гомотетия. </w:t>
      </w:r>
      <w:r w:rsidRPr="0096208A">
        <w:rPr>
          <w:rFonts w:ascii="Times New Roman" w:hAnsi="Times New Roman"/>
          <w:iCs/>
          <w:sz w:val="24"/>
          <w:szCs w:val="28"/>
        </w:rPr>
        <w:t xml:space="preserve">Геометрические преобразования как средство доказательства утверждений и решения задач. </w:t>
      </w:r>
    </w:p>
    <w:p w:rsidR="00403DD3" w:rsidRPr="0096208A" w:rsidRDefault="00403DD3" w:rsidP="00902E25">
      <w:pPr>
        <w:pStyle w:val="aff5"/>
        <w:spacing w:after="0" w:line="360" w:lineRule="auto"/>
        <w:ind w:firstLine="709"/>
        <w:jc w:val="both"/>
        <w:rPr>
          <w:rFonts w:ascii="Times New Roman" w:hAnsi="Times New Roman"/>
          <w:b/>
          <w:i w:val="0"/>
          <w:color w:val="auto"/>
          <w:spacing w:val="0"/>
          <w:szCs w:val="28"/>
        </w:rPr>
      </w:pPr>
      <w:bookmarkStart w:id="288" w:name="_Toc403076064"/>
      <w:r w:rsidRPr="0096208A">
        <w:rPr>
          <w:rFonts w:ascii="Times New Roman" w:hAnsi="Times New Roman"/>
          <w:b/>
          <w:i w:val="0"/>
          <w:color w:val="auto"/>
          <w:spacing w:val="0"/>
          <w:szCs w:val="28"/>
        </w:rPr>
        <w:t>Векторы и координаты на плоскости</w:t>
      </w:r>
      <w:bookmarkEnd w:id="288"/>
    </w:p>
    <w:p w:rsidR="00403DD3" w:rsidRPr="0096208A" w:rsidRDefault="00403DD3" w:rsidP="00902E25">
      <w:pPr>
        <w:spacing w:after="0" w:line="360" w:lineRule="auto"/>
        <w:ind w:firstLine="709"/>
        <w:jc w:val="both"/>
        <w:rPr>
          <w:rFonts w:ascii="Times New Roman" w:hAnsi="Times New Roman"/>
          <w:b/>
          <w:sz w:val="24"/>
          <w:szCs w:val="28"/>
        </w:rPr>
      </w:pPr>
      <w:r w:rsidRPr="0096208A">
        <w:rPr>
          <w:rFonts w:ascii="Times New Roman" w:hAnsi="Times New Roman"/>
          <w:b/>
          <w:iCs/>
          <w:sz w:val="24"/>
          <w:szCs w:val="28"/>
        </w:rPr>
        <w:t>Векторы</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sz w:val="24"/>
          <w:szCs w:val="28"/>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403DD3" w:rsidRPr="0096208A" w:rsidRDefault="00403DD3" w:rsidP="00902E25">
      <w:pPr>
        <w:spacing w:after="0" w:line="360" w:lineRule="auto"/>
        <w:ind w:firstLine="709"/>
        <w:jc w:val="both"/>
        <w:rPr>
          <w:rFonts w:ascii="Times New Roman" w:hAnsi="Times New Roman"/>
          <w:b/>
          <w:bCs/>
          <w:sz w:val="24"/>
          <w:szCs w:val="28"/>
        </w:rPr>
      </w:pPr>
      <w:r w:rsidRPr="0096208A">
        <w:rPr>
          <w:rFonts w:ascii="Times New Roman" w:hAnsi="Times New Roman"/>
          <w:b/>
          <w:bCs/>
          <w:sz w:val="24"/>
          <w:szCs w:val="28"/>
        </w:rPr>
        <w:t>Координаты</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sz w:val="24"/>
          <w:szCs w:val="28"/>
        </w:rPr>
        <w:t>Основные понятия, координаты вектора, расстояние между точками. Координаты середины отрезка. Уравнения фигур.</w:t>
      </w:r>
    </w:p>
    <w:p w:rsidR="00403DD3" w:rsidRPr="0096208A" w:rsidRDefault="00403DD3" w:rsidP="00902E25">
      <w:pPr>
        <w:spacing w:after="0" w:line="360" w:lineRule="auto"/>
        <w:ind w:firstLine="709"/>
        <w:jc w:val="both"/>
        <w:rPr>
          <w:rFonts w:ascii="Times New Roman" w:hAnsi="Times New Roman"/>
          <w:sz w:val="24"/>
          <w:szCs w:val="28"/>
        </w:rPr>
      </w:pPr>
      <w:r w:rsidRPr="0096208A">
        <w:rPr>
          <w:rFonts w:ascii="Times New Roman" w:hAnsi="Times New Roman"/>
          <w:sz w:val="24"/>
          <w:szCs w:val="28"/>
        </w:rPr>
        <w:t>Применение векторов и координат для решения геометрических задач.</w:t>
      </w:r>
    </w:p>
    <w:p w:rsidR="00403DD3" w:rsidRPr="0096208A" w:rsidRDefault="00403DD3" w:rsidP="00902E25">
      <w:pPr>
        <w:spacing w:after="0" w:line="360" w:lineRule="auto"/>
        <w:ind w:firstLine="709"/>
        <w:jc w:val="both"/>
        <w:rPr>
          <w:rFonts w:ascii="Times New Roman" w:hAnsi="Times New Roman"/>
          <w:iCs/>
          <w:sz w:val="24"/>
          <w:szCs w:val="28"/>
        </w:rPr>
      </w:pPr>
      <w:r w:rsidRPr="0096208A">
        <w:rPr>
          <w:rFonts w:ascii="Times New Roman" w:hAnsi="Times New Roman"/>
          <w:iCs/>
          <w:sz w:val="24"/>
          <w:szCs w:val="28"/>
        </w:rPr>
        <w:t>Аффинная система координат. Радиус-векторы точек. Центроид системы точек.</w:t>
      </w:r>
    </w:p>
    <w:p w:rsidR="00403DD3" w:rsidRPr="0096208A" w:rsidRDefault="00403DD3" w:rsidP="00902E25">
      <w:pPr>
        <w:pStyle w:val="3"/>
        <w:spacing w:before="0" w:beforeAutospacing="0" w:after="0" w:afterAutospacing="0" w:line="360" w:lineRule="auto"/>
        <w:ind w:firstLine="709"/>
        <w:jc w:val="both"/>
        <w:rPr>
          <w:i/>
          <w:sz w:val="24"/>
          <w:szCs w:val="28"/>
        </w:rPr>
      </w:pPr>
      <w:bookmarkStart w:id="289" w:name="_Toc403076065"/>
      <w:bookmarkStart w:id="290" w:name="_Toc405513929"/>
      <w:bookmarkStart w:id="291" w:name="_Toc284662807"/>
      <w:bookmarkStart w:id="292" w:name="_Toc284663434"/>
      <w:r w:rsidRPr="0096208A">
        <w:rPr>
          <w:i/>
          <w:sz w:val="24"/>
          <w:szCs w:val="28"/>
        </w:rPr>
        <w:t>История математики</w:t>
      </w:r>
      <w:bookmarkEnd w:id="289"/>
      <w:bookmarkEnd w:id="290"/>
      <w:bookmarkEnd w:id="291"/>
      <w:bookmarkEnd w:id="292"/>
    </w:p>
    <w:p w:rsidR="00403DD3" w:rsidRPr="0096208A" w:rsidRDefault="00403DD3" w:rsidP="00902E25">
      <w:pPr>
        <w:spacing w:after="0" w:line="360" w:lineRule="auto"/>
        <w:ind w:firstLine="709"/>
        <w:jc w:val="both"/>
        <w:rPr>
          <w:rFonts w:ascii="Times New Roman" w:hAnsi="Times New Roman"/>
          <w:i/>
          <w:sz w:val="24"/>
          <w:szCs w:val="28"/>
        </w:rPr>
      </w:pPr>
      <w:r w:rsidRPr="0096208A">
        <w:rPr>
          <w:rFonts w:ascii="Times New Roman" w:hAnsi="Times New Roman"/>
          <w:i/>
          <w:sz w:val="24"/>
          <w:szCs w:val="28"/>
        </w:rPr>
        <w:t>Возникновение математики как науки, этапы е</w:t>
      </w:r>
      <w:r w:rsidR="00A23AB5" w:rsidRPr="0096208A">
        <w:rPr>
          <w:rFonts w:ascii="Times New Roman" w:hAnsi="Times New Roman"/>
          <w:i/>
          <w:sz w:val="24"/>
          <w:szCs w:val="28"/>
        </w:rPr>
        <w:t>е</w:t>
      </w:r>
      <w:r w:rsidRPr="0096208A">
        <w:rPr>
          <w:rFonts w:ascii="Times New Roman" w:hAnsi="Times New Roman"/>
          <w:i/>
          <w:sz w:val="24"/>
          <w:szCs w:val="28"/>
        </w:rPr>
        <w:t xml:space="preserve"> развития. Основные разделы математики. Выдающиеся математики и их вклад в развитие науки.</w:t>
      </w:r>
    </w:p>
    <w:p w:rsidR="00403DD3" w:rsidRPr="0096208A" w:rsidRDefault="00403DD3" w:rsidP="00902E25">
      <w:pPr>
        <w:spacing w:after="0" w:line="360" w:lineRule="auto"/>
        <w:ind w:firstLine="709"/>
        <w:jc w:val="both"/>
        <w:rPr>
          <w:rFonts w:ascii="Times New Roman" w:hAnsi="Times New Roman"/>
          <w:i/>
          <w:sz w:val="24"/>
          <w:szCs w:val="28"/>
        </w:rPr>
      </w:pPr>
      <w:r w:rsidRPr="0096208A">
        <w:rPr>
          <w:rFonts w:ascii="Times New Roman" w:hAnsi="Times New Roman"/>
          <w:i/>
          <w:sz w:val="24"/>
          <w:szCs w:val="28"/>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96208A" w:rsidRDefault="00403DD3" w:rsidP="00902E25">
      <w:pPr>
        <w:spacing w:after="0" w:line="360" w:lineRule="auto"/>
        <w:ind w:firstLine="709"/>
        <w:jc w:val="both"/>
        <w:rPr>
          <w:rFonts w:ascii="Times New Roman" w:hAnsi="Times New Roman"/>
          <w:i/>
          <w:sz w:val="24"/>
          <w:szCs w:val="28"/>
        </w:rPr>
      </w:pPr>
      <w:r w:rsidRPr="0096208A">
        <w:rPr>
          <w:rFonts w:ascii="Times New Roman" w:hAnsi="Times New Roman"/>
          <w:i/>
          <w:sz w:val="24"/>
          <w:szCs w:val="28"/>
        </w:rPr>
        <w:t>Зарождение алгебры в недрах арифметики. Ал-Хорезми. Рождение буквенной символики. П.</w:t>
      </w:r>
      <w:r w:rsidR="00C35054" w:rsidRPr="0096208A">
        <w:rPr>
          <w:rFonts w:ascii="Times New Roman" w:hAnsi="Times New Roman"/>
          <w:i/>
          <w:sz w:val="24"/>
          <w:szCs w:val="28"/>
        </w:rPr>
        <w:t xml:space="preserve"> </w:t>
      </w:r>
      <w:r w:rsidRPr="0096208A">
        <w:rPr>
          <w:rFonts w:ascii="Times New Roman" w:hAnsi="Times New Roman"/>
          <w:i/>
          <w:sz w:val="24"/>
          <w:szCs w:val="28"/>
        </w:rPr>
        <w:t>Ферма, Ф. Виет, Р. Декарт. История вопроса о нахождении формул корней алгебраических уравнений степеней, больших четыр</w:t>
      </w:r>
      <w:r w:rsidR="00A23AB5" w:rsidRPr="0096208A">
        <w:rPr>
          <w:rFonts w:ascii="Times New Roman" w:hAnsi="Times New Roman"/>
          <w:i/>
          <w:sz w:val="24"/>
          <w:szCs w:val="28"/>
        </w:rPr>
        <w:t>е</w:t>
      </w:r>
      <w:r w:rsidRPr="0096208A">
        <w:rPr>
          <w:rFonts w:ascii="Times New Roman" w:hAnsi="Times New Roman"/>
          <w:i/>
          <w:sz w:val="24"/>
          <w:szCs w:val="28"/>
        </w:rPr>
        <w:t>х. Н. Тарталья, Дж. Кардано, Н.Х. Абель, Э.Галуа.</w:t>
      </w:r>
    </w:p>
    <w:p w:rsidR="00403DD3" w:rsidRPr="0096208A" w:rsidRDefault="00403DD3" w:rsidP="00902E25">
      <w:pPr>
        <w:spacing w:after="0" w:line="360" w:lineRule="auto"/>
        <w:ind w:firstLine="709"/>
        <w:jc w:val="both"/>
        <w:rPr>
          <w:rFonts w:ascii="Times New Roman" w:hAnsi="Times New Roman"/>
          <w:i/>
          <w:sz w:val="24"/>
          <w:szCs w:val="28"/>
        </w:rPr>
      </w:pPr>
      <w:r w:rsidRPr="0096208A">
        <w:rPr>
          <w:rFonts w:ascii="Times New Roman" w:hAnsi="Times New Roman"/>
          <w:i/>
          <w:sz w:val="24"/>
          <w:szCs w:val="28"/>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403DD3" w:rsidRPr="0096208A" w:rsidRDefault="00403DD3" w:rsidP="00902E25">
      <w:pPr>
        <w:spacing w:after="0" w:line="360" w:lineRule="auto"/>
        <w:ind w:firstLine="709"/>
        <w:jc w:val="both"/>
        <w:rPr>
          <w:rFonts w:ascii="Times New Roman" w:hAnsi="Times New Roman"/>
          <w:i/>
          <w:sz w:val="24"/>
          <w:szCs w:val="28"/>
        </w:rPr>
      </w:pPr>
      <w:r w:rsidRPr="0096208A">
        <w:rPr>
          <w:rFonts w:ascii="Times New Roman" w:hAnsi="Times New Roman"/>
          <w:i/>
          <w:sz w:val="24"/>
          <w:szCs w:val="28"/>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96208A" w:rsidRDefault="00403DD3" w:rsidP="00902E25">
      <w:pPr>
        <w:spacing w:after="0" w:line="360" w:lineRule="auto"/>
        <w:ind w:firstLine="709"/>
        <w:jc w:val="both"/>
        <w:rPr>
          <w:rFonts w:ascii="Times New Roman" w:hAnsi="Times New Roman"/>
          <w:i/>
          <w:sz w:val="24"/>
          <w:szCs w:val="28"/>
        </w:rPr>
      </w:pPr>
      <w:r w:rsidRPr="0096208A">
        <w:rPr>
          <w:rFonts w:ascii="Times New Roman" w:hAnsi="Times New Roman"/>
          <w:i/>
          <w:sz w:val="24"/>
          <w:szCs w:val="28"/>
        </w:rPr>
        <w:t>Истоки теории вероятностей: страховое дело, азартные игры. П.</w:t>
      </w:r>
      <w:r w:rsidR="00E32F9C" w:rsidRPr="0096208A">
        <w:rPr>
          <w:rFonts w:ascii="Times New Roman" w:hAnsi="Times New Roman"/>
          <w:i/>
          <w:sz w:val="24"/>
          <w:szCs w:val="28"/>
        </w:rPr>
        <w:t> </w:t>
      </w:r>
      <w:r w:rsidRPr="0096208A">
        <w:rPr>
          <w:rFonts w:ascii="Times New Roman" w:hAnsi="Times New Roman"/>
          <w:i/>
          <w:sz w:val="24"/>
          <w:szCs w:val="28"/>
        </w:rPr>
        <w:t>Ферма, Б.</w:t>
      </w:r>
      <w:r w:rsidR="00C35054" w:rsidRPr="0096208A">
        <w:rPr>
          <w:rFonts w:ascii="Times New Roman" w:hAnsi="Times New Roman"/>
          <w:i/>
          <w:sz w:val="24"/>
          <w:szCs w:val="28"/>
        </w:rPr>
        <w:t xml:space="preserve"> </w:t>
      </w:r>
      <w:r w:rsidRPr="0096208A">
        <w:rPr>
          <w:rFonts w:ascii="Times New Roman" w:hAnsi="Times New Roman"/>
          <w:i/>
          <w:sz w:val="24"/>
          <w:szCs w:val="28"/>
        </w:rPr>
        <w:t>Паскаль, Я. Бернулли, А.Н.</w:t>
      </w:r>
      <w:r w:rsidR="00C35054" w:rsidRPr="0096208A">
        <w:rPr>
          <w:rFonts w:ascii="Times New Roman" w:hAnsi="Times New Roman"/>
          <w:i/>
          <w:sz w:val="24"/>
          <w:szCs w:val="28"/>
        </w:rPr>
        <w:t xml:space="preserve"> </w:t>
      </w:r>
      <w:r w:rsidRPr="0096208A">
        <w:rPr>
          <w:rFonts w:ascii="Times New Roman" w:hAnsi="Times New Roman"/>
          <w:i/>
          <w:sz w:val="24"/>
          <w:szCs w:val="28"/>
        </w:rPr>
        <w:t>Колмогоров.</w:t>
      </w:r>
    </w:p>
    <w:p w:rsidR="00403DD3" w:rsidRPr="0096208A" w:rsidRDefault="00403DD3" w:rsidP="00902E25">
      <w:pPr>
        <w:spacing w:after="0" w:line="360" w:lineRule="auto"/>
        <w:ind w:firstLine="709"/>
        <w:jc w:val="both"/>
        <w:rPr>
          <w:rFonts w:ascii="Times New Roman" w:hAnsi="Times New Roman"/>
          <w:i/>
          <w:sz w:val="24"/>
          <w:szCs w:val="28"/>
        </w:rPr>
      </w:pPr>
      <w:r w:rsidRPr="0096208A">
        <w:rPr>
          <w:rFonts w:ascii="Times New Roman" w:hAnsi="Times New Roman"/>
          <w:i/>
          <w:sz w:val="24"/>
          <w:szCs w:val="28"/>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w:t>
      </w:r>
      <w:r w:rsidR="00C35054" w:rsidRPr="0096208A">
        <w:rPr>
          <w:rFonts w:ascii="Times New Roman" w:hAnsi="Times New Roman"/>
          <w:i/>
          <w:sz w:val="24"/>
          <w:szCs w:val="28"/>
        </w:rPr>
        <w:t>.</w:t>
      </w:r>
      <w:r w:rsidRPr="0096208A">
        <w:rPr>
          <w:rFonts w:ascii="Times New Roman" w:hAnsi="Times New Roman"/>
          <w:i/>
          <w:sz w:val="24"/>
          <w:szCs w:val="28"/>
        </w:rPr>
        <w:t xml:space="preserve"> Эйлер, Н.И.</w:t>
      </w:r>
      <w:r w:rsidR="00C35054" w:rsidRPr="0096208A">
        <w:rPr>
          <w:rFonts w:ascii="Times New Roman" w:hAnsi="Times New Roman"/>
          <w:i/>
          <w:sz w:val="24"/>
          <w:szCs w:val="28"/>
        </w:rPr>
        <w:t xml:space="preserve"> </w:t>
      </w:r>
      <w:r w:rsidRPr="0096208A">
        <w:rPr>
          <w:rFonts w:ascii="Times New Roman" w:hAnsi="Times New Roman"/>
          <w:i/>
          <w:sz w:val="24"/>
          <w:szCs w:val="28"/>
        </w:rPr>
        <w:t>Лобачевский. История пятого постулата.</w:t>
      </w:r>
    </w:p>
    <w:p w:rsidR="00403DD3" w:rsidRPr="0096208A" w:rsidRDefault="00403DD3" w:rsidP="00902E25">
      <w:pPr>
        <w:spacing w:after="0" w:line="360" w:lineRule="auto"/>
        <w:ind w:firstLine="709"/>
        <w:jc w:val="both"/>
        <w:rPr>
          <w:rFonts w:ascii="Times New Roman" w:hAnsi="Times New Roman"/>
          <w:i/>
          <w:sz w:val="24"/>
          <w:szCs w:val="28"/>
        </w:rPr>
      </w:pPr>
      <w:r w:rsidRPr="0096208A">
        <w:rPr>
          <w:rFonts w:ascii="Times New Roman" w:hAnsi="Times New Roman"/>
          <w:i/>
          <w:sz w:val="24"/>
          <w:szCs w:val="28"/>
        </w:rPr>
        <w:t>Геометрия и искусство. Геометрические закономерности окружающего мира.</w:t>
      </w:r>
    </w:p>
    <w:p w:rsidR="00403DD3" w:rsidRPr="0096208A" w:rsidRDefault="00403DD3" w:rsidP="00902E25">
      <w:pPr>
        <w:spacing w:after="0" w:line="360" w:lineRule="auto"/>
        <w:ind w:firstLine="709"/>
        <w:jc w:val="both"/>
        <w:rPr>
          <w:rFonts w:ascii="Times New Roman" w:hAnsi="Times New Roman"/>
          <w:i/>
          <w:sz w:val="24"/>
          <w:szCs w:val="28"/>
        </w:rPr>
      </w:pPr>
      <w:r w:rsidRPr="0096208A">
        <w:rPr>
          <w:rFonts w:ascii="Times New Roman" w:hAnsi="Times New Roman"/>
          <w:i/>
          <w:sz w:val="24"/>
          <w:szCs w:val="28"/>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96208A" w:rsidRDefault="00403DD3" w:rsidP="00902E25">
      <w:pPr>
        <w:spacing w:after="0" w:line="360" w:lineRule="auto"/>
        <w:ind w:firstLine="709"/>
        <w:jc w:val="both"/>
        <w:rPr>
          <w:rFonts w:ascii="Times New Roman" w:hAnsi="Times New Roman"/>
          <w:i/>
          <w:sz w:val="24"/>
          <w:szCs w:val="28"/>
        </w:rPr>
      </w:pPr>
      <w:r w:rsidRPr="0096208A">
        <w:rPr>
          <w:rFonts w:ascii="Times New Roman" w:hAnsi="Times New Roman"/>
          <w:i/>
          <w:sz w:val="24"/>
          <w:szCs w:val="28"/>
        </w:rPr>
        <w:t>Роль российских уч</w:t>
      </w:r>
      <w:r w:rsidR="00A23AB5" w:rsidRPr="0096208A">
        <w:rPr>
          <w:rFonts w:ascii="Times New Roman" w:hAnsi="Times New Roman"/>
          <w:i/>
          <w:sz w:val="24"/>
          <w:szCs w:val="28"/>
        </w:rPr>
        <w:t>е</w:t>
      </w:r>
      <w:r w:rsidRPr="0096208A">
        <w:rPr>
          <w:rFonts w:ascii="Times New Roman" w:hAnsi="Times New Roman"/>
          <w:i/>
          <w:sz w:val="24"/>
          <w:szCs w:val="28"/>
        </w:rPr>
        <w:t>ных в развитии математики: Л.Эйлер. Н.И.</w:t>
      </w:r>
      <w:r w:rsidR="00C35054" w:rsidRPr="0096208A">
        <w:rPr>
          <w:rFonts w:ascii="Times New Roman" w:hAnsi="Times New Roman"/>
          <w:i/>
          <w:sz w:val="24"/>
          <w:szCs w:val="28"/>
        </w:rPr>
        <w:t xml:space="preserve"> </w:t>
      </w:r>
      <w:r w:rsidRPr="0096208A">
        <w:rPr>
          <w:rFonts w:ascii="Times New Roman" w:hAnsi="Times New Roman"/>
          <w:i/>
          <w:sz w:val="24"/>
          <w:szCs w:val="28"/>
        </w:rPr>
        <w:t>Лобачевский, П.Л.</w:t>
      </w:r>
      <w:r w:rsidR="00C35054" w:rsidRPr="0096208A">
        <w:rPr>
          <w:rFonts w:ascii="Times New Roman" w:hAnsi="Times New Roman"/>
          <w:i/>
          <w:sz w:val="24"/>
          <w:szCs w:val="28"/>
        </w:rPr>
        <w:t xml:space="preserve"> </w:t>
      </w:r>
      <w:r w:rsidRPr="0096208A">
        <w:rPr>
          <w:rFonts w:ascii="Times New Roman" w:hAnsi="Times New Roman"/>
          <w:i/>
          <w:sz w:val="24"/>
          <w:szCs w:val="28"/>
        </w:rPr>
        <w:t>Чебышев, С. Ковалевская, А.Н.</w:t>
      </w:r>
      <w:r w:rsidR="00C35054" w:rsidRPr="0096208A">
        <w:rPr>
          <w:rFonts w:ascii="Times New Roman" w:hAnsi="Times New Roman"/>
          <w:i/>
          <w:sz w:val="24"/>
          <w:szCs w:val="28"/>
        </w:rPr>
        <w:t xml:space="preserve"> </w:t>
      </w:r>
      <w:r w:rsidRPr="0096208A">
        <w:rPr>
          <w:rFonts w:ascii="Times New Roman" w:hAnsi="Times New Roman"/>
          <w:i/>
          <w:sz w:val="24"/>
          <w:szCs w:val="28"/>
        </w:rPr>
        <w:t xml:space="preserve">Колмогоров. </w:t>
      </w:r>
    </w:p>
    <w:p w:rsidR="00403DD3" w:rsidRPr="0096208A" w:rsidRDefault="00403DD3" w:rsidP="00902E25">
      <w:pPr>
        <w:spacing w:after="0" w:line="360" w:lineRule="auto"/>
        <w:ind w:firstLine="709"/>
        <w:jc w:val="both"/>
        <w:rPr>
          <w:rFonts w:ascii="Times New Roman" w:hAnsi="Times New Roman"/>
          <w:i/>
          <w:sz w:val="24"/>
          <w:szCs w:val="28"/>
        </w:rPr>
      </w:pPr>
      <w:r w:rsidRPr="0096208A">
        <w:rPr>
          <w:rFonts w:ascii="Times New Roman" w:hAnsi="Times New Roman"/>
          <w:i/>
          <w:sz w:val="24"/>
          <w:szCs w:val="28"/>
        </w:rPr>
        <w:t xml:space="preserve">Математика в развитии России: Петр </w:t>
      </w:r>
      <w:r w:rsidRPr="0096208A">
        <w:rPr>
          <w:rFonts w:ascii="Times New Roman" w:hAnsi="Times New Roman"/>
          <w:i/>
          <w:sz w:val="24"/>
          <w:szCs w:val="28"/>
          <w:lang w:val="en-US"/>
        </w:rPr>
        <w:t>I</w:t>
      </w:r>
      <w:r w:rsidRPr="0096208A">
        <w:rPr>
          <w:rFonts w:ascii="Times New Roman" w:hAnsi="Times New Roman"/>
          <w:i/>
          <w:sz w:val="24"/>
          <w:szCs w:val="28"/>
        </w:rPr>
        <w:t>, школа математических и навигацких наук, развитие российского флота, А.Н.</w:t>
      </w:r>
      <w:r w:rsidR="00C35054" w:rsidRPr="0096208A">
        <w:rPr>
          <w:rFonts w:ascii="Times New Roman" w:hAnsi="Times New Roman"/>
          <w:i/>
          <w:sz w:val="24"/>
          <w:szCs w:val="28"/>
        </w:rPr>
        <w:t xml:space="preserve"> </w:t>
      </w:r>
      <w:r w:rsidRPr="0096208A">
        <w:rPr>
          <w:rFonts w:ascii="Times New Roman" w:hAnsi="Times New Roman"/>
          <w:i/>
          <w:sz w:val="24"/>
          <w:szCs w:val="28"/>
        </w:rPr>
        <w:t>Крылов. Космическая программа и М.В.</w:t>
      </w:r>
      <w:r w:rsidR="00C35054" w:rsidRPr="0096208A">
        <w:rPr>
          <w:rFonts w:ascii="Times New Roman" w:hAnsi="Times New Roman"/>
          <w:i/>
          <w:sz w:val="24"/>
          <w:szCs w:val="28"/>
        </w:rPr>
        <w:t xml:space="preserve"> </w:t>
      </w:r>
      <w:r w:rsidRPr="0096208A">
        <w:rPr>
          <w:rFonts w:ascii="Times New Roman" w:hAnsi="Times New Roman"/>
          <w:i/>
          <w:sz w:val="24"/>
          <w:szCs w:val="28"/>
        </w:rPr>
        <w:t>Келдыш.</w:t>
      </w:r>
    </w:p>
    <w:p w:rsidR="00825E20" w:rsidRPr="0096208A" w:rsidRDefault="00825E20" w:rsidP="005F5F3E">
      <w:pPr>
        <w:spacing w:after="0" w:line="360" w:lineRule="auto"/>
        <w:ind w:firstLine="709"/>
        <w:jc w:val="both"/>
        <w:rPr>
          <w:rFonts w:ascii="Times New Roman" w:hAnsi="Times New Roman"/>
          <w:sz w:val="24"/>
          <w:szCs w:val="28"/>
        </w:rPr>
      </w:pPr>
    </w:p>
    <w:p w:rsidR="00B540EE" w:rsidRPr="0096208A" w:rsidRDefault="0096208A" w:rsidP="009360F3">
      <w:pPr>
        <w:pStyle w:val="3"/>
        <w:spacing w:before="0" w:beforeAutospacing="0" w:after="0" w:afterAutospacing="0" w:line="360" w:lineRule="auto"/>
        <w:ind w:firstLine="709"/>
        <w:rPr>
          <w:sz w:val="24"/>
          <w:szCs w:val="28"/>
        </w:rPr>
      </w:pPr>
      <w:bookmarkStart w:id="293" w:name="_Toc409691709"/>
      <w:bookmarkStart w:id="294" w:name="_Toc410654034"/>
      <w:bookmarkStart w:id="295" w:name="_Toc414553245"/>
      <w:bookmarkEnd w:id="244"/>
      <w:r w:rsidRPr="0096208A">
        <w:rPr>
          <w:sz w:val="24"/>
          <w:szCs w:val="28"/>
        </w:rPr>
        <w:t>2.2.2.8</w:t>
      </w:r>
      <w:r w:rsidR="009360F3" w:rsidRPr="0096208A">
        <w:rPr>
          <w:sz w:val="24"/>
          <w:szCs w:val="28"/>
        </w:rPr>
        <w:t xml:space="preserve">. </w:t>
      </w:r>
      <w:r w:rsidR="00B540EE" w:rsidRPr="0096208A">
        <w:rPr>
          <w:sz w:val="24"/>
          <w:szCs w:val="28"/>
        </w:rPr>
        <w:t>Информатика</w:t>
      </w:r>
      <w:bookmarkEnd w:id="293"/>
      <w:bookmarkEnd w:id="294"/>
      <w:bookmarkEnd w:id="295"/>
    </w:p>
    <w:p w:rsidR="00B30F8B" w:rsidRPr="0096208A" w:rsidRDefault="00A800F3" w:rsidP="0012121B">
      <w:pPr>
        <w:spacing w:after="0" w:line="360" w:lineRule="auto"/>
        <w:ind w:firstLine="709"/>
        <w:jc w:val="both"/>
        <w:rPr>
          <w:rFonts w:ascii="Times New Roman" w:hAnsi="Times New Roman"/>
          <w:sz w:val="24"/>
          <w:szCs w:val="28"/>
        </w:rPr>
      </w:pPr>
      <w:r w:rsidRPr="0096208A">
        <w:rPr>
          <w:rFonts w:ascii="Times New Roman" w:hAnsi="Times New Roman"/>
          <w:sz w:val="24"/>
          <w:szCs w:val="28"/>
        </w:rPr>
        <w:t xml:space="preserve">При </w:t>
      </w:r>
      <w:r w:rsidR="00B30F8B" w:rsidRPr="0096208A">
        <w:rPr>
          <w:rFonts w:ascii="Times New Roman" w:hAnsi="Times New Roman"/>
          <w:position w:val="-1"/>
          <w:sz w:val="24"/>
          <w:szCs w:val="28"/>
        </w:rPr>
        <w:t xml:space="preserve">реализации программы учебного предмета «Информатика» </w:t>
      </w:r>
      <w:r w:rsidRPr="0096208A">
        <w:rPr>
          <w:rFonts w:ascii="Times New Roman" w:hAnsi="Times New Roman"/>
          <w:position w:val="-1"/>
          <w:sz w:val="24"/>
          <w:szCs w:val="28"/>
        </w:rPr>
        <w:t xml:space="preserve">у учащихся формируется </w:t>
      </w:r>
      <w:r w:rsidR="00B30F8B" w:rsidRPr="0096208A">
        <w:rPr>
          <w:rFonts w:ascii="Times New Roman" w:eastAsia="Times New Roman" w:hAnsi="Times New Roman"/>
          <w:sz w:val="24"/>
          <w:szCs w:val="28"/>
          <w:lang w:eastAsia="ru-RU"/>
        </w:rPr>
        <w:t xml:space="preserve"> информационн</w:t>
      </w:r>
      <w:r w:rsidRPr="0096208A">
        <w:rPr>
          <w:rFonts w:ascii="Times New Roman" w:eastAsia="Times New Roman" w:hAnsi="Times New Roman"/>
          <w:sz w:val="24"/>
          <w:szCs w:val="28"/>
          <w:lang w:eastAsia="ru-RU"/>
        </w:rPr>
        <w:t>ая</w:t>
      </w:r>
      <w:r w:rsidR="00B30F8B" w:rsidRPr="0096208A">
        <w:rPr>
          <w:rFonts w:ascii="Times New Roman" w:eastAsia="Times New Roman" w:hAnsi="Times New Roman"/>
          <w:sz w:val="24"/>
          <w:szCs w:val="28"/>
          <w:lang w:eastAsia="ru-RU"/>
        </w:rPr>
        <w:t xml:space="preserve"> и алгоритмическ</w:t>
      </w:r>
      <w:r w:rsidRPr="0096208A">
        <w:rPr>
          <w:rFonts w:ascii="Times New Roman" w:eastAsia="Times New Roman" w:hAnsi="Times New Roman"/>
          <w:sz w:val="24"/>
          <w:szCs w:val="28"/>
          <w:lang w:eastAsia="ru-RU"/>
        </w:rPr>
        <w:t>ая</w:t>
      </w:r>
      <w:r w:rsidR="00B30F8B" w:rsidRPr="0096208A">
        <w:rPr>
          <w:rFonts w:ascii="Times New Roman" w:eastAsia="Times New Roman" w:hAnsi="Times New Roman"/>
          <w:sz w:val="24"/>
          <w:szCs w:val="28"/>
          <w:lang w:eastAsia="ru-RU"/>
        </w:rPr>
        <w:t xml:space="preserve"> культур</w:t>
      </w:r>
      <w:r w:rsidRPr="0096208A">
        <w:rPr>
          <w:rFonts w:ascii="Times New Roman" w:eastAsia="Times New Roman" w:hAnsi="Times New Roman"/>
          <w:sz w:val="24"/>
          <w:szCs w:val="28"/>
          <w:lang w:eastAsia="ru-RU"/>
        </w:rPr>
        <w:t>а</w:t>
      </w:r>
      <w:r w:rsidR="00B30F8B" w:rsidRPr="0096208A">
        <w:rPr>
          <w:rFonts w:ascii="Times New Roman" w:eastAsia="Times New Roman" w:hAnsi="Times New Roman"/>
          <w:sz w:val="24"/>
          <w:szCs w:val="28"/>
          <w:lang w:eastAsia="ru-RU"/>
        </w:rPr>
        <w:t>;</w:t>
      </w:r>
      <w:r w:rsidR="00C35054" w:rsidRPr="0096208A">
        <w:rPr>
          <w:rFonts w:ascii="Times New Roman" w:eastAsia="Times New Roman" w:hAnsi="Times New Roman"/>
          <w:sz w:val="24"/>
          <w:szCs w:val="28"/>
          <w:lang w:eastAsia="ru-RU"/>
        </w:rPr>
        <w:t xml:space="preserve">умение </w:t>
      </w:r>
      <w:r w:rsidRPr="0096208A">
        <w:rPr>
          <w:rFonts w:ascii="Times New Roman" w:eastAsia="Times New Roman" w:hAnsi="Times New Roman"/>
          <w:sz w:val="24"/>
          <w:szCs w:val="28"/>
          <w:lang w:eastAsia="ru-RU"/>
        </w:rPr>
        <w:t xml:space="preserve">формализации и структурирования информации, </w:t>
      </w:r>
      <w:r w:rsidR="00C35054" w:rsidRPr="0096208A">
        <w:rPr>
          <w:rFonts w:ascii="Times New Roman" w:eastAsia="Times New Roman" w:hAnsi="Times New Roman"/>
          <w:sz w:val="24"/>
          <w:szCs w:val="28"/>
          <w:lang w:eastAsia="ru-RU"/>
        </w:rPr>
        <w:t xml:space="preserve">учащиеся овладевают способами </w:t>
      </w:r>
      <w:r w:rsidRPr="0096208A">
        <w:rPr>
          <w:rFonts w:ascii="Times New Roman" w:eastAsia="Times New Roman" w:hAnsi="Times New Roman"/>
          <w:sz w:val="24"/>
          <w:szCs w:val="28"/>
          <w:lang w:eastAsia="ru-RU"/>
        </w:rPr>
        <w:t xml:space="preserve">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w:t>
      </w:r>
      <w:r w:rsidR="005D0B6D" w:rsidRPr="0096208A">
        <w:rPr>
          <w:rFonts w:ascii="Times New Roman" w:eastAsia="Times New Roman" w:hAnsi="Times New Roman"/>
          <w:sz w:val="24"/>
          <w:szCs w:val="28"/>
          <w:lang w:eastAsia="ru-RU"/>
        </w:rPr>
        <w:t xml:space="preserve">у учащихся формируется </w:t>
      </w:r>
      <w:r w:rsidR="005D0B6D" w:rsidRPr="0096208A">
        <w:rPr>
          <w:rFonts w:ascii="Times New Roman" w:eastAsia="Times New Roman" w:hAnsi="Times New Roman"/>
          <w:sz w:val="24"/>
          <w:szCs w:val="28"/>
        </w:rPr>
        <w:t xml:space="preserve">представление </w:t>
      </w:r>
      <w:r w:rsidR="00B30F8B" w:rsidRPr="0096208A">
        <w:rPr>
          <w:rFonts w:ascii="Times New Roman" w:eastAsia="Times New Roman" w:hAnsi="Times New Roman"/>
          <w:sz w:val="24"/>
          <w:szCs w:val="28"/>
        </w:rPr>
        <w:t>о компьютере как универсальном устройстве обработки информации;</w:t>
      </w:r>
      <w:r w:rsidR="00B30F8B" w:rsidRPr="0096208A">
        <w:rPr>
          <w:rFonts w:ascii="Times New Roman" w:eastAsia="Times New Roman" w:hAnsi="Times New Roman"/>
          <w:sz w:val="24"/>
          <w:szCs w:val="28"/>
          <w:lang w:eastAsia="ru-RU"/>
        </w:rPr>
        <w:t xml:space="preserve"> </w:t>
      </w:r>
      <w:r w:rsidR="005D0B6D" w:rsidRPr="0096208A">
        <w:rPr>
          <w:rFonts w:ascii="Times New Roman" w:eastAsia="Times New Roman" w:hAnsi="Times New Roman"/>
          <w:sz w:val="24"/>
          <w:szCs w:val="28"/>
          <w:lang w:eastAsia="ru-RU"/>
        </w:rPr>
        <w:t xml:space="preserve">представление </w:t>
      </w:r>
      <w:r w:rsidR="00B30F8B" w:rsidRPr="0096208A">
        <w:rPr>
          <w:rFonts w:ascii="Times New Roman" w:eastAsia="Times New Roman" w:hAnsi="Times New Roman"/>
          <w:sz w:val="24"/>
          <w:szCs w:val="28"/>
          <w:lang w:eastAsia="ru-RU"/>
        </w:rPr>
        <w:t>об основных изучаемых понятиях: информация, алгоритм, модель - и их свойствах;</w:t>
      </w:r>
      <w:r w:rsidRPr="0096208A">
        <w:rPr>
          <w:rFonts w:ascii="Times New Roman" w:eastAsia="Times New Roman" w:hAnsi="Times New Roman"/>
          <w:sz w:val="24"/>
          <w:szCs w:val="28"/>
          <w:lang w:eastAsia="ru-RU"/>
        </w:rPr>
        <w:t>развивается</w:t>
      </w:r>
      <w:r w:rsidR="00B30F8B" w:rsidRPr="0096208A">
        <w:rPr>
          <w:rFonts w:ascii="Times New Roman" w:eastAsia="Times New Roman" w:hAnsi="Times New Roman"/>
          <w:sz w:val="24"/>
          <w:szCs w:val="28"/>
          <w:lang w:eastAsia="ru-RU"/>
        </w:rPr>
        <w:t xml:space="preserve"> алгоритмическо</w:t>
      </w:r>
      <w:r w:rsidRPr="0096208A">
        <w:rPr>
          <w:rFonts w:ascii="Times New Roman" w:eastAsia="Times New Roman" w:hAnsi="Times New Roman"/>
          <w:sz w:val="24"/>
          <w:szCs w:val="28"/>
          <w:lang w:eastAsia="ru-RU"/>
        </w:rPr>
        <w:t>е</w:t>
      </w:r>
      <w:r w:rsidR="00B30F8B" w:rsidRPr="0096208A">
        <w:rPr>
          <w:rFonts w:ascii="Times New Roman" w:eastAsia="Times New Roman" w:hAnsi="Times New Roman"/>
          <w:sz w:val="24"/>
          <w:szCs w:val="28"/>
          <w:lang w:eastAsia="ru-RU"/>
        </w:rPr>
        <w:t xml:space="preserve"> мышлени</w:t>
      </w:r>
      <w:r w:rsidRPr="0096208A">
        <w:rPr>
          <w:rFonts w:ascii="Times New Roman" w:eastAsia="Times New Roman" w:hAnsi="Times New Roman"/>
          <w:sz w:val="24"/>
          <w:szCs w:val="28"/>
          <w:lang w:eastAsia="ru-RU"/>
        </w:rPr>
        <w:t>е</w:t>
      </w:r>
      <w:r w:rsidR="00B30F8B" w:rsidRPr="0096208A">
        <w:rPr>
          <w:rFonts w:ascii="Times New Roman" w:eastAsia="Times New Roman" w:hAnsi="Times New Roman"/>
          <w:sz w:val="24"/>
          <w:szCs w:val="28"/>
          <w:lang w:eastAsia="ru-RU"/>
        </w:rPr>
        <w:t>, необходимо</w:t>
      </w:r>
      <w:r w:rsidRPr="0096208A">
        <w:rPr>
          <w:rFonts w:ascii="Times New Roman" w:eastAsia="Times New Roman" w:hAnsi="Times New Roman"/>
          <w:sz w:val="24"/>
          <w:szCs w:val="28"/>
          <w:lang w:eastAsia="ru-RU"/>
        </w:rPr>
        <w:t>е</w:t>
      </w:r>
      <w:r w:rsidR="00B30F8B" w:rsidRPr="0096208A">
        <w:rPr>
          <w:rFonts w:ascii="Times New Roman" w:eastAsia="Times New Roman" w:hAnsi="Times New Roman"/>
          <w:sz w:val="24"/>
          <w:szCs w:val="28"/>
          <w:lang w:eastAsia="ru-RU"/>
        </w:rPr>
        <w:t xml:space="preserve"> для профессиональной деятельности в современном обществе; формир</w:t>
      </w:r>
      <w:r w:rsidRPr="0096208A">
        <w:rPr>
          <w:rFonts w:ascii="Times New Roman" w:eastAsia="Times New Roman" w:hAnsi="Times New Roman"/>
          <w:sz w:val="24"/>
          <w:szCs w:val="28"/>
          <w:lang w:eastAsia="ru-RU"/>
        </w:rPr>
        <w:t>уются</w:t>
      </w:r>
      <w:r w:rsidR="00B30F8B" w:rsidRPr="0096208A">
        <w:rPr>
          <w:rFonts w:ascii="Times New Roman" w:hAnsi="Times New Roman"/>
          <w:sz w:val="24"/>
          <w:szCs w:val="28"/>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00B30F8B" w:rsidRPr="0096208A">
        <w:rPr>
          <w:rFonts w:ascii="Times New Roman" w:eastAsia="Times New Roman" w:hAnsi="Times New Roman"/>
          <w:sz w:val="24"/>
          <w:szCs w:val="28"/>
          <w:lang w:eastAsia="ru-RU"/>
        </w:rPr>
        <w:t xml:space="preserve"> </w:t>
      </w:r>
      <w:r w:rsidR="005D0B6D" w:rsidRPr="0096208A">
        <w:rPr>
          <w:rFonts w:ascii="Times New Roman" w:eastAsia="Times New Roman" w:hAnsi="Times New Roman"/>
          <w:sz w:val="24"/>
          <w:szCs w:val="28"/>
          <w:lang w:eastAsia="ru-RU"/>
        </w:rPr>
        <w:t xml:space="preserve">вырабатываются навык и умение </w:t>
      </w:r>
      <w:r w:rsidR="00B30F8B" w:rsidRPr="0096208A">
        <w:rPr>
          <w:rFonts w:ascii="Times New Roman" w:eastAsia="Times New Roman" w:hAnsi="Times New Roman"/>
          <w:sz w:val="24"/>
          <w:szCs w:val="28"/>
          <w:lang w:eastAsia="ru-RU"/>
        </w:rPr>
        <w:t xml:space="preserve">безопасного и целесообразного поведения при работе с компьютерными программами и в </w:t>
      </w:r>
      <w:r w:rsidR="00E5241E" w:rsidRPr="0096208A">
        <w:rPr>
          <w:rFonts w:ascii="Times New Roman" w:eastAsia="Times New Roman" w:hAnsi="Times New Roman"/>
          <w:sz w:val="24"/>
          <w:szCs w:val="28"/>
        </w:rPr>
        <w:t xml:space="preserve">сети </w:t>
      </w:r>
      <w:r w:rsidR="00B30F8B" w:rsidRPr="0096208A">
        <w:rPr>
          <w:rFonts w:ascii="Times New Roman" w:eastAsia="Times New Roman" w:hAnsi="Times New Roman"/>
          <w:sz w:val="24"/>
          <w:szCs w:val="28"/>
          <w:lang w:eastAsia="ru-RU"/>
        </w:rPr>
        <w:t xml:space="preserve">Интернет, </w:t>
      </w:r>
      <w:r w:rsidR="005D0B6D" w:rsidRPr="0096208A">
        <w:rPr>
          <w:rFonts w:ascii="Times New Roman" w:eastAsia="Times New Roman" w:hAnsi="Times New Roman"/>
          <w:sz w:val="24"/>
          <w:szCs w:val="28"/>
          <w:lang w:eastAsia="ru-RU"/>
        </w:rPr>
        <w:t xml:space="preserve">умение </w:t>
      </w:r>
      <w:r w:rsidR="00B30F8B" w:rsidRPr="0096208A">
        <w:rPr>
          <w:rFonts w:ascii="Times New Roman" w:eastAsia="Times New Roman" w:hAnsi="Times New Roman"/>
          <w:sz w:val="24"/>
          <w:szCs w:val="28"/>
          <w:lang w:eastAsia="ru-RU"/>
        </w:rPr>
        <w:t>соблюдать нормы информационной этики и права.</w:t>
      </w:r>
    </w:p>
    <w:p w:rsidR="00B540EE" w:rsidRPr="0096208A" w:rsidRDefault="00B540EE" w:rsidP="0012121B">
      <w:pPr>
        <w:spacing w:after="0" w:line="360" w:lineRule="auto"/>
        <w:jc w:val="both"/>
        <w:rPr>
          <w:rFonts w:ascii="Times New Roman" w:hAnsi="Times New Roman"/>
          <w:sz w:val="24"/>
          <w:szCs w:val="28"/>
        </w:rPr>
      </w:pPr>
    </w:p>
    <w:p w:rsidR="009A01D5" w:rsidRPr="0096208A" w:rsidRDefault="009A01D5" w:rsidP="009A01D5">
      <w:pPr>
        <w:tabs>
          <w:tab w:val="left" w:pos="1180"/>
        </w:tabs>
        <w:spacing w:after="0" w:line="360" w:lineRule="auto"/>
        <w:ind w:firstLine="709"/>
        <w:jc w:val="both"/>
        <w:rPr>
          <w:rFonts w:ascii="Times New Roman" w:hAnsi="Times New Roman"/>
          <w:sz w:val="24"/>
          <w:szCs w:val="28"/>
        </w:rPr>
      </w:pPr>
      <w:r w:rsidRPr="0096208A">
        <w:rPr>
          <w:rFonts w:ascii="Times New Roman" w:hAnsi="Times New Roman"/>
          <w:b/>
          <w:bCs/>
          <w:sz w:val="24"/>
          <w:szCs w:val="28"/>
        </w:rPr>
        <w:t>Введение</w:t>
      </w:r>
    </w:p>
    <w:p w:rsidR="009A01D5" w:rsidRPr="0096208A" w:rsidRDefault="009A01D5" w:rsidP="009A01D5">
      <w:pPr>
        <w:pStyle w:val="a8"/>
        <w:spacing w:line="360" w:lineRule="auto"/>
        <w:ind w:left="709"/>
        <w:jc w:val="both"/>
        <w:rPr>
          <w:rFonts w:ascii="Times New Roman" w:hAnsi="Times New Roman"/>
          <w:szCs w:val="28"/>
        </w:rPr>
      </w:pPr>
      <w:r w:rsidRPr="0096208A">
        <w:rPr>
          <w:rFonts w:ascii="Times New Roman" w:eastAsia="Times New Roman" w:hAnsi="Times New Roman"/>
          <w:b/>
          <w:bCs/>
          <w:szCs w:val="28"/>
        </w:rPr>
        <w:t>Информация и информационные процессы</w:t>
      </w:r>
    </w:p>
    <w:p w:rsidR="009A01D5" w:rsidRPr="0096208A" w:rsidRDefault="009A01D5" w:rsidP="009A01D5">
      <w:pPr>
        <w:spacing w:after="0" w:line="360" w:lineRule="auto"/>
        <w:ind w:firstLine="709"/>
        <w:jc w:val="both"/>
        <w:rPr>
          <w:rFonts w:ascii="Times New Roman" w:hAnsi="Times New Roman"/>
          <w:sz w:val="24"/>
          <w:szCs w:val="28"/>
        </w:rPr>
      </w:pPr>
      <w:r w:rsidRPr="0096208A">
        <w:rPr>
          <w:rFonts w:ascii="Times New Roman" w:hAnsi="Times New Roman"/>
          <w:sz w:val="24"/>
          <w:szCs w:val="28"/>
        </w:rPr>
        <w:t xml:space="preserve">Информация – одно из основных обобщающих понятий современной науки. </w:t>
      </w:r>
    </w:p>
    <w:p w:rsidR="009A01D5" w:rsidRPr="0096208A" w:rsidRDefault="009A01D5" w:rsidP="009A01D5">
      <w:pPr>
        <w:spacing w:after="0" w:line="360" w:lineRule="auto"/>
        <w:ind w:firstLine="709"/>
        <w:jc w:val="both"/>
        <w:rPr>
          <w:rFonts w:ascii="Times New Roman" w:hAnsi="Times New Roman"/>
          <w:sz w:val="24"/>
          <w:szCs w:val="28"/>
        </w:rPr>
      </w:pPr>
      <w:r w:rsidRPr="0096208A">
        <w:rPr>
          <w:rFonts w:ascii="Times New Roman" w:hAnsi="Times New Roman"/>
          <w:sz w:val="24"/>
          <w:szCs w:val="28"/>
        </w:rPr>
        <w:t>Различные аспекты слова «информация»: информация как данные, которые могут быть обработаны автоматизированной системой</w:t>
      </w:r>
      <w:r w:rsidR="005D0B6D" w:rsidRPr="0096208A">
        <w:rPr>
          <w:rFonts w:ascii="Times New Roman" w:hAnsi="Times New Roman"/>
          <w:sz w:val="24"/>
          <w:szCs w:val="28"/>
        </w:rPr>
        <w:t>,</w:t>
      </w:r>
      <w:r w:rsidRPr="0096208A">
        <w:rPr>
          <w:rFonts w:ascii="Times New Roman" w:hAnsi="Times New Roman"/>
          <w:sz w:val="24"/>
          <w:szCs w:val="28"/>
        </w:rPr>
        <w:t xml:space="preserve"> и информация как сведения, предназначенные для восприятия человеком.</w:t>
      </w:r>
    </w:p>
    <w:p w:rsidR="009A01D5" w:rsidRPr="0096208A" w:rsidRDefault="009A01D5" w:rsidP="009A01D5">
      <w:pPr>
        <w:spacing w:after="0" w:line="360" w:lineRule="auto"/>
        <w:ind w:firstLine="709"/>
        <w:jc w:val="both"/>
        <w:rPr>
          <w:rFonts w:ascii="Times New Roman" w:hAnsi="Times New Roman"/>
          <w:sz w:val="24"/>
          <w:szCs w:val="28"/>
        </w:rPr>
      </w:pPr>
      <w:r w:rsidRPr="0096208A">
        <w:rPr>
          <w:rFonts w:ascii="Times New Roman" w:hAnsi="Times New Roman"/>
          <w:sz w:val="24"/>
          <w:szCs w:val="28"/>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9A01D5" w:rsidRPr="0096208A" w:rsidRDefault="009A01D5" w:rsidP="009A01D5">
      <w:pPr>
        <w:spacing w:after="0" w:line="360" w:lineRule="auto"/>
        <w:ind w:firstLine="709"/>
        <w:jc w:val="both"/>
        <w:rPr>
          <w:rFonts w:ascii="Times New Roman" w:hAnsi="Times New Roman"/>
          <w:sz w:val="24"/>
          <w:szCs w:val="28"/>
        </w:rPr>
      </w:pPr>
      <w:r w:rsidRPr="0096208A">
        <w:rPr>
          <w:rFonts w:ascii="Times New Roman" w:hAnsi="Times New Roman"/>
          <w:sz w:val="24"/>
          <w:szCs w:val="28"/>
        </w:rPr>
        <w:t>Информационные процессы – процессы, связанные с хранением, преобразованием и передачей данных.</w:t>
      </w:r>
    </w:p>
    <w:p w:rsidR="009A01D5" w:rsidRPr="0096208A" w:rsidRDefault="009A01D5" w:rsidP="009A01D5">
      <w:pPr>
        <w:pStyle w:val="a8"/>
        <w:spacing w:line="360" w:lineRule="auto"/>
        <w:ind w:left="709"/>
        <w:jc w:val="both"/>
        <w:rPr>
          <w:rFonts w:ascii="Times New Roman" w:hAnsi="Times New Roman"/>
          <w:szCs w:val="28"/>
        </w:rPr>
      </w:pPr>
      <w:r w:rsidRPr="0096208A">
        <w:rPr>
          <w:rFonts w:ascii="Times New Roman" w:eastAsia="Times New Roman" w:hAnsi="Times New Roman"/>
          <w:b/>
          <w:bCs/>
          <w:szCs w:val="28"/>
        </w:rPr>
        <w:t>Компьютер – универсальное устройство обработки данных</w:t>
      </w:r>
    </w:p>
    <w:p w:rsidR="009A01D5" w:rsidRPr="0096208A" w:rsidRDefault="009A01D5" w:rsidP="009A01D5">
      <w:pPr>
        <w:spacing w:after="0" w:line="360" w:lineRule="auto"/>
        <w:ind w:firstLine="709"/>
        <w:jc w:val="both"/>
        <w:rPr>
          <w:rFonts w:ascii="Times New Roman" w:hAnsi="Times New Roman"/>
          <w:sz w:val="24"/>
          <w:szCs w:val="28"/>
        </w:rPr>
      </w:pPr>
      <w:r w:rsidRPr="0096208A">
        <w:rPr>
          <w:rFonts w:ascii="Times New Roman" w:hAnsi="Times New Roman"/>
          <w:sz w:val="24"/>
          <w:szCs w:val="28"/>
        </w:rPr>
        <w:t xml:space="preserve">Архитектура компьютера: процессор, оперативная память, внешняя энергонезависимая память, устройства ввода-вывода; </w:t>
      </w:r>
      <w:r w:rsidRPr="0096208A">
        <w:rPr>
          <w:rFonts w:ascii="Times New Roman" w:eastAsia="Times New Roman" w:hAnsi="Times New Roman"/>
          <w:sz w:val="24"/>
          <w:szCs w:val="28"/>
        </w:rPr>
        <w:t>их количественные характеристики</w:t>
      </w:r>
      <w:r w:rsidRPr="0096208A">
        <w:rPr>
          <w:rFonts w:ascii="Times New Roman" w:hAnsi="Times New Roman"/>
          <w:sz w:val="24"/>
          <w:szCs w:val="28"/>
        </w:rPr>
        <w:t>.</w:t>
      </w:r>
    </w:p>
    <w:p w:rsidR="009A01D5" w:rsidRPr="0096208A" w:rsidRDefault="009A01D5" w:rsidP="009A01D5">
      <w:pPr>
        <w:spacing w:after="0" w:line="360" w:lineRule="auto"/>
        <w:ind w:firstLine="709"/>
        <w:jc w:val="both"/>
        <w:rPr>
          <w:rFonts w:ascii="Times New Roman" w:hAnsi="Times New Roman"/>
          <w:i/>
          <w:sz w:val="24"/>
          <w:szCs w:val="28"/>
        </w:rPr>
      </w:pPr>
      <w:r w:rsidRPr="0096208A">
        <w:rPr>
          <w:rFonts w:ascii="Times New Roman" w:hAnsi="Times New Roman"/>
          <w:i/>
          <w:sz w:val="24"/>
          <w:szCs w:val="28"/>
        </w:rPr>
        <w:t>Компьютеры, встроенные в технические устройства и производственные комплексы. Роботизированные производства, аддитивные технологии (3</w:t>
      </w:r>
      <w:r w:rsidRPr="0096208A">
        <w:rPr>
          <w:rFonts w:ascii="Times New Roman" w:hAnsi="Times New Roman"/>
          <w:i/>
          <w:sz w:val="24"/>
          <w:szCs w:val="28"/>
          <w:lang w:val="en-US"/>
        </w:rPr>
        <w:t>D</w:t>
      </w:r>
      <w:r w:rsidRPr="0096208A">
        <w:rPr>
          <w:rFonts w:ascii="Times New Roman" w:hAnsi="Times New Roman"/>
          <w:i/>
          <w:sz w:val="24"/>
          <w:szCs w:val="28"/>
        </w:rPr>
        <w:t xml:space="preserve">-принтеры). </w:t>
      </w:r>
    </w:p>
    <w:p w:rsidR="009A01D5" w:rsidRPr="0096208A" w:rsidRDefault="009A01D5" w:rsidP="009A01D5">
      <w:pPr>
        <w:spacing w:after="0" w:line="360" w:lineRule="auto"/>
        <w:ind w:firstLine="709"/>
        <w:jc w:val="both"/>
        <w:rPr>
          <w:rFonts w:ascii="Times New Roman" w:hAnsi="Times New Roman"/>
          <w:sz w:val="24"/>
          <w:szCs w:val="28"/>
        </w:rPr>
      </w:pPr>
      <w:r w:rsidRPr="0096208A">
        <w:rPr>
          <w:rFonts w:ascii="Times New Roman" w:eastAsia="Times New Roman" w:hAnsi="Times New Roman"/>
          <w:sz w:val="24"/>
          <w:szCs w:val="28"/>
        </w:rPr>
        <w:t>Программное обеспечение компьютера.</w:t>
      </w:r>
    </w:p>
    <w:p w:rsidR="009A01D5" w:rsidRPr="0096208A" w:rsidRDefault="009A01D5" w:rsidP="009A01D5">
      <w:pPr>
        <w:spacing w:after="0" w:line="360" w:lineRule="auto"/>
        <w:ind w:firstLine="709"/>
        <w:jc w:val="both"/>
        <w:rPr>
          <w:rFonts w:ascii="Times New Roman" w:hAnsi="Times New Roman"/>
          <w:sz w:val="24"/>
          <w:szCs w:val="28"/>
        </w:rPr>
      </w:pPr>
      <w:r w:rsidRPr="0096208A">
        <w:rPr>
          <w:rFonts w:ascii="Times New Roman" w:hAnsi="Times New Roman"/>
          <w:sz w:val="24"/>
          <w:szCs w:val="28"/>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96208A">
        <w:rPr>
          <w:rFonts w:ascii="Times New Roman" w:eastAsia="Times New Roman" w:hAnsi="Times New Roman"/>
          <w:i/>
          <w:sz w:val="24"/>
          <w:szCs w:val="28"/>
        </w:rPr>
        <w:t>Носители информации в живой природе.</w:t>
      </w:r>
    </w:p>
    <w:p w:rsidR="009A01D5" w:rsidRPr="0096208A" w:rsidRDefault="009A01D5" w:rsidP="00171AC2">
      <w:pPr>
        <w:spacing w:after="0" w:line="360" w:lineRule="auto"/>
        <w:ind w:firstLine="709"/>
        <w:jc w:val="both"/>
        <w:rPr>
          <w:rFonts w:ascii="Times New Roman" w:hAnsi="Times New Roman"/>
          <w:sz w:val="24"/>
          <w:szCs w:val="28"/>
        </w:rPr>
      </w:pPr>
      <w:r w:rsidRPr="0096208A">
        <w:rPr>
          <w:rFonts w:ascii="Times New Roman" w:hAnsi="Times New Roman"/>
          <w:sz w:val="24"/>
          <w:szCs w:val="28"/>
        </w:rPr>
        <w:t>История и тенденции развития компьютеров, улучшение характеристик компьютеров. Суперкомпьютеры.</w:t>
      </w:r>
    </w:p>
    <w:p w:rsidR="009A01D5" w:rsidRPr="0096208A" w:rsidRDefault="009A01D5" w:rsidP="00107A90">
      <w:pPr>
        <w:spacing w:after="0" w:line="360" w:lineRule="auto"/>
        <w:ind w:firstLine="709"/>
        <w:jc w:val="both"/>
        <w:rPr>
          <w:rFonts w:ascii="Times New Roman" w:hAnsi="Times New Roman"/>
          <w:sz w:val="24"/>
          <w:szCs w:val="28"/>
        </w:rPr>
      </w:pPr>
      <w:r w:rsidRPr="0096208A">
        <w:rPr>
          <w:rFonts w:ascii="Times New Roman" w:hAnsi="Times New Roman"/>
          <w:i/>
          <w:sz w:val="24"/>
          <w:szCs w:val="28"/>
        </w:rPr>
        <w:t>Физические ограничения на значения характеристик компьютеров</w:t>
      </w:r>
      <w:r w:rsidRPr="0096208A">
        <w:rPr>
          <w:rFonts w:ascii="Times New Roman" w:hAnsi="Times New Roman"/>
          <w:sz w:val="24"/>
          <w:szCs w:val="28"/>
        </w:rPr>
        <w:t>.</w:t>
      </w:r>
    </w:p>
    <w:p w:rsidR="009A01D5" w:rsidRPr="0096208A" w:rsidRDefault="009A01D5">
      <w:pPr>
        <w:spacing w:after="0" w:line="360" w:lineRule="auto"/>
        <w:ind w:firstLine="709"/>
        <w:jc w:val="both"/>
        <w:rPr>
          <w:rFonts w:ascii="Times New Roman" w:hAnsi="Times New Roman"/>
          <w:i/>
          <w:sz w:val="24"/>
          <w:szCs w:val="28"/>
        </w:rPr>
      </w:pPr>
      <w:r w:rsidRPr="0096208A">
        <w:rPr>
          <w:rFonts w:ascii="Times New Roman" w:hAnsi="Times New Roman"/>
          <w:i/>
          <w:sz w:val="24"/>
          <w:szCs w:val="28"/>
        </w:rPr>
        <w:t>Параллельные вычисления.</w:t>
      </w:r>
    </w:p>
    <w:p w:rsidR="009A01D5" w:rsidRPr="0096208A" w:rsidRDefault="009A01D5" w:rsidP="00726303">
      <w:pPr>
        <w:spacing w:after="0" w:line="360" w:lineRule="auto"/>
        <w:ind w:firstLine="709"/>
        <w:jc w:val="both"/>
        <w:rPr>
          <w:rFonts w:ascii="Times New Roman" w:hAnsi="Times New Roman"/>
          <w:b/>
          <w:bCs/>
          <w:sz w:val="24"/>
          <w:szCs w:val="28"/>
        </w:rPr>
      </w:pPr>
      <w:r w:rsidRPr="0096208A">
        <w:rPr>
          <w:rFonts w:ascii="Times New Roman" w:eastAsia="Times New Roman" w:hAnsi="Times New Roman"/>
          <w:sz w:val="24"/>
          <w:szCs w:val="28"/>
        </w:rPr>
        <w:t>Техника безопасности и правила работы на компьютере.</w:t>
      </w:r>
    </w:p>
    <w:p w:rsidR="009A01D5" w:rsidRPr="0096208A" w:rsidRDefault="009A01D5" w:rsidP="00171AC2">
      <w:pPr>
        <w:spacing w:after="0" w:line="360" w:lineRule="auto"/>
        <w:ind w:firstLine="709"/>
        <w:jc w:val="both"/>
        <w:rPr>
          <w:rFonts w:ascii="Times New Roman" w:hAnsi="Times New Roman"/>
          <w:sz w:val="24"/>
          <w:szCs w:val="28"/>
        </w:rPr>
      </w:pPr>
      <w:r w:rsidRPr="0096208A">
        <w:rPr>
          <w:rFonts w:ascii="Times New Roman" w:hAnsi="Times New Roman"/>
          <w:b/>
          <w:bCs/>
          <w:sz w:val="24"/>
          <w:szCs w:val="28"/>
        </w:rPr>
        <w:t>Математические основы информатики</w:t>
      </w:r>
    </w:p>
    <w:p w:rsidR="009A01D5" w:rsidRPr="0096208A" w:rsidRDefault="009A01D5" w:rsidP="00107A90">
      <w:pPr>
        <w:pStyle w:val="a8"/>
        <w:spacing w:line="360" w:lineRule="auto"/>
        <w:ind w:left="709"/>
        <w:jc w:val="both"/>
        <w:rPr>
          <w:rFonts w:ascii="Times New Roman" w:hAnsi="Times New Roman"/>
          <w:szCs w:val="28"/>
        </w:rPr>
      </w:pPr>
      <w:r w:rsidRPr="0096208A">
        <w:rPr>
          <w:rFonts w:ascii="Times New Roman" w:eastAsia="Times New Roman" w:hAnsi="Times New Roman"/>
          <w:b/>
          <w:bCs/>
          <w:szCs w:val="28"/>
        </w:rPr>
        <w:t>Тексты и кодирование</w:t>
      </w:r>
    </w:p>
    <w:p w:rsidR="009A01D5" w:rsidRPr="0096208A" w:rsidRDefault="009A01D5" w:rsidP="009A01D5">
      <w:pPr>
        <w:spacing w:after="0" w:line="360" w:lineRule="auto"/>
        <w:ind w:firstLine="709"/>
        <w:jc w:val="both"/>
        <w:rPr>
          <w:rFonts w:ascii="Times New Roman" w:hAnsi="Times New Roman"/>
          <w:sz w:val="24"/>
          <w:szCs w:val="28"/>
        </w:rPr>
      </w:pPr>
      <w:r w:rsidRPr="0096208A">
        <w:rPr>
          <w:rFonts w:ascii="Times New Roman" w:hAnsi="Times New Roman"/>
          <w:sz w:val="24"/>
          <w:szCs w:val="28"/>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9A01D5" w:rsidRPr="0096208A" w:rsidRDefault="009A01D5" w:rsidP="009A01D5">
      <w:pPr>
        <w:spacing w:after="0" w:line="360" w:lineRule="auto"/>
        <w:ind w:firstLine="709"/>
        <w:jc w:val="both"/>
        <w:rPr>
          <w:rFonts w:ascii="Times New Roman" w:hAnsi="Times New Roman"/>
          <w:sz w:val="24"/>
          <w:szCs w:val="28"/>
        </w:rPr>
      </w:pPr>
      <w:r w:rsidRPr="0096208A">
        <w:rPr>
          <w:rFonts w:ascii="Times New Roman" w:eastAsia="Times New Roman" w:hAnsi="Times New Roman"/>
          <w:sz w:val="24"/>
          <w:szCs w:val="28"/>
        </w:rPr>
        <w:t>Разнообразие языков и алфавитов. Естественные и формальные языки. Алфавит текстов на русском языке.</w:t>
      </w:r>
    </w:p>
    <w:p w:rsidR="009A01D5" w:rsidRPr="0096208A" w:rsidRDefault="009A01D5" w:rsidP="009A01D5">
      <w:pPr>
        <w:spacing w:after="0" w:line="360" w:lineRule="auto"/>
        <w:ind w:firstLine="709"/>
        <w:jc w:val="both"/>
        <w:rPr>
          <w:rFonts w:ascii="Times New Roman" w:hAnsi="Times New Roman"/>
          <w:sz w:val="24"/>
          <w:szCs w:val="28"/>
        </w:rPr>
      </w:pPr>
      <w:r w:rsidRPr="0096208A">
        <w:rPr>
          <w:rFonts w:ascii="Times New Roman" w:hAnsi="Times New Roman"/>
          <w:sz w:val="24"/>
          <w:szCs w:val="28"/>
        </w:rPr>
        <w:t>Кодирование символов одного алфавита с помощью кодовых слов в другом алфавите; кодовая таблица, декодирование.</w:t>
      </w:r>
    </w:p>
    <w:p w:rsidR="009A01D5" w:rsidRPr="0096208A" w:rsidRDefault="009A01D5" w:rsidP="009A01D5">
      <w:pPr>
        <w:spacing w:after="0" w:line="360" w:lineRule="auto"/>
        <w:ind w:firstLine="709"/>
        <w:jc w:val="both"/>
        <w:rPr>
          <w:rFonts w:ascii="Times New Roman" w:hAnsi="Times New Roman"/>
          <w:sz w:val="24"/>
          <w:szCs w:val="28"/>
        </w:rPr>
      </w:pPr>
      <w:r w:rsidRPr="0096208A">
        <w:rPr>
          <w:rFonts w:ascii="Times New Roman" w:hAnsi="Times New Roman"/>
          <w:sz w:val="24"/>
          <w:szCs w:val="28"/>
        </w:rPr>
        <w:t>Двоичный алфавит. Представление данных в компьютере как текстов в двоичном алфавите.</w:t>
      </w:r>
    </w:p>
    <w:p w:rsidR="009A01D5" w:rsidRPr="0096208A" w:rsidRDefault="009A01D5" w:rsidP="009A01D5">
      <w:pPr>
        <w:spacing w:after="0" w:line="360" w:lineRule="auto"/>
        <w:ind w:firstLine="709"/>
        <w:jc w:val="both"/>
        <w:rPr>
          <w:rFonts w:ascii="Times New Roman" w:hAnsi="Times New Roman"/>
          <w:sz w:val="24"/>
          <w:szCs w:val="28"/>
        </w:rPr>
      </w:pPr>
      <w:r w:rsidRPr="0096208A">
        <w:rPr>
          <w:rFonts w:ascii="Times New Roman" w:hAnsi="Times New Roman"/>
          <w:sz w:val="24"/>
          <w:szCs w:val="28"/>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96208A">
        <w:rPr>
          <w:rFonts w:ascii="Times New Roman" w:hAnsi="Times New Roman"/>
          <w:position w:val="-1"/>
          <w:sz w:val="24"/>
          <w:szCs w:val="28"/>
        </w:rPr>
        <w:t>32.</w:t>
      </w:r>
    </w:p>
    <w:p w:rsidR="009A01D5" w:rsidRPr="0096208A" w:rsidRDefault="009A01D5" w:rsidP="009A01D5">
      <w:pPr>
        <w:spacing w:after="0" w:line="360" w:lineRule="auto"/>
        <w:ind w:firstLine="709"/>
        <w:jc w:val="both"/>
        <w:rPr>
          <w:rFonts w:ascii="Times New Roman" w:hAnsi="Times New Roman"/>
          <w:sz w:val="24"/>
          <w:szCs w:val="28"/>
        </w:rPr>
      </w:pPr>
      <w:r w:rsidRPr="0096208A">
        <w:rPr>
          <w:rFonts w:ascii="Times New Roman" w:hAnsi="Times New Roman"/>
          <w:sz w:val="24"/>
          <w:szCs w:val="28"/>
        </w:rPr>
        <w:t>Единицы измерения длины двоичных текстов: бит, байт, Килобайт и т.д. Количество информации, содержащееся в сообщении.</w:t>
      </w:r>
    </w:p>
    <w:p w:rsidR="009A01D5" w:rsidRPr="0096208A" w:rsidRDefault="009A01D5" w:rsidP="009A01D5">
      <w:pPr>
        <w:spacing w:after="0" w:line="360" w:lineRule="auto"/>
        <w:ind w:firstLine="709"/>
        <w:jc w:val="both"/>
        <w:rPr>
          <w:rFonts w:ascii="Times New Roman" w:hAnsi="Times New Roman"/>
          <w:sz w:val="24"/>
          <w:szCs w:val="28"/>
        </w:rPr>
      </w:pPr>
      <w:r w:rsidRPr="0096208A">
        <w:rPr>
          <w:rFonts w:ascii="Times New Roman" w:hAnsi="Times New Roman"/>
          <w:i/>
          <w:sz w:val="24"/>
          <w:szCs w:val="28"/>
        </w:rPr>
        <w:t>Подход А.Н.</w:t>
      </w:r>
      <w:r w:rsidR="005D0B6D" w:rsidRPr="0096208A">
        <w:rPr>
          <w:rFonts w:ascii="Times New Roman" w:hAnsi="Times New Roman"/>
          <w:i/>
          <w:sz w:val="24"/>
          <w:szCs w:val="28"/>
        </w:rPr>
        <w:t xml:space="preserve"> </w:t>
      </w:r>
      <w:r w:rsidRPr="0096208A">
        <w:rPr>
          <w:rFonts w:ascii="Times New Roman" w:hAnsi="Times New Roman"/>
          <w:i/>
          <w:sz w:val="24"/>
          <w:szCs w:val="28"/>
        </w:rPr>
        <w:t>Колмогорова к определению количества информации.</w:t>
      </w:r>
    </w:p>
    <w:p w:rsidR="009A01D5" w:rsidRPr="0096208A" w:rsidRDefault="009A01D5" w:rsidP="009A01D5">
      <w:pPr>
        <w:spacing w:after="0" w:line="360" w:lineRule="auto"/>
        <w:ind w:firstLine="709"/>
        <w:jc w:val="both"/>
        <w:rPr>
          <w:rFonts w:ascii="Times New Roman" w:hAnsi="Times New Roman"/>
          <w:sz w:val="24"/>
          <w:szCs w:val="28"/>
        </w:rPr>
      </w:pPr>
      <w:r w:rsidRPr="0096208A">
        <w:rPr>
          <w:rFonts w:ascii="Times New Roman" w:hAnsi="Times New Roman"/>
          <w:sz w:val="24"/>
          <w:szCs w:val="28"/>
        </w:rPr>
        <w:t>Зависимость количества кодовых комбинаций от разрядности кода.</w:t>
      </w:r>
      <w:r w:rsidRPr="0096208A">
        <w:rPr>
          <w:rFonts w:ascii="Times New Roman" w:hAnsi="Times New Roman"/>
          <w:i/>
          <w:sz w:val="24"/>
          <w:szCs w:val="28"/>
        </w:rPr>
        <w:t xml:space="preserve">  Код ASCII. </w:t>
      </w:r>
      <w:r w:rsidRPr="0096208A">
        <w:rPr>
          <w:rFonts w:ascii="Times New Roman" w:hAnsi="Times New Roman"/>
          <w:sz w:val="24"/>
          <w:szCs w:val="28"/>
        </w:rPr>
        <w:t>Кодировки кириллицы. Примеры кодирования букв национальных алфавитов. Представление о стандарте Unicode</w:t>
      </w:r>
      <w:r w:rsidRPr="0096208A">
        <w:rPr>
          <w:rFonts w:ascii="Times New Roman" w:hAnsi="Times New Roman"/>
          <w:i/>
          <w:sz w:val="24"/>
          <w:szCs w:val="28"/>
        </w:rPr>
        <w:t>. Таблицы кодировки с алфавитом, отличным от двоичного.</w:t>
      </w:r>
    </w:p>
    <w:p w:rsidR="009A01D5" w:rsidRPr="0096208A" w:rsidRDefault="009A01D5" w:rsidP="009A01D5">
      <w:pPr>
        <w:spacing w:after="0" w:line="360" w:lineRule="auto"/>
        <w:ind w:firstLine="709"/>
        <w:jc w:val="both"/>
        <w:rPr>
          <w:rFonts w:ascii="Times New Roman" w:hAnsi="Times New Roman"/>
          <w:sz w:val="24"/>
          <w:szCs w:val="28"/>
        </w:rPr>
      </w:pPr>
      <w:r w:rsidRPr="0096208A">
        <w:rPr>
          <w:rFonts w:ascii="Times New Roman" w:hAnsi="Times New Roman"/>
          <w:i/>
          <w:sz w:val="24"/>
          <w:szCs w:val="28"/>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9A01D5" w:rsidRPr="0096208A" w:rsidRDefault="009A01D5" w:rsidP="009A01D5">
      <w:pPr>
        <w:pStyle w:val="a8"/>
        <w:spacing w:line="360" w:lineRule="auto"/>
        <w:ind w:left="709"/>
        <w:jc w:val="both"/>
        <w:rPr>
          <w:rFonts w:ascii="Times New Roman" w:hAnsi="Times New Roman"/>
          <w:szCs w:val="28"/>
        </w:rPr>
      </w:pPr>
      <w:r w:rsidRPr="0096208A">
        <w:rPr>
          <w:rFonts w:ascii="Times New Roman" w:eastAsia="Times New Roman" w:hAnsi="Times New Roman"/>
          <w:b/>
          <w:bCs/>
          <w:szCs w:val="28"/>
        </w:rPr>
        <w:t>Дискретизация</w:t>
      </w:r>
    </w:p>
    <w:p w:rsidR="009A01D5" w:rsidRPr="0096208A" w:rsidRDefault="009A01D5" w:rsidP="009A01D5">
      <w:pPr>
        <w:spacing w:after="0" w:line="360" w:lineRule="auto"/>
        <w:ind w:firstLine="709"/>
        <w:jc w:val="both"/>
        <w:rPr>
          <w:rFonts w:ascii="Times New Roman" w:hAnsi="Times New Roman"/>
          <w:sz w:val="24"/>
          <w:szCs w:val="28"/>
        </w:rPr>
      </w:pPr>
      <w:r w:rsidRPr="0096208A">
        <w:rPr>
          <w:rFonts w:ascii="Times New Roman" w:hAnsi="Times New Roman"/>
          <w:sz w:val="24"/>
          <w:szCs w:val="28"/>
        </w:rPr>
        <w:t>Измерение и дискретизация. Общее представление о цифровом представлении аудиовизуальных и других непрерывных данных.</w:t>
      </w:r>
    </w:p>
    <w:p w:rsidR="009A01D5" w:rsidRPr="0096208A" w:rsidRDefault="009A01D5" w:rsidP="009A01D5">
      <w:pPr>
        <w:spacing w:after="0" w:line="360" w:lineRule="auto"/>
        <w:ind w:firstLine="709"/>
        <w:jc w:val="both"/>
        <w:rPr>
          <w:rFonts w:ascii="Times New Roman" w:hAnsi="Times New Roman"/>
          <w:sz w:val="24"/>
          <w:szCs w:val="28"/>
        </w:rPr>
      </w:pPr>
      <w:r w:rsidRPr="0096208A">
        <w:rPr>
          <w:rFonts w:ascii="Times New Roman" w:hAnsi="Times New Roman"/>
          <w:sz w:val="24"/>
          <w:szCs w:val="28"/>
        </w:rPr>
        <w:t>Кодирование цвета. Цветовые модели</w:t>
      </w:r>
      <w:r w:rsidRPr="0096208A">
        <w:rPr>
          <w:rFonts w:ascii="Times New Roman" w:hAnsi="Times New Roman"/>
          <w:b/>
          <w:bCs/>
          <w:sz w:val="24"/>
          <w:szCs w:val="28"/>
        </w:rPr>
        <w:t xml:space="preserve">. </w:t>
      </w:r>
      <w:r w:rsidRPr="0096208A">
        <w:rPr>
          <w:rFonts w:ascii="Times New Roman" w:hAnsi="Times New Roman"/>
          <w:sz w:val="24"/>
          <w:szCs w:val="28"/>
        </w:rPr>
        <w:t>Модели RGB</w:t>
      </w:r>
      <w:r w:rsidR="005D0B6D" w:rsidRPr="0096208A">
        <w:rPr>
          <w:rFonts w:ascii="Times New Roman" w:hAnsi="Times New Roman"/>
          <w:sz w:val="24"/>
          <w:szCs w:val="28"/>
        </w:rPr>
        <w:t xml:space="preserve"> </w:t>
      </w:r>
      <w:r w:rsidRPr="0096208A">
        <w:rPr>
          <w:rFonts w:ascii="Times New Roman" w:hAnsi="Times New Roman"/>
          <w:bCs/>
          <w:sz w:val="24"/>
          <w:szCs w:val="28"/>
        </w:rPr>
        <w:t>и</w:t>
      </w:r>
      <w:r w:rsidR="005D0B6D" w:rsidRPr="0096208A">
        <w:rPr>
          <w:rFonts w:ascii="Times New Roman" w:hAnsi="Times New Roman"/>
          <w:bCs/>
          <w:sz w:val="24"/>
          <w:szCs w:val="28"/>
        </w:rPr>
        <w:t xml:space="preserve"> </w:t>
      </w:r>
      <w:r w:rsidRPr="0096208A">
        <w:rPr>
          <w:rFonts w:ascii="Times New Roman" w:hAnsi="Times New Roman"/>
          <w:sz w:val="24"/>
          <w:szCs w:val="28"/>
        </w:rPr>
        <w:t xml:space="preserve">CMYK. </w:t>
      </w:r>
      <w:r w:rsidRPr="0096208A">
        <w:rPr>
          <w:rFonts w:ascii="Times New Roman" w:hAnsi="Times New Roman"/>
          <w:i/>
          <w:sz w:val="24"/>
          <w:szCs w:val="28"/>
        </w:rPr>
        <w:t>Модели HSB и CMY</w:t>
      </w:r>
      <w:r w:rsidRPr="0096208A">
        <w:rPr>
          <w:rFonts w:ascii="Times New Roman" w:hAnsi="Times New Roman"/>
          <w:sz w:val="24"/>
          <w:szCs w:val="28"/>
        </w:rPr>
        <w:t>. Глубина кодирования. Знакомство с растровой и векторной графикой.</w:t>
      </w:r>
    </w:p>
    <w:p w:rsidR="009A01D5" w:rsidRPr="0096208A" w:rsidRDefault="009A01D5" w:rsidP="009A01D5">
      <w:pPr>
        <w:spacing w:after="0" w:line="360" w:lineRule="auto"/>
        <w:ind w:firstLine="709"/>
        <w:jc w:val="both"/>
        <w:rPr>
          <w:rFonts w:ascii="Times New Roman" w:hAnsi="Times New Roman"/>
          <w:sz w:val="24"/>
          <w:szCs w:val="28"/>
        </w:rPr>
      </w:pPr>
      <w:r w:rsidRPr="0096208A">
        <w:rPr>
          <w:rFonts w:ascii="Times New Roman" w:hAnsi="Times New Roman"/>
          <w:sz w:val="24"/>
          <w:szCs w:val="28"/>
        </w:rPr>
        <w:t>Кодирование звука</w:t>
      </w:r>
      <w:r w:rsidRPr="0096208A">
        <w:rPr>
          <w:rFonts w:ascii="Times New Roman" w:hAnsi="Times New Roman"/>
          <w:b/>
          <w:bCs/>
          <w:sz w:val="24"/>
          <w:szCs w:val="28"/>
        </w:rPr>
        <w:t xml:space="preserve">. </w:t>
      </w:r>
      <w:r w:rsidRPr="0096208A">
        <w:rPr>
          <w:rFonts w:ascii="Times New Roman" w:hAnsi="Times New Roman"/>
          <w:sz w:val="24"/>
          <w:szCs w:val="28"/>
        </w:rPr>
        <w:t>Разрядность и частота записи. Количество каналов записи.</w:t>
      </w:r>
    </w:p>
    <w:p w:rsidR="009A01D5" w:rsidRPr="0096208A" w:rsidRDefault="009A01D5" w:rsidP="009A01D5">
      <w:pPr>
        <w:spacing w:after="0" w:line="360" w:lineRule="auto"/>
        <w:ind w:firstLine="709"/>
        <w:jc w:val="both"/>
        <w:rPr>
          <w:rFonts w:ascii="Times New Roman" w:hAnsi="Times New Roman"/>
          <w:sz w:val="24"/>
          <w:szCs w:val="28"/>
        </w:rPr>
      </w:pPr>
      <w:r w:rsidRPr="0096208A">
        <w:rPr>
          <w:rFonts w:ascii="Times New Roman" w:hAnsi="Times New Roman"/>
          <w:sz w:val="24"/>
          <w:szCs w:val="28"/>
        </w:rPr>
        <w:t>Оценка количественных параметров, связанных с представлением и хранением изображений и звуковых файлов.</w:t>
      </w:r>
    </w:p>
    <w:p w:rsidR="009A01D5" w:rsidRPr="0096208A" w:rsidRDefault="009A01D5" w:rsidP="009A01D5">
      <w:pPr>
        <w:pStyle w:val="a8"/>
        <w:spacing w:line="360" w:lineRule="auto"/>
        <w:ind w:left="709"/>
        <w:jc w:val="both"/>
        <w:rPr>
          <w:rFonts w:ascii="Times New Roman" w:hAnsi="Times New Roman"/>
          <w:szCs w:val="28"/>
        </w:rPr>
      </w:pPr>
      <w:r w:rsidRPr="0096208A">
        <w:rPr>
          <w:rFonts w:ascii="Times New Roman" w:eastAsia="Times New Roman" w:hAnsi="Times New Roman"/>
          <w:b/>
          <w:bCs/>
          <w:szCs w:val="28"/>
        </w:rPr>
        <w:t>Системы счисления</w:t>
      </w:r>
    </w:p>
    <w:p w:rsidR="009A01D5" w:rsidRPr="0096208A" w:rsidRDefault="009A01D5" w:rsidP="009A01D5">
      <w:pPr>
        <w:spacing w:after="0" w:line="360" w:lineRule="auto"/>
        <w:ind w:firstLine="709"/>
        <w:jc w:val="both"/>
        <w:rPr>
          <w:rFonts w:ascii="Times New Roman" w:hAnsi="Times New Roman"/>
          <w:sz w:val="24"/>
          <w:szCs w:val="28"/>
        </w:rPr>
      </w:pPr>
      <w:r w:rsidRPr="0096208A">
        <w:rPr>
          <w:rFonts w:ascii="Times New Roman" w:hAnsi="Times New Roman"/>
          <w:sz w:val="24"/>
          <w:szCs w:val="28"/>
        </w:rPr>
        <w:t>Позиционные и непозиционные системы счисления. Примеры представления чисел в позиционных системах счисления.</w:t>
      </w:r>
    </w:p>
    <w:p w:rsidR="009A01D5" w:rsidRPr="0096208A" w:rsidRDefault="009A01D5" w:rsidP="009A01D5">
      <w:pPr>
        <w:spacing w:after="0" w:line="360" w:lineRule="auto"/>
        <w:ind w:firstLine="709"/>
        <w:jc w:val="both"/>
        <w:rPr>
          <w:rFonts w:ascii="Times New Roman" w:hAnsi="Times New Roman"/>
          <w:sz w:val="24"/>
          <w:szCs w:val="28"/>
        </w:rPr>
      </w:pPr>
      <w:r w:rsidRPr="0096208A">
        <w:rPr>
          <w:rFonts w:ascii="Times New Roman" w:hAnsi="Times New Roman"/>
          <w:sz w:val="24"/>
          <w:szCs w:val="28"/>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A01D5" w:rsidRPr="0096208A" w:rsidRDefault="009A01D5" w:rsidP="009A01D5">
      <w:pPr>
        <w:spacing w:after="0" w:line="360" w:lineRule="auto"/>
        <w:ind w:firstLine="709"/>
        <w:jc w:val="both"/>
        <w:rPr>
          <w:rFonts w:ascii="Times New Roman" w:hAnsi="Times New Roman"/>
          <w:sz w:val="24"/>
          <w:szCs w:val="28"/>
        </w:rPr>
      </w:pPr>
      <w:r w:rsidRPr="0096208A">
        <w:rPr>
          <w:rFonts w:ascii="Times New Roman" w:hAnsi="Times New Roman"/>
          <w:sz w:val="24"/>
          <w:szCs w:val="28"/>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9A01D5" w:rsidRPr="0096208A" w:rsidRDefault="009A01D5" w:rsidP="009A01D5">
      <w:pPr>
        <w:spacing w:after="0" w:line="360" w:lineRule="auto"/>
        <w:ind w:right="40" w:firstLine="709"/>
        <w:jc w:val="both"/>
        <w:rPr>
          <w:rFonts w:ascii="Times New Roman" w:hAnsi="Times New Roman"/>
          <w:sz w:val="24"/>
          <w:szCs w:val="28"/>
        </w:rPr>
      </w:pPr>
      <w:r w:rsidRPr="0096208A">
        <w:rPr>
          <w:rFonts w:ascii="Times New Roman" w:hAnsi="Times New Roman"/>
          <w:sz w:val="24"/>
          <w:szCs w:val="28"/>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9A01D5" w:rsidRPr="0096208A" w:rsidRDefault="009A01D5" w:rsidP="009A01D5">
      <w:pPr>
        <w:spacing w:after="0" w:line="360" w:lineRule="auto"/>
        <w:ind w:right="40" w:firstLine="709"/>
        <w:jc w:val="both"/>
        <w:rPr>
          <w:rFonts w:ascii="Times New Roman" w:hAnsi="Times New Roman"/>
          <w:sz w:val="24"/>
          <w:szCs w:val="28"/>
        </w:rPr>
      </w:pPr>
      <w:r w:rsidRPr="0096208A">
        <w:rPr>
          <w:rFonts w:ascii="Times New Roman" w:hAnsi="Times New Roman"/>
          <w:sz w:val="24"/>
          <w:szCs w:val="28"/>
        </w:rPr>
        <w:t xml:space="preserve">Перевод натуральных чисел из двоичной системы счисления в восьмеричную и шестнадцатеричную и обратно. </w:t>
      </w:r>
    </w:p>
    <w:p w:rsidR="009A01D5" w:rsidRPr="0096208A" w:rsidRDefault="009A01D5" w:rsidP="009A01D5">
      <w:pPr>
        <w:spacing w:after="0" w:line="360" w:lineRule="auto"/>
        <w:ind w:firstLine="709"/>
        <w:jc w:val="both"/>
        <w:rPr>
          <w:rFonts w:ascii="Times New Roman" w:hAnsi="Times New Roman"/>
          <w:i/>
          <w:sz w:val="24"/>
          <w:szCs w:val="28"/>
        </w:rPr>
      </w:pPr>
      <w:r w:rsidRPr="0096208A">
        <w:rPr>
          <w:rFonts w:ascii="Times New Roman" w:hAnsi="Times New Roman"/>
          <w:i/>
          <w:sz w:val="24"/>
          <w:szCs w:val="28"/>
        </w:rPr>
        <w:t>Арифметические действия в системах счисления.</w:t>
      </w:r>
    </w:p>
    <w:p w:rsidR="009A01D5" w:rsidRPr="0096208A" w:rsidRDefault="009A01D5" w:rsidP="0012121B">
      <w:pPr>
        <w:pStyle w:val="a8"/>
        <w:tabs>
          <w:tab w:val="left" w:pos="1260"/>
        </w:tabs>
        <w:spacing w:line="360" w:lineRule="auto"/>
        <w:ind w:left="0" w:firstLine="709"/>
        <w:jc w:val="both"/>
        <w:rPr>
          <w:rFonts w:ascii="Times New Roman" w:hAnsi="Times New Roman"/>
          <w:szCs w:val="28"/>
        </w:rPr>
      </w:pPr>
      <w:r w:rsidRPr="0096208A">
        <w:rPr>
          <w:rFonts w:ascii="Times New Roman" w:eastAsia="Times New Roman" w:hAnsi="Times New Roman"/>
          <w:b/>
          <w:bCs/>
          <w:szCs w:val="28"/>
        </w:rPr>
        <w:t>Элементы комбинаторики, теории множеств и математической логики</w:t>
      </w:r>
    </w:p>
    <w:p w:rsidR="009A01D5" w:rsidRPr="0096208A" w:rsidRDefault="009A01D5" w:rsidP="009A01D5">
      <w:pPr>
        <w:spacing w:after="0" w:line="360" w:lineRule="auto"/>
        <w:ind w:firstLine="709"/>
        <w:jc w:val="both"/>
        <w:rPr>
          <w:rFonts w:ascii="Times New Roman" w:hAnsi="Times New Roman"/>
          <w:sz w:val="24"/>
          <w:szCs w:val="28"/>
        </w:rPr>
      </w:pPr>
      <w:r w:rsidRPr="0096208A">
        <w:rPr>
          <w:rFonts w:ascii="Times New Roman" w:eastAsia="Times New Roman" w:hAnsi="Times New Roman"/>
          <w:sz w:val="24"/>
          <w:szCs w:val="28"/>
        </w:rPr>
        <w:t xml:space="preserve">Расчет количества вариантов: </w:t>
      </w:r>
      <w:r w:rsidRPr="0096208A">
        <w:rPr>
          <w:rFonts w:ascii="Times New Roman" w:hAnsi="Times New Roman"/>
          <w:sz w:val="24"/>
          <w:szCs w:val="28"/>
        </w:rPr>
        <w:t>формулы перемножения и сложения количества вариантов. Количество текстов данной длины в данном алфавите.</w:t>
      </w:r>
    </w:p>
    <w:p w:rsidR="009A01D5" w:rsidRPr="0096208A" w:rsidRDefault="009A01D5" w:rsidP="009A01D5">
      <w:pPr>
        <w:spacing w:after="0" w:line="360" w:lineRule="auto"/>
        <w:ind w:firstLine="709"/>
        <w:jc w:val="both"/>
        <w:rPr>
          <w:rFonts w:ascii="Times New Roman" w:hAnsi="Times New Roman"/>
          <w:sz w:val="24"/>
          <w:szCs w:val="28"/>
        </w:rPr>
      </w:pPr>
      <w:r w:rsidRPr="0096208A">
        <w:rPr>
          <w:rFonts w:ascii="Times New Roman" w:hAnsi="Times New Roman"/>
          <w:sz w:val="24"/>
          <w:szCs w:val="28"/>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9A01D5" w:rsidRPr="0096208A" w:rsidRDefault="009A01D5" w:rsidP="009A01D5">
      <w:pPr>
        <w:spacing w:after="0" w:line="360" w:lineRule="auto"/>
        <w:ind w:right="-23" w:firstLine="709"/>
        <w:jc w:val="both"/>
        <w:rPr>
          <w:rFonts w:ascii="Times New Roman" w:hAnsi="Times New Roman"/>
          <w:sz w:val="24"/>
          <w:szCs w:val="28"/>
        </w:rPr>
      </w:pPr>
      <w:r w:rsidRPr="0096208A">
        <w:rPr>
          <w:rFonts w:ascii="Times New Roman" w:hAnsi="Times New Roman"/>
          <w:sz w:val="24"/>
          <w:szCs w:val="28"/>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9A01D5" w:rsidRPr="0096208A" w:rsidRDefault="009A01D5" w:rsidP="009A01D5">
      <w:pPr>
        <w:spacing w:after="0" w:line="360" w:lineRule="auto"/>
        <w:ind w:firstLine="709"/>
        <w:jc w:val="both"/>
        <w:rPr>
          <w:rFonts w:ascii="Times New Roman" w:hAnsi="Times New Roman"/>
          <w:sz w:val="24"/>
          <w:szCs w:val="28"/>
        </w:rPr>
      </w:pPr>
      <w:r w:rsidRPr="0096208A">
        <w:rPr>
          <w:rFonts w:ascii="Times New Roman" w:eastAsia="Times New Roman" w:hAnsi="Times New Roman"/>
          <w:sz w:val="24"/>
          <w:szCs w:val="28"/>
        </w:rPr>
        <w:t>Таблицы истинности. Построение таблиц истинности для логических выражений.</w:t>
      </w:r>
    </w:p>
    <w:p w:rsidR="009A01D5" w:rsidRPr="0096208A" w:rsidRDefault="009A01D5" w:rsidP="00171AC2">
      <w:pPr>
        <w:spacing w:after="0" w:line="360" w:lineRule="auto"/>
        <w:ind w:firstLine="709"/>
        <w:jc w:val="both"/>
        <w:rPr>
          <w:rFonts w:ascii="Times New Roman" w:hAnsi="Times New Roman"/>
          <w:sz w:val="24"/>
          <w:szCs w:val="28"/>
        </w:rPr>
      </w:pPr>
      <w:r w:rsidRPr="0096208A">
        <w:rPr>
          <w:rFonts w:ascii="Times New Roman" w:hAnsi="Times New Roman"/>
          <w:i/>
          <w:sz w:val="24"/>
          <w:szCs w:val="28"/>
        </w:rPr>
        <w:t>Логические операции следования (импликация) и равносильности (эквивалентность).</w:t>
      </w:r>
      <w:r w:rsidR="005D0B6D" w:rsidRPr="0096208A">
        <w:rPr>
          <w:rFonts w:ascii="Times New Roman" w:hAnsi="Times New Roman"/>
          <w:i/>
          <w:sz w:val="24"/>
          <w:szCs w:val="28"/>
        </w:rPr>
        <w:t xml:space="preserve"> </w:t>
      </w:r>
      <w:r w:rsidRPr="0096208A">
        <w:rPr>
          <w:rFonts w:ascii="Times New Roman" w:hAnsi="Times New Roman"/>
          <w:i/>
          <w:sz w:val="24"/>
          <w:szCs w:val="28"/>
        </w:rPr>
        <w:t>Свойства логических операций. Законы алгебры логики</w:t>
      </w:r>
      <w:r w:rsidRPr="0096208A">
        <w:rPr>
          <w:rFonts w:ascii="Times New Roman" w:hAnsi="Times New Roman"/>
          <w:sz w:val="24"/>
          <w:szCs w:val="28"/>
        </w:rPr>
        <w:t xml:space="preserve">. </w:t>
      </w:r>
      <w:r w:rsidRPr="0096208A">
        <w:rPr>
          <w:rFonts w:ascii="Times New Roman" w:hAnsi="Times New Roman"/>
          <w:i/>
          <w:sz w:val="24"/>
          <w:szCs w:val="28"/>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9A01D5" w:rsidRPr="0096208A" w:rsidRDefault="009A01D5" w:rsidP="0012121B">
      <w:pPr>
        <w:tabs>
          <w:tab w:val="left" w:pos="709"/>
        </w:tabs>
        <w:spacing w:after="0" w:line="360" w:lineRule="auto"/>
        <w:jc w:val="both"/>
        <w:rPr>
          <w:rFonts w:ascii="Times New Roman" w:eastAsia="Times New Roman" w:hAnsi="Times New Roman"/>
          <w:b/>
          <w:bCs/>
          <w:sz w:val="24"/>
          <w:szCs w:val="28"/>
        </w:rPr>
      </w:pPr>
      <w:r w:rsidRPr="0096208A">
        <w:rPr>
          <w:rFonts w:ascii="Times New Roman" w:eastAsia="Times New Roman" w:hAnsi="Times New Roman"/>
          <w:b/>
          <w:bCs/>
          <w:sz w:val="24"/>
          <w:szCs w:val="28"/>
        </w:rPr>
        <w:tab/>
        <w:t>Списки, графы, деревья</w:t>
      </w:r>
    </w:p>
    <w:p w:rsidR="009A01D5" w:rsidRPr="0096208A" w:rsidRDefault="009A01D5" w:rsidP="00171AC2">
      <w:pPr>
        <w:spacing w:after="0" w:line="360" w:lineRule="auto"/>
        <w:ind w:firstLine="709"/>
        <w:jc w:val="both"/>
        <w:rPr>
          <w:rFonts w:ascii="Times New Roman" w:hAnsi="Times New Roman"/>
          <w:sz w:val="24"/>
          <w:szCs w:val="28"/>
        </w:rPr>
      </w:pPr>
      <w:r w:rsidRPr="0096208A">
        <w:rPr>
          <w:rFonts w:ascii="Times New Roman" w:hAnsi="Times New Roman"/>
          <w:sz w:val="24"/>
          <w:szCs w:val="28"/>
        </w:rPr>
        <w:t>Список. Первый элемент, последний элемент, предыдущий элемент, следующий элемент. Вставка, удаление и замена элемента.</w:t>
      </w:r>
    </w:p>
    <w:p w:rsidR="009A01D5" w:rsidRPr="0096208A" w:rsidRDefault="009A01D5" w:rsidP="009A01D5">
      <w:pPr>
        <w:spacing w:after="0" w:line="360" w:lineRule="auto"/>
        <w:ind w:firstLine="709"/>
        <w:jc w:val="both"/>
        <w:rPr>
          <w:rFonts w:ascii="Times New Roman" w:hAnsi="Times New Roman"/>
          <w:sz w:val="24"/>
          <w:szCs w:val="28"/>
        </w:rPr>
      </w:pPr>
      <w:r w:rsidRPr="0096208A">
        <w:rPr>
          <w:rFonts w:ascii="Times New Roman" w:hAnsi="Times New Roman"/>
          <w:sz w:val="24"/>
          <w:szCs w:val="28"/>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9A01D5" w:rsidRPr="0096208A" w:rsidRDefault="009A01D5" w:rsidP="009A01D5">
      <w:pPr>
        <w:spacing w:after="0" w:line="360" w:lineRule="auto"/>
        <w:ind w:firstLine="709"/>
        <w:jc w:val="both"/>
        <w:rPr>
          <w:rFonts w:ascii="Times New Roman" w:hAnsi="Times New Roman"/>
          <w:sz w:val="24"/>
          <w:szCs w:val="28"/>
        </w:rPr>
      </w:pPr>
      <w:r w:rsidRPr="0096208A">
        <w:rPr>
          <w:rFonts w:ascii="Times New Roman" w:hAnsi="Times New Roman"/>
          <w:sz w:val="24"/>
          <w:szCs w:val="28"/>
        </w:rPr>
        <w:t xml:space="preserve">Дерево. Корень, лист, вершина (узел). Предшествующая вершина, последующие вершины. Поддерево. Высота дерева. </w:t>
      </w:r>
      <w:r w:rsidRPr="0096208A">
        <w:rPr>
          <w:rFonts w:ascii="Times New Roman" w:hAnsi="Times New Roman"/>
          <w:i/>
          <w:sz w:val="24"/>
          <w:szCs w:val="28"/>
        </w:rPr>
        <w:t>Бинарное дерево. Генеалогическое дерево.</w:t>
      </w:r>
    </w:p>
    <w:p w:rsidR="009A01D5" w:rsidRPr="0096208A" w:rsidRDefault="009A01D5" w:rsidP="009A01D5">
      <w:pPr>
        <w:spacing w:after="0" w:line="360" w:lineRule="auto"/>
        <w:ind w:firstLine="709"/>
        <w:jc w:val="both"/>
        <w:rPr>
          <w:rFonts w:ascii="Times New Roman" w:hAnsi="Times New Roman"/>
          <w:sz w:val="24"/>
          <w:szCs w:val="28"/>
        </w:rPr>
      </w:pPr>
      <w:r w:rsidRPr="0096208A">
        <w:rPr>
          <w:rFonts w:ascii="Times New Roman" w:hAnsi="Times New Roman"/>
          <w:b/>
          <w:bCs/>
          <w:sz w:val="24"/>
          <w:szCs w:val="28"/>
        </w:rPr>
        <w:t>Алгоритмы и элементы программирования</w:t>
      </w:r>
    </w:p>
    <w:p w:rsidR="009A01D5" w:rsidRPr="0096208A" w:rsidRDefault="009A01D5" w:rsidP="009A01D5">
      <w:pPr>
        <w:pStyle w:val="a8"/>
        <w:tabs>
          <w:tab w:val="left" w:pos="900"/>
        </w:tabs>
        <w:spacing w:line="360" w:lineRule="auto"/>
        <w:ind w:left="709"/>
        <w:jc w:val="both"/>
        <w:rPr>
          <w:rFonts w:ascii="Times New Roman" w:hAnsi="Times New Roman"/>
          <w:szCs w:val="28"/>
        </w:rPr>
      </w:pPr>
      <w:r w:rsidRPr="0096208A">
        <w:rPr>
          <w:rFonts w:ascii="Times New Roman" w:eastAsia="Times New Roman" w:hAnsi="Times New Roman"/>
          <w:b/>
          <w:bCs/>
          <w:szCs w:val="28"/>
        </w:rPr>
        <w:t>Исполнители и алгоритмы. Управление исполнителями</w:t>
      </w:r>
    </w:p>
    <w:p w:rsidR="009A01D5" w:rsidRPr="0096208A" w:rsidRDefault="009A01D5" w:rsidP="009A01D5">
      <w:pPr>
        <w:spacing w:after="0" w:line="360" w:lineRule="auto"/>
        <w:ind w:firstLine="709"/>
        <w:jc w:val="both"/>
        <w:rPr>
          <w:rFonts w:ascii="Times New Roman" w:hAnsi="Times New Roman"/>
          <w:sz w:val="24"/>
          <w:szCs w:val="28"/>
        </w:rPr>
      </w:pPr>
      <w:r w:rsidRPr="0096208A">
        <w:rPr>
          <w:rFonts w:ascii="Times New Roman" w:hAnsi="Times New Roman"/>
          <w:sz w:val="24"/>
          <w:szCs w:val="28"/>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96208A">
        <w:rPr>
          <w:rFonts w:ascii="Times New Roman" w:eastAsia="Times New Roman" w:hAnsi="Times New Roman"/>
          <w:sz w:val="24"/>
          <w:szCs w:val="28"/>
        </w:rPr>
        <w:t>Ручное управление исполнителем.</w:t>
      </w:r>
    </w:p>
    <w:p w:rsidR="009A01D5" w:rsidRPr="0096208A" w:rsidRDefault="009A01D5" w:rsidP="009A01D5">
      <w:pPr>
        <w:spacing w:after="0" w:line="360" w:lineRule="auto"/>
        <w:ind w:firstLine="709"/>
        <w:jc w:val="both"/>
        <w:rPr>
          <w:rFonts w:ascii="Times New Roman" w:hAnsi="Times New Roman"/>
          <w:sz w:val="24"/>
          <w:szCs w:val="28"/>
        </w:rPr>
      </w:pPr>
      <w:r w:rsidRPr="0096208A">
        <w:rPr>
          <w:rFonts w:ascii="Times New Roman" w:hAnsi="Times New Roman"/>
          <w:sz w:val="24"/>
          <w:szCs w:val="28"/>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96208A">
        <w:rPr>
          <w:rFonts w:ascii="Times New Roman" w:hAnsi="Times New Roman"/>
          <w:i/>
          <w:sz w:val="24"/>
          <w:szCs w:val="28"/>
        </w:rPr>
        <w:t>Программное управление самодвижущимся роботом.</w:t>
      </w:r>
    </w:p>
    <w:p w:rsidR="009A01D5" w:rsidRPr="0096208A" w:rsidRDefault="009A01D5" w:rsidP="009A01D5">
      <w:pPr>
        <w:spacing w:after="0" w:line="360" w:lineRule="auto"/>
        <w:ind w:firstLine="709"/>
        <w:jc w:val="both"/>
        <w:rPr>
          <w:rFonts w:ascii="Times New Roman" w:hAnsi="Times New Roman"/>
          <w:sz w:val="24"/>
          <w:szCs w:val="28"/>
        </w:rPr>
      </w:pPr>
      <w:r w:rsidRPr="0096208A">
        <w:rPr>
          <w:rFonts w:ascii="Times New Roman" w:eastAsia="Times New Roman" w:hAnsi="Times New Roman"/>
          <w:sz w:val="24"/>
          <w:szCs w:val="28"/>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9A01D5" w:rsidRPr="0096208A" w:rsidRDefault="009A01D5" w:rsidP="009A01D5">
      <w:pPr>
        <w:spacing w:after="0" w:line="360" w:lineRule="auto"/>
        <w:ind w:firstLine="709"/>
        <w:jc w:val="both"/>
        <w:rPr>
          <w:rFonts w:ascii="Times New Roman" w:hAnsi="Times New Roman"/>
          <w:sz w:val="24"/>
          <w:szCs w:val="28"/>
        </w:rPr>
      </w:pPr>
      <w:r w:rsidRPr="0096208A">
        <w:rPr>
          <w:rFonts w:ascii="Times New Roman" w:hAnsi="Times New Roman"/>
          <w:sz w:val="24"/>
          <w:szCs w:val="28"/>
        </w:rPr>
        <w:t>Системы программирования. Средства создания и выполнения программ.</w:t>
      </w:r>
    </w:p>
    <w:p w:rsidR="009A01D5" w:rsidRPr="0096208A" w:rsidRDefault="009A01D5" w:rsidP="009A01D5">
      <w:pPr>
        <w:spacing w:after="0" w:line="360" w:lineRule="auto"/>
        <w:ind w:firstLine="709"/>
        <w:jc w:val="both"/>
        <w:rPr>
          <w:rFonts w:ascii="Times New Roman" w:hAnsi="Times New Roman"/>
          <w:sz w:val="24"/>
          <w:szCs w:val="28"/>
        </w:rPr>
      </w:pPr>
      <w:r w:rsidRPr="0096208A">
        <w:rPr>
          <w:rFonts w:ascii="Times New Roman" w:hAnsi="Times New Roman"/>
          <w:i/>
          <w:sz w:val="24"/>
          <w:szCs w:val="28"/>
        </w:rPr>
        <w:t>Понятие об этапах разработки программ и приемах отладки программ.</w:t>
      </w:r>
    </w:p>
    <w:p w:rsidR="009A01D5" w:rsidRPr="0096208A" w:rsidRDefault="009A01D5" w:rsidP="009A01D5">
      <w:pPr>
        <w:spacing w:after="0" w:line="360" w:lineRule="auto"/>
        <w:ind w:firstLine="709"/>
        <w:jc w:val="both"/>
        <w:rPr>
          <w:rFonts w:ascii="Times New Roman" w:hAnsi="Times New Roman"/>
          <w:sz w:val="24"/>
          <w:szCs w:val="28"/>
        </w:rPr>
      </w:pPr>
      <w:r w:rsidRPr="0096208A">
        <w:rPr>
          <w:rFonts w:ascii="Times New Roman" w:hAnsi="Times New Roman"/>
          <w:sz w:val="24"/>
          <w:szCs w:val="28"/>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9A01D5" w:rsidRPr="0096208A" w:rsidRDefault="009A01D5" w:rsidP="009A01D5">
      <w:pPr>
        <w:pStyle w:val="a8"/>
        <w:tabs>
          <w:tab w:val="left" w:pos="900"/>
        </w:tabs>
        <w:spacing w:line="360" w:lineRule="auto"/>
        <w:ind w:left="709"/>
        <w:jc w:val="both"/>
        <w:rPr>
          <w:rFonts w:ascii="Times New Roman" w:hAnsi="Times New Roman"/>
          <w:szCs w:val="28"/>
        </w:rPr>
      </w:pPr>
      <w:r w:rsidRPr="0096208A">
        <w:rPr>
          <w:rFonts w:ascii="Times New Roman" w:eastAsia="Times New Roman" w:hAnsi="Times New Roman"/>
          <w:b/>
          <w:bCs/>
          <w:szCs w:val="28"/>
        </w:rPr>
        <w:t>Алгоритмические конструкции</w:t>
      </w:r>
    </w:p>
    <w:p w:rsidR="009A01D5" w:rsidRPr="0096208A" w:rsidRDefault="009A01D5" w:rsidP="009A01D5">
      <w:pPr>
        <w:spacing w:after="0" w:line="360" w:lineRule="auto"/>
        <w:ind w:firstLine="709"/>
        <w:jc w:val="both"/>
        <w:rPr>
          <w:rFonts w:ascii="Times New Roman" w:hAnsi="Times New Roman"/>
          <w:sz w:val="24"/>
          <w:szCs w:val="28"/>
        </w:rPr>
      </w:pPr>
      <w:r w:rsidRPr="0096208A">
        <w:rPr>
          <w:rFonts w:ascii="Times New Roman" w:eastAsia="Times New Roman" w:hAnsi="Times New Roman"/>
          <w:sz w:val="24"/>
          <w:szCs w:val="28"/>
        </w:rPr>
        <w:t>Конструкция «следование». Линейный алгоритм. Ограниченность линейных алгоритмов</w:t>
      </w:r>
      <w:r w:rsidRPr="0096208A">
        <w:rPr>
          <w:rFonts w:ascii="Times New Roman" w:hAnsi="Times New Roman"/>
          <w:sz w:val="24"/>
          <w:szCs w:val="28"/>
        </w:rPr>
        <w:t>: невозможность предусмотреть зависимость последовательности выполняемых действий от исходных данных.</w:t>
      </w:r>
    </w:p>
    <w:p w:rsidR="009A01D5" w:rsidRPr="0096208A" w:rsidRDefault="009A01D5" w:rsidP="009A01D5">
      <w:pPr>
        <w:spacing w:after="0" w:line="360" w:lineRule="auto"/>
        <w:ind w:firstLine="709"/>
        <w:jc w:val="both"/>
        <w:rPr>
          <w:rFonts w:ascii="Times New Roman" w:hAnsi="Times New Roman"/>
          <w:sz w:val="24"/>
          <w:szCs w:val="28"/>
        </w:rPr>
      </w:pPr>
      <w:r w:rsidRPr="0096208A">
        <w:rPr>
          <w:rFonts w:ascii="Times New Roman" w:hAnsi="Times New Roman"/>
          <w:sz w:val="24"/>
          <w:szCs w:val="28"/>
        </w:rPr>
        <w:t xml:space="preserve">Конструкция «ветвление». Условный оператор: полная и неполная формы. </w:t>
      </w:r>
    </w:p>
    <w:p w:rsidR="009A01D5" w:rsidRPr="0096208A" w:rsidRDefault="009A01D5" w:rsidP="009A01D5">
      <w:pPr>
        <w:spacing w:after="0" w:line="360" w:lineRule="auto"/>
        <w:ind w:firstLine="709"/>
        <w:jc w:val="both"/>
        <w:rPr>
          <w:rFonts w:ascii="Times New Roman" w:hAnsi="Times New Roman"/>
          <w:strike/>
          <w:sz w:val="24"/>
          <w:szCs w:val="28"/>
        </w:rPr>
      </w:pPr>
      <w:r w:rsidRPr="0096208A">
        <w:rPr>
          <w:rFonts w:ascii="Times New Roman" w:hAnsi="Times New Roman"/>
          <w:sz w:val="24"/>
          <w:szCs w:val="28"/>
        </w:rPr>
        <w:t xml:space="preserve">Выполнение  и </w:t>
      </w:r>
      <w:r w:rsidR="005D0B6D" w:rsidRPr="0096208A">
        <w:rPr>
          <w:rFonts w:ascii="Times New Roman" w:hAnsi="Times New Roman"/>
          <w:sz w:val="24"/>
          <w:szCs w:val="28"/>
        </w:rPr>
        <w:t xml:space="preserve">невыполнение </w:t>
      </w:r>
      <w:r w:rsidRPr="0096208A">
        <w:rPr>
          <w:rFonts w:ascii="Times New Roman" w:hAnsi="Times New Roman"/>
          <w:sz w:val="24"/>
          <w:szCs w:val="28"/>
        </w:rPr>
        <w:t>условия (истинность и ложность высказывания). Простые и составные условия. Запись составных условий</w:t>
      </w:r>
      <w:r w:rsidRPr="0096208A">
        <w:rPr>
          <w:rFonts w:ascii="Times New Roman" w:eastAsia="Times New Roman" w:hAnsi="Times New Roman"/>
          <w:sz w:val="24"/>
          <w:szCs w:val="28"/>
        </w:rPr>
        <w:t xml:space="preserve">. </w:t>
      </w:r>
    </w:p>
    <w:p w:rsidR="009A01D5" w:rsidRPr="0096208A" w:rsidRDefault="009A01D5" w:rsidP="009A01D5">
      <w:pPr>
        <w:spacing w:after="0" w:line="360" w:lineRule="auto"/>
        <w:ind w:firstLine="709"/>
        <w:jc w:val="both"/>
        <w:rPr>
          <w:rFonts w:ascii="Times New Roman" w:hAnsi="Times New Roman"/>
          <w:i/>
          <w:sz w:val="24"/>
          <w:szCs w:val="28"/>
        </w:rPr>
      </w:pPr>
      <w:r w:rsidRPr="0096208A">
        <w:rPr>
          <w:rFonts w:ascii="Times New Roman" w:hAnsi="Times New Roman"/>
          <w:sz w:val="24"/>
          <w:szCs w:val="28"/>
        </w:rPr>
        <w:t xml:space="preserve">Конструкция «повторения»: циклы с заданным числом повторений, с условием выполнения, с переменной цикла. </w:t>
      </w:r>
      <w:r w:rsidRPr="0096208A">
        <w:rPr>
          <w:rFonts w:ascii="Times New Roman" w:hAnsi="Times New Roman"/>
          <w:i/>
          <w:sz w:val="24"/>
          <w:szCs w:val="28"/>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9A01D5" w:rsidRPr="0096208A" w:rsidRDefault="009A01D5" w:rsidP="009A01D5">
      <w:pPr>
        <w:spacing w:after="0" w:line="360" w:lineRule="auto"/>
        <w:ind w:firstLine="709"/>
        <w:jc w:val="both"/>
        <w:rPr>
          <w:rFonts w:ascii="Times New Roman" w:hAnsi="Times New Roman"/>
          <w:sz w:val="24"/>
          <w:szCs w:val="28"/>
        </w:rPr>
      </w:pPr>
      <w:r w:rsidRPr="0096208A">
        <w:rPr>
          <w:rFonts w:ascii="Times New Roman" w:hAnsi="Times New Roman"/>
          <w:sz w:val="24"/>
          <w:szCs w:val="28"/>
        </w:rPr>
        <w:t>Запись алгоритмических конструкций в выбранном языке программирования.</w:t>
      </w:r>
    </w:p>
    <w:p w:rsidR="009A01D5" w:rsidRPr="0096208A" w:rsidRDefault="009A01D5" w:rsidP="009A01D5">
      <w:pPr>
        <w:spacing w:after="0" w:line="360" w:lineRule="auto"/>
        <w:ind w:firstLine="709"/>
        <w:jc w:val="both"/>
        <w:rPr>
          <w:rFonts w:ascii="Times New Roman" w:hAnsi="Times New Roman"/>
          <w:sz w:val="24"/>
          <w:szCs w:val="28"/>
        </w:rPr>
      </w:pPr>
      <w:r w:rsidRPr="0096208A">
        <w:rPr>
          <w:rFonts w:ascii="Times New Roman" w:hAnsi="Times New Roman"/>
          <w:i/>
          <w:sz w:val="24"/>
          <w:szCs w:val="28"/>
        </w:rPr>
        <w:t>Примеры записи команд ветвления и повторения и других конструкций в различных алгоритмических языках.</w:t>
      </w:r>
    </w:p>
    <w:p w:rsidR="009A01D5" w:rsidRPr="0096208A" w:rsidRDefault="009A01D5" w:rsidP="009A01D5">
      <w:pPr>
        <w:pStyle w:val="a8"/>
        <w:tabs>
          <w:tab w:val="left" w:pos="900"/>
        </w:tabs>
        <w:spacing w:line="360" w:lineRule="auto"/>
        <w:ind w:left="709"/>
        <w:jc w:val="both"/>
        <w:rPr>
          <w:rFonts w:ascii="Times New Roman" w:eastAsia="Times New Roman" w:hAnsi="Times New Roman"/>
          <w:b/>
          <w:bCs/>
          <w:szCs w:val="28"/>
        </w:rPr>
      </w:pPr>
      <w:r w:rsidRPr="0096208A">
        <w:rPr>
          <w:rFonts w:ascii="Times New Roman" w:eastAsia="Times New Roman" w:hAnsi="Times New Roman"/>
          <w:b/>
          <w:bCs/>
          <w:szCs w:val="28"/>
        </w:rPr>
        <w:t>Разработка алгоритмов и программ</w:t>
      </w:r>
    </w:p>
    <w:p w:rsidR="009A01D5" w:rsidRPr="0096208A" w:rsidRDefault="009A01D5" w:rsidP="009A01D5">
      <w:pPr>
        <w:spacing w:after="0" w:line="360" w:lineRule="auto"/>
        <w:ind w:firstLine="709"/>
        <w:jc w:val="both"/>
        <w:rPr>
          <w:rFonts w:ascii="Times New Roman" w:hAnsi="Times New Roman"/>
          <w:sz w:val="24"/>
          <w:szCs w:val="28"/>
        </w:rPr>
      </w:pPr>
      <w:r w:rsidRPr="0096208A">
        <w:rPr>
          <w:rFonts w:ascii="Times New Roman" w:hAnsi="Times New Roman"/>
          <w:sz w:val="24"/>
          <w:szCs w:val="28"/>
        </w:rPr>
        <w:t xml:space="preserve">Оператор присваивания. </w:t>
      </w:r>
      <w:r w:rsidRPr="0096208A">
        <w:rPr>
          <w:rFonts w:ascii="Times New Roman" w:hAnsi="Times New Roman"/>
          <w:i/>
          <w:sz w:val="24"/>
          <w:szCs w:val="28"/>
        </w:rPr>
        <w:t>Представление о структурах данных.</w:t>
      </w:r>
    </w:p>
    <w:p w:rsidR="009A01D5" w:rsidRPr="0096208A" w:rsidRDefault="009A01D5" w:rsidP="009A01D5">
      <w:pPr>
        <w:spacing w:after="0" w:line="360" w:lineRule="auto"/>
        <w:ind w:firstLine="709"/>
        <w:jc w:val="both"/>
        <w:rPr>
          <w:rFonts w:ascii="Times New Roman" w:hAnsi="Times New Roman"/>
          <w:sz w:val="24"/>
          <w:szCs w:val="28"/>
        </w:rPr>
      </w:pPr>
      <w:r w:rsidRPr="0096208A">
        <w:rPr>
          <w:rFonts w:ascii="Times New Roman" w:hAnsi="Times New Roman"/>
          <w:sz w:val="24"/>
          <w:szCs w:val="28"/>
        </w:rPr>
        <w:t xml:space="preserve">Константы и переменные. Переменная: имя и значение. Типы переменных: целые, вещественные, </w:t>
      </w:r>
      <w:r w:rsidRPr="0096208A">
        <w:rPr>
          <w:rFonts w:ascii="Times New Roman" w:hAnsi="Times New Roman"/>
          <w:i/>
          <w:sz w:val="24"/>
          <w:szCs w:val="28"/>
        </w:rPr>
        <w:t>символьные, строковые, логические</w:t>
      </w:r>
      <w:r w:rsidRPr="0096208A">
        <w:rPr>
          <w:rFonts w:ascii="Times New Roman" w:hAnsi="Times New Roman"/>
          <w:sz w:val="24"/>
          <w:szCs w:val="28"/>
        </w:rPr>
        <w:t xml:space="preserve">. Табличные величины (массивы). Одномерные массивы. </w:t>
      </w:r>
      <w:r w:rsidRPr="0096208A">
        <w:rPr>
          <w:rFonts w:ascii="Times New Roman" w:hAnsi="Times New Roman"/>
          <w:i/>
          <w:sz w:val="24"/>
          <w:szCs w:val="28"/>
        </w:rPr>
        <w:t>Двумерные массивы.</w:t>
      </w:r>
    </w:p>
    <w:p w:rsidR="009A01D5" w:rsidRPr="0096208A" w:rsidRDefault="009A01D5" w:rsidP="009A01D5">
      <w:pPr>
        <w:spacing w:after="0" w:line="360" w:lineRule="auto"/>
        <w:ind w:firstLine="709"/>
        <w:jc w:val="both"/>
        <w:rPr>
          <w:rFonts w:ascii="Times New Roman" w:hAnsi="Times New Roman"/>
          <w:sz w:val="24"/>
          <w:szCs w:val="28"/>
        </w:rPr>
      </w:pPr>
      <w:r w:rsidRPr="0096208A">
        <w:rPr>
          <w:rFonts w:ascii="Times New Roman" w:hAnsi="Times New Roman"/>
          <w:sz w:val="24"/>
          <w:szCs w:val="28"/>
        </w:rPr>
        <w:t>Примеры задач обработки данных:</w:t>
      </w:r>
    </w:p>
    <w:p w:rsidR="009A01D5" w:rsidRPr="0096208A" w:rsidRDefault="009A01D5" w:rsidP="00D031C4">
      <w:pPr>
        <w:pStyle w:val="a8"/>
        <w:numPr>
          <w:ilvl w:val="0"/>
          <w:numId w:val="93"/>
        </w:numPr>
        <w:tabs>
          <w:tab w:val="left" w:pos="993"/>
        </w:tabs>
        <w:spacing w:line="360" w:lineRule="auto"/>
        <w:ind w:left="0" w:firstLine="709"/>
        <w:jc w:val="both"/>
        <w:rPr>
          <w:rFonts w:ascii="Times New Roman" w:hAnsi="Times New Roman"/>
          <w:szCs w:val="28"/>
        </w:rPr>
      </w:pPr>
      <w:r w:rsidRPr="0096208A">
        <w:rPr>
          <w:rFonts w:ascii="Times New Roman" w:eastAsia="Times New Roman" w:hAnsi="Times New Roman"/>
          <w:szCs w:val="28"/>
        </w:rPr>
        <w:t xml:space="preserve">нахождение минимального и максимального числа из </w:t>
      </w:r>
      <w:r w:rsidRPr="0096208A">
        <w:rPr>
          <w:rFonts w:ascii="Times New Roman" w:eastAsia="Times New Roman" w:hAnsi="Times New Roman"/>
          <w:w w:val="99"/>
          <w:szCs w:val="28"/>
        </w:rPr>
        <w:t>двух,</w:t>
      </w:r>
      <w:r w:rsidR="007116EB" w:rsidRPr="0096208A">
        <w:rPr>
          <w:rFonts w:ascii="Times New Roman" w:eastAsia="Times New Roman" w:hAnsi="Times New Roman"/>
          <w:w w:val="99"/>
          <w:szCs w:val="28"/>
        </w:rPr>
        <w:t xml:space="preserve"> </w:t>
      </w:r>
      <w:r w:rsidRPr="0096208A">
        <w:rPr>
          <w:rFonts w:ascii="Times New Roman" w:eastAsia="Times New Roman" w:hAnsi="Times New Roman"/>
          <w:w w:val="99"/>
          <w:szCs w:val="28"/>
        </w:rPr>
        <w:t xml:space="preserve">трех, </w:t>
      </w:r>
      <w:r w:rsidRPr="0096208A">
        <w:rPr>
          <w:rFonts w:ascii="Times New Roman" w:eastAsia="Times New Roman" w:hAnsi="Times New Roman"/>
          <w:szCs w:val="28"/>
        </w:rPr>
        <w:t xml:space="preserve">четырех данных </w:t>
      </w:r>
      <w:r w:rsidRPr="0096208A">
        <w:rPr>
          <w:rFonts w:ascii="Times New Roman" w:eastAsia="Times New Roman" w:hAnsi="Times New Roman"/>
          <w:w w:val="99"/>
          <w:szCs w:val="28"/>
        </w:rPr>
        <w:t>чисел;</w:t>
      </w:r>
    </w:p>
    <w:p w:rsidR="009A01D5" w:rsidRPr="0096208A" w:rsidRDefault="009A01D5" w:rsidP="00D031C4">
      <w:pPr>
        <w:pStyle w:val="a8"/>
        <w:numPr>
          <w:ilvl w:val="0"/>
          <w:numId w:val="93"/>
        </w:numPr>
        <w:tabs>
          <w:tab w:val="left" w:pos="993"/>
        </w:tabs>
        <w:spacing w:line="360" w:lineRule="auto"/>
        <w:ind w:left="0" w:firstLine="709"/>
        <w:jc w:val="both"/>
        <w:rPr>
          <w:rFonts w:ascii="Times New Roman" w:eastAsia="Times New Roman" w:hAnsi="Times New Roman"/>
          <w:szCs w:val="28"/>
        </w:rPr>
      </w:pPr>
      <w:r w:rsidRPr="0096208A">
        <w:rPr>
          <w:rFonts w:ascii="Times New Roman" w:eastAsia="Times New Roman" w:hAnsi="Times New Roman"/>
          <w:szCs w:val="28"/>
        </w:rPr>
        <w:t>нахождение всех корней заданного квадратного уравнения;</w:t>
      </w:r>
    </w:p>
    <w:p w:rsidR="009A01D5" w:rsidRPr="0096208A" w:rsidRDefault="009A01D5" w:rsidP="00D031C4">
      <w:pPr>
        <w:pStyle w:val="a8"/>
        <w:numPr>
          <w:ilvl w:val="0"/>
          <w:numId w:val="93"/>
        </w:numPr>
        <w:tabs>
          <w:tab w:val="left" w:pos="993"/>
        </w:tabs>
        <w:spacing w:line="360" w:lineRule="auto"/>
        <w:ind w:left="0" w:firstLine="709"/>
        <w:jc w:val="both"/>
        <w:rPr>
          <w:rFonts w:ascii="Times New Roman" w:eastAsia="Times New Roman" w:hAnsi="Times New Roman"/>
          <w:szCs w:val="28"/>
        </w:rPr>
      </w:pPr>
      <w:r w:rsidRPr="0096208A">
        <w:rPr>
          <w:rFonts w:ascii="Times New Roman" w:eastAsia="Times New Roman" w:hAnsi="Times New Roman"/>
          <w:szCs w:val="28"/>
        </w:rPr>
        <w:t>заполнение числового массива в соответствии с формулой или путем ввода чисел;</w:t>
      </w:r>
    </w:p>
    <w:p w:rsidR="009A01D5" w:rsidRPr="0096208A" w:rsidRDefault="009A01D5" w:rsidP="00D031C4">
      <w:pPr>
        <w:pStyle w:val="a8"/>
        <w:numPr>
          <w:ilvl w:val="0"/>
          <w:numId w:val="93"/>
        </w:numPr>
        <w:tabs>
          <w:tab w:val="left" w:pos="993"/>
        </w:tabs>
        <w:spacing w:line="360" w:lineRule="auto"/>
        <w:ind w:left="0" w:firstLine="709"/>
        <w:jc w:val="both"/>
        <w:rPr>
          <w:rFonts w:ascii="Times New Roman" w:eastAsia="Times New Roman" w:hAnsi="Times New Roman"/>
          <w:szCs w:val="28"/>
        </w:rPr>
      </w:pPr>
      <w:r w:rsidRPr="0096208A">
        <w:rPr>
          <w:rFonts w:ascii="Times New Roman" w:eastAsia="Times New Roman" w:hAnsi="Times New Roman"/>
          <w:szCs w:val="28"/>
        </w:rPr>
        <w:t>нахождение суммы элементов данной конечной числовой последовательности или массива;</w:t>
      </w:r>
    </w:p>
    <w:p w:rsidR="009A01D5" w:rsidRPr="0096208A" w:rsidRDefault="009A01D5" w:rsidP="00D031C4">
      <w:pPr>
        <w:pStyle w:val="a8"/>
        <w:numPr>
          <w:ilvl w:val="0"/>
          <w:numId w:val="93"/>
        </w:numPr>
        <w:tabs>
          <w:tab w:val="left" w:pos="993"/>
        </w:tabs>
        <w:spacing w:line="360" w:lineRule="auto"/>
        <w:ind w:left="0" w:firstLine="709"/>
        <w:jc w:val="both"/>
        <w:rPr>
          <w:rFonts w:ascii="Times New Roman" w:hAnsi="Times New Roman"/>
          <w:szCs w:val="28"/>
        </w:rPr>
      </w:pPr>
      <w:r w:rsidRPr="0096208A">
        <w:rPr>
          <w:rFonts w:ascii="Times New Roman" w:eastAsia="Times New Roman" w:hAnsi="Times New Roman"/>
          <w:szCs w:val="28"/>
        </w:rPr>
        <w:t>нахождение минимального (максимального) элемента массива.</w:t>
      </w:r>
    </w:p>
    <w:p w:rsidR="009A01D5" w:rsidRPr="0096208A" w:rsidRDefault="009A01D5" w:rsidP="009A01D5">
      <w:pPr>
        <w:spacing w:after="0" w:line="360" w:lineRule="auto"/>
        <w:ind w:firstLine="709"/>
        <w:jc w:val="both"/>
        <w:rPr>
          <w:rFonts w:ascii="Times New Roman" w:hAnsi="Times New Roman"/>
          <w:sz w:val="24"/>
          <w:szCs w:val="28"/>
        </w:rPr>
      </w:pPr>
      <w:r w:rsidRPr="0096208A">
        <w:rPr>
          <w:rFonts w:ascii="Times New Roman" w:hAnsi="Times New Roman"/>
          <w:sz w:val="24"/>
          <w:szCs w:val="28"/>
        </w:rPr>
        <w:t>Знакомство с алгоритмами решения этих задач. Реализации этих алгоритмов в выбранной среде программирования.</w:t>
      </w:r>
    </w:p>
    <w:p w:rsidR="009A01D5" w:rsidRPr="0096208A" w:rsidRDefault="009A01D5" w:rsidP="009A01D5">
      <w:pPr>
        <w:spacing w:after="0" w:line="360" w:lineRule="auto"/>
        <w:ind w:firstLine="709"/>
        <w:jc w:val="both"/>
        <w:rPr>
          <w:rFonts w:ascii="Times New Roman" w:hAnsi="Times New Roman"/>
          <w:sz w:val="24"/>
          <w:szCs w:val="28"/>
        </w:rPr>
      </w:pPr>
      <w:r w:rsidRPr="0096208A">
        <w:rPr>
          <w:rFonts w:ascii="Times New Roman" w:hAnsi="Times New Roman"/>
          <w:sz w:val="24"/>
          <w:szCs w:val="28"/>
        </w:rPr>
        <w:t xml:space="preserve">Составление алгоритмов и программ по управлению исполнителями </w:t>
      </w:r>
      <w:r w:rsidRPr="0096208A">
        <w:rPr>
          <w:rFonts w:ascii="Times New Roman" w:eastAsia="Times New Roman" w:hAnsi="Times New Roman"/>
          <w:sz w:val="24"/>
          <w:szCs w:val="28"/>
        </w:rPr>
        <w:t>Робот, Черепашка, Чертежник и др.</w:t>
      </w:r>
    </w:p>
    <w:p w:rsidR="009A01D5" w:rsidRPr="0096208A" w:rsidRDefault="009A01D5" w:rsidP="009A01D5">
      <w:pPr>
        <w:spacing w:after="0" w:line="360" w:lineRule="auto"/>
        <w:ind w:firstLine="709"/>
        <w:jc w:val="both"/>
        <w:rPr>
          <w:rFonts w:ascii="Times New Roman" w:hAnsi="Times New Roman"/>
          <w:sz w:val="24"/>
          <w:szCs w:val="28"/>
        </w:rPr>
      </w:pPr>
      <w:r w:rsidRPr="0096208A">
        <w:rPr>
          <w:rFonts w:ascii="Times New Roman" w:hAnsi="Times New Roman"/>
          <w:i/>
          <w:sz w:val="24"/>
          <w:szCs w:val="28"/>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9A01D5" w:rsidRPr="0096208A" w:rsidRDefault="009A01D5" w:rsidP="009A01D5">
      <w:pPr>
        <w:spacing w:after="0" w:line="360" w:lineRule="auto"/>
        <w:ind w:firstLine="709"/>
        <w:jc w:val="both"/>
        <w:rPr>
          <w:rFonts w:ascii="Times New Roman" w:hAnsi="Times New Roman"/>
          <w:sz w:val="24"/>
          <w:szCs w:val="28"/>
        </w:rPr>
      </w:pPr>
      <w:r w:rsidRPr="0096208A">
        <w:rPr>
          <w:rFonts w:ascii="Times New Roman" w:hAnsi="Times New Roman"/>
          <w:sz w:val="24"/>
          <w:szCs w:val="28"/>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9A01D5" w:rsidRPr="0096208A" w:rsidRDefault="009A01D5" w:rsidP="009A01D5">
      <w:pPr>
        <w:spacing w:after="0" w:line="360" w:lineRule="auto"/>
        <w:ind w:firstLine="709"/>
        <w:jc w:val="both"/>
        <w:rPr>
          <w:rFonts w:ascii="Times New Roman" w:hAnsi="Times New Roman"/>
          <w:sz w:val="24"/>
          <w:szCs w:val="28"/>
        </w:rPr>
      </w:pPr>
      <w:r w:rsidRPr="0096208A">
        <w:rPr>
          <w:rFonts w:ascii="Times New Roman" w:hAnsi="Times New Roman"/>
          <w:sz w:val="24"/>
          <w:szCs w:val="28"/>
        </w:rPr>
        <w:t>Простейшие приемы диалоговой отладки программ (выбор точки останова, пошаговое выполнение, просмотр значений величин, отладочный вывод).</w:t>
      </w:r>
    </w:p>
    <w:p w:rsidR="009A01D5" w:rsidRPr="0096208A" w:rsidRDefault="009A01D5" w:rsidP="009A01D5">
      <w:pPr>
        <w:spacing w:after="0" w:line="360" w:lineRule="auto"/>
        <w:ind w:firstLine="709"/>
        <w:jc w:val="both"/>
        <w:rPr>
          <w:rFonts w:ascii="Times New Roman" w:hAnsi="Times New Roman"/>
          <w:sz w:val="24"/>
          <w:szCs w:val="28"/>
        </w:rPr>
      </w:pPr>
      <w:r w:rsidRPr="0096208A">
        <w:rPr>
          <w:rFonts w:ascii="Times New Roman" w:hAnsi="Times New Roman"/>
          <w:sz w:val="24"/>
          <w:szCs w:val="28"/>
        </w:rPr>
        <w:t xml:space="preserve">Знакомство с документированием программ. </w:t>
      </w:r>
      <w:r w:rsidRPr="0096208A">
        <w:rPr>
          <w:rFonts w:ascii="Times New Roman" w:hAnsi="Times New Roman"/>
          <w:i/>
          <w:sz w:val="24"/>
          <w:szCs w:val="28"/>
        </w:rPr>
        <w:t>Составление описание программы по образцу.</w:t>
      </w:r>
    </w:p>
    <w:p w:rsidR="009A01D5" w:rsidRPr="0096208A" w:rsidRDefault="009A01D5" w:rsidP="009A01D5">
      <w:pPr>
        <w:pStyle w:val="a8"/>
        <w:tabs>
          <w:tab w:val="left" w:pos="900"/>
        </w:tabs>
        <w:spacing w:line="360" w:lineRule="auto"/>
        <w:ind w:left="709"/>
        <w:jc w:val="both"/>
        <w:rPr>
          <w:rFonts w:ascii="Times New Roman" w:hAnsi="Times New Roman"/>
          <w:szCs w:val="28"/>
        </w:rPr>
      </w:pPr>
      <w:r w:rsidRPr="0096208A">
        <w:rPr>
          <w:rFonts w:ascii="Times New Roman" w:eastAsia="Times New Roman" w:hAnsi="Times New Roman"/>
          <w:b/>
          <w:bCs/>
          <w:szCs w:val="28"/>
        </w:rPr>
        <w:t>Анализ алгоритмов</w:t>
      </w:r>
    </w:p>
    <w:p w:rsidR="009A01D5" w:rsidRPr="0096208A" w:rsidRDefault="009A01D5" w:rsidP="009A01D5">
      <w:pPr>
        <w:spacing w:after="0" w:line="360" w:lineRule="auto"/>
        <w:ind w:firstLine="709"/>
        <w:jc w:val="both"/>
        <w:rPr>
          <w:rFonts w:ascii="Times New Roman" w:hAnsi="Times New Roman"/>
          <w:sz w:val="24"/>
          <w:szCs w:val="28"/>
        </w:rPr>
      </w:pPr>
      <w:r w:rsidRPr="0096208A">
        <w:rPr>
          <w:rFonts w:ascii="Times New Roman" w:hAnsi="Times New Roman"/>
          <w:sz w:val="24"/>
          <w:szCs w:val="28"/>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9A01D5" w:rsidRPr="0096208A" w:rsidRDefault="009A01D5" w:rsidP="009A01D5">
      <w:pPr>
        <w:spacing w:after="0" w:line="360" w:lineRule="auto"/>
        <w:ind w:firstLine="709"/>
        <w:jc w:val="both"/>
        <w:rPr>
          <w:rFonts w:ascii="Times New Roman" w:hAnsi="Times New Roman"/>
          <w:sz w:val="24"/>
          <w:szCs w:val="28"/>
        </w:rPr>
      </w:pPr>
      <w:r w:rsidRPr="0096208A">
        <w:rPr>
          <w:rFonts w:ascii="Times New Roman" w:hAnsi="Times New Roman"/>
          <w:sz w:val="24"/>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9A01D5" w:rsidRPr="0096208A" w:rsidRDefault="009A01D5" w:rsidP="009A01D5">
      <w:pPr>
        <w:spacing w:after="0" w:line="360" w:lineRule="auto"/>
        <w:ind w:firstLine="709"/>
        <w:rPr>
          <w:rFonts w:ascii="Times New Roman" w:hAnsi="Times New Roman"/>
          <w:b/>
          <w:i/>
          <w:sz w:val="24"/>
          <w:szCs w:val="28"/>
        </w:rPr>
      </w:pPr>
      <w:r w:rsidRPr="0096208A">
        <w:rPr>
          <w:rFonts w:ascii="Times New Roman" w:hAnsi="Times New Roman"/>
          <w:b/>
          <w:i/>
          <w:sz w:val="24"/>
          <w:szCs w:val="28"/>
        </w:rPr>
        <w:t>Робототехника</w:t>
      </w:r>
    </w:p>
    <w:p w:rsidR="009A01D5" w:rsidRPr="0096208A" w:rsidRDefault="009A01D5" w:rsidP="009A01D5">
      <w:pPr>
        <w:spacing w:after="0" w:line="360" w:lineRule="auto"/>
        <w:ind w:firstLine="709"/>
        <w:jc w:val="both"/>
        <w:rPr>
          <w:rFonts w:ascii="Times New Roman" w:hAnsi="Times New Roman"/>
          <w:i/>
          <w:sz w:val="24"/>
          <w:szCs w:val="28"/>
        </w:rPr>
      </w:pPr>
      <w:r w:rsidRPr="0096208A">
        <w:rPr>
          <w:rFonts w:ascii="Times New Roman" w:hAnsi="Times New Roman"/>
          <w:i/>
          <w:sz w:val="24"/>
          <w:szCs w:val="28"/>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9A01D5" w:rsidRPr="0096208A" w:rsidRDefault="009A01D5" w:rsidP="009A01D5">
      <w:pPr>
        <w:spacing w:after="0" w:line="360" w:lineRule="auto"/>
        <w:ind w:firstLine="709"/>
        <w:jc w:val="both"/>
        <w:rPr>
          <w:rFonts w:ascii="Times New Roman" w:hAnsi="Times New Roman"/>
          <w:i/>
          <w:sz w:val="24"/>
          <w:szCs w:val="28"/>
        </w:rPr>
      </w:pPr>
      <w:r w:rsidRPr="0096208A">
        <w:rPr>
          <w:rFonts w:ascii="Times New Roman" w:hAnsi="Times New Roman"/>
          <w:i/>
          <w:sz w:val="24"/>
          <w:szCs w:val="28"/>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9A01D5" w:rsidRPr="0096208A" w:rsidRDefault="009A01D5" w:rsidP="009A01D5">
      <w:pPr>
        <w:spacing w:after="0" w:line="360" w:lineRule="auto"/>
        <w:ind w:firstLine="709"/>
        <w:jc w:val="both"/>
        <w:rPr>
          <w:rFonts w:ascii="Times New Roman" w:hAnsi="Times New Roman"/>
          <w:i/>
          <w:sz w:val="24"/>
          <w:szCs w:val="28"/>
        </w:rPr>
      </w:pPr>
      <w:r w:rsidRPr="0096208A">
        <w:rPr>
          <w:rFonts w:ascii="Times New Roman" w:hAnsi="Times New Roman"/>
          <w:i/>
          <w:sz w:val="24"/>
          <w:szCs w:val="28"/>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A01D5" w:rsidRPr="0096208A" w:rsidRDefault="009A01D5" w:rsidP="009A01D5">
      <w:pPr>
        <w:spacing w:after="0" w:line="360" w:lineRule="auto"/>
        <w:ind w:firstLine="709"/>
        <w:jc w:val="both"/>
        <w:rPr>
          <w:rFonts w:ascii="Times New Roman" w:hAnsi="Times New Roman"/>
          <w:i/>
          <w:sz w:val="24"/>
          <w:szCs w:val="28"/>
        </w:rPr>
      </w:pPr>
      <w:r w:rsidRPr="0096208A">
        <w:rPr>
          <w:rFonts w:ascii="Times New Roman" w:hAnsi="Times New Roman"/>
          <w:i/>
          <w:sz w:val="24"/>
          <w:szCs w:val="28"/>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9A01D5" w:rsidRPr="0096208A" w:rsidRDefault="009A01D5" w:rsidP="009A01D5">
      <w:pPr>
        <w:spacing w:after="0" w:line="360" w:lineRule="auto"/>
        <w:ind w:firstLine="709"/>
        <w:jc w:val="both"/>
        <w:rPr>
          <w:rFonts w:ascii="Times New Roman" w:hAnsi="Times New Roman"/>
          <w:i/>
          <w:sz w:val="24"/>
          <w:szCs w:val="28"/>
        </w:rPr>
      </w:pPr>
      <w:r w:rsidRPr="0096208A">
        <w:rPr>
          <w:rFonts w:ascii="Times New Roman" w:hAnsi="Times New Roman"/>
          <w:i/>
          <w:sz w:val="24"/>
          <w:szCs w:val="28"/>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A01D5" w:rsidRPr="0096208A" w:rsidRDefault="009A01D5" w:rsidP="009A01D5">
      <w:pPr>
        <w:pStyle w:val="a8"/>
        <w:tabs>
          <w:tab w:val="left" w:pos="900"/>
        </w:tabs>
        <w:spacing w:line="360" w:lineRule="auto"/>
        <w:ind w:left="709"/>
        <w:jc w:val="both"/>
        <w:rPr>
          <w:rFonts w:ascii="Times New Roman" w:hAnsi="Times New Roman"/>
          <w:szCs w:val="28"/>
        </w:rPr>
      </w:pPr>
      <w:r w:rsidRPr="0096208A">
        <w:rPr>
          <w:rFonts w:ascii="Times New Roman" w:eastAsia="Times New Roman" w:hAnsi="Times New Roman"/>
          <w:b/>
          <w:bCs/>
          <w:szCs w:val="28"/>
        </w:rPr>
        <w:t>Математическое моделирование</w:t>
      </w:r>
    </w:p>
    <w:p w:rsidR="009A01D5" w:rsidRPr="0096208A" w:rsidRDefault="009A01D5" w:rsidP="009A01D5">
      <w:pPr>
        <w:spacing w:after="0" w:line="360" w:lineRule="auto"/>
        <w:ind w:firstLine="709"/>
        <w:jc w:val="both"/>
        <w:rPr>
          <w:rFonts w:ascii="Times New Roman" w:hAnsi="Times New Roman"/>
          <w:sz w:val="24"/>
          <w:szCs w:val="28"/>
        </w:rPr>
      </w:pPr>
      <w:r w:rsidRPr="0096208A">
        <w:rPr>
          <w:rFonts w:ascii="Times New Roman" w:hAnsi="Times New Roman"/>
          <w:sz w:val="24"/>
          <w:szCs w:val="28"/>
        </w:rPr>
        <w:t>Понятие математической модели. Задачи, решаемые с помощью математического (компьютерного) моделирования.</w:t>
      </w:r>
      <w:r w:rsidR="005D0B6D" w:rsidRPr="0096208A">
        <w:rPr>
          <w:rFonts w:ascii="Times New Roman" w:hAnsi="Times New Roman"/>
          <w:sz w:val="24"/>
          <w:szCs w:val="28"/>
        </w:rPr>
        <w:t xml:space="preserve"> </w:t>
      </w:r>
      <w:r w:rsidRPr="0096208A">
        <w:rPr>
          <w:rFonts w:ascii="Times New Roman" w:hAnsi="Times New Roman"/>
          <w:sz w:val="24"/>
          <w:szCs w:val="28"/>
        </w:rPr>
        <w:t xml:space="preserve">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9A01D5" w:rsidRPr="0096208A" w:rsidRDefault="009A01D5" w:rsidP="009A01D5">
      <w:pPr>
        <w:spacing w:after="0" w:line="360" w:lineRule="auto"/>
        <w:ind w:firstLine="709"/>
        <w:jc w:val="both"/>
        <w:rPr>
          <w:rFonts w:ascii="Times New Roman" w:hAnsi="Times New Roman"/>
          <w:sz w:val="24"/>
          <w:szCs w:val="28"/>
        </w:rPr>
      </w:pPr>
      <w:r w:rsidRPr="0096208A">
        <w:rPr>
          <w:rFonts w:ascii="Times New Roman" w:hAnsi="Times New Roman"/>
          <w:sz w:val="24"/>
          <w:szCs w:val="28"/>
        </w:rPr>
        <w:t>Компьютерные эксперименты.</w:t>
      </w:r>
    </w:p>
    <w:p w:rsidR="009A01D5" w:rsidRPr="0096208A" w:rsidRDefault="009A01D5" w:rsidP="009A01D5">
      <w:pPr>
        <w:spacing w:after="0" w:line="360" w:lineRule="auto"/>
        <w:ind w:firstLine="709"/>
        <w:jc w:val="both"/>
        <w:rPr>
          <w:rFonts w:ascii="Times New Roman" w:hAnsi="Times New Roman"/>
          <w:sz w:val="24"/>
          <w:szCs w:val="28"/>
        </w:rPr>
      </w:pPr>
      <w:r w:rsidRPr="0096208A">
        <w:rPr>
          <w:rFonts w:ascii="Times New Roman" w:hAnsi="Times New Roman"/>
          <w:sz w:val="24"/>
          <w:szCs w:val="28"/>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9A01D5" w:rsidRPr="0096208A" w:rsidRDefault="009A01D5" w:rsidP="009A01D5">
      <w:pPr>
        <w:spacing w:after="0" w:line="360" w:lineRule="auto"/>
        <w:ind w:firstLine="709"/>
        <w:jc w:val="both"/>
        <w:rPr>
          <w:rFonts w:ascii="Times New Roman" w:hAnsi="Times New Roman"/>
          <w:sz w:val="24"/>
          <w:szCs w:val="28"/>
        </w:rPr>
      </w:pPr>
      <w:r w:rsidRPr="0096208A">
        <w:rPr>
          <w:rFonts w:ascii="Times New Roman" w:hAnsi="Times New Roman"/>
          <w:b/>
          <w:bCs/>
          <w:sz w:val="24"/>
          <w:szCs w:val="28"/>
        </w:rPr>
        <w:t>Использование программных систем и сервисов</w:t>
      </w:r>
    </w:p>
    <w:p w:rsidR="009A01D5" w:rsidRPr="0096208A" w:rsidRDefault="009A01D5" w:rsidP="009A01D5">
      <w:pPr>
        <w:pStyle w:val="a8"/>
        <w:tabs>
          <w:tab w:val="left" w:pos="900"/>
        </w:tabs>
        <w:spacing w:line="360" w:lineRule="auto"/>
        <w:ind w:left="709"/>
        <w:jc w:val="both"/>
        <w:rPr>
          <w:rFonts w:ascii="Times New Roman" w:hAnsi="Times New Roman"/>
          <w:szCs w:val="28"/>
        </w:rPr>
      </w:pPr>
      <w:r w:rsidRPr="0096208A">
        <w:rPr>
          <w:rFonts w:ascii="Times New Roman" w:eastAsia="Times New Roman" w:hAnsi="Times New Roman"/>
          <w:b/>
          <w:bCs/>
          <w:szCs w:val="28"/>
        </w:rPr>
        <w:t>Файловая система</w:t>
      </w:r>
    </w:p>
    <w:p w:rsidR="009A01D5" w:rsidRPr="0096208A" w:rsidRDefault="009A01D5" w:rsidP="009A01D5">
      <w:pPr>
        <w:spacing w:after="0" w:line="360" w:lineRule="auto"/>
        <w:ind w:firstLine="709"/>
        <w:jc w:val="both"/>
        <w:rPr>
          <w:rFonts w:ascii="Times New Roman" w:hAnsi="Times New Roman"/>
          <w:sz w:val="24"/>
          <w:szCs w:val="28"/>
        </w:rPr>
      </w:pPr>
      <w:r w:rsidRPr="0096208A">
        <w:rPr>
          <w:rFonts w:ascii="Times New Roman" w:hAnsi="Times New Roman"/>
          <w:sz w:val="24"/>
          <w:szCs w:val="28"/>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9A01D5" w:rsidRPr="0096208A" w:rsidRDefault="009A01D5" w:rsidP="009A01D5">
      <w:pPr>
        <w:spacing w:after="0" w:line="360" w:lineRule="auto"/>
        <w:ind w:firstLine="709"/>
        <w:jc w:val="both"/>
        <w:rPr>
          <w:rFonts w:ascii="Times New Roman" w:hAnsi="Times New Roman"/>
          <w:sz w:val="24"/>
          <w:szCs w:val="28"/>
        </w:rPr>
      </w:pPr>
      <w:r w:rsidRPr="0096208A">
        <w:rPr>
          <w:rFonts w:ascii="Times New Roman" w:hAnsi="Times New Roman"/>
          <w:sz w:val="24"/>
          <w:szCs w:val="28"/>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9A01D5" w:rsidRPr="0096208A" w:rsidRDefault="009A01D5" w:rsidP="009A01D5">
      <w:pPr>
        <w:spacing w:after="0" w:line="360" w:lineRule="auto"/>
        <w:ind w:firstLine="709"/>
        <w:jc w:val="both"/>
        <w:rPr>
          <w:rFonts w:ascii="Times New Roman" w:hAnsi="Times New Roman"/>
          <w:sz w:val="24"/>
          <w:szCs w:val="28"/>
        </w:rPr>
      </w:pPr>
      <w:r w:rsidRPr="0096208A">
        <w:rPr>
          <w:rFonts w:ascii="Times New Roman" w:hAnsi="Times New Roman"/>
          <w:sz w:val="24"/>
          <w:szCs w:val="28"/>
        </w:rPr>
        <w:t>Архивирование и разархивирование.</w:t>
      </w:r>
    </w:p>
    <w:p w:rsidR="009A01D5" w:rsidRPr="0096208A" w:rsidRDefault="009A01D5" w:rsidP="009A01D5">
      <w:pPr>
        <w:spacing w:after="0" w:line="360" w:lineRule="auto"/>
        <w:ind w:firstLine="709"/>
        <w:jc w:val="both"/>
        <w:rPr>
          <w:rFonts w:ascii="Times New Roman" w:hAnsi="Times New Roman"/>
          <w:sz w:val="24"/>
          <w:szCs w:val="28"/>
        </w:rPr>
      </w:pPr>
      <w:r w:rsidRPr="0096208A">
        <w:rPr>
          <w:rFonts w:ascii="Times New Roman" w:hAnsi="Times New Roman"/>
          <w:sz w:val="24"/>
          <w:szCs w:val="28"/>
        </w:rPr>
        <w:t>Файловый менеджер.</w:t>
      </w:r>
    </w:p>
    <w:p w:rsidR="009A01D5" w:rsidRPr="0096208A" w:rsidRDefault="009A01D5" w:rsidP="009A01D5">
      <w:pPr>
        <w:spacing w:after="0" w:line="360" w:lineRule="auto"/>
        <w:ind w:firstLine="709"/>
        <w:jc w:val="both"/>
        <w:rPr>
          <w:rFonts w:ascii="Times New Roman" w:hAnsi="Times New Roman"/>
          <w:sz w:val="24"/>
          <w:szCs w:val="28"/>
        </w:rPr>
      </w:pPr>
      <w:r w:rsidRPr="0096208A">
        <w:rPr>
          <w:rFonts w:ascii="Times New Roman" w:hAnsi="Times New Roman"/>
          <w:i/>
          <w:sz w:val="24"/>
          <w:szCs w:val="28"/>
        </w:rPr>
        <w:t>Поиск в файловой системе.</w:t>
      </w:r>
    </w:p>
    <w:p w:rsidR="009A01D5" w:rsidRPr="0096208A" w:rsidRDefault="009A01D5" w:rsidP="009A01D5">
      <w:pPr>
        <w:pStyle w:val="a8"/>
        <w:tabs>
          <w:tab w:val="left" w:pos="900"/>
        </w:tabs>
        <w:spacing w:line="360" w:lineRule="auto"/>
        <w:ind w:left="709"/>
        <w:jc w:val="both"/>
        <w:rPr>
          <w:rFonts w:ascii="Times New Roman" w:hAnsi="Times New Roman"/>
          <w:szCs w:val="28"/>
        </w:rPr>
      </w:pPr>
      <w:r w:rsidRPr="0096208A">
        <w:rPr>
          <w:rFonts w:ascii="Times New Roman" w:eastAsia="Times New Roman" w:hAnsi="Times New Roman"/>
          <w:b/>
          <w:bCs/>
          <w:szCs w:val="28"/>
        </w:rPr>
        <w:t>Подготовка текстов и демонстрационных материалов</w:t>
      </w:r>
    </w:p>
    <w:p w:rsidR="009A01D5" w:rsidRPr="0096208A" w:rsidRDefault="009A01D5" w:rsidP="009A01D5">
      <w:pPr>
        <w:spacing w:after="0" w:line="360" w:lineRule="auto"/>
        <w:ind w:firstLine="709"/>
        <w:jc w:val="both"/>
        <w:rPr>
          <w:rFonts w:ascii="Times New Roman" w:hAnsi="Times New Roman"/>
          <w:strike/>
          <w:sz w:val="24"/>
          <w:szCs w:val="28"/>
        </w:rPr>
      </w:pPr>
      <w:r w:rsidRPr="0096208A">
        <w:rPr>
          <w:rFonts w:ascii="Times New Roman" w:hAnsi="Times New Roman"/>
          <w:sz w:val="24"/>
          <w:szCs w:val="28"/>
        </w:rPr>
        <w:t xml:space="preserve">Текстовые документы и их структурные элементы (страница, абзац, строка, слово, символ). </w:t>
      </w:r>
    </w:p>
    <w:p w:rsidR="009A01D5" w:rsidRPr="0096208A" w:rsidRDefault="009A01D5" w:rsidP="009A01D5">
      <w:pPr>
        <w:spacing w:after="0" w:line="360" w:lineRule="auto"/>
        <w:ind w:firstLine="756"/>
        <w:jc w:val="both"/>
        <w:rPr>
          <w:rFonts w:ascii="Times New Roman" w:eastAsia="Times New Roman" w:hAnsi="Times New Roman"/>
          <w:sz w:val="24"/>
          <w:szCs w:val="28"/>
        </w:rPr>
      </w:pPr>
      <w:r w:rsidRPr="0096208A">
        <w:rPr>
          <w:rFonts w:ascii="Times New Roman" w:hAnsi="Times New Roman"/>
          <w:sz w:val="24"/>
          <w:szCs w:val="28"/>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A01D5" w:rsidRPr="0096208A" w:rsidRDefault="009A01D5" w:rsidP="009A01D5">
      <w:pPr>
        <w:spacing w:after="0" w:line="360" w:lineRule="auto"/>
        <w:ind w:firstLine="709"/>
        <w:jc w:val="both"/>
        <w:rPr>
          <w:rFonts w:ascii="Times New Roman" w:hAnsi="Times New Roman"/>
          <w:sz w:val="24"/>
          <w:szCs w:val="28"/>
        </w:rPr>
      </w:pPr>
      <w:r w:rsidRPr="0096208A">
        <w:rPr>
          <w:rFonts w:ascii="Times New Roman" w:hAnsi="Times New Roman"/>
          <w:sz w:val="24"/>
          <w:szCs w:val="28"/>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96208A">
        <w:rPr>
          <w:rFonts w:ascii="Times New Roman" w:hAnsi="Times New Roman"/>
          <w:i/>
          <w:sz w:val="24"/>
          <w:szCs w:val="28"/>
        </w:rPr>
        <w:t xml:space="preserve"> История изменений.</w:t>
      </w:r>
    </w:p>
    <w:p w:rsidR="009A01D5" w:rsidRPr="0096208A" w:rsidRDefault="009A01D5" w:rsidP="009A01D5">
      <w:pPr>
        <w:spacing w:after="0" w:line="360" w:lineRule="auto"/>
        <w:ind w:firstLine="709"/>
        <w:jc w:val="both"/>
        <w:rPr>
          <w:rFonts w:ascii="Times New Roman" w:hAnsi="Times New Roman"/>
          <w:sz w:val="24"/>
          <w:szCs w:val="28"/>
        </w:rPr>
      </w:pPr>
      <w:r w:rsidRPr="0096208A">
        <w:rPr>
          <w:rFonts w:ascii="Times New Roman" w:hAnsi="Times New Roman"/>
          <w:sz w:val="24"/>
          <w:szCs w:val="28"/>
        </w:rPr>
        <w:t>Проверка правописания, словари.</w:t>
      </w:r>
    </w:p>
    <w:p w:rsidR="009A01D5" w:rsidRPr="0096208A" w:rsidRDefault="009A01D5" w:rsidP="009A01D5">
      <w:pPr>
        <w:spacing w:after="0" w:line="360" w:lineRule="auto"/>
        <w:ind w:firstLine="709"/>
        <w:jc w:val="both"/>
        <w:rPr>
          <w:rFonts w:ascii="Times New Roman" w:hAnsi="Times New Roman"/>
          <w:sz w:val="24"/>
          <w:szCs w:val="28"/>
        </w:rPr>
      </w:pPr>
      <w:r w:rsidRPr="0096208A">
        <w:rPr>
          <w:rFonts w:ascii="Times New Roman" w:hAnsi="Times New Roman"/>
          <w:sz w:val="24"/>
          <w:szCs w:val="28"/>
        </w:rPr>
        <w:t>Инструменты ввода текста с использованием сканера, программ распознавания, расшифровки устной речи. Компьютерный перевод.</w:t>
      </w:r>
    </w:p>
    <w:p w:rsidR="009A01D5" w:rsidRPr="0096208A" w:rsidRDefault="009A01D5" w:rsidP="009A01D5">
      <w:pPr>
        <w:spacing w:after="0" w:line="360" w:lineRule="auto"/>
        <w:ind w:firstLine="709"/>
        <w:jc w:val="both"/>
        <w:rPr>
          <w:rFonts w:ascii="Times New Roman" w:hAnsi="Times New Roman"/>
          <w:sz w:val="24"/>
          <w:szCs w:val="28"/>
        </w:rPr>
      </w:pPr>
      <w:r w:rsidRPr="0096208A">
        <w:rPr>
          <w:rFonts w:ascii="Times New Roman" w:hAnsi="Times New Roman"/>
          <w:i/>
          <w:sz w:val="24"/>
          <w:szCs w:val="28"/>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9A01D5" w:rsidRPr="0096208A" w:rsidRDefault="009A01D5" w:rsidP="009A01D5">
      <w:pPr>
        <w:spacing w:after="0" w:line="360" w:lineRule="auto"/>
        <w:ind w:firstLine="709"/>
        <w:jc w:val="both"/>
        <w:rPr>
          <w:rFonts w:ascii="Times New Roman" w:hAnsi="Times New Roman"/>
          <w:sz w:val="24"/>
          <w:szCs w:val="28"/>
        </w:rPr>
      </w:pPr>
      <w:r w:rsidRPr="0096208A">
        <w:rPr>
          <w:rFonts w:ascii="Times New Roman" w:hAnsi="Times New Roman"/>
          <w:sz w:val="24"/>
          <w:szCs w:val="28"/>
        </w:rPr>
        <w:t>Подготовка компьютерных презентаций. Включение в презентацию аудиовизуальных объектов.</w:t>
      </w:r>
    </w:p>
    <w:p w:rsidR="009A01D5" w:rsidRPr="0096208A" w:rsidRDefault="009A01D5" w:rsidP="009A01D5">
      <w:pPr>
        <w:spacing w:after="0" w:line="360" w:lineRule="auto"/>
        <w:ind w:firstLine="709"/>
        <w:jc w:val="both"/>
        <w:rPr>
          <w:rFonts w:ascii="Times New Roman" w:hAnsi="Times New Roman"/>
          <w:sz w:val="24"/>
          <w:szCs w:val="28"/>
        </w:rPr>
      </w:pPr>
      <w:r w:rsidRPr="0096208A">
        <w:rPr>
          <w:rFonts w:ascii="Times New Roman" w:hAnsi="Times New Roman"/>
          <w:sz w:val="24"/>
          <w:szCs w:val="28"/>
        </w:rPr>
        <w:t>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w:t>
      </w:r>
      <w:r w:rsidR="005D0B6D" w:rsidRPr="0096208A">
        <w:rPr>
          <w:rFonts w:ascii="Times New Roman" w:hAnsi="Times New Roman"/>
          <w:sz w:val="24"/>
          <w:szCs w:val="28"/>
        </w:rPr>
        <w:t xml:space="preserve"> </w:t>
      </w:r>
      <w:r w:rsidRPr="0096208A">
        <w:rPr>
          <w:rFonts w:ascii="Times New Roman" w:hAnsi="Times New Roman"/>
          <w:i/>
          <w:sz w:val="24"/>
          <w:szCs w:val="28"/>
        </w:rPr>
        <w:t xml:space="preserve">Знакомство с обработкой фотографий. Геометрические и стилевые преобразования. </w:t>
      </w:r>
    </w:p>
    <w:p w:rsidR="009A01D5" w:rsidRPr="0096208A" w:rsidRDefault="009A01D5" w:rsidP="009A01D5">
      <w:pPr>
        <w:spacing w:after="0" w:line="360" w:lineRule="auto"/>
        <w:ind w:firstLine="709"/>
        <w:jc w:val="both"/>
        <w:rPr>
          <w:rFonts w:ascii="Times New Roman" w:hAnsi="Times New Roman"/>
          <w:sz w:val="24"/>
          <w:szCs w:val="28"/>
        </w:rPr>
      </w:pPr>
      <w:r w:rsidRPr="0096208A">
        <w:rPr>
          <w:rFonts w:ascii="Times New Roman" w:hAnsi="Times New Roman"/>
          <w:sz w:val="24"/>
          <w:szCs w:val="28"/>
        </w:rPr>
        <w:t>Ввод изображений с использованием различных цифровых устройств (цифровых фотоаппаратов и микроскопов, видеокамер, сканеров и т. д.).</w:t>
      </w:r>
    </w:p>
    <w:p w:rsidR="009A01D5" w:rsidRPr="0096208A" w:rsidRDefault="009A01D5" w:rsidP="009A01D5">
      <w:pPr>
        <w:spacing w:after="0" w:line="360" w:lineRule="auto"/>
        <w:ind w:firstLine="709"/>
        <w:jc w:val="both"/>
        <w:rPr>
          <w:rFonts w:ascii="Times New Roman" w:hAnsi="Times New Roman"/>
          <w:sz w:val="24"/>
          <w:szCs w:val="28"/>
        </w:rPr>
      </w:pPr>
      <w:r w:rsidRPr="0096208A">
        <w:rPr>
          <w:rFonts w:ascii="Times New Roman" w:hAnsi="Times New Roman"/>
          <w:i/>
          <w:sz w:val="24"/>
          <w:szCs w:val="28"/>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9A01D5" w:rsidRPr="0096208A" w:rsidRDefault="009A01D5" w:rsidP="009A01D5">
      <w:pPr>
        <w:pStyle w:val="a8"/>
        <w:tabs>
          <w:tab w:val="left" w:pos="900"/>
        </w:tabs>
        <w:spacing w:line="360" w:lineRule="auto"/>
        <w:ind w:left="709"/>
        <w:jc w:val="both"/>
        <w:rPr>
          <w:rFonts w:ascii="Times New Roman" w:hAnsi="Times New Roman"/>
          <w:szCs w:val="28"/>
        </w:rPr>
      </w:pPr>
      <w:r w:rsidRPr="0096208A">
        <w:rPr>
          <w:rFonts w:ascii="Times New Roman" w:eastAsia="Times New Roman" w:hAnsi="Times New Roman"/>
          <w:b/>
          <w:bCs/>
          <w:szCs w:val="28"/>
        </w:rPr>
        <w:t>Электронные (динамические) таблицы</w:t>
      </w:r>
    </w:p>
    <w:p w:rsidR="009A01D5" w:rsidRPr="0096208A" w:rsidRDefault="009A01D5" w:rsidP="009A01D5">
      <w:pPr>
        <w:spacing w:after="0" w:line="360" w:lineRule="auto"/>
        <w:ind w:firstLine="709"/>
        <w:jc w:val="both"/>
        <w:rPr>
          <w:rFonts w:ascii="Times New Roman" w:hAnsi="Times New Roman"/>
          <w:sz w:val="24"/>
          <w:szCs w:val="28"/>
        </w:rPr>
      </w:pPr>
      <w:r w:rsidRPr="0096208A">
        <w:rPr>
          <w:rFonts w:ascii="Times New Roman" w:hAnsi="Times New Roman"/>
          <w:sz w:val="24"/>
          <w:szCs w:val="28"/>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9A01D5" w:rsidRPr="0096208A" w:rsidRDefault="009A01D5" w:rsidP="009A01D5">
      <w:pPr>
        <w:pStyle w:val="a8"/>
        <w:tabs>
          <w:tab w:val="left" w:pos="900"/>
        </w:tabs>
        <w:spacing w:line="360" w:lineRule="auto"/>
        <w:ind w:left="709"/>
        <w:jc w:val="both"/>
        <w:rPr>
          <w:rFonts w:ascii="Times New Roman" w:hAnsi="Times New Roman"/>
          <w:szCs w:val="28"/>
        </w:rPr>
      </w:pPr>
      <w:r w:rsidRPr="0096208A">
        <w:rPr>
          <w:rFonts w:ascii="Times New Roman" w:eastAsia="Times New Roman" w:hAnsi="Times New Roman"/>
          <w:b/>
          <w:bCs/>
          <w:szCs w:val="28"/>
        </w:rPr>
        <w:t>Базы данных. Поиск информации</w:t>
      </w:r>
    </w:p>
    <w:p w:rsidR="009A01D5" w:rsidRPr="0096208A" w:rsidRDefault="009A01D5" w:rsidP="009A01D5">
      <w:pPr>
        <w:spacing w:after="0" w:line="360" w:lineRule="auto"/>
        <w:ind w:firstLine="709"/>
        <w:jc w:val="both"/>
        <w:rPr>
          <w:rFonts w:ascii="Times New Roman" w:hAnsi="Times New Roman"/>
          <w:sz w:val="24"/>
          <w:szCs w:val="28"/>
        </w:rPr>
      </w:pPr>
      <w:r w:rsidRPr="0096208A">
        <w:rPr>
          <w:rFonts w:ascii="Times New Roman" w:hAnsi="Times New Roman"/>
          <w:sz w:val="24"/>
          <w:szCs w:val="28"/>
        </w:rPr>
        <w:t xml:space="preserve">Базы данных. Таблица как представление отношения. Поиск данных в готовой базе. </w:t>
      </w:r>
      <w:r w:rsidRPr="0096208A">
        <w:rPr>
          <w:rFonts w:ascii="Times New Roman" w:hAnsi="Times New Roman"/>
          <w:i/>
          <w:sz w:val="24"/>
          <w:szCs w:val="28"/>
        </w:rPr>
        <w:t>Связи между таблицами.</w:t>
      </w:r>
    </w:p>
    <w:p w:rsidR="009A01D5" w:rsidRPr="0096208A" w:rsidRDefault="009A01D5" w:rsidP="009A01D5">
      <w:pPr>
        <w:spacing w:after="0" w:line="360" w:lineRule="auto"/>
        <w:ind w:firstLine="709"/>
        <w:jc w:val="both"/>
        <w:rPr>
          <w:rFonts w:ascii="Times New Roman" w:hAnsi="Times New Roman"/>
          <w:sz w:val="24"/>
          <w:szCs w:val="28"/>
        </w:rPr>
      </w:pPr>
      <w:r w:rsidRPr="0096208A">
        <w:rPr>
          <w:rFonts w:ascii="Times New Roman" w:hAnsi="Times New Roman"/>
          <w:sz w:val="24"/>
          <w:szCs w:val="28"/>
        </w:rPr>
        <w:t xml:space="preserve">Поиск информации в </w:t>
      </w:r>
      <w:r w:rsidR="00E5241E" w:rsidRPr="0096208A">
        <w:rPr>
          <w:rFonts w:ascii="Times New Roman" w:hAnsi="Times New Roman"/>
          <w:sz w:val="24"/>
          <w:szCs w:val="28"/>
        </w:rPr>
        <w:t xml:space="preserve">сети </w:t>
      </w:r>
      <w:r w:rsidRPr="0096208A">
        <w:rPr>
          <w:rFonts w:ascii="Times New Roman" w:hAnsi="Times New Roman"/>
          <w:sz w:val="24"/>
          <w:szCs w:val="28"/>
        </w:rPr>
        <w:t xml:space="preserve">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96208A">
        <w:rPr>
          <w:rFonts w:ascii="Times New Roman" w:hAnsi="Times New Roman"/>
          <w:i/>
          <w:sz w:val="24"/>
          <w:szCs w:val="28"/>
        </w:rPr>
        <w:t>Поисковые машины.</w:t>
      </w:r>
    </w:p>
    <w:p w:rsidR="009A01D5" w:rsidRPr="0096208A" w:rsidRDefault="009A01D5" w:rsidP="009A01D5">
      <w:pPr>
        <w:pStyle w:val="a8"/>
        <w:tabs>
          <w:tab w:val="left" w:pos="900"/>
          <w:tab w:val="left" w:pos="1276"/>
          <w:tab w:val="left" w:pos="2560"/>
          <w:tab w:val="left" w:pos="5140"/>
          <w:tab w:val="left" w:pos="7260"/>
        </w:tabs>
        <w:spacing w:line="360" w:lineRule="auto"/>
        <w:ind w:left="0" w:firstLine="709"/>
        <w:jc w:val="both"/>
        <w:rPr>
          <w:rFonts w:ascii="Times New Roman" w:hAnsi="Times New Roman"/>
          <w:szCs w:val="28"/>
        </w:rPr>
      </w:pPr>
      <w:r w:rsidRPr="0096208A">
        <w:rPr>
          <w:rFonts w:ascii="Times New Roman" w:eastAsia="Times New Roman" w:hAnsi="Times New Roman"/>
          <w:b/>
          <w:bCs/>
          <w:szCs w:val="28"/>
        </w:rPr>
        <w:t xml:space="preserve">Работа в информационном пространстве. Информационно-коммуникационные </w:t>
      </w:r>
      <w:r w:rsidRPr="0096208A">
        <w:rPr>
          <w:rFonts w:ascii="Times New Roman" w:eastAsia="Times New Roman" w:hAnsi="Times New Roman"/>
          <w:b/>
          <w:bCs/>
          <w:w w:val="99"/>
          <w:szCs w:val="28"/>
        </w:rPr>
        <w:t>технологии</w:t>
      </w:r>
    </w:p>
    <w:p w:rsidR="009A01D5" w:rsidRPr="0096208A" w:rsidRDefault="009A01D5" w:rsidP="009A01D5">
      <w:pPr>
        <w:spacing w:after="0" w:line="360" w:lineRule="auto"/>
        <w:ind w:firstLine="709"/>
        <w:jc w:val="both"/>
        <w:rPr>
          <w:rFonts w:ascii="Times New Roman" w:hAnsi="Times New Roman"/>
          <w:sz w:val="24"/>
          <w:szCs w:val="28"/>
        </w:rPr>
      </w:pPr>
      <w:r w:rsidRPr="0096208A">
        <w:rPr>
          <w:rFonts w:ascii="Times New Roman" w:hAnsi="Times New Roman"/>
          <w:sz w:val="24"/>
          <w:szCs w:val="28"/>
        </w:rPr>
        <w:t xml:space="preserve">Компьютерные сети. Интернет. Адресация в </w:t>
      </w:r>
      <w:r w:rsidR="00E5241E" w:rsidRPr="0096208A">
        <w:rPr>
          <w:rFonts w:ascii="Times New Roman" w:hAnsi="Times New Roman"/>
          <w:sz w:val="24"/>
          <w:szCs w:val="28"/>
        </w:rPr>
        <w:t xml:space="preserve">сети </w:t>
      </w:r>
      <w:r w:rsidRPr="0096208A">
        <w:rPr>
          <w:rFonts w:ascii="Times New Roman" w:hAnsi="Times New Roman"/>
          <w:sz w:val="24"/>
          <w:szCs w:val="28"/>
        </w:rPr>
        <w:t xml:space="preserve">Интернет. Доменная система имен. Сайт. Сетевое хранение данных. </w:t>
      </w:r>
      <w:r w:rsidRPr="0096208A">
        <w:rPr>
          <w:rFonts w:ascii="Times New Roman" w:hAnsi="Times New Roman"/>
          <w:i/>
          <w:sz w:val="24"/>
          <w:szCs w:val="28"/>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9A01D5" w:rsidRPr="0096208A" w:rsidRDefault="009A01D5" w:rsidP="009A01D5">
      <w:pPr>
        <w:spacing w:after="0" w:line="360" w:lineRule="auto"/>
        <w:ind w:firstLine="709"/>
        <w:jc w:val="both"/>
        <w:rPr>
          <w:rFonts w:ascii="Times New Roman" w:hAnsi="Times New Roman"/>
          <w:sz w:val="24"/>
          <w:szCs w:val="28"/>
        </w:rPr>
      </w:pPr>
      <w:r w:rsidRPr="0096208A">
        <w:rPr>
          <w:rFonts w:ascii="Times New Roman" w:hAnsi="Times New Roman"/>
          <w:sz w:val="24"/>
          <w:szCs w:val="28"/>
        </w:rPr>
        <w:t xml:space="preserve">Виды деятельности в </w:t>
      </w:r>
      <w:r w:rsidR="00E5241E" w:rsidRPr="0096208A">
        <w:rPr>
          <w:rFonts w:ascii="Times New Roman" w:hAnsi="Times New Roman"/>
          <w:sz w:val="24"/>
          <w:szCs w:val="28"/>
        </w:rPr>
        <w:t xml:space="preserve">сети </w:t>
      </w:r>
      <w:r w:rsidRPr="0096208A">
        <w:rPr>
          <w:rFonts w:ascii="Times New Roman" w:hAnsi="Times New Roman"/>
          <w:sz w:val="24"/>
          <w:szCs w:val="28"/>
        </w:rPr>
        <w:t>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9A01D5" w:rsidRPr="0096208A" w:rsidRDefault="009A01D5" w:rsidP="009A01D5">
      <w:pPr>
        <w:spacing w:after="0" w:line="360" w:lineRule="auto"/>
        <w:ind w:firstLine="709"/>
        <w:jc w:val="both"/>
        <w:rPr>
          <w:rFonts w:ascii="Times New Roman" w:hAnsi="Times New Roman"/>
          <w:sz w:val="24"/>
          <w:szCs w:val="28"/>
        </w:rPr>
      </w:pPr>
      <w:r w:rsidRPr="0096208A">
        <w:rPr>
          <w:rFonts w:ascii="Times New Roman" w:hAnsi="Times New Roman"/>
          <w:sz w:val="24"/>
          <w:szCs w:val="28"/>
        </w:rPr>
        <w:t>Компьютерные вирусы и другие вредоносные программы; защита от них.</w:t>
      </w:r>
    </w:p>
    <w:p w:rsidR="009A01D5" w:rsidRPr="0096208A" w:rsidRDefault="009A01D5" w:rsidP="009A01D5">
      <w:pPr>
        <w:spacing w:after="0" w:line="360" w:lineRule="auto"/>
        <w:ind w:firstLine="709"/>
        <w:jc w:val="both"/>
        <w:rPr>
          <w:rFonts w:ascii="Times New Roman" w:hAnsi="Times New Roman"/>
          <w:sz w:val="24"/>
          <w:szCs w:val="28"/>
        </w:rPr>
      </w:pPr>
      <w:r w:rsidRPr="0096208A">
        <w:rPr>
          <w:rFonts w:ascii="Times New Roman" w:hAnsi="Times New Roman"/>
          <w:sz w:val="24"/>
          <w:szCs w:val="28"/>
        </w:rPr>
        <w:t xml:space="preserve">Приемы, повышающие безопасность работы в </w:t>
      </w:r>
      <w:r w:rsidR="00E5241E" w:rsidRPr="0096208A">
        <w:rPr>
          <w:rFonts w:ascii="Times New Roman" w:hAnsi="Times New Roman"/>
          <w:sz w:val="24"/>
          <w:szCs w:val="28"/>
        </w:rPr>
        <w:t xml:space="preserve">сети </w:t>
      </w:r>
      <w:r w:rsidRPr="0096208A">
        <w:rPr>
          <w:rFonts w:ascii="Times New Roman" w:hAnsi="Times New Roman"/>
          <w:sz w:val="24"/>
          <w:szCs w:val="28"/>
        </w:rPr>
        <w:t xml:space="preserve">Интернет. </w:t>
      </w:r>
      <w:r w:rsidRPr="0096208A">
        <w:rPr>
          <w:rFonts w:ascii="Times New Roman" w:hAnsi="Times New Roman"/>
          <w:i/>
          <w:sz w:val="24"/>
          <w:szCs w:val="28"/>
        </w:rPr>
        <w:t xml:space="preserve">Проблема подлинности полученной информации. Электронная подпись, сертифицированные сайты и документы. </w:t>
      </w:r>
      <w:r w:rsidRPr="0096208A">
        <w:rPr>
          <w:rFonts w:ascii="Times New Roman" w:hAnsi="Times New Roman"/>
          <w:sz w:val="24"/>
          <w:szCs w:val="28"/>
        </w:rPr>
        <w:t xml:space="preserve">Методы индивидуального и коллективного размещения новой информации в </w:t>
      </w:r>
      <w:r w:rsidR="00E5241E" w:rsidRPr="0096208A">
        <w:rPr>
          <w:rFonts w:ascii="Times New Roman" w:hAnsi="Times New Roman"/>
          <w:sz w:val="24"/>
          <w:szCs w:val="28"/>
        </w:rPr>
        <w:t xml:space="preserve">сети </w:t>
      </w:r>
      <w:r w:rsidRPr="0096208A">
        <w:rPr>
          <w:rFonts w:ascii="Times New Roman" w:hAnsi="Times New Roman"/>
          <w:sz w:val="24"/>
          <w:szCs w:val="28"/>
        </w:rPr>
        <w:t>Интернет. Взаимодействие на основе компьютерных сетей: электронная почта, чат, форум, телеконференция и др.</w:t>
      </w:r>
    </w:p>
    <w:p w:rsidR="009A01D5" w:rsidRPr="0096208A" w:rsidRDefault="009A01D5" w:rsidP="009A01D5">
      <w:pPr>
        <w:spacing w:after="0" w:line="360" w:lineRule="auto"/>
        <w:ind w:firstLine="709"/>
        <w:jc w:val="both"/>
        <w:rPr>
          <w:rFonts w:ascii="Times New Roman" w:hAnsi="Times New Roman"/>
          <w:sz w:val="24"/>
          <w:szCs w:val="28"/>
        </w:rPr>
      </w:pPr>
      <w:r w:rsidRPr="0096208A">
        <w:rPr>
          <w:rFonts w:ascii="Times New Roman" w:hAnsi="Times New Roman"/>
          <w:sz w:val="24"/>
          <w:szCs w:val="28"/>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9A01D5" w:rsidRPr="0096208A" w:rsidRDefault="009A01D5" w:rsidP="009A01D5">
      <w:pPr>
        <w:spacing w:after="0" w:line="360" w:lineRule="auto"/>
        <w:ind w:firstLine="709"/>
        <w:jc w:val="both"/>
        <w:rPr>
          <w:rFonts w:ascii="Times New Roman" w:hAnsi="Times New Roman"/>
          <w:i/>
          <w:sz w:val="24"/>
          <w:szCs w:val="28"/>
        </w:rPr>
      </w:pPr>
      <w:r w:rsidRPr="0096208A">
        <w:rPr>
          <w:rFonts w:ascii="Times New Roman" w:hAnsi="Times New Roman"/>
          <w:sz w:val="24"/>
          <w:szCs w:val="28"/>
        </w:rPr>
        <w:t xml:space="preserve">Основные этапы и тенденции развития ИКТ. Стандарты в сфере информатики и ИКТ. </w:t>
      </w:r>
      <w:r w:rsidRPr="0096208A">
        <w:rPr>
          <w:rFonts w:ascii="Times New Roman" w:hAnsi="Times New Roman"/>
          <w:i/>
          <w:sz w:val="24"/>
          <w:szCs w:val="28"/>
        </w:rPr>
        <w:t xml:space="preserve">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w:t>
      </w:r>
      <w:r w:rsidR="00E5241E" w:rsidRPr="0096208A">
        <w:rPr>
          <w:rFonts w:ascii="Times New Roman" w:hAnsi="Times New Roman"/>
          <w:i/>
          <w:sz w:val="24"/>
          <w:szCs w:val="28"/>
        </w:rPr>
        <w:t xml:space="preserve">сети </w:t>
      </w:r>
      <w:r w:rsidRPr="0096208A">
        <w:rPr>
          <w:rFonts w:ascii="Times New Roman" w:hAnsi="Times New Roman"/>
          <w:i/>
          <w:sz w:val="24"/>
          <w:szCs w:val="28"/>
        </w:rPr>
        <w:t>Интернет и др.).</w:t>
      </w:r>
    </w:p>
    <w:p w:rsidR="00B540EE" w:rsidRPr="0096208A" w:rsidRDefault="00B540EE">
      <w:pPr>
        <w:spacing w:after="0" w:line="360" w:lineRule="auto"/>
        <w:ind w:firstLine="709"/>
        <w:jc w:val="both"/>
        <w:rPr>
          <w:rFonts w:ascii="Times New Roman" w:hAnsi="Times New Roman"/>
          <w:sz w:val="24"/>
          <w:szCs w:val="28"/>
        </w:rPr>
      </w:pPr>
    </w:p>
    <w:p w:rsidR="00B540EE" w:rsidRPr="0096208A" w:rsidRDefault="00F17097" w:rsidP="0012121B">
      <w:pPr>
        <w:pStyle w:val="4"/>
        <w:rPr>
          <w:sz w:val="24"/>
        </w:rPr>
      </w:pPr>
      <w:bookmarkStart w:id="296" w:name="_Toc409691710"/>
      <w:bookmarkStart w:id="297" w:name="_Toc410654035"/>
      <w:bookmarkStart w:id="298" w:name="_Toc414553246"/>
      <w:r w:rsidRPr="0096208A">
        <w:rPr>
          <w:sz w:val="24"/>
        </w:rPr>
        <w:t xml:space="preserve">2.2.2.10. </w:t>
      </w:r>
      <w:r w:rsidR="00B540EE" w:rsidRPr="0096208A">
        <w:rPr>
          <w:sz w:val="24"/>
        </w:rPr>
        <w:t>Физика</w:t>
      </w:r>
      <w:bookmarkEnd w:id="296"/>
      <w:bookmarkEnd w:id="297"/>
      <w:bookmarkEnd w:id="298"/>
    </w:p>
    <w:p w:rsidR="00B30F8B" w:rsidRPr="0096208A" w:rsidRDefault="00B30F8B" w:rsidP="0012121B">
      <w:pPr>
        <w:spacing w:after="0" w:line="360" w:lineRule="auto"/>
        <w:ind w:firstLine="709"/>
        <w:jc w:val="both"/>
        <w:rPr>
          <w:rFonts w:ascii="Times New Roman" w:hAnsi="Times New Roman"/>
          <w:sz w:val="24"/>
          <w:szCs w:val="28"/>
        </w:rPr>
      </w:pPr>
      <w:r w:rsidRPr="0096208A">
        <w:rPr>
          <w:rFonts w:ascii="Times New Roman" w:hAnsi="Times New Roman"/>
          <w:sz w:val="24"/>
          <w:szCs w:val="28"/>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B30F8B" w:rsidRPr="0096208A" w:rsidRDefault="00B30F8B" w:rsidP="0012121B">
      <w:pPr>
        <w:spacing w:after="0" w:line="360" w:lineRule="auto"/>
        <w:ind w:firstLine="709"/>
        <w:jc w:val="both"/>
        <w:rPr>
          <w:rFonts w:ascii="Times New Roman" w:hAnsi="Times New Roman"/>
          <w:sz w:val="24"/>
          <w:szCs w:val="28"/>
        </w:rPr>
      </w:pPr>
      <w:r w:rsidRPr="0096208A">
        <w:rPr>
          <w:rFonts w:ascii="Times New Roman" w:hAnsi="Times New Roman"/>
          <w:sz w:val="24"/>
          <w:szCs w:val="28"/>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30F8B" w:rsidRPr="0096208A" w:rsidRDefault="00B30F8B" w:rsidP="0012121B">
      <w:pPr>
        <w:spacing w:after="0" w:line="360" w:lineRule="auto"/>
        <w:ind w:firstLine="709"/>
        <w:jc w:val="both"/>
        <w:rPr>
          <w:rFonts w:ascii="Times New Roman" w:hAnsi="Times New Roman"/>
          <w:sz w:val="24"/>
          <w:szCs w:val="28"/>
        </w:rPr>
      </w:pPr>
      <w:r w:rsidRPr="0096208A">
        <w:rPr>
          <w:rFonts w:ascii="Times New Roman" w:hAnsi="Times New Roman"/>
          <w:sz w:val="24"/>
          <w:szCs w:val="28"/>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B30F8B" w:rsidRPr="0096208A" w:rsidRDefault="00B30F8B" w:rsidP="0012121B">
      <w:pPr>
        <w:spacing w:after="0" w:line="360" w:lineRule="auto"/>
        <w:ind w:firstLine="709"/>
        <w:jc w:val="both"/>
        <w:rPr>
          <w:rFonts w:ascii="Times New Roman" w:hAnsi="Times New Roman"/>
          <w:sz w:val="24"/>
          <w:szCs w:val="28"/>
        </w:rPr>
      </w:pPr>
      <w:r w:rsidRPr="0096208A">
        <w:rPr>
          <w:rFonts w:ascii="Times New Roman" w:hAnsi="Times New Roman"/>
          <w:sz w:val="24"/>
          <w:szCs w:val="28"/>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w:t>
      </w:r>
      <w:r w:rsidR="005D0B6D" w:rsidRPr="0096208A">
        <w:rPr>
          <w:rFonts w:ascii="Times New Roman" w:hAnsi="Times New Roman"/>
          <w:sz w:val="24"/>
          <w:szCs w:val="28"/>
        </w:rPr>
        <w:t xml:space="preserve"> </w:t>
      </w:r>
      <w:r w:rsidRPr="0096208A">
        <w:rPr>
          <w:rFonts w:ascii="Times New Roman" w:hAnsi="Times New Roman"/>
          <w:sz w:val="24"/>
          <w:szCs w:val="28"/>
        </w:rPr>
        <w:t>«Математика», «Информатика», «Химия», «Биология», «География», «Экология», «Основы безопасности жизнедеятельности», «История», «Литература» и др.</w:t>
      </w:r>
    </w:p>
    <w:p w:rsidR="00E32CA3" w:rsidRPr="0096208A" w:rsidRDefault="00E32CA3" w:rsidP="0012121B">
      <w:pPr>
        <w:tabs>
          <w:tab w:val="left" w:pos="851"/>
        </w:tabs>
        <w:autoSpaceDE w:val="0"/>
        <w:autoSpaceDN w:val="0"/>
        <w:adjustRightInd w:val="0"/>
        <w:spacing w:after="0" w:line="360" w:lineRule="auto"/>
        <w:ind w:firstLine="709"/>
        <w:jc w:val="both"/>
        <w:rPr>
          <w:rFonts w:ascii="Times New Roman" w:hAnsi="Times New Roman"/>
          <w:sz w:val="24"/>
          <w:szCs w:val="28"/>
        </w:rPr>
      </w:pPr>
    </w:p>
    <w:p w:rsidR="00B540EE" w:rsidRPr="0096208A" w:rsidRDefault="00B540EE" w:rsidP="00A92B69">
      <w:pPr>
        <w:widowControl w:val="0"/>
        <w:tabs>
          <w:tab w:val="left" w:pos="709"/>
          <w:tab w:val="left" w:pos="989"/>
        </w:tabs>
        <w:spacing w:after="0" w:line="360" w:lineRule="auto"/>
        <w:ind w:firstLine="851"/>
        <w:jc w:val="both"/>
        <w:rPr>
          <w:rFonts w:ascii="Times New Roman" w:hAnsi="Times New Roman"/>
          <w:b/>
          <w:sz w:val="24"/>
          <w:szCs w:val="28"/>
        </w:rPr>
      </w:pPr>
      <w:r w:rsidRPr="0096208A">
        <w:rPr>
          <w:rFonts w:ascii="Times New Roman" w:hAnsi="Times New Roman"/>
          <w:b/>
          <w:sz w:val="24"/>
          <w:szCs w:val="28"/>
        </w:rPr>
        <w:t>Физика и физические методы изучения природы</w:t>
      </w:r>
    </w:p>
    <w:p w:rsidR="00B540EE" w:rsidRPr="0096208A" w:rsidRDefault="00B540EE">
      <w:pPr>
        <w:tabs>
          <w:tab w:val="left" w:pos="851"/>
        </w:tabs>
        <w:spacing w:after="0" w:line="360" w:lineRule="auto"/>
        <w:ind w:firstLine="709"/>
        <w:jc w:val="both"/>
        <w:rPr>
          <w:rFonts w:ascii="Times New Roman" w:hAnsi="Times New Roman"/>
          <w:bCs/>
          <w:sz w:val="24"/>
          <w:szCs w:val="28"/>
        </w:rPr>
      </w:pPr>
      <w:r w:rsidRPr="0096208A">
        <w:rPr>
          <w:rFonts w:ascii="Times New Roman" w:hAnsi="Times New Roman"/>
          <w:sz w:val="24"/>
          <w:szCs w:val="28"/>
        </w:rPr>
        <w:t xml:space="preserve">Физика </w:t>
      </w:r>
      <w:r w:rsidR="009F45E5" w:rsidRPr="0096208A">
        <w:rPr>
          <w:rFonts w:ascii="Times New Roman" w:hAnsi="Times New Roman"/>
          <w:sz w:val="24"/>
          <w:szCs w:val="28"/>
        </w:rPr>
        <w:t>–</w:t>
      </w:r>
      <w:r w:rsidRPr="0096208A">
        <w:rPr>
          <w:rFonts w:ascii="Times New Roman" w:hAnsi="Times New Roman"/>
          <w:sz w:val="24"/>
          <w:szCs w:val="28"/>
        </w:rPr>
        <w:t xml:space="preserve"> наука о природе. </w:t>
      </w:r>
      <w:r w:rsidRPr="0096208A">
        <w:rPr>
          <w:rFonts w:ascii="Times New Roman" w:hAnsi="Times New Roman"/>
          <w:bCs/>
          <w:sz w:val="24"/>
          <w:szCs w:val="28"/>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96208A" w:rsidRDefault="00B540EE" w:rsidP="00F17097">
      <w:pPr>
        <w:tabs>
          <w:tab w:val="left" w:pos="851"/>
        </w:tabs>
        <w:spacing w:after="0" w:line="360" w:lineRule="auto"/>
        <w:ind w:firstLine="709"/>
        <w:jc w:val="both"/>
        <w:rPr>
          <w:rFonts w:ascii="Times New Roman" w:hAnsi="Times New Roman"/>
          <w:sz w:val="24"/>
          <w:szCs w:val="28"/>
        </w:rPr>
      </w:pPr>
      <w:r w:rsidRPr="0096208A">
        <w:rPr>
          <w:rFonts w:ascii="Times New Roman" w:hAnsi="Times New Roman"/>
          <w:sz w:val="24"/>
          <w:szCs w:val="28"/>
        </w:rPr>
        <w:t>Физические величины и их измерение. Точность и погрешность измерений. Международная система единиц.</w:t>
      </w:r>
    </w:p>
    <w:p w:rsidR="00B540EE" w:rsidRPr="0096208A" w:rsidRDefault="00B540EE" w:rsidP="00F17097">
      <w:pPr>
        <w:tabs>
          <w:tab w:val="left" w:pos="851"/>
        </w:tabs>
        <w:spacing w:after="0" w:line="360" w:lineRule="auto"/>
        <w:ind w:firstLine="709"/>
        <w:jc w:val="both"/>
        <w:rPr>
          <w:rFonts w:ascii="Times New Roman" w:hAnsi="Times New Roman"/>
          <w:sz w:val="24"/>
          <w:szCs w:val="28"/>
        </w:rPr>
      </w:pPr>
      <w:r w:rsidRPr="0096208A">
        <w:rPr>
          <w:rFonts w:ascii="Times New Roman" w:hAnsi="Times New Roman"/>
          <w:sz w:val="24"/>
          <w:szCs w:val="28"/>
        </w:rPr>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96208A" w:rsidRDefault="00B540EE" w:rsidP="00F17097">
      <w:pPr>
        <w:widowControl w:val="0"/>
        <w:tabs>
          <w:tab w:val="left" w:pos="851"/>
          <w:tab w:val="left" w:pos="989"/>
        </w:tabs>
        <w:spacing w:after="0" w:line="360" w:lineRule="auto"/>
        <w:ind w:left="709"/>
        <w:jc w:val="both"/>
        <w:rPr>
          <w:rFonts w:ascii="Times New Roman" w:hAnsi="Times New Roman"/>
          <w:b/>
          <w:sz w:val="24"/>
          <w:szCs w:val="28"/>
        </w:rPr>
      </w:pPr>
      <w:r w:rsidRPr="0096208A">
        <w:rPr>
          <w:rFonts w:ascii="Times New Roman" w:hAnsi="Times New Roman"/>
          <w:b/>
          <w:sz w:val="24"/>
          <w:szCs w:val="28"/>
        </w:rPr>
        <w:t>Механические явления</w:t>
      </w:r>
    </w:p>
    <w:p w:rsidR="00B540EE" w:rsidRPr="0096208A" w:rsidRDefault="00B540EE" w:rsidP="009F45E5">
      <w:pPr>
        <w:tabs>
          <w:tab w:val="left" w:pos="851"/>
        </w:tabs>
        <w:spacing w:after="0" w:line="360" w:lineRule="auto"/>
        <w:ind w:firstLine="709"/>
        <w:jc w:val="both"/>
        <w:rPr>
          <w:rFonts w:ascii="Times New Roman" w:hAnsi="Times New Roman"/>
          <w:sz w:val="24"/>
          <w:szCs w:val="28"/>
        </w:rPr>
      </w:pPr>
      <w:r w:rsidRPr="0096208A">
        <w:rPr>
          <w:rFonts w:ascii="Times New Roman" w:hAnsi="Times New Roman"/>
          <w:sz w:val="24"/>
          <w:szCs w:val="28"/>
        </w:rPr>
        <w:t>Механическое движение. Материальная точка как модель физического тела.</w:t>
      </w:r>
      <w:r w:rsidR="005D0B6D" w:rsidRPr="0096208A">
        <w:rPr>
          <w:rFonts w:ascii="Times New Roman" w:hAnsi="Times New Roman"/>
          <w:sz w:val="24"/>
          <w:szCs w:val="28"/>
        </w:rPr>
        <w:t xml:space="preserve"> </w:t>
      </w:r>
      <w:r w:rsidRPr="0096208A">
        <w:rPr>
          <w:rFonts w:ascii="Times New Roman" w:hAnsi="Times New Roman"/>
          <w:sz w:val="24"/>
          <w:szCs w:val="28"/>
        </w:rPr>
        <w:t>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96208A" w:rsidRDefault="00B540EE" w:rsidP="00F17097">
      <w:pPr>
        <w:tabs>
          <w:tab w:val="left" w:pos="851"/>
        </w:tabs>
        <w:spacing w:after="0" w:line="360" w:lineRule="auto"/>
        <w:ind w:firstLine="709"/>
        <w:jc w:val="both"/>
        <w:rPr>
          <w:rFonts w:ascii="Times New Roman" w:hAnsi="Times New Roman"/>
          <w:sz w:val="24"/>
          <w:szCs w:val="28"/>
        </w:rPr>
      </w:pPr>
      <w:r w:rsidRPr="0096208A">
        <w:rPr>
          <w:rFonts w:ascii="Times New Roman" w:hAnsi="Times New Roman"/>
          <w:sz w:val="24"/>
          <w:szCs w:val="28"/>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96208A" w:rsidRDefault="00B540EE" w:rsidP="00F17097">
      <w:pPr>
        <w:tabs>
          <w:tab w:val="left" w:pos="851"/>
        </w:tabs>
        <w:spacing w:after="0" w:line="360" w:lineRule="auto"/>
        <w:ind w:firstLine="709"/>
        <w:jc w:val="both"/>
        <w:rPr>
          <w:rFonts w:ascii="Times New Roman" w:hAnsi="Times New Roman"/>
          <w:sz w:val="24"/>
          <w:szCs w:val="28"/>
        </w:rPr>
      </w:pPr>
      <w:r w:rsidRPr="0096208A">
        <w:rPr>
          <w:rFonts w:ascii="Times New Roman" w:hAnsi="Times New Roman"/>
          <w:sz w:val="24"/>
          <w:szCs w:val="28"/>
        </w:rPr>
        <w:t xml:space="preserve">Простые механизмы. Условия равновесия твердого тела, имеющего закрепленную ось движения. Момент силы. </w:t>
      </w:r>
      <w:r w:rsidRPr="0096208A">
        <w:rPr>
          <w:rFonts w:ascii="Times New Roman" w:hAnsi="Times New Roman"/>
          <w:i/>
          <w:sz w:val="24"/>
          <w:szCs w:val="28"/>
        </w:rPr>
        <w:t xml:space="preserve">Центр тяжести тела. </w:t>
      </w:r>
      <w:r w:rsidRPr="0096208A">
        <w:rPr>
          <w:rFonts w:ascii="Times New Roman" w:hAnsi="Times New Roman"/>
          <w:sz w:val="24"/>
          <w:szCs w:val="28"/>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96208A" w:rsidRDefault="00B540EE" w:rsidP="00F17097">
      <w:pPr>
        <w:tabs>
          <w:tab w:val="left" w:pos="851"/>
        </w:tabs>
        <w:spacing w:after="0" w:line="360" w:lineRule="auto"/>
        <w:ind w:firstLine="709"/>
        <w:jc w:val="both"/>
        <w:rPr>
          <w:rFonts w:ascii="Times New Roman" w:hAnsi="Times New Roman"/>
          <w:sz w:val="24"/>
          <w:szCs w:val="28"/>
        </w:rPr>
      </w:pPr>
      <w:r w:rsidRPr="0096208A">
        <w:rPr>
          <w:rFonts w:ascii="Times New Roman" w:hAnsi="Times New Roman"/>
          <w:sz w:val="24"/>
          <w:szCs w:val="28"/>
        </w:rPr>
        <w:t>Давление твердых тел. Единицы измерения давления. Способы изменения давления</w:t>
      </w:r>
      <w:r w:rsidR="009F45E5" w:rsidRPr="0096208A">
        <w:rPr>
          <w:rFonts w:ascii="Times New Roman" w:hAnsi="Times New Roman"/>
          <w:sz w:val="24"/>
          <w:szCs w:val="28"/>
        </w:rPr>
        <w:t>.</w:t>
      </w:r>
      <w:r w:rsidRPr="0096208A">
        <w:rPr>
          <w:rFonts w:ascii="Times New Roman" w:hAnsi="Times New Roman"/>
          <w:sz w:val="24"/>
          <w:szCs w:val="28"/>
        </w:rPr>
        <w:t xml:space="preserve">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96208A" w:rsidRDefault="00B540EE" w:rsidP="00F17097">
      <w:pPr>
        <w:tabs>
          <w:tab w:val="left" w:pos="851"/>
        </w:tabs>
        <w:spacing w:after="0" w:line="360" w:lineRule="auto"/>
        <w:ind w:firstLine="709"/>
        <w:jc w:val="both"/>
        <w:rPr>
          <w:rFonts w:ascii="Times New Roman" w:hAnsi="Times New Roman"/>
          <w:sz w:val="24"/>
          <w:szCs w:val="28"/>
        </w:rPr>
      </w:pPr>
      <w:r w:rsidRPr="0096208A">
        <w:rPr>
          <w:rFonts w:ascii="Times New Roman" w:hAnsi="Times New Roman"/>
          <w:sz w:val="24"/>
          <w:szCs w:val="28"/>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96208A" w:rsidRDefault="00B540EE" w:rsidP="00F17097">
      <w:pPr>
        <w:widowControl w:val="0"/>
        <w:tabs>
          <w:tab w:val="left" w:pos="851"/>
          <w:tab w:val="left" w:pos="989"/>
        </w:tabs>
        <w:spacing w:after="0" w:line="360" w:lineRule="auto"/>
        <w:ind w:left="709"/>
        <w:jc w:val="both"/>
        <w:rPr>
          <w:rFonts w:ascii="Times New Roman" w:hAnsi="Times New Roman"/>
          <w:b/>
          <w:sz w:val="24"/>
          <w:szCs w:val="28"/>
        </w:rPr>
      </w:pPr>
      <w:r w:rsidRPr="0096208A">
        <w:rPr>
          <w:rFonts w:ascii="Times New Roman" w:hAnsi="Times New Roman"/>
          <w:b/>
          <w:sz w:val="24"/>
          <w:szCs w:val="28"/>
        </w:rPr>
        <w:t>Тепловые явления</w:t>
      </w:r>
    </w:p>
    <w:p w:rsidR="00B540EE" w:rsidRPr="0096208A" w:rsidRDefault="00B540EE" w:rsidP="00F17097">
      <w:pPr>
        <w:tabs>
          <w:tab w:val="left" w:pos="851"/>
        </w:tabs>
        <w:spacing w:after="0" w:line="360" w:lineRule="auto"/>
        <w:ind w:firstLine="709"/>
        <w:jc w:val="both"/>
        <w:rPr>
          <w:rFonts w:ascii="Times New Roman" w:hAnsi="Times New Roman"/>
          <w:sz w:val="24"/>
          <w:szCs w:val="28"/>
        </w:rPr>
      </w:pPr>
      <w:r w:rsidRPr="0096208A">
        <w:rPr>
          <w:rFonts w:ascii="Times New Roman" w:hAnsi="Times New Roman"/>
          <w:sz w:val="24"/>
          <w:szCs w:val="28"/>
        </w:rPr>
        <w:t>Строение вещества. Атомы и молекулы. Тепловое движение атомов и молекул. Диффузия в газах, жидкостях и твердых телах</w:t>
      </w:r>
      <w:r w:rsidR="009F45E5" w:rsidRPr="0096208A">
        <w:rPr>
          <w:rFonts w:ascii="Times New Roman" w:hAnsi="Times New Roman"/>
          <w:sz w:val="24"/>
          <w:szCs w:val="28"/>
        </w:rPr>
        <w:t>.</w:t>
      </w:r>
      <w:r w:rsidR="005D0B6D" w:rsidRPr="0096208A">
        <w:rPr>
          <w:rFonts w:ascii="Times New Roman" w:hAnsi="Times New Roman"/>
          <w:sz w:val="24"/>
          <w:szCs w:val="28"/>
        </w:rPr>
        <w:t xml:space="preserve"> </w:t>
      </w:r>
      <w:r w:rsidRPr="0096208A">
        <w:rPr>
          <w:rFonts w:ascii="Times New Roman" w:hAnsi="Times New Roman"/>
          <w:i/>
          <w:sz w:val="24"/>
          <w:szCs w:val="28"/>
        </w:rPr>
        <w:t>Броуновское движение</w:t>
      </w:r>
      <w:r w:rsidRPr="0096208A">
        <w:rPr>
          <w:rFonts w:ascii="Times New Roman" w:hAnsi="Times New Roman"/>
          <w:sz w:val="24"/>
          <w:szCs w:val="28"/>
        </w:rPr>
        <w:t>. Взаимодействие (притяжение и отталкивание) молекул. Агрегатные состояния вещества. Различие в строении твердых тел, жидкостей и газов.</w:t>
      </w:r>
    </w:p>
    <w:p w:rsidR="00B540EE" w:rsidRPr="0096208A" w:rsidRDefault="00B540EE" w:rsidP="00F17097">
      <w:pPr>
        <w:tabs>
          <w:tab w:val="left" w:pos="851"/>
        </w:tabs>
        <w:spacing w:after="0" w:line="360" w:lineRule="auto"/>
        <w:ind w:firstLine="709"/>
        <w:jc w:val="both"/>
        <w:rPr>
          <w:rFonts w:ascii="Times New Roman" w:hAnsi="Times New Roman"/>
          <w:i/>
          <w:sz w:val="24"/>
          <w:szCs w:val="28"/>
        </w:rPr>
      </w:pPr>
      <w:r w:rsidRPr="0096208A">
        <w:rPr>
          <w:rFonts w:ascii="Times New Roman" w:hAnsi="Times New Roman"/>
          <w:sz w:val="24"/>
          <w:szCs w:val="28"/>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w:t>
      </w:r>
      <w:r w:rsidR="005D0B6D" w:rsidRPr="0096208A">
        <w:rPr>
          <w:rFonts w:ascii="Times New Roman" w:hAnsi="Times New Roman"/>
          <w:sz w:val="24"/>
          <w:szCs w:val="28"/>
        </w:rPr>
        <w:t xml:space="preserve"> </w:t>
      </w:r>
      <w:r w:rsidRPr="0096208A">
        <w:rPr>
          <w:rFonts w:ascii="Times New Roman" w:hAnsi="Times New Roman"/>
          <w:sz w:val="24"/>
          <w:szCs w:val="28"/>
        </w:rPr>
        <w:t xml:space="preserve">турбина, двигатель внутреннего сгорания, реактивный двигатель). КПД тепловой машины. </w:t>
      </w:r>
      <w:r w:rsidRPr="0096208A">
        <w:rPr>
          <w:rFonts w:ascii="Times New Roman" w:hAnsi="Times New Roman"/>
          <w:i/>
          <w:sz w:val="24"/>
          <w:szCs w:val="28"/>
        </w:rPr>
        <w:t>Экологические проблемы использования тепловых машин.</w:t>
      </w:r>
    </w:p>
    <w:p w:rsidR="00B540EE" w:rsidRPr="0096208A" w:rsidRDefault="00B540EE" w:rsidP="00F17097">
      <w:pPr>
        <w:widowControl w:val="0"/>
        <w:tabs>
          <w:tab w:val="left" w:pos="851"/>
          <w:tab w:val="left" w:pos="989"/>
        </w:tabs>
        <w:spacing w:after="0" w:line="360" w:lineRule="auto"/>
        <w:ind w:left="709"/>
        <w:jc w:val="both"/>
        <w:rPr>
          <w:rFonts w:ascii="Times New Roman" w:hAnsi="Times New Roman"/>
          <w:b/>
          <w:sz w:val="24"/>
          <w:szCs w:val="28"/>
        </w:rPr>
      </w:pPr>
      <w:r w:rsidRPr="0096208A">
        <w:rPr>
          <w:rFonts w:ascii="Times New Roman" w:hAnsi="Times New Roman"/>
          <w:b/>
          <w:sz w:val="24"/>
          <w:szCs w:val="28"/>
        </w:rPr>
        <w:t>Электромагнитные явления</w:t>
      </w:r>
    </w:p>
    <w:p w:rsidR="00B540EE" w:rsidRPr="0096208A" w:rsidRDefault="00B540EE" w:rsidP="00F17097">
      <w:pPr>
        <w:tabs>
          <w:tab w:val="left" w:pos="851"/>
        </w:tabs>
        <w:spacing w:after="0" w:line="360" w:lineRule="auto"/>
        <w:ind w:firstLine="709"/>
        <w:jc w:val="both"/>
        <w:rPr>
          <w:rFonts w:ascii="Times New Roman" w:hAnsi="Times New Roman"/>
          <w:i/>
          <w:sz w:val="24"/>
          <w:szCs w:val="28"/>
        </w:rPr>
      </w:pPr>
      <w:r w:rsidRPr="0096208A">
        <w:rPr>
          <w:rFonts w:ascii="Times New Roman" w:hAnsi="Times New Roman"/>
          <w:sz w:val="24"/>
          <w:szCs w:val="28"/>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009F45E5" w:rsidRPr="0096208A">
        <w:rPr>
          <w:rFonts w:ascii="Times New Roman" w:hAnsi="Times New Roman"/>
          <w:i/>
          <w:sz w:val="24"/>
          <w:szCs w:val="28"/>
        </w:rPr>
        <w:t>Напряженность электрического поля.</w:t>
      </w:r>
      <w:r w:rsidR="005D0B6D" w:rsidRPr="0096208A">
        <w:rPr>
          <w:rFonts w:ascii="Times New Roman" w:hAnsi="Times New Roman"/>
          <w:i/>
          <w:sz w:val="24"/>
          <w:szCs w:val="28"/>
        </w:rPr>
        <w:t xml:space="preserve"> </w:t>
      </w:r>
      <w:r w:rsidRPr="0096208A">
        <w:rPr>
          <w:rFonts w:ascii="Times New Roman" w:hAnsi="Times New Roman"/>
          <w:sz w:val="24"/>
          <w:szCs w:val="28"/>
        </w:rPr>
        <w:t xml:space="preserve">Действие электрического поля на электрические заряды. </w:t>
      </w:r>
      <w:r w:rsidRPr="0096208A">
        <w:rPr>
          <w:rFonts w:ascii="Times New Roman" w:hAnsi="Times New Roman"/>
          <w:i/>
          <w:sz w:val="24"/>
          <w:szCs w:val="28"/>
        </w:rPr>
        <w:t>Конденсатор.</w:t>
      </w:r>
      <w:r w:rsidR="005D0B6D" w:rsidRPr="0096208A">
        <w:rPr>
          <w:rFonts w:ascii="Times New Roman" w:hAnsi="Times New Roman"/>
          <w:i/>
          <w:sz w:val="24"/>
          <w:szCs w:val="28"/>
        </w:rPr>
        <w:t xml:space="preserve"> </w:t>
      </w:r>
      <w:r w:rsidRPr="0096208A">
        <w:rPr>
          <w:rFonts w:ascii="Times New Roman" w:hAnsi="Times New Roman"/>
          <w:i/>
          <w:sz w:val="24"/>
          <w:szCs w:val="28"/>
        </w:rPr>
        <w:t>Энергия электрического поля конденсатора.</w:t>
      </w:r>
    </w:p>
    <w:p w:rsidR="00B540EE" w:rsidRPr="0096208A" w:rsidRDefault="00B540EE" w:rsidP="00F17097">
      <w:pPr>
        <w:tabs>
          <w:tab w:val="left" w:pos="851"/>
        </w:tabs>
        <w:spacing w:after="0" w:line="360" w:lineRule="auto"/>
        <w:ind w:firstLine="709"/>
        <w:jc w:val="both"/>
        <w:rPr>
          <w:rFonts w:ascii="Times New Roman" w:hAnsi="Times New Roman"/>
          <w:sz w:val="24"/>
          <w:szCs w:val="28"/>
        </w:rPr>
      </w:pPr>
      <w:r w:rsidRPr="0096208A">
        <w:rPr>
          <w:rFonts w:ascii="Times New Roman" w:hAnsi="Times New Roman"/>
          <w:sz w:val="24"/>
          <w:szCs w:val="28"/>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540EE" w:rsidRPr="0096208A" w:rsidRDefault="00B540EE" w:rsidP="00F17097">
      <w:pPr>
        <w:tabs>
          <w:tab w:val="left" w:pos="851"/>
        </w:tabs>
        <w:spacing w:after="0" w:line="360" w:lineRule="auto"/>
        <w:ind w:firstLine="709"/>
        <w:jc w:val="both"/>
        <w:rPr>
          <w:rFonts w:ascii="Times New Roman" w:hAnsi="Times New Roman"/>
          <w:sz w:val="24"/>
          <w:szCs w:val="28"/>
        </w:rPr>
      </w:pPr>
      <w:r w:rsidRPr="0096208A">
        <w:rPr>
          <w:rFonts w:ascii="Times New Roman" w:hAnsi="Times New Roman"/>
          <w:sz w:val="24"/>
          <w:szCs w:val="28"/>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874DE" w:rsidRPr="0096208A" w:rsidRDefault="00B540EE" w:rsidP="00F17097">
      <w:pPr>
        <w:tabs>
          <w:tab w:val="left" w:pos="851"/>
        </w:tabs>
        <w:spacing w:after="0" w:line="360" w:lineRule="auto"/>
        <w:ind w:firstLine="709"/>
        <w:jc w:val="both"/>
        <w:rPr>
          <w:rFonts w:ascii="Times New Roman" w:hAnsi="Times New Roman"/>
          <w:sz w:val="24"/>
          <w:szCs w:val="28"/>
        </w:rPr>
      </w:pPr>
      <w:r w:rsidRPr="0096208A">
        <w:rPr>
          <w:rFonts w:ascii="Times New Roman" w:hAnsi="Times New Roman"/>
          <w:sz w:val="24"/>
          <w:szCs w:val="28"/>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B540EE" w:rsidRPr="0096208A" w:rsidRDefault="00B540EE" w:rsidP="00F17097">
      <w:pPr>
        <w:tabs>
          <w:tab w:val="left" w:pos="851"/>
        </w:tabs>
        <w:spacing w:after="0" w:line="360" w:lineRule="auto"/>
        <w:ind w:firstLine="709"/>
        <w:jc w:val="both"/>
        <w:rPr>
          <w:rFonts w:ascii="Times New Roman" w:hAnsi="Times New Roman"/>
          <w:sz w:val="24"/>
          <w:szCs w:val="28"/>
        </w:rPr>
      </w:pPr>
      <w:r w:rsidRPr="0096208A">
        <w:rPr>
          <w:rFonts w:ascii="Times New Roman" w:hAnsi="Times New Roman"/>
          <w:sz w:val="24"/>
          <w:szCs w:val="28"/>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96208A">
        <w:rPr>
          <w:rFonts w:ascii="Times New Roman" w:hAnsi="Times New Roman"/>
          <w:i/>
          <w:sz w:val="24"/>
          <w:szCs w:val="28"/>
        </w:rPr>
        <w:t>Сила Ампера и сила Лоренца.</w:t>
      </w:r>
      <w:r w:rsidRPr="0096208A">
        <w:rPr>
          <w:rFonts w:ascii="Times New Roman" w:hAnsi="Times New Roman"/>
          <w:sz w:val="24"/>
          <w:szCs w:val="28"/>
        </w:rPr>
        <w:t xml:space="preserve"> Электродвигатель. Явление электромагнитной индукция. Опыты Фарадея.</w:t>
      </w:r>
    </w:p>
    <w:p w:rsidR="00B540EE" w:rsidRPr="0096208A" w:rsidRDefault="00B540EE" w:rsidP="00F17097">
      <w:pPr>
        <w:tabs>
          <w:tab w:val="left" w:pos="851"/>
        </w:tabs>
        <w:spacing w:after="0" w:line="360" w:lineRule="auto"/>
        <w:ind w:firstLine="709"/>
        <w:jc w:val="both"/>
        <w:rPr>
          <w:rFonts w:ascii="Times New Roman" w:hAnsi="Times New Roman"/>
          <w:sz w:val="24"/>
          <w:szCs w:val="28"/>
        </w:rPr>
      </w:pPr>
      <w:r w:rsidRPr="0096208A">
        <w:rPr>
          <w:rFonts w:ascii="Times New Roman" w:hAnsi="Times New Roman"/>
          <w:sz w:val="24"/>
          <w:szCs w:val="28"/>
        </w:rPr>
        <w:t xml:space="preserve">Электромагнитные колебания. </w:t>
      </w:r>
      <w:r w:rsidRPr="0096208A">
        <w:rPr>
          <w:rFonts w:ascii="Times New Roman" w:hAnsi="Times New Roman"/>
          <w:i/>
          <w:sz w:val="24"/>
          <w:szCs w:val="28"/>
        </w:rPr>
        <w:t>Колебательный контур. Электрогенератор. Переменный ток. Трансформатор.</w:t>
      </w:r>
      <w:r w:rsidRPr="0096208A">
        <w:rPr>
          <w:rFonts w:ascii="Times New Roman" w:hAnsi="Times New Roman"/>
          <w:sz w:val="24"/>
          <w:szCs w:val="28"/>
        </w:rPr>
        <w:t xml:space="preserve"> Передача электрической энергии на расстояние. Электромагнитные волны и их свойства. </w:t>
      </w:r>
      <w:r w:rsidRPr="0096208A">
        <w:rPr>
          <w:rFonts w:ascii="Times New Roman" w:hAnsi="Times New Roman"/>
          <w:i/>
          <w:sz w:val="24"/>
          <w:szCs w:val="28"/>
        </w:rPr>
        <w:t>Принципы радиосвязи и телевидения.</w:t>
      </w:r>
      <w:r w:rsidR="00334558" w:rsidRPr="0096208A">
        <w:rPr>
          <w:rFonts w:ascii="Times New Roman" w:hAnsi="Times New Roman"/>
          <w:i/>
          <w:sz w:val="24"/>
          <w:szCs w:val="28"/>
        </w:rPr>
        <w:t xml:space="preserve"> </w:t>
      </w:r>
      <w:r w:rsidRPr="0096208A">
        <w:rPr>
          <w:rFonts w:ascii="Times New Roman" w:hAnsi="Times New Roman"/>
          <w:i/>
          <w:sz w:val="24"/>
          <w:szCs w:val="28"/>
        </w:rPr>
        <w:t>Влияние электромагнитных излучений на живые организмы.</w:t>
      </w:r>
    </w:p>
    <w:p w:rsidR="00B540EE" w:rsidRPr="0096208A" w:rsidRDefault="00B540EE" w:rsidP="00F17097">
      <w:pPr>
        <w:tabs>
          <w:tab w:val="left" w:pos="851"/>
        </w:tabs>
        <w:spacing w:after="0" w:line="360" w:lineRule="auto"/>
        <w:ind w:firstLine="709"/>
        <w:jc w:val="both"/>
        <w:rPr>
          <w:rFonts w:ascii="Times New Roman" w:hAnsi="Times New Roman"/>
          <w:sz w:val="24"/>
          <w:szCs w:val="28"/>
        </w:rPr>
      </w:pPr>
      <w:r w:rsidRPr="0096208A">
        <w:rPr>
          <w:rFonts w:ascii="Times New Roman" w:hAnsi="Times New Roman"/>
          <w:sz w:val="24"/>
          <w:szCs w:val="28"/>
        </w:rPr>
        <w:t xml:space="preserve">Свет </w:t>
      </w:r>
      <w:r w:rsidR="004874DE" w:rsidRPr="0096208A">
        <w:rPr>
          <w:rFonts w:ascii="Times New Roman" w:hAnsi="Times New Roman"/>
          <w:sz w:val="24"/>
          <w:szCs w:val="28"/>
        </w:rPr>
        <w:t>–</w:t>
      </w:r>
      <w:r w:rsidR="005D0B6D" w:rsidRPr="0096208A">
        <w:rPr>
          <w:rFonts w:ascii="Times New Roman" w:hAnsi="Times New Roman"/>
          <w:sz w:val="24"/>
          <w:szCs w:val="28"/>
        </w:rPr>
        <w:t xml:space="preserve"> электромагнитная </w:t>
      </w:r>
      <w:r w:rsidRPr="0096208A">
        <w:rPr>
          <w:rFonts w:ascii="Times New Roman" w:hAnsi="Times New Roman"/>
          <w:sz w:val="24"/>
          <w:szCs w:val="28"/>
        </w:rPr>
        <w:t xml:space="preserve">волна. </w:t>
      </w:r>
      <w:r w:rsidR="004874DE" w:rsidRPr="0096208A">
        <w:rPr>
          <w:rFonts w:ascii="Times New Roman" w:hAnsi="Times New Roman"/>
          <w:sz w:val="24"/>
          <w:szCs w:val="28"/>
        </w:rPr>
        <w:t xml:space="preserve">Скорость света. </w:t>
      </w:r>
      <w:r w:rsidRPr="0096208A">
        <w:rPr>
          <w:rFonts w:ascii="Times New Roman" w:hAnsi="Times New Roman"/>
          <w:sz w:val="24"/>
          <w:szCs w:val="28"/>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96208A">
        <w:rPr>
          <w:rFonts w:ascii="Times New Roman" w:hAnsi="Times New Roman"/>
          <w:i/>
          <w:sz w:val="24"/>
          <w:szCs w:val="28"/>
        </w:rPr>
        <w:t>Оптические приборы.</w:t>
      </w:r>
      <w:r w:rsidRPr="0096208A">
        <w:rPr>
          <w:rFonts w:ascii="Times New Roman" w:hAnsi="Times New Roman"/>
          <w:sz w:val="24"/>
          <w:szCs w:val="28"/>
        </w:rPr>
        <w:t xml:space="preserve"> Глаз как оптическая система.</w:t>
      </w:r>
      <w:r w:rsidR="004874DE" w:rsidRPr="0096208A">
        <w:rPr>
          <w:rFonts w:ascii="Times New Roman" w:hAnsi="Times New Roman"/>
          <w:sz w:val="24"/>
          <w:szCs w:val="28"/>
        </w:rPr>
        <w:t xml:space="preserve"> Дисперсия света. </w:t>
      </w:r>
      <w:r w:rsidR="004874DE" w:rsidRPr="0096208A">
        <w:rPr>
          <w:rFonts w:ascii="Times New Roman" w:hAnsi="Times New Roman"/>
          <w:i/>
          <w:sz w:val="24"/>
          <w:szCs w:val="28"/>
        </w:rPr>
        <w:t>Интерференция и дифракция света.</w:t>
      </w:r>
    </w:p>
    <w:p w:rsidR="00B540EE" w:rsidRPr="0096208A" w:rsidRDefault="00B540EE" w:rsidP="00F17097">
      <w:pPr>
        <w:widowControl w:val="0"/>
        <w:tabs>
          <w:tab w:val="left" w:pos="851"/>
          <w:tab w:val="left" w:pos="989"/>
        </w:tabs>
        <w:spacing w:after="0" w:line="360" w:lineRule="auto"/>
        <w:ind w:left="709"/>
        <w:jc w:val="both"/>
        <w:rPr>
          <w:rFonts w:ascii="Times New Roman" w:hAnsi="Times New Roman"/>
          <w:b/>
          <w:sz w:val="24"/>
          <w:szCs w:val="28"/>
        </w:rPr>
      </w:pPr>
      <w:r w:rsidRPr="0096208A">
        <w:rPr>
          <w:rFonts w:ascii="Times New Roman" w:hAnsi="Times New Roman"/>
          <w:b/>
          <w:sz w:val="24"/>
          <w:szCs w:val="28"/>
        </w:rPr>
        <w:t>Квантовые явления</w:t>
      </w:r>
    </w:p>
    <w:p w:rsidR="00B540EE" w:rsidRPr="0096208A" w:rsidRDefault="00B540EE" w:rsidP="00F17097">
      <w:pPr>
        <w:tabs>
          <w:tab w:val="left" w:pos="851"/>
        </w:tabs>
        <w:spacing w:after="0" w:line="360" w:lineRule="auto"/>
        <w:ind w:firstLine="709"/>
        <w:jc w:val="both"/>
        <w:rPr>
          <w:rFonts w:ascii="Times New Roman" w:hAnsi="Times New Roman"/>
          <w:sz w:val="24"/>
          <w:szCs w:val="28"/>
        </w:rPr>
      </w:pPr>
      <w:r w:rsidRPr="0096208A">
        <w:rPr>
          <w:rFonts w:ascii="Times New Roman" w:hAnsi="Times New Roman"/>
          <w:sz w:val="24"/>
          <w:szCs w:val="28"/>
        </w:rPr>
        <w:t>Строение атомов. Планетарная модель атома. Квантовый характер поглощения и испускания света атомами. Линейчатые спектры.</w:t>
      </w:r>
    </w:p>
    <w:p w:rsidR="00B540EE" w:rsidRPr="0096208A" w:rsidRDefault="00B540EE" w:rsidP="00F17097">
      <w:pPr>
        <w:tabs>
          <w:tab w:val="left" w:pos="851"/>
        </w:tabs>
        <w:spacing w:after="0" w:line="360" w:lineRule="auto"/>
        <w:ind w:firstLine="709"/>
        <w:jc w:val="both"/>
        <w:rPr>
          <w:rFonts w:ascii="Times New Roman" w:hAnsi="Times New Roman"/>
          <w:sz w:val="24"/>
          <w:szCs w:val="28"/>
        </w:rPr>
      </w:pPr>
      <w:r w:rsidRPr="0096208A">
        <w:rPr>
          <w:rFonts w:ascii="Times New Roman" w:hAnsi="Times New Roman"/>
          <w:sz w:val="24"/>
          <w:szCs w:val="28"/>
        </w:rPr>
        <w:t xml:space="preserve"> Опыты Резерфорда.</w:t>
      </w:r>
    </w:p>
    <w:p w:rsidR="00B540EE" w:rsidRPr="0096208A" w:rsidRDefault="00B540EE" w:rsidP="00F17097">
      <w:pPr>
        <w:tabs>
          <w:tab w:val="left" w:pos="851"/>
        </w:tabs>
        <w:spacing w:after="0" w:line="360" w:lineRule="auto"/>
        <w:ind w:firstLine="709"/>
        <w:jc w:val="both"/>
        <w:rPr>
          <w:rFonts w:ascii="Times New Roman" w:hAnsi="Times New Roman"/>
          <w:i/>
          <w:sz w:val="24"/>
          <w:szCs w:val="28"/>
        </w:rPr>
      </w:pPr>
      <w:r w:rsidRPr="0096208A">
        <w:rPr>
          <w:rFonts w:ascii="Times New Roman" w:hAnsi="Times New Roman"/>
          <w:sz w:val="24"/>
          <w:szCs w:val="28"/>
        </w:rPr>
        <w:t>Состав атомного ядра. Протон, нейтрон и электрон. Закон Эйнштейна о пропорциональности массы и энергии.</w:t>
      </w:r>
      <w:r w:rsidR="00334558" w:rsidRPr="0096208A">
        <w:rPr>
          <w:rFonts w:ascii="Times New Roman" w:hAnsi="Times New Roman"/>
          <w:sz w:val="24"/>
          <w:szCs w:val="28"/>
        </w:rPr>
        <w:t xml:space="preserve"> </w:t>
      </w:r>
      <w:r w:rsidRPr="0096208A">
        <w:rPr>
          <w:rFonts w:ascii="Times New Roman" w:hAnsi="Times New Roman"/>
          <w:i/>
          <w:sz w:val="24"/>
          <w:szCs w:val="28"/>
        </w:rPr>
        <w:t>Дефект масс и энергия связи атомных ядер.</w:t>
      </w:r>
      <w:r w:rsidRPr="0096208A">
        <w:rPr>
          <w:rFonts w:ascii="Times New Roman" w:hAnsi="Times New Roman"/>
          <w:sz w:val="24"/>
          <w:szCs w:val="28"/>
        </w:rPr>
        <w:t xml:space="preserve"> Радиоактивность. Период полураспада. Альфа-излучение. </w:t>
      </w:r>
      <w:r w:rsidRPr="0096208A">
        <w:rPr>
          <w:rFonts w:ascii="Times New Roman" w:hAnsi="Times New Roman"/>
          <w:i/>
          <w:sz w:val="24"/>
          <w:szCs w:val="28"/>
        </w:rPr>
        <w:t>Бета-излучение</w:t>
      </w:r>
      <w:r w:rsidRPr="0096208A">
        <w:rPr>
          <w:rFonts w:ascii="Times New Roman" w:hAnsi="Times New Roman"/>
          <w:sz w:val="24"/>
          <w:szCs w:val="28"/>
        </w:rPr>
        <w:t xml:space="preserve">. Гамма-излучение. Ядерные реакции. Источники энергии Солнца и звезд. Ядерная энергетика. </w:t>
      </w:r>
      <w:r w:rsidRPr="0096208A">
        <w:rPr>
          <w:rFonts w:ascii="Times New Roman" w:hAnsi="Times New Roman"/>
          <w:i/>
          <w:sz w:val="24"/>
          <w:szCs w:val="28"/>
        </w:rPr>
        <w:t xml:space="preserve">Экологические проблемы работы атомных электростанций. </w:t>
      </w:r>
      <w:r w:rsidRPr="0096208A">
        <w:rPr>
          <w:rFonts w:ascii="Times New Roman" w:hAnsi="Times New Roman"/>
          <w:sz w:val="24"/>
          <w:szCs w:val="28"/>
        </w:rPr>
        <w:t xml:space="preserve">Дозиметрия. </w:t>
      </w:r>
      <w:r w:rsidRPr="0096208A">
        <w:rPr>
          <w:rFonts w:ascii="Times New Roman" w:hAnsi="Times New Roman"/>
          <w:i/>
          <w:sz w:val="24"/>
          <w:szCs w:val="28"/>
        </w:rPr>
        <w:t>Влияние радиоактивных излучений на живые организмы.</w:t>
      </w:r>
    </w:p>
    <w:p w:rsidR="00B540EE" w:rsidRPr="0096208A" w:rsidRDefault="00B540EE" w:rsidP="00F17097">
      <w:pPr>
        <w:widowControl w:val="0"/>
        <w:tabs>
          <w:tab w:val="left" w:pos="851"/>
          <w:tab w:val="left" w:pos="989"/>
        </w:tabs>
        <w:spacing w:after="0" w:line="360" w:lineRule="auto"/>
        <w:ind w:left="709"/>
        <w:jc w:val="both"/>
        <w:rPr>
          <w:rFonts w:ascii="Times New Roman" w:hAnsi="Times New Roman"/>
          <w:b/>
          <w:sz w:val="24"/>
          <w:szCs w:val="28"/>
        </w:rPr>
      </w:pPr>
      <w:r w:rsidRPr="0096208A">
        <w:rPr>
          <w:rFonts w:ascii="Times New Roman" w:hAnsi="Times New Roman"/>
          <w:b/>
          <w:sz w:val="24"/>
          <w:szCs w:val="28"/>
        </w:rPr>
        <w:t>Строение и эволюция Вселенной</w:t>
      </w:r>
    </w:p>
    <w:p w:rsidR="00B540EE" w:rsidRPr="0096208A" w:rsidRDefault="00B540EE" w:rsidP="00F17097">
      <w:pPr>
        <w:tabs>
          <w:tab w:val="left" w:pos="851"/>
        </w:tabs>
        <w:spacing w:after="0" w:line="360" w:lineRule="auto"/>
        <w:ind w:firstLine="709"/>
        <w:jc w:val="both"/>
        <w:rPr>
          <w:rFonts w:ascii="Times New Roman" w:hAnsi="Times New Roman"/>
          <w:sz w:val="24"/>
          <w:szCs w:val="28"/>
        </w:rPr>
      </w:pPr>
      <w:r w:rsidRPr="0096208A">
        <w:rPr>
          <w:rFonts w:ascii="Times New Roman" w:hAnsi="Times New Roman"/>
          <w:sz w:val="24"/>
          <w:szCs w:val="28"/>
        </w:rPr>
        <w:t>Геоцентрическая и гелиоцентрическая системы мира. Фи</w:t>
      </w:r>
      <w:r w:rsidRPr="0096208A">
        <w:rPr>
          <w:rFonts w:ascii="Times New Roman" w:hAnsi="Times New Roman"/>
          <w:sz w:val="24"/>
          <w:szCs w:val="28"/>
        </w:rPr>
        <w:softHyphen/>
        <w:t>зическая природа небесных тел Солнечной системы. Проис</w:t>
      </w:r>
      <w:r w:rsidRPr="0096208A">
        <w:rPr>
          <w:rFonts w:ascii="Times New Roman" w:hAnsi="Times New Roman"/>
          <w:sz w:val="24"/>
          <w:szCs w:val="28"/>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96208A" w:rsidRDefault="00B540EE" w:rsidP="00F17097">
      <w:pPr>
        <w:tabs>
          <w:tab w:val="left" w:pos="851"/>
        </w:tabs>
        <w:spacing w:after="0" w:line="360" w:lineRule="auto"/>
        <w:ind w:firstLine="709"/>
        <w:jc w:val="both"/>
        <w:rPr>
          <w:rFonts w:ascii="Times New Roman" w:hAnsi="Times New Roman"/>
          <w:b/>
          <w:bCs/>
          <w:sz w:val="24"/>
          <w:szCs w:val="28"/>
        </w:rPr>
      </w:pPr>
      <w:r w:rsidRPr="0096208A">
        <w:rPr>
          <w:rFonts w:ascii="Times New Roman" w:hAnsi="Times New Roman"/>
          <w:b/>
          <w:bCs/>
          <w:sz w:val="24"/>
          <w:szCs w:val="28"/>
        </w:rPr>
        <w:t>Примерные темы лабораторных и практических работ</w:t>
      </w:r>
    </w:p>
    <w:p w:rsidR="00B540EE" w:rsidRPr="0096208A" w:rsidRDefault="00B540EE">
      <w:pPr>
        <w:tabs>
          <w:tab w:val="left" w:pos="851"/>
        </w:tabs>
        <w:spacing w:after="0" w:line="360" w:lineRule="auto"/>
        <w:ind w:firstLine="709"/>
        <w:jc w:val="both"/>
        <w:rPr>
          <w:rFonts w:ascii="Times New Roman" w:hAnsi="Times New Roman"/>
          <w:bCs/>
          <w:sz w:val="24"/>
          <w:szCs w:val="28"/>
        </w:rPr>
      </w:pPr>
      <w:r w:rsidRPr="0096208A">
        <w:rPr>
          <w:rFonts w:ascii="Times New Roman" w:hAnsi="Times New Roman"/>
          <w:bCs/>
          <w:sz w:val="24"/>
          <w:szCs w:val="28"/>
        </w:rPr>
        <w:t>Лабораторные работы (независимо от тематической принадлежности) делятся следующие типы:</w:t>
      </w:r>
    </w:p>
    <w:p w:rsidR="00B540EE" w:rsidRPr="0096208A" w:rsidRDefault="00B540EE" w:rsidP="00D031C4">
      <w:pPr>
        <w:widowControl w:val="0"/>
        <w:numPr>
          <w:ilvl w:val="0"/>
          <w:numId w:val="101"/>
        </w:numPr>
        <w:tabs>
          <w:tab w:val="left" w:pos="851"/>
        </w:tabs>
        <w:spacing w:after="0" w:line="360" w:lineRule="auto"/>
        <w:ind w:left="0" w:firstLine="709"/>
        <w:jc w:val="both"/>
        <w:rPr>
          <w:rFonts w:ascii="Times New Roman" w:hAnsi="Times New Roman"/>
          <w:bCs/>
          <w:sz w:val="24"/>
          <w:szCs w:val="28"/>
        </w:rPr>
      </w:pPr>
      <w:r w:rsidRPr="0096208A">
        <w:rPr>
          <w:rFonts w:ascii="Times New Roman" w:hAnsi="Times New Roman"/>
          <w:bCs/>
          <w:sz w:val="24"/>
          <w:szCs w:val="28"/>
        </w:rPr>
        <w:t xml:space="preserve">Проведение прямых измерений физических величин </w:t>
      </w:r>
    </w:p>
    <w:p w:rsidR="00B540EE" w:rsidRPr="0096208A" w:rsidRDefault="00B540EE" w:rsidP="00D031C4">
      <w:pPr>
        <w:widowControl w:val="0"/>
        <w:numPr>
          <w:ilvl w:val="0"/>
          <w:numId w:val="101"/>
        </w:numPr>
        <w:tabs>
          <w:tab w:val="left" w:pos="851"/>
        </w:tabs>
        <w:spacing w:after="0" w:line="360" w:lineRule="auto"/>
        <w:ind w:left="0" w:firstLine="709"/>
        <w:jc w:val="both"/>
        <w:rPr>
          <w:rFonts w:ascii="Times New Roman" w:hAnsi="Times New Roman"/>
          <w:bCs/>
          <w:sz w:val="24"/>
          <w:szCs w:val="28"/>
        </w:rPr>
      </w:pPr>
      <w:r w:rsidRPr="0096208A">
        <w:rPr>
          <w:rFonts w:ascii="Times New Roman" w:hAnsi="Times New Roman"/>
          <w:bCs/>
          <w:sz w:val="24"/>
          <w:szCs w:val="28"/>
        </w:rPr>
        <w:t>Расчет по полученным результатам прямых измерений зависимого от них параметра (косвенные измерения).</w:t>
      </w:r>
    </w:p>
    <w:p w:rsidR="00B540EE" w:rsidRPr="0096208A" w:rsidRDefault="00B540EE" w:rsidP="00D031C4">
      <w:pPr>
        <w:widowControl w:val="0"/>
        <w:numPr>
          <w:ilvl w:val="0"/>
          <w:numId w:val="101"/>
        </w:numPr>
        <w:tabs>
          <w:tab w:val="left" w:pos="851"/>
        </w:tabs>
        <w:spacing w:after="0" w:line="360" w:lineRule="auto"/>
        <w:ind w:left="0" w:firstLine="709"/>
        <w:jc w:val="both"/>
        <w:rPr>
          <w:rFonts w:ascii="Times New Roman" w:hAnsi="Times New Roman"/>
          <w:bCs/>
          <w:sz w:val="24"/>
          <w:szCs w:val="28"/>
        </w:rPr>
      </w:pPr>
      <w:r w:rsidRPr="0096208A">
        <w:rPr>
          <w:rFonts w:ascii="Times New Roman" w:hAnsi="Times New Roman"/>
          <w:bCs/>
          <w:sz w:val="24"/>
          <w:szCs w:val="28"/>
        </w:rPr>
        <w:t>Наблюдение явлений и постановка опытов (на качественном уровне) по обнаружению факторов, влияющих на протекание данных явлений.</w:t>
      </w:r>
    </w:p>
    <w:p w:rsidR="00B540EE" w:rsidRPr="0096208A" w:rsidRDefault="00B540EE" w:rsidP="00D031C4">
      <w:pPr>
        <w:widowControl w:val="0"/>
        <w:numPr>
          <w:ilvl w:val="0"/>
          <w:numId w:val="101"/>
        </w:numPr>
        <w:tabs>
          <w:tab w:val="left" w:pos="851"/>
        </w:tabs>
        <w:spacing w:after="0" w:line="360" w:lineRule="auto"/>
        <w:ind w:left="0" w:firstLine="709"/>
        <w:jc w:val="both"/>
        <w:rPr>
          <w:rFonts w:ascii="Times New Roman" w:hAnsi="Times New Roman"/>
          <w:bCs/>
          <w:sz w:val="24"/>
          <w:szCs w:val="28"/>
        </w:rPr>
      </w:pPr>
      <w:r w:rsidRPr="0096208A">
        <w:rPr>
          <w:rFonts w:ascii="Times New Roman" w:hAnsi="Times New Roman"/>
          <w:bCs/>
          <w:sz w:val="24"/>
          <w:szCs w:val="28"/>
        </w:rPr>
        <w:t>Исследование зависимости одной физической величины от другой с представлением результатов в виде графика или таблицы.</w:t>
      </w:r>
    </w:p>
    <w:p w:rsidR="00B540EE" w:rsidRPr="0096208A" w:rsidRDefault="00B540EE" w:rsidP="00D031C4">
      <w:pPr>
        <w:widowControl w:val="0"/>
        <w:numPr>
          <w:ilvl w:val="0"/>
          <w:numId w:val="101"/>
        </w:numPr>
        <w:tabs>
          <w:tab w:val="left" w:pos="851"/>
        </w:tabs>
        <w:spacing w:after="0" w:line="360" w:lineRule="auto"/>
        <w:ind w:left="0" w:firstLine="709"/>
        <w:jc w:val="both"/>
        <w:rPr>
          <w:rFonts w:ascii="Times New Roman" w:hAnsi="Times New Roman"/>
          <w:bCs/>
          <w:sz w:val="24"/>
          <w:szCs w:val="28"/>
        </w:rPr>
      </w:pPr>
      <w:r w:rsidRPr="0096208A">
        <w:rPr>
          <w:rFonts w:ascii="Times New Roman" w:hAnsi="Times New Roman"/>
          <w:bCs/>
          <w:sz w:val="24"/>
          <w:szCs w:val="28"/>
        </w:rPr>
        <w:t xml:space="preserve">Проверка заданных предположений (прямые измерения физических величин и сравнение заданных соотношений между ними). </w:t>
      </w:r>
    </w:p>
    <w:p w:rsidR="00B540EE" w:rsidRPr="0096208A" w:rsidRDefault="00B540EE" w:rsidP="00D031C4">
      <w:pPr>
        <w:widowControl w:val="0"/>
        <w:numPr>
          <w:ilvl w:val="0"/>
          <w:numId w:val="101"/>
        </w:numPr>
        <w:tabs>
          <w:tab w:val="left" w:pos="851"/>
        </w:tabs>
        <w:spacing w:after="0" w:line="360" w:lineRule="auto"/>
        <w:ind w:left="0" w:firstLine="709"/>
        <w:jc w:val="both"/>
        <w:rPr>
          <w:rFonts w:ascii="Times New Roman" w:hAnsi="Times New Roman"/>
          <w:bCs/>
          <w:sz w:val="24"/>
          <w:szCs w:val="28"/>
        </w:rPr>
      </w:pPr>
      <w:r w:rsidRPr="0096208A">
        <w:rPr>
          <w:rFonts w:ascii="Times New Roman" w:hAnsi="Times New Roman"/>
          <w:bCs/>
          <w:sz w:val="24"/>
          <w:szCs w:val="28"/>
        </w:rPr>
        <w:t>Знакомство с техническими устройствами и их конструирование.</w:t>
      </w:r>
    </w:p>
    <w:p w:rsidR="00B540EE" w:rsidRPr="0096208A" w:rsidRDefault="00B540EE">
      <w:pPr>
        <w:tabs>
          <w:tab w:val="left" w:pos="851"/>
        </w:tabs>
        <w:spacing w:after="0" w:line="360" w:lineRule="auto"/>
        <w:ind w:firstLine="709"/>
        <w:jc w:val="both"/>
        <w:rPr>
          <w:rFonts w:ascii="Times New Roman" w:hAnsi="Times New Roman"/>
          <w:bCs/>
          <w:sz w:val="24"/>
          <w:szCs w:val="28"/>
        </w:rPr>
      </w:pPr>
      <w:r w:rsidRPr="0096208A">
        <w:rPr>
          <w:rFonts w:ascii="Times New Roman" w:hAnsi="Times New Roman"/>
          <w:bCs/>
          <w:sz w:val="24"/>
          <w:szCs w:val="28"/>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40EE" w:rsidRPr="0096208A" w:rsidRDefault="00B540EE" w:rsidP="00F17097">
      <w:pPr>
        <w:tabs>
          <w:tab w:val="left" w:pos="851"/>
        </w:tabs>
        <w:spacing w:after="0" w:line="360" w:lineRule="auto"/>
        <w:ind w:firstLine="709"/>
        <w:jc w:val="both"/>
        <w:rPr>
          <w:rFonts w:ascii="Times New Roman" w:hAnsi="Times New Roman"/>
          <w:bCs/>
          <w:sz w:val="24"/>
          <w:szCs w:val="28"/>
        </w:rPr>
      </w:pPr>
      <w:r w:rsidRPr="0096208A">
        <w:rPr>
          <w:rFonts w:ascii="Times New Roman" w:hAnsi="Times New Roman"/>
          <w:b/>
          <w:bCs/>
          <w:sz w:val="24"/>
          <w:szCs w:val="28"/>
        </w:rPr>
        <w:t>Проведение прямых измерений физических величин</w:t>
      </w:r>
    </w:p>
    <w:p w:rsidR="00B540EE" w:rsidRPr="0096208A" w:rsidRDefault="00B540EE" w:rsidP="00D031C4">
      <w:pPr>
        <w:widowControl w:val="0"/>
        <w:numPr>
          <w:ilvl w:val="0"/>
          <w:numId w:val="102"/>
        </w:numPr>
        <w:tabs>
          <w:tab w:val="left" w:pos="851"/>
          <w:tab w:val="left" w:pos="989"/>
        </w:tabs>
        <w:spacing w:after="0" w:line="360" w:lineRule="auto"/>
        <w:ind w:left="0" w:firstLine="709"/>
        <w:jc w:val="both"/>
        <w:rPr>
          <w:rFonts w:ascii="Times New Roman" w:hAnsi="Times New Roman"/>
          <w:bCs/>
          <w:sz w:val="24"/>
          <w:szCs w:val="28"/>
        </w:rPr>
      </w:pPr>
      <w:r w:rsidRPr="0096208A">
        <w:rPr>
          <w:rFonts w:ascii="Times New Roman" w:hAnsi="Times New Roman"/>
          <w:bCs/>
          <w:sz w:val="24"/>
          <w:szCs w:val="28"/>
        </w:rPr>
        <w:t>Измерение размеров тел.</w:t>
      </w:r>
    </w:p>
    <w:p w:rsidR="00B540EE" w:rsidRPr="0096208A" w:rsidRDefault="00B540EE" w:rsidP="00D031C4">
      <w:pPr>
        <w:widowControl w:val="0"/>
        <w:numPr>
          <w:ilvl w:val="0"/>
          <w:numId w:val="102"/>
        </w:numPr>
        <w:tabs>
          <w:tab w:val="left" w:pos="851"/>
          <w:tab w:val="left" w:pos="989"/>
        </w:tabs>
        <w:spacing w:after="0" w:line="360" w:lineRule="auto"/>
        <w:ind w:left="0" w:firstLine="709"/>
        <w:jc w:val="both"/>
        <w:rPr>
          <w:rFonts w:ascii="Times New Roman" w:hAnsi="Times New Roman"/>
          <w:bCs/>
          <w:sz w:val="24"/>
          <w:szCs w:val="28"/>
        </w:rPr>
      </w:pPr>
      <w:r w:rsidRPr="0096208A">
        <w:rPr>
          <w:rFonts w:ascii="Times New Roman" w:hAnsi="Times New Roman"/>
          <w:bCs/>
          <w:sz w:val="24"/>
          <w:szCs w:val="28"/>
        </w:rPr>
        <w:t>Измерение размеров малых тел.</w:t>
      </w:r>
    </w:p>
    <w:p w:rsidR="00B540EE" w:rsidRPr="0096208A" w:rsidRDefault="00B540EE" w:rsidP="00D031C4">
      <w:pPr>
        <w:widowControl w:val="0"/>
        <w:numPr>
          <w:ilvl w:val="0"/>
          <w:numId w:val="102"/>
        </w:numPr>
        <w:tabs>
          <w:tab w:val="left" w:pos="851"/>
          <w:tab w:val="left" w:pos="989"/>
        </w:tabs>
        <w:spacing w:after="0" w:line="360" w:lineRule="auto"/>
        <w:ind w:left="0" w:firstLine="709"/>
        <w:jc w:val="both"/>
        <w:rPr>
          <w:rFonts w:ascii="Times New Roman" w:hAnsi="Times New Roman"/>
          <w:bCs/>
          <w:sz w:val="24"/>
          <w:szCs w:val="28"/>
        </w:rPr>
      </w:pPr>
      <w:r w:rsidRPr="0096208A">
        <w:rPr>
          <w:rFonts w:ascii="Times New Roman" w:hAnsi="Times New Roman"/>
          <w:bCs/>
          <w:sz w:val="24"/>
          <w:szCs w:val="28"/>
        </w:rPr>
        <w:t>Измерение массы тела.</w:t>
      </w:r>
    </w:p>
    <w:p w:rsidR="00B540EE" w:rsidRPr="0096208A" w:rsidRDefault="00B540EE" w:rsidP="00D031C4">
      <w:pPr>
        <w:widowControl w:val="0"/>
        <w:numPr>
          <w:ilvl w:val="0"/>
          <w:numId w:val="102"/>
        </w:numPr>
        <w:tabs>
          <w:tab w:val="left" w:pos="851"/>
          <w:tab w:val="left" w:pos="989"/>
        </w:tabs>
        <w:spacing w:after="0" w:line="360" w:lineRule="auto"/>
        <w:ind w:left="0" w:firstLine="709"/>
        <w:jc w:val="both"/>
        <w:rPr>
          <w:rFonts w:ascii="Times New Roman" w:hAnsi="Times New Roman"/>
          <w:bCs/>
          <w:sz w:val="24"/>
          <w:szCs w:val="28"/>
        </w:rPr>
      </w:pPr>
      <w:r w:rsidRPr="0096208A">
        <w:rPr>
          <w:rFonts w:ascii="Times New Roman" w:hAnsi="Times New Roman"/>
          <w:bCs/>
          <w:sz w:val="24"/>
          <w:szCs w:val="28"/>
        </w:rPr>
        <w:t>Измерение объема тела.</w:t>
      </w:r>
    </w:p>
    <w:p w:rsidR="00B540EE" w:rsidRPr="0096208A" w:rsidRDefault="00B540EE" w:rsidP="00D031C4">
      <w:pPr>
        <w:widowControl w:val="0"/>
        <w:numPr>
          <w:ilvl w:val="0"/>
          <w:numId w:val="102"/>
        </w:numPr>
        <w:tabs>
          <w:tab w:val="left" w:pos="851"/>
          <w:tab w:val="left" w:pos="989"/>
        </w:tabs>
        <w:spacing w:after="0" w:line="360" w:lineRule="auto"/>
        <w:ind w:left="0" w:firstLine="709"/>
        <w:jc w:val="both"/>
        <w:rPr>
          <w:rFonts w:ascii="Times New Roman" w:hAnsi="Times New Roman"/>
          <w:bCs/>
          <w:sz w:val="24"/>
          <w:szCs w:val="28"/>
        </w:rPr>
      </w:pPr>
      <w:r w:rsidRPr="0096208A">
        <w:rPr>
          <w:rFonts w:ascii="Times New Roman" w:hAnsi="Times New Roman"/>
          <w:bCs/>
          <w:sz w:val="24"/>
          <w:szCs w:val="28"/>
        </w:rPr>
        <w:t>Измерение силы.</w:t>
      </w:r>
    </w:p>
    <w:p w:rsidR="00B540EE" w:rsidRPr="0096208A" w:rsidRDefault="00B540EE" w:rsidP="00D031C4">
      <w:pPr>
        <w:widowControl w:val="0"/>
        <w:numPr>
          <w:ilvl w:val="0"/>
          <w:numId w:val="102"/>
        </w:numPr>
        <w:tabs>
          <w:tab w:val="left" w:pos="851"/>
          <w:tab w:val="left" w:pos="989"/>
        </w:tabs>
        <w:spacing w:after="0" w:line="360" w:lineRule="auto"/>
        <w:ind w:left="0" w:firstLine="709"/>
        <w:jc w:val="both"/>
        <w:rPr>
          <w:rFonts w:ascii="Times New Roman" w:hAnsi="Times New Roman"/>
          <w:bCs/>
          <w:sz w:val="24"/>
          <w:szCs w:val="28"/>
        </w:rPr>
      </w:pPr>
      <w:r w:rsidRPr="0096208A">
        <w:rPr>
          <w:rFonts w:ascii="Times New Roman" w:hAnsi="Times New Roman"/>
          <w:bCs/>
          <w:sz w:val="24"/>
          <w:szCs w:val="28"/>
        </w:rPr>
        <w:t>Измерение времени процесса, периода колебаний.</w:t>
      </w:r>
    </w:p>
    <w:p w:rsidR="00B540EE" w:rsidRPr="0096208A" w:rsidRDefault="00B540EE" w:rsidP="00D031C4">
      <w:pPr>
        <w:widowControl w:val="0"/>
        <w:numPr>
          <w:ilvl w:val="0"/>
          <w:numId w:val="102"/>
        </w:numPr>
        <w:tabs>
          <w:tab w:val="left" w:pos="851"/>
          <w:tab w:val="left" w:pos="989"/>
        </w:tabs>
        <w:spacing w:after="0" w:line="360" w:lineRule="auto"/>
        <w:ind w:left="0" w:firstLine="709"/>
        <w:jc w:val="both"/>
        <w:rPr>
          <w:rFonts w:ascii="Times New Roman" w:hAnsi="Times New Roman"/>
          <w:bCs/>
          <w:sz w:val="24"/>
          <w:szCs w:val="28"/>
        </w:rPr>
      </w:pPr>
      <w:r w:rsidRPr="0096208A">
        <w:rPr>
          <w:rFonts w:ascii="Times New Roman" w:hAnsi="Times New Roman"/>
          <w:bCs/>
          <w:sz w:val="24"/>
          <w:szCs w:val="28"/>
        </w:rPr>
        <w:t>Измерение температуры.</w:t>
      </w:r>
    </w:p>
    <w:p w:rsidR="00B540EE" w:rsidRPr="0096208A" w:rsidRDefault="00B540EE" w:rsidP="00D031C4">
      <w:pPr>
        <w:widowControl w:val="0"/>
        <w:numPr>
          <w:ilvl w:val="0"/>
          <w:numId w:val="102"/>
        </w:numPr>
        <w:tabs>
          <w:tab w:val="left" w:pos="851"/>
          <w:tab w:val="left" w:pos="989"/>
        </w:tabs>
        <w:spacing w:after="0" w:line="360" w:lineRule="auto"/>
        <w:ind w:left="0" w:firstLine="709"/>
        <w:jc w:val="both"/>
        <w:rPr>
          <w:rFonts w:ascii="Times New Roman" w:hAnsi="Times New Roman"/>
          <w:bCs/>
          <w:sz w:val="24"/>
          <w:szCs w:val="28"/>
        </w:rPr>
      </w:pPr>
      <w:r w:rsidRPr="0096208A">
        <w:rPr>
          <w:rFonts w:ascii="Times New Roman" w:hAnsi="Times New Roman"/>
          <w:bCs/>
          <w:sz w:val="24"/>
          <w:szCs w:val="28"/>
        </w:rPr>
        <w:t>Измерение давления воздуха в баллоне под поршнем.</w:t>
      </w:r>
    </w:p>
    <w:p w:rsidR="00B540EE" w:rsidRPr="0096208A" w:rsidRDefault="00B540EE" w:rsidP="00D031C4">
      <w:pPr>
        <w:widowControl w:val="0"/>
        <w:numPr>
          <w:ilvl w:val="0"/>
          <w:numId w:val="102"/>
        </w:numPr>
        <w:tabs>
          <w:tab w:val="left" w:pos="851"/>
          <w:tab w:val="left" w:pos="989"/>
        </w:tabs>
        <w:spacing w:after="0" w:line="360" w:lineRule="auto"/>
        <w:ind w:left="0" w:firstLine="709"/>
        <w:jc w:val="both"/>
        <w:rPr>
          <w:rFonts w:ascii="Times New Roman" w:hAnsi="Times New Roman"/>
          <w:bCs/>
          <w:sz w:val="24"/>
          <w:szCs w:val="28"/>
        </w:rPr>
      </w:pPr>
      <w:r w:rsidRPr="0096208A">
        <w:rPr>
          <w:rFonts w:ascii="Times New Roman" w:hAnsi="Times New Roman"/>
          <w:bCs/>
          <w:sz w:val="24"/>
          <w:szCs w:val="28"/>
        </w:rPr>
        <w:t>Измерение силы тока и его регулирование.</w:t>
      </w:r>
    </w:p>
    <w:p w:rsidR="00B540EE" w:rsidRPr="0096208A" w:rsidRDefault="00B540EE" w:rsidP="00D031C4">
      <w:pPr>
        <w:widowControl w:val="0"/>
        <w:numPr>
          <w:ilvl w:val="0"/>
          <w:numId w:val="102"/>
        </w:numPr>
        <w:tabs>
          <w:tab w:val="left" w:pos="851"/>
          <w:tab w:val="left" w:pos="989"/>
        </w:tabs>
        <w:spacing w:after="0" w:line="360" w:lineRule="auto"/>
        <w:ind w:left="0" w:firstLine="709"/>
        <w:jc w:val="both"/>
        <w:rPr>
          <w:rFonts w:ascii="Times New Roman" w:hAnsi="Times New Roman"/>
          <w:bCs/>
          <w:sz w:val="24"/>
          <w:szCs w:val="28"/>
        </w:rPr>
      </w:pPr>
      <w:r w:rsidRPr="0096208A">
        <w:rPr>
          <w:rFonts w:ascii="Times New Roman" w:hAnsi="Times New Roman"/>
          <w:bCs/>
          <w:sz w:val="24"/>
          <w:szCs w:val="28"/>
        </w:rPr>
        <w:t>Измерение напряжения.</w:t>
      </w:r>
    </w:p>
    <w:p w:rsidR="00B540EE" w:rsidRPr="0096208A" w:rsidRDefault="00B540EE" w:rsidP="00D031C4">
      <w:pPr>
        <w:widowControl w:val="0"/>
        <w:numPr>
          <w:ilvl w:val="0"/>
          <w:numId w:val="102"/>
        </w:numPr>
        <w:tabs>
          <w:tab w:val="left" w:pos="851"/>
          <w:tab w:val="left" w:pos="989"/>
        </w:tabs>
        <w:spacing w:after="0" w:line="360" w:lineRule="auto"/>
        <w:ind w:left="0" w:firstLine="709"/>
        <w:jc w:val="both"/>
        <w:rPr>
          <w:rFonts w:ascii="Times New Roman" w:hAnsi="Times New Roman"/>
          <w:bCs/>
          <w:sz w:val="24"/>
          <w:szCs w:val="28"/>
        </w:rPr>
      </w:pPr>
      <w:r w:rsidRPr="0096208A">
        <w:rPr>
          <w:rFonts w:ascii="Times New Roman" w:hAnsi="Times New Roman"/>
          <w:bCs/>
          <w:sz w:val="24"/>
          <w:szCs w:val="28"/>
        </w:rPr>
        <w:t>Измерение углов падения и преломления.</w:t>
      </w:r>
    </w:p>
    <w:p w:rsidR="00B540EE" w:rsidRPr="0096208A" w:rsidRDefault="00B540EE" w:rsidP="00D031C4">
      <w:pPr>
        <w:widowControl w:val="0"/>
        <w:numPr>
          <w:ilvl w:val="0"/>
          <w:numId w:val="102"/>
        </w:numPr>
        <w:tabs>
          <w:tab w:val="left" w:pos="851"/>
          <w:tab w:val="left" w:pos="989"/>
        </w:tabs>
        <w:spacing w:after="0" w:line="360" w:lineRule="auto"/>
        <w:ind w:left="0" w:firstLine="709"/>
        <w:jc w:val="both"/>
        <w:rPr>
          <w:rFonts w:ascii="Times New Roman" w:hAnsi="Times New Roman"/>
          <w:bCs/>
          <w:sz w:val="24"/>
          <w:szCs w:val="28"/>
        </w:rPr>
      </w:pPr>
      <w:r w:rsidRPr="0096208A">
        <w:rPr>
          <w:rFonts w:ascii="Times New Roman" w:hAnsi="Times New Roman"/>
          <w:bCs/>
          <w:sz w:val="24"/>
          <w:szCs w:val="28"/>
        </w:rPr>
        <w:t>Измерение фокусного расстояния линзы.</w:t>
      </w:r>
    </w:p>
    <w:p w:rsidR="00B540EE" w:rsidRPr="0096208A" w:rsidRDefault="00B540EE" w:rsidP="00D031C4">
      <w:pPr>
        <w:widowControl w:val="0"/>
        <w:numPr>
          <w:ilvl w:val="0"/>
          <w:numId w:val="102"/>
        </w:numPr>
        <w:tabs>
          <w:tab w:val="left" w:pos="851"/>
          <w:tab w:val="left" w:pos="989"/>
        </w:tabs>
        <w:spacing w:after="0" w:line="360" w:lineRule="auto"/>
        <w:ind w:left="0" w:firstLine="709"/>
        <w:jc w:val="both"/>
        <w:rPr>
          <w:rFonts w:ascii="Times New Roman" w:hAnsi="Times New Roman"/>
          <w:sz w:val="24"/>
          <w:szCs w:val="28"/>
        </w:rPr>
      </w:pPr>
      <w:r w:rsidRPr="0096208A">
        <w:rPr>
          <w:rFonts w:ascii="Times New Roman" w:hAnsi="Times New Roman"/>
          <w:bCs/>
          <w:sz w:val="24"/>
          <w:szCs w:val="28"/>
        </w:rPr>
        <w:t>Измерение радиоактивного</w:t>
      </w:r>
      <w:r w:rsidRPr="0096208A">
        <w:rPr>
          <w:rFonts w:ascii="Times New Roman" w:hAnsi="Times New Roman"/>
          <w:sz w:val="24"/>
          <w:szCs w:val="28"/>
        </w:rPr>
        <w:t xml:space="preserve"> фона.</w:t>
      </w:r>
    </w:p>
    <w:p w:rsidR="00B540EE" w:rsidRPr="0096208A"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sz w:val="24"/>
          <w:szCs w:val="28"/>
        </w:rPr>
      </w:pPr>
      <w:r w:rsidRPr="0096208A">
        <w:rPr>
          <w:rFonts w:ascii="Times New Roman" w:eastAsia="Courier New" w:hAnsi="Times New Roman"/>
          <w:b/>
          <w:sz w:val="24"/>
          <w:szCs w:val="28"/>
        </w:rPr>
        <w:t>Расчет по полученным результатам прямых измерений зависимого от них параметра (косвенные измерения)</w:t>
      </w:r>
    </w:p>
    <w:p w:rsidR="00B540EE" w:rsidRPr="0096208A" w:rsidRDefault="00B540EE" w:rsidP="00D031C4">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8"/>
        </w:rPr>
      </w:pPr>
      <w:r w:rsidRPr="0096208A">
        <w:rPr>
          <w:rFonts w:ascii="Times New Roman" w:hAnsi="Times New Roman"/>
          <w:bCs/>
          <w:sz w:val="24"/>
          <w:szCs w:val="28"/>
        </w:rPr>
        <w:t>Измерение плотности вещества твердого тела.</w:t>
      </w:r>
    </w:p>
    <w:p w:rsidR="00B540EE" w:rsidRPr="0096208A" w:rsidRDefault="00B540EE" w:rsidP="00D031C4">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8"/>
        </w:rPr>
      </w:pPr>
      <w:r w:rsidRPr="0096208A">
        <w:rPr>
          <w:rFonts w:ascii="Times New Roman" w:hAnsi="Times New Roman"/>
          <w:bCs/>
          <w:sz w:val="24"/>
          <w:szCs w:val="28"/>
        </w:rPr>
        <w:t>Определение коэффициента трения скольжения.</w:t>
      </w:r>
    </w:p>
    <w:p w:rsidR="00B540EE" w:rsidRPr="0096208A" w:rsidRDefault="00B540EE" w:rsidP="00D031C4">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8"/>
        </w:rPr>
      </w:pPr>
      <w:r w:rsidRPr="0096208A">
        <w:rPr>
          <w:rFonts w:ascii="Times New Roman" w:hAnsi="Times New Roman"/>
          <w:bCs/>
          <w:sz w:val="24"/>
          <w:szCs w:val="28"/>
        </w:rPr>
        <w:t>Определение жесткости пружины.</w:t>
      </w:r>
    </w:p>
    <w:p w:rsidR="00B540EE" w:rsidRPr="0096208A" w:rsidRDefault="00B540EE" w:rsidP="00D031C4">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8"/>
        </w:rPr>
      </w:pPr>
      <w:r w:rsidRPr="0096208A">
        <w:rPr>
          <w:rFonts w:ascii="Times New Roman" w:hAnsi="Times New Roman"/>
          <w:bCs/>
          <w:sz w:val="24"/>
          <w:szCs w:val="28"/>
        </w:rPr>
        <w:t>Определение выталкивающей силы, действующей на погруженное в жидкость тело.</w:t>
      </w:r>
    </w:p>
    <w:p w:rsidR="00B540EE" w:rsidRPr="0096208A" w:rsidRDefault="00B540EE" w:rsidP="00D031C4">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8"/>
        </w:rPr>
      </w:pPr>
      <w:r w:rsidRPr="0096208A">
        <w:rPr>
          <w:rFonts w:ascii="Times New Roman" w:hAnsi="Times New Roman"/>
          <w:bCs/>
          <w:sz w:val="24"/>
          <w:szCs w:val="28"/>
        </w:rPr>
        <w:t>Определение момента силы.</w:t>
      </w:r>
    </w:p>
    <w:p w:rsidR="00B540EE" w:rsidRPr="0096208A" w:rsidRDefault="00B540EE" w:rsidP="00D031C4">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8"/>
        </w:rPr>
      </w:pPr>
      <w:r w:rsidRPr="0096208A">
        <w:rPr>
          <w:rFonts w:ascii="Times New Roman" w:hAnsi="Times New Roman"/>
          <w:bCs/>
          <w:sz w:val="24"/>
          <w:szCs w:val="28"/>
        </w:rPr>
        <w:t>Измерение скорости равномерного движения.</w:t>
      </w:r>
    </w:p>
    <w:p w:rsidR="00B540EE" w:rsidRPr="0096208A" w:rsidRDefault="00B540EE" w:rsidP="00D031C4">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8"/>
        </w:rPr>
      </w:pPr>
      <w:r w:rsidRPr="0096208A">
        <w:rPr>
          <w:rFonts w:ascii="Times New Roman" w:hAnsi="Times New Roman"/>
          <w:bCs/>
          <w:sz w:val="24"/>
          <w:szCs w:val="28"/>
        </w:rPr>
        <w:t>Измерение средней скорости движения.</w:t>
      </w:r>
    </w:p>
    <w:p w:rsidR="00B540EE" w:rsidRPr="0096208A" w:rsidRDefault="00B540EE" w:rsidP="00D031C4">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8"/>
        </w:rPr>
      </w:pPr>
      <w:r w:rsidRPr="0096208A">
        <w:rPr>
          <w:rFonts w:ascii="Times New Roman" w:hAnsi="Times New Roman"/>
          <w:bCs/>
          <w:sz w:val="24"/>
          <w:szCs w:val="28"/>
        </w:rPr>
        <w:t>Измерение ускорения равноускоренного движения.</w:t>
      </w:r>
    </w:p>
    <w:p w:rsidR="00B540EE" w:rsidRPr="0096208A" w:rsidRDefault="00B540EE" w:rsidP="00D031C4">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8"/>
        </w:rPr>
      </w:pPr>
      <w:r w:rsidRPr="0096208A">
        <w:rPr>
          <w:rFonts w:ascii="Times New Roman" w:hAnsi="Times New Roman"/>
          <w:bCs/>
          <w:sz w:val="24"/>
          <w:szCs w:val="28"/>
        </w:rPr>
        <w:t>Определение работы и мощности.</w:t>
      </w:r>
    </w:p>
    <w:p w:rsidR="00B540EE" w:rsidRPr="0096208A" w:rsidRDefault="00B540EE" w:rsidP="00D031C4">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8"/>
        </w:rPr>
      </w:pPr>
      <w:r w:rsidRPr="0096208A">
        <w:rPr>
          <w:rFonts w:ascii="Times New Roman" w:hAnsi="Times New Roman"/>
          <w:bCs/>
          <w:sz w:val="24"/>
          <w:szCs w:val="28"/>
        </w:rPr>
        <w:t>Определение частоты колебаний груза на пружине и нити.</w:t>
      </w:r>
    </w:p>
    <w:p w:rsidR="00B540EE" w:rsidRPr="0096208A" w:rsidRDefault="00B540EE" w:rsidP="00D031C4">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8"/>
        </w:rPr>
      </w:pPr>
      <w:r w:rsidRPr="0096208A">
        <w:rPr>
          <w:rFonts w:ascii="Times New Roman" w:hAnsi="Times New Roman"/>
          <w:bCs/>
          <w:sz w:val="24"/>
          <w:szCs w:val="28"/>
        </w:rPr>
        <w:t>Определение относительной влажности.</w:t>
      </w:r>
    </w:p>
    <w:p w:rsidR="00B540EE" w:rsidRPr="0096208A" w:rsidRDefault="00B540EE" w:rsidP="00D031C4">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8"/>
        </w:rPr>
      </w:pPr>
      <w:r w:rsidRPr="0096208A">
        <w:rPr>
          <w:rFonts w:ascii="Times New Roman" w:hAnsi="Times New Roman"/>
          <w:bCs/>
          <w:sz w:val="24"/>
          <w:szCs w:val="28"/>
        </w:rPr>
        <w:t>Определение количества теплоты.</w:t>
      </w:r>
    </w:p>
    <w:p w:rsidR="00B540EE" w:rsidRPr="0096208A" w:rsidRDefault="00B540EE" w:rsidP="00D031C4">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8"/>
        </w:rPr>
      </w:pPr>
      <w:r w:rsidRPr="0096208A">
        <w:rPr>
          <w:rFonts w:ascii="Times New Roman" w:hAnsi="Times New Roman"/>
          <w:bCs/>
          <w:sz w:val="24"/>
          <w:szCs w:val="28"/>
        </w:rPr>
        <w:t>Определение удельной тепло</w:t>
      </w:r>
      <w:r w:rsidR="00245F1D" w:rsidRPr="0096208A">
        <w:rPr>
          <w:rFonts w:ascii="Times New Roman" w:hAnsi="Times New Roman"/>
          <w:bCs/>
          <w:sz w:val="24"/>
          <w:szCs w:val="28"/>
        </w:rPr>
        <w:t>е</w:t>
      </w:r>
      <w:r w:rsidRPr="0096208A">
        <w:rPr>
          <w:rFonts w:ascii="Times New Roman" w:hAnsi="Times New Roman"/>
          <w:bCs/>
          <w:sz w:val="24"/>
          <w:szCs w:val="28"/>
        </w:rPr>
        <w:t>мкости.</w:t>
      </w:r>
    </w:p>
    <w:p w:rsidR="00B540EE" w:rsidRPr="0096208A" w:rsidRDefault="00B540EE" w:rsidP="00D031C4">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8"/>
        </w:rPr>
      </w:pPr>
      <w:r w:rsidRPr="0096208A">
        <w:rPr>
          <w:rFonts w:ascii="Times New Roman" w:hAnsi="Times New Roman"/>
          <w:bCs/>
          <w:sz w:val="24"/>
          <w:szCs w:val="28"/>
        </w:rPr>
        <w:t>Измерение работы и мощности электрического тока.</w:t>
      </w:r>
    </w:p>
    <w:p w:rsidR="00B540EE" w:rsidRPr="0096208A" w:rsidRDefault="00B540EE" w:rsidP="00D031C4">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8"/>
        </w:rPr>
      </w:pPr>
      <w:r w:rsidRPr="0096208A">
        <w:rPr>
          <w:rFonts w:ascii="Times New Roman" w:hAnsi="Times New Roman"/>
          <w:bCs/>
          <w:sz w:val="24"/>
          <w:szCs w:val="28"/>
        </w:rPr>
        <w:t>Измерение сопротивления.</w:t>
      </w:r>
    </w:p>
    <w:p w:rsidR="00B540EE" w:rsidRPr="0096208A" w:rsidRDefault="00B540EE" w:rsidP="00D031C4">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8"/>
        </w:rPr>
      </w:pPr>
      <w:r w:rsidRPr="0096208A">
        <w:rPr>
          <w:rFonts w:ascii="Times New Roman" w:hAnsi="Times New Roman"/>
          <w:bCs/>
          <w:sz w:val="24"/>
          <w:szCs w:val="28"/>
        </w:rPr>
        <w:t>Определение оптической силы линзы.</w:t>
      </w:r>
    </w:p>
    <w:p w:rsidR="00B540EE" w:rsidRPr="0096208A" w:rsidRDefault="00B540EE" w:rsidP="00D031C4">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8"/>
        </w:rPr>
      </w:pPr>
      <w:r w:rsidRPr="0096208A">
        <w:rPr>
          <w:rFonts w:ascii="Times New Roman" w:hAnsi="Times New Roman"/>
          <w:bCs/>
          <w:sz w:val="24"/>
          <w:szCs w:val="28"/>
        </w:rPr>
        <w:t>Исследование зависимости выталкивающей силы от объ</w:t>
      </w:r>
      <w:r w:rsidR="00245F1D" w:rsidRPr="0096208A">
        <w:rPr>
          <w:rFonts w:ascii="Times New Roman" w:hAnsi="Times New Roman"/>
          <w:bCs/>
          <w:sz w:val="24"/>
          <w:szCs w:val="28"/>
        </w:rPr>
        <w:t>е</w:t>
      </w:r>
      <w:r w:rsidRPr="0096208A">
        <w:rPr>
          <w:rFonts w:ascii="Times New Roman" w:hAnsi="Times New Roman"/>
          <w:bCs/>
          <w:sz w:val="24"/>
          <w:szCs w:val="28"/>
        </w:rPr>
        <w:t>ма погруженной части от плотности жидкости, е</w:t>
      </w:r>
      <w:r w:rsidR="00245F1D" w:rsidRPr="0096208A">
        <w:rPr>
          <w:rFonts w:ascii="Times New Roman" w:hAnsi="Times New Roman"/>
          <w:bCs/>
          <w:sz w:val="24"/>
          <w:szCs w:val="28"/>
        </w:rPr>
        <w:t>е</w:t>
      </w:r>
      <w:r w:rsidRPr="0096208A">
        <w:rPr>
          <w:rFonts w:ascii="Times New Roman" w:hAnsi="Times New Roman"/>
          <w:bCs/>
          <w:sz w:val="24"/>
          <w:szCs w:val="28"/>
        </w:rPr>
        <w:t xml:space="preserve"> независимости от </w:t>
      </w:r>
      <w:r w:rsidR="00F17097" w:rsidRPr="0096208A">
        <w:rPr>
          <w:rFonts w:ascii="Times New Roman" w:hAnsi="Times New Roman"/>
          <w:bCs/>
          <w:sz w:val="24"/>
          <w:szCs w:val="28"/>
        </w:rPr>
        <w:t xml:space="preserve">плотности </w:t>
      </w:r>
      <w:r w:rsidRPr="0096208A">
        <w:rPr>
          <w:rFonts w:ascii="Times New Roman" w:hAnsi="Times New Roman"/>
          <w:bCs/>
          <w:sz w:val="24"/>
          <w:szCs w:val="28"/>
        </w:rPr>
        <w:t>и массы тела.</w:t>
      </w:r>
    </w:p>
    <w:p w:rsidR="00B540EE" w:rsidRPr="0096208A" w:rsidRDefault="00B540EE" w:rsidP="00D031C4">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8"/>
        </w:rPr>
      </w:pPr>
      <w:r w:rsidRPr="0096208A">
        <w:rPr>
          <w:rFonts w:ascii="Times New Roman" w:hAnsi="Times New Roman"/>
          <w:bCs/>
          <w:sz w:val="24"/>
          <w:szCs w:val="28"/>
        </w:rPr>
        <w:t>Исследование зависимости силы трения от характера поверхности, е</w:t>
      </w:r>
      <w:r w:rsidR="00245F1D" w:rsidRPr="0096208A">
        <w:rPr>
          <w:rFonts w:ascii="Times New Roman" w:hAnsi="Times New Roman"/>
          <w:bCs/>
          <w:sz w:val="24"/>
          <w:szCs w:val="28"/>
        </w:rPr>
        <w:t>е</w:t>
      </w:r>
      <w:r w:rsidRPr="0096208A">
        <w:rPr>
          <w:rFonts w:ascii="Times New Roman" w:hAnsi="Times New Roman"/>
          <w:bCs/>
          <w:sz w:val="24"/>
          <w:szCs w:val="28"/>
        </w:rPr>
        <w:t xml:space="preserve"> независимости от площади.</w:t>
      </w:r>
    </w:p>
    <w:p w:rsidR="00B540EE" w:rsidRPr="0096208A"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sz w:val="24"/>
          <w:szCs w:val="28"/>
        </w:rPr>
      </w:pPr>
      <w:r w:rsidRPr="0096208A">
        <w:rPr>
          <w:rFonts w:ascii="Times New Roman" w:eastAsia="Courier New" w:hAnsi="Times New Roman"/>
          <w:b/>
          <w:sz w:val="24"/>
          <w:szCs w:val="28"/>
        </w:rPr>
        <w:t>Наблюдение явлений и постановка опытов (на качественном уровне) по обнаружению факторов, влияющих на протекание данных явлений</w:t>
      </w:r>
    </w:p>
    <w:p w:rsidR="00B540EE" w:rsidRPr="0096208A" w:rsidRDefault="00B540EE" w:rsidP="00D031C4">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8"/>
        </w:rPr>
      </w:pPr>
      <w:r w:rsidRPr="0096208A">
        <w:rPr>
          <w:rFonts w:ascii="Times New Roman" w:hAnsi="Times New Roman"/>
          <w:bCs/>
          <w:sz w:val="24"/>
          <w:szCs w:val="28"/>
        </w:rPr>
        <w:t>Наблюдение зависимости периода колебаний груза на нити от длины и независимости от массы.</w:t>
      </w:r>
    </w:p>
    <w:p w:rsidR="00B540EE" w:rsidRPr="0096208A" w:rsidRDefault="00B540EE" w:rsidP="00D031C4">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8"/>
        </w:rPr>
      </w:pPr>
      <w:r w:rsidRPr="0096208A">
        <w:rPr>
          <w:rFonts w:ascii="Times New Roman" w:hAnsi="Times New Roman"/>
          <w:bCs/>
          <w:sz w:val="24"/>
          <w:szCs w:val="28"/>
        </w:rPr>
        <w:t>Наблюдение зависимости периода колебаний груза на пружине от массы и жесткости.</w:t>
      </w:r>
    </w:p>
    <w:p w:rsidR="00B540EE" w:rsidRPr="0096208A" w:rsidRDefault="00B540EE" w:rsidP="00D031C4">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8"/>
        </w:rPr>
      </w:pPr>
      <w:r w:rsidRPr="0096208A">
        <w:rPr>
          <w:rFonts w:ascii="Times New Roman" w:hAnsi="Times New Roman"/>
          <w:bCs/>
          <w:sz w:val="24"/>
          <w:szCs w:val="28"/>
        </w:rPr>
        <w:t>Наблюдение зависимости давления газа от объ</w:t>
      </w:r>
      <w:r w:rsidR="00245F1D" w:rsidRPr="0096208A">
        <w:rPr>
          <w:rFonts w:ascii="Times New Roman" w:hAnsi="Times New Roman"/>
          <w:bCs/>
          <w:sz w:val="24"/>
          <w:szCs w:val="28"/>
        </w:rPr>
        <w:t>е</w:t>
      </w:r>
      <w:r w:rsidRPr="0096208A">
        <w:rPr>
          <w:rFonts w:ascii="Times New Roman" w:hAnsi="Times New Roman"/>
          <w:bCs/>
          <w:sz w:val="24"/>
          <w:szCs w:val="28"/>
        </w:rPr>
        <w:t>ма и температуры.</w:t>
      </w:r>
    </w:p>
    <w:p w:rsidR="00B540EE" w:rsidRPr="0096208A" w:rsidRDefault="00B540EE" w:rsidP="00D031C4">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8"/>
        </w:rPr>
      </w:pPr>
      <w:r w:rsidRPr="0096208A">
        <w:rPr>
          <w:rFonts w:ascii="Times New Roman" w:hAnsi="Times New Roman"/>
          <w:bCs/>
          <w:sz w:val="24"/>
          <w:szCs w:val="28"/>
        </w:rPr>
        <w:t>Наблюдение зависимости температуры остывающей воды от времени.</w:t>
      </w:r>
    </w:p>
    <w:p w:rsidR="00B540EE" w:rsidRPr="0096208A" w:rsidRDefault="00B540EE" w:rsidP="00D031C4">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8"/>
        </w:rPr>
      </w:pPr>
      <w:r w:rsidRPr="0096208A">
        <w:rPr>
          <w:rFonts w:ascii="Times New Roman" w:hAnsi="Times New Roman"/>
          <w:bCs/>
          <w:sz w:val="24"/>
          <w:szCs w:val="28"/>
        </w:rPr>
        <w:t>Исследование явления взаимодействия катушки с током и магнита.</w:t>
      </w:r>
    </w:p>
    <w:p w:rsidR="00B540EE" w:rsidRPr="0096208A" w:rsidRDefault="00B540EE" w:rsidP="00D031C4">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8"/>
        </w:rPr>
      </w:pPr>
      <w:r w:rsidRPr="0096208A">
        <w:rPr>
          <w:rFonts w:ascii="Times New Roman" w:hAnsi="Times New Roman"/>
          <w:bCs/>
          <w:sz w:val="24"/>
          <w:szCs w:val="28"/>
        </w:rPr>
        <w:t>Исследование явления электромагнитной индукции.</w:t>
      </w:r>
    </w:p>
    <w:p w:rsidR="00B540EE" w:rsidRPr="0096208A" w:rsidRDefault="00B540EE" w:rsidP="00D031C4">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8"/>
        </w:rPr>
      </w:pPr>
      <w:r w:rsidRPr="0096208A">
        <w:rPr>
          <w:rFonts w:ascii="Times New Roman" w:hAnsi="Times New Roman"/>
          <w:bCs/>
          <w:sz w:val="24"/>
          <w:szCs w:val="28"/>
        </w:rPr>
        <w:t>Наблюдение явления отражения и преломления света.</w:t>
      </w:r>
    </w:p>
    <w:p w:rsidR="00B540EE" w:rsidRPr="0096208A" w:rsidRDefault="00B540EE" w:rsidP="00D031C4">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8"/>
        </w:rPr>
      </w:pPr>
      <w:r w:rsidRPr="0096208A">
        <w:rPr>
          <w:rFonts w:ascii="Times New Roman" w:hAnsi="Times New Roman"/>
          <w:bCs/>
          <w:sz w:val="24"/>
          <w:szCs w:val="28"/>
        </w:rPr>
        <w:t>Наблюдение явления дисперсии.</w:t>
      </w:r>
    </w:p>
    <w:p w:rsidR="00B540EE" w:rsidRPr="0096208A" w:rsidRDefault="00B540EE" w:rsidP="00D031C4">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8"/>
        </w:rPr>
      </w:pPr>
      <w:r w:rsidRPr="0096208A">
        <w:rPr>
          <w:rFonts w:ascii="Times New Roman" w:hAnsi="Times New Roman"/>
          <w:bCs/>
          <w:sz w:val="24"/>
          <w:szCs w:val="28"/>
        </w:rPr>
        <w:t>Обнаружение зависимости сопротивления проводника от его параметров и вещества.</w:t>
      </w:r>
    </w:p>
    <w:p w:rsidR="00B540EE" w:rsidRPr="0096208A" w:rsidRDefault="00B540EE" w:rsidP="00D031C4">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8"/>
        </w:rPr>
      </w:pPr>
      <w:r w:rsidRPr="0096208A">
        <w:rPr>
          <w:rFonts w:ascii="Times New Roman" w:hAnsi="Times New Roman"/>
          <w:bCs/>
          <w:sz w:val="24"/>
          <w:szCs w:val="28"/>
        </w:rPr>
        <w:t>Исследование зависимости веса тела в жидкости от объ</w:t>
      </w:r>
      <w:r w:rsidR="00245F1D" w:rsidRPr="0096208A">
        <w:rPr>
          <w:rFonts w:ascii="Times New Roman" w:hAnsi="Times New Roman"/>
          <w:bCs/>
          <w:sz w:val="24"/>
          <w:szCs w:val="28"/>
        </w:rPr>
        <w:t>е</w:t>
      </w:r>
      <w:r w:rsidRPr="0096208A">
        <w:rPr>
          <w:rFonts w:ascii="Times New Roman" w:hAnsi="Times New Roman"/>
          <w:bCs/>
          <w:sz w:val="24"/>
          <w:szCs w:val="28"/>
        </w:rPr>
        <w:t>ма погруженной части.</w:t>
      </w:r>
    </w:p>
    <w:p w:rsidR="00B540EE" w:rsidRPr="0096208A" w:rsidRDefault="00B540EE" w:rsidP="00D031C4">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8"/>
        </w:rPr>
      </w:pPr>
      <w:r w:rsidRPr="0096208A">
        <w:rPr>
          <w:rFonts w:ascii="Times New Roman" w:hAnsi="Times New Roman"/>
          <w:bCs/>
          <w:sz w:val="24"/>
          <w:szCs w:val="28"/>
        </w:rPr>
        <w:t>Исследование зависимости одной физической величины от другой с представлением результатов в виде графика или таблицы.</w:t>
      </w:r>
    </w:p>
    <w:p w:rsidR="00B540EE" w:rsidRPr="0096208A" w:rsidRDefault="00B540EE" w:rsidP="00D031C4">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8"/>
        </w:rPr>
      </w:pPr>
      <w:r w:rsidRPr="0096208A">
        <w:rPr>
          <w:rFonts w:ascii="Times New Roman" w:hAnsi="Times New Roman"/>
          <w:bCs/>
          <w:sz w:val="24"/>
          <w:szCs w:val="28"/>
        </w:rPr>
        <w:t>Исследование зависимости массы от объ</w:t>
      </w:r>
      <w:r w:rsidR="00245F1D" w:rsidRPr="0096208A">
        <w:rPr>
          <w:rFonts w:ascii="Times New Roman" w:hAnsi="Times New Roman"/>
          <w:bCs/>
          <w:sz w:val="24"/>
          <w:szCs w:val="28"/>
        </w:rPr>
        <w:t>е</w:t>
      </w:r>
      <w:r w:rsidRPr="0096208A">
        <w:rPr>
          <w:rFonts w:ascii="Times New Roman" w:hAnsi="Times New Roman"/>
          <w:bCs/>
          <w:sz w:val="24"/>
          <w:szCs w:val="28"/>
        </w:rPr>
        <w:t>ма.</w:t>
      </w:r>
    </w:p>
    <w:p w:rsidR="00B540EE" w:rsidRPr="0096208A" w:rsidRDefault="00B540EE" w:rsidP="00D031C4">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8"/>
        </w:rPr>
      </w:pPr>
      <w:r w:rsidRPr="0096208A">
        <w:rPr>
          <w:rFonts w:ascii="Times New Roman" w:hAnsi="Times New Roman"/>
          <w:bCs/>
          <w:sz w:val="24"/>
          <w:szCs w:val="28"/>
        </w:rPr>
        <w:t>Исследование зависимости пути от времени при равноускоренном движении без начальной скорости.</w:t>
      </w:r>
    </w:p>
    <w:p w:rsidR="00B540EE" w:rsidRPr="0096208A" w:rsidRDefault="00B540EE" w:rsidP="00D031C4">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8"/>
        </w:rPr>
      </w:pPr>
      <w:r w:rsidRPr="0096208A">
        <w:rPr>
          <w:rFonts w:ascii="Times New Roman" w:hAnsi="Times New Roman"/>
          <w:bCs/>
          <w:sz w:val="24"/>
          <w:szCs w:val="28"/>
        </w:rPr>
        <w:t>Исследование зависимости скорости от времени и пути при равноускоренном движении.</w:t>
      </w:r>
    </w:p>
    <w:p w:rsidR="00B540EE" w:rsidRPr="0096208A" w:rsidRDefault="00B540EE" w:rsidP="00D031C4">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8"/>
        </w:rPr>
      </w:pPr>
      <w:r w:rsidRPr="0096208A">
        <w:rPr>
          <w:rFonts w:ascii="Times New Roman" w:hAnsi="Times New Roman"/>
          <w:bCs/>
          <w:sz w:val="24"/>
          <w:szCs w:val="28"/>
        </w:rPr>
        <w:t>Исследование зависимости силы трения от силы давления.</w:t>
      </w:r>
    </w:p>
    <w:p w:rsidR="00B540EE" w:rsidRPr="0096208A" w:rsidRDefault="00B540EE" w:rsidP="00D031C4">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8"/>
        </w:rPr>
      </w:pPr>
      <w:r w:rsidRPr="0096208A">
        <w:rPr>
          <w:rFonts w:ascii="Times New Roman" w:hAnsi="Times New Roman"/>
          <w:bCs/>
          <w:sz w:val="24"/>
          <w:szCs w:val="28"/>
        </w:rPr>
        <w:t>Исследование зависимости деформации пружины от силы.</w:t>
      </w:r>
    </w:p>
    <w:p w:rsidR="00B540EE" w:rsidRPr="0096208A" w:rsidRDefault="00B540EE" w:rsidP="00D031C4">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8"/>
        </w:rPr>
      </w:pPr>
      <w:r w:rsidRPr="0096208A">
        <w:rPr>
          <w:rFonts w:ascii="Times New Roman" w:hAnsi="Times New Roman"/>
          <w:bCs/>
          <w:sz w:val="24"/>
          <w:szCs w:val="28"/>
        </w:rPr>
        <w:t>Исследование зависимости периода колебаний груза на нити от длины.</w:t>
      </w:r>
    </w:p>
    <w:p w:rsidR="00B540EE" w:rsidRPr="0096208A" w:rsidRDefault="00B540EE" w:rsidP="00D031C4">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8"/>
        </w:rPr>
      </w:pPr>
      <w:r w:rsidRPr="0096208A">
        <w:rPr>
          <w:rFonts w:ascii="Times New Roman" w:hAnsi="Times New Roman"/>
          <w:bCs/>
          <w:sz w:val="24"/>
          <w:szCs w:val="28"/>
        </w:rPr>
        <w:t>Исследование зависимости периода колебаний груза на пружине от жесткости и массы.</w:t>
      </w:r>
    </w:p>
    <w:p w:rsidR="00B540EE" w:rsidRPr="0096208A" w:rsidRDefault="00B540EE" w:rsidP="00D031C4">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8"/>
        </w:rPr>
      </w:pPr>
      <w:r w:rsidRPr="0096208A">
        <w:rPr>
          <w:rFonts w:ascii="Times New Roman" w:hAnsi="Times New Roman"/>
          <w:bCs/>
          <w:sz w:val="24"/>
          <w:szCs w:val="28"/>
        </w:rPr>
        <w:t>Исследование зависимости силы тока через проводник от напряжения.</w:t>
      </w:r>
    </w:p>
    <w:p w:rsidR="00B540EE" w:rsidRPr="0096208A" w:rsidRDefault="00B540EE" w:rsidP="00D031C4">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8"/>
        </w:rPr>
      </w:pPr>
      <w:r w:rsidRPr="0096208A">
        <w:rPr>
          <w:rFonts w:ascii="Times New Roman" w:hAnsi="Times New Roman"/>
          <w:bCs/>
          <w:sz w:val="24"/>
          <w:szCs w:val="28"/>
        </w:rPr>
        <w:t>Исследование зависимости силы тока через лампочку от напряжения.</w:t>
      </w:r>
    </w:p>
    <w:p w:rsidR="00B540EE" w:rsidRPr="0096208A" w:rsidRDefault="00B540EE" w:rsidP="00D031C4">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8"/>
        </w:rPr>
      </w:pPr>
      <w:r w:rsidRPr="0096208A">
        <w:rPr>
          <w:rFonts w:ascii="Times New Roman" w:hAnsi="Times New Roman"/>
          <w:bCs/>
          <w:sz w:val="24"/>
          <w:szCs w:val="28"/>
        </w:rPr>
        <w:t>Исследование зависимости угла преломления от угла падения.</w:t>
      </w:r>
    </w:p>
    <w:p w:rsidR="00B540EE" w:rsidRPr="0096208A"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sz w:val="24"/>
          <w:szCs w:val="28"/>
        </w:rPr>
      </w:pPr>
      <w:r w:rsidRPr="0096208A">
        <w:rPr>
          <w:rFonts w:ascii="Times New Roman" w:eastAsia="Courier New" w:hAnsi="Times New Roman"/>
          <w:b/>
          <w:sz w:val="24"/>
          <w:szCs w:val="28"/>
        </w:rPr>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96208A" w:rsidRDefault="00B540EE" w:rsidP="00D031C4">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8"/>
        </w:rPr>
      </w:pPr>
      <w:r w:rsidRPr="0096208A">
        <w:rPr>
          <w:rFonts w:ascii="Times New Roman" w:hAnsi="Times New Roman"/>
          <w:bCs/>
          <w:sz w:val="24"/>
          <w:szCs w:val="28"/>
        </w:rPr>
        <w:t>Проверка гипотезы о линейной зависимости длины столбика жидкости в трубке от температуры.</w:t>
      </w:r>
    </w:p>
    <w:p w:rsidR="00B540EE" w:rsidRPr="0096208A" w:rsidRDefault="00B540EE" w:rsidP="00D031C4">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8"/>
        </w:rPr>
      </w:pPr>
      <w:r w:rsidRPr="0096208A">
        <w:rPr>
          <w:rFonts w:ascii="Times New Roman" w:hAnsi="Times New Roman"/>
          <w:bCs/>
          <w:sz w:val="24"/>
          <w:szCs w:val="28"/>
        </w:rPr>
        <w:t>Проверка гипотезы о прямой пропорциональности скорости при равноускоренном движении пройденному пути.</w:t>
      </w:r>
    </w:p>
    <w:p w:rsidR="00B540EE" w:rsidRPr="0096208A" w:rsidRDefault="00B540EE" w:rsidP="00D031C4">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8"/>
        </w:rPr>
      </w:pPr>
      <w:r w:rsidRPr="0096208A">
        <w:rPr>
          <w:rFonts w:ascii="Times New Roman" w:hAnsi="Times New Roman"/>
          <w:bCs/>
          <w:sz w:val="24"/>
          <w:szCs w:val="28"/>
        </w:rPr>
        <w:t>Проверка гипотезы: при последовательно включенных лампочки и проводника или двух проводников напряжения складывать нельзя (можно).</w:t>
      </w:r>
    </w:p>
    <w:p w:rsidR="00B540EE" w:rsidRPr="0096208A" w:rsidRDefault="00B540EE" w:rsidP="00D031C4">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8"/>
        </w:rPr>
      </w:pPr>
      <w:r w:rsidRPr="0096208A">
        <w:rPr>
          <w:rFonts w:ascii="Times New Roman" w:hAnsi="Times New Roman"/>
          <w:bCs/>
          <w:sz w:val="24"/>
          <w:szCs w:val="28"/>
        </w:rPr>
        <w:t>Проверка правила сложения токов на двух параллельно включенных резисторов.</w:t>
      </w:r>
    </w:p>
    <w:p w:rsidR="00B540EE" w:rsidRPr="0096208A"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sz w:val="24"/>
          <w:szCs w:val="28"/>
        </w:rPr>
      </w:pPr>
      <w:r w:rsidRPr="0096208A">
        <w:rPr>
          <w:rFonts w:ascii="Times New Roman" w:eastAsia="Courier New" w:hAnsi="Times New Roman"/>
          <w:b/>
          <w:sz w:val="24"/>
          <w:szCs w:val="28"/>
        </w:rPr>
        <w:t>Знакомство с техническими устройствами и их конструирование</w:t>
      </w:r>
    </w:p>
    <w:p w:rsidR="00B540EE" w:rsidRPr="0096208A" w:rsidRDefault="00B540EE" w:rsidP="00D031C4">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8"/>
        </w:rPr>
      </w:pPr>
      <w:r w:rsidRPr="0096208A">
        <w:rPr>
          <w:rFonts w:ascii="Times New Roman" w:hAnsi="Times New Roman"/>
          <w:bCs/>
          <w:sz w:val="24"/>
          <w:szCs w:val="28"/>
        </w:rPr>
        <w:t>Конструирование наклонной плоскости с заданным значением КПД.</w:t>
      </w:r>
    </w:p>
    <w:p w:rsidR="00B540EE" w:rsidRPr="0096208A" w:rsidRDefault="00B540EE" w:rsidP="00D031C4">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8"/>
        </w:rPr>
      </w:pPr>
      <w:r w:rsidRPr="0096208A">
        <w:rPr>
          <w:rFonts w:ascii="Times New Roman" w:hAnsi="Times New Roman"/>
          <w:bCs/>
          <w:sz w:val="24"/>
          <w:szCs w:val="28"/>
        </w:rPr>
        <w:t>Конструирование ареометра и испытание его работы.</w:t>
      </w:r>
    </w:p>
    <w:p w:rsidR="00B540EE" w:rsidRPr="0096208A" w:rsidRDefault="00B540EE" w:rsidP="00D031C4">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8"/>
        </w:rPr>
      </w:pPr>
      <w:r w:rsidRPr="0096208A">
        <w:rPr>
          <w:rFonts w:ascii="Times New Roman" w:hAnsi="Times New Roman"/>
          <w:bCs/>
          <w:sz w:val="24"/>
          <w:szCs w:val="28"/>
        </w:rPr>
        <w:t>Сборка электрической цепи и измерение силы тока в ее различных участках.</w:t>
      </w:r>
    </w:p>
    <w:p w:rsidR="00B540EE" w:rsidRPr="0096208A" w:rsidRDefault="00B540EE" w:rsidP="00D031C4">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8"/>
        </w:rPr>
      </w:pPr>
      <w:r w:rsidRPr="0096208A">
        <w:rPr>
          <w:rFonts w:ascii="Times New Roman" w:hAnsi="Times New Roman"/>
          <w:bCs/>
          <w:sz w:val="24"/>
          <w:szCs w:val="28"/>
        </w:rPr>
        <w:t>Сборка электромагнита и испытание его действия.</w:t>
      </w:r>
    </w:p>
    <w:p w:rsidR="00B540EE" w:rsidRPr="0096208A" w:rsidRDefault="00B540EE" w:rsidP="00D031C4">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8"/>
        </w:rPr>
      </w:pPr>
      <w:r w:rsidRPr="0096208A">
        <w:rPr>
          <w:rFonts w:ascii="Times New Roman" w:hAnsi="Times New Roman"/>
          <w:bCs/>
          <w:sz w:val="24"/>
          <w:szCs w:val="28"/>
        </w:rPr>
        <w:t>Изучение электрического двигателя постоянного тока (на модели).</w:t>
      </w:r>
    </w:p>
    <w:p w:rsidR="00B540EE" w:rsidRPr="0096208A" w:rsidRDefault="00B540EE" w:rsidP="00D031C4">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8"/>
        </w:rPr>
      </w:pPr>
      <w:r w:rsidRPr="0096208A">
        <w:rPr>
          <w:rFonts w:ascii="Times New Roman" w:hAnsi="Times New Roman"/>
          <w:bCs/>
          <w:sz w:val="24"/>
          <w:szCs w:val="28"/>
        </w:rPr>
        <w:t>Конструирование электродвигателя.</w:t>
      </w:r>
    </w:p>
    <w:p w:rsidR="00B540EE" w:rsidRPr="0096208A" w:rsidRDefault="00B540EE" w:rsidP="00D031C4">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8"/>
        </w:rPr>
      </w:pPr>
      <w:r w:rsidRPr="0096208A">
        <w:rPr>
          <w:rFonts w:ascii="Times New Roman" w:hAnsi="Times New Roman"/>
          <w:bCs/>
          <w:sz w:val="24"/>
          <w:szCs w:val="28"/>
        </w:rPr>
        <w:t>Конструирование модели телескопа.</w:t>
      </w:r>
    </w:p>
    <w:p w:rsidR="00B540EE" w:rsidRPr="0096208A" w:rsidRDefault="00B540EE" w:rsidP="00D031C4">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8"/>
        </w:rPr>
      </w:pPr>
      <w:r w:rsidRPr="0096208A">
        <w:rPr>
          <w:rFonts w:ascii="Times New Roman" w:hAnsi="Times New Roman"/>
          <w:bCs/>
          <w:sz w:val="24"/>
          <w:szCs w:val="28"/>
        </w:rPr>
        <w:t>Конструирование модели лодки с заданной грузоподъ</w:t>
      </w:r>
      <w:r w:rsidR="00245F1D" w:rsidRPr="0096208A">
        <w:rPr>
          <w:rFonts w:ascii="Times New Roman" w:hAnsi="Times New Roman"/>
          <w:bCs/>
          <w:sz w:val="24"/>
          <w:szCs w:val="28"/>
        </w:rPr>
        <w:t>е</w:t>
      </w:r>
      <w:r w:rsidRPr="0096208A">
        <w:rPr>
          <w:rFonts w:ascii="Times New Roman" w:hAnsi="Times New Roman"/>
          <w:bCs/>
          <w:sz w:val="24"/>
          <w:szCs w:val="28"/>
        </w:rPr>
        <w:t>мностью.</w:t>
      </w:r>
    </w:p>
    <w:p w:rsidR="00B540EE" w:rsidRPr="0096208A" w:rsidRDefault="00B540EE" w:rsidP="00D031C4">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8"/>
        </w:rPr>
      </w:pPr>
      <w:r w:rsidRPr="0096208A">
        <w:rPr>
          <w:rFonts w:ascii="Times New Roman" w:hAnsi="Times New Roman"/>
          <w:bCs/>
          <w:sz w:val="24"/>
          <w:szCs w:val="28"/>
        </w:rPr>
        <w:t>Оценка своего зрения и подбор очков.</w:t>
      </w:r>
    </w:p>
    <w:p w:rsidR="00B540EE" w:rsidRPr="0096208A" w:rsidRDefault="00B540EE" w:rsidP="00D031C4">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8"/>
        </w:rPr>
      </w:pPr>
      <w:r w:rsidRPr="0096208A">
        <w:rPr>
          <w:rFonts w:ascii="Times New Roman" w:hAnsi="Times New Roman"/>
          <w:bCs/>
          <w:sz w:val="24"/>
          <w:szCs w:val="28"/>
        </w:rPr>
        <w:t>Конструирование простейшего генератора.</w:t>
      </w:r>
    </w:p>
    <w:p w:rsidR="00B540EE" w:rsidRPr="0096208A" w:rsidRDefault="00B540EE" w:rsidP="00D031C4">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8"/>
        </w:rPr>
      </w:pPr>
      <w:r w:rsidRPr="0096208A">
        <w:rPr>
          <w:rFonts w:ascii="Times New Roman" w:hAnsi="Times New Roman"/>
          <w:bCs/>
          <w:sz w:val="24"/>
          <w:szCs w:val="28"/>
        </w:rPr>
        <w:t>Изучение свойств изображения в линзах.</w:t>
      </w:r>
    </w:p>
    <w:p w:rsidR="00B540EE" w:rsidRPr="0096208A" w:rsidRDefault="00B540EE">
      <w:pPr>
        <w:spacing w:after="0" w:line="360" w:lineRule="auto"/>
        <w:ind w:firstLine="709"/>
        <w:jc w:val="both"/>
        <w:rPr>
          <w:rFonts w:ascii="Times New Roman" w:hAnsi="Times New Roman"/>
          <w:sz w:val="24"/>
          <w:szCs w:val="28"/>
        </w:rPr>
      </w:pPr>
    </w:p>
    <w:p w:rsidR="00B540EE" w:rsidRPr="0096208A" w:rsidRDefault="0096208A" w:rsidP="0012121B">
      <w:pPr>
        <w:pStyle w:val="4"/>
        <w:rPr>
          <w:sz w:val="24"/>
        </w:rPr>
      </w:pPr>
      <w:bookmarkStart w:id="299" w:name="_Toc409691711"/>
      <w:bookmarkStart w:id="300" w:name="_Toc410654036"/>
      <w:bookmarkStart w:id="301" w:name="_Toc414553247"/>
      <w:r w:rsidRPr="0096208A">
        <w:rPr>
          <w:sz w:val="24"/>
        </w:rPr>
        <w:t>2.2.2.10</w:t>
      </w:r>
      <w:r w:rsidR="00F17097" w:rsidRPr="0096208A">
        <w:rPr>
          <w:sz w:val="24"/>
        </w:rPr>
        <w:t xml:space="preserve">. </w:t>
      </w:r>
      <w:r w:rsidR="00B540EE" w:rsidRPr="0096208A">
        <w:rPr>
          <w:sz w:val="24"/>
        </w:rPr>
        <w:t>Биология</w:t>
      </w:r>
      <w:bookmarkEnd w:id="299"/>
      <w:bookmarkEnd w:id="300"/>
      <w:bookmarkEnd w:id="301"/>
    </w:p>
    <w:p w:rsidR="00B540EE" w:rsidRPr="0096208A" w:rsidRDefault="00B540EE">
      <w:pPr>
        <w:overflowPunct w:val="0"/>
        <w:autoSpaceDE w:val="0"/>
        <w:autoSpaceDN w:val="0"/>
        <w:adjustRightInd w:val="0"/>
        <w:spacing w:after="0" w:line="360" w:lineRule="auto"/>
        <w:ind w:firstLine="709"/>
        <w:jc w:val="both"/>
        <w:rPr>
          <w:rFonts w:ascii="Times New Roman" w:hAnsi="Times New Roman"/>
          <w:sz w:val="24"/>
          <w:szCs w:val="28"/>
        </w:rPr>
      </w:pPr>
      <w:r w:rsidRPr="0096208A">
        <w:rPr>
          <w:rFonts w:ascii="Times New Roman" w:hAnsi="Times New Roman"/>
          <w:sz w:val="24"/>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96208A" w:rsidRDefault="00B540EE">
      <w:pPr>
        <w:overflowPunct w:val="0"/>
        <w:autoSpaceDE w:val="0"/>
        <w:autoSpaceDN w:val="0"/>
        <w:adjustRightInd w:val="0"/>
        <w:spacing w:after="0" w:line="360" w:lineRule="auto"/>
        <w:ind w:firstLine="709"/>
        <w:jc w:val="both"/>
        <w:rPr>
          <w:rFonts w:ascii="Times New Roman" w:hAnsi="Times New Roman"/>
          <w:sz w:val="24"/>
          <w:szCs w:val="28"/>
        </w:rPr>
      </w:pPr>
      <w:r w:rsidRPr="0096208A">
        <w:rPr>
          <w:rFonts w:ascii="Times New Roman" w:hAnsi="Times New Roman"/>
          <w:sz w:val="24"/>
          <w:szCs w:val="28"/>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96208A" w:rsidRDefault="00B540EE">
      <w:pPr>
        <w:overflowPunct w:val="0"/>
        <w:autoSpaceDE w:val="0"/>
        <w:autoSpaceDN w:val="0"/>
        <w:adjustRightInd w:val="0"/>
        <w:spacing w:after="0" w:line="360" w:lineRule="auto"/>
        <w:ind w:firstLine="709"/>
        <w:jc w:val="both"/>
        <w:rPr>
          <w:rFonts w:ascii="Times New Roman" w:hAnsi="Times New Roman"/>
          <w:sz w:val="24"/>
          <w:szCs w:val="28"/>
        </w:rPr>
      </w:pPr>
      <w:r w:rsidRPr="0096208A">
        <w:rPr>
          <w:rFonts w:ascii="Times New Roman" w:hAnsi="Times New Roman"/>
          <w:sz w:val="24"/>
          <w:szCs w:val="28"/>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302" w:name="page3"/>
      <w:bookmarkEnd w:id="302"/>
      <w:r w:rsidRPr="0096208A">
        <w:rPr>
          <w:rFonts w:ascii="Times New Roman" w:hAnsi="Times New Roman"/>
          <w:sz w:val="24"/>
          <w:szCs w:val="28"/>
        </w:rPr>
        <w:t xml:space="preserve"> и научно аргументировать полученные выводы.</w:t>
      </w:r>
    </w:p>
    <w:p w:rsidR="00334558" w:rsidRPr="0096208A" w:rsidRDefault="00B540EE" w:rsidP="00E11496">
      <w:pPr>
        <w:autoSpaceDE w:val="0"/>
        <w:autoSpaceDN w:val="0"/>
        <w:adjustRightInd w:val="0"/>
        <w:spacing w:after="0" w:line="360" w:lineRule="auto"/>
        <w:ind w:firstLine="709"/>
        <w:jc w:val="both"/>
        <w:rPr>
          <w:rFonts w:ascii="Times New Roman" w:hAnsi="Times New Roman"/>
          <w:sz w:val="24"/>
          <w:szCs w:val="28"/>
        </w:rPr>
      </w:pPr>
      <w:r w:rsidRPr="0096208A">
        <w:rPr>
          <w:rFonts w:ascii="Times New Roman" w:hAnsi="Times New Roman"/>
          <w:sz w:val="24"/>
          <w:szCs w:val="28"/>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303" w:name="page15"/>
      <w:bookmarkStart w:id="304" w:name="page25"/>
      <w:bookmarkEnd w:id="303"/>
      <w:bookmarkEnd w:id="304"/>
      <w:r w:rsidR="00334558" w:rsidRPr="0096208A">
        <w:rPr>
          <w:rFonts w:ascii="Times New Roman" w:hAnsi="Times New Roman"/>
          <w:sz w:val="24"/>
          <w:szCs w:val="28"/>
        </w:rPr>
        <w:t xml:space="preserve"> </w:t>
      </w:r>
    </w:p>
    <w:p w:rsidR="00E11496" w:rsidRPr="0096208A" w:rsidRDefault="00E11496" w:rsidP="00E11496">
      <w:pPr>
        <w:autoSpaceDE w:val="0"/>
        <w:autoSpaceDN w:val="0"/>
        <w:adjustRightInd w:val="0"/>
        <w:spacing w:after="0" w:line="360" w:lineRule="auto"/>
        <w:ind w:firstLine="709"/>
        <w:jc w:val="both"/>
        <w:rPr>
          <w:rFonts w:ascii="Times New Roman" w:hAnsi="Times New Roman"/>
          <w:sz w:val="24"/>
          <w:szCs w:val="28"/>
        </w:rPr>
      </w:pPr>
      <w:r w:rsidRPr="0096208A">
        <w:rPr>
          <w:rFonts w:ascii="Times New Roman" w:hAnsi="Times New Roman"/>
          <w:b/>
          <w:bCs/>
          <w:sz w:val="24"/>
          <w:szCs w:val="28"/>
        </w:rPr>
        <w:t>Живые организмы</w:t>
      </w:r>
    </w:p>
    <w:p w:rsidR="00E11496" w:rsidRPr="0096208A" w:rsidRDefault="00E11496" w:rsidP="00E11496">
      <w:pPr>
        <w:overflowPunct w:val="0"/>
        <w:autoSpaceDE w:val="0"/>
        <w:autoSpaceDN w:val="0"/>
        <w:adjustRightInd w:val="0"/>
        <w:spacing w:after="0" w:line="360" w:lineRule="auto"/>
        <w:ind w:left="709"/>
        <w:contextualSpacing/>
        <w:jc w:val="both"/>
        <w:rPr>
          <w:rFonts w:ascii="Times New Roman" w:hAnsi="Times New Roman"/>
          <w:bCs/>
          <w:sz w:val="24"/>
          <w:szCs w:val="28"/>
        </w:rPr>
      </w:pPr>
      <w:r w:rsidRPr="0096208A">
        <w:rPr>
          <w:rFonts w:ascii="Times New Roman" w:hAnsi="Times New Roman"/>
          <w:b/>
          <w:bCs/>
          <w:sz w:val="24"/>
          <w:szCs w:val="28"/>
        </w:rPr>
        <w:t>Биология – наука о живых организмах</w:t>
      </w:r>
    </w:p>
    <w:p w:rsidR="00E11496" w:rsidRPr="0096208A" w:rsidRDefault="00E11496" w:rsidP="00E11496">
      <w:pPr>
        <w:overflowPunct w:val="0"/>
        <w:autoSpaceDE w:val="0"/>
        <w:autoSpaceDN w:val="0"/>
        <w:adjustRightInd w:val="0"/>
        <w:spacing w:after="0" w:line="360" w:lineRule="auto"/>
        <w:ind w:firstLine="709"/>
        <w:jc w:val="both"/>
        <w:rPr>
          <w:rFonts w:ascii="Times New Roman" w:hAnsi="Times New Roman"/>
          <w:sz w:val="24"/>
          <w:szCs w:val="28"/>
        </w:rPr>
      </w:pPr>
      <w:r w:rsidRPr="0096208A">
        <w:rPr>
          <w:rFonts w:ascii="Times New Roman" w:hAnsi="Times New Roman"/>
          <w:sz w:val="24"/>
          <w:szCs w:val="28"/>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E11496" w:rsidRPr="0096208A" w:rsidRDefault="00E11496" w:rsidP="00E11496">
      <w:pPr>
        <w:overflowPunct w:val="0"/>
        <w:autoSpaceDE w:val="0"/>
        <w:autoSpaceDN w:val="0"/>
        <w:adjustRightInd w:val="0"/>
        <w:spacing w:after="0" w:line="360" w:lineRule="auto"/>
        <w:ind w:firstLine="709"/>
        <w:jc w:val="both"/>
        <w:rPr>
          <w:rFonts w:ascii="Times New Roman" w:hAnsi="Times New Roman"/>
          <w:sz w:val="24"/>
          <w:szCs w:val="28"/>
        </w:rPr>
      </w:pPr>
      <w:r w:rsidRPr="0096208A">
        <w:rPr>
          <w:rFonts w:ascii="Times New Roman" w:hAnsi="Times New Roman"/>
          <w:sz w:val="24"/>
          <w:szCs w:val="28"/>
        </w:rPr>
        <w:t>Свойства живых организмов (</w:t>
      </w:r>
      <w:r w:rsidRPr="0096208A">
        <w:rPr>
          <w:rFonts w:ascii="Times New Roman" w:hAnsi="Times New Roman"/>
          <w:i/>
          <w:sz w:val="24"/>
          <w:szCs w:val="28"/>
        </w:rPr>
        <w:t>структурированность, целостность</w:t>
      </w:r>
      <w:r w:rsidRPr="0096208A">
        <w:rPr>
          <w:rFonts w:ascii="Times New Roman" w:hAnsi="Times New Roman"/>
          <w:sz w:val="24"/>
          <w:szCs w:val="28"/>
        </w:rPr>
        <w:t xml:space="preserve">, обмен веществ, движение, размножение, развитие, раздражимость, приспособленность, </w:t>
      </w:r>
      <w:r w:rsidRPr="0096208A">
        <w:rPr>
          <w:rFonts w:ascii="Times New Roman" w:hAnsi="Times New Roman"/>
          <w:i/>
          <w:sz w:val="24"/>
          <w:szCs w:val="28"/>
        </w:rPr>
        <w:t>наследственность и изменчивость</w:t>
      </w:r>
      <w:r w:rsidRPr="0096208A">
        <w:rPr>
          <w:rFonts w:ascii="Times New Roman" w:hAnsi="Times New Roman"/>
          <w:sz w:val="24"/>
          <w:szCs w:val="28"/>
        </w:rPr>
        <w:t>) их проявление у растений, животных, грибов и бактерий.</w:t>
      </w:r>
    </w:p>
    <w:p w:rsidR="00E11496" w:rsidRPr="0096208A" w:rsidRDefault="00D42A5F" w:rsidP="00E11496">
      <w:pPr>
        <w:overflowPunct w:val="0"/>
        <w:autoSpaceDE w:val="0"/>
        <w:autoSpaceDN w:val="0"/>
        <w:adjustRightInd w:val="0"/>
        <w:spacing w:after="0" w:line="360" w:lineRule="auto"/>
        <w:ind w:left="709"/>
        <w:contextualSpacing/>
        <w:jc w:val="both"/>
        <w:rPr>
          <w:rFonts w:ascii="Times New Roman" w:hAnsi="Times New Roman"/>
          <w:b/>
          <w:bCs/>
          <w:sz w:val="24"/>
          <w:szCs w:val="28"/>
        </w:rPr>
      </w:pPr>
      <w:r w:rsidRPr="0096208A">
        <w:rPr>
          <w:rFonts w:ascii="Times New Roman" w:hAnsi="Times New Roman"/>
          <w:b/>
          <w:bCs/>
          <w:sz w:val="24"/>
          <w:szCs w:val="28"/>
        </w:rPr>
        <w:t>Клеточное строение организмов</w:t>
      </w:r>
    </w:p>
    <w:p w:rsidR="00E11496" w:rsidRPr="0096208A" w:rsidRDefault="00E11496" w:rsidP="00E11496">
      <w:pPr>
        <w:overflowPunct w:val="0"/>
        <w:autoSpaceDE w:val="0"/>
        <w:autoSpaceDN w:val="0"/>
        <w:adjustRightInd w:val="0"/>
        <w:spacing w:after="0" w:line="360" w:lineRule="auto"/>
        <w:ind w:firstLine="709"/>
        <w:jc w:val="both"/>
        <w:rPr>
          <w:rFonts w:ascii="Times New Roman" w:hAnsi="Times New Roman"/>
          <w:sz w:val="24"/>
          <w:szCs w:val="28"/>
        </w:rPr>
      </w:pPr>
      <w:r w:rsidRPr="0096208A">
        <w:rPr>
          <w:rFonts w:ascii="Times New Roman" w:hAnsi="Times New Roman"/>
          <w:sz w:val="24"/>
          <w:szCs w:val="28"/>
        </w:rPr>
        <w:t>Клетка</w:t>
      </w:r>
      <w:r w:rsidR="009267C9" w:rsidRPr="0096208A">
        <w:rPr>
          <w:rFonts w:ascii="Times New Roman" w:hAnsi="Times New Roman"/>
          <w:sz w:val="24"/>
          <w:szCs w:val="28"/>
        </w:rPr>
        <w:t xml:space="preserve"> </w:t>
      </w:r>
      <w:r w:rsidRPr="0096208A">
        <w:rPr>
          <w:rFonts w:ascii="Times New Roman" w:hAnsi="Times New Roman"/>
          <w:sz w:val="24"/>
          <w:szCs w:val="28"/>
        </w:rPr>
        <w:t>–</w:t>
      </w:r>
      <w:r w:rsidR="009267C9" w:rsidRPr="0096208A">
        <w:rPr>
          <w:rFonts w:ascii="Times New Roman" w:hAnsi="Times New Roman"/>
          <w:sz w:val="24"/>
          <w:szCs w:val="28"/>
        </w:rPr>
        <w:t xml:space="preserve"> </w:t>
      </w:r>
      <w:r w:rsidRPr="0096208A">
        <w:rPr>
          <w:rFonts w:ascii="Times New Roman" w:hAnsi="Times New Roman"/>
          <w:sz w:val="24"/>
          <w:szCs w:val="28"/>
        </w:rPr>
        <w:t>основа строения и</w:t>
      </w:r>
      <w:r w:rsidR="009267C9" w:rsidRPr="0096208A">
        <w:rPr>
          <w:rFonts w:ascii="Times New Roman" w:hAnsi="Times New Roman"/>
          <w:sz w:val="24"/>
          <w:szCs w:val="28"/>
        </w:rPr>
        <w:t xml:space="preserve"> </w:t>
      </w:r>
      <w:r w:rsidRPr="0096208A">
        <w:rPr>
          <w:rFonts w:ascii="Times New Roman" w:hAnsi="Times New Roman"/>
          <w:sz w:val="24"/>
          <w:szCs w:val="28"/>
        </w:rPr>
        <w:t xml:space="preserve">жизнедеятельности организмов. </w:t>
      </w:r>
      <w:r w:rsidRPr="0096208A">
        <w:rPr>
          <w:rFonts w:ascii="Times New Roman" w:hAnsi="Times New Roman"/>
          <w:i/>
          <w:sz w:val="24"/>
          <w:szCs w:val="28"/>
        </w:rPr>
        <w:t>История изучения клетки.</w:t>
      </w:r>
      <w:r w:rsidR="007116EB" w:rsidRPr="0096208A">
        <w:rPr>
          <w:rFonts w:ascii="Times New Roman" w:hAnsi="Times New Roman"/>
          <w:i/>
          <w:sz w:val="24"/>
          <w:szCs w:val="28"/>
        </w:rPr>
        <w:t xml:space="preserve"> </w:t>
      </w:r>
      <w:r w:rsidRPr="0096208A">
        <w:rPr>
          <w:rFonts w:ascii="Times New Roman" w:hAnsi="Times New Roman"/>
          <w:i/>
          <w:sz w:val="24"/>
          <w:szCs w:val="28"/>
        </w:rPr>
        <w:t>Методы изучения клетки.</w:t>
      </w:r>
      <w:r w:rsidRPr="0096208A">
        <w:rPr>
          <w:rFonts w:ascii="Times New Roman" w:hAnsi="Times New Roman"/>
          <w:sz w:val="24"/>
          <w:szCs w:val="28"/>
        </w:rPr>
        <w:t xml:space="preserve"> Строение и жизнедеятельность клетки. Бактериальная клетка. Животная клетка. Растительная клетка. Грибная клетка. </w:t>
      </w:r>
      <w:r w:rsidRPr="0096208A">
        <w:rPr>
          <w:rFonts w:ascii="Times New Roman" w:hAnsi="Times New Roman"/>
          <w:i/>
          <w:sz w:val="24"/>
          <w:szCs w:val="28"/>
        </w:rPr>
        <w:t>Ткани организмов.</w:t>
      </w:r>
    </w:p>
    <w:p w:rsidR="00E11496" w:rsidRPr="0096208A" w:rsidRDefault="00D42A5F" w:rsidP="00E11496">
      <w:pPr>
        <w:overflowPunct w:val="0"/>
        <w:autoSpaceDE w:val="0"/>
        <w:autoSpaceDN w:val="0"/>
        <w:adjustRightInd w:val="0"/>
        <w:spacing w:after="0" w:line="360" w:lineRule="auto"/>
        <w:ind w:left="709"/>
        <w:contextualSpacing/>
        <w:jc w:val="both"/>
        <w:rPr>
          <w:rFonts w:ascii="Times New Roman" w:hAnsi="Times New Roman"/>
          <w:b/>
          <w:bCs/>
          <w:sz w:val="24"/>
          <w:szCs w:val="28"/>
        </w:rPr>
      </w:pPr>
      <w:r w:rsidRPr="0096208A">
        <w:rPr>
          <w:rFonts w:ascii="Times New Roman" w:hAnsi="Times New Roman"/>
          <w:b/>
          <w:bCs/>
          <w:sz w:val="24"/>
          <w:szCs w:val="28"/>
        </w:rPr>
        <w:t>Многообразие организмов</w:t>
      </w:r>
    </w:p>
    <w:p w:rsidR="00E11496" w:rsidRPr="0096208A"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4"/>
          <w:szCs w:val="28"/>
        </w:rPr>
      </w:pPr>
      <w:r w:rsidRPr="0096208A">
        <w:rPr>
          <w:rFonts w:ascii="Times New Roman" w:hAnsi="Times New Roman"/>
          <w:sz w:val="24"/>
          <w:szCs w:val="28"/>
        </w:rPr>
        <w:t>Клеточные и неклеточные формы жизни. Организм. Классификация организмов. Принципы классификации. Одноклеточные и многоклеточные</w:t>
      </w:r>
      <w:r w:rsidR="009267C9" w:rsidRPr="0096208A">
        <w:rPr>
          <w:rFonts w:ascii="Times New Roman" w:hAnsi="Times New Roman"/>
          <w:sz w:val="24"/>
          <w:szCs w:val="28"/>
        </w:rPr>
        <w:t xml:space="preserve"> </w:t>
      </w:r>
      <w:r w:rsidRPr="0096208A">
        <w:rPr>
          <w:rFonts w:ascii="Times New Roman" w:hAnsi="Times New Roman"/>
          <w:sz w:val="24"/>
          <w:szCs w:val="28"/>
        </w:rPr>
        <w:t>организмы. Основные царства живой природы.</w:t>
      </w:r>
    </w:p>
    <w:p w:rsidR="00E11496" w:rsidRPr="0096208A" w:rsidRDefault="00E11496" w:rsidP="00E11496">
      <w:pPr>
        <w:autoSpaceDE w:val="0"/>
        <w:autoSpaceDN w:val="0"/>
        <w:adjustRightInd w:val="0"/>
        <w:spacing w:after="0" w:line="360" w:lineRule="auto"/>
        <w:ind w:left="709"/>
        <w:contextualSpacing/>
        <w:jc w:val="both"/>
        <w:rPr>
          <w:rFonts w:ascii="Times New Roman" w:hAnsi="Times New Roman"/>
          <w:b/>
          <w:bCs/>
          <w:sz w:val="24"/>
          <w:szCs w:val="28"/>
        </w:rPr>
      </w:pPr>
      <w:r w:rsidRPr="0096208A">
        <w:rPr>
          <w:rFonts w:ascii="Times New Roman" w:hAnsi="Times New Roman"/>
          <w:b/>
          <w:bCs/>
          <w:sz w:val="24"/>
          <w:szCs w:val="28"/>
        </w:rPr>
        <w:t xml:space="preserve">Среды </w:t>
      </w:r>
      <w:r w:rsidR="00D42A5F" w:rsidRPr="0096208A">
        <w:rPr>
          <w:rFonts w:ascii="Times New Roman" w:hAnsi="Times New Roman"/>
          <w:b/>
          <w:bCs/>
          <w:sz w:val="24"/>
          <w:szCs w:val="28"/>
        </w:rPr>
        <w:t>жизни</w:t>
      </w:r>
      <w:r w:rsidRPr="0096208A">
        <w:rPr>
          <w:rFonts w:ascii="Times New Roman" w:hAnsi="Times New Roman"/>
          <w:b/>
          <w:bCs/>
          <w:sz w:val="24"/>
          <w:szCs w:val="28"/>
        </w:rPr>
        <w:t xml:space="preserve"> </w:t>
      </w:r>
    </w:p>
    <w:p w:rsidR="00E11496" w:rsidRPr="0096208A" w:rsidRDefault="00E11496" w:rsidP="00E11496">
      <w:pPr>
        <w:autoSpaceDE w:val="0"/>
        <w:autoSpaceDN w:val="0"/>
        <w:adjustRightInd w:val="0"/>
        <w:spacing w:after="0" w:line="360" w:lineRule="auto"/>
        <w:ind w:firstLine="709"/>
        <w:contextualSpacing/>
        <w:jc w:val="both"/>
        <w:rPr>
          <w:rFonts w:ascii="Times New Roman" w:hAnsi="Times New Roman"/>
          <w:sz w:val="24"/>
          <w:szCs w:val="28"/>
        </w:rPr>
      </w:pPr>
      <w:r w:rsidRPr="0096208A">
        <w:rPr>
          <w:rFonts w:ascii="Times New Roman" w:hAnsi="Times New Roman"/>
          <w:sz w:val="24"/>
          <w:szCs w:val="28"/>
        </w:rPr>
        <w:t xml:space="preserve">Среда обитания. Факторы </w:t>
      </w:r>
      <w:r w:rsidRPr="0096208A">
        <w:rPr>
          <w:rFonts w:ascii="Times New Roman" w:hAnsi="Times New Roman"/>
          <w:bCs/>
          <w:sz w:val="24"/>
          <w:szCs w:val="28"/>
        </w:rPr>
        <w:t>с</w:t>
      </w:r>
      <w:r w:rsidRPr="0096208A">
        <w:rPr>
          <w:rFonts w:ascii="Times New Roman" w:hAnsi="Times New Roman"/>
          <w:sz w:val="24"/>
          <w:szCs w:val="28"/>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96208A">
        <w:rPr>
          <w:rFonts w:ascii="Times New Roman" w:hAnsi="Times New Roman"/>
          <w:i/>
          <w:sz w:val="24"/>
          <w:szCs w:val="28"/>
        </w:rPr>
        <w:t>Растительный и животный мир родного края.</w:t>
      </w:r>
    </w:p>
    <w:p w:rsidR="00E11496" w:rsidRPr="0096208A" w:rsidRDefault="00D42A5F" w:rsidP="00E11496">
      <w:pPr>
        <w:overflowPunct w:val="0"/>
        <w:autoSpaceDE w:val="0"/>
        <w:autoSpaceDN w:val="0"/>
        <w:adjustRightInd w:val="0"/>
        <w:spacing w:after="0" w:line="360" w:lineRule="auto"/>
        <w:ind w:left="709"/>
        <w:jc w:val="both"/>
        <w:rPr>
          <w:rFonts w:ascii="Times New Roman" w:hAnsi="Times New Roman"/>
          <w:b/>
          <w:bCs/>
          <w:sz w:val="24"/>
          <w:szCs w:val="28"/>
        </w:rPr>
      </w:pPr>
      <w:r w:rsidRPr="0096208A">
        <w:rPr>
          <w:rFonts w:ascii="Times New Roman" w:hAnsi="Times New Roman"/>
          <w:b/>
          <w:bCs/>
          <w:sz w:val="24"/>
          <w:szCs w:val="28"/>
        </w:rPr>
        <w:t>Царство Растения</w:t>
      </w:r>
    </w:p>
    <w:p w:rsidR="00E11496" w:rsidRPr="0096208A" w:rsidRDefault="00E11496" w:rsidP="00E11496">
      <w:pPr>
        <w:overflowPunct w:val="0"/>
        <w:autoSpaceDE w:val="0"/>
        <w:autoSpaceDN w:val="0"/>
        <w:adjustRightInd w:val="0"/>
        <w:spacing w:after="0" w:line="360" w:lineRule="auto"/>
        <w:ind w:firstLine="709"/>
        <w:jc w:val="both"/>
        <w:rPr>
          <w:rFonts w:ascii="Times New Roman" w:hAnsi="Times New Roman"/>
          <w:sz w:val="24"/>
          <w:szCs w:val="28"/>
        </w:rPr>
      </w:pPr>
      <w:r w:rsidRPr="0096208A">
        <w:rPr>
          <w:rFonts w:ascii="Times New Roman" w:hAnsi="Times New Roman"/>
          <w:sz w:val="24"/>
          <w:szCs w:val="28"/>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E11496" w:rsidRPr="0096208A" w:rsidRDefault="00D42A5F" w:rsidP="00E11496">
      <w:pPr>
        <w:overflowPunct w:val="0"/>
        <w:autoSpaceDE w:val="0"/>
        <w:autoSpaceDN w:val="0"/>
        <w:adjustRightInd w:val="0"/>
        <w:spacing w:after="0" w:line="360" w:lineRule="auto"/>
        <w:ind w:left="709"/>
        <w:jc w:val="both"/>
        <w:rPr>
          <w:rFonts w:ascii="Times New Roman" w:hAnsi="Times New Roman"/>
          <w:b/>
          <w:bCs/>
          <w:sz w:val="24"/>
          <w:szCs w:val="28"/>
        </w:rPr>
      </w:pPr>
      <w:r w:rsidRPr="0096208A">
        <w:rPr>
          <w:rFonts w:ascii="Times New Roman" w:hAnsi="Times New Roman"/>
          <w:b/>
          <w:bCs/>
          <w:sz w:val="24"/>
          <w:szCs w:val="28"/>
        </w:rPr>
        <w:t>Органы цветкового растения</w:t>
      </w:r>
    </w:p>
    <w:p w:rsidR="00E11496" w:rsidRPr="0096208A" w:rsidRDefault="00E11496" w:rsidP="00E11496">
      <w:pPr>
        <w:overflowPunct w:val="0"/>
        <w:autoSpaceDE w:val="0"/>
        <w:autoSpaceDN w:val="0"/>
        <w:adjustRightInd w:val="0"/>
        <w:spacing w:after="0" w:line="360" w:lineRule="auto"/>
        <w:ind w:firstLine="709"/>
        <w:jc w:val="both"/>
        <w:rPr>
          <w:rFonts w:ascii="Times New Roman" w:hAnsi="Times New Roman"/>
          <w:b/>
          <w:bCs/>
          <w:sz w:val="24"/>
          <w:szCs w:val="28"/>
        </w:rPr>
      </w:pPr>
      <w:r w:rsidRPr="0096208A">
        <w:rPr>
          <w:rFonts w:ascii="Times New Roman" w:hAnsi="Times New Roman"/>
          <w:bCs/>
          <w:sz w:val="24"/>
          <w:szCs w:val="28"/>
        </w:rPr>
        <w:t xml:space="preserve">Семя. </w:t>
      </w:r>
      <w:r w:rsidRPr="0096208A">
        <w:rPr>
          <w:rFonts w:ascii="Times New Roman" w:hAnsi="Times New Roman"/>
          <w:sz w:val="24"/>
          <w:szCs w:val="28"/>
        </w:rPr>
        <w:t>Строение семени.</w:t>
      </w:r>
      <w:r w:rsidR="009267C9" w:rsidRPr="0096208A">
        <w:rPr>
          <w:rFonts w:ascii="Times New Roman" w:hAnsi="Times New Roman"/>
          <w:sz w:val="24"/>
          <w:szCs w:val="28"/>
        </w:rPr>
        <w:t xml:space="preserve"> </w:t>
      </w:r>
      <w:r w:rsidRPr="0096208A">
        <w:rPr>
          <w:rFonts w:ascii="Times New Roman" w:hAnsi="Times New Roman"/>
          <w:sz w:val="24"/>
          <w:szCs w:val="28"/>
        </w:rPr>
        <w:t>Корень. Зоны корня. Виды корней. Корневые системы. Значение корня. Видоизменения корней</w:t>
      </w:r>
      <w:r w:rsidRPr="0096208A">
        <w:rPr>
          <w:rFonts w:ascii="Times New Roman" w:hAnsi="Times New Roman"/>
          <w:i/>
          <w:sz w:val="24"/>
          <w:szCs w:val="28"/>
        </w:rPr>
        <w:t>.</w:t>
      </w:r>
      <w:r w:rsidRPr="0096208A">
        <w:rPr>
          <w:rFonts w:ascii="Times New Roman" w:hAnsi="Times New Roman"/>
          <w:sz w:val="24"/>
          <w:szCs w:val="28"/>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sidR="009267C9" w:rsidRPr="0096208A">
        <w:rPr>
          <w:rFonts w:ascii="Times New Roman" w:hAnsi="Times New Roman"/>
          <w:sz w:val="24"/>
          <w:szCs w:val="28"/>
        </w:rPr>
        <w:t xml:space="preserve"> </w:t>
      </w:r>
      <w:r w:rsidRPr="0096208A">
        <w:rPr>
          <w:rFonts w:ascii="Times New Roman" w:hAnsi="Times New Roman"/>
          <w:sz w:val="24"/>
          <w:szCs w:val="28"/>
        </w:rPr>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E11496" w:rsidRPr="0096208A" w:rsidRDefault="00E11496" w:rsidP="00E11496">
      <w:pPr>
        <w:overflowPunct w:val="0"/>
        <w:autoSpaceDE w:val="0"/>
        <w:autoSpaceDN w:val="0"/>
        <w:adjustRightInd w:val="0"/>
        <w:spacing w:after="0" w:line="360" w:lineRule="auto"/>
        <w:ind w:left="709"/>
        <w:jc w:val="both"/>
        <w:rPr>
          <w:rFonts w:ascii="Times New Roman" w:hAnsi="Times New Roman"/>
          <w:b/>
          <w:bCs/>
          <w:sz w:val="24"/>
          <w:szCs w:val="28"/>
        </w:rPr>
      </w:pPr>
      <w:r w:rsidRPr="0096208A">
        <w:rPr>
          <w:rFonts w:ascii="Times New Roman" w:hAnsi="Times New Roman"/>
          <w:b/>
          <w:bCs/>
          <w:sz w:val="24"/>
          <w:szCs w:val="28"/>
        </w:rPr>
        <w:t>Микр</w:t>
      </w:r>
      <w:r w:rsidR="00D42A5F" w:rsidRPr="0096208A">
        <w:rPr>
          <w:rFonts w:ascii="Times New Roman" w:hAnsi="Times New Roman"/>
          <w:b/>
          <w:bCs/>
          <w:sz w:val="24"/>
          <w:szCs w:val="28"/>
        </w:rPr>
        <w:t>оскопическое строение растений</w:t>
      </w:r>
    </w:p>
    <w:p w:rsidR="00E11496" w:rsidRPr="0096208A" w:rsidRDefault="00E11496" w:rsidP="00E11496">
      <w:pPr>
        <w:overflowPunct w:val="0"/>
        <w:autoSpaceDE w:val="0"/>
        <w:autoSpaceDN w:val="0"/>
        <w:adjustRightInd w:val="0"/>
        <w:spacing w:after="0" w:line="360" w:lineRule="auto"/>
        <w:ind w:firstLine="709"/>
        <w:jc w:val="both"/>
        <w:rPr>
          <w:rFonts w:ascii="Times New Roman" w:hAnsi="Times New Roman"/>
          <w:b/>
          <w:bCs/>
          <w:sz w:val="24"/>
          <w:szCs w:val="28"/>
        </w:rPr>
      </w:pPr>
      <w:r w:rsidRPr="0096208A">
        <w:rPr>
          <w:rFonts w:ascii="Times New Roman" w:hAnsi="Times New Roman"/>
          <w:sz w:val="24"/>
          <w:szCs w:val="28"/>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E11496" w:rsidRPr="0096208A" w:rsidRDefault="00E11496" w:rsidP="00E11496">
      <w:pPr>
        <w:tabs>
          <w:tab w:val="num" w:pos="851"/>
          <w:tab w:val="left" w:pos="1160"/>
        </w:tabs>
        <w:autoSpaceDE w:val="0"/>
        <w:autoSpaceDN w:val="0"/>
        <w:adjustRightInd w:val="0"/>
        <w:spacing w:after="0" w:line="360" w:lineRule="auto"/>
        <w:ind w:left="709"/>
        <w:contextualSpacing/>
        <w:jc w:val="both"/>
        <w:rPr>
          <w:rFonts w:ascii="Times New Roman" w:hAnsi="Times New Roman"/>
          <w:b/>
          <w:bCs/>
          <w:sz w:val="24"/>
          <w:szCs w:val="28"/>
        </w:rPr>
      </w:pPr>
      <w:r w:rsidRPr="0096208A">
        <w:rPr>
          <w:rFonts w:ascii="Times New Roman" w:hAnsi="Times New Roman"/>
          <w:b/>
          <w:bCs/>
          <w:sz w:val="24"/>
          <w:szCs w:val="28"/>
        </w:rPr>
        <w:t>Жизнед</w:t>
      </w:r>
      <w:r w:rsidR="00D42A5F" w:rsidRPr="0096208A">
        <w:rPr>
          <w:rFonts w:ascii="Times New Roman" w:hAnsi="Times New Roman"/>
          <w:b/>
          <w:bCs/>
          <w:sz w:val="24"/>
          <w:szCs w:val="28"/>
        </w:rPr>
        <w:t>еятельность цветковых растений</w:t>
      </w:r>
    </w:p>
    <w:p w:rsidR="00E11496" w:rsidRPr="0096208A" w:rsidRDefault="00E11496" w:rsidP="00E11496">
      <w:pPr>
        <w:tabs>
          <w:tab w:val="left" w:pos="1160"/>
        </w:tabs>
        <w:autoSpaceDE w:val="0"/>
        <w:autoSpaceDN w:val="0"/>
        <w:adjustRightInd w:val="0"/>
        <w:spacing w:after="0" w:line="360" w:lineRule="auto"/>
        <w:ind w:firstLine="709"/>
        <w:contextualSpacing/>
        <w:jc w:val="both"/>
        <w:rPr>
          <w:rFonts w:ascii="Times New Roman" w:hAnsi="Times New Roman"/>
          <w:sz w:val="24"/>
          <w:szCs w:val="28"/>
        </w:rPr>
      </w:pPr>
      <w:r w:rsidRPr="0096208A">
        <w:rPr>
          <w:rFonts w:ascii="Times New Roman" w:hAnsi="Times New Roman"/>
          <w:bCs/>
          <w:sz w:val="24"/>
          <w:szCs w:val="28"/>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96208A">
        <w:rPr>
          <w:rFonts w:ascii="Times New Roman" w:hAnsi="Times New Roman"/>
          <w:bCs/>
          <w:i/>
          <w:sz w:val="24"/>
          <w:szCs w:val="28"/>
        </w:rPr>
        <w:t>Движения</w:t>
      </w:r>
      <w:r w:rsidRPr="0096208A">
        <w:rPr>
          <w:rFonts w:ascii="Times New Roman" w:hAnsi="Times New Roman"/>
          <w:bCs/>
          <w:sz w:val="24"/>
          <w:szCs w:val="28"/>
        </w:rPr>
        <w:t xml:space="preserve">. Рост, развитие и размножение растений. Половое размножение растений. </w:t>
      </w:r>
      <w:r w:rsidRPr="0096208A">
        <w:rPr>
          <w:rFonts w:ascii="Times New Roman" w:hAnsi="Times New Roman"/>
          <w:bCs/>
          <w:i/>
          <w:sz w:val="24"/>
          <w:szCs w:val="28"/>
        </w:rPr>
        <w:t>Оплодотворение у цветковых растений.</w:t>
      </w:r>
      <w:r w:rsidRPr="0096208A">
        <w:rPr>
          <w:rFonts w:ascii="Times New Roman" w:hAnsi="Times New Roman"/>
          <w:bCs/>
          <w:sz w:val="24"/>
          <w:szCs w:val="28"/>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E11496" w:rsidRPr="0096208A" w:rsidRDefault="00D42A5F" w:rsidP="00E11496">
      <w:pPr>
        <w:overflowPunct w:val="0"/>
        <w:autoSpaceDE w:val="0"/>
        <w:autoSpaceDN w:val="0"/>
        <w:adjustRightInd w:val="0"/>
        <w:spacing w:after="0" w:line="360" w:lineRule="auto"/>
        <w:ind w:left="709"/>
        <w:contextualSpacing/>
        <w:jc w:val="both"/>
        <w:rPr>
          <w:rFonts w:ascii="Times New Roman" w:hAnsi="Times New Roman"/>
          <w:b/>
          <w:bCs/>
          <w:sz w:val="24"/>
          <w:szCs w:val="28"/>
        </w:rPr>
      </w:pPr>
      <w:r w:rsidRPr="0096208A">
        <w:rPr>
          <w:rFonts w:ascii="Times New Roman" w:hAnsi="Times New Roman"/>
          <w:b/>
          <w:bCs/>
          <w:sz w:val="24"/>
          <w:szCs w:val="28"/>
        </w:rPr>
        <w:t>Многообразие растений</w:t>
      </w:r>
    </w:p>
    <w:p w:rsidR="00E11496" w:rsidRPr="0096208A"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4"/>
          <w:szCs w:val="28"/>
        </w:rPr>
      </w:pPr>
      <w:r w:rsidRPr="0096208A">
        <w:rPr>
          <w:rFonts w:ascii="Times New Roman" w:hAnsi="Times New Roman"/>
          <w:sz w:val="24"/>
          <w:szCs w:val="28"/>
        </w:rPr>
        <w:t>Классификация</w:t>
      </w:r>
      <w:r w:rsidR="009267C9" w:rsidRPr="0096208A">
        <w:rPr>
          <w:rFonts w:ascii="Times New Roman" w:hAnsi="Times New Roman"/>
          <w:sz w:val="24"/>
          <w:szCs w:val="28"/>
        </w:rPr>
        <w:t xml:space="preserve"> </w:t>
      </w:r>
      <w:r w:rsidRPr="0096208A">
        <w:rPr>
          <w:rFonts w:ascii="Times New Roman" w:hAnsi="Times New Roman"/>
          <w:sz w:val="24"/>
          <w:szCs w:val="28"/>
        </w:rPr>
        <w:t>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E11496" w:rsidRPr="0096208A" w:rsidRDefault="00D42A5F" w:rsidP="00E11496">
      <w:pPr>
        <w:tabs>
          <w:tab w:val="num" w:pos="851"/>
        </w:tabs>
        <w:overflowPunct w:val="0"/>
        <w:autoSpaceDE w:val="0"/>
        <w:autoSpaceDN w:val="0"/>
        <w:adjustRightInd w:val="0"/>
        <w:spacing w:after="0" w:line="360" w:lineRule="auto"/>
        <w:ind w:left="709"/>
        <w:contextualSpacing/>
        <w:jc w:val="both"/>
        <w:rPr>
          <w:rFonts w:ascii="Times New Roman" w:hAnsi="Times New Roman"/>
          <w:b/>
          <w:bCs/>
          <w:sz w:val="24"/>
          <w:szCs w:val="28"/>
        </w:rPr>
      </w:pPr>
      <w:r w:rsidRPr="0096208A">
        <w:rPr>
          <w:rFonts w:ascii="Times New Roman" w:hAnsi="Times New Roman"/>
          <w:b/>
          <w:bCs/>
          <w:sz w:val="24"/>
          <w:szCs w:val="28"/>
        </w:rPr>
        <w:t>Царство Бактерии</w:t>
      </w:r>
      <w:r w:rsidR="00E11496" w:rsidRPr="0096208A">
        <w:rPr>
          <w:rFonts w:ascii="Times New Roman" w:hAnsi="Times New Roman"/>
          <w:b/>
          <w:bCs/>
          <w:sz w:val="24"/>
          <w:szCs w:val="28"/>
        </w:rPr>
        <w:t xml:space="preserve"> </w:t>
      </w:r>
    </w:p>
    <w:p w:rsidR="00E11496" w:rsidRPr="0096208A"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4"/>
          <w:szCs w:val="28"/>
        </w:rPr>
      </w:pPr>
      <w:r w:rsidRPr="0096208A">
        <w:rPr>
          <w:rFonts w:ascii="Times New Roman" w:hAnsi="Times New Roman"/>
          <w:sz w:val="24"/>
          <w:szCs w:val="28"/>
        </w:rPr>
        <w:t>Бактерии,их строение и жизнедеятельность.</w:t>
      </w:r>
      <w:r w:rsidR="009267C9" w:rsidRPr="0096208A">
        <w:rPr>
          <w:rFonts w:ascii="Times New Roman" w:hAnsi="Times New Roman"/>
          <w:sz w:val="24"/>
          <w:szCs w:val="28"/>
        </w:rPr>
        <w:t xml:space="preserve"> </w:t>
      </w:r>
      <w:r w:rsidRPr="0096208A">
        <w:rPr>
          <w:rFonts w:ascii="Times New Roman" w:hAnsi="Times New Roman"/>
          <w:sz w:val="24"/>
          <w:szCs w:val="28"/>
        </w:rPr>
        <w:t>Роль</w:t>
      </w:r>
      <w:r w:rsidR="009267C9" w:rsidRPr="0096208A">
        <w:rPr>
          <w:rFonts w:ascii="Times New Roman" w:hAnsi="Times New Roman"/>
          <w:sz w:val="24"/>
          <w:szCs w:val="28"/>
        </w:rPr>
        <w:t xml:space="preserve"> </w:t>
      </w:r>
      <w:r w:rsidRPr="0096208A">
        <w:rPr>
          <w:rFonts w:ascii="Times New Roman" w:hAnsi="Times New Roman"/>
          <w:sz w:val="24"/>
          <w:szCs w:val="28"/>
        </w:rPr>
        <w:t xml:space="preserve">бактерий в природе, жизни человека. Меры профилактики заболеваний, вызываемых бактериями. </w:t>
      </w:r>
      <w:r w:rsidRPr="0096208A">
        <w:rPr>
          <w:rFonts w:ascii="Times New Roman" w:hAnsi="Times New Roman"/>
          <w:i/>
          <w:sz w:val="24"/>
          <w:szCs w:val="28"/>
        </w:rPr>
        <w:t>Значение работ Р. Коха и Л. Пастера.</w:t>
      </w:r>
    </w:p>
    <w:p w:rsidR="00E11496" w:rsidRPr="0096208A" w:rsidRDefault="00D42A5F" w:rsidP="00E11496">
      <w:pPr>
        <w:tabs>
          <w:tab w:val="num" w:pos="851"/>
        </w:tabs>
        <w:autoSpaceDE w:val="0"/>
        <w:autoSpaceDN w:val="0"/>
        <w:adjustRightInd w:val="0"/>
        <w:spacing w:after="0" w:line="360" w:lineRule="auto"/>
        <w:ind w:left="709"/>
        <w:contextualSpacing/>
        <w:jc w:val="both"/>
        <w:rPr>
          <w:rFonts w:ascii="Times New Roman" w:hAnsi="Times New Roman"/>
          <w:b/>
          <w:bCs/>
          <w:sz w:val="24"/>
          <w:szCs w:val="28"/>
        </w:rPr>
      </w:pPr>
      <w:r w:rsidRPr="0096208A">
        <w:rPr>
          <w:rFonts w:ascii="Times New Roman" w:hAnsi="Times New Roman"/>
          <w:b/>
          <w:bCs/>
          <w:sz w:val="24"/>
          <w:szCs w:val="28"/>
        </w:rPr>
        <w:t>Царство Грибы</w:t>
      </w:r>
    </w:p>
    <w:p w:rsidR="00E11496" w:rsidRPr="0096208A" w:rsidRDefault="00E11496" w:rsidP="00E11496">
      <w:pPr>
        <w:autoSpaceDE w:val="0"/>
        <w:autoSpaceDN w:val="0"/>
        <w:adjustRightInd w:val="0"/>
        <w:spacing w:after="0" w:line="360" w:lineRule="auto"/>
        <w:ind w:firstLine="709"/>
        <w:contextualSpacing/>
        <w:jc w:val="both"/>
        <w:rPr>
          <w:rFonts w:ascii="Times New Roman" w:hAnsi="Times New Roman"/>
          <w:sz w:val="24"/>
          <w:szCs w:val="28"/>
        </w:rPr>
      </w:pPr>
      <w:r w:rsidRPr="0096208A">
        <w:rPr>
          <w:rFonts w:ascii="Times New Roman" w:hAnsi="Times New Roman"/>
          <w:sz w:val="24"/>
          <w:szCs w:val="28"/>
        </w:rPr>
        <w:t>Отличительные особенности грибов.</w:t>
      </w:r>
      <w:r w:rsidRPr="0096208A">
        <w:rPr>
          <w:rFonts w:ascii="Times New Roman" w:hAnsi="Times New Roman"/>
          <w:bCs/>
          <w:sz w:val="24"/>
          <w:szCs w:val="28"/>
        </w:rPr>
        <w:t xml:space="preserve"> Многообразие грибов. </w:t>
      </w:r>
      <w:r w:rsidRPr="0096208A">
        <w:rPr>
          <w:rFonts w:ascii="Times New Roman" w:hAnsi="Times New Roman"/>
          <w:sz w:val="24"/>
          <w:szCs w:val="28"/>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E11496" w:rsidRPr="0096208A" w:rsidRDefault="00D42A5F" w:rsidP="00E11496">
      <w:pPr>
        <w:tabs>
          <w:tab w:val="num" w:pos="851"/>
        </w:tabs>
        <w:overflowPunct w:val="0"/>
        <w:autoSpaceDE w:val="0"/>
        <w:autoSpaceDN w:val="0"/>
        <w:adjustRightInd w:val="0"/>
        <w:spacing w:after="0" w:line="360" w:lineRule="auto"/>
        <w:ind w:left="709"/>
        <w:contextualSpacing/>
        <w:jc w:val="both"/>
        <w:rPr>
          <w:rFonts w:ascii="Times New Roman" w:hAnsi="Times New Roman"/>
          <w:b/>
          <w:bCs/>
          <w:sz w:val="24"/>
          <w:szCs w:val="28"/>
        </w:rPr>
      </w:pPr>
      <w:r w:rsidRPr="0096208A">
        <w:rPr>
          <w:rFonts w:ascii="Times New Roman" w:hAnsi="Times New Roman"/>
          <w:b/>
          <w:bCs/>
          <w:sz w:val="24"/>
          <w:szCs w:val="28"/>
        </w:rPr>
        <w:t>Царство Животные</w:t>
      </w:r>
    </w:p>
    <w:p w:rsidR="00E11496" w:rsidRPr="0096208A"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4"/>
          <w:szCs w:val="28"/>
        </w:rPr>
      </w:pPr>
      <w:r w:rsidRPr="0096208A">
        <w:rPr>
          <w:rFonts w:ascii="Times New Roman" w:hAnsi="Times New Roman"/>
          <w:sz w:val="24"/>
          <w:szCs w:val="28"/>
        </w:rPr>
        <w:t>Общее</w:t>
      </w:r>
      <w:r w:rsidR="009267C9" w:rsidRPr="0096208A">
        <w:rPr>
          <w:rFonts w:ascii="Times New Roman" w:hAnsi="Times New Roman"/>
          <w:sz w:val="24"/>
          <w:szCs w:val="28"/>
        </w:rPr>
        <w:t xml:space="preserve"> </w:t>
      </w:r>
      <w:r w:rsidRPr="0096208A">
        <w:rPr>
          <w:rFonts w:ascii="Times New Roman" w:hAnsi="Times New Roman"/>
          <w:sz w:val="24"/>
          <w:szCs w:val="28"/>
        </w:rPr>
        <w:t>знакомство с животными. Животные ткани, органы и системы органов животных.</w:t>
      </w:r>
      <w:r w:rsidRPr="0096208A">
        <w:rPr>
          <w:rFonts w:ascii="Times New Roman" w:hAnsi="Times New Roman"/>
          <w:i/>
          <w:sz w:val="24"/>
          <w:szCs w:val="28"/>
        </w:rPr>
        <w:t xml:space="preserve"> Организм животного как биосистема. </w:t>
      </w:r>
      <w:r w:rsidRPr="0096208A">
        <w:rPr>
          <w:rFonts w:ascii="Times New Roman" w:hAnsi="Times New Roman"/>
          <w:sz w:val="24"/>
          <w:szCs w:val="28"/>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E11496" w:rsidRPr="0096208A" w:rsidRDefault="00E11496" w:rsidP="00E11496">
      <w:pPr>
        <w:overflowPunct w:val="0"/>
        <w:autoSpaceDE w:val="0"/>
        <w:autoSpaceDN w:val="0"/>
        <w:adjustRightInd w:val="0"/>
        <w:spacing w:after="0" w:line="360" w:lineRule="auto"/>
        <w:ind w:left="709"/>
        <w:contextualSpacing/>
        <w:jc w:val="both"/>
        <w:rPr>
          <w:rFonts w:ascii="Times New Roman" w:hAnsi="Times New Roman"/>
          <w:b/>
          <w:bCs/>
          <w:sz w:val="24"/>
          <w:szCs w:val="28"/>
        </w:rPr>
      </w:pPr>
      <w:r w:rsidRPr="0096208A">
        <w:rPr>
          <w:rFonts w:ascii="Times New Roman" w:hAnsi="Times New Roman"/>
          <w:b/>
          <w:bCs/>
          <w:sz w:val="24"/>
          <w:szCs w:val="28"/>
        </w:rPr>
        <w:t>Одноклеточные животные, или Простейш</w:t>
      </w:r>
      <w:r w:rsidR="00D42A5F" w:rsidRPr="0096208A">
        <w:rPr>
          <w:rFonts w:ascii="Times New Roman" w:hAnsi="Times New Roman"/>
          <w:b/>
          <w:bCs/>
          <w:sz w:val="24"/>
          <w:szCs w:val="28"/>
        </w:rPr>
        <w:t>ие</w:t>
      </w:r>
    </w:p>
    <w:p w:rsidR="00E11496" w:rsidRPr="0096208A"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4"/>
          <w:szCs w:val="28"/>
        </w:rPr>
      </w:pPr>
      <w:r w:rsidRPr="0096208A">
        <w:rPr>
          <w:rFonts w:ascii="Times New Roman" w:hAnsi="Times New Roman"/>
          <w:sz w:val="24"/>
          <w:szCs w:val="28"/>
        </w:rPr>
        <w:t>Общая</w:t>
      </w:r>
      <w:r w:rsidR="009267C9" w:rsidRPr="0096208A">
        <w:rPr>
          <w:rFonts w:ascii="Times New Roman" w:hAnsi="Times New Roman"/>
          <w:sz w:val="24"/>
          <w:szCs w:val="28"/>
        </w:rPr>
        <w:t xml:space="preserve"> </w:t>
      </w:r>
      <w:r w:rsidRPr="0096208A">
        <w:rPr>
          <w:rFonts w:ascii="Times New Roman" w:hAnsi="Times New Roman"/>
          <w:sz w:val="24"/>
          <w:szCs w:val="28"/>
        </w:rPr>
        <w:t xml:space="preserve">характеристика простейших. </w:t>
      </w:r>
      <w:r w:rsidRPr="0096208A">
        <w:rPr>
          <w:rFonts w:ascii="Times New Roman" w:hAnsi="Times New Roman"/>
          <w:i/>
          <w:sz w:val="24"/>
          <w:szCs w:val="28"/>
        </w:rPr>
        <w:t>Происхождение простейших</w:t>
      </w:r>
      <w:r w:rsidRPr="0096208A">
        <w:rPr>
          <w:rFonts w:ascii="Times New Roman" w:hAnsi="Times New Roman"/>
          <w:sz w:val="24"/>
          <w:szCs w:val="28"/>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E11496" w:rsidRPr="0096208A" w:rsidRDefault="00E11496" w:rsidP="00E11496">
      <w:pPr>
        <w:autoSpaceDE w:val="0"/>
        <w:autoSpaceDN w:val="0"/>
        <w:adjustRightInd w:val="0"/>
        <w:spacing w:after="0" w:line="360" w:lineRule="auto"/>
        <w:ind w:left="709"/>
        <w:contextualSpacing/>
        <w:jc w:val="both"/>
        <w:rPr>
          <w:rFonts w:ascii="Times New Roman" w:hAnsi="Times New Roman"/>
          <w:b/>
          <w:bCs/>
          <w:sz w:val="24"/>
          <w:szCs w:val="28"/>
        </w:rPr>
      </w:pPr>
      <w:r w:rsidRPr="0096208A">
        <w:rPr>
          <w:rFonts w:ascii="Times New Roman" w:hAnsi="Times New Roman"/>
          <w:b/>
          <w:bCs/>
          <w:sz w:val="24"/>
          <w:szCs w:val="28"/>
        </w:rPr>
        <w:t>Тип Кишечноп</w:t>
      </w:r>
      <w:r w:rsidR="00D42A5F" w:rsidRPr="0096208A">
        <w:rPr>
          <w:rFonts w:ascii="Times New Roman" w:hAnsi="Times New Roman"/>
          <w:b/>
          <w:bCs/>
          <w:sz w:val="24"/>
          <w:szCs w:val="28"/>
        </w:rPr>
        <w:t>олостные</w:t>
      </w:r>
    </w:p>
    <w:p w:rsidR="00E11496" w:rsidRPr="0096208A" w:rsidRDefault="00E11496" w:rsidP="00E11496">
      <w:pPr>
        <w:autoSpaceDE w:val="0"/>
        <w:autoSpaceDN w:val="0"/>
        <w:adjustRightInd w:val="0"/>
        <w:spacing w:after="0" w:line="360" w:lineRule="auto"/>
        <w:ind w:firstLine="709"/>
        <w:contextualSpacing/>
        <w:jc w:val="both"/>
        <w:rPr>
          <w:rFonts w:ascii="Times New Roman" w:hAnsi="Times New Roman"/>
          <w:sz w:val="24"/>
          <w:szCs w:val="28"/>
        </w:rPr>
      </w:pPr>
      <w:r w:rsidRPr="0096208A">
        <w:rPr>
          <w:rFonts w:ascii="Times New Roman" w:hAnsi="Times New Roman"/>
          <w:bCs/>
          <w:sz w:val="24"/>
          <w:szCs w:val="28"/>
        </w:rPr>
        <w:t xml:space="preserve">Многоклеточные животные. </w:t>
      </w:r>
      <w:r w:rsidRPr="0096208A">
        <w:rPr>
          <w:rFonts w:ascii="Times New Roman" w:hAnsi="Times New Roman"/>
          <w:sz w:val="24"/>
          <w:szCs w:val="28"/>
        </w:rPr>
        <w:t xml:space="preserve">Общая характеристика типа Кишечнополостные. Регенерация. </w:t>
      </w:r>
      <w:r w:rsidRPr="0096208A">
        <w:rPr>
          <w:rFonts w:ascii="Times New Roman" w:hAnsi="Times New Roman"/>
          <w:i/>
          <w:sz w:val="24"/>
          <w:szCs w:val="28"/>
        </w:rPr>
        <w:t>Происхождение кишечнополостных.</w:t>
      </w:r>
      <w:r w:rsidRPr="0096208A">
        <w:rPr>
          <w:rFonts w:ascii="Times New Roman" w:hAnsi="Times New Roman"/>
          <w:sz w:val="24"/>
          <w:szCs w:val="28"/>
        </w:rPr>
        <w:t xml:space="preserve"> Значение кишечнополостных в природе и жизни человека.</w:t>
      </w:r>
    </w:p>
    <w:p w:rsidR="00E11496" w:rsidRPr="0096208A" w:rsidRDefault="00D42A5F" w:rsidP="00E11496">
      <w:pPr>
        <w:autoSpaceDE w:val="0"/>
        <w:autoSpaceDN w:val="0"/>
        <w:adjustRightInd w:val="0"/>
        <w:spacing w:after="0" w:line="360" w:lineRule="auto"/>
        <w:ind w:firstLine="709"/>
        <w:contextualSpacing/>
        <w:jc w:val="both"/>
        <w:rPr>
          <w:rFonts w:ascii="Times New Roman" w:hAnsi="Times New Roman"/>
          <w:b/>
          <w:bCs/>
          <w:sz w:val="24"/>
          <w:szCs w:val="28"/>
        </w:rPr>
      </w:pPr>
      <w:r w:rsidRPr="0096208A">
        <w:rPr>
          <w:rFonts w:ascii="Times New Roman" w:hAnsi="Times New Roman"/>
          <w:b/>
          <w:bCs/>
          <w:sz w:val="24"/>
          <w:szCs w:val="28"/>
        </w:rPr>
        <w:t>Типы червей</w:t>
      </w:r>
      <w:r w:rsidR="00E11496" w:rsidRPr="0096208A">
        <w:rPr>
          <w:rFonts w:ascii="Times New Roman" w:hAnsi="Times New Roman"/>
          <w:b/>
          <w:bCs/>
          <w:sz w:val="24"/>
          <w:szCs w:val="28"/>
        </w:rPr>
        <w:t xml:space="preserve"> </w:t>
      </w:r>
    </w:p>
    <w:p w:rsidR="00E11496" w:rsidRPr="0096208A" w:rsidRDefault="00E11496" w:rsidP="00E11496">
      <w:pPr>
        <w:autoSpaceDE w:val="0"/>
        <w:autoSpaceDN w:val="0"/>
        <w:adjustRightInd w:val="0"/>
        <w:spacing w:after="0" w:line="360" w:lineRule="auto"/>
        <w:ind w:firstLine="709"/>
        <w:contextualSpacing/>
        <w:jc w:val="both"/>
        <w:rPr>
          <w:rFonts w:ascii="Times New Roman" w:hAnsi="Times New Roman"/>
          <w:i/>
          <w:sz w:val="24"/>
          <w:szCs w:val="28"/>
        </w:rPr>
      </w:pPr>
      <w:r w:rsidRPr="0096208A">
        <w:rPr>
          <w:rFonts w:ascii="Times New Roman" w:hAnsi="Times New Roman"/>
          <w:sz w:val="24"/>
          <w:szCs w:val="28"/>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96208A">
        <w:rPr>
          <w:rFonts w:ascii="Times New Roman" w:hAnsi="Times New Roman"/>
          <w:i/>
          <w:sz w:val="24"/>
          <w:szCs w:val="28"/>
        </w:rPr>
        <w:t xml:space="preserve">Происхождение червей. </w:t>
      </w:r>
    </w:p>
    <w:p w:rsidR="00E11496" w:rsidRPr="0096208A" w:rsidRDefault="00D42A5F" w:rsidP="00E11496">
      <w:pPr>
        <w:tabs>
          <w:tab w:val="num" w:pos="1223"/>
        </w:tabs>
        <w:overflowPunct w:val="0"/>
        <w:autoSpaceDE w:val="0"/>
        <w:autoSpaceDN w:val="0"/>
        <w:adjustRightInd w:val="0"/>
        <w:spacing w:after="0" w:line="360" w:lineRule="auto"/>
        <w:ind w:left="709"/>
        <w:jc w:val="both"/>
        <w:rPr>
          <w:rFonts w:ascii="Times New Roman" w:hAnsi="Times New Roman"/>
          <w:b/>
          <w:bCs/>
          <w:sz w:val="24"/>
          <w:szCs w:val="28"/>
        </w:rPr>
      </w:pPr>
      <w:r w:rsidRPr="0096208A">
        <w:rPr>
          <w:rFonts w:ascii="Times New Roman" w:hAnsi="Times New Roman"/>
          <w:b/>
          <w:bCs/>
          <w:sz w:val="24"/>
          <w:szCs w:val="28"/>
        </w:rPr>
        <w:t>Тип Моллюски</w:t>
      </w:r>
    </w:p>
    <w:p w:rsidR="00E11496" w:rsidRPr="0096208A" w:rsidRDefault="00E11496" w:rsidP="00E11496">
      <w:pPr>
        <w:tabs>
          <w:tab w:val="num" w:pos="1223"/>
        </w:tabs>
        <w:overflowPunct w:val="0"/>
        <w:autoSpaceDE w:val="0"/>
        <w:autoSpaceDN w:val="0"/>
        <w:adjustRightInd w:val="0"/>
        <w:spacing w:after="0" w:line="360" w:lineRule="auto"/>
        <w:ind w:firstLine="709"/>
        <w:jc w:val="both"/>
        <w:rPr>
          <w:rFonts w:ascii="Times New Roman" w:hAnsi="Times New Roman"/>
          <w:b/>
          <w:bCs/>
          <w:sz w:val="24"/>
          <w:szCs w:val="28"/>
        </w:rPr>
      </w:pPr>
      <w:r w:rsidRPr="0096208A">
        <w:rPr>
          <w:rFonts w:ascii="Times New Roman" w:hAnsi="Times New Roman"/>
          <w:sz w:val="24"/>
          <w:szCs w:val="28"/>
        </w:rPr>
        <w:t xml:space="preserve">Общая характеристика типа Моллюски. Многообразие моллюсков. </w:t>
      </w:r>
      <w:r w:rsidRPr="0096208A">
        <w:rPr>
          <w:rFonts w:ascii="Times New Roman" w:hAnsi="Times New Roman"/>
          <w:i/>
          <w:sz w:val="24"/>
          <w:szCs w:val="28"/>
        </w:rPr>
        <w:t>Происхождение моллюсков</w:t>
      </w:r>
      <w:r w:rsidRPr="0096208A">
        <w:rPr>
          <w:rFonts w:ascii="Times New Roman" w:hAnsi="Times New Roman"/>
          <w:sz w:val="24"/>
          <w:szCs w:val="28"/>
        </w:rPr>
        <w:t xml:space="preserve"> и их значение в природе и жизни человека.</w:t>
      </w:r>
    </w:p>
    <w:p w:rsidR="00E11496" w:rsidRPr="0096208A" w:rsidRDefault="00D42A5F" w:rsidP="00E11496">
      <w:pPr>
        <w:tabs>
          <w:tab w:val="num" w:pos="1158"/>
        </w:tabs>
        <w:overflowPunct w:val="0"/>
        <w:autoSpaceDE w:val="0"/>
        <w:autoSpaceDN w:val="0"/>
        <w:adjustRightInd w:val="0"/>
        <w:spacing w:after="0" w:line="360" w:lineRule="auto"/>
        <w:ind w:left="709"/>
        <w:jc w:val="both"/>
        <w:rPr>
          <w:rFonts w:ascii="Times New Roman" w:hAnsi="Times New Roman"/>
          <w:b/>
          <w:bCs/>
          <w:sz w:val="24"/>
          <w:szCs w:val="28"/>
        </w:rPr>
      </w:pPr>
      <w:r w:rsidRPr="0096208A">
        <w:rPr>
          <w:rFonts w:ascii="Times New Roman" w:hAnsi="Times New Roman"/>
          <w:b/>
          <w:bCs/>
          <w:sz w:val="24"/>
          <w:szCs w:val="28"/>
        </w:rPr>
        <w:t>Тип Членистоногие</w:t>
      </w:r>
    </w:p>
    <w:p w:rsidR="00E11496" w:rsidRPr="0096208A" w:rsidRDefault="00E11496" w:rsidP="00E11496">
      <w:pPr>
        <w:overflowPunct w:val="0"/>
        <w:autoSpaceDE w:val="0"/>
        <w:autoSpaceDN w:val="0"/>
        <w:adjustRightInd w:val="0"/>
        <w:spacing w:after="0" w:line="360" w:lineRule="auto"/>
        <w:ind w:firstLine="709"/>
        <w:jc w:val="both"/>
        <w:rPr>
          <w:rFonts w:ascii="Times New Roman" w:hAnsi="Times New Roman"/>
          <w:sz w:val="24"/>
          <w:szCs w:val="28"/>
        </w:rPr>
      </w:pPr>
      <w:r w:rsidRPr="0096208A">
        <w:rPr>
          <w:rFonts w:ascii="Times New Roman" w:hAnsi="Times New Roman"/>
          <w:bCs/>
          <w:sz w:val="24"/>
          <w:szCs w:val="28"/>
        </w:rPr>
        <w:t>Общая характеристика типа Членистоногие.</w:t>
      </w:r>
      <w:r w:rsidR="009267C9" w:rsidRPr="0096208A">
        <w:rPr>
          <w:rFonts w:ascii="Times New Roman" w:hAnsi="Times New Roman"/>
          <w:bCs/>
          <w:sz w:val="24"/>
          <w:szCs w:val="28"/>
        </w:rPr>
        <w:t xml:space="preserve"> </w:t>
      </w:r>
      <w:r w:rsidRPr="0096208A">
        <w:rPr>
          <w:rFonts w:ascii="Times New Roman" w:hAnsi="Times New Roman"/>
          <w:bCs/>
          <w:sz w:val="24"/>
          <w:szCs w:val="28"/>
        </w:rPr>
        <w:t xml:space="preserve">Среды жизни. </w:t>
      </w:r>
      <w:r w:rsidRPr="0096208A">
        <w:rPr>
          <w:rFonts w:ascii="Times New Roman" w:hAnsi="Times New Roman"/>
          <w:i/>
          <w:sz w:val="24"/>
          <w:szCs w:val="28"/>
        </w:rPr>
        <w:t>Происхождение членистоногих</w:t>
      </w:r>
      <w:r w:rsidRPr="0096208A">
        <w:rPr>
          <w:rFonts w:ascii="Times New Roman" w:hAnsi="Times New Roman"/>
          <w:sz w:val="24"/>
          <w:szCs w:val="28"/>
        </w:rPr>
        <w:t>. Охрана членистоногих.</w:t>
      </w:r>
    </w:p>
    <w:p w:rsidR="00E11496" w:rsidRPr="0096208A" w:rsidRDefault="00E11496" w:rsidP="00E11496">
      <w:pPr>
        <w:overflowPunct w:val="0"/>
        <w:autoSpaceDE w:val="0"/>
        <w:autoSpaceDN w:val="0"/>
        <w:adjustRightInd w:val="0"/>
        <w:spacing w:after="0" w:line="360" w:lineRule="auto"/>
        <w:ind w:firstLine="709"/>
        <w:jc w:val="both"/>
        <w:rPr>
          <w:rFonts w:ascii="Times New Roman" w:hAnsi="Times New Roman"/>
          <w:sz w:val="24"/>
          <w:szCs w:val="28"/>
        </w:rPr>
      </w:pPr>
      <w:r w:rsidRPr="0096208A">
        <w:rPr>
          <w:rFonts w:ascii="Times New Roman" w:hAnsi="Times New Roman"/>
          <w:sz w:val="24"/>
          <w:szCs w:val="28"/>
        </w:rPr>
        <w:t xml:space="preserve">Класс Ракообразные. Особенности строения и жизнедеятельности ракообразных, их значение в природе и жизни человека. </w:t>
      </w:r>
    </w:p>
    <w:p w:rsidR="00E11496" w:rsidRPr="0096208A" w:rsidRDefault="00E11496" w:rsidP="00E11496">
      <w:pPr>
        <w:overflowPunct w:val="0"/>
        <w:autoSpaceDE w:val="0"/>
        <w:autoSpaceDN w:val="0"/>
        <w:adjustRightInd w:val="0"/>
        <w:spacing w:after="0" w:line="360" w:lineRule="auto"/>
        <w:ind w:firstLine="709"/>
        <w:jc w:val="both"/>
        <w:rPr>
          <w:rFonts w:ascii="Times New Roman" w:hAnsi="Times New Roman"/>
          <w:sz w:val="24"/>
          <w:szCs w:val="28"/>
        </w:rPr>
      </w:pPr>
      <w:r w:rsidRPr="0096208A">
        <w:rPr>
          <w:rFonts w:ascii="Times New Roman" w:hAnsi="Times New Roman"/>
          <w:sz w:val="24"/>
          <w:szCs w:val="28"/>
        </w:rPr>
        <w:t>Класс Паукообразные. Особенности строения и жизнедеятельности паукообразных, их значение в природе и жизни человека.</w:t>
      </w:r>
      <w:r w:rsidRPr="0096208A">
        <w:rPr>
          <w:rFonts w:ascii="Times New Roman" w:hAnsi="Times New Roman"/>
          <w:bCs/>
          <w:sz w:val="24"/>
          <w:szCs w:val="28"/>
        </w:rPr>
        <w:t xml:space="preserve"> Клещи – переносчики возбудителей заболеваний животных и человека. Меры профилактики.</w:t>
      </w:r>
    </w:p>
    <w:p w:rsidR="00E11496" w:rsidRPr="0096208A" w:rsidRDefault="00E11496" w:rsidP="00E11496">
      <w:pPr>
        <w:overflowPunct w:val="0"/>
        <w:autoSpaceDE w:val="0"/>
        <w:autoSpaceDN w:val="0"/>
        <w:adjustRightInd w:val="0"/>
        <w:spacing w:after="0" w:line="360" w:lineRule="auto"/>
        <w:ind w:firstLine="709"/>
        <w:jc w:val="both"/>
        <w:rPr>
          <w:rFonts w:ascii="Times New Roman" w:hAnsi="Times New Roman"/>
          <w:b/>
          <w:bCs/>
          <w:sz w:val="24"/>
          <w:szCs w:val="28"/>
        </w:rPr>
      </w:pPr>
      <w:r w:rsidRPr="0096208A">
        <w:rPr>
          <w:rFonts w:ascii="Times New Roman" w:hAnsi="Times New Roman"/>
          <w:sz w:val="24"/>
          <w:szCs w:val="28"/>
        </w:rPr>
        <w:t xml:space="preserve">Класс Насекомые. Особенности строения и жизнедеятельности насекомых. Поведение насекомых, </w:t>
      </w:r>
      <w:r w:rsidRPr="0096208A">
        <w:rPr>
          <w:rFonts w:ascii="Times New Roman" w:hAnsi="Times New Roman"/>
          <w:bCs/>
          <w:sz w:val="24"/>
          <w:szCs w:val="28"/>
        </w:rPr>
        <w:t>инстинкты.</w:t>
      </w:r>
      <w:r w:rsidRPr="0096208A">
        <w:rPr>
          <w:rFonts w:ascii="Times New Roman" w:hAnsi="Times New Roman"/>
          <w:sz w:val="24"/>
          <w:szCs w:val="28"/>
        </w:rPr>
        <w:t xml:space="preserve"> Значение насекомых в природе и сельскохозяйственной деятельности человека. Насекомые – вредители. </w:t>
      </w:r>
      <w:r w:rsidRPr="0096208A">
        <w:rPr>
          <w:rFonts w:ascii="Times New Roman" w:hAnsi="Times New Roman"/>
          <w:i/>
          <w:sz w:val="24"/>
          <w:szCs w:val="28"/>
        </w:rPr>
        <w:t>Меры по сокращению численности насекомых-вредителей. Насекомые, снижающие численность вредителей растений.</w:t>
      </w:r>
      <w:r w:rsidRPr="0096208A">
        <w:rPr>
          <w:rFonts w:ascii="Times New Roman" w:hAnsi="Times New Roman"/>
          <w:sz w:val="24"/>
          <w:szCs w:val="28"/>
        </w:rPr>
        <w:t xml:space="preserve"> Насекомые – переносчики возбудителей и паразиты человека и домашних животных. Одомашненные насекомые:</w:t>
      </w:r>
      <w:r w:rsidR="009267C9" w:rsidRPr="0096208A">
        <w:rPr>
          <w:rFonts w:ascii="Times New Roman" w:hAnsi="Times New Roman"/>
          <w:sz w:val="24"/>
          <w:szCs w:val="28"/>
        </w:rPr>
        <w:t xml:space="preserve"> </w:t>
      </w:r>
      <w:r w:rsidRPr="0096208A">
        <w:rPr>
          <w:rFonts w:ascii="Times New Roman" w:hAnsi="Times New Roman"/>
          <w:sz w:val="24"/>
          <w:szCs w:val="28"/>
        </w:rPr>
        <w:t>медоносная пчела и тутовый шелкопряд.</w:t>
      </w:r>
    </w:p>
    <w:p w:rsidR="00E11496" w:rsidRPr="0096208A" w:rsidRDefault="00D42A5F" w:rsidP="00E11496">
      <w:pPr>
        <w:tabs>
          <w:tab w:val="num" w:pos="851"/>
        </w:tabs>
        <w:overflowPunct w:val="0"/>
        <w:autoSpaceDE w:val="0"/>
        <w:autoSpaceDN w:val="0"/>
        <w:adjustRightInd w:val="0"/>
        <w:spacing w:after="0" w:line="360" w:lineRule="auto"/>
        <w:ind w:left="709"/>
        <w:contextualSpacing/>
        <w:jc w:val="both"/>
        <w:rPr>
          <w:rFonts w:ascii="Times New Roman" w:hAnsi="Times New Roman"/>
          <w:b/>
          <w:bCs/>
          <w:sz w:val="24"/>
          <w:szCs w:val="28"/>
        </w:rPr>
      </w:pPr>
      <w:r w:rsidRPr="0096208A">
        <w:rPr>
          <w:rFonts w:ascii="Times New Roman" w:hAnsi="Times New Roman"/>
          <w:b/>
          <w:bCs/>
          <w:sz w:val="24"/>
          <w:szCs w:val="28"/>
        </w:rPr>
        <w:t>Тип Хордовые</w:t>
      </w:r>
    </w:p>
    <w:p w:rsidR="00E11496" w:rsidRPr="0096208A"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4"/>
          <w:szCs w:val="28"/>
        </w:rPr>
      </w:pPr>
      <w:r w:rsidRPr="0096208A">
        <w:rPr>
          <w:rFonts w:ascii="Times New Roman" w:hAnsi="Times New Roman"/>
          <w:bCs/>
          <w:sz w:val="24"/>
          <w:szCs w:val="28"/>
        </w:rPr>
        <w:t xml:space="preserve">Общая </w:t>
      </w:r>
      <w:r w:rsidRPr="0096208A">
        <w:rPr>
          <w:rFonts w:ascii="Times New Roman" w:hAnsi="Times New Roman"/>
          <w:sz w:val="24"/>
          <w:szCs w:val="28"/>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E11496" w:rsidRPr="0096208A" w:rsidRDefault="00E11496" w:rsidP="00E11496">
      <w:pPr>
        <w:overflowPunct w:val="0"/>
        <w:autoSpaceDE w:val="0"/>
        <w:autoSpaceDN w:val="0"/>
        <w:adjustRightInd w:val="0"/>
        <w:spacing w:after="0" w:line="360" w:lineRule="auto"/>
        <w:ind w:firstLine="709"/>
        <w:jc w:val="both"/>
        <w:rPr>
          <w:rFonts w:ascii="Times New Roman" w:hAnsi="Times New Roman"/>
          <w:sz w:val="24"/>
          <w:szCs w:val="28"/>
        </w:rPr>
      </w:pPr>
      <w:r w:rsidRPr="0096208A">
        <w:rPr>
          <w:rFonts w:ascii="Times New Roman" w:hAnsi="Times New Roman"/>
          <w:sz w:val="24"/>
          <w:szCs w:val="28"/>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96208A">
        <w:rPr>
          <w:rFonts w:ascii="Times New Roman" w:hAnsi="Times New Roman"/>
          <w:i/>
          <w:sz w:val="24"/>
          <w:szCs w:val="28"/>
        </w:rPr>
        <w:t>Происхождение</w:t>
      </w:r>
      <w:r w:rsidR="009267C9" w:rsidRPr="0096208A">
        <w:rPr>
          <w:rFonts w:ascii="Times New Roman" w:hAnsi="Times New Roman"/>
          <w:i/>
          <w:sz w:val="24"/>
          <w:szCs w:val="28"/>
        </w:rPr>
        <w:t xml:space="preserve"> </w:t>
      </w:r>
      <w:r w:rsidRPr="0096208A">
        <w:rPr>
          <w:rFonts w:ascii="Times New Roman" w:hAnsi="Times New Roman"/>
          <w:i/>
          <w:sz w:val="24"/>
          <w:szCs w:val="28"/>
        </w:rPr>
        <w:t>земноводных</w:t>
      </w:r>
      <w:r w:rsidRPr="0096208A">
        <w:rPr>
          <w:rFonts w:ascii="Times New Roman" w:hAnsi="Times New Roman"/>
          <w:sz w:val="24"/>
          <w:szCs w:val="28"/>
        </w:rPr>
        <w:t>. Многообразие современных земноводных и их охрана. Значение земноводных в природе и жизни человека.</w:t>
      </w:r>
    </w:p>
    <w:p w:rsidR="00E11496" w:rsidRPr="0096208A" w:rsidRDefault="00E11496" w:rsidP="00E11496">
      <w:pPr>
        <w:overflowPunct w:val="0"/>
        <w:autoSpaceDE w:val="0"/>
        <w:autoSpaceDN w:val="0"/>
        <w:adjustRightInd w:val="0"/>
        <w:spacing w:after="0" w:line="360" w:lineRule="auto"/>
        <w:ind w:firstLine="709"/>
        <w:jc w:val="both"/>
        <w:rPr>
          <w:rFonts w:ascii="Times New Roman" w:hAnsi="Times New Roman"/>
          <w:sz w:val="24"/>
          <w:szCs w:val="28"/>
        </w:rPr>
      </w:pPr>
      <w:r w:rsidRPr="0096208A">
        <w:rPr>
          <w:rFonts w:ascii="Times New Roman" w:hAnsi="Times New Roman"/>
          <w:sz w:val="24"/>
          <w:szCs w:val="28"/>
        </w:rPr>
        <w:t>Класс Пресмыкающиеся. Общая характеристика класса Пресмыкающиеся. Места обитания, особенности</w:t>
      </w:r>
      <w:bookmarkStart w:id="305" w:name="page11"/>
      <w:bookmarkEnd w:id="305"/>
      <w:r w:rsidRPr="0096208A">
        <w:rPr>
          <w:rFonts w:ascii="Times New Roman" w:hAnsi="Times New Roman"/>
          <w:sz w:val="24"/>
          <w:szCs w:val="28"/>
        </w:rPr>
        <w:t xml:space="preserve"> внешнего и внутреннего строения пресмыкающихся. Размножение пресмыкающихся. </w:t>
      </w:r>
      <w:r w:rsidRPr="0096208A">
        <w:rPr>
          <w:rFonts w:ascii="Times New Roman" w:hAnsi="Times New Roman"/>
          <w:i/>
          <w:sz w:val="24"/>
          <w:szCs w:val="28"/>
        </w:rPr>
        <w:t>Происхождение</w:t>
      </w:r>
      <w:r w:rsidRPr="0096208A">
        <w:rPr>
          <w:rFonts w:ascii="Times New Roman" w:hAnsi="Times New Roman"/>
          <w:sz w:val="24"/>
          <w:szCs w:val="28"/>
        </w:rPr>
        <w:t xml:space="preserve"> и многообразие древних пресмыкающихся. Значение пресмыкающихся в природе и жизни человека. </w:t>
      </w:r>
    </w:p>
    <w:p w:rsidR="00E11496" w:rsidRPr="0096208A" w:rsidRDefault="00E11496" w:rsidP="00E11496">
      <w:pPr>
        <w:overflowPunct w:val="0"/>
        <w:autoSpaceDE w:val="0"/>
        <w:autoSpaceDN w:val="0"/>
        <w:adjustRightInd w:val="0"/>
        <w:spacing w:after="0" w:line="360" w:lineRule="auto"/>
        <w:ind w:firstLine="709"/>
        <w:jc w:val="both"/>
        <w:rPr>
          <w:rFonts w:ascii="Times New Roman" w:hAnsi="Times New Roman"/>
          <w:sz w:val="24"/>
          <w:szCs w:val="28"/>
        </w:rPr>
      </w:pPr>
      <w:r w:rsidRPr="0096208A">
        <w:rPr>
          <w:rFonts w:ascii="Times New Roman" w:hAnsi="Times New Roman"/>
          <w:sz w:val="24"/>
          <w:szCs w:val="28"/>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96208A">
        <w:rPr>
          <w:rFonts w:ascii="Times New Roman" w:hAnsi="Times New Roman"/>
          <w:i/>
          <w:sz w:val="24"/>
          <w:szCs w:val="28"/>
        </w:rPr>
        <w:t>Сезонные явления в жизни птиц.</w:t>
      </w:r>
      <w:r w:rsidR="009267C9" w:rsidRPr="0096208A">
        <w:rPr>
          <w:rFonts w:ascii="Times New Roman" w:hAnsi="Times New Roman"/>
          <w:i/>
          <w:sz w:val="24"/>
          <w:szCs w:val="28"/>
        </w:rPr>
        <w:t xml:space="preserve"> </w:t>
      </w:r>
      <w:r w:rsidRPr="0096208A">
        <w:rPr>
          <w:rFonts w:ascii="Times New Roman" w:hAnsi="Times New Roman"/>
          <w:i/>
          <w:sz w:val="24"/>
          <w:szCs w:val="28"/>
        </w:rPr>
        <w:t>Экологические группы птиц.</w:t>
      </w:r>
      <w:r w:rsidRPr="0096208A">
        <w:rPr>
          <w:rFonts w:ascii="Times New Roman" w:hAnsi="Times New Roman"/>
          <w:sz w:val="24"/>
          <w:szCs w:val="28"/>
        </w:rPr>
        <w:t xml:space="preserve"> Происхождение птиц. Значение птиц в природе и жизни человека. Охрана птиц. Птицеводство. </w:t>
      </w:r>
      <w:r w:rsidRPr="0096208A">
        <w:rPr>
          <w:rFonts w:ascii="Times New Roman" w:hAnsi="Times New Roman"/>
          <w:i/>
          <w:sz w:val="24"/>
          <w:szCs w:val="28"/>
        </w:rPr>
        <w:t>Домашние птицы, приемы выращивания и ухода за птицами.</w:t>
      </w:r>
    </w:p>
    <w:p w:rsidR="00E11496" w:rsidRPr="0096208A" w:rsidRDefault="00E11496" w:rsidP="00E11496">
      <w:pPr>
        <w:overflowPunct w:val="0"/>
        <w:autoSpaceDE w:val="0"/>
        <w:autoSpaceDN w:val="0"/>
        <w:adjustRightInd w:val="0"/>
        <w:spacing w:after="0" w:line="360" w:lineRule="auto"/>
        <w:ind w:firstLine="709"/>
        <w:jc w:val="both"/>
        <w:rPr>
          <w:rFonts w:ascii="Times New Roman" w:hAnsi="Times New Roman"/>
          <w:sz w:val="24"/>
          <w:szCs w:val="28"/>
        </w:rPr>
      </w:pPr>
      <w:r w:rsidRPr="0096208A">
        <w:rPr>
          <w:rFonts w:ascii="Times New Roman" w:hAnsi="Times New Roman"/>
          <w:sz w:val="24"/>
          <w:szCs w:val="28"/>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96208A">
        <w:rPr>
          <w:rFonts w:ascii="Times New Roman" w:hAnsi="Times New Roman"/>
          <w:i/>
          <w:sz w:val="24"/>
          <w:szCs w:val="28"/>
        </w:rPr>
        <w:t>рассудочное поведение</w:t>
      </w:r>
      <w:r w:rsidRPr="0096208A">
        <w:rPr>
          <w:rFonts w:ascii="Times New Roman" w:hAnsi="Times New Roman"/>
          <w:sz w:val="24"/>
          <w:szCs w:val="28"/>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96208A">
        <w:rPr>
          <w:rFonts w:ascii="Times New Roman" w:hAnsi="Times New Roman"/>
          <w:i/>
          <w:sz w:val="24"/>
          <w:szCs w:val="28"/>
        </w:rPr>
        <w:t>Многообразие птиц и млекопитающих родного края.</w:t>
      </w:r>
    </w:p>
    <w:p w:rsidR="00E11496" w:rsidRPr="0096208A" w:rsidRDefault="00E11496" w:rsidP="00E11496">
      <w:pPr>
        <w:autoSpaceDE w:val="0"/>
        <w:autoSpaceDN w:val="0"/>
        <w:adjustRightInd w:val="0"/>
        <w:spacing w:after="0" w:line="360" w:lineRule="auto"/>
        <w:ind w:firstLine="709"/>
        <w:jc w:val="both"/>
        <w:rPr>
          <w:rFonts w:ascii="Times New Roman" w:hAnsi="Times New Roman"/>
          <w:sz w:val="24"/>
          <w:szCs w:val="28"/>
        </w:rPr>
      </w:pPr>
      <w:r w:rsidRPr="0096208A">
        <w:rPr>
          <w:rFonts w:ascii="Times New Roman" w:hAnsi="Times New Roman"/>
          <w:b/>
          <w:bCs/>
          <w:sz w:val="24"/>
          <w:szCs w:val="28"/>
        </w:rPr>
        <w:t>Человек и его здоровье</w:t>
      </w:r>
    </w:p>
    <w:p w:rsidR="00E11496" w:rsidRPr="0096208A" w:rsidRDefault="00D42A5F" w:rsidP="00E11496">
      <w:pPr>
        <w:autoSpaceDE w:val="0"/>
        <w:autoSpaceDN w:val="0"/>
        <w:adjustRightInd w:val="0"/>
        <w:spacing w:after="0" w:line="360" w:lineRule="auto"/>
        <w:ind w:left="709"/>
        <w:contextualSpacing/>
        <w:jc w:val="both"/>
        <w:rPr>
          <w:rFonts w:ascii="Times New Roman" w:hAnsi="Times New Roman"/>
          <w:b/>
          <w:bCs/>
          <w:sz w:val="24"/>
          <w:szCs w:val="28"/>
        </w:rPr>
      </w:pPr>
      <w:r w:rsidRPr="0096208A">
        <w:rPr>
          <w:rFonts w:ascii="Times New Roman" w:hAnsi="Times New Roman"/>
          <w:b/>
          <w:bCs/>
          <w:sz w:val="24"/>
          <w:szCs w:val="28"/>
        </w:rPr>
        <w:t>Введение в науки о человеке</w:t>
      </w:r>
    </w:p>
    <w:p w:rsidR="00E11496" w:rsidRPr="0096208A" w:rsidRDefault="00E11496" w:rsidP="00E11496">
      <w:pPr>
        <w:autoSpaceDE w:val="0"/>
        <w:autoSpaceDN w:val="0"/>
        <w:adjustRightInd w:val="0"/>
        <w:spacing w:after="0" w:line="360" w:lineRule="auto"/>
        <w:ind w:firstLine="709"/>
        <w:contextualSpacing/>
        <w:jc w:val="both"/>
        <w:rPr>
          <w:rFonts w:ascii="Times New Roman" w:hAnsi="Times New Roman"/>
          <w:sz w:val="24"/>
          <w:szCs w:val="28"/>
        </w:rPr>
      </w:pPr>
      <w:r w:rsidRPr="0096208A">
        <w:rPr>
          <w:rFonts w:ascii="Times New Roman" w:hAnsi="Times New Roman"/>
          <w:sz w:val="24"/>
          <w:szCs w:val="28"/>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E11496" w:rsidRPr="0096208A" w:rsidRDefault="00E11496" w:rsidP="00D42A5F">
      <w:pPr>
        <w:autoSpaceDE w:val="0"/>
        <w:autoSpaceDN w:val="0"/>
        <w:adjustRightInd w:val="0"/>
        <w:spacing w:after="0" w:line="360" w:lineRule="auto"/>
        <w:ind w:left="360" w:firstLine="348"/>
        <w:contextualSpacing/>
        <w:jc w:val="both"/>
        <w:rPr>
          <w:rFonts w:ascii="Times New Roman" w:hAnsi="Times New Roman"/>
          <w:b/>
          <w:bCs/>
          <w:sz w:val="24"/>
          <w:szCs w:val="28"/>
        </w:rPr>
      </w:pPr>
      <w:r w:rsidRPr="0096208A">
        <w:rPr>
          <w:rFonts w:ascii="Times New Roman" w:hAnsi="Times New Roman"/>
          <w:b/>
          <w:bCs/>
          <w:sz w:val="24"/>
          <w:szCs w:val="28"/>
        </w:rPr>
        <w:t>Об</w:t>
      </w:r>
      <w:r w:rsidR="00D42A5F" w:rsidRPr="0096208A">
        <w:rPr>
          <w:rFonts w:ascii="Times New Roman" w:hAnsi="Times New Roman"/>
          <w:b/>
          <w:bCs/>
          <w:sz w:val="24"/>
          <w:szCs w:val="28"/>
        </w:rPr>
        <w:t>щие свойства организма человека</w:t>
      </w:r>
    </w:p>
    <w:p w:rsidR="00E11496" w:rsidRPr="0096208A" w:rsidRDefault="00E11496" w:rsidP="00E11496">
      <w:pPr>
        <w:autoSpaceDE w:val="0"/>
        <w:autoSpaceDN w:val="0"/>
        <w:adjustRightInd w:val="0"/>
        <w:spacing w:after="0" w:line="360" w:lineRule="auto"/>
        <w:ind w:firstLine="709"/>
        <w:jc w:val="both"/>
        <w:rPr>
          <w:rFonts w:ascii="Times New Roman" w:hAnsi="Times New Roman"/>
          <w:i/>
          <w:sz w:val="24"/>
          <w:szCs w:val="28"/>
        </w:rPr>
      </w:pPr>
      <w:r w:rsidRPr="0096208A">
        <w:rPr>
          <w:rFonts w:ascii="Times New Roman" w:hAnsi="Times New Roman"/>
          <w:sz w:val="24"/>
          <w:szCs w:val="28"/>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E11496" w:rsidRPr="0096208A" w:rsidRDefault="00E11496" w:rsidP="00E11496">
      <w:pPr>
        <w:overflowPunct w:val="0"/>
        <w:autoSpaceDE w:val="0"/>
        <w:autoSpaceDN w:val="0"/>
        <w:adjustRightInd w:val="0"/>
        <w:spacing w:after="0" w:line="360" w:lineRule="auto"/>
        <w:ind w:left="709"/>
        <w:contextualSpacing/>
        <w:jc w:val="both"/>
        <w:rPr>
          <w:rFonts w:ascii="Times New Roman" w:hAnsi="Times New Roman"/>
          <w:b/>
          <w:bCs/>
          <w:sz w:val="24"/>
          <w:szCs w:val="28"/>
        </w:rPr>
      </w:pPr>
      <w:r w:rsidRPr="0096208A">
        <w:rPr>
          <w:rFonts w:ascii="Times New Roman" w:hAnsi="Times New Roman"/>
          <w:b/>
          <w:bCs/>
          <w:sz w:val="24"/>
          <w:szCs w:val="28"/>
        </w:rPr>
        <w:t>Нейрогуморальн</w:t>
      </w:r>
      <w:r w:rsidR="00D42A5F" w:rsidRPr="0096208A">
        <w:rPr>
          <w:rFonts w:ascii="Times New Roman" w:hAnsi="Times New Roman"/>
          <w:b/>
          <w:bCs/>
          <w:sz w:val="24"/>
          <w:szCs w:val="28"/>
        </w:rPr>
        <w:t>ая регуляция функций организма</w:t>
      </w:r>
    </w:p>
    <w:p w:rsidR="00E11496" w:rsidRPr="0096208A" w:rsidRDefault="00E11496" w:rsidP="00E11496">
      <w:pPr>
        <w:overflowPunct w:val="0"/>
        <w:autoSpaceDE w:val="0"/>
        <w:autoSpaceDN w:val="0"/>
        <w:adjustRightInd w:val="0"/>
        <w:spacing w:after="0" w:line="360" w:lineRule="auto"/>
        <w:ind w:firstLine="709"/>
        <w:contextualSpacing/>
        <w:jc w:val="both"/>
        <w:rPr>
          <w:rFonts w:ascii="Times New Roman" w:hAnsi="Times New Roman"/>
          <w:bCs/>
          <w:sz w:val="24"/>
          <w:szCs w:val="28"/>
        </w:rPr>
      </w:pPr>
      <w:r w:rsidRPr="0096208A">
        <w:rPr>
          <w:rFonts w:ascii="Times New Roman" w:hAnsi="Times New Roman"/>
          <w:bCs/>
          <w:sz w:val="24"/>
          <w:szCs w:val="28"/>
        </w:rPr>
        <w:t xml:space="preserve">Регуляция функций организма, способы регуляции. Механизмы регуляции функций. </w:t>
      </w:r>
    </w:p>
    <w:p w:rsidR="00E11496" w:rsidRPr="0096208A" w:rsidRDefault="00E11496" w:rsidP="00E11496">
      <w:pPr>
        <w:overflowPunct w:val="0"/>
        <w:autoSpaceDE w:val="0"/>
        <w:autoSpaceDN w:val="0"/>
        <w:adjustRightInd w:val="0"/>
        <w:spacing w:after="0" w:line="360" w:lineRule="auto"/>
        <w:ind w:firstLine="709"/>
        <w:contextualSpacing/>
        <w:jc w:val="both"/>
        <w:rPr>
          <w:rFonts w:ascii="Times New Roman" w:hAnsi="Times New Roman"/>
          <w:bCs/>
          <w:sz w:val="24"/>
          <w:szCs w:val="28"/>
        </w:rPr>
      </w:pPr>
      <w:r w:rsidRPr="0096208A">
        <w:rPr>
          <w:rFonts w:ascii="Times New Roman" w:hAnsi="Times New Roman"/>
          <w:bCs/>
          <w:sz w:val="24"/>
          <w:szCs w:val="28"/>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96208A">
        <w:rPr>
          <w:rFonts w:ascii="Times New Roman" w:hAnsi="Times New Roman"/>
          <w:bCs/>
          <w:i/>
          <w:sz w:val="24"/>
          <w:szCs w:val="28"/>
        </w:rPr>
        <w:t>Особенности развития головного мозга человека и его функциональная асимметрия.</w:t>
      </w:r>
      <w:r w:rsidRPr="0096208A">
        <w:rPr>
          <w:rFonts w:ascii="Times New Roman" w:hAnsi="Times New Roman"/>
          <w:bCs/>
          <w:sz w:val="24"/>
          <w:szCs w:val="28"/>
        </w:rPr>
        <w:t xml:space="preserve"> Нарушения деятельности нервной системы и их предупреждение.</w:t>
      </w:r>
    </w:p>
    <w:p w:rsidR="00E11496" w:rsidRPr="0096208A" w:rsidRDefault="00E11496" w:rsidP="00E11496">
      <w:pPr>
        <w:overflowPunct w:val="0"/>
        <w:autoSpaceDE w:val="0"/>
        <w:autoSpaceDN w:val="0"/>
        <w:adjustRightInd w:val="0"/>
        <w:spacing w:after="0" w:line="360" w:lineRule="auto"/>
        <w:ind w:firstLine="709"/>
        <w:contextualSpacing/>
        <w:jc w:val="both"/>
        <w:rPr>
          <w:rFonts w:ascii="Times New Roman" w:hAnsi="Times New Roman"/>
          <w:bCs/>
          <w:sz w:val="24"/>
          <w:szCs w:val="28"/>
        </w:rPr>
      </w:pPr>
      <w:r w:rsidRPr="0096208A">
        <w:rPr>
          <w:rFonts w:ascii="Times New Roman" w:hAnsi="Times New Roman"/>
          <w:bCs/>
          <w:sz w:val="24"/>
          <w:szCs w:val="28"/>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96208A">
        <w:rPr>
          <w:rFonts w:ascii="Times New Roman" w:hAnsi="Times New Roman"/>
          <w:bCs/>
          <w:i/>
          <w:sz w:val="24"/>
          <w:szCs w:val="28"/>
        </w:rPr>
        <w:t>эпифиз</w:t>
      </w:r>
      <w:r w:rsidRPr="0096208A">
        <w:rPr>
          <w:rFonts w:ascii="Times New Roman" w:hAnsi="Times New Roman"/>
          <w:bCs/>
          <w:sz w:val="24"/>
          <w:szCs w:val="28"/>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E11496" w:rsidRPr="0096208A" w:rsidRDefault="00E11496" w:rsidP="00E11496">
      <w:pPr>
        <w:tabs>
          <w:tab w:val="num" w:pos="851"/>
        </w:tabs>
        <w:autoSpaceDE w:val="0"/>
        <w:autoSpaceDN w:val="0"/>
        <w:adjustRightInd w:val="0"/>
        <w:spacing w:after="0" w:line="360" w:lineRule="auto"/>
        <w:ind w:left="709"/>
        <w:contextualSpacing/>
        <w:jc w:val="both"/>
        <w:rPr>
          <w:rFonts w:ascii="Times New Roman" w:hAnsi="Times New Roman"/>
          <w:bCs/>
          <w:sz w:val="24"/>
          <w:szCs w:val="28"/>
        </w:rPr>
      </w:pPr>
      <w:r w:rsidRPr="0096208A">
        <w:rPr>
          <w:rFonts w:ascii="Times New Roman" w:hAnsi="Times New Roman"/>
          <w:b/>
          <w:bCs/>
          <w:sz w:val="24"/>
          <w:szCs w:val="28"/>
        </w:rPr>
        <w:t>Опора и движение</w:t>
      </w:r>
    </w:p>
    <w:p w:rsidR="00E11496" w:rsidRPr="0096208A" w:rsidRDefault="00E11496" w:rsidP="00E11496">
      <w:pPr>
        <w:autoSpaceDE w:val="0"/>
        <w:autoSpaceDN w:val="0"/>
        <w:adjustRightInd w:val="0"/>
        <w:spacing w:after="0" w:line="360" w:lineRule="auto"/>
        <w:ind w:firstLine="709"/>
        <w:contextualSpacing/>
        <w:jc w:val="both"/>
        <w:rPr>
          <w:rFonts w:ascii="Times New Roman" w:hAnsi="Times New Roman"/>
          <w:sz w:val="24"/>
          <w:szCs w:val="28"/>
        </w:rPr>
      </w:pPr>
      <w:r w:rsidRPr="0096208A">
        <w:rPr>
          <w:rFonts w:ascii="Times New Roman" w:hAnsi="Times New Roman"/>
          <w:sz w:val="24"/>
          <w:szCs w:val="28"/>
        </w:rPr>
        <w:t>Опорно-двигательная система:</w:t>
      </w:r>
      <w:r w:rsidR="009267C9" w:rsidRPr="0096208A">
        <w:rPr>
          <w:rFonts w:ascii="Times New Roman" w:hAnsi="Times New Roman"/>
          <w:sz w:val="24"/>
          <w:szCs w:val="28"/>
        </w:rPr>
        <w:t xml:space="preserve"> </w:t>
      </w:r>
      <w:r w:rsidRPr="0096208A">
        <w:rPr>
          <w:rFonts w:ascii="Times New Roman" w:hAnsi="Times New Roman"/>
          <w:sz w:val="24"/>
          <w:szCs w:val="28"/>
        </w:rPr>
        <w:t>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E11496" w:rsidRPr="0096208A" w:rsidRDefault="00D42A5F" w:rsidP="00E11496">
      <w:pPr>
        <w:autoSpaceDE w:val="0"/>
        <w:autoSpaceDN w:val="0"/>
        <w:adjustRightInd w:val="0"/>
        <w:spacing w:after="0" w:line="360" w:lineRule="auto"/>
        <w:ind w:firstLine="709"/>
        <w:contextualSpacing/>
        <w:jc w:val="both"/>
        <w:rPr>
          <w:rFonts w:ascii="Times New Roman" w:hAnsi="Times New Roman"/>
          <w:b/>
          <w:bCs/>
          <w:sz w:val="24"/>
          <w:szCs w:val="28"/>
        </w:rPr>
      </w:pPr>
      <w:r w:rsidRPr="0096208A">
        <w:rPr>
          <w:rFonts w:ascii="Times New Roman" w:hAnsi="Times New Roman"/>
          <w:b/>
          <w:bCs/>
          <w:sz w:val="24"/>
          <w:szCs w:val="28"/>
        </w:rPr>
        <w:t>Кровь и кровообращение</w:t>
      </w:r>
    </w:p>
    <w:p w:rsidR="00E11496" w:rsidRPr="0096208A" w:rsidRDefault="00E11496" w:rsidP="00E11496">
      <w:pPr>
        <w:autoSpaceDE w:val="0"/>
        <w:autoSpaceDN w:val="0"/>
        <w:adjustRightInd w:val="0"/>
        <w:spacing w:after="0" w:line="360" w:lineRule="auto"/>
        <w:ind w:firstLine="709"/>
        <w:contextualSpacing/>
        <w:jc w:val="both"/>
        <w:rPr>
          <w:rFonts w:ascii="Times New Roman" w:hAnsi="Times New Roman"/>
          <w:sz w:val="24"/>
          <w:szCs w:val="28"/>
        </w:rPr>
      </w:pPr>
      <w:r w:rsidRPr="0096208A">
        <w:rPr>
          <w:rFonts w:ascii="Times New Roman" w:hAnsi="Times New Roman"/>
          <w:sz w:val="24"/>
          <w:szCs w:val="28"/>
        </w:rPr>
        <w:t xml:space="preserve">Функции крови илимфы. Поддержание постоянства внутренней среды. </w:t>
      </w:r>
      <w:r w:rsidRPr="0096208A">
        <w:rPr>
          <w:rFonts w:ascii="Times New Roman" w:hAnsi="Times New Roman"/>
          <w:i/>
          <w:sz w:val="24"/>
          <w:szCs w:val="28"/>
        </w:rPr>
        <w:t>Гомеостаз</w:t>
      </w:r>
      <w:r w:rsidRPr="0096208A">
        <w:rPr>
          <w:rFonts w:ascii="Times New Roman" w:hAnsi="Times New Roman"/>
          <w:sz w:val="24"/>
          <w:szCs w:val="28"/>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96208A">
        <w:rPr>
          <w:rFonts w:ascii="Times New Roman" w:hAnsi="Times New Roman"/>
          <w:i/>
          <w:sz w:val="24"/>
          <w:szCs w:val="28"/>
        </w:rPr>
        <w:t>Значение работ Л.</w:t>
      </w:r>
      <w:r w:rsidR="009267C9" w:rsidRPr="0096208A">
        <w:rPr>
          <w:rFonts w:ascii="Times New Roman" w:hAnsi="Times New Roman"/>
          <w:i/>
          <w:sz w:val="24"/>
          <w:szCs w:val="28"/>
        </w:rPr>
        <w:t xml:space="preserve"> </w:t>
      </w:r>
      <w:r w:rsidRPr="0096208A">
        <w:rPr>
          <w:rFonts w:ascii="Times New Roman" w:hAnsi="Times New Roman"/>
          <w:i/>
          <w:sz w:val="24"/>
          <w:szCs w:val="28"/>
        </w:rPr>
        <w:t>Пастера и И.И. Мечникова в области иммунитета.</w:t>
      </w:r>
      <w:r w:rsidRPr="0096208A">
        <w:rPr>
          <w:rFonts w:ascii="Times New Roman" w:hAnsi="Times New Roman"/>
          <w:sz w:val="24"/>
          <w:szCs w:val="28"/>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96208A">
        <w:rPr>
          <w:rFonts w:ascii="Times New Roman" w:hAnsi="Times New Roman"/>
          <w:i/>
          <w:sz w:val="24"/>
          <w:szCs w:val="28"/>
        </w:rPr>
        <w:t xml:space="preserve">Движение лимфы по сосудам. </w:t>
      </w:r>
      <w:r w:rsidRPr="0096208A">
        <w:rPr>
          <w:rFonts w:ascii="Times New Roman" w:hAnsi="Times New Roman"/>
          <w:sz w:val="24"/>
          <w:szCs w:val="28"/>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E11496" w:rsidRPr="0096208A" w:rsidRDefault="00D42A5F" w:rsidP="00E11496">
      <w:pPr>
        <w:overflowPunct w:val="0"/>
        <w:autoSpaceDE w:val="0"/>
        <w:autoSpaceDN w:val="0"/>
        <w:adjustRightInd w:val="0"/>
        <w:spacing w:after="0" w:line="360" w:lineRule="auto"/>
        <w:ind w:left="709"/>
        <w:contextualSpacing/>
        <w:jc w:val="both"/>
        <w:rPr>
          <w:rFonts w:ascii="Times New Roman" w:hAnsi="Times New Roman"/>
          <w:b/>
          <w:bCs/>
          <w:sz w:val="24"/>
          <w:szCs w:val="28"/>
        </w:rPr>
      </w:pPr>
      <w:r w:rsidRPr="0096208A">
        <w:rPr>
          <w:rFonts w:ascii="Times New Roman" w:hAnsi="Times New Roman"/>
          <w:b/>
          <w:bCs/>
          <w:sz w:val="24"/>
          <w:szCs w:val="28"/>
        </w:rPr>
        <w:t>Дыхание</w:t>
      </w:r>
    </w:p>
    <w:p w:rsidR="00E11496" w:rsidRPr="0096208A" w:rsidRDefault="00E11496" w:rsidP="00E11496">
      <w:pPr>
        <w:overflowPunct w:val="0"/>
        <w:autoSpaceDE w:val="0"/>
        <w:autoSpaceDN w:val="0"/>
        <w:adjustRightInd w:val="0"/>
        <w:spacing w:after="0" w:line="360" w:lineRule="auto"/>
        <w:ind w:firstLine="709"/>
        <w:jc w:val="both"/>
        <w:rPr>
          <w:rFonts w:ascii="Times New Roman" w:hAnsi="Times New Roman"/>
          <w:sz w:val="24"/>
          <w:szCs w:val="28"/>
        </w:rPr>
      </w:pPr>
      <w:r w:rsidRPr="0096208A">
        <w:rPr>
          <w:rFonts w:ascii="Times New Roman" w:hAnsi="Times New Roman"/>
          <w:sz w:val="24"/>
          <w:szCs w:val="28"/>
        </w:rPr>
        <w:t>Дыхательная система:</w:t>
      </w:r>
      <w:r w:rsidR="009267C9" w:rsidRPr="0096208A">
        <w:rPr>
          <w:rFonts w:ascii="Times New Roman" w:hAnsi="Times New Roman"/>
          <w:sz w:val="24"/>
          <w:szCs w:val="28"/>
        </w:rPr>
        <w:t xml:space="preserve"> </w:t>
      </w:r>
      <w:r w:rsidRPr="0096208A">
        <w:rPr>
          <w:rFonts w:ascii="Times New Roman" w:hAnsi="Times New Roman"/>
          <w:sz w:val="24"/>
          <w:szCs w:val="28"/>
        </w:rPr>
        <w:t>строение и</w:t>
      </w:r>
      <w:r w:rsidR="009267C9" w:rsidRPr="0096208A">
        <w:rPr>
          <w:rFonts w:ascii="Times New Roman" w:hAnsi="Times New Roman"/>
          <w:sz w:val="24"/>
          <w:szCs w:val="28"/>
        </w:rPr>
        <w:t xml:space="preserve"> </w:t>
      </w:r>
      <w:r w:rsidRPr="0096208A">
        <w:rPr>
          <w:rFonts w:ascii="Times New Roman" w:hAnsi="Times New Roman"/>
          <w:sz w:val="24"/>
          <w:szCs w:val="28"/>
        </w:rPr>
        <w:t>функции.</w:t>
      </w:r>
      <w:r w:rsidRPr="0096208A">
        <w:rPr>
          <w:rFonts w:ascii="Times New Roman" w:hAnsi="Times New Roman"/>
          <w:bCs/>
          <w:sz w:val="24"/>
          <w:szCs w:val="28"/>
        </w:rPr>
        <w:t xml:space="preserve"> Этапы дыхания</w:t>
      </w:r>
      <w:r w:rsidRPr="0096208A">
        <w:rPr>
          <w:rFonts w:ascii="Times New Roman" w:hAnsi="Times New Roman"/>
          <w:sz w:val="24"/>
          <w:szCs w:val="28"/>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E11496" w:rsidRPr="0096208A" w:rsidRDefault="00D42A5F" w:rsidP="00E11496">
      <w:pPr>
        <w:tabs>
          <w:tab w:val="num" w:pos="851"/>
        </w:tabs>
        <w:autoSpaceDE w:val="0"/>
        <w:autoSpaceDN w:val="0"/>
        <w:adjustRightInd w:val="0"/>
        <w:spacing w:after="0" w:line="360" w:lineRule="auto"/>
        <w:ind w:left="709"/>
        <w:contextualSpacing/>
        <w:jc w:val="both"/>
        <w:rPr>
          <w:rFonts w:ascii="Times New Roman" w:hAnsi="Times New Roman"/>
          <w:b/>
          <w:bCs/>
          <w:sz w:val="24"/>
          <w:szCs w:val="28"/>
        </w:rPr>
      </w:pPr>
      <w:r w:rsidRPr="0096208A">
        <w:rPr>
          <w:rFonts w:ascii="Times New Roman" w:hAnsi="Times New Roman"/>
          <w:b/>
          <w:bCs/>
          <w:sz w:val="24"/>
          <w:szCs w:val="28"/>
        </w:rPr>
        <w:t>Пищеварение</w:t>
      </w:r>
    </w:p>
    <w:p w:rsidR="00E11496" w:rsidRPr="0096208A" w:rsidRDefault="00E11496" w:rsidP="00E11496">
      <w:pPr>
        <w:autoSpaceDE w:val="0"/>
        <w:autoSpaceDN w:val="0"/>
        <w:adjustRightInd w:val="0"/>
        <w:spacing w:after="0" w:line="360" w:lineRule="auto"/>
        <w:ind w:firstLine="709"/>
        <w:contextualSpacing/>
        <w:jc w:val="both"/>
        <w:rPr>
          <w:rFonts w:ascii="Times New Roman" w:hAnsi="Times New Roman"/>
          <w:sz w:val="24"/>
          <w:szCs w:val="28"/>
        </w:rPr>
      </w:pPr>
      <w:r w:rsidRPr="0096208A">
        <w:rPr>
          <w:rFonts w:ascii="Times New Roman" w:hAnsi="Times New Roman"/>
          <w:sz w:val="24"/>
          <w:szCs w:val="28"/>
        </w:rPr>
        <w:t>Питание.</w:t>
      </w:r>
      <w:r w:rsidRPr="0096208A">
        <w:rPr>
          <w:rFonts w:ascii="Times New Roman" w:hAnsi="Times New Roman"/>
          <w:bCs/>
          <w:sz w:val="24"/>
          <w:szCs w:val="28"/>
        </w:rPr>
        <w:t xml:space="preserve"> Пищеварение. </w:t>
      </w:r>
      <w:r w:rsidRPr="0096208A">
        <w:rPr>
          <w:rFonts w:ascii="Times New Roman" w:hAnsi="Times New Roman"/>
          <w:sz w:val="24"/>
          <w:szCs w:val="28"/>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E11496" w:rsidRPr="0096208A" w:rsidRDefault="00D42A5F" w:rsidP="00E11496">
      <w:pPr>
        <w:tabs>
          <w:tab w:val="num" w:pos="851"/>
        </w:tabs>
        <w:autoSpaceDE w:val="0"/>
        <w:autoSpaceDN w:val="0"/>
        <w:adjustRightInd w:val="0"/>
        <w:spacing w:after="0" w:line="360" w:lineRule="auto"/>
        <w:ind w:firstLine="709"/>
        <w:contextualSpacing/>
        <w:jc w:val="both"/>
        <w:rPr>
          <w:rFonts w:ascii="Times New Roman" w:hAnsi="Times New Roman"/>
          <w:b/>
          <w:bCs/>
          <w:sz w:val="24"/>
          <w:szCs w:val="28"/>
        </w:rPr>
      </w:pPr>
      <w:r w:rsidRPr="0096208A">
        <w:rPr>
          <w:rFonts w:ascii="Times New Roman" w:hAnsi="Times New Roman"/>
          <w:b/>
          <w:bCs/>
          <w:sz w:val="24"/>
          <w:szCs w:val="28"/>
        </w:rPr>
        <w:t>Обмен веществ и энергии</w:t>
      </w:r>
    </w:p>
    <w:p w:rsidR="00E11496" w:rsidRPr="0096208A" w:rsidRDefault="00E11496" w:rsidP="00E11496">
      <w:pPr>
        <w:autoSpaceDE w:val="0"/>
        <w:autoSpaceDN w:val="0"/>
        <w:adjustRightInd w:val="0"/>
        <w:spacing w:after="0" w:line="360" w:lineRule="auto"/>
        <w:ind w:firstLine="709"/>
        <w:contextualSpacing/>
        <w:jc w:val="both"/>
        <w:rPr>
          <w:rFonts w:ascii="Times New Roman" w:hAnsi="Times New Roman"/>
          <w:sz w:val="24"/>
          <w:szCs w:val="28"/>
        </w:rPr>
      </w:pPr>
      <w:r w:rsidRPr="0096208A">
        <w:rPr>
          <w:rFonts w:ascii="Times New Roman" w:hAnsi="Times New Roman"/>
          <w:sz w:val="24"/>
          <w:szCs w:val="28"/>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E11496" w:rsidRPr="0096208A" w:rsidRDefault="00E11496" w:rsidP="00E11496">
      <w:pPr>
        <w:autoSpaceDE w:val="0"/>
        <w:autoSpaceDN w:val="0"/>
        <w:adjustRightInd w:val="0"/>
        <w:spacing w:after="0" w:line="360" w:lineRule="auto"/>
        <w:ind w:firstLine="709"/>
        <w:contextualSpacing/>
        <w:jc w:val="both"/>
        <w:rPr>
          <w:rFonts w:ascii="Times New Roman" w:hAnsi="Times New Roman"/>
          <w:sz w:val="24"/>
          <w:szCs w:val="28"/>
        </w:rPr>
      </w:pPr>
      <w:r w:rsidRPr="0096208A">
        <w:rPr>
          <w:rFonts w:ascii="Times New Roman" w:hAnsi="Times New Roman"/>
          <w:sz w:val="24"/>
          <w:szCs w:val="28"/>
        </w:rPr>
        <w:t xml:space="preserve">Поддержание температуры тела. </w:t>
      </w:r>
      <w:r w:rsidRPr="0096208A">
        <w:rPr>
          <w:rFonts w:ascii="Times New Roman" w:hAnsi="Times New Roman"/>
          <w:i/>
          <w:sz w:val="24"/>
          <w:szCs w:val="28"/>
        </w:rPr>
        <w:t>Терморегуляция при разных условиях среды.</w:t>
      </w:r>
      <w:r w:rsidRPr="0096208A">
        <w:rPr>
          <w:rFonts w:ascii="Times New Roman" w:hAnsi="Times New Roman"/>
          <w:sz w:val="24"/>
          <w:szCs w:val="28"/>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E11496" w:rsidRPr="0096208A" w:rsidRDefault="00D42A5F" w:rsidP="00E11496">
      <w:pPr>
        <w:autoSpaceDE w:val="0"/>
        <w:autoSpaceDN w:val="0"/>
        <w:adjustRightInd w:val="0"/>
        <w:spacing w:after="0" w:line="360" w:lineRule="auto"/>
        <w:ind w:left="709"/>
        <w:contextualSpacing/>
        <w:jc w:val="both"/>
        <w:rPr>
          <w:rFonts w:ascii="Times New Roman" w:hAnsi="Times New Roman"/>
          <w:b/>
          <w:bCs/>
          <w:sz w:val="24"/>
          <w:szCs w:val="28"/>
        </w:rPr>
      </w:pPr>
      <w:r w:rsidRPr="0096208A">
        <w:rPr>
          <w:rFonts w:ascii="Times New Roman" w:hAnsi="Times New Roman"/>
          <w:b/>
          <w:bCs/>
          <w:sz w:val="24"/>
          <w:szCs w:val="28"/>
        </w:rPr>
        <w:t>Выделение</w:t>
      </w:r>
    </w:p>
    <w:p w:rsidR="00E11496" w:rsidRPr="0096208A" w:rsidRDefault="00E11496" w:rsidP="00E11496">
      <w:pPr>
        <w:autoSpaceDE w:val="0"/>
        <w:autoSpaceDN w:val="0"/>
        <w:adjustRightInd w:val="0"/>
        <w:spacing w:after="0" w:line="360" w:lineRule="auto"/>
        <w:ind w:firstLine="709"/>
        <w:contextualSpacing/>
        <w:jc w:val="both"/>
        <w:rPr>
          <w:rFonts w:ascii="Times New Roman" w:hAnsi="Times New Roman"/>
          <w:sz w:val="24"/>
          <w:szCs w:val="28"/>
        </w:rPr>
      </w:pPr>
      <w:r w:rsidRPr="0096208A">
        <w:rPr>
          <w:rFonts w:ascii="Times New Roman" w:hAnsi="Times New Roman"/>
          <w:sz w:val="24"/>
          <w:szCs w:val="28"/>
        </w:rPr>
        <w:t>Мочевыделительная система:</w:t>
      </w:r>
      <w:r w:rsidR="009267C9" w:rsidRPr="0096208A">
        <w:rPr>
          <w:rFonts w:ascii="Times New Roman" w:hAnsi="Times New Roman"/>
          <w:sz w:val="24"/>
          <w:szCs w:val="28"/>
        </w:rPr>
        <w:t xml:space="preserve"> </w:t>
      </w:r>
      <w:r w:rsidRPr="0096208A">
        <w:rPr>
          <w:rFonts w:ascii="Times New Roman" w:hAnsi="Times New Roman"/>
          <w:sz w:val="24"/>
          <w:szCs w:val="28"/>
        </w:rPr>
        <w:t>строение и</w:t>
      </w:r>
      <w:r w:rsidR="009267C9" w:rsidRPr="0096208A">
        <w:rPr>
          <w:rFonts w:ascii="Times New Roman" w:hAnsi="Times New Roman"/>
          <w:sz w:val="24"/>
          <w:szCs w:val="28"/>
        </w:rPr>
        <w:t xml:space="preserve"> </w:t>
      </w:r>
      <w:r w:rsidRPr="0096208A">
        <w:rPr>
          <w:rFonts w:ascii="Times New Roman" w:hAnsi="Times New Roman"/>
          <w:sz w:val="24"/>
          <w:szCs w:val="28"/>
        </w:rPr>
        <w:t xml:space="preserve">функции. Процесс образования и выделения мочи, его регуляция. Заболевания органов мочевыделительной системы и меры их предупреждения. </w:t>
      </w:r>
    </w:p>
    <w:p w:rsidR="00E11496" w:rsidRPr="0096208A" w:rsidRDefault="00D42A5F" w:rsidP="00E11496">
      <w:pPr>
        <w:autoSpaceDE w:val="0"/>
        <w:autoSpaceDN w:val="0"/>
        <w:adjustRightInd w:val="0"/>
        <w:spacing w:after="0" w:line="360" w:lineRule="auto"/>
        <w:ind w:left="709"/>
        <w:contextualSpacing/>
        <w:jc w:val="both"/>
        <w:rPr>
          <w:rFonts w:ascii="Times New Roman" w:hAnsi="Times New Roman"/>
          <w:b/>
          <w:bCs/>
          <w:sz w:val="24"/>
          <w:szCs w:val="28"/>
        </w:rPr>
      </w:pPr>
      <w:r w:rsidRPr="0096208A">
        <w:rPr>
          <w:rFonts w:ascii="Times New Roman" w:hAnsi="Times New Roman"/>
          <w:b/>
          <w:bCs/>
          <w:sz w:val="24"/>
          <w:szCs w:val="28"/>
        </w:rPr>
        <w:t>Размножение и развитие</w:t>
      </w:r>
    </w:p>
    <w:p w:rsidR="00E11496" w:rsidRPr="0096208A" w:rsidRDefault="00E11496" w:rsidP="00E11496">
      <w:pPr>
        <w:autoSpaceDE w:val="0"/>
        <w:autoSpaceDN w:val="0"/>
        <w:adjustRightInd w:val="0"/>
        <w:spacing w:after="0" w:line="360" w:lineRule="auto"/>
        <w:ind w:firstLine="709"/>
        <w:contextualSpacing/>
        <w:jc w:val="both"/>
        <w:rPr>
          <w:rFonts w:ascii="Times New Roman" w:hAnsi="Times New Roman"/>
          <w:sz w:val="24"/>
          <w:szCs w:val="28"/>
        </w:rPr>
      </w:pPr>
      <w:r w:rsidRPr="0096208A">
        <w:rPr>
          <w:rFonts w:ascii="Times New Roman" w:hAnsi="Times New Roman"/>
          <w:sz w:val="24"/>
          <w:szCs w:val="28"/>
        </w:rPr>
        <w:t xml:space="preserve">Половая система: строение и функции. Оплодотворение и внутриутробное развитие. </w:t>
      </w:r>
      <w:r w:rsidRPr="0096208A">
        <w:rPr>
          <w:rFonts w:ascii="Times New Roman" w:hAnsi="Times New Roman"/>
          <w:i/>
          <w:sz w:val="24"/>
          <w:szCs w:val="28"/>
        </w:rPr>
        <w:t>Роды.</w:t>
      </w:r>
      <w:r w:rsidRPr="0096208A">
        <w:rPr>
          <w:rFonts w:ascii="Times New Roman" w:hAnsi="Times New Roman"/>
          <w:sz w:val="24"/>
          <w:szCs w:val="28"/>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306" w:name="page17"/>
      <w:bookmarkEnd w:id="306"/>
      <w:r w:rsidRPr="0096208A">
        <w:rPr>
          <w:rFonts w:ascii="Times New Roman" w:hAnsi="Times New Roman"/>
          <w:sz w:val="24"/>
          <w:szCs w:val="28"/>
        </w:rPr>
        <w:t xml:space="preserve"> передающиеся половым путем и их профилактика. ВИЧ, профилактика СПИДа.</w:t>
      </w:r>
    </w:p>
    <w:p w:rsidR="00E11496" w:rsidRPr="0096208A" w:rsidRDefault="00E11496" w:rsidP="00E11496">
      <w:pPr>
        <w:overflowPunct w:val="0"/>
        <w:autoSpaceDE w:val="0"/>
        <w:autoSpaceDN w:val="0"/>
        <w:adjustRightInd w:val="0"/>
        <w:spacing w:after="0" w:line="360" w:lineRule="auto"/>
        <w:ind w:left="709"/>
        <w:contextualSpacing/>
        <w:jc w:val="both"/>
        <w:rPr>
          <w:rFonts w:ascii="Times New Roman" w:hAnsi="Times New Roman"/>
          <w:b/>
          <w:bCs/>
          <w:sz w:val="24"/>
          <w:szCs w:val="28"/>
        </w:rPr>
      </w:pPr>
      <w:r w:rsidRPr="0096208A">
        <w:rPr>
          <w:rFonts w:ascii="Times New Roman" w:hAnsi="Times New Roman"/>
          <w:b/>
          <w:bCs/>
          <w:sz w:val="24"/>
          <w:szCs w:val="28"/>
        </w:rPr>
        <w:t>С</w:t>
      </w:r>
      <w:r w:rsidR="00D42A5F" w:rsidRPr="0096208A">
        <w:rPr>
          <w:rFonts w:ascii="Times New Roman" w:hAnsi="Times New Roman"/>
          <w:b/>
          <w:bCs/>
          <w:sz w:val="24"/>
          <w:szCs w:val="28"/>
        </w:rPr>
        <w:t>енсорные системы (анализаторы)</w:t>
      </w:r>
    </w:p>
    <w:p w:rsidR="00E11496" w:rsidRPr="0096208A"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4"/>
          <w:szCs w:val="28"/>
        </w:rPr>
      </w:pPr>
      <w:r w:rsidRPr="0096208A">
        <w:rPr>
          <w:rFonts w:ascii="Times New Roman" w:hAnsi="Times New Roman"/>
          <w:sz w:val="24"/>
          <w:szCs w:val="28"/>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E11496" w:rsidRPr="0096208A" w:rsidRDefault="00E11496" w:rsidP="00E11496">
      <w:pPr>
        <w:autoSpaceDE w:val="0"/>
        <w:autoSpaceDN w:val="0"/>
        <w:adjustRightInd w:val="0"/>
        <w:spacing w:after="0" w:line="360" w:lineRule="auto"/>
        <w:ind w:left="709"/>
        <w:contextualSpacing/>
        <w:jc w:val="both"/>
        <w:rPr>
          <w:rFonts w:ascii="Times New Roman" w:hAnsi="Times New Roman"/>
          <w:b/>
          <w:bCs/>
          <w:sz w:val="24"/>
          <w:szCs w:val="28"/>
        </w:rPr>
      </w:pPr>
      <w:r w:rsidRPr="0096208A">
        <w:rPr>
          <w:rFonts w:ascii="Times New Roman" w:hAnsi="Times New Roman"/>
          <w:b/>
          <w:bCs/>
          <w:sz w:val="24"/>
          <w:szCs w:val="28"/>
        </w:rPr>
        <w:t>Высшая нерв</w:t>
      </w:r>
      <w:r w:rsidR="00D42A5F" w:rsidRPr="0096208A">
        <w:rPr>
          <w:rFonts w:ascii="Times New Roman" w:hAnsi="Times New Roman"/>
          <w:b/>
          <w:bCs/>
          <w:sz w:val="24"/>
          <w:szCs w:val="28"/>
        </w:rPr>
        <w:t>ная деятельность</w:t>
      </w:r>
    </w:p>
    <w:p w:rsidR="00E11496" w:rsidRPr="0096208A" w:rsidRDefault="00E11496" w:rsidP="00E11496">
      <w:pPr>
        <w:autoSpaceDE w:val="0"/>
        <w:autoSpaceDN w:val="0"/>
        <w:adjustRightInd w:val="0"/>
        <w:spacing w:after="0" w:line="360" w:lineRule="auto"/>
        <w:ind w:firstLine="709"/>
        <w:contextualSpacing/>
        <w:jc w:val="both"/>
        <w:rPr>
          <w:rFonts w:ascii="Times New Roman" w:hAnsi="Times New Roman"/>
          <w:sz w:val="24"/>
          <w:szCs w:val="28"/>
        </w:rPr>
      </w:pPr>
      <w:r w:rsidRPr="0096208A">
        <w:rPr>
          <w:rFonts w:ascii="Times New Roman" w:hAnsi="Times New Roman"/>
          <w:sz w:val="24"/>
          <w:szCs w:val="28"/>
        </w:rPr>
        <w:t xml:space="preserve">Высшая нервная деятельность человека, </w:t>
      </w:r>
      <w:r w:rsidRPr="0096208A">
        <w:rPr>
          <w:rFonts w:ascii="Times New Roman" w:hAnsi="Times New Roman"/>
          <w:i/>
          <w:sz w:val="24"/>
          <w:szCs w:val="28"/>
        </w:rPr>
        <w:t>работы И. М. Сеченова, И. П. Павлова,</w:t>
      </w:r>
      <w:r w:rsidR="009267C9" w:rsidRPr="0096208A">
        <w:rPr>
          <w:rFonts w:ascii="Times New Roman" w:hAnsi="Times New Roman"/>
          <w:i/>
          <w:sz w:val="24"/>
          <w:szCs w:val="28"/>
        </w:rPr>
        <w:t xml:space="preserve"> </w:t>
      </w:r>
      <w:r w:rsidRPr="0096208A">
        <w:rPr>
          <w:rFonts w:ascii="Times New Roman" w:hAnsi="Times New Roman"/>
          <w:i/>
          <w:sz w:val="24"/>
          <w:szCs w:val="28"/>
        </w:rPr>
        <w:t>А. А. Ухтомского и П. К. Анохина.</w:t>
      </w:r>
      <w:r w:rsidRPr="0096208A">
        <w:rPr>
          <w:rFonts w:ascii="Times New Roman" w:hAnsi="Times New Roman"/>
          <w:sz w:val="24"/>
          <w:szCs w:val="28"/>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96208A">
        <w:rPr>
          <w:rFonts w:ascii="Times New Roman" w:hAnsi="Times New Roman"/>
          <w:i/>
          <w:sz w:val="24"/>
          <w:szCs w:val="28"/>
        </w:rPr>
        <w:t>Значение интеллектуальных, творческих и эстетических потребностей.</w:t>
      </w:r>
      <w:r w:rsidRPr="0096208A">
        <w:rPr>
          <w:rFonts w:ascii="Times New Roman" w:hAnsi="Times New Roman"/>
          <w:sz w:val="24"/>
          <w:szCs w:val="28"/>
        </w:rPr>
        <w:t xml:space="preserve"> Роль обучения и воспитания в развитии психики и поведения человека.</w:t>
      </w:r>
    </w:p>
    <w:p w:rsidR="00E11496" w:rsidRPr="0096208A" w:rsidRDefault="00E11496" w:rsidP="00E11496">
      <w:pPr>
        <w:autoSpaceDE w:val="0"/>
        <w:autoSpaceDN w:val="0"/>
        <w:adjustRightInd w:val="0"/>
        <w:spacing w:after="0" w:line="360" w:lineRule="auto"/>
        <w:ind w:left="709"/>
        <w:contextualSpacing/>
        <w:jc w:val="both"/>
        <w:rPr>
          <w:rFonts w:ascii="Times New Roman" w:hAnsi="Times New Roman"/>
          <w:b/>
          <w:bCs/>
          <w:sz w:val="24"/>
          <w:szCs w:val="28"/>
        </w:rPr>
      </w:pPr>
      <w:r w:rsidRPr="0096208A">
        <w:rPr>
          <w:rFonts w:ascii="Times New Roman" w:hAnsi="Times New Roman"/>
          <w:b/>
          <w:bCs/>
          <w:sz w:val="24"/>
          <w:szCs w:val="28"/>
        </w:rPr>
        <w:t xml:space="preserve">Здоровье человека и </w:t>
      </w:r>
      <w:r w:rsidR="00D42A5F" w:rsidRPr="0096208A">
        <w:rPr>
          <w:rFonts w:ascii="Times New Roman" w:hAnsi="Times New Roman"/>
          <w:b/>
          <w:bCs/>
          <w:sz w:val="24"/>
          <w:szCs w:val="28"/>
        </w:rPr>
        <w:t>его охрана</w:t>
      </w:r>
    </w:p>
    <w:p w:rsidR="00E11496" w:rsidRPr="0096208A" w:rsidRDefault="00E11496" w:rsidP="00E11496">
      <w:pPr>
        <w:autoSpaceDE w:val="0"/>
        <w:autoSpaceDN w:val="0"/>
        <w:adjustRightInd w:val="0"/>
        <w:spacing w:after="0" w:line="360" w:lineRule="auto"/>
        <w:ind w:firstLine="709"/>
        <w:contextualSpacing/>
        <w:jc w:val="both"/>
        <w:rPr>
          <w:rFonts w:ascii="Times New Roman" w:hAnsi="Times New Roman"/>
          <w:sz w:val="24"/>
          <w:szCs w:val="28"/>
        </w:rPr>
      </w:pPr>
      <w:r w:rsidRPr="0096208A">
        <w:rPr>
          <w:rFonts w:ascii="Times New Roman" w:hAnsi="Times New Roman"/>
          <w:sz w:val="24"/>
          <w:szCs w:val="28"/>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E11496" w:rsidRPr="0096208A" w:rsidRDefault="00E11496" w:rsidP="00E11496">
      <w:pPr>
        <w:autoSpaceDE w:val="0"/>
        <w:autoSpaceDN w:val="0"/>
        <w:adjustRightInd w:val="0"/>
        <w:spacing w:after="0" w:line="360" w:lineRule="auto"/>
        <w:ind w:firstLine="709"/>
        <w:contextualSpacing/>
        <w:jc w:val="both"/>
        <w:rPr>
          <w:rFonts w:ascii="Times New Roman" w:hAnsi="Times New Roman"/>
          <w:sz w:val="24"/>
          <w:szCs w:val="28"/>
        </w:rPr>
      </w:pPr>
      <w:r w:rsidRPr="0096208A">
        <w:rPr>
          <w:rFonts w:ascii="Times New Roman" w:hAnsi="Times New Roman"/>
          <w:sz w:val="24"/>
          <w:szCs w:val="28"/>
        </w:rPr>
        <w:t xml:space="preserve">Человек и окружающая среда. </w:t>
      </w:r>
      <w:r w:rsidRPr="0096208A">
        <w:rPr>
          <w:rFonts w:ascii="Times New Roman" w:hAnsi="Times New Roman"/>
          <w:i/>
          <w:sz w:val="24"/>
          <w:szCs w:val="28"/>
        </w:rPr>
        <w:t>Значение окружающей среды как источника веществ и энергии.</w:t>
      </w:r>
      <w:r w:rsidR="007116EB" w:rsidRPr="0096208A">
        <w:rPr>
          <w:rFonts w:ascii="Times New Roman" w:hAnsi="Times New Roman"/>
          <w:i/>
          <w:sz w:val="24"/>
          <w:szCs w:val="28"/>
        </w:rPr>
        <w:t xml:space="preserve"> </w:t>
      </w:r>
      <w:r w:rsidRPr="0096208A">
        <w:rPr>
          <w:rFonts w:ascii="Times New Roman" w:hAnsi="Times New Roman"/>
          <w:i/>
          <w:sz w:val="24"/>
          <w:szCs w:val="28"/>
        </w:rPr>
        <w:t>Социальная и природная среда, адаптации к ним.</w:t>
      </w:r>
      <w:r w:rsidR="009267C9" w:rsidRPr="0096208A">
        <w:rPr>
          <w:rFonts w:ascii="Times New Roman" w:hAnsi="Times New Roman"/>
          <w:i/>
          <w:sz w:val="24"/>
          <w:szCs w:val="28"/>
        </w:rPr>
        <w:t xml:space="preserve"> </w:t>
      </w:r>
      <w:r w:rsidRPr="0096208A">
        <w:rPr>
          <w:rFonts w:ascii="Times New Roman" w:hAnsi="Times New Roman"/>
          <w:i/>
          <w:sz w:val="24"/>
          <w:szCs w:val="28"/>
        </w:rPr>
        <w:t>Краткая характеристика основных форм труда. Рациональная организация труда и отдыха.</w:t>
      </w:r>
      <w:r w:rsidRPr="0096208A">
        <w:rPr>
          <w:rFonts w:ascii="Times New Roman" w:hAnsi="Times New Roman"/>
          <w:sz w:val="24"/>
          <w:szCs w:val="28"/>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E11496" w:rsidRPr="0096208A" w:rsidRDefault="00E11496" w:rsidP="00E11496">
      <w:pPr>
        <w:autoSpaceDE w:val="0"/>
        <w:autoSpaceDN w:val="0"/>
        <w:adjustRightInd w:val="0"/>
        <w:spacing w:after="0" w:line="360" w:lineRule="auto"/>
        <w:ind w:firstLine="709"/>
        <w:jc w:val="both"/>
        <w:rPr>
          <w:rFonts w:ascii="Times New Roman" w:hAnsi="Times New Roman"/>
          <w:sz w:val="24"/>
          <w:szCs w:val="28"/>
        </w:rPr>
      </w:pPr>
      <w:r w:rsidRPr="0096208A">
        <w:rPr>
          <w:rFonts w:ascii="Times New Roman" w:hAnsi="Times New Roman"/>
          <w:b/>
          <w:bCs/>
          <w:sz w:val="24"/>
          <w:szCs w:val="28"/>
        </w:rPr>
        <w:t>Общие биологические закономерности</w:t>
      </w:r>
    </w:p>
    <w:p w:rsidR="00E11496" w:rsidRPr="0096208A" w:rsidRDefault="00D42A5F" w:rsidP="00E11496">
      <w:pPr>
        <w:overflowPunct w:val="0"/>
        <w:autoSpaceDE w:val="0"/>
        <w:autoSpaceDN w:val="0"/>
        <w:adjustRightInd w:val="0"/>
        <w:spacing w:after="0" w:line="360" w:lineRule="auto"/>
        <w:ind w:left="709"/>
        <w:contextualSpacing/>
        <w:jc w:val="both"/>
        <w:rPr>
          <w:rFonts w:ascii="Times New Roman" w:hAnsi="Times New Roman"/>
          <w:b/>
          <w:bCs/>
          <w:sz w:val="24"/>
          <w:szCs w:val="28"/>
        </w:rPr>
      </w:pPr>
      <w:r w:rsidRPr="0096208A">
        <w:rPr>
          <w:rFonts w:ascii="Times New Roman" w:hAnsi="Times New Roman"/>
          <w:b/>
          <w:bCs/>
          <w:sz w:val="24"/>
          <w:szCs w:val="28"/>
        </w:rPr>
        <w:t>Биология как наука</w:t>
      </w:r>
    </w:p>
    <w:p w:rsidR="00E11496" w:rsidRPr="0096208A" w:rsidRDefault="00E11496" w:rsidP="00E11496">
      <w:pPr>
        <w:overflowPunct w:val="0"/>
        <w:autoSpaceDE w:val="0"/>
        <w:autoSpaceDN w:val="0"/>
        <w:adjustRightInd w:val="0"/>
        <w:spacing w:after="0" w:line="360" w:lineRule="auto"/>
        <w:ind w:firstLine="709"/>
        <w:contextualSpacing/>
        <w:jc w:val="both"/>
        <w:rPr>
          <w:rFonts w:ascii="Times New Roman" w:hAnsi="Times New Roman"/>
          <w:i/>
          <w:sz w:val="24"/>
          <w:szCs w:val="28"/>
        </w:rPr>
      </w:pPr>
      <w:r w:rsidRPr="0096208A">
        <w:rPr>
          <w:rFonts w:ascii="Times New Roman" w:hAnsi="Times New Roman"/>
          <w:sz w:val="24"/>
          <w:szCs w:val="28"/>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96208A">
        <w:rPr>
          <w:rFonts w:ascii="Times New Roman" w:hAnsi="Times New Roman"/>
          <w:i/>
          <w:sz w:val="24"/>
          <w:szCs w:val="28"/>
        </w:rPr>
        <w:t>Живые природные объекты как система. Классификация живых природных объектов.</w:t>
      </w:r>
    </w:p>
    <w:p w:rsidR="00E11496" w:rsidRPr="0096208A" w:rsidRDefault="00D42A5F" w:rsidP="00E11496">
      <w:pPr>
        <w:overflowPunct w:val="0"/>
        <w:autoSpaceDE w:val="0"/>
        <w:autoSpaceDN w:val="0"/>
        <w:adjustRightInd w:val="0"/>
        <w:spacing w:after="0" w:line="360" w:lineRule="auto"/>
        <w:ind w:left="709"/>
        <w:jc w:val="both"/>
        <w:rPr>
          <w:rFonts w:ascii="Times New Roman" w:hAnsi="Times New Roman"/>
          <w:b/>
          <w:bCs/>
          <w:sz w:val="24"/>
          <w:szCs w:val="28"/>
        </w:rPr>
      </w:pPr>
      <w:r w:rsidRPr="0096208A">
        <w:rPr>
          <w:rFonts w:ascii="Times New Roman" w:hAnsi="Times New Roman"/>
          <w:b/>
          <w:bCs/>
          <w:sz w:val="24"/>
          <w:szCs w:val="28"/>
        </w:rPr>
        <w:t>Клетка</w:t>
      </w:r>
    </w:p>
    <w:p w:rsidR="00E11496" w:rsidRPr="0096208A" w:rsidRDefault="00E11496" w:rsidP="00E11496">
      <w:pPr>
        <w:overflowPunct w:val="0"/>
        <w:autoSpaceDE w:val="0"/>
        <w:autoSpaceDN w:val="0"/>
        <w:adjustRightInd w:val="0"/>
        <w:spacing w:after="0" w:line="360" w:lineRule="auto"/>
        <w:ind w:firstLine="709"/>
        <w:jc w:val="both"/>
        <w:rPr>
          <w:rFonts w:ascii="Times New Roman" w:hAnsi="Times New Roman"/>
          <w:b/>
          <w:bCs/>
          <w:sz w:val="24"/>
          <w:szCs w:val="28"/>
        </w:rPr>
      </w:pPr>
      <w:r w:rsidRPr="0096208A">
        <w:rPr>
          <w:rFonts w:ascii="Times New Roman" w:hAnsi="Times New Roman"/>
          <w:sz w:val="24"/>
          <w:szCs w:val="28"/>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96208A">
        <w:rPr>
          <w:rFonts w:ascii="Times New Roman" w:hAnsi="Times New Roman"/>
          <w:i/>
          <w:sz w:val="24"/>
          <w:szCs w:val="28"/>
        </w:rPr>
        <w:t>Нарушения в строении и функционировании клеток – одна из причин заболевания организма.</w:t>
      </w:r>
      <w:r w:rsidRPr="0096208A">
        <w:rPr>
          <w:rFonts w:ascii="Times New Roman" w:hAnsi="Times New Roman"/>
          <w:sz w:val="24"/>
          <w:szCs w:val="28"/>
        </w:rPr>
        <w:t xml:space="preserve"> Деление клетки – основа размножения, роста и развития организмов. </w:t>
      </w:r>
    </w:p>
    <w:p w:rsidR="00E11496" w:rsidRPr="0096208A" w:rsidRDefault="00D42A5F" w:rsidP="00E11496">
      <w:pPr>
        <w:overflowPunct w:val="0"/>
        <w:autoSpaceDE w:val="0"/>
        <w:autoSpaceDN w:val="0"/>
        <w:adjustRightInd w:val="0"/>
        <w:spacing w:after="0" w:line="360" w:lineRule="auto"/>
        <w:ind w:left="709"/>
        <w:contextualSpacing/>
        <w:jc w:val="both"/>
        <w:rPr>
          <w:rFonts w:ascii="Times New Roman" w:hAnsi="Times New Roman"/>
          <w:b/>
          <w:bCs/>
          <w:sz w:val="24"/>
          <w:szCs w:val="28"/>
        </w:rPr>
      </w:pPr>
      <w:r w:rsidRPr="0096208A">
        <w:rPr>
          <w:rFonts w:ascii="Times New Roman" w:hAnsi="Times New Roman"/>
          <w:b/>
          <w:bCs/>
          <w:sz w:val="24"/>
          <w:szCs w:val="28"/>
        </w:rPr>
        <w:t>Организм</w:t>
      </w:r>
    </w:p>
    <w:p w:rsidR="00E11496" w:rsidRPr="0096208A"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4"/>
          <w:szCs w:val="28"/>
        </w:rPr>
      </w:pPr>
      <w:r w:rsidRPr="0096208A">
        <w:rPr>
          <w:rFonts w:ascii="Times New Roman" w:hAnsi="Times New Roman"/>
          <w:bCs/>
          <w:sz w:val="24"/>
          <w:szCs w:val="28"/>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96208A">
        <w:rPr>
          <w:rFonts w:ascii="Times New Roman" w:hAnsi="Times New Roman"/>
          <w:bCs/>
          <w:i/>
          <w:sz w:val="24"/>
          <w:szCs w:val="28"/>
        </w:rPr>
        <w:t>Питание, дыхание, транспорт веществ, удаление продуктов обмена, координация и регуляция функций, движение и опора у растений и животных.</w:t>
      </w:r>
      <w:r w:rsidRPr="0096208A">
        <w:rPr>
          <w:rFonts w:ascii="Times New Roman" w:hAnsi="Times New Roman"/>
          <w:bCs/>
          <w:sz w:val="24"/>
          <w:szCs w:val="28"/>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E11496" w:rsidRPr="0096208A" w:rsidRDefault="00D42A5F" w:rsidP="00E11496">
      <w:pPr>
        <w:overflowPunct w:val="0"/>
        <w:autoSpaceDE w:val="0"/>
        <w:autoSpaceDN w:val="0"/>
        <w:adjustRightInd w:val="0"/>
        <w:spacing w:after="0" w:line="360" w:lineRule="auto"/>
        <w:ind w:firstLine="709"/>
        <w:contextualSpacing/>
        <w:jc w:val="both"/>
        <w:rPr>
          <w:rFonts w:ascii="Times New Roman" w:hAnsi="Times New Roman"/>
          <w:b/>
          <w:bCs/>
          <w:sz w:val="24"/>
          <w:szCs w:val="28"/>
        </w:rPr>
      </w:pPr>
      <w:r w:rsidRPr="0096208A">
        <w:rPr>
          <w:rFonts w:ascii="Times New Roman" w:hAnsi="Times New Roman"/>
          <w:b/>
          <w:bCs/>
          <w:sz w:val="24"/>
          <w:szCs w:val="28"/>
        </w:rPr>
        <w:t>Вид</w:t>
      </w:r>
    </w:p>
    <w:p w:rsidR="00E11496" w:rsidRPr="0096208A" w:rsidRDefault="00E11496" w:rsidP="00E11496">
      <w:pPr>
        <w:tabs>
          <w:tab w:val="left" w:pos="0"/>
        </w:tabs>
        <w:overflowPunct w:val="0"/>
        <w:autoSpaceDE w:val="0"/>
        <w:autoSpaceDN w:val="0"/>
        <w:adjustRightInd w:val="0"/>
        <w:spacing w:after="0" w:line="360" w:lineRule="auto"/>
        <w:ind w:firstLine="709"/>
        <w:contextualSpacing/>
        <w:jc w:val="both"/>
        <w:rPr>
          <w:rFonts w:ascii="Times New Roman" w:hAnsi="Times New Roman"/>
          <w:sz w:val="24"/>
          <w:szCs w:val="28"/>
        </w:rPr>
      </w:pPr>
      <w:r w:rsidRPr="0096208A">
        <w:rPr>
          <w:rFonts w:ascii="Times New Roman" w:hAnsi="Times New Roman"/>
          <w:bCs/>
          <w:sz w:val="24"/>
          <w:szCs w:val="28"/>
        </w:rPr>
        <w:t xml:space="preserve">Вид, признаки вида. </w:t>
      </w:r>
      <w:r w:rsidRPr="0096208A">
        <w:rPr>
          <w:rFonts w:ascii="Times New Roman" w:hAnsi="Times New Roman"/>
          <w:sz w:val="24"/>
          <w:szCs w:val="28"/>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96208A">
        <w:rPr>
          <w:rFonts w:ascii="Times New Roman" w:hAnsi="Times New Roman"/>
          <w:i/>
          <w:sz w:val="24"/>
          <w:szCs w:val="28"/>
        </w:rPr>
        <w:t>Усложнение растений и животных в процессе эволюции.</w:t>
      </w:r>
      <w:r w:rsidR="009267C9" w:rsidRPr="0096208A">
        <w:rPr>
          <w:rFonts w:ascii="Times New Roman" w:hAnsi="Times New Roman"/>
          <w:i/>
          <w:sz w:val="24"/>
          <w:szCs w:val="28"/>
        </w:rPr>
        <w:t xml:space="preserve"> </w:t>
      </w:r>
      <w:r w:rsidRPr="0096208A">
        <w:rPr>
          <w:rFonts w:ascii="Times New Roman" w:hAnsi="Times New Roman"/>
          <w:i/>
          <w:sz w:val="24"/>
          <w:szCs w:val="28"/>
        </w:rPr>
        <w:t xml:space="preserve">Происхождение основных систематических групп растений и животных. </w:t>
      </w:r>
      <w:r w:rsidRPr="0096208A">
        <w:rPr>
          <w:rFonts w:ascii="Times New Roman" w:hAnsi="Times New Roman"/>
          <w:sz w:val="24"/>
          <w:szCs w:val="28"/>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E11496" w:rsidRPr="0096208A" w:rsidRDefault="00D42A5F" w:rsidP="00E11496">
      <w:pPr>
        <w:autoSpaceDE w:val="0"/>
        <w:autoSpaceDN w:val="0"/>
        <w:adjustRightInd w:val="0"/>
        <w:spacing w:after="0" w:line="360" w:lineRule="auto"/>
        <w:ind w:firstLine="709"/>
        <w:contextualSpacing/>
        <w:jc w:val="both"/>
        <w:rPr>
          <w:rFonts w:ascii="Times New Roman" w:hAnsi="Times New Roman"/>
          <w:b/>
          <w:bCs/>
          <w:sz w:val="24"/>
          <w:szCs w:val="28"/>
        </w:rPr>
      </w:pPr>
      <w:r w:rsidRPr="0096208A">
        <w:rPr>
          <w:rFonts w:ascii="Times New Roman" w:hAnsi="Times New Roman"/>
          <w:b/>
          <w:bCs/>
          <w:sz w:val="24"/>
          <w:szCs w:val="28"/>
        </w:rPr>
        <w:t>Экосистемы</w:t>
      </w:r>
    </w:p>
    <w:p w:rsidR="00E11496" w:rsidRPr="0096208A" w:rsidRDefault="00E11496" w:rsidP="00E11496">
      <w:pPr>
        <w:autoSpaceDE w:val="0"/>
        <w:autoSpaceDN w:val="0"/>
        <w:adjustRightInd w:val="0"/>
        <w:spacing w:after="0" w:line="360" w:lineRule="auto"/>
        <w:ind w:firstLine="709"/>
        <w:contextualSpacing/>
        <w:jc w:val="both"/>
        <w:rPr>
          <w:rFonts w:ascii="Times New Roman" w:hAnsi="Times New Roman"/>
          <w:sz w:val="24"/>
          <w:szCs w:val="28"/>
        </w:rPr>
      </w:pPr>
      <w:r w:rsidRPr="0096208A">
        <w:rPr>
          <w:rFonts w:ascii="Times New Roman" w:hAnsi="Times New Roman"/>
          <w:bCs/>
          <w:sz w:val="24"/>
          <w:szCs w:val="28"/>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96208A">
        <w:rPr>
          <w:rFonts w:ascii="Times New Roman" w:hAnsi="Times New Roman"/>
          <w:sz w:val="24"/>
          <w:szCs w:val="28"/>
        </w:rPr>
        <w:t xml:space="preserve">иогеоценоз). Агроэкосистема (агроценоз) как искусственное сообщество организмов. </w:t>
      </w:r>
      <w:r w:rsidRPr="0096208A">
        <w:rPr>
          <w:rFonts w:ascii="Times New Roman" w:hAnsi="Times New Roman"/>
          <w:i/>
          <w:sz w:val="24"/>
          <w:szCs w:val="28"/>
        </w:rPr>
        <w:t>Круговорот веществ и поток энергии в биогеоценозах.</w:t>
      </w:r>
      <w:r w:rsidR="009267C9" w:rsidRPr="0096208A">
        <w:rPr>
          <w:rFonts w:ascii="Times New Roman" w:hAnsi="Times New Roman"/>
          <w:i/>
          <w:sz w:val="24"/>
          <w:szCs w:val="28"/>
        </w:rPr>
        <w:t xml:space="preserve"> </w:t>
      </w:r>
      <w:r w:rsidRPr="0096208A">
        <w:rPr>
          <w:rFonts w:ascii="Times New Roman" w:hAnsi="Times New Roman"/>
          <w:sz w:val="24"/>
          <w:szCs w:val="28"/>
        </w:rPr>
        <w:t>Биосфера</w:t>
      </w:r>
      <w:r w:rsidR="009267C9" w:rsidRPr="0096208A">
        <w:rPr>
          <w:rFonts w:ascii="Times New Roman" w:hAnsi="Times New Roman"/>
          <w:sz w:val="24"/>
          <w:szCs w:val="28"/>
        </w:rPr>
        <w:t xml:space="preserve"> </w:t>
      </w:r>
      <w:r w:rsidRPr="0096208A">
        <w:rPr>
          <w:rFonts w:ascii="Times New Roman" w:hAnsi="Times New Roman"/>
          <w:sz w:val="24"/>
          <w:szCs w:val="28"/>
        </w:rPr>
        <w:t>–</w:t>
      </w:r>
      <w:r w:rsidR="009267C9" w:rsidRPr="0096208A">
        <w:rPr>
          <w:rFonts w:ascii="Times New Roman" w:hAnsi="Times New Roman"/>
          <w:sz w:val="24"/>
          <w:szCs w:val="28"/>
        </w:rPr>
        <w:t xml:space="preserve"> </w:t>
      </w:r>
      <w:r w:rsidRPr="0096208A">
        <w:rPr>
          <w:rFonts w:ascii="Times New Roman" w:hAnsi="Times New Roman"/>
          <w:sz w:val="24"/>
          <w:szCs w:val="28"/>
        </w:rPr>
        <w:t>глобальная экосистема. В. И.  Вернадский – основоположник учения о биосфере. Структура</w:t>
      </w:r>
      <w:bookmarkStart w:id="307" w:name="page23"/>
      <w:bookmarkEnd w:id="307"/>
      <w:r w:rsidRPr="0096208A">
        <w:rPr>
          <w:rFonts w:ascii="Times New Roman" w:hAnsi="Times New Roman"/>
          <w:sz w:val="24"/>
          <w:szCs w:val="28"/>
        </w:rPr>
        <w:t xml:space="preserve"> биосферы. Распространение и роль живого вещества в биосфере.</w:t>
      </w:r>
      <w:r w:rsidRPr="0096208A">
        <w:rPr>
          <w:rFonts w:ascii="Times New Roman" w:hAnsi="Times New Roman"/>
          <w:i/>
          <w:sz w:val="24"/>
          <w:szCs w:val="28"/>
        </w:rPr>
        <w:t xml:space="preserve"> Ноосфера.</w:t>
      </w:r>
      <w:r w:rsidR="009267C9" w:rsidRPr="0096208A">
        <w:rPr>
          <w:rFonts w:ascii="Times New Roman" w:hAnsi="Times New Roman"/>
          <w:i/>
          <w:sz w:val="24"/>
          <w:szCs w:val="28"/>
        </w:rPr>
        <w:t xml:space="preserve"> </w:t>
      </w:r>
      <w:r w:rsidRPr="0096208A">
        <w:rPr>
          <w:rFonts w:ascii="Times New Roman" w:hAnsi="Times New Roman"/>
          <w:i/>
          <w:sz w:val="24"/>
          <w:szCs w:val="28"/>
        </w:rPr>
        <w:t>Краткая история эволюции биосферы.</w:t>
      </w:r>
      <w:r w:rsidRPr="0096208A">
        <w:rPr>
          <w:rFonts w:ascii="Times New Roman" w:hAnsi="Times New Roman"/>
          <w:sz w:val="24"/>
          <w:szCs w:val="28"/>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E11496" w:rsidRPr="0096208A" w:rsidRDefault="00E11496" w:rsidP="00E11496">
      <w:pPr>
        <w:autoSpaceDE w:val="0"/>
        <w:autoSpaceDN w:val="0"/>
        <w:adjustRightInd w:val="0"/>
        <w:spacing w:after="0" w:line="360" w:lineRule="auto"/>
        <w:ind w:firstLine="709"/>
        <w:jc w:val="both"/>
        <w:rPr>
          <w:rFonts w:ascii="Times New Roman" w:hAnsi="Times New Roman"/>
          <w:b/>
          <w:bCs/>
          <w:sz w:val="24"/>
          <w:szCs w:val="28"/>
        </w:rPr>
      </w:pPr>
      <w:r w:rsidRPr="0096208A">
        <w:rPr>
          <w:rFonts w:ascii="Times New Roman" w:hAnsi="Times New Roman"/>
          <w:b/>
          <w:bCs/>
          <w:sz w:val="24"/>
          <w:szCs w:val="28"/>
        </w:rPr>
        <w:t>Примерный список лабораторных и практических работ по разделу «Живые организмы»:</w:t>
      </w:r>
    </w:p>
    <w:p w:rsidR="00E11496" w:rsidRPr="0096208A" w:rsidRDefault="00E11496" w:rsidP="00D031C4">
      <w:pPr>
        <w:numPr>
          <w:ilvl w:val="0"/>
          <w:numId w:val="68"/>
        </w:numPr>
        <w:overflowPunct w:val="0"/>
        <w:autoSpaceDE w:val="0"/>
        <w:autoSpaceDN w:val="0"/>
        <w:adjustRightInd w:val="0"/>
        <w:spacing w:after="0" w:line="360" w:lineRule="auto"/>
        <w:ind w:left="0" w:firstLine="709"/>
        <w:jc w:val="both"/>
        <w:rPr>
          <w:rFonts w:ascii="Times New Roman" w:hAnsi="Times New Roman"/>
          <w:sz w:val="24"/>
          <w:szCs w:val="28"/>
        </w:rPr>
      </w:pPr>
      <w:r w:rsidRPr="0096208A">
        <w:rPr>
          <w:rFonts w:ascii="Times New Roman" w:hAnsi="Times New Roman"/>
          <w:sz w:val="24"/>
          <w:szCs w:val="28"/>
        </w:rPr>
        <w:t xml:space="preserve">Изучение устройства увеличительных приборов и правил работы с ними; </w:t>
      </w:r>
    </w:p>
    <w:p w:rsidR="00E11496" w:rsidRPr="0096208A" w:rsidRDefault="00E11496" w:rsidP="00D031C4">
      <w:pPr>
        <w:numPr>
          <w:ilvl w:val="0"/>
          <w:numId w:val="68"/>
        </w:numPr>
        <w:overflowPunct w:val="0"/>
        <w:autoSpaceDE w:val="0"/>
        <w:autoSpaceDN w:val="0"/>
        <w:adjustRightInd w:val="0"/>
        <w:spacing w:after="0" w:line="360" w:lineRule="auto"/>
        <w:ind w:left="0" w:firstLine="709"/>
        <w:jc w:val="both"/>
        <w:rPr>
          <w:rFonts w:ascii="Times New Roman" w:hAnsi="Times New Roman"/>
          <w:sz w:val="24"/>
          <w:szCs w:val="28"/>
        </w:rPr>
      </w:pPr>
      <w:r w:rsidRPr="0096208A">
        <w:rPr>
          <w:rFonts w:ascii="Times New Roman" w:hAnsi="Times New Roman"/>
          <w:sz w:val="24"/>
          <w:szCs w:val="28"/>
        </w:rPr>
        <w:t xml:space="preserve">Приготовление микропрепарата кожицы чешуи лука (мякоти плода томата); </w:t>
      </w:r>
    </w:p>
    <w:p w:rsidR="00E11496" w:rsidRPr="0096208A" w:rsidRDefault="00E11496" w:rsidP="00D031C4">
      <w:pPr>
        <w:numPr>
          <w:ilvl w:val="0"/>
          <w:numId w:val="68"/>
        </w:numPr>
        <w:overflowPunct w:val="0"/>
        <w:autoSpaceDE w:val="0"/>
        <w:autoSpaceDN w:val="0"/>
        <w:adjustRightInd w:val="0"/>
        <w:spacing w:after="0" w:line="360" w:lineRule="auto"/>
        <w:ind w:left="0" w:firstLine="709"/>
        <w:jc w:val="both"/>
        <w:rPr>
          <w:rFonts w:ascii="Times New Roman" w:hAnsi="Times New Roman"/>
          <w:sz w:val="24"/>
          <w:szCs w:val="28"/>
        </w:rPr>
      </w:pPr>
      <w:r w:rsidRPr="0096208A">
        <w:rPr>
          <w:rFonts w:ascii="Times New Roman" w:hAnsi="Times New Roman"/>
          <w:sz w:val="24"/>
          <w:szCs w:val="28"/>
        </w:rPr>
        <w:t xml:space="preserve">Изучение органов цветкового растения; </w:t>
      </w:r>
    </w:p>
    <w:p w:rsidR="00E11496" w:rsidRPr="0096208A" w:rsidRDefault="00E11496" w:rsidP="00D031C4">
      <w:pPr>
        <w:numPr>
          <w:ilvl w:val="0"/>
          <w:numId w:val="68"/>
        </w:numPr>
        <w:overflowPunct w:val="0"/>
        <w:autoSpaceDE w:val="0"/>
        <w:autoSpaceDN w:val="0"/>
        <w:adjustRightInd w:val="0"/>
        <w:spacing w:after="0" w:line="360" w:lineRule="auto"/>
        <w:ind w:left="0" w:firstLine="709"/>
        <w:jc w:val="both"/>
        <w:rPr>
          <w:rFonts w:ascii="Times New Roman" w:hAnsi="Times New Roman"/>
          <w:sz w:val="24"/>
          <w:szCs w:val="28"/>
          <w:lang w:val="en-US"/>
        </w:rPr>
      </w:pPr>
      <w:r w:rsidRPr="0096208A">
        <w:rPr>
          <w:rFonts w:ascii="Times New Roman" w:hAnsi="Times New Roman"/>
          <w:sz w:val="24"/>
          <w:szCs w:val="28"/>
          <w:lang w:val="en-US"/>
        </w:rPr>
        <w:t xml:space="preserve">Изучение строения позвоночного животного; </w:t>
      </w:r>
    </w:p>
    <w:p w:rsidR="00E11496" w:rsidRPr="0096208A" w:rsidRDefault="00E11496" w:rsidP="00D031C4">
      <w:pPr>
        <w:numPr>
          <w:ilvl w:val="0"/>
          <w:numId w:val="68"/>
        </w:numPr>
        <w:overflowPunct w:val="0"/>
        <w:autoSpaceDE w:val="0"/>
        <w:autoSpaceDN w:val="0"/>
        <w:adjustRightInd w:val="0"/>
        <w:spacing w:after="0" w:line="360" w:lineRule="auto"/>
        <w:ind w:left="0" w:firstLine="709"/>
        <w:jc w:val="both"/>
        <w:rPr>
          <w:rFonts w:ascii="Times New Roman" w:hAnsi="Times New Roman"/>
          <w:i/>
          <w:sz w:val="24"/>
          <w:szCs w:val="28"/>
        </w:rPr>
      </w:pPr>
      <w:r w:rsidRPr="0096208A">
        <w:rPr>
          <w:rFonts w:ascii="Times New Roman" w:hAnsi="Times New Roman"/>
          <w:i/>
          <w:sz w:val="24"/>
          <w:szCs w:val="28"/>
        </w:rPr>
        <w:t xml:space="preserve">Выявление передвижение воды и минеральных веществ в растении; </w:t>
      </w:r>
    </w:p>
    <w:p w:rsidR="00E11496" w:rsidRPr="0096208A" w:rsidRDefault="00E11496" w:rsidP="00D031C4">
      <w:pPr>
        <w:numPr>
          <w:ilvl w:val="0"/>
          <w:numId w:val="68"/>
        </w:numPr>
        <w:overflowPunct w:val="0"/>
        <w:autoSpaceDE w:val="0"/>
        <w:autoSpaceDN w:val="0"/>
        <w:adjustRightInd w:val="0"/>
        <w:spacing w:after="0" w:line="360" w:lineRule="auto"/>
        <w:ind w:left="0" w:firstLine="709"/>
        <w:jc w:val="both"/>
        <w:rPr>
          <w:rFonts w:ascii="Times New Roman" w:hAnsi="Times New Roman"/>
          <w:sz w:val="24"/>
          <w:szCs w:val="28"/>
        </w:rPr>
      </w:pPr>
      <w:r w:rsidRPr="0096208A">
        <w:rPr>
          <w:rFonts w:ascii="Times New Roman" w:hAnsi="Times New Roman"/>
          <w:sz w:val="24"/>
          <w:szCs w:val="28"/>
        </w:rPr>
        <w:t xml:space="preserve">Изучение строения семян однодольных и двудольных растений; </w:t>
      </w:r>
    </w:p>
    <w:p w:rsidR="00E11496" w:rsidRPr="0096208A" w:rsidRDefault="00E11496" w:rsidP="00D031C4">
      <w:pPr>
        <w:numPr>
          <w:ilvl w:val="0"/>
          <w:numId w:val="68"/>
        </w:numPr>
        <w:overflowPunct w:val="0"/>
        <w:autoSpaceDE w:val="0"/>
        <w:autoSpaceDN w:val="0"/>
        <w:adjustRightInd w:val="0"/>
        <w:spacing w:after="0" w:line="360" w:lineRule="auto"/>
        <w:ind w:left="0" w:firstLine="709"/>
        <w:jc w:val="both"/>
        <w:rPr>
          <w:rFonts w:ascii="Times New Roman" w:hAnsi="Times New Roman"/>
          <w:sz w:val="24"/>
          <w:szCs w:val="28"/>
          <w:lang w:val="en-US"/>
        </w:rPr>
      </w:pPr>
      <w:r w:rsidRPr="0096208A">
        <w:rPr>
          <w:rFonts w:ascii="Times New Roman" w:hAnsi="Times New Roman"/>
          <w:i/>
          <w:sz w:val="24"/>
          <w:szCs w:val="28"/>
          <w:lang w:val="en-US"/>
        </w:rPr>
        <w:t>Изучение строения водорослей</w:t>
      </w:r>
      <w:r w:rsidRPr="0096208A">
        <w:rPr>
          <w:rFonts w:ascii="Times New Roman" w:hAnsi="Times New Roman"/>
          <w:sz w:val="24"/>
          <w:szCs w:val="28"/>
          <w:lang w:val="en-US"/>
        </w:rPr>
        <w:t xml:space="preserve">; </w:t>
      </w:r>
    </w:p>
    <w:p w:rsidR="00E11496" w:rsidRPr="0096208A" w:rsidRDefault="00E11496" w:rsidP="00D031C4">
      <w:pPr>
        <w:numPr>
          <w:ilvl w:val="0"/>
          <w:numId w:val="68"/>
        </w:numPr>
        <w:overflowPunct w:val="0"/>
        <w:autoSpaceDE w:val="0"/>
        <w:autoSpaceDN w:val="0"/>
        <w:adjustRightInd w:val="0"/>
        <w:spacing w:after="0" w:line="360" w:lineRule="auto"/>
        <w:ind w:left="0" w:firstLine="709"/>
        <w:jc w:val="both"/>
        <w:rPr>
          <w:rFonts w:ascii="Times New Roman" w:hAnsi="Times New Roman"/>
          <w:sz w:val="24"/>
          <w:szCs w:val="28"/>
        </w:rPr>
      </w:pPr>
      <w:r w:rsidRPr="0096208A">
        <w:rPr>
          <w:rFonts w:ascii="Times New Roman" w:hAnsi="Times New Roman"/>
          <w:sz w:val="24"/>
          <w:szCs w:val="28"/>
        </w:rPr>
        <w:t xml:space="preserve">Изучение внешнего строения мхов (на местных видах); </w:t>
      </w:r>
    </w:p>
    <w:p w:rsidR="00E11496" w:rsidRPr="0096208A" w:rsidRDefault="00E11496" w:rsidP="00D031C4">
      <w:pPr>
        <w:numPr>
          <w:ilvl w:val="0"/>
          <w:numId w:val="68"/>
        </w:numPr>
        <w:overflowPunct w:val="0"/>
        <w:autoSpaceDE w:val="0"/>
        <w:autoSpaceDN w:val="0"/>
        <w:adjustRightInd w:val="0"/>
        <w:spacing w:after="0" w:line="360" w:lineRule="auto"/>
        <w:ind w:left="0" w:firstLine="709"/>
        <w:jc w:val="both"/>
        <w:rPr>
          <w:rFonts w:ascii="Times New Roman" w:hAnsi="Times New Roman"/>
          <w:sz w:val="24"/>
          <w:szCs w:val="28"/>
        </w:rPr>
      </w:pPr>
      <w:r w:rsidRPr="0096208A">
        <w:rPr>
          <w:rFonts w:ascii="Times New Roman" w:hAnsi="Times New Roman"/>
          <w:sz w:val="24"/>
          <w:szCs w:val="28"/>
        </w:rPr>
        <w:t xml:space="preserve">Изучение внешнего строения папоротника (хвоща); </w:t>
      </w:r>
    </w:p>
    <w:p w:rsidR="00E11496" w:rsidRPr="0096208A" w:rsidRDefault="00E11496" w:rsidP="00D031C4">
      <w:pPr>
        <w:numPr>
          <w:ilvl w:val="0"/>
          <w:numId w:val="68"/>
        </w:numPr>
        <w:overflowPunct w:val="0"/>
        <w:autoSpaceDE w:val="0"/>
        <w:autoSpaceDN w:val="0"/>
        <w:adjustRightInd w:val="0"/>
        <w:spacing w:after="0" w:line="360" w:lineRule="auto"/>
        <w:ind w:left="0" w:firstLine="709"/>
        <w:jc w:val="both"/>
        <w:rPr>
          <w:rFonts w:ascii="Times New Roman" w:hAnsi="Times New Roman"/>
          <w:sz w:val="24"/>
          <w:szCs w:val="28"/>
        </w:rPr>
      </w:pPr>
      <w:r w:rsidRPr="0096208A">
        <w:rPr>
          <w:rFonts w:ascii="Times New Roman" w:hAnsi="Times New Roman"/>
          <w:sz w:val="24"/>
          <w:szCs w:val="28"/>
        </w:rPr>
        <w:t xml:space="preserve">Изучение внешнего строения хвои, шишек и семян голосеменных растений; </w:t>
      </w:r>
    </w:p>
    <w:p w:rsidR="00E11496" w:rsidRPr="0096208A" w:rsidRDefault="00E11496" w:rsidP="00D031C4">
      <w:pPr>
        <w:numPr>
          <w:ilvl w:val="0"/>
          <w:numId w:val="68"/>
        </w:numPr>
        <w:overflowPunct w:val="0"/>
        <w:autoSpaceDE w:val="0"/>
        <w:autoSpaceDN w:val="0"/>
        <w:adjustRightInd w:val="0"/>
        <w:spacing w:after="0" w:line="360" w:lineRule="auto"/>
        <w:ind w:left="0" w:firstLine="709"/>
        <w:jc w:val="both"/>
        <w:rPr>
          <w:rFonts w:ascii="Times New Roman" w:hAnsi="Times New Roman"/>
          <w:sz w:val="24"/>
          <w:szCs w:val="28"/>
        </w:rPr>
      </w:pPr>
      <w:r w:rsidRPr="0096208A">
        <w:rPr>
          <w:rFonts w:ascii="Times New Roman" w:hAnsi="Times New Roman"/>
          <w:sz w:val="24"/>
          <w:szCs w:val="28"/>
        </w:rPr>
        <w:t xml:space="preserve">Изучение внешнего строения покрытосеменных растений; </w:t>
      </w:r>
    </w:p>
    <w:p w:rsidR="00E11496" w:rsidRPr="0096208A" w:rsidRDefault="00E11496" w:rsidP="00D031C4">
      <w:pPr>
        <w:numPr>
          <w:ilvl w:val="0"/>
          <w:numId w:val="68"/>
        </w:numPr>
        <w:overflowPunct w:val="0"/>
        <w:autoSpaceDE w:val="0"/>
        <w:autoSpaceDN w:val="0"/>
        <w:adjustRightInd w:val="0"/>
        <w:spacing w:after="0" w:line="360" w:lineRule="auto"/>
        <w:ind w:left="0" w:firstLine="709"/>
        <w:jc w:val="both"/>
        <w:rPr>
          <w:rFonts w:ascii="Times New Roman" w:hAnsi="Times New Roman"/>
          <w:sz w:val="24"/>
          <w:szCs w:val="28"/>
        </w:rPr>
      </w:pPr>
      <w:r w:rsidRPr="0096208A">
        <w:rPr>
          <w:rFonts w:ascii="Times New Roman" w:hAnsi="Times New Roman"/>
          <w:sz w:val="24"/>
          <w:szCs w:val="28"/>
        </w:rPr>
        <w:t xml:space="preserve">Определение признаков класса в строении растений; </w:t>
      </w:r>
    </w:p>
    <w:p w:rsidR="00E11496" w:rsidRPr="0096208A" w:rsidRDefault="00E11496" w:rsidP="00D031C4">
      <w:pPr>
        <w:numPr>
          <w:ilvl w:val="0"/>
          <w:numId w:val="68"/>
        </w:numPr>
        <w:overflowPunct w:val="0"/>
        <w:autoSpaceDE w:val="0"/>
        <w:autoSpaceDN w:val="0"/>
        <w:adjustRightInd w:val="0"/>
        <w:spacing w:after="0" w:line="360" w:lineRule="auto"/>
        <w:ind w:left="0" w:firstLine="709"/>
        <w:jc w:val="both"/>
        <w:rPr>
          <w:rFonts w:ascii="Times New Roman" w:hAnsi="Times New Roman"/>
          <w:i/>
          <w:sz w:val="24"/>
          <w:szCs w:val="28"/>
        </w:rPr>
      </w:pPr>
      <w:r w:rsidRPr="0096208A">
        <w:rPr>
          <w:rFonts w:ascii="Times New Roman" w:hAnsi="Times New Roman"/>
          <w:i/>
          <w:sz w:val="24"/>
          <w:szCs w:val="28"/>
        </w:rPr>
        <w:t>Определение до рода или вида нескольких травянистых растений одного-двух семейств;</w:t>
      </w:r>
    </w:p>
    <w:p w:rsidR="00E11496" w:rsidRPr="0096208A" w:rsidRDefault="00E11496" w:rsidP="00D031C4">
      <w:pPr>
        <w:numPr>
          <w:ilvl w:val="0"/>
          <w:numId w:val="68"/>
        </w:numPr>
        <w:overflowPunct w:val="0"/>
        <w:autoSpaceDE w:val="0"/>
        <w:autoSpaceDN w:val="0"/>
        <w:adjustRightInd w:val="0"/>
        <w:spacing w:after="0" w:line="360" w:lineRule="auto"/>
        <w:ind w:left="0" w:firstLine="709"/>
        <w:jc w:val="both"/>
        <w:rPr>
          <w:rFonts w:ascii="Times New Roman" w:hAnsi="Times New Roman"/>
          <w:sz w:val="24"/>
          <w:szCs w:val="28"/>
          <w:lang w:val="en-US"/>
        </w:rPr>
      </w:pPr>
      <w:r w:rsidRPr="0096208A">
        <w:rPr>
          <w:rFonts w:ascii="Times New Roman" w:hAnsi="Times New Roman"/>
          <w:sz w:val="24"/>
          <w:szCs w:val="28"/>
          <w:lang w:val="en-US"/>
        </w:rPr>
        <w:t xml:space="preserve">Изучение строения плесневых грибов; </w:t>
      </w:r>
    </w:p>
    <w:p w:rsidR="00E11496" w:rsidRPr="0096208A" w:rsidRDefault="00E11496" w:rsidP="00D031C4">
      <w:pPr>
        <w:numPr>
          <w:ilvl w:val="0"/>
          <w:numId w:val="68"/>
        </w:numPr>
        <w:overflowPunct w:val="0"/>
        <w:autoSpaceDE w:val="0"/>
        <w:autoSpaceDN w:val="0"/>
        <w:adjustRightInd w:val="0"/>
        <w:spacing w:after="0" w:line="360" w:lineRule="auto"/>
        <w:ind w:left="0" w:firstLine="709"/>
        <w:jc w:val="both"/>
        <w:rPr>
          <w:rFonts w:ascii="Times New Roman" w:hAnsi="Times New Roman"/>
          <w:sz w:val="24"/>
          <w:szCs w:val="28"/>
          <w:lang w:val="en-US"/>
        </w:rPr>
      </w:pPr>
      <w:r w:rsidRPr="0096208A">
        <w:rPr>
          <w:rFonts w:ascii="Times New Roman" w:hAnsi="Times New Roman"/>
          <w:sz w:val="24"/>
          <w:szCs w:val="28"/>
          <w:lang w:val="en-US"/>
        </w:rPr>
        <w:t xml:space="preserve">Вегетативное размножение комнатных растений; </w:t>
      </w:r>
    </w:p>
    <w:p w:rsidR="00E11496" w:rsidRPr="0096208A" w:rsidRDefault="00E11496" w:rsidP="00D031C4">
      <w:pPr>
        <w:numPr>
          <w:ilvl w:val="0"/>
          <w:numId w:val="68"/>
        </w:numPr>
        <w:overflowPunct w:val="0"/>
        <w:autoSpaceDE w:val="0"/>
        <w:autoSpaceDN w:val="0"/>
        <w:adjustRightInd w:val="0"/>
        <w:spacing w:after="0" w:line="360" w:lineRule="auto"/>
        <w:ind w:left="0" w:firstLine="709"/>
        <w:jc w:val="both"/>
        <w:rPr>
          <w:rFonts w:ascii="Times New Roman" w:hAnsi="Times New Roman"/>
          <w:sz w:val="24"/>
          <w:szCs w:val="28"/>
        </w:rPr>
      </w:pPr>
      <w:r w:rsidRPr="0096208A">
        <w:rPr>
          <w:rFonts w:ascii="Times New Roman" w:hAnsi="Times New Roman"/>
          <w:sz w:val="24"/>
          <w:szCs w:val="28"/>
        </w:rPr>
        <w:t xml:space="preserve">Изучение строения и передвижения одноклеточных животных; </w:t>
      </w:r>
    </w:p>
    <w:p w:rsidR="00E11496" w:rsidRPr="0096208A" w:rsidRDefault="00E11496" w:rsidP="00D031C4">
      <w:pPr>
        <w:numPr>
          <w:ilvl w:val="0"/>
          <w:numId w:val="68"/>
        </w:numPr>
        <w:overflowPunct w:val="0"/>
        <w:autoSpaceDE w:val="0"/>
        <w:autoSpaceDN w:val="0"/>
        <w:adjustRightInd w:val="0"/>
        <w:spacing w:after="0" w:line="360" w:lineRule="auto"/>
        <w:ind w:left="0" w:firstLine="709"/>
        <w:jc w:val="both"/>
        <w:rPr>
          <w:rFonts w:ascii="Times New Roman" w:hAnsi="Times New Roman"/>
          <w:i/>
          <w:sz w:val="24"/>
          <w:szCs w:val="28"/>
        </w:rPr>
      </w:pPr>
      <w:r w:rsidRPr="0096208A">
        <w:rPr>
          <w:rFonts w:ascii="Times New Roman" w:hAnsi="Times New Roman"/>
          <w:i/>
          <w:sz w:val="24"/>
          <w:szCs w:val="28"/>
        </w:rPr>
        <w:t xml:space="preserve">Изучение внешнего строения дождевого червя, наблюдение за его передвижением и реакциями на раздражения; </w:t>
      </w:r>
    </w:p>
    <w:p w:rsidR="00E11496" w:rsidRPr="0096208A" w:rsidRDefault="00E11496" w:rsidP="00D031C4">
      <w:pPr>
        <w:numPr>
          <w:ilvl w:val="0"/>
          <w:numId w:val="68"/>
        </w:numPr>
        <w:overflowPunct w:val="0"/>
        <w:autoSpaceDE w:val="0"/>
        <w:autoSpaceDN w:val="0"/>
        <w:adjustRightInd w:val="0"/>
        <w:spacing w:after="0" w:line="360" w:lineRule="auto"/>
        <w:ind w:left="0" w:firstLine="709"/>
        <w:jc w:val="both"/>
        <w:rPr>
          <w:rFonts w:ascii="Times New Roman" w:hAnsi="Times New Roman"/>
          <w:sz w:val="24"/>
          <w:szCs w:val="28"/>
          <w:lang w:val="en-US"/>
        </w:rPr>
      </w:pPr>
      <w:r w:rsidRPr="0096208A">
        <w:rPr>
          <w:rFonts w:ascii="Times New Roman" w:hAnsi="Times New Roman"/>
          <w:sz w:val="24"/>
          <w:szCs w:val="28"/>
          <w:lang w:val="en-US"/>
        </w:rPr>
        <w:t xml:space="preserve">Изучение строения раковин моллюсков; </w:t>
      </w:r>
    </w:p>
    <w:p w:rsidR="00E11496" w:rsidRPr="0096208A" w:rsidRDefault="00E11496" w:rsidP="00D031C4">
      <w:pPr>
        <w:numPr>
          <w:ilvl w:val="0"/>
          <w:numId w:val="68"/>
        </w:numPr>
        <w:overflowPunct w:val="0"/>
        <w:autoSpaceDE w:val="0"/>
        <w:autoSpaceDN w:val="0"/>
        <w:adjustRightInd w:val="0"/>
        <w:spacing w:after="0" w:line="360" w:lineRule="auto"/>
        <w:ind w:left="0" w:firstLine="709"/>
        <w:jc w:val="both"/>
        <w:rPr>
          <w:rFonts w:ascii="Times New Roman" w:hAnsi="Times New Roman"/>
          <w:sz w:val="24"/>
          <w:szCs w:val="28"/>
          <w:lang w:val="en-US"/>
        </w:rPr>
      </w:pPr>
      <w:r w:rsidRPr="0096208A">
        <w:rPr>
          <w:rFonts w:ascii="Times New Roman" w:hAnsi="Times New Roman"/>
          <w:sz w:val="24"/>
          <w:szCs w:val="28"/>
          <w:lang w:val="en-US"/>
        </w:rPr>
        <w:t xml:space="preserve">Изучение внешнего строения насекомого; </w:t>
      </w:r>
    </w:p>
    <w:p w:rsidR="00E11496" w:rsidRPr="0096208A" w:rsidRDefault="00E11496" w:rsidP="00D031C4">
      <w:pPr>
        <w:numPr>
          <w:ilvl w:val="0"/>
          <w:numId w:val="68"/>
        </w:numPr>
        <w:overflowPunct w:val="0"/>
        <w:autoSpaceDE w:val="0"/>
        <w:autoSpaceDN w:val="0"/>
        <w:adjustRightInd w:val="0"/>
        <w:spacing w:after="0" w:line="360" w:lineRule="auto"/>
        <w:ind w:left="0" w:firstLine="709"/>
        <w:jc w:val="both"/>
        <w:rPr>
          <w:rFonts w:ascii="Times New Roman" w:hAnsi="Times New Roman"/>
          <w:sz w:val="24"/>
          <w:szCs w:val="28"/>
        </w:rPr>
      </w:pPr>
      <w:r w:rsidRPr="0096208A">
        <w:rPr>
          <w:rFonts w:ascii="Times New Roman" w:hAnsi="Times New Roman"/>
          <w:sz w:val="24"/>
          <w:szCs w:val="28"/>
        </w:rPr>
        <w:t xml:space="preserve">Изучение типов развития насекомых; </w:t>
      </w:r>
    </w:p>
    <w:p w:rsidR="00E11496" w:rsidRPr="0096208A" w:rsidRDefault="00E11496" w:rsidP="00D031C4">
      <w:pPr>
        <w:numPr>
          <w:ilvl w:val="0"/>
          <w:numId w:val="68"/>
        </w:numPr>
        <w:overflowPunct w:val="0"/>
        <w:autoSpaceDE w:val="0"/>
        <w:autoSpaceDN w:val="0"/>
        <w:adjustRightInd w:val="0"/>
        <w:spacing w:after="0" w:line="360" w:lineRule="auto"/>
        <w:ind w:left="0" w:firstLine="709"/>
        <w:jc w:val="both"/>
        <w:rPr>
          <w:rFonts w:ascii="Times New Roman" w:hAnsi="Times New Roman"/>
          <w:sz w:val="24"/>
          <w:szCs w:val="28"/>
        </w:rPr>
      </w:pPr>
      <w:r w:rsidRPr="0096208A">
        <w:rPr>
          <w:rFonts w:ascii="Times New Roman" w:hAnsi="Times New Roman"/>
          <w:sz w:val="24"/>
          <w:szCs w:val="28"/>
        </w:rPr>
        <w:t xml:space="preserve">Изучение внешнего строения и передвижения рыб; </w:t>
      </w:r>
    </w:p>
    <w:p w:rsidR="00E11496" w:rsidRPr="0096208A" w:rsidRDefault="00E11496" w:rsidP="00D031C4">
      <w:pPr>
        <w:numPr>
          <w:ilvl w:val="0"/>
          <w:numId w:val="68"/>
        </w:numPr>
        <w:overflowPunct w:val="0"/>
        <w:autoSpaceDE w:val="0"/>
        <w:autoSpaceDN w:val="0"/>
        <w:adjustRightInd w:val="0"/>
        <w:spacing w:after="0" w:line="360" w:lineRule="auto"/>
        <w:ind w:left="0" w:firstLine="709"/>
        <w:jc w:val="both"/>
        <w:rPr>
          <w:rFonts w:ascii="Times New Roman" w:hAnsi="Times New Roman"/>
          <w:sz w:val="24"/>
          <w:szCs w:val="28"/>
        </w:rPr>
      </w:pPr>
      <w:r w:rsidRPr="0096208A">
        <w:rPr>
          <w:rFonts w:ascii="Times New Roman" w:hAnsi="Times New Roman"/>
          <w:sz w:val="24"/>
          <w:szCs w:val="28"/>
        </w:rPr>
        <w:t xml:space="preserve">Изучение внешнего строения и перьевого покрова птиц; </w:t>
      </w:r>
    </w:p>
    <w:p w:rsidR="00E11496" w:rsidRPr="0096208A" w:rsidRDefault="00E11496" w:rsidP="00D031C4">
      <w:pPr>
        <w:numPr>
          <w:ilvl w:val="0"/>
          <w:numId w:val="68"/>
        </w:numPr>
        <w:overflowPunct w:val="0"/>
        <w:autoSpaceDE w:val="0"/>
        <w:autoSpaceDN w:val="0"/>
        <w:adjustRightInd w:val="0"/>
        <w:spacing w:after="0" w:line="360" w:lineRule="auto"/>
        <w:ind w:left="0" w:firstLine="709"/>
        <w:jc w:val="both"/>
        <w:rPr>
          <w:rFonts w:ascii="Times New Roman" w:hAnsi="Times New Roman"/>
          <w:sz w:val="24"/>
          <w:szCs w:val="28"/>
        </w:rPr>
      </w:pPr>
      <w:r w:rsidRPr="0096208A">
        <w:rPr>
          <w:rFonts w:ascii="Times New Roman" w:hAnsi="Times New Roman"/>
          <w:sz w:val="24"/>
          <w:szCs w:val="28"/>
        </w:rPr>
        <w:t xml:space="preserve">Изучение внешнего строения, скелета и зубной системы млекопитающих. </w:t>
      </w:r>
    </w:p>
    <w:p w:rsidR="00E11496" w:rsidRPr="0096208A" w:rsidRDefault="00E11496" w:rsidP="00E11496">
      <w:pPr>
        <w:autoSpaceDE w:val="0"/>
        <w:autoSpaceDN w:val="0"/>
        <w:adjustRightInd w:val="0"/>
        <w:spacing w:after="0" w:line="360" w:lineRule="auto"/>
        <w:ind w:firstLine="709"/>
        <w:jc w:val="both"/>
        <w:rPr>
          <w:rFonts w:ascii="Times New Roman" w:hAnsi="Times New Roman"/>
          <w:sz w:val="24"/>
          <w:szCs w:val="28"/>
        </w:rPr>
      </w:pPr>
      <w:r w:rsidRPr="0096208A">
        <w:rPr>
          <w:rFonts w:ascii="Times New Roman" w:hAnsi="Times New Roman"/>
          <w:b/>
          <w:bCs/>
          <w:sz w:val="24"/>
          <w:szCs w:val="28"/>
        </w:rPr>
        <w:t>Примерный список экскурсий по разделу «Живые организмы»:</w:t>
      </w:r>
    </w:p>
    <w:p w:rsidR="00E11496" w:rsidRPr="0096208A" w:rsidRDefault="00E11496" w:rsidP="00D031C4">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8"/>
          <w:lang w:val="en-US"/>
        </w:rPr>
      </w:pPr>
      <w:r w:rsidRPr="0096208A">
        <w:rPr>
          <w:rFonts w:ascii="Times New Roman" w:hAnsi="Times New Roman"/>
          <w:sz w:val="24"/>
          <w:szCs w:val="28"/>
          <w:lang w:val="en-US"/>
        </w:rPr>
        <w:t xml:space="preserve">Многообразие животных; </w:t>
      </w:r>
    </w:p>
    <w:p w:rsidR="00E11496" w:rsidRPr="0096208A" w:rsidRDefault="00E11496" w:rsidP="00D031C4">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8"/>
        </w:rPr>
      </w:pPr>
      <w:r w:rsidRPr="0096208A">
        <w:rPr>
          <w:rFonts w:ascii="Times New Roman" w:hAnsi="Times New Roman"/>
          <w:sz w:val="24"/>
          <w:szCs w:val="28"/>
        </w:rPr>
        <w:t xml:space="preserve">Осенние (зимние, весенние) явления в жизни растений и животных; </w:t>
      </w:r>
    </w:p>
    <w:p w:rsidR="00E11496" w:rsidRPr="0096208A" w:rsidRDefault="00E11496" w:rsidP="00D031C4">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8"/>
        </w:rPr>
      </w:pPr>
      <w:r w:rsidRPr="0096208A">
        <w:rPr>
          <w:rFonts w:ascii="Times New Roman" w:hAnsi="Times New Roman"/>
          <w:sz w:val="24"/>
          <w:szCs w:val="28"/>
        </w:rPr>
        <w:t xml:space="preserve">Разнообразие и роль членистоногих в природе родного края; </w:t>
      </w:r>
    </w:p>
    <w:p w:rsidR="00E11496" w:rsidRPr="0096208A" w:rsidRDefault="00E11496" w:rsidP="00D031C4">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8"/>
        </w:rPr>
      </w:pPr>
      <w:r w:rsidRPr="0096208A">
        <w:rPr>
          <w:rFonts w:ascii="Times New Roman" w:hAnsi="Times New Roman"/>
          <w:sz w:val="24"/>
          <w:szCs w:val="28"/>
        </w:rPr>
        <w:t>Разнообразие птиц и млекопитающих местности проживания (экскурсия в природу, зоопарк или музей).</w:t>
      </w:r>
    </w:p>
    <w:p w:rsidR="00E11496" w:rsidRPr="0096208A" w:rsidRDefault="00E11496" w:rsidP="00E11496">
      <w:pPr>
        <w:autoSpaceDE w:val="0"/>
        <w:autoSpaceDN w:val="0"/>
        <w:adjustRightInd w:val="0"/>
        <w:spacing w:after="0" w:line="360" w:lineRule="auto"/>
        <w:ind w:firstLine="709"/>
        <w:jc w:val="both"/>
        <w:rPr>
          <w:rFonts w:ascii="Times New Roman" w:hAnsi="Times New Roman"/>
          <w:sz w:val="24"/>
          <w:szCs w:val="28"/>
        </w:rPr>
      </w:pPr>
      <w:r w:rsidRPr="0096208A">
        <w:rPr>
          <w:rFonts w:ascii="Times New Roman" w:hAnsi="Times New Roman"/>
          <w:b/>
          <w:bCs/>
          <w:sz w:val="24"/>
          <w:szCs w:val="28"/>
        </w:rPr>
        <w:t>Примерный список лабораторных и практических работ по разделу</w:t>
      </w:r>
      <w:r w:rsidR="009267C9" w:rsidRPr="0096208A">
        <w:rPr>
          <w:rFonts w:ascii="Times New Roman" w:hAnsi="Times New Roman"/>
          <w:b/>
          <w:bCs/>
          <w:sz w:val="24"/>
          <w:szCs w:val="28"/>
        </w:rPr>
        <w:t xml:space="preserve"> </w:t>
      </w:r>
      <w:r w:rsidRPr="0096208A">
        <w:rPr>
          <w:rFonts w:ascii="Times New Roman" w:hAnsi="Times New Roman"/>
          <w:b/>
          <w:bCs/>
          <w:sz w:val="24"/>
          <w:szCs w:val="28"/>
        </w:rPr>
        <w:t>«Человек и его здоровье»:</w:t>
      </w:r>
    </w:p>
    <w:p w:rsidR="00E11496" w:rsidRPr="0096208A" w:rsidRDefault="00E11496" w:rsidP="00D031C4">
      <w:pPr>
        <w:numPr>
          <w:ilvl w:val="0"/>
          <w:numId w:val="66"/>
        </w:numPr>
        <w:overflowPunct w:val="0"/>
        <w:autoSpaceDE w:val="0"/>
        <w:autoSpaceDN w:val="0"/>
        <w:adjustRightInd w:val="0"/>
        <w:spacing w:after="0" w:line="360" w:lineRule="auto"/>
        <w:ind w:left="0" w:firstLine="709"/>
        <w:jc w:val="both"/>
        <w:rPr>
          <w:rFonts w:ascii="Times New Roman" w:hAnsi="Times New Roman"/>
          <w:sz w:val="24"/>
          <w:szCs w:val="28"/>
        </w:rPr>
      </w:pPr>
      <w:r w:rsidRPr="0096208A">
        <w:rPr>
          <w:rFonts w:ascii="Times New Roman" w:hAnsi="Times New Roman"/>
          <w:sz w:val="24"/>
          <w:szCs w:val="28"/>
        </w:rPr>
        <w:t xml:space="preserve">Выявление особенностей строения клеток разных тканей; </w:t>
      </w:r>
    </w:p>
    <w:p w:rsidR="00E11496" w:rsidRPr="0096208A" w:rsidRDefault="00E11496" w:rsidP="00D031C4">
      <w:pPr>
        <w:numPr>
          <w:ilvl w:val="0"/>
          <w:numId w:val="66"/>
        </w:numPr>
        <w:tabs>
          <w:tab w:val="num" w:pos="280"/>
        </w:tabs>
        <w:overflowPunct w:val="0"/>
        <w:autoSpaceDE w:val="0"/>
        <w:autoSpaceDN w:val="0"/>
        <w:adjustRightInd w:val="0"/>
        <w:spacing w:after="0" w:line="360" w:lineRule="auto"/>
        <w:ind w:left="0" w:firstLine="709"/>
        <w:jc w:val="both"/>
        <w:rPr>
          <w:rFonts w:ascii="Times New Roman" w:hAnsi="Times New Roman"/>
          <w:i/>
          <w:sz w:val="24"/>
          <w:szCs w:val="28"/>
          <w:lang w:val="en-US"/>
        </w:rPr>
      </w:pPr>
      <w:r w:rsidRPr="0096208A">
        <w:rPr>
          <w:rFonts w:ascii="Times New Roman" w:hAnsi="Times New Roman"/>
          <w:i/>
          <w:sz w:val="24"/>
          <w:szCs w:val="28"/>
        </w:rPr>
        <w:t>Изучение с</w:t>
      </w:r>
      <w:r w:rsidRPr="0096208A">
        <w:rPr>
          <w:rFonts w:ascii="Times New Roman" w:hAnsi="Times New Roman"/>
          <w:i/>
          <w:sz w:val="24"/>
          <w:szCs w:val="28"/>
          <w:lang w:val="en-US"/>
        </w:rPr>
        <w:t>троени</w:t>
      </w:r>
      <w:r w:rsidRPr="0096208A">
        <w:rPr>
          <w:rFonts w:ascii="Times New Roman" w:hAnsi="Times New Roman"/>
          <w:i/>
          <w:sz w:val="24"/>
          <w:szCs w:val="28"/>
        </w:rPr>
        <w:t>я</w:t>
      </w:r>
      <w:r w:rsidRPr="0096208A">
        <w:rPr>
          <w:rFonts w:ascii="Times New Roman" w:hAnsi="Times New Roman"/>
          <w:i/>
          <w:sz w:val="24"/>
          <w:szCs w:val="28"/>
          <w:lang w:val="en-US"/>
        </w:rPr>
        <w:t xml:space="preserve"> головного мозга; </w:t>
      </w:r>
    </w:p>
    <w:p w:rsidR="00E11496" w:rsidRPr="0096208A" w:rsidRDefault="00E11496" w:rsidP="00D031C4">
      <w:pPr>
        <w:numPr>
          <w:ilvl w:val="0"/>
          <w:numId w:val="66"/>
        </w:numPr>
        <w:tabs>
          <w:tab w:val="num" w:pos="280"/>
        </w:tabs>
        <w:overflowPunct w:val="0"/>
        <w:autoSpaceDE w:val="0"/>
        <w:autoSpaceDN w:val="0"/>
        <w:adjustRightInd w:val="0"/>
        <w:spacing w:after="0" w:line="360" w:lineRule="auto"/>
        <w:ind w:left="0" w:firstLine="709"/>
        <w:jc w:val="both"/>
        <w:rPr>
          <w:rFonts w:ascii="Times New Roman" w:hAnsi="Times New Roman"/>
          <w:i/>
          <w:sz w:val="24"/>
          <w:szCs w:val="28"/>
          <w:lang w:val="en-US"/>
        </w:rPr>
      </w:pPr>
      <w:r w:rsidRPr="0096208A">
        <w:rPr>
          <w:rFonts w:ascii="Times New Roman" w:hAnsi="Times New Roman"/>
          <w:i/>
          <w:sz w:val="24"/>
          <w:szCs w:val="28"/>
        </w:rPr>
        <w:t>Выявление особенностей с</w:t>
      </w:r>
      <w:r w:rsidRPr="0096208A">
        <w:rPr>
          <w:rFonts w:ascii="Times New Roman" w:hAnsi="Times New Roman"/>
          <w:i/>
          <w:sz w:val="24"/>
          <w:szCs w:val="28"/>
          <w:lang w:val="en-US"/>
        </w:rPr>
        <w:t>троени</w:t>
      </w:r>
      <w:r w:rsidRPr="0096208A">
        <w:rPr>
          <w:rFonts w:ascii="Times New Roman" w:hAnsi="Times New Roman"/>
          <w:i/>
          <w:sz w:val="24"/>
          <w:szCs w:val="28"/>
        </w:rPr>
        <w:t>я</w:t>
      </w:r>
      <w:r w:rsidRPr="0096208A">
        <w:rPr>
          <w:rFonts w:ascii="Times New Roman" w:hAnsi="Times New Roman"/>
          <w:i/>
          <w:sz w:val="24"/>
          <w:szCs w:val="28"/>
          <w:lang w:val="en-US"/>
        </w:rPr>
        <w:t xml:space="preserve"> позвонков; </w:t>
      </w:r>
    </w:p>
    <w:p w:rsidR="00E11496" w:rsidRPr="0096208A" w:rsidRDefault="00E11496" w:rsidP="00D031C4">
      <w:pPr>
        <w:numPr>
          <w:ilvl w:val="0"/>
          <w:numId w:val="66"/>
        </w:numPr>
        <w:tabs>
          <w:tab w:val="num" w:pos="280"/>
        </w:tabs>
        <w:overflowPunct w:val="0"/>
        <w:autoSpaceDE w:val="0"/>
        <w:autoSpaceDN w:val="0"/>
        <w:adjustRightInd w:val="0"/>
        <w:spacing w:after="0" w:line="360" w:lineRule="auto"/>
        <w:ind w:left="0" w:firstLine="709"/>
        <w:jc w:val="both"/>
        <w:rPr>
          <w:rFonts w:ascii="Times New Roman" w:hAnsi="Times New Roman"/>
          <w:sz w:val="24"/>
          <w:szCs w:val="28"/>
        </w:rPr>
      </w:pPr>
      <w:r w:rsidRPr="0096208A">
        <w:rPr>
          <w:rFonts w:ascii="Times New Roman" w:hAnsi="Times New Roman"/>
          <w:sz w:val="24"/>
          <w:szCs w:val="28"/>
        </w:rPr>
        <w:t xml:space="preserve">Выявление нарушения осанки и наличия плоскостопия; </w:t>
      </w:r>
    </w:p>
    <w:p w:rsidR="00E11496" w:rsidRPr="0096208A" w:rsidRDefault="00E11496" w:rsidP="00D031C4">
      <w:pPr>
        <w:numPr>
          <w:ilvl w:val="0"/>
          <w:numId w:val="66"/>
        </w:numPr>
        <w:tabs>
          <w:tab w:val="num" w:pos="280"/>
        </w:tabs>
        <w:overflowPunct w:val="0"/>
        <w:autoSpaceDE w:val="0"/>
        <w:autoSpaceDN w:val="0"/>
        <w:adjustRightInd w:val="0"/>
        <w:spacing w:after="0" w:line="360" w:lineRule="auto"/>
        <w:ind w:left="0" w:firstLine="709"/>
        <w:jc w:val="both"/>
        <w:rPr>
          <w:rFonts w:ascii="Times New Roman" w:hAnsi="Times New Roman"/>
          <w:sz w:val="24"/>
          <w:szCs w:val="28"/>
        </w:rPr>
      </w:pPr>
      <w:r w:rsidRPr="0096208A">
        <w:rPr>
          <w:rFonts w:ascii="Times New Roman" w:hAnsi="Times New Roman"/>
          <w:sz w:val="24"/>
          <w:szCs w:val="28"/>
        </w:rPr>
        <w:t xml:space="preserve">Сравнение микроскопического строения крови человека и лягушки; </w:t>
      </w:r>
    </w:p>
    <w:p w:rsidR="00E11496" w:rsidRPr="0096208A" w:rsidRDefault="00E11496" w:rsidP="00D031C4">
      <w:pPr>
        <w:numPr>
          <w:ilvl w:val="0"/>
          <w:numId w:val="66"/>
        </w:numPr>
        <w:tabs>
          <w:tab w:val="num" w:pos="280"/>
        </w:tabs>
        <w:overflowPunct w:val="0"/>
        <w:autoSpaceDE w:val="0"/>
        <w:autoSpaceDN w:val="0"/>
        <w:adjustRightInd w:val="0"/>
        <w:spacing w:after="0" w:line="360" w:lineRule="auto"/>
        <w:ind w:left="0" w:firstLine="709"/>
        <w:jc w:val="both"/>
        <w:rPr>
          <w:rFonts w:ascii="Times New Roman" w:hAnsi="Times New Roman"/>
          <w:i/>
          <w:sz w:val="24"/>
          <w:szCs w:val="28"/>
        </w:rPr>
      </w:pPr>
      <w:r w:rsidRPr="0096208A">
        <w:rPr>
          <w:rFonts w:ascii="Times New Roman" w:hAnsi="Times New Roman"/>
          <w:sz w:val="24"/>
          <w:szCs w:val="28"/>
        </w:rPr>
        <w:t xml:space="preserve">Подсчет пульса в разных условиях. </w:t>
      </w:r>
      <w:r w:rsidRPr="0096208A">
        <w:rPr>
          <w:rFonts w:ascii="Times New Roman" w:hAnsi="Times New Roman"/>
          <w:i/>
          <w:sz w:val="24"/>
          <w:szCs w:val="28"/>
        </w:rPr>
        <w:t xml:space="preserve">Измерение артериального давления; </w:t>
      </w:r>
    </w:p>
    <w:p w:rsidR="00E11496" w:rsidRPr="0096208A" w:rsidRDefault="00E11496" w:rsidP="00D031C4">
      <w:pPr>
        <w:numPr>
          <w:ilvl w:val="0"/>
          <w:numId w:val="66"/>
        </w:numPr>
        <w:overflowPunct w:val="0"/>
        <w:autoSpaceDE w:val="0"/>
        <w:autoSpaceDN w:val="0"/>
        <w:adjustRightInd w:val="0"/>
        <w:spacing w:after="0" w:line="360" w:lineRule="auto"/>
        <w:ind w:left="0" w:firstLine="709"/>
        <w:jc w:val="both"/>
        <w:rPr>
          <w:rFonts w:ascii="Times New Roman" w:hAnsi="Times New Roman"/>
          <w:i/>
          <w:sz w:val="24"/>
          <w:szCs w:val="28"/>
        </w:rPr>
      </w:pPr>
      <w:r w:rsidRPr="0096208A">
        <w:rPr>
          <w:rFonts w:ascii="Times New Roman" w:hAnsi="Times New Roman"/>
          <w:i/>
          <w:sz w:val="24"/>
          <w:szCs w:val="28"/>
        </w:rPr>
        <w:t>Измерение жизненной емкости легких. Дыхательные движения.</w:t>
      </w:r>
    </w:p>
    <w:p w:rsidR="00E11496" w:rsidRPr="0096208A" w:rsidRDefault="00E11496" w:rsidP="00D031C4">
      <w:pPr>
        <w:numPr>
          <w:ilvl w:val="0"/>
          <w:numId w:val="66"/>
        </w:numPr>
        <w:tabs>
          <w:tab w:val="num" w:pos="280"/>
        </w:tabs>
        <w:overflowPunct w:val="0"/>
        <w:autoSpaceDE w:val="0"/>
        <w:autoSpaceDN w:val="0"/>
        <w:adjustRightInd w:val="0"/>
        <w:spacing w:after="0" w:line="360" w:lineRule="auto"/>
        <w:ind w:left="0" w:firstLine="709"/>
        <w:jc w:val="both"/>
        <w:rPr>
          <w:rFonts w:ascii="Times New Roman" w:hAnsi="Times New Roman"/>
          <w:sz w:val="24"/>
          <w:szCs w:val="28"/>
        </w:rPr>
      </w:pPr>
      <w:r w:rsidRPr="0096208A">
        <w:rPr>
          <w:rFonts w:ascii="Times New Roman" w:hAnsi="Times New Roman"/>
          <w:sz w:val="24"/>
          <w:szCs w:val="28"/>
        </w:rPr>
        <w:t xml:space="preserve">Изучение строения и работы органа зрения. </w:t>
      </w:r>
    </w:p>
    <w:p w:rsidR="00E11496" w:rsidRPr="0096208A" w:rsidRDefault="00E11496" w:rsidP="00E11496">
      <w:pPr>
        <w:autoSpaceDE w:val="0"/>
        <w:autoSpaceDN w:val="0"/>
        <w:adjustRightInd w:val="0"/>
        <w:spacing w:after="0" w:line="360" w:lineRule="auto"/>
        <w:ind w:firstLine="709"/>
        <w:jc w:val="both"/>
        <w:rPr>
          <w:rFonts w:ascii="Times New Roman" w:hAnsi="Times New Roman"/>
          <w:sz w:val="24"/>
          <w:szCs w:val="28"/>
        </w:rPr>
      </w:pPr>
      <w:r w:rsidRPr="0096208A">
        <w:rPr>
          <w:rFonts w:ascii="Times New Roman" w:hAnsi="Times New Roman"/>
          <w:b/>
          <w:bCs/>
          <w:sz w:val="24"/>
          <w:szCs w:val="28"/>
        </w:rPr>
        <w:t>Примерный список лабораторных и практических работ по разделу «Общебиологические закономерности»:</w:t>
      </w:r>
    </w:p>
    <w:p w:rsidR="00E11496" w:rsidRPr="0096208A" w:rsidRDefault="00E11496" w:rsidP="00D031C4">
      <w:pPr>
        <w:numPr>
          <w:ilvl w:val="0"/>
          <w:numId w:val="70"/>
        </w:numPr>
        <w:tabs>
          <w:tab w:val="left" w:pos="500"/>
        </w:tabs>
        <w:autoSpaceDE w:val="0"/>
        <w:autoSpaceDN w:val="0"/>
        <w:adjustRightInd w:val="0"/>
        <w:spacing w:after="0" w:line="360" w:lineRule="auto"/>
        <w:ind w:left="0" w:firstLine="709"/>
        <w:contextualSpacing/>
        <w:jc w:val="both"/>
        <w:rPr>
          <w:rFonts w:ascii="Times New Roman" w:hAnsi="Times New Roman"/>
          <w:sz w:val="24"/>
          <w:szCs w:val="28"/>
        </w:rPr>
      </w:pPr>
      <w:r w:rsidRPr="0096208A">
        <w:rPr>
          <w:rFonts w:ascii="Times New Roman" w:hAnsi="Times New Roman"/>
          <w:sz w:val="24"/>
          <w:szCs w:val="28"/>
        </w:rPr>
        <w:t xml:space="preserve">Изучение клеток и тканей растений и животных на готовых </w:t>
      </w:r>
      <w:bookmarkStart w:id="308" w:name="page27"/>
      <w:bookmarkEnd w:id="308"/>
      <w:r w:rsidRPr="0096208A">
        <w:rPr>
          <w:rFonts w:ascii="Times New Roman" w:hAnsi="Times New Roman"/>
          <w:sz w:val="24"/>
          <w:szCs w:val="28"/>
        </w:rPr>
        <w:t>микропрепаратах;</w:t>
      </w:r>
    </w:p>
    <w:p w:rsidR="00E11496" w:rsidRPr="0096208A" w:rsidRDefault="00E11496" w:rsidP="00D031C4">
      <w:pPr>
        <w:numPr>
          <w:ilvl w:val="0"/>
          <w:numId w:val="70"/>
        </w:numPr>
        <w:overflowPunct w:val="0"/>
        <w:autoSpaceDE w:val="0"/>
        <w:autoSpaceDN w:val="0"/>
        <w:adjustRightInd w:val="0"/>
        <w:spacing w:after="0" w:line="360" w:lineRule="auto"/>
        <w:ind w:left="0" w:firstLine="709"/>
        <w:jc w:val="both"/>
        <w:rPr>
          <w:rFonts w:ascii="Times New Roman" w:hAnsi="Times New Roman"/>
          <w:sz w:val="24"/>
          <w:szCs w:val="28"/>
          <w:lang w:val="en-US"/>
        </w:rPr>
      </w:pPr>
      <w:r w:rsidRPr="0096208A">
        <w:rPr>
          <w:rFonts w:ascii="Times New Roman" w:hAnsi="Times New Roman"/>
          <w:sz w:val="24"/>
          <w:szCs w:val="28"/>
        </w:rPr>
        <w:t>Выявление и</w:t>
      </w:r>
      <w:r w:rsidRPr="0096208A">
        <w:rPr>
          <w:rFonts w:ascii="Times New Roman" w:hAnsi="Times New Roman"/>
          <w:sz w:val="24"/>
          <w:szCs w:val="28"/>
          <w:lang w:val="en-US"/>
        </w:rPr>
        <w:t>зменчивост</w:t>
      </w:r>
      <w:r w:rsidRPr="0096208A">
        <w:rPr>
          <w:rFonts w:ascii="Times New Roman" w:hAnsi="Times New Roman"/>
          <w:sz w:val="24"/>
          <w:szCs w:val="28"/>
        </w:rPr>
        <w:t>и</w:t>
      </w:r>
      <w:r w:rsidRPr="0096208A">
        <w:rPr>
          <w:rFonts w:ascii="Times New Roman" w:hAnsi="Times New Roman"/>
          <w:sz w:val="24"/>
          <w:szCs w:val="28"/>
          <w:lang w:val="en-US"/>
        </w:rPr>
        <w:t xml:space="preserve"> организмов; </w:t>
      </w:r>
    </w:p>
    <w:p w:rsidR="00E11496" w:rsidRPr="0096208A" w:rsidRDefault="00E11496" w:rsidP="00D031C4">
      <w:pPr>
        <w:numPr>
          <w:ilvl w:val="0"/>
          <w:numId w:val="70"/>
        </w:numPr>
        <w:overflowPunct w:val="0"/>
        <w:autoSpaceDE w:val="0"/>
        <w:autoSpaceDN w:val="0"/>
        <w:adjustRightInd w:val="0"/>
        <w:spacing w:after="0" w:line="360" w:lineRule="auto"/>
        <w:ind w:left="0" w:firstLine="709"/>
        <w:jc w:val="both"/>
        <w:rPr>
          <w:rFonts w:ascii="Times New Roman" w:hAnsi="Times New Roman"/>
          <w:sz w:val="24"/>
          <w:szCs w:val="28"/>
        </w:rPr>
      </w:pPr>
      <w:r w:rsidRPr="0096208A">
        <w:rPr>
          <w:rFonts w:ascii="Times New Roman" w:hAnsi="Times New Roman"/>
          <w:sz w:val="24"/>
          <w:szCs w:val="28"/>
        </w:rPr>
        <w:t xml:space="preserve">Выявление приспособлений у организмов к среде обитания (на конкретных примерах). </w:t>
      </w:r>
    </w:p>
    <w:p w:rsidR="00E11496" w:rsidRPr="0096208A" w:rsidRDefault="00E11496" w:rsidP="00E11496">
      <w:pPr>
        <w:autoSpaceDE w:val="0"/>
        <w:autoSpaceDN w:val="0"/>
        <w:adjustRightInd w:val="0"/>
        <w:spacing w:after="0" w:line="360" w:lineRule="auto"/>
        <w:ind w:firstLine="709"/>
        <w:jc w:val="both"/>
        <w:rPr>
          <w:rFonts w:ascii="Times New Roman" w:hAnsi="Times New Roman"/>
          <w:b/>
          <w:bCs/>
          <w:sz w:val="24"/>
          <w:szCs w:val="28"/>
        </w:rPr>
      </w:pPr>
      <w:r w:rsidRPr="0096208A">
        <w:rPr>
          <w:rFonts w:ascii="Times New Roman" w:hAnsi="Times New Roman"/>
          <w:b/>
          <w:bCs/>
          <w:sz w:val="24"/>
          <w:szCs w:val="28"/>
        </w:rPr>
        <w:t>Примерный список экскурсий по разделу «Общебиологические закономерности»:</w:t>
      </w:r>
    </w:p>
    <w:p w:rsidR="00E11496" w:rsidRPr="0096208A" w:rsidRDefault="00E11496" w:rsidP="00D031C4">
      <w:pPr>
        <w:numPr>
          <w:ilvl w:val="0"/>
          <w:numId w:val="67"/>
        </w:numPr>
        <w:autoSpaceDE w:val="0"/>
        <w:autoSpaceDN w:val="0"/>
        <w:adjustRightInd w:val="0"/>
        <w:spacing w:after="0" w:line="360" w:lineRule="auto"/>
        <w:ind w:left="0" w:firstLine="709"/>
        <w:contextualSpacing/>
        <w:jc w:val="both"/>
        <w:rPr>
          <w:rFonts w:ascii="Times New Roman" w:hAnsi="Times New Roman"/>
          <w:sz w:val="24"/>
          <w:szCs w:val="28"/>
        </w:rPr>
      </w:pPr>
      <w:r w:rsidRPr="0096208A">
        <w:rPr>
          <w:rFonts w:ascii="Times New Roman" w:hAnsi="Times New Roman"/>
          <w:sz w:val="24"/>
          <w:szCs w:val="28"/>
        </w:rPr>
        <w:t>Изучение и описание экосистемы своей местности.</w:t>
      </w:r>
    </w:p>
    <w:p w:rsidR="00E11496" w:rsidRPr="0096208A" w:rsidRDefault="00E11496" w:rsidP="00D031C4">
      <w:pPr>
        <w:numPr>
          <w:ilvl w:val="0"/>
          <w:numId w:val="67"/>
        </w:numPr>
        <w:autoSpaceDE w:val="0"/>
        <w:autoSpaceDN w:val="0"/>
        <w:adjustRightInd w:val="0"/>
        <w:spacing w:after="0" w:line="360" w:lineRule="auto"/>
        <w:ind w:left="0" w:firstLine="709"/>
        <w:contextualSpacing/>
        <w:jc w:val="both"/>
        <w:rPr>
          <w:rFonts w:ascii="Times New Roman" w:hAnsi="Times New Roman"/>
          <w:i/>
          <w:sz w:val="24"/>
          <w:szCs w:val="28"/>
        </w:rPr>
      </w:pPr>
      <w:r w:rsidRPr="0096208A">
        <w:rPr>
          <w:rFonts w:ascii="Times New Roman" w:hAnsi="Times New Roman"/>
          <w:i/>
          <w:sz w:val="24"/>
          <w:szCs w:val="28"/>
        </w:rPr>
        <w:t>Многообразие живых организмов (на примере парка или природного участка).</w:t>
      </w:r>
    </w:p>
    <w:p w:rsidR="00E11496" w:rsidRPr="0096208A" w:rsidRDefault="00E11496" w:rsidP="00D031C4">
      <w:pPr>
        <w:numPr>
          <w:ilvl w:val="0"/>
          <w:numId w:val="67"/>
        </w:numPr>
        <w:autoSpaceDE w:val="0"/>
        <w:autoSpaceDN w:val="0"/>
        <w:adjustRightInd w:val="0"/>
        <w:spacing w:after="0" w:line="360" w:lineRule="auto"/>
        <w:ind w:left="0" w:firstLine="709"/>
        <w:contextualSpacing/>
        <w:jc w:val="both"/>
        <w:rPr>
          <w:rFonts w:ascii="Times New Roman" w:hAnsi="Times New Roman"/>
          <w:i/>
          <w:sz w:val="24"/>
          <w:szCs w:val="28"/>
        </w:rPr>
      </w:pPr>
      <w:r w:rsidRPr="0096208A">
        <w:rPr>
          <w:rFonts w:ascii="Times New Roman" w:hAnsi="Times New Roman"/>
          <w:i/>
          <w:sz w:val="24"/>
          <w:szCs w:val="28"/>
        </w:rPr>
        <w:t>Естественный отбор - движущая сила эволюции.</w:t>
      </w:r>
    </w:p>
    <w:p w:rsidR="00B540EE" w:rsidRPr="0096208A" w:rsidRDefault="00B540EE" w:rsidP="00E11496">
      <w:pPr>
        <w:overflowPunct w:val="0"/>
        <w:autoSpaceDE w:val="0"/>
        <w:autoSpaceDN w:val="0"/>
        <w:adjustRightInd w:val="0"/>
        <w:spacing w:after="0" w:line="360" w:lineRule="auto"/>
        <w:ind w:firstLine="709"/>
        <w:jc w:val="both"/>
        <w:rPr>
          <w:rFonts w:ascii="Times New Roman" w:hAnsi="Times New Roman"/>
          <w:sz w:val="24"/>
          <w:szCs w:val="28"/>
        </w:rPr>
      </w:pPr>
    </w:p>
    <w:p w:rsidR="00B540EE" w:rsidRPr="0096208A" w:rsidRDefault="0096208A" w:rsidP="0012121B">
      <w:pPr>
        <w:pStyle w:val="4"/>
        <w:rPr>
          <w:sz w:val="24"/>
        </w:rPr>
      </w:pPr>
      <w:bookmarkStart w:id="309" w:name="_Toc409691712"/>
      <w:bookmarkStart w:id="310" w:name="_Toc410654037"/>
      <w:bookmarkStart w:id="311" w:name="_Toc414553248"/>
      <w:r w:rsidRPr="0096208A">
        <w:rPr>
          <w:sz w:val="24"/>
        </w:rPr>
        <w:t>2.2.2.11</w:t>
      </w:r>
      <w:r w:rsidR="00F17097" w:rsidRPr="0096208A">
        <w:rPr>
          <w:sz w:val="24"/>
        </w:rPr>
        <w:t xml:space="preserve">. </w:t>
      </w:r>
      <w:r w:rsidR="00B540EE" w:rsidRPr="0096208A">
        <w:rPr>
          <w:sz w:val="24"/>
        </w:rPr>
        <w:t>Химия</w:t>
      </w:r>
      <w:bookmarkEnd w:id="309"/>
      <w:bookmarkEnd w:id="310"/>
      <w:bookmarkEnd w:id="311"/>
    </w:p>
    <w:p w:rsidR="00B30F8B" w:rsidRPr="0096208A" w:rsidRDefault="00B30F8B" w:rsidP="00B30F8B">
      <w:pPr>
        <w:spacing w:after="0" w:line="360" w:lineRule="auto"/>
        <w:ind w:firstLine="709"/>
        <w:jc w:val="both"/>
        <w:rPr>
          <w:rFonts w:ascii="Times New Roman" w:eastAsia="Times New Roman" w:hAnsi="Times New Roman"/>
          <w:sz w:val="24"/>
          <w:szCs w:val="28"/>
          <w:lang w:eastAsia="ru-RU"/>
        </w:rPr>
      </w:pPr>
      <w:r w:rsidRPr="0096208A">
        <w:rPr>
          <w:rFonts w:ascii="Times New Roman" w:eastAsia="Times New Roman" w:hAnsi="Times New Roman"/>
          <w:sz w:val="24"/>
          <w:szCs w:val="28"/>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30F8B" w:rsidRPr="0096208A" w:rsidRDefault="00B30F8B" w:rsidP="00B30F8B">
      <w:pPr>
        <w:spacing w:after="0" w:line="360" w:lineRule="auto"/>
        <w:ind w:firstLine="709"/>
        <w:jc w:val="both"/>
        <w:rPr>
          <w:rFonts w:ascii="Times New Roman" w:eastAsia="Times New Roman" w:hAnsi="Times New Roman"/>
          <w:sz w:val="24"/>
          <w:szCs w:val="28"/>
          <w:lang w:eastAsia="ru-RU"/>
        </w:rPr>
      </w:pPr>
      <w:r w:rsidRPr="0096208A">
        <w:rPr>
          <w:rFonts w:ascii="Times New Roman" w:eastAsia="Times New Roman" w:hAnsi="Times New Roman"/>
          <w:sz w:val="24"/>
          <w:szCs w:val="28"/>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30F8B" w:rsidRPr="0096208A" w:rsidRDefault="00B30F8B" w:rsidP="00B30F8B">
      <w:pPr>
        <w:spacing w:after="0" w:line="360" w:lineRule="auto"/>
        <w:ind w:firstLine="709"/>
        <w:jc w:val="both"/>
        <w:rPr>
          <w:rFonts w:ascii="Times New Roman" w:eastAsia="Times New Roman" w:hAnsi="Times New Roman"/>
          <w:sz w:val="24"/>
          <w:szCs w:val="28"/>
          <w:lang w:eastAsia="ru-RU"/>
        </w:rPr>
      </w:pPr>
      <w:r w:rsidRPr="0096208A">
        <w:rPr>
          <w:rFonts w:ascii="Times New Roman" w:eastAsia="Times New Roman" w:hAnsi="Times New Roman"/>
          <w:sz w:val="24"/>
          <w:szCs w:val="28"/>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30F8B" w:rsidRPr="0096208A" w:rsidRDefault="00B30F8B" w:rsidP="00B30F8B">
      <w:pPr>
        <w:spacing w:after="0" w:line="360" w:lineRule="auto"/>
        <w:ind w:firstLine="709"/>
        <w:jc w:val="both"/>
        <w:rPr>
          <w:rFonts w:ascii="Times New Roman" w:eastAsia="Times New Roman" w:hAnsi="Times New Roman"/>
          <w:sz w:val="24"/>
          <w:szCs w:val="28"/>
          <w:lang w:eastAsia="ru-RU"/>
        </w:rPr>
      </w:pPr>
      <w:r w:rsidRPr="0096208A">
        <w:rPr>
          <w:rFonts w:ascii="Times New Roman" w:eastAsia="Times New Roman" w:hAnsi="Times New Roman"/>
          <w:sz w:val="24"/>
          <w:szCs w:val="28"/>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30F8B" w:rsidRPr="0096208A" w:rsidRDefault="00B30F8B" w:rsidP="00B30F8B">
      <w:pPr>
        <w:spacing w:after="0" w:line="360" w:lineRule="auto"/>
        <w:ind w:firstLine="709"/>
        <w:jc w:val="both"/>
        <w:rPr>
          <w:rFonts w:ascii="Times New Roman" w:eastAsia="Times New Roman" w:hAnsi="Times New Roman"/>
          <w:sz w:val="24"/>
          <w:szCs w:val="28"/>
          <w:lang w:eastAsia="ru-RU"/>
        </w:rPr>
      </w:pPr>
      <w:r w:rsidRPr="0096208A">
        <w:rPr>
          <w:rFonts w:ascii="Times New Roman" w:eastAsia="Times New Roman" w:hAnsi="Times New Roman"/>
          <w:sz w:val="24"/>
          <w:szCs w:val="28"/>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30F8B" w:rsidRPr="0096208A" w:rsidRDefault="00B30F8B" w:rsidP="00B30F8B">
      <w:pPr>
        <w:spacing w:after="0" w:line="360" w:lineRule="auto"/>
        <w:ind w:firstLine="709"/>
        <w:jc w:val="both"/>
        <w:rPr>
          <w:rFonts w:ascii="Times New Roman" w:eastAsia="Times New Roman" w:hAnsi="Times New Roman"/>
          <w:sz w:val="24"/>
          <w:szCs w:val="28"/>
          <w:lang w:eastAsia="ru-RU"/>
        </w:rPr>
      </w:pPr>
      <w:r w:rsidRPr="0096208A">
        <w:rPr>
          <w:rFonts w:ascii="Times New Roman" w:eastAsia="Times New Roman" w:hAnsi="Times New Roman"/>
          <w:sz w:val="24"/>
          <w:szCs w:val="28"/>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30F8B" w:rsidRPr="0096208A" w:rsidRDefault="00B30F8B" w:rsidP="00B30F8B">
      <w:pPr>
        <w:spacing w:after="0" w:line="360" w:lineRule="auto"/>
        <w:ind w:firstLine="709"/>
        <w:contextualSpacing/>
        <w:jc w:val="both"/>
        <w:rPr>
          <w:rFonts w:ascii="Times New Roman" w:eastAsia="Times New Roman" w:hAnsi="Times New Roman"/>
          <w:sz w:val="24"/>
          <w:szCs w:val="28"/>
          <w:lang w:eastAsia="ru-RU"/>
        </w:rPr>
      </w:pPr>
      <w:r w:rsidRPr="0096208A">
        <w:rPr>
          <w:rFonts w:ascii="Times New Roman" w:eastAsia="Times New Roman" w:hAnsi="Times New Roman"/>
          <w:sz w:val="24"/>
          <w:szCs w:val="28"/>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30F8B" w:rsidRPr="0096208A" w:rsidRDefault="00B30F8B" w:rsidP="00B30F8B">
      <w:pPr>
        <w:spacing w:after="0" w:line="360" w:lineRule="auto"/>
        <w:ind w:firstLine="709"/>
        <w:contextualSpacing/>
        <w:jc w:val="both"/>
        <w:rPr>
          <w:rFonts w:ascii="Times New Roman" w:eastAsia="Times New Roman" w:hAnsi="Times New Roman"/>
          <w:sz w:val="24"/>
          <w:szCs w:val="28"/>
          <w:lang w:eastAsia="ru-RU"/>
        </w:rPr>
      </w:pPr>
      <w:r w:rsidRPr="0096208A">
        <w:rPr>
          <w:rFonts w:ascii="Times New Roman" w:eastAsia="Times New Roman" w:hAnsi="Times New Roman"/>
          <w:sz w:val="24"/>
          <w:szCs w:val="28"/>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r w:rsidR="009267C9" w:rsidRPr="0096208A">
        <w:rPr>
          <w:rFonts w:ascii="Times New Roman" w:eastAsia="Times New Roman" w:hAnsi="Times New Roman"/>
          <w:sz w:val="24"/>
          <w:szCs w:val="28"/>
          <w:lang w:eastAsia="ru-RU"/>
        </w:rPr>
        <w:t xml:space="preserve"> </w:t>
      </w:r>
      <w:r w:rsidRPr="0096208A">
        <w:rPr>
          <w:rFonts w:ascii="Times New Roman" w:eastAsia="Times New Roman" w:hAnsi="Times New Roman"/>
          <w:sz w:val="24"/>
          <w:szCs w:val="28"/>
          <w:lang w:eastAsia="ru-RU"/>
        </w:rPr>
        <w:t>«Биология», «География», «История», «Литература», «Математика», «Основы безопасности жизнедеятельности», «Русский язык», «Физика», «Экология».</w:t>
      </w:r>
    </w:p>
    <w:p w:rsidR="00B540EE" w:rsidRPr="0096208A" w:rsidRDefault="00B540EE" w:rsidP="0012121B">
      <w:pPr>
        <w:pStyle w:val="a8"/>
        <w:spacing w:line="360" w:lineRule="auto"/>
        <w:ind w:left="0" w:firstLine="709"/>
        <w:jc w:val="both"/>
        <w:rPr>
          <w:rFonts w:ascii="Times New Roman" w:eastAsia="Times New Roman" w:hAnsi="Times New Roman"/>
          <w:szCs w:val="28"/>
        </w:rPr>
      </w:pPr>
    </w:p>
    <w:p w:rsidR="00B540EE" w:rsidRPr="0096208A" w:rsidRDefault="00B540EE" w:rsidP="00107A90">
      <w:pPr>
        <w:autoSpaceDE w:val="0"/>
        <w:autoSpaceDN w:val="0"/>
        <w:adjustRightInd w:val="0"/>
        <w:spacing w:after="0" w:line="360" w:lineRule="auto"/>
        <w:ind w:firstLine="709"/>
        <w:jc w:val="both"/>
        <w:rPr>
          <w:rFonts w:ascii="Times New Roman" w:hAnsi="Times New Roman"/>
          <w:b/>
          <w:bCs/>
          <w:sz w:val="24"/>
          <w:szCs w:val="28"/>
        </w:rPr>
      </w:pPr>
      <w:r w:rsidRPr="0096208A">
        <w:rPr>
          <w:rFonts w:ascii="Times New Roman" w:hAnsi="Times New Roman"/>
          <w:b/>
          <w:bCs/>
          <w:sz w:val="24"/>
          <w:szCs w:val="28"/>
        </w:rPr>
        <w:t>Первоначальные химические понятия</w:t>
      </w:r>
    </w:p>
    <w:p w:rsidR="00B540EE" w:rsidRPr="0096208A" w:rsidRDefault="00B540EE" w:rsidP="00F17097">
      <w:pPr>
        <w:autoSpaceDE w:val="0"/>
        <w:autoSpaceDN w:val="0"/>
        <w:adjustRightInd w:val="0"/>
        <w:spacing w:after="0" w:line="360" w:lineRule="auto"/>
        <w:ind w:firstLine="709"/>
        <w:jc w:val="both"/>
        <w:rPr>
          <w:rFonts w:ascii="Times New Roman" w:hAnsi="Times New Roman"/>
          <w:sz w:val="24"/>
          <w:szCs w:val="28"/>
        </w:rPr>
      </w:pPr>
      <w:r w:rsidRPr="0096208A">
        <w:rPr>
          <w:rFonts w:ascii="Times New Roman" w:hAnsi="Times New Roman"/>
          <w:sz w:val="24"/>
          <w:szCs w:val="28"/>
        </w:rPr>
        <w:t xml:space="preserve">Предмет химии. </w:t>
      </w:r>
      <w:r w:rsidRPr="0096208A">
        <w:rPr>
          <w:rFonts w:ascii="Times New Roman" w:hAnsi="Times New Roman"/>
          <w:i/>
          <w:sz w:val="24"/>
          <w:szCs w:val="28"/>
        </w:rPr>
        <w:t>Тела и вещества.</w:t>
      </w:r>
      <w:r w:rsidR="007116EB" w:rsidRPr="0096208A">
        <w:rPr>
          <w:rFonts w:ascii="Times New Roman" w:hAnsi="Times New Roman"/>
          <w:i/>
          <w:sz w:val="24"/>
          <w:szCs w:val="28"/>
        </w:rPr>
        <w:t xml:space="preserve"> </w:t>
      </w:r>
      <w:r w:rsidRPr="0096208A">
        <w:rPr>
          <w:rFonts w:ascii="Times New Roman" w:hAnsi="Times New Roman"/>
          <w:i/>
          <w:sz w:val="24"/>
          <w:szCs w:val="28"/>
        </w:rPr>
        <w:t>Основные методы познания: наблюдение, измерение, эксперимент.</w:t>
      </w:r>
      <w:r w:rsidRPr="0096208A">
        <w:rPr>
          <w:rFonts w:ascii="Times New Roman" w:hAnsi="Times New Roman"/>
          <w:sz w:val="24"/>
          <w:szCs w:val="28"/>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96208A">
        <w:rPr>
          <w:rFonts w:ascii="Times New Roman" w:hAnsi="Times New Roman"/>
          <w:i/>
          <w:sz w:val="24"/>
          <w:szCs w:val="28"/>
        </w:rPr>
        <w:t>Закон постоянства состава вещества.</w:t>
      </w:r>
      <w:r w:rsidRPr="0096208A">
        <w:rPr>
          <w:rFonts w:ascii="Times New Roman" w:hAnsi="Times New Roman"/>
          <w:sz w:val="24"/>
          <w:szCs w:val="28"/>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B540EE" w:rsidRPr="0096208A" w:rsidRDefault="00B540EE" w:rsidP="00F17097">
      <w:pPr>
        <w:autoSpaceDE w:val="0"/>
        <w:autoSpaceDN w:val="0"/>
        <w:adjustRightInd w:val="0"/>
        <w:spacing w:after="0" w:line="360" w:lineRule="auto"/>
        <w:ind w:firstLine="709"/>
        <w:jc w:val="both"/>
        <w:rPr>
          <w:rFonts w:ascii="Times New Roman" w:hAnsi="Times New Roman"/>
          <w:b/>
          <w:bCs/>
          <w:sz w:val="24"/>
          <w:szCs w:val="28"/>
        </w:rPr>
      </w:pPr>
      <w:r w:rsidRPr="0096208A">
        <w:rPr>
          <w:rFonts w:ascii="Times New Roman" w:hAnsi="Times New Roman"/>
          <w:b/>
          <w:bCs/>
          <w:sz w:val="24"/>
          <w:szCs w:val="28"/>
        </w:rPr>
        <w:t>Кислород. Водород</w:t>
      </w:r>
    </w:p>
    <w:p w:rsidR="00B540EE" w:rsidRPr="0096208A" w:rsidRDefault="00B540EE" w:rsidP="00F17097">
      <w:pPr>
        <w:autoSpaceDE w:val="0"/>
        <w:autoSpaceDN w:val="0"/>
        <w:adjustRightInd w:val="0"/>
        <w:spacing w:after="0" w:line="360" w:lineRule="auto"/>
        <w:ind w:firstLine="709"/>
        <w:jc w:val="both"/>
        <w:rPr>
          <w:rFonts w:ascii="Times New Roman" w:hAnsi="Times New Roman"/>
          <w:sz w:val="24"/>
          <w:szCs w:val="28"/>
        </w:rPr>
      </w:pPr>
      <w:r w:rsidRPr="0096208A">
        <w:rPr>
          <w:rFonts w:ascii="Times New Roman" w:hAnsi="Times New Roman"/>
          <w:sz w:val="24"/>
          <w:szCs w:val="28"/>
        </w:rPr>
        <w:t xml:space="preserve">Кислород – химический элемент и простое вещество. </w:t>
      </w:r>
      <w:r w:rsidRPr="0096208A">
        <w:rPr>
          <w:rFonts w:ascii="Times New Roman" w:hAnsi="Times New Roman"/>
          <w:i/>
          <w:sz w:val="24"/>
          <w:szCs w:val="28"/>
        </w:rPr>
        <w:t>Озон. Состав воздуха.</w:t>
      </w:r>
      <w:r w:rsidRPr="0096208A">
        <w:rPr>
          <w:rFonts w:ascii="Times New Roman" w:hAnsi="Times New Roman"/>
          <w:sz w:val="24"/>
          <w:szCs w:val="28"/>
        </w:rPr>
        <w:t xml:space="preserve"> Физические и химические свойства кислорода. Получение и применение кислорода. </w:t>
      </w:r>
      <w:r w:rsidRPr="0096208A">
        <w:rPr>
          <w:rFonts w:ascii="Times New Roman" w:hAnsi="Times New Roman"/>
          <w:i/>
          <w:sz w:val="24"/>
          <w:szCs w:val="28"/>
        </w:rPr>
        <w:t>Тепловой эффект химических реакций. Понятие об экзо- и эндотермических реакциях</w:t>
      </w:r>
      <w:r w:rsidRPr="0096208A">
        <w:rPr>
          <w:rFonts w:ascii="Times New Roman" w:hAnsi="Times New Roman"/>
          <w:sz w:val="24"/>
          <w:szCs w:val="28"/>
        </w:rPr>
        <w:t xml:space="preserve">. Водород – химический элемент и простое вещество. Физические и химические свойства водорода. Получение водорода в лаборатории. </w:t>
      </w:r>
      <w:r w:rsidRPr="0096208A">
        <w:rPr>
          <w:rFonts w:ascii="Times New Roman" w:hAnsi="Times New Roman"/>
          <w:i/>
          <w:sz w:val="24"/>
          <w:szCs w:val="28"/>
        </w:rPr>
        <w:t>Получение водорода в промышленности</w:t>
      </w:r>
      <w:r w:rsidRPr="0096208A">
        <w:rPr>
          <w:rFonts w:ascii="Times New Roman" w:hAnsi="Times New Roman"/>
          <w:sz w:val="24"/>
          <w:szCs w:val="28"/>
        </w:rPr>
        <w:t xml:space="preserve">. </w:t>
      </w:r>
      <w:r w:rsidRPr="0096208A">
        <w:rPr>
          <w:rFonts w:ascii="Times New Roman" w:hAnsi="Times New Roman"/>
          <w:i/>
          <w:sz w:val="24"/>
          <w:szCs w:val="28"/>
        </w:rPr>
        <w:t>Применение водорода</w:t>
      </w:r>
      <w:r w:rsidRPr="0096208A">
        <w:rPr>
          <w:rFonts w:ascii="Times New Roman" w:hAnsi="Times New Roman"/>
          <w:sz w:val="24"/>
          <w:szCs w:val="28"/>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B540EE" w:rsidRPr="0096208A" w:rsidRDefault="00B540EE" w:rsidP="00F17097">
      <w:pPr>
        <w:autoSpaceDE w:val="0"/>
        <w:autoSpaceDN w:val="0"/>
        <w:adjustRightInd w:val="0"/>
        <w:spacing w:after="0" w:line="360" w:lineRule="auto"/>
        <w:ind w:firstLine="709"/>
        <w:jc w:val="both"/>
        <w:rPr>
          <w:rFonts w:ascii="Times New Roman" w:hAnsi="Times New Roman"/>
          <w:b/>
          <w:bCs/>
          <w:sz w:val="24"/>
          <w:szCs w:val="28"/>
        </w:rPr>
      </w:pPr>
      <w:r w:rsidRPr="0096208A">
        <w:rPr>
          <w:rFonts w:ascii="Times New Roman" w:hAnsi="Times New Roman"/>
          <w:b/>
          <w:bCs/>
          <w:sz w:val="24"/>
          <w:szCs w:val="28"/>
        </w:rPr>
        <w:t>Вода. Растворы</w:t>
      </w:r>
    </w:p>
    <w:p w:rsidR="00B540EE" w:rsidRPr="0096208A" w:rsidRDefault="00B540EE" w:rsidP="00F17097">
      <w:pPr>
        <w:autoSpaceDE w:val="0"/>
        <w:autoSpaceDN w:val="0"/>
        <w:adjustRightInd w:val="0"/>
        <w:spacing w:after="0" w:line="360" w:lineRule="auto"/>
        <w:ind w:firstLine="709"/>
        <w:jc w:val="both"/>
        <w:rPr>
          <w:rFonts w:ascii="Times New Roman" w:hAnsi="Times New Roman"/>
          <w:sz w:val="24"/>
          <w:szCs w:val="28"/>
        </w:rPr>
      </w:pPr>
      <w:r w:rsidRPr="0096208A">
        <w:rPr>
          <w:rFonts w:ascii="Times New Roman" w:hAnsi="Times New Roman"/>
          <w:i/>
          <w:sz w:val="24"/>
          <w:szCs w:val="28"/>
        </w:rPr>
        <w:t>Вода в природе. Круговорот воды в природе.</w:t>
      </w:r>
      <w:r w:rsidR="009267C9" w:rsidRPr="0096208A">
        <w:rPr>
          <w:rFonts w:ascii="Times New Roman" w:hAnsi="Times New Roman"/>
          <w:i/>
          <w:sz w:val="24"/>
          <w:szCs w:val="28"/>
        </w:rPr>
        <w:t xml:space="preserve"> </w:t>
      </w:r>
      <w:r w:rsidRPr="0096208A">
        <w:rPr>
          <w:rFonts w:ascii="Times New Roman" w:hAnsi="Times New Roman"/>
          <w:i/>
          <w:sz w:val="24"/>
          <w:szCs w:val="28"/>
        </w:rPr>
        <w:t>Физические и химические свойства воды.</w:t>
      </w:r>
      <w:r w:rsidRPr="0096208A">
        <w:rPr>
          <w:rFonts w:ascii="Times New Roman" w:hAnsi="Times New Roman"/>
          <w:sz w:val="24"/>
          <w:szCs w:val="28"/>
        </w:rPr>
        <w:t xml:space="preserve"> Растворы. </w:t>
      </w:r>
      <w:r w:rsidRPr="0096208A">
        <w:rPr>
          <w:rFonts w:ascii="Times New Roman" w:hAnsi="Times New Roman"/>
          <w:i/>
          <w:sz w:val="24"/>
          <w:szCs w:val="28"/>
        </w:rPr>
        <w:t>Растворимость веществ в воде.</w:t>
      </w:r>
      <w:r w:rsidRPr="0096208A">
        <w:rPr>
          <w:rFonts w:ascii="Times New Roman" w:hAnsi="Times New Roman"/>
          <w:sz w:val="24"/>
          <w:szCs w:val="28"/>
        </w:rPr>
        <w:t xml:space="preserve"> Концентрация растворов. Массовая доля растворенного вещества в растворе.</w:t>
      </w:r>
    </w:p>
    <w:p w:rsidR="00B540EE" w:rsidRPr="0096208A" w:rsidRDefault="00B540EE" w:rsidP="00F17097">
      <w:pPr>
        <w:autoSpaceDE w:val="0"/>
        <w:autoSpaceDN w:val="0"/>
        <w:adjustRightInd w:val="0"/>
        <w:spacing w:after="0" w:line="360" w:lineRule="auto"/>
        <w:ind w:firstLine="709"/>
        <w:jc w:val="both"/>
        <w:rPr>
          <w:rFonts w:ascii="Times New Roman" w:hAnsi="Times New Roman"/>
          <w:b/>
          <w:bCs/>
          <w:sz w:val="24"/>
          <w:szCs w:val="28"/>
        </w:rPr>
      </w:pPr>
      <w:r w:rsidRPr="0096208A">
        <w:rPr>
          <w:rFonts w:ascii="Times New Roman" w:hAnsi="Times New Roman"/>
          <w:b/>
          <w:bCs/>
          <w:sz w:val="24"/>
          <w:szCs w:val="28"/>
        </w:rPr>
        <w:t>Основные классы неорганических соединений</w:t>
      </w:r>
    </w:p>
    <w:p w:rsidR="00B540EE" w:rsidRPr="0096208A" w:rsidRDefault="00B540EE" w:rsidP="00F17097">
      <w:pPr>
        <w:autoSpaceDE w:val="0"/>
        <w:autoSpaceDN w:val="0"/>
        <w:adjustRightInd w:val="0"/>
        <w:spacing w:after="0" w:line="360" w:lineRule="auto"/>
        <w:ind w:firstLine="709"/>
        <w:jc w:val="both"/>
        <w:rPr>
          <w:rFonts w:ascii="Times New Roman" w:hAnsi="Times New Roman"/>
          <w:sz w:val="24"/>
          <w:szCs w:val="28"/>
        </w:rPr>
      </w:pPr>
      <w:r w:rsidRPr="0096208A">
        <w:rPr>
          <w:rFonts w:ascii="Times New Roman" w:hAnsi="Times New Roman"/>
          <w:sz w:val="24"/>
          <w:szCs w:val="28"/>
        </w:rPr>
        <w:t xml:space="preserve">Оксиды. Классификация. Номенклатура. </w:t>
      </w:r>
      <w:r w:rsidRPr="0096208A">
        <w:rPr>
          <w:rFonts w:ascii="Times New Roman" w:hAnsi="Times New Roman"/>
          <w:i/>
          <w:sz w:val="24"/>
          <w:szCs w:val="28"/>
        </w:rPr>
        <w:t>Физические свойства оксидов.</w:t>
      </w:r>
      <w:r w:rsidRPr="0096208A">
        <w:rPr>
          <w:rFonts w:ascii="Times New Roman" w:hAnsi="Times New Roman"/>
          <w:sz w:val="24"/>
          <w:szCs w:val="28"/>
        </w:rPr>
        <w:t xml:space="preserve"> Химические свойства оксидов. </w:t>
      </w:r>
      <w:r w:rsidRPr="0096208A">
        <w:rPr>
          <w:rFonts w:ascii="Times New Roman" w:hAnsi="Times New Roman"/>
          <w:i/>
          <w:sz w:val="24"/>
          <w:szCs w:val="28"/>
        </w:rPr>
        <w:t>Получение и применение оксидов.</w:t>
      </w:r>
      <w:r w:rsidRPr="0096208A">
        <w:rPr>
          <w:rFonts w:ascii="Times New Roman" w:hAnsi="Times New Roman"/>
          <w:sz w:val="24"/>
          <w:szCs w:val="28"/>
        </w:rPr>
        <w:t xml:space="preserve"> Основания. Классификация. Номенклатура. </w:t>
      </w:r>
      <w:r w:rsidRPr="0096208A">
        <w:rPr>
          <w:rFonts w:ascii="Times New Roman" w:hAnsi="Times New Roman"/>
          <w:i/>
          <w:sz w:val="24"/>
          <w:szCs w:val="28"/>
        </w:rPr>
        <w:t>Физические свойства оснований.</w:t>
      </w:r>
      <w:r w:rsidR="009267C9" w:rsidRPr="0096208A">
        <w:rPr>
          <w:rFonts w:ascii="Times New Roman" w:hAnsi="Times New Roman"/>
          <w:i/>
          <w:sz w:val="24"/>
          <w:szCs w:val="28"/>
        </w:rPr>
        <w:t xml:space="preserve"> </w:t>
      </w:r>
      <w:r w:rsidRPr="0096208A">
        <w:rPr>
          <w:rFonts w:ascii="Times New Roman" w:hAnsi="Times New Roman"/>
          <w:i/>
          <w:sz w:val="24"/>
          <w:szCs w:val="28"/>
        </w:rPr>
        <w:t>Получение оснований.</w:t>
      </w:r>
      <w:r w:rsidRPr="0096208A">
        <w:rPr>
          <w:rFonts w:ascii="Times New Roman" w:hAnsi="Times New Roman"/>
          <w:sz w:val="24"/>
          <w:szCs w:val="28"/>
        </w:rPr>
        <w:t xml:space="preserve"> Химические свойства оснований. Реакция нейтрализации. Кислоты. Классификация. Номенклатура. </w:t>
      </w:r>
      <w:r w:rsidRPr="0096208A">
        <w:rPr>
          <w:rFonts w:ascii="Times New Roman" w:hAnsi="Times New Roman"/>
          <w:i/>
          <w:sz w:val="24"/>
          <w:szCs w:val="28"/>
        </w:rPr>
        <w:t>Физические свойства кислот.Получение и применение кислот.</w:t>
      </w:r>
      <w:r w:rsidRPr="0096208A">
        <w:rPr>
          <w:rFonts w:ascii="Times New Roman" w:hAnsi="Times New Roman"/>
          <w:sz w:val="24"/>
          <w:szCs w:val="28"/>
        </w:rPr>
        <w:t xml:space="preserve"> Химические свойства кислот. Индикаторы. Изменение окраски индикаторов в различных средах. Соли. Классификация. Номенклатура. </w:t>
      </w:r>
      <w:r w:rsidRPr="0096208A">
        <w:rPr>
          <w:rFonts w:ascii="Times New Roman" w:hAnsi="Times New Roman"/>
          <w:i/>
          <w:sz w:val="24"/>
          <w:szCs w:val="28"/>
        </w:rPr>
        <w:t>Физические свойства солей.</w:t>
      </w:r>
      <w:r w:rsidR="009267C9" w:rsidRPr="0096208A">
        <w:rPr>
          <w:rFonts w:ascii="Times New Roman" w:hAnsi="Times New Roman"/>
          <w:i/>
          <w:sz w:val="24"/>
          <w:szCs w:val="28"/>
        </w:rPr>
        <w:t xml:space="preserve"> </w:t>
      </w:r>
      <w:r w:rsidRPr="0096208A">
        <w:rPr>
          <w:rFonts w:ascii="Times New Roman" w:hAnsi="Times New Roman"/>
          <w:i/>
          <w:sz w:val="24"/>
          <w:szCs w:val="28"/>
        </w:rPr>
        <w:t>Получение и применение солей.</w:t>
      </w:r>
      <w:r w:rsidRPr="0096208A">
        <w:rPr>
          <w:rFonts w:ascii="Times New Roman" w:hAnsi="Times New Roman"/>
          <w:sz w:val="24"/>
          <w:szCs w:val="28"/>
        </w:rPr>
        <w:t xml:space="preserve"> Химические свойства солей. Генетическая связь между классами неорганических соединений. </w:t>
      </w:r>
      <w:r w:rsidRPr="0096208A">
        <w:rPr>
          <w:rFonts w:ascii="Times New Roman" w:hAnsi="Times New Roman"/>
          <w:i/>
          <w:sz w:val="24"/>
          <w:szCs w:val="28"/>
        </w:rPr>
        <w:t>Проблема безопасного использования веществ и химических реакций в повседневной жизни.</w:t>
      </w:r>
      <w:r w:rsidR="00E2725A" w:rsidRPr="0096208A">
        <w:rPr>
          <w:rFonts w:ascii="Times New Roman" w:hAnsi="Times New Roman"/>
          <w:i/>
          <w:sz w:val="24"/>
          <w:szCs w:val="28"/>
        </w:rPr>
        <w:t xml:space="preserve"> </w:t>
      </w:r>
      <w:r w:rsidRPr="0096208A">
        <w:rPr>
          <w:rFonts w:ascii="Times New Roman" w:hAnsi="Times New Roman"/>
          <w:i/>
          <w:sz w:val="24"/>
          <w:szCs w:val="28"/>
        </w:rPr>
        <w:t>Токсичные, горючие и взрывоопасные вещества. Бытовая химическая грамотность.</w:t>
      </w:r>
    </w:p>
    <w:p w:rsidR="00B540EE" w:rsidRPr="0096208A" w:rsidRDefault="00B540EE" w:rsidP="00F17097">
      <w:pPr>
        <w:autoSpaceDE w:val="0"/>
        <w:autoSpaceDN w:val="0"/>
        <w:adjustRightInd w:val="0"/>
        <w:spacing w:after="0" w:line="360" w:lineRule="auto"/>
        <w:ind w:firstLine="709"/>
        <w:jc w:val="both"/>
        <w:rPr>
          <w:rFonts w:ascii="Times New Roman" w:hAnsi="Times New Roman"/>
          <w:sz w:val="24"/>
          <w:szCs w:val="28"/>
        </w:rPr>
      </w:pPr>
      <w:r w:rsidRPr="0096208A">
        <w:rPr>
          <w:rFonts w:ascii="Times New Roman" w:hAnsi="Times New Roman"/>
          <w:b/>
          <w:bCs/>
          <w:sz w:val="24"/>
          <w:szCs w:val="28"/>
        </w:rPr>
        <w:t>Строение атома. Периодический закон и периодическая система химических элементов Д.И. Менделеева</w:t>
      </w:r>
    </w:p>
    <w:p w:rsidR="00B540EE" w:rsidRPr="0096208A" w:rsidRDefault="00B540EE" w:rsidP="00F17097">
      <w:pPr>
        <w:autoSpaceDE w:val="0"/>
        <w:autoSpaceDN w:val="0"/>
        <w:adjustRightInd w:val="0"/>
        <w:spacing w:after="0" w:line="360" w:lineRule="auto"/>
        <w:ind w:firstLine="709"/>
        <w:jc w:val="both"/>
        <w:rPr>
          <w:rFonts w:ascii="Times New Roman" w:hAnsi="Times New Roman"/>
          <w:sz w:val="24"/>
          <w:szCs w:val="28"/>
        </w:rPr>
      </w:pPr>
      <w:r w:rsidRPr="0096208A">
        <w:rPr>
          <w:rFonts w:ascii="Times New Roman" w:hAnsi="Times New Roman"/>
          <w:sz w:val="24"/>
          <w:szCs w:val="28"/>
        </w:rPr>
        <w:t xml:space="preserve">Строение атома: ядро, энергетический уровень. </w:t>
      </w:r>
      <w:r w:rsidRPr="0096208A">
        <w:rPr>
          <w:rFonts w:ascii="Times New Roman" w:hAnsi="Times New Roman"/>
          <w:i/>
          <w:sz w:val="24"/>
          <w:szCs w:val="28"/>
        </w:rPr>
        <w:t>Состав ядра атома: протоны, нейтроны. Изотопы.</w:t>
      </w:r>
      <w:r w:rsidRPr="0096208A">
        <w:rPr>
          <w:rFonts w:ascii="Times New Roman" w:hAnsi="Times New Roman"/>
          <w:sz w:val="24"/>
          <w:szCs w:val="28"/>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B540EE" w:rsidRPr="0096208A" w:rsidRDefault="00B540EE" w:rsidP="00F17097">
      <w:pPr>
        <w:autoSpaceDE w:val="0"/>
        <w:autoSpaceDN w:val="0"/>
        <w:adjustRightInd w:val="0"/>
        <w:spacing w:after="0" w:line="360" w:lineRule="auto"/>
        <w:ind w:firstLine="709"/>
        <w:jc w:val="both"/>
        <w:rPr>
          <w:rFonts w:ascii="Times New Roman" w:hAnsi="Times New Roman"/>
          <w:b/>
          <w:bCs/>
          <w:sz w:val="24"/>
          <w:szCs w:val="28"/>
        </w:rPr>
      </w:pPr>
      <w:r w:rsidRPr="0096208A">
        <w:rPr>
          <w:rFonts w:ascii="Times New Roman" w:hAnsi="Times New Roman"/>
          <w:b/>
          <w:bCs/>
          <w:sz w:val="24"/>
          <w:szCs w:val="28"/>
        </w:rPr>
        <w:t>Строение веществ. Химическая связь</w:t>
      </w:r>
    </w:p>
    <w:p w:rsidR="00B540EE" w:rsidRPr="0096208A" w:rsidRDefault="00B540EE" w:rsidP="00F17097">
      <w:pPr>
        <w:autoSpaceDE w:val="0"/>
        <w:autoSpaceDN w:val="0"/>
        <w:adjustRightInd w:val="0"/>
        <w:spacing w:after="0" w:line="360" w:lineRule="auto"/>
        <w:ind w:firstLine="709"/>
        <w:jc w:val="both"/>
        <w:rPr>
          <w:rFonts w:ascii="Times New Roman" w:hAnsi="Times New Roman"/>
          <w:sz w:val="24"/>
          <w:szCs w:val="28"/>
        </w:rPr>
      </w:pPr>
      <w:r w:rsidRPr="0096208A">
        <w:rPr>
          <w:rFonts w:ascii="Times New Roman" w:hAnsi="Times New Roman"/>
          <w:i/>
          <w:sz w:val="24"/>
          <w:szCs w:val="28"/>
        </w:rPr>
        <w:t>Электроотрицательность атомов химических элементов.</w:t>
      </w:r>
      <w:r w:rsidRPr="0096208A">
        <w:rPr>
          <w:rFonts w:ascii="Times New Roman" w:hAnsi="Times New Roman"/>
          <w:sz w:val="24"/>
          <w:szCs w:val="28"/>
        </w:rPr>
        <w:t xml:space="preserve"> Ковалентная химическая связь: неполярная и полярная. </w:t>
      </w:r>
      <w:r w:rsidRPr="0096208A">
        <w:rPr>
          <w:rFonts w:ascii="Times New Roman" w:hAnsi="Times New Roman"/>
          <w:i/>
          <w:sz w:val="24"/>
          <w:szCs w:val="28"/>
        </w:rPr>
        <w:t>Понятие о водородной связи и ее влиянии на физические свойства веществ на примере воды.</w:t>
      </w:r>
      <w:r w:rsidRPr="0096208A">
        <w:rPr>
          <w:rFonts w:ascii="Times New Roman" w:hAnsi="Times New Roman"/>
          <w:sz w:val="24"/>
          <w:szCs w:val="28"/>
        </w:rPr>
        <w:t xml:space="preserve"> Ионная связь. Металлическая связь. </w:t>
      </w:r>
      <w:r w:rsidRPr="0096208A">
        <w:rPr>
          <w:rFonts w:ascii="Times New Roman" w:hAnsi="Times New Roman"/>
          <w:i/>
          <w:sz w:val="24"/>
          <w:szCs w:val="28"/>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B540EE" w:rsidRPr="0096208A" w:rsidRDefault="00B540EE" w:rsidP="00F17097">
      <w:pPr>
        <w:autoSpaceDE w:val="0"/>
        <w:autoSpaceDN w:val="0"/>
        <w:adjustRightInd w:val="0"/>
        <w:spacing w:after="0" w:line="360" w:lineRule="auto"/>
        <w:ind w:firstLine="709"/>
        <w:jc w:val="both"/>
        <w:rPr>
          <w:rFonts w:ascii="Times New Roman" w:hAnsi="Times New Roman"/>
          <w:b/>
          <w:bCs/>
          <w:sz w:val="24"/>
          <w:szCs w:val="28"/>
        </w:rPr>
      </w:pPr>
      <w:r w:rsidRPr="0096208A">
        <w:rPr>
          <w:rFonts w:ascii="Times New Roman" w:hAnsi="Times New Roman"/>
          <w:b/>
          <w:bCs/>
          <w:sz w:val="24"/>
          <w:szCs w:val="28"/>
        </w:rPr>
        <w:t>Химические реакции</w:t>
      </w:r>
    </w:p>
    <w:p w:rsidR="00B540EE" w:rsidRPr="0096208A" w:rsidRDefault="00B540EE" w:rsidP="00F17097">
      <w:pPr>
        <w:autoSpaceDE w:val="0"/>
        <w:autoSpaceDN w:val="0"/>
        <w:adjustRightInd w:val="0"/>
        <w:spacing w:after="0" w:line="360" w:lineRule="auto"/>
        <w:ind w:firstLine="709"/>
        <w:jc w:val="both"/>
        <w:rPr>
          <w:rFonts w:ascii="Times New Roman" w:hAnsi="Times New Roman"/>
          <w:sz w:val="24"/>
          <w:szCs w:val="28"/>
        </w:rPr>
      </w:pPr>
      <w:r w:rsidRPr="0096208A">
        <w:rPr>
          <w:rFonts w:ascii="Times New Roman" w:hAnsi="Times New Roman"/>
          <w:i/>
          <w:sz w:val="24"/>
          <w:szCs w:val="28"/>
        </w:rPr>
        <w:t>Понятие о скорости химической реакции. Факторы, влияющие на скорость химической реакции</w:t>
      </w:r>
      <w:r w:rsidRPr="0096208A">
        <w:rPr>
          <w:rFonts w:ascii="Times New Roman" w:hAnsi="Times New Roman"/>
          <w:sz w:val="24"/>
          <w:szCs w:val="28"/>
        </w:rPr>
        <w:t xml:space="preserve">. </w:t>
      </w:r>
      <w:r w:rsidRPr="0096208A">
        <w:rPr>
          <w:rFonts w:ascii="Times New Roman" w:hAnsi="Times New Roman"/>
          <w:i/>
          <w:sz w:val="24"/>
          <w:szCs w:val="28"/>
        </w:rPr>
        <w:t>Понятие о катализаторе.</w:t>
      </w:r>
      <w:r w:rsidRPr="0096208A">
        <w:rPr>
          <w:rFonts w:ascii="Times New Roman" w:hAnsi="Times New Roman"/>
          <w:sz w:val="24"/>
          <w:szCs w:val="28"/>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B540EE" w:rsidRPr="0096208A" w:rsidRDefault="00B540EE" w:rsidP="00F17097">
      <w:pPr>
        <w:autoSpaceDE w:val="0"/>
        <w:autoSpaceDN w:val="0"/>
        <w:adjustRightInd w:val="0"/>
        <w:spacing w:after="0" w:line="360" w:lineRule="auto"/>
        <w:ind w:firstLine="709"/>
        <w:jc w:val="both"/>
        <w:rPr>
          <w:rFonts w:ascii="Times New Roman" w:hAnsi="Times New Roman"/>
          <w:b/>
          <w:bCs/>
          <w:sz w:val="24"/>
          <w:szCs w:val="28"/>
        </w:rPr>
      </w:pPr>
      <w:r w:rsidRPr="0096208A">
        <w:rPr>
          <w:rFonts w:ascii="Times New Roman" w:hAnsi="Times New Roman"/>
          <w:b/>
          <w:bCs/>
          <w:sz w:val="24"/>
          <w:szCs w:val="28"/>
        </w:rPr>
        <w:t xml:space="preserve">Неметаллы </w:t>
      </w:r>
      <w:r w:rsidRPr="0096208A">
        <w:rPr>
          <w:rFonts w:ascii="Times New Roman" w:hAnsi="Times New Roman"/>
          <w:b/>
          <w:bCs/>
          <w:sz w:val="24"/>
          <w:szCs w:val="28"/>
          <w:lang w:val="en-US"/>
        </w:rPr>
        <w:t>IV</w:t>
      </w:r>
      <w:r w:rsidRPr="0096208A">
        <w:rPr>
          <w:rFonts w:ascii="Times New Roman" w:hAnsi="Times New Roman"/>
          <w:b/>
          <w:bCs/>
          <w:sz w:val="24"/>
          <w:szCs w:val="28"/>
        </w:rPr>
        <w:t xml:space="preserve"> – </w:t>
      </w:r>
      <w:r w:rsidRPr="0096208A">
        <w:rPr>
          <w:rFonts w:ascii="Times New Roman" w:hAnsi="Times New Roman"/>
          <w:b/>
          <w:bCs/>
          <w:sz w:val="24"/>
          <w:szCs w:val="28"/>
          <w:lang w:val="en-US"/>
        </w:rPr>
        <w:t>VII</w:t>
      </w:r>
      <w:r w:rsidRPr="0096208A">
        <w:rPr>
          <w:rFonts w:ascii="Times New Roman" w:hAnsi="Times New Roman"/>
          <w:b/>
          <w:bCs/>
          <w:sz w:val="24"/>
          <w:szCs w:val="28"/>
        </w:rPr>
        <w:t xml:space="preserve"> групп и их соединения</w:t>
      </w:r>
    </w:p>
    <w:p w:rsidR="00B540EE" w:rsidRPr="0096208A" w:rsidRDefault="00B540EE" w:rsidP="00F17097">
      <w:pPr>
        <w:autoSpaceDE w:val="0"/>
        <w:autoSpaceDN w:val="0"/>
        <w:adjustRightInd w:val="0"/>
        <w:spacing w:after="0" w:line="360" w:lineRule="auto"/>
        <w:ind w:firstLine="709"/>
        <w:jc w:val="both"/>
        <w:rPr>
          <w:rFonts w:ascii="Times New Roman" w:hAnsi="Times New Roman"/>
          <w:b/>
          <w:bCs/>
          <w:sz w:val="24"/>
          <w:szCs w:val="28"/>
        </w:rPr>
      </w:pPr>
      <w:r w:rsidRPr="0096208A">
        <w:rPr>
          <w:rFonts w:ascii="Times New Roman" w:hAnsi="Times New Roman"/>
          <w:sz w:val="24"/>
          <w:szCs w:val="28"/>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96208A">
        <w:rPr>
          <w:rFonts w:ascii="Times New Roman" w:hAnsi="Times New Roman"/>
          <w:i/>
          <w:sz w:val="24"/>
          <w:szCs w:val="28"/>
        </w:rPr>
        <w:t>сернистая и сероводородная кислоты</w:t>
      </w:r>
      <w:r w:rsidRPr="0096208A">
        <w:rPr>
          <w:rFonts w:ascii="Times New Roman" w:hAnsi="Times New Roman"/>
          <w:sz w:val="24"/>
          <w:szCs w:val="28"/>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96208A">
        <w:rPr>
          <w:rFonts w:ascii="Times New Roman" w:hAnsi="Times New Roman"/>
          <w:sz w:val="24"/>
          <w:szCs w:val="28"/>
          <w:lang w:val="en-US"/>
        </w:rPr>
        <w:t>V</w:t>
      </w:r>
      <w:r w:rsidRPr="0096208A">
        <w:rPr>
          <w:rFonts w:ascii="Times New Roman" w:hAnsi="Times New Roman"/>
          <w:sz w:val="24"/>
          <w:szCs w:val="28"/>
        </w:rPr>
        <w:t xml:space="preserve">), ортофосфорная кислота и ее соли. Углерод: физические и химические свойства. </w:t>
      </w:r>
      <w:r w:rsidRPr="0096208A">
        <w:rPr>
          <w:rFonts w:ascii="Times New Roman" w:hAnsi="Times New Roman"/>
          <w:i/>
          <w:sz w:val="24"/>
          <w:szCs w:val="28"/>
        </w:rPr>
        <w:t xml:space="preserve">Аллотропия углерода: алмаз, графит, карбин, фуллерены. </w:t>
      </w:r>
      <w:r w:rsidRPr="0096208A">
        <w:rPr>
          <w:rFonts w:ascii="Times New Roman" w:hAnsi="Times New Roman"/>
          <w:sz w:val="24"/>
          <w:szCs w:val="28"/>
        </w:rPr>
        <w:t xml:space="preserve">Соединения углерода: оксиды углерода (II) и (IV), угольная кислота и ее соли. </w:t>
      </w:r>
      <w:r w:rsidRPr="0096208A">
        <w:rPr>
          <w:rFonts w:ascii="Times New Roman" w:hAnsi="Times New Roman"/>
          <w:i/>
          <w:sz w:val="24"/>
          <w:szCs w:val="28"/>
        </w:rPr>
        <w:t>Кремний и его соединения.</w:t>
      </w:r>
    </w:p>
    <w:p w:rsidR="00B540EE" w:rsidRPr="0096208A" w:rsidRDefault="00B540EE" w:rsidP="00F17097">
      <w:pPr>
        <w:autoSpaceDE w:val="0"/>
        <w:autoSpaceDN w:val="0"/>
        <w:adjustRightInd w:val="0"/>
        <w:spacing w:after="0" w:line="360" w:lineRule="auto"/>
        <w:ind w:firstLine="709"/>
        <w:jc w:val="both"/>
        <w:rPr>
          <w:rFonts w:ascii="Times New Roman" w:hAnsi="Times New Roman"/>
          <w:b/>
          <w:bCs/>
          <w:sz w:val="24"/>
          <w:szCs w:val="28"/>
        </w:rPr>
      </w:pPr>
      <w:r w:rsidRPr="0096208A">
        <w:rPr>
          <w:rFonts w:ascii="Times New Roman" w:hAnsi="Times New Roman"/>
          <w:b/>
          <w:bCs/>
          <w:sz w:val="24"/>
          <w:szCs w:val="28"/>
        </w:rPr>
        <w:t>Металлы и их соединения</w:t>
      </w:r>
    </w:p>
    <w:p w:rsidR="00B540EE" w:rsidRPr="0096208A" w:rsidRDefault="00B540EE" w:rsidP="00F17097">
      <w:pPr>
        <w:autoSpaceDE w:val="0"/>
        <w:autoSpaceDN w:val="0"/>
        <w:adjustRightInd w:val="0"/>
        <w:spacing w:after="0" w:line="360" w:lineRule="auto"/>
        <w:ind w:firstLine="709"/>
        <w:jc w:val="both"/>
        <w:rPr>
          <w:rFonts w:ascii="Times New Roman" w:hAnsi="Times New Roman"/>
          <w:b/>
          <w:bCs/>
          <w:sz w:val="24"/>
          <w:szCs w:val="28"/>
        </w:rPr>
      </w:pPr>
      <w:r w:rsidRPr="0096208A">
        <w:rPr>
          <w:rFonts w:ascii="Times New Roman" w:hAnsi="Times New Roman"/>
          <w:i/>
          <w:sz w:val="24"/>
          <w:szCs w:val="28"/>
        </w:rPr>
        <w:t>Положение металлов в периодической системе химических элементов Д.И. Менделеева.</w:t>
      </w:r>
      <w:r w:rsidR="00E2725A" w:rsidRPr="0096208A">
        <w:rPr>
          <w:rFonts w:ascii="Times New Roman" w:hAnsi="Times New Roman"/>
          <w:i/>
          <w:sz w:val="24"/>
          <w:szCs w:val="28"/>
        </w:rPr>
        <w:t xml:space="preserve"> </w:t>
      </w:r>
      <w:r w:rsidR="0020404B" w:rsidRPr="0096208A">
        <w:rPr>
          <w:rFonts w:ascii="Times New Roman" w:hAnsi="Times New Roman"/>
          <w:i/>
          <w:sz w:val="24"/>
          <w:szCs w:val="28"/>
        </w:rPr>
        <w:t>Металлы в природе и общие способы их получения</w:t>
      </w:r>
      <w:r w:rsidR="0020404B" w:rsidRPr="0096208A">
        <w:rPr>
          <w:rFonts w:ascii="Times New Roman" w:hAnsi="Times New Roman"/>
          <w:sz w:val="24"/>
          <w:szCs w:val="28"/>
        </w:rPr>
        <w:t xml:space="preserve">. </w:t>
      </w:r>
      <w:r w:rsidRPr="0096208A">
        <w:rPr>
          <w:rFonts w:ascii="Times New Roman" w:hAnsi="Times New Roman"/>
          <w:i/>
          <w:sz w:val="24"/>
          <w:szCs w:val="28"/>
        </w:rPr>
        <w:t>Общие физические свойства металлов.</w:t>
      </w:r>
      <w:r w:rsidRPr="0096208A">
        <w:rPr>
          <w:rFonts w:ascii="Times New Roman" w:hAnsi="Times New Roman"/>
          <w:sz w:val="24"/>
          <w:szCs w:val="28"/>
        </w:rPr>
        <w:t xml:space="preserve"> Общие химические свойства металлов: реакции с неметаллами, кислотами, солями. </w:t>
      </w:r>
      <w:r w:rsidRPr="0096208A">
        <w:rPr>
          <w:rFonts w:ascii="Times New Roman" w:hAnsi="Times New Roman"/>
          <w:i/>
          <w:sz w:val="24"/>
          <w:szCs w:val="28"/>
        </w:rPr>
        <w:t>Электрохимический ряд напряжений металлов.</w:t>
      </w:r>
      <w:r w:rsidRPr="0096208A">
        <w:rPr>
          <w:rFonts w:ascii="Times New Roman" w:hAnsi="Times New Roman"/>
          <w:sz w:val="24"/>
          <w:szCs w:val="28"/>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B540EE" w:rsidRPr="0096208A" w:rsidRDefault="00B540EE">
      <w:pPr>
        <w:autoSpaceDE w:val="0"/>
        <w:autoSpaceDN w:val="0"/>
        <w:adjustRightInd w:val="0"/>
        <w:spacing w:after="0" w:line="360" w:lineRule="auto"/>
        <w:ind w:firstLine="709"/>
        <w:jc w:val="both"/>
        <w:rPr>
          <w:rFonts w:ascii="Times New Roman" w:hAnsi="Times New Roman"/>
          <w:b/>
          <w:bCs/>
          <w:sz w:val="24"/>
          <w:szCs w:val="28"/>
        </w:rPr>
      </w:pPr>
      <w:r w:rsidRPr="0096208A">
        <w:rPr>
          <w:rFonts w:ascii="Times New Roman" w:hAnsi="Times New Roman"/>
          <w:b/>
          <w:bCs/>
          <w:sz w:val="24"/>
          <w:szCs w:val="28"/>
        </w:rPr>
        <w:t>Первоначальные сведения об органических веществах</w:t>
      </w:r>
    </w:p>
    <w:p w:rsidR="00B540EE" w:rsidRPr="0096208A" w:rsidRDefault="00B540EE">
      <w:pPr>
        <w:autoSpaceDE w:val="0"/>
        <w:autoSpaceDN w:val="0"/>
        <w:adjustRightInd w:val="0"/>
        <w:spacing w:after="0" w:line="360" w:lineRule="auto"/>
        <w:ind w:firstLine="709"/>
        <w:jc w:val="both"/>
        <w:rPr>
          <w:rFonts w:ascii="Times New Roman" w:hAnsi="Times New Roman"/>
          <w:i/>
          <w:sz w:val="24"/>
          <w:szCs w:val="28"/>
        </w:rPr>
      </w:pPr>
      <w:r w:rsidRPr="0096208A">
        <w:rPr>
          <w:rFonts w:ascii="Times New Roman" w:hAnsi="Times New Roman"/>
          <w:bCs/>
          <w:sz w:val="24"/>
          <w:szCs w:val="28"/>
        </w:rPr>
        <w:t>П</w:t>
      </w:r>
      <w:r w:rsidRPr="0096208A">
        <w:rPr>
          <w:rFonts w:ascii="Times New Roman" w:hAnsi="Times New Roman"/>
          <w:sz w:val="24"/>
          <w:szCs w:val="28"/>
        </w:rPr>
        <w:t xml:space="preserve">ервоначальные сведения о строении органических веществ. Углеводороды: метан, этан, этилен. </w:t>
      </w:r>
      <w:r w:rsidRPr="0096208A">
        <w:rPr>
          <w:rFonts w:ascii="Times New Roman" w:hAnsi="Times New Roman"/>
          <w:i/>
          <w:sz w:val="24"/>
          <w:szCs w:val="28"/>
        </w:rPr>
        <w:t xml:space="preserve">Источники углеводородов: природный газ, нефть, уголь. </w:t>
      </w:r>
      <w:r w:rsidRPr="0096208A">
        <w:rPr>
          <w:rFonts w:ascii="Times New Roman" w:hAnsi="Times New Roman"/>
          <w:sz w:val="24"/>
          <w:szCs w:val="28"/>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96208A">
        <w:rPr>
          <w:rFonts w:ascii="Times New Roman" w:hAnsi="Times New Roman"/>
          <w:i/>
          <w:sz w:val="24"/>
          <w:szCs w:val="28"/>
        </w:rPr>
        <w:t>Химическое загрязнение окружающей среды и его последствия.</w:t>
      </w:r>
    </w:p>
    <w:p w:rsidR="00B540EE" w:rsidRPr="0096208A" w:rsidRDefault="00B540EE" w:rsidP="00F17097">
      <w:pPr>
        <w:autoSpaceDE w:val="0"/>
        <w:autoSpaceDN w:val="0"/>
        <w:adjustRightInd w:val="0"/>
        <w:spacing w:after="0" w:line="360" w:lineRule="auto"/>
        <w:ind w:firstLine="709"/>
        <w:jc w:val="both"/>
        <w:rPr>
          <w:rFonts w:ascii="Times New Roman" w:hAnsi="Times New Roman"/>
          <w:b/>
          <w:bCs/>
          <w:sz w:val="24"/>
          <w:szCs w:val="28"/>
        </w:rPr>
      </w:pPr>
      <w:r w:rsidRPr="0096208A">
        <w:rPr>
          <w:rFonts w:ascii="Times New Roman" w:hAnsi="Times New Roman"/>
          <w:b/>
          <w:bCs/>
          <w:sz w:val="24"/>
          <w:szCs w:val="28"/>
        </w:rPr>
        <w:t>Типы расчетных задач:</w:t>
      </w:r>
    </w:p>
    <w:p w:rsidR="00B540EE" w:rsidRPr="0096208A" w:rsidRDefault="00B540EE" w:rsidP="00496ECF">
      <w:pPr>
        <w:numPr>
          <w:ilvl w:val="0"/>
          <w:numId w:val="1"/>
        </w:numPr>
        <w:autoSpaceDE w:val="0"/>
        <w:autoSpaceDN w:val="0"/>
        <w:adjustRightInd w:val="0"/>
        <w:spacing w:after="0" w:line="360" w:lineRule="auto"/>
        <w:ind w:left="0" w:firstLine="709"/>
        <w:jc w:val="both"/>
        <w:rPr>
          <w:rFonts w:ascii="Times New Roman" w:hAnsi="Times New Roman"/>
          <w:bCs/>
          <w:sz w:val="24"/>
          <w:szCs w:val="28"/>
        </w:rPr>
      </w:pPr>
      <w:r w:rsidRPr="0096208A">
        <w:rPr>
          <w:rFonts w:ascii="Times New Roman" w:hAnsi="Times New Roman"/>
          <w:bCs/>
          <w:sz w:val="24"/>
          <w:szCs w:val="28"/>
        </w:rPr>
        <w:t>Вычисление массовой доли химического элемента по формуле соединения.</w:t>
      </w:r>
    </w:p>
    <w:p w:rsidR="00B540EE" w:rsidRPr="0096208A" w:rsidRDefault="00B540EE" w:rsidP="00F17097">
      <w:pPr>
        <w:autoSpaceDE w:val="0"/>
        <w:autoSpaceDN w:val="0"/>
        <w:adjustRightInd w:val="0"/>
        <w:spacing w:after="0" w:line="360" w:lineRule="auto"/>
        <w:ind w:firstLine="709"/>
        <w:jc w:val="both"/>
        <w:rPr>
          <w:rFonts w:ascii="Times New Roman" w:hAnsi="Times New Roman"/>
          <w:bCs/>
          <w:i/>
          <w:sz w:val="24"/>
          <w:szCs w:val="28"/>
        </w:rPr>
      </w:pPr>
      <w:r w:rsidRPr="0096208A">
        <w:rPr>
          <w:rFonts w:ascii="Times New Roman" w:hAnsi="Times New Roman"/>
          <w:bCs/>
          <w:i/>
          <w:sz w:val="24"/>
          <w:szCs w:val="28"/>
        </w:rPr>
        <w:t>Установление простейшей формулы вещества по массовым долям химических элементов.</w:t>
      </w:r>
    </w:p>
    <w:p w:rsidR="00B540EE" w:rsidRPr="0096208A" w:rsidRDefault="00B540EE" w:rsidP="00496ECF">
      <w:pPr>
        <w:numPr>
          <w:ilvl w:val="0"/>
          <w:numId w:val="1"/>
        </w:numPr>
        <w:autoSpaceDE w:val="0"/>
        <w:autoSpaceDN w:val="0"/>
        <w:adjustRightInd w:val="0"/>
        <w:spacing w:after="0" w:line="360" w:lineRule="auto"/>
        <w:ind w:left="0" w:firstLine="709"/>
        <w:jc w:val="both"/>
        <w:rPr>
          <w:rFonts w:ascii="Times New Roman" w:hAnsi="Times New Roman"/>
          <w:sz w:val="24"/>
          <w:szCs w:val="28"/>
        </w:rPr>
      </w:pPr>
      <w:r w:rsidRPr="0096208A">
        <w:rPr>
          <w:rFonts w:ascii="Times New Roman" w:hAnsi="Times New Roman"/>
          <w:sz w:val="24"/>
          <w:szCs w:val="28"/>
        </w:rPr>
        <w:t>Вычисления по химическим уравнениям количества, объема, массы вещества по количеству, объему, массе реагентов или продуктов реакции.</w:t>
      </w:r>
    </w:p>
    <w:p w:rsidR="00B540EE" w:rsidRPr="0096208A" w:rsidRDefault="00B540EE" w:rsidP="00496ECF">
      <w:pPr>
        <w:numPr>
          <w:ilvl w:val="0"/>
          <w:numId w:val="1"/>
        </w:numPr>
        <w:autoSpaceDE w:val="0"/>
        <w:autoSpaceDN w:val="0"/>
        <w:adjustRightInd w:val="0"/>
        <w:spacing w:after="0" w:line="360" w:lineRule="auto"/>
        <w:ind w:left="0" w:firstLine="709"/>
        <w:jc w:val="both"/>
        <w:rPr>
          <w:rFonts w:ascii="Times New Roman" w:hAnsi="Times New Roman"/>
          <w:sz w:val="24"/>
          <w:szCs w:val="28"/>
        </w:rPr>
      </w:pPr>
      <w:r w:rsidRPr="0096208A">
        <w:rPr>
          <w:rFonts w:ascii="Times New Roman" w:hAnsi="Times New Roman"/>
          <w:sz w:val="24"/>
          <w:szCs w:val="28"/>
        </w:rPr>
        <w:t>Расчет массовой доли растворенного вещества в растворе.</w:t>
      </w:r>
    </w:p>
    <w:p w:rsidR="00B540EE" w:rsidRPr="0096208A" w:rsidRDefault="00B540EE" w:rsidP="00F17097">
      <w:pPr>
        <w:autoSpaceDE w:val="0"/>
        <w:autoSpaceDN w:val="0"/>
        <w:adjustRightInd w:val="0"/>
        <w:spacing w:after="0" w:line="360" w:lineRule="auto"/>
        <w:ind w:firstLine="709"/>
        <w:jc w:val="both"/>
        <w:rPr>
          <w:rFonts w:ascii="Times New Roman" w:hAnsi="Times New Roman"/>
          <w:b/>
          <w:bCs/>
          <w:sz w:val="24"/>
          <w:szCs w:val="28"/>
        </w:rPr>
      </w:pPr>
      <w:r w:rsidRPr="0096208A">
        <w:rPr>
          <w:rFonts w:ascii="Times New Roman" w:hAnsi="Times New Roman"/>
          <w:b/>
          <w:bCs/>
          <w:sz w:val="24"/>
          <w:szCs w:val="28"/>
        </w:rPr>
        <w:t>Примерные темы практических работ:</w:t>
      </w:r>
    </w:p>
    <w:p w:rsidR="00B540EE" w:rsidRPr="0096208A" w:rsidRDefault="00B540EE" w:rsidP="00D031C4">
      <w:pPr>
        <w:numPr>
          <w:ilvl w:val="0"/>
          <w:numId w:val="115"/>
        </w:numPr>
        <w:spacing w:after="0" w:line="360" w:lineRule="auto"/>
        <w:ind w:left="0" w:firstLine="709"/>
        <w:jc w:val="both"/>
        <w:rPr>
          <w:rFonts w:ascii="Times New Roman" w:hAnsi="Times New Roman"/>
          <w:sz w:val="24"/>
          <w:szCs w:val="28"/>
        </w:rPr>
      </w:pPr>
      <w:r w:rsidRPr="0096208A">
        <w:rPr>
          <w:rFonts w:ascii="Times New Roman" w:hAnsi="Times New Roman"/>
          <w:sz w:val="24"/>
          <w:szCs w:val="28"/>
        </w:rPr>
        <w:t>Лабораторное оборудование и приемы обращения с ним. Правила безопасной работы в химической лаборатории.</w:t>
      </w:r>
    </w:p>
    <w:p w:rsidR="00B540EE" w:rsidRPr="0096208A" w:rsidRDefault="00B540EE" w:rsidP="00D031C4">
      <w:pPr>
        <w:numPr>
          <w:ilvl w:val="0"/>
          <w:numId w:val="115"/>
        </w:numPr>
        <w:spacing w:after="0" w:line="360" w:lineRule="auto"/>
        <w:ind w:left="0" w:firstLine="709"/>
        <w:jc w:val="both"/>
        <w:rPr>
          <w:rFonts w:ascii="Times New Roman" w:hAnsi="Times New Roman"/>
          <w:sz w:val="24"/>
          <w:szCs w:val="28"/>
        </w:rPr>
      </w:pPr>
      <w:r w:rsidRPr="0096208A">
        <w:rPr>
          <w:rFonts w:ascii="Times New Roman" w:hAnsi="Times New Roman"/>
          <w:sz w:val="24"/>
          <w:szCs w:val="28"/>
        </w:rPr>
        <w:t>Очистка загрязненной поваренной соли.</w:t>
      </w:r>
    </w:p>
    <w:p w:rsidR="00B540EE" w:rsidRPr="0096208A" w:rsidRDefault="00B540EE" w:rsidP="00D031C4">
      <w:pPr>
        <w:numPr>
          <w:ilvl w:val="0"/>
          <w:numId w:val="115"/>
        </w:numPr>
        <w:spacing w:after="0" w:line="360" w:lineRule="auto"/>
        <w:ind w:left="0" w:firstLine="709"/>
        <w:jc w:val="both"/>
        <w:rPr>
          <w:rFonts w:ascii="Times New Roman" w:hAnsi="Times New Roman"/>
          <w:sz w:val="24"/>
          <w:szCs w:val="28"/>
        </w:rPr>
      </w:pPr>
      <w:r w:rsidRPr="0096208A">
        <w:rPr>
          <w:rFonts w:ascii="Times New Roman" w:hAnsi="Times New Roman"/>
          <w:sz w:val="24"/>
          <w:szCs w:val="28"/>
        </w:rPr>
        <w:t>Признаки протекания химических реакций.</w:t>
      </w:r>
    </w:p>
    <w:p w:rsidR="00B540EE" w:rsidRPr="0096208A" w:rsidRDefault="00B540EE" w:rsidP="00D031C4">
      <w:pPr>
        <w:numPr>
          <w:ilvl w:val="0"/>
          <w:numId w:val="115"/>
        </w:numPr>
        <w:spacing w:after="0" w:line="360" w:lineRule="auto"/>
        <w:ind w:left="0" w:firstLine="709"/>
        <w:jc w:val="both"/>
        <w:rPr>
          <w:rFonts w:ascii="Times New Roman" w:hAnsi="Times New Roman"/>
          <w:sz w:val="24"/>
          <w:szCs w:val="28"/>
        </w:rPr>
      </w:pPr>
      <w:r w:rsidRPr="0096208A">
        <w:rPr>
          <w:rFonts w:ascii="Times New Roman" w:hAnsi="Times New Roman"/>
          <w:sz w:val="24"/>
          <w:szCs w:val="28"/>
        </w:rPr>
        <w:t>Получение кислорода и изучение его свойств.</w:t>
      </w:r>
    </w:p>
    <w:p w:rsidR="00B540EE" w:rsidRPr="0096208A" w:rsidRDefault="00B540EE" w:rsidP="00D031C4">
      <w:pPr>
        <w:numPr>
          <w:ilvl w:val="0"/>
          <w:numId w:val="115"/>
        </w:numPr>
        <w:spacing w:after="0" w:line="360" w:lineRule="auto"/>
        <w:ind w:left="0" w:firstLine="709"/>
        <w:jc w:val="both"/>
        <w:rPr>
          <w:rFonts w:ascii="Times New Roman" w:hAnsi="Times New Roman"/>
          <w:sz w:val="24"/>
          <w:szCs w:val="28"/>
        </w:rPr>
      </w:pPr>
      <w:r w:rsidRPr="0096208A">
        <w:rPr>
          <w:rFonts w:ascii="Times New Roman" w:hAnsi="Times New Roman"/>
          <w:sz w:val="24"/>
          <w:szCs w:val="28"/>
        </w:rPr>
        <w:t>Получение водорода и изучение его свойств.</w:t>
      </w:r>
    </w:p>
    <w:p w:rsidR="00B540EE" w:rsidRPr="0096208A" w:rsidRDefault="00B540EE" w:rsidP="00D031C4">
      <w:pPr>
        <w:numPr>
          <w:ilvl w:val="0"/>
          <w:numId w:val="115"/>
        </w:numPr>
        <w:spacing w:after="0" w:line="360" w:lineRule="auto"/>
        <w:ind w:left="0" w:firstLine="709"/>
        <w:jc w:val="both"/>
        <w:rPr>
          <w:rFonts w:ascii="Times New Roman" w:hAnsi="Times New Roman"/>
          <w:sz w:val="24"/>
          <w:szCs w:val="28"/>
        </w:rPr>
      </w:pPr>
      <w:r w:rsidRPr="0096208A">
        <w:rPr>
          <w:rFonts w:ascii="Times New Roman" w:hAnsi="Times New Roman"/>
          <w:sz w:val="24"/>
          <w:szCs w:val="28"/>
        </w:rPr>
        <w:t>Приготовление растворов с определенной массовой долей растворенного вещества.</w:t>
      </w:r>
    </w:p>
    <w:p w:rsidR="00B540EE" w:rsidRPr="0096208A" w:rsidRDefault="00B540EE" w:rsidP="00D031C4">
      <w:pPr>
        <w:numPr>
          <w:ilvl w:val="0"/>
          <w:numId w:val="115"/>
        </w:numPr>
        <w:spacing w:after="0" w:line="360" w:lineRule="auto"/>
        <w:ind w:left="0" w:firstLine="709"/>
        <w:jc w:val="both"/>
        <w:rPr>
          <w:rFonts w:ascii="Times New Roman" w:hAnsi="Times New Roman"/>
          <w:sz w:val="24"/>
          <w:szCs w:val="28"/>
        </w:rPr>
      </w:pPr>
      <w:r w:rsidRPr="0096208A">
        <w:rPr>
          <w:rFonts w:ascii="Times New Roman" w:hAnsi="Times New Roman"/>
          <w:sz w:val="24"/>
          <w:szCs w:val="28"/>
        </w:rPr>
        <w:t>Решение экспериментальных задач по теме «Основные классы неорганических соединений».</w:t>
      </w:r>
    </w:p>
    <w:p w:rsidR="00B540EE" w:rsidRPr="0096208A" w:rsidRDefault="00B540EE" w:rsidP="00D031C4">
      <w:pPr>
        <w:numPr>
          <w:ilvl w:val="0"/>
          <w:numId w:val="115"/>
        </w:numPr>
        <w:spacing w:after="0" w:line="360" w:lineRule="auto"/>
        <w:ind w:left="0" w:firstLine="709"/>
        <w:jc w:val="both"/>
        <w:rPr>
          <w:rFonts w:ascii="Times New Roman" w:hAnsi="Times New Roman"/>
          <w:sz w:val="24"/>
          <w:szCs w:val="28"/>
        </w:rPr>
      </w:pPr>
      <w:r w:rsidRPr="0096208A">
        <w:rPr>
          <w:rFonts w:ascii="Times New Roman" w:hAnsi="Times New Roman"/>
          <w:sz w:val="24"/>
          <w:szCs w:val="28"/>
        </w:rPr>
        <w:t>Реакции ионного обмена.</w:t>
      </w:r>
    </w:p>
    <w:p w:rsidR="00B540EE" w:rsidRPr="0096208A" w:rsidRDefault="00B540EE" w:rsidP="00D031C4">
      <w:pPr>
        <w:numPr>
          <w:ilvl w:val="0"/>
          <w:numId w:val="115"/>
        </w:numPr>
        <w:spacing w:after="0" w:line="360" w:lineRule="auto"/>
        <w:ind w:left="0" w:firstLine="709"/>
        <w:jc w:val="both"/>
        <w:rPr>
          <w:rFonts w:ascii="Times New Roman" w:hAnsi="Times New Roman"/>
          <w:i/>
          <w:sz w:val="24"/>
          <w:szCs w:val="28"/>
        </w:rPr>
      </w:pPr>
      <w:r w:rsidRPr="0096208A">
        <w:rPr>
          <w:rFonts w:ascii="Times New Roman" w:hAnsi="Times New Roman"/>
          <w:i/>
          <w:sz w:val="24"/>
          <w:szCs w:val="28"/>
        </w:rPr>
        <w:t>Качественные реакции на ионы в растворе.</w:t>
      </w:r>
    </w:p>
    <w:p w:rsidR="00B540EE" w:rsidRPr="0096208A" w:rsidRDefault="00B540EE" w:rsidP="00D031C4">
      <w:pPr>
        <w:numPr>
          <w:ilvl w:val="0"/>
          <w:numId w:val="115"/>
        </w:numPr>
        <w:spacing w:after="0" w:line="360" w:lineRule="auto"/>
        <w:ind w:left="0" w:firstLine="709"/>
        <w:jc w:val="both"/>
        <w:rPr>
          <w:rFonts w:ascii="Times New Roman" w:hAnsi="Times New Roman"/>
          <w:i/>
          <w:sz w:val="24"/>
          <w:szCs w:val="28"/>
        </w:rPr>
      </w:pPr>
      <w:r w:rsidRPr="0096208A">
        <w:rPr>
          <w:rFonts w:ascii="Times New Roman" w:hAnsi="Times New Roman"/>
          <w:i/>
          <w:sz w:val="24"/>
          <w:szCs w:val="28"/>
        </w:rPr>
        <w:t>Получение аммиака и изучение его свойств.</w:t>
      </w:r>
    </w:p>
    <w:p w:rsidR="00B540EE" w:rsidRPr="0096208A" w:rsidRDefault="00B540EE" w:rsidP="00D031C4">
      <w:pPr>
        <w:numPr>
          <w:ilvl w:val="0"/>
          <w:numId w:val="115"/>
        </w:numPr>
        <w:spacing w:after="0" w:line="360" w:lineRule="auto"/>
        <w:ind w:left="0" w:firstLine="709"/>
        <w:jc w:val="both"/>
        <w:rPr>
          <w:rFonts w:ascii="Times New Roman" w:hAnsi="Times New Roman"/>
          <w:i/>
          <w:sz w:val="24"/>
          <w:szCs w:val="28"/>
        </w:rPr>
      </w:pPr>
      <w:r w:rsidRPr="0096208A">
        <w:rPr>
          <w:rFonts w:ascii="Times New Roman" w:hAnsi="Times New Roman"/>
          <w:i/>
          <w:sz w:val="24"/>
          <w:szCs w:val="28"/>
        </w:rPr>
        <w:t>Получение углекислого газа и изучение его свойств.</w:t>
      </w:r>
    </w:p>
    <w:p w:rsidR="00B540EE" w:rsidRPr="0096208A" w:rsidRDefault="00B540EE" w:rsidP="00D031C4">
      <w:pPr>
        <w:numPr>
          <w:ilvl w:val="0"/>
          <w:numId w:val="115"/>
        </w:numPr>
        <w:spacing w:after="0" w:line="360" w:lineRule="auto"/>
        <w:ind w:left="0" w:firstLine="709"/>
        <w:jc w:val="both"/>
        <w:rPr>
          <w:rFonts w:ascii="Times New Roman" w:hAnsi="Times New Roman"/>
          <w:sz w:val="24"/>
          <w:szCs w:val="28"/>
        </w:rPr>
      </w:pPr>
      <w:r w:rsidRPr="0096208A">
        <w:rPr>
          <w:rFonts w:ascii="Times New Roman" w:hAnsi="Times New Roman"/>
          <w:sz w:val="24"/>
          <w:szCs w:val="28"/>
        </w:rPr>
        <w:t>Решение экспериментальных задач по теме «Неметаллы IV – VII групп и их соединений».</w:t>
      </w:r>
    </w:p>
    <w:p w:rsidR="00B540EE" w:rsidRPr="0096208A" w:rsidRDefault="00B540EE" w:rsidP="00D031C4">
      <w:pPr>
        <w:numPr>
          <w:ilvl w:val="0"/>
          <w:numId w:val="115"/>
        </w:numPr>
        <w:spacing w:after="0" w:line="360" w:lineRule="auto"/>
        <w:ind w:left="0" w:firstLine="709"/>
        <w:jc w:val="both"/>
        <w:rPr>
          <w:rFonts w:ascii="Times New Roman" w:hAnsi="Times New Roman"/>
          <w:sz w:val="24"/>
          <w:szCs w:val="28"/>
        </w:rPr>
      </w:pPr>
      <w:r w:rsidRPr="0096208A">
        <w:rPr>
          <w:rFonts w:ascii="Times New Roman" w:hAnsi="Times New Roman"/>
          <w:sz w:val="24"/>
          <w:szCs w:val="28"/>
        </w:rPr>
        <w:t>Решение экспериментальных задач по теме «Металлы и их соединения».</w:t>
      </w:r>
    </w:p>
    <w:p w:rsidR="00B540EE" w:rsidRPr="0074495D" w:rsidRDefault="00B540EE">
      <w:pPr>
        <w:spacing w:after="0" w:line="360" w:lineRule="auto"/>
        <w:ind w:firstLine="709"/>
        <w:jc w:val="both"/>
        <w:rPr>
          <w:rFonts w:ascii="Times New Roman" w:hAnsi="Times New Roman"/>
          <w:sz w:val="28"/>
          <w:szCs w:val="28"/>
        </w:rPr>
      </w:pPr>
    </w:p>
    <w:p w:rsidR="00B540EE" w:rsidRPr="0010154B" w:rsidRDefault="0010154B" w:rsidP="0012121B">
      <w:pPr>
        <w:pStyle w:val="4"/>
        <w:rPr>
          <w:sz w:val="24"/>
        </w:rPr>
      </w:pPr>
      <w:bookmarkStart w:id="312" w:name="_Toc409691713"/>
      <w:bookmarkStart w:id="313" w:name="_Toc410654038"/>
      <w:bookmarkStart w:id="314" w:name="_Toc414553249"/>
      <w:r w:rsidRPr="0010154B">
        <w:rPr>
          <w:sz w:val="24"/>
        </w:rPr>
        <w:t>2.2.2.12</w:t>
      </w:r>
      <w:r w:rsidR="00F17097" w:rsidRPr="0010154B">
        <w:rPr>
          <w:sz w:val="24"/>
        </w:rPr>
        <w:t xml:space="preserve">. </w:t>
      </w:r>
      <w:r w:rsidR="00B540EE" w:rsidRPr="0010154B">
        <w:rPr>
          <w:sz w:val="24"/>
        </w:rPr>
        <w:t>Изобразительное искусство</w:t>
      </w:r>
      <w:bookmarkEnd w:id="312"/>
      <w:bookmarkEnd w:id="313"/>
      <w:bookmarkEnd w:id="314"/>
    </w:p>
    <w:p w:rsidR="00B30F8B" w:rsidRPr="0010154B" w:rsidRDefault="00B30F8B" w:rsidP="0012121B">
      <w:pPr>
        <w:tabs>
          <w:tab w:val="left" w:pos="1134"/>
        </w:tabs>
        <w:spacing w:after="0" w:line="360" w:lineRule="auto"/>
        <w:ind w:firstLine="709"/>
        <w:jc w:val="both"/>
        <w:rPr>
          <w:rFonts w:ascii="Times New Roman" w:hAnsi="Times New Roman"/>
          <w:sz w:val="24"/>
          <w:szCs w:val="28"/>
        </w:rPr>
      </w:pPr>
      <w:r w:rsidRPr="0010154B">
        <w:rPr>
          <w:rFonts w:ascii="Times New Roman" w:hAnsi="Times New Roman"/>
          <w:sz w:val="24"/>
          <w:szCs w:val="28"/>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30F8B" w:rsidRPr="0010154B" w:rsidRDefault="00B30F8B" w:rsidP="0012121B">
      <w:pPr>
        <w:tabs>
          <w:tab w:val="left" w:pos="1134"/>
        </w:tabs>
        <w:spacing w:after="0" w:line="360" w:lineRule="auto"/>
        <w:ind w:firstLine="709"/>
        <w:jc w:val="both"/>
        <w:rPr>
          <w:rFonts w:ascii="Times New Roman" w:hAnsi="Times New Roman"/>
          <w:sz w:val="24"/>
          <w:szCs w:val="28"/>
        </w:rPr>
      </w:pPr>
      <w:r w:rsidRPr="0010154B">
        <w:rPr>
          <w:rFonts w:ascii="Times New Roman" w:hAnsi="Times New Roman"/>
          <w:sz w:val="24"/>
          <w:szCs w:val="28"/>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B30F8B" w:rsidRPr="0010154B" w:rsidRDefault="00B30F8B" w:rsidP="0012121B">
      <w:pPr>
        <w:tabs>
          <w:tab w:val="left" w:pos="1134"/>
        </w:tabs>
        <w:spacing w:after="0" w:line="360" w:lineRule="auto"/>
        <w:ind w:firstLine="709"/>
        <w:jc w:val="both"/>
        <w:rPr>
          <w:rFonts w:ascii="Times New Roman" w:hAnsi="Times New Roman"/>
          <w:sz w:val="24"/>
          <w:szCs w:val="28"/>
        </w:rPr>
      </w:pPr>
      <w:r w:rsidRPr="0010154B">
        <w:rPr>
          <w:rFonts w:ascii="Times New Roman" w:hAnsi="Times New Roman"/>
          <w:sz w:val="24"/>
          <w:szCs w:val="28"/>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30F8B" w:rsidRPr="0010154B" w:rsidRDefault="00B30F8B" w:rsidP="0012121B">
      <w:pPr>
        <w:tabs>
          <w:tab w:val="left" w:pos="1134"/>
        </w:tabs>
        <w:spacing w:after="0" w:line="360" w:lineRule="auto"/>
        <w:ind w:firstLine="709"/>
        <w:jc w:val="both"/>
        <w:rPr>
          <w:rFonts w:ascii="Times New Roman" w:hAnsi="Times New Roman"/>
          <w:sz w:val="24"/>
          <w:szCs w:val="28"/>
        </w:rPr>
      </w:pPr>
      <w:r w:rsidRPr="0010154B">
        <w:rPr>
          <w:rFonts w:ascii="Times New Roman" w:hAnsi="Times New Roman"/>
          <w:sz w:val="24"/>
          <w:szCs w:val="28"/>
        </w:rPr>
        <w:t>В программу включены следующие основные виды художественно-творческой деятельности:</w:t>
      </w:r>
    </w:p>
    <w:p w:rsidR="00B30F8B" w:rsidRPr="0010154B" w:rsidRDefault="00B30F8B" w:rsidP="00D031C4">
      <w:pPr>
        <w:pStyle w:val="a8"/>
        <w:numPr>
          <w:ilvl w:val="0"/>
          <w:numId w:val="190"/>
        </w:numPr>
        <w:tabs>
          <w:tab w:val="left" w:pos="1134"/>
        </w:tabs>
        <w:spacing w:line="360" w:lineRule="auto"/>
        <w:ind w:left="0" w:firstLine="709"/>
        <w:jc w:val="both"/>
        <w:rPr>
          <w:rFonts w:ascii="Times New Roman" w:hAnsi="Times New Roman"/>
          <w:szCs w:val="28"/>
        </w:rPr>
      </w:pPr>
      <w:r w:rsidRPr="0010154B">
        <w:rPr>
          <w:rFonts w:ascii="Times New Roman" w:hAnsi="Times New Roman"/>
          <w:szCs w:val="28"/>
        </w:rPr>
        <w:t>ценностно-ориентационная и коммуникативная деятельность;</w:t>
      </w:r>
    </w:p>
    <w:p w:rsidR="00B30F8B" w:rsidRPr="0010154B" w:rsidRDefault="00B30F8B" w:rsidP="00D031C4">
      <w:pPr>
        <w:pStyle w:val="a8"/>
        <w:numPr>
          <w:ilvl w:val="0"/>
          <w:numId w:val="190"/>
        </w:numPr>
        <w:tabs>
          <w:tab w:val="left" w:pos="1134"/>
        </w:tabs>
        <w:spacing w:line="360" w:lineRule="auto"/>
        <w:ind w:left="0" w:firstLine="709"/>
        <w:jc w:val="both"/>
        <w:rPr>
          <w:rFonts w:ascii="Times New Roman" w:hAnsi="Times New Roman"/>
          <w:szCs w:val="28"/>
        </w:rPr>
      </w:pPr>
      <w:r w:rsidRPr="0010154B">
        <w:rPr>
          <w:rFonts w:ascii="Times New Roman" w:hAnsi="Times New Roman"/>
          <w:szCs w:val="28"/>
        </w:rPr>
        <w:t>изобразительная деятельность (основы художественного изображения);</w:t>
      </w:r>
    </w:p>
    <w:p w:rsidR="00B30F8B" w:rsidRPr="0010154B" w:rsidRDefault="00B30F8B" w:rsidP="00D031C4">
      <w:pPr>
        <w:pStyle w:val="a8"/>
        <w:numPr>
          <w:ilvl w:val="0"/>
          <w:numId w:val="190"/>
        </w:numPr>
        <w:tabs>
          <w:tab w:val="left" w:pos="1134"/>
        </w:tabs>
        <w:spacing w:line="360" w:lineRule="auto"/>
        <w:ind w:left="0" w:firstLine="709"/>
        <w:jc w:val="both"/>
        <w:rPr>
          <w:rFonts w:ascii="Times New Roman" w:hAnsi="Times New Roman"/>
          <w:szCs w:val="28"/>
        </w:rPr>
      </w:pPr>
      <w:r w:rsidRPr="0010154B">
        <w:rPr>
          <w:rFonts w:ascii="Times New Roman" w:hAnsi="Times New Roman"/>
          <w:szCs w:val="28"/>
        </w:rPr>
        <w:t xml:space="preserve">декоративно-прикладная деятельность (основы народного и декоративно-прикладного искусства); </w:t>
      </w:r>
    </w:p>
    <w:p w:rsidR="00B30F8B" w:rsidRPr="0010154B" w:rsidRDefault="00B30F8B" w:rsidP="00D031C4">
      <w:pPr>
        <w:pStyle w:val="a8"/>
        <w:numPr>
          <w:ilvl w:val="0"/>
          <w:numId w:val="190"/>
        </w:numPr>
        <w:tabs>
          <w:tab w:val="left" w:pos="1134"/>
        </w:tabs>
        <w:spacing w:line="360" w:lineRule="auto"/>
        <w:ind w:left="0" w:firstLine="709"/>
        <w:jc w:val="both"/>
        <w:rPr>
          <w:rFonts w:ascii="Times New Roman" w:hAnsi="Times New Roman"/>
          <w:szCs w:val="28"/>
        </w:rPr>
      </w:pPr>
      <w:r w:rsidRPr="0010154B">
        <w:rPr>
          <w:rFonts w:ascii="Times New Roman" w:hAnsi="Times New Roman"/>
          <w:szCs w:val="28"/>
        </w:rPr>
        <w:t>художественно-конструкторская деятельность (элементы дизайна и архитектуры);</w:t>
      </w:r>
    </w:p>
    <w:p w:rsidR="00B30F8B" w:rsidRPr="0010154B" w:rsidRDefault="00B30F8B" w:rsidP="00D031C4">
      <w:pPr>
        <w:pStyle w:val="a8"/>
        <w:numPr>
          <w:ilvl w:val="0"/>
          <w:numId w:val="190"/>
        </w:numPr>
        <w:tabs>
          <w:tab w:val="left" w:pos="1134"/>
        </w:tabs>
        <w:spacing w:line="360" w:lineRule="auto"/>
        <w:ind w:left="0" w:firstLine="709"/>
        <w:jc w:val="both"/>
        <w:rPr>
          <w:rFonts w:ascii="Times New Roman" w:hAnsi="Times New Roman"/>
          <w:szCs w:val="28"/>
        </w:rPr>
      </w:pPr>
      <w:r w:rsidRPr="0010154B">
        <w:rPr>
          <w:rFonts w:ascii="Times New Roman" w:hAnsi="Times New Roman"/>
          <w:szCs w:val="28"/>
        </w:rPr>
        <w:t>художественно-творческая деятельность на основе синтеза искусств.</w:t>
      </w:r>
    </w:p>
    <w:p w:rsidR="00B30F8B" w:rsidRPr="0010154B" w:rsidRDefault="00B30F8B" w:rsidP="0012121B">
      <w:pPr>
        <w:tabs>
          <w:tab w:val="left" w:pos="1134"/>
        </w:tabs>
        <w:spacing w:after="0" w:line="360" w:lineRule="auto"/>
        <w:ind w:firstLine="709"/>
        <w:jc w:val="both"/>
        <w:rPr>
          <w:rFonts w:ascii="Times New Roman" w:hAnsi="Times New Roman"/>
          <w:sz w:val="24"/>
          <w:szCs w:val="28"/>
        </w:rPr>
      </w:pPr>
      <w:r w:rsidRPr="0010154B">
        <w:rPr>
          <w:rFonts w:ascii="Times New Roman" w:hAnsi="Times New Roman"/>
          <w:sz w:val="24"/>
          <w:szCs w:val="28"/>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30F8B" w:rsidRPr="0010154B" w:rsidRDefault="00B30F8B" w:rsidP="0012121B">
      <w:pPr>
        <w:tabs>
          <w:tab w:val="left" w:pos="1134"/>
        </w:tabs>
        <w:spacing w:after="0" w:line="360" w:lineRule="auto"/>
        <w:ind w:firstLine="709"/>
        <w:jc w:val="both"/>
        <w:rPr>
          <w:rFonts w:ascii="Times New Roman" w:hAnsi="Times New Roman"/>
          <w:sz w:val="24"/>
          <w:szCs w:val="28"/>
        </w:rPr>
      </w:pPr>
      <w:r w:rsidRPr="0010154B">
        <w:rPr>
          <w:rFonts w:ascii="Times New Roman" w:hAnsi="Times New Roman"/>
          <w:sz w:val="24"/>
          <w:szCs w:val="28"/>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20404B" w:rsidRPr="0010154B" w:rsidRDefault="0020404B" w:rsidP="00FA7A95">
      <w:pPr>
        <w:spacing w:after="0" w:line="360" w:lineRule="auto"/>
        <w:ind w:firstLine="709"/>
        <w:jc w:val="both"/>
        <w:rPr>
          <w:rFonts w:ascii="Times New Roman" w:eastAsia="Times New Roman" w:hAnsi="Times New Roman"/>
          <w:sz w:val="24"/>
          <w:szCs w:val="28"/>
        </w:rPr>
      </w:pPr>
    </w:p>
    <w:p w:rsidR="0020404B" w:rsidRPr="0010154B" w:rsidRDefault="0020404B" w:rsidP="00FA7A95">
      <w:pPr>
        <w:spacing w:after="0" w:line="360" w:lineRule="auto"/>
        <w:ind w:firstLine="709"/>
        <w:jc w:val="both"/>
        <w:rPr>
          <w:rFonts w:ascii="Times New Roman" w:eastAsia="Times New Roman" w:hAnsi="Times New Roman"/>
          <w:sz w:val="24"/>
          <w:szCs w:val="28"/>
        </w:rPr>
      </w:pPr>
      <w:r w:rsidRPr="0010154B">
        <w:rPr>
          <w:rFonts w:ascii="Times New Roman" w:eastAsia="Times New Roman" w:hAnsi="Times New Roman"/>
          <w:sz w:val="24"/>
          <w:szCs w:val="28"/>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0404B" w:rsidRPr="0010154B" w:rsidRDefault="0020404B" w:rsidP="00FA7A95">
      <w:pPr>
        <w:spacing w:after="0" w:line="360" w:lineRule="auto"/>
        <w:ind w:firstLine="709"/>
        <w:jc w:val="both"/>
        <w:rPr>
          <w:rFonts w:ascii="Times New Roman" w:eastAsia="Times New Roman" w:hAnsi="Times New Roman"/>
          <w:sz w:val="24"/>
          <w:szCs w:val="28"/>
        </w:rPr>
      </w:pPr>
      <w:r w:rsidRPr="0010154B">
        <w:rPr>
          <w:rFonts w:ascii="Times New Roman" w:eastAsia="Times New Roman" w:hAnsi="Times New Roman"/>
          <w:sz w:val="24"/>
          <w:szCs w:val="28"/>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4E048F" w:rsidRPr="0010154B" w:rsidRDefault="004E048F" w:rsidP="0012121B">
      <w:pPr>
        <w:pStyle w:val="a8"/>
        <w:tabs>
          <w:tab w:val="left" w:pos="426"/>
        </w:tabs>
        <w:spacing w:line="360" w:lineRule="auto"/>
        <w:ind w:left="0" w:firstLine="709"/>
        <w:jc w:val="both"/>
        <w:rPr>
          <w:rFonts w:ascii="Times New Roman" w:eastAsia="Times New Roman" w:hAnsi="Times New Roman"/>
          <w:b/>
          <w:szCs w:val="28"/>
        </w:rPr>
      </w:pPr>
      <w:r w:rsidRPr="0010154B">
        <w:rPr>
          <w:rFonts w:ascii="Times New Roman" w:eastAsia="Times New Roman" w:hAnsi="Times New Roman"/>
          <w:b/>
          <w:szCs w:val="28"/>
        </w:rPr>
        <w:t>Народное художественное творчество – неиссякаемый источник самобытной красоты</w:t>
      </w:r>
    </w:p>
    <w:p w:rsidR="004E048F" w:rsidRPr="0010154B" w:rsidRDefault="004E048F">
      <w:pPr>
        <w:tabs>
          <w:tab w:val="left" w:pos="426"/>
          <w:tab w:val="left" w:pos="709"/>
        </w:tabs>
        <w:spacing w:after="0" w:line="360" w:lineRule="auto"/>
        <w:ind w:firstLine="709"/>
        <w:jc w:val="both"/>
        <w:rPr>
          <w:rFonts w:ascii="Times New Roman" w:eastAsia="Times New Roman" w:hAnsi="Times New Roman"/>
          <w:b/>
          <w:sz w:val="24"/>
          <w:szCs w:val="28"/>
          <w:lang w:eastAsia="ru-RU"/>
        </w:rPr>
      </w:pPr>
      <w:r w:rsidRPr="0010154B">
        <w:rPr>
          <w:rFonts w:ascii="Times New Roman" w:eastAsia="Times New Roman" w:hAnsi="Times New Roman"/>
          <w:sz w:val="24"/>
          <w:szCs w:val="28"/>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E048F" w:rsidRPr="0010154B" w:rsidRDefault="004E048F" w:rsidP="00F17097">
      <w:pPr>
        <w:spacing w:after="0" w:line="360" w:lineRule="auto"/>
        <w:ind w:firstLine="709"/>
        <w:jc w:val="both"/>
        <w:rPr>
          <w:rFonts w:ascii="Times New Roman" w:eastAsia="Times New Roman" w:hAnsi="Times New Roman"/>
          <w:b/>
          <w:sz w:val="24"/>
          <w:szCs w:val="28"/>
          <w:lang w:eastAsia="ru-RU"/>
        </w:rPr>
      </w:pPr>
      <w:r w:rsidRPr="0010154B">
        <w:rPr>
          <w:rFonts w:ascii="Times New Roman" w:eastAsia="Times New Roman" w:hAnsi="Times New Roman"/>
          <w:b/>
          <w:sz w:val="24"/>
          <w:szCs w:val="28"/>
          <w:lang w:eastAsia="ru-RU"/>
        </w:rPr>
        <w:t>Виды изобразительного искусства и основы образного языка</w:t>
      </w:r>
    </w:p>
    <w:p w:rsidR="004E048F" w:rsidRPr="0010154B" w:rsidRDefault="004E048F" w:rsidP="00F17097">
      <w:pPr>
        <w:spacing w:after="0" w:line="360" w:lineRule="auto"/>
        <w:ind w:firstLine="709"/>
        <w:jc w:val="both"/>
        <w:rPr>
          <w:rFonts w:ascii="Times New Roman" w:eastAsia="Times New Roman" w:hAnsi="Times New Roman"/>
          <w:sz w:val="24"/>
          <w:szCs w:val="28"/>
          <w:lang w:eastAsia="ru-RU"/>
        </w:rPr>
      </w:pPr>
      <w:r w:rsidRPr="0010154B">
        <w:rPr>
          <w:rFonts w:ascii="Times New Roman" w:eastAsia="Times New Roman" w:hAnsi="Times New Roman"/>
          <w:sz w:val="24"/>
          <w:szCs w:val="28"/>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E048F" w:rsidRPr="0010154B" w:rsidRDefault="004E048F" w:rsidP="00F17097">
      <w:pPr>
        <w:spacing w:after="0" w:line="360" w:lineRule="auto"/>
        <w:ind w:firstLine="709"/>
        <w:rPr>
          <w:rFonts w:ascii="Times New Roman" w:eastAsia="Times New Roman" w:hAnsi="Times New Roman"/>
          <w:b/>
          <w:sz w:val="24"/>
          <w:szCs w:val="28"/>
          <w:lang w:eastAsia="ru-RU"/>
        </w:rPr>
      </w:pPr>
      <w:r w:rsidRPr="0010154B">
        <w:rPr>
          <w:rFonts w:ascii="Times New Roman" w:eastAsia="Times New Roman" w:hAnsi="Times New Roman"/>
          <w:b/>
          <w:sz w:val="24"/>
          <w:szCs w:val="28"/>
          <w:lang w:eastAsia="ru-RU"/>
        </w:rPr>
        <w:t>Понимание смысла деятельности художника</w:t>
      </w:r>
    </w:p>
    <w:p w:rsidR="004E048F" w:rsidRPr="0010154B" w:rsidRDefault="004E048F" w:rsidP="00F17097">
      <w:pPr>
        <w:spacing w:after="0" w:line="360" w:lineRule="auto"/>
        <w:ind w:firstLine="709"/>
        <w:jc w:val="both"/>
        <w:rPr>
          <w:rFonts w:ascii="Times New Roman" w:eastAsia="Times New Roman" w:hAnsi="Times New Roman"/>
          <w:sz w:val="24"/>
          <w:szCs w:val="28"/>
          <w:lang w:eastAsia="ru-RU"/>
        </w:rPr>
      </w:pPr>
      <w:r w:rsidRPr="0010154B">
        <w:rPr>
          <w:rFonts w:ascii="Times New Roman" w:eastAsia="Times New Roman" w:hAnsi="Times New Roman"/>
          <w:sz w:val="24"/>
          <w:szCs w:val="28"/>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E048F" w:rsidRPr="0010154B" w:rsidRDefault="004E048F" w:rsidP="00F17097">
      <w:pPr>
        <w:spacing w:after="0" w:line="360" w:lineRule="auto"/>
        <w:ind w:firstLine="709"/>
        <w:jc w:val="both"/>
        <w:rPr>
          <w:rFonts w:ascii="Times New Roman" w:eastAsia="Times New Roman" w:hAnsi="Times New Roman"/>
          <w:sz w:val="24"/>
          <w:szCs w:val="28"/>
          <w:lang w:eastAsia="ru-RU"/>
        </w:rPr>
      </w:pPr>
      <w:r w:rsidRPr="0010154B">
        <w:rPr>
          <w:rFonts w:ascii="Times New Roman" w:eastAsia="Times New Roman" w:hAnsi="Times New Roman"/>
          <w:sz w:val="24"/>
          <w:szCs w:val="28"/>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E048F" w:rsidRPr="0010154B" w:rsidRDefault="004E048F" w:rsidP="00F17097">
      <w:pPr>
        <w:spacing w:after="0" w:line="360" w:lineRule="auto"/>
        <w:ind w:firstLine="709"/>
        <w:rPr>
          <w:rFonts w:ascii="Times New Roman" w:eastAsia="Times New Roman" w:hAnsi="Times New Roman"/>
          <w:b/>
          <w:sz w:val="24"/>
          <w:szCs w:val="28"/>
          <w:lang w:eastAsia="ru-RU"/>
        </w:rPr>
      </w:pPr>
      <w:r w:rsidRPr="0010154B">
        <w:rPr>
          <w:rFonts w:ascii="Times New Roman" w:eastAsia="Times New Roman" w:hAnsi="Times New Roman"/>
          <w:b/>
          <w:sz w:val="24"/>
          <w:szCs w:val="28"/>
          <w:lang w:eastAsia="ru-RU"/>
        </w:rPr>
        <w:t>Вечные темы и великие исторические события в искусстве</w:t>
      </w:r>
    </w:p>
    <w:p w:rsidR="004E048F" w:rsidRPr="0010154B" w:rsidRDefault="004E048F" w:rsidP="00F17097">
      <w:pPr>
        <w:spacing w:after="0" w:line="360" w:lineRule="auto"/>
        <w:ind w:firstLine="709"/>
        <w:jc w:val="both"/>
        <w:rPr>
          <w:rFonts w:ascii="Times New Roman" w:eastAsia="Times New Roman" w:hAnsi="Times New Roman"/>
          <w:sz w:val="24"/>
          <w:szCs w:val="28"/>
          <w:lang w:eastAsia="ru-RU"/>
        </w:rPr>
      </w:pPr>
      <w:r w:rsidRPr="0010154B">
        <w:rPr>
          <w:rFonts w:ascii="Times New Roman" w:eastAsia="Times New Roman" w:hAnsi="Times New Roman"/>
          <w:sz w:val="24"/>
          <w:szCs w:val="28"/>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E048F" w:rsidRPr="0010154B" w:rsidRDefault="004E048F" w:rsidP="00F17097">
      <w:pPr>
        <w:spacing w:after="0" w:line="360" w:lineRule="auto"/>
        <w:ind w:firstLine="709"/>
        <w:rPr>
          <w:rFonts w:ascii="Times New Roman" w:eastAsia="Times New Roman" w:hAnsi="Times New Roman"/>
          <w:b/>
          <w:sz w:val="24"/>
          <w:szCs w:val="28"/>
          <w:lang w:eastAsia="ru-RU"/>
        </w:rPr>
      </w:pPr>
      <w:r w:rsidRPr="0010154B">
        <w:rPr>
          <w:rFonts w:ascii="Times New Roman" w:eastAsia="Times New Roman" w:hAnsi="Times New Roman"/>
          <w:b/>
          <w:sz w:val="24"/>
          <w:szCs w:val="28"/>
          <w:lang w:eastAsia="ru-RU"/>
        </w:rPr>
        <w:t>Конструктивное искусство: архитектура и дизайн</w:t>
      </w:r>
    </w:p>
    <w:p w:rsidR="004E048F" w:rsidRPr="0010154B" w:rsidRDefault="004E048F" w:rsidP="00F17097">
      <w:pPr>
        <w:spacing w:after="0" w:line="360" w:lineRule="auto"/>
        <w:ind w:firstLine="709"/>
        <w:jc w:val="both"/>
        <w:rPr>
          <w:rFonts w:ascii="Times New Roman" w:eastAsia="Times New Roman" w:hAnsi="Times New Roman"/>
          <w:sz w:val="24"/>
          <w:szCs w:val="28"/>
          <w:lang w:eastAsia="ru-RU"/>
        </w:rPr>
      </w:pPr>
      <w:r w:rsidRPr="0010154B">
        <w:rPr>
          <w:rFonts w:ascii="Times New Roman" w:eastAsia="Times New Roman" w:hAnsi="Times New Roman"/>
          <w:sz w:val="24"/>
          <w:szCs w:val="28"/>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E048F" w:rsidRPr="0010154B" w:rsidRDefault="004E048F" w:rsidP="00F17097">
      <w:pPr>
        <w:spacing w:after="0" w:line="360" w:lineRule="auto"/>
        <w:ind w:firstLine="709"/>
        <w:rPr>
          <w:rFonts w:ascii="Times New Roman" w:eastAsia="Times New Roman" w:hAnsi="Times New Roman"/>
          <w:b/>
          <w:sz w:val="24"/>
          <w:szCs w:val="28"/>
          <w:lang w:eastAsia="ru-RU"/>
        </w:rPr>
      </w:pPr>
      <w:r w:rsidRPr="0010154B">
        <w:rPr>
          <w:rFonts w:ascii="Times New Roman" w:eastAsia="Times New Roman" w:hAnsi="Times New Roman"/>
          <w:b/>
          <w:sz w:val="24"/>
          <w:szCs w:val="28"/>
          <w:lang w:eastAsia="ru-RU"/>
        </w:rPr>
        <w:t>Изобразительное искусство и архитектура России</w:t>
      </w:r>
      <w:r w:rsidR="00E2725A" w:rsidRPr="0010154B">
        <w:rPr>
          <w:rFonts w:ascii="Times New Roman" w:eastAsia="Times New Roman" w:hAnsi="Times New Roman"/>
          <w:b/>
          <w:sz w:val="24"/>
          <w:szCs w:val="28"/>
          <w:lang w:eastAsia="ru-RU"/>
        </w:rPr>
        <w:t xml:space="preserve"> </w:t>
      </w:r>
      <w:r w:rsidR="002C72F0" w:rsidRPr="0010154B">
        <w:rPr>
          <w:rFonts w:ascii="Times New Roman" w:eastAsia="Times New Roman" w:hAnsi="Times New Roman"/>
          <w:b/>
          <w:sz w:val="24"/>
          <w:szCs w:val="28"/>
          <w:lang w:val="en-US"/>
        </w:rPr>
        <w:t>XI</w:t>
      </w:r>
      <w:r w:rsidR="002C72F0" w:rsidRPr="0010154B">
        <w:rPr>
          <w:rFonts w:ascii="Times New Roman" w:eastAsia="Times New Roman" w:hAnsi="Times New Roman"/>
          <w:b/>
          <w:sz w:val="24"/>
          <w:szCs w:val="28"/>
        </w:rPr>
        <w:t xml:space="preserve"> –</w:t>
      </w:r>
      <w:r w:rsidR="002C72F0" w:rsidRPr="0010154B">
        <w:rPr>
          <w:rFonts w:ascii="Times New Roman" w:eastAsia="Times New Roman" w:hAnsi="Times New Roman"/>
          <w:b/>
          <w:sz w:val="24"/>
          <w:szCs w:val="28"/>
          <w:lang w:val="en-US"/>
        </w:rPr>
        <w:t>XVII</w:t>
      </w:r>
      <w:r w:rsidR="002C72F0" w:rsidRPr="0010154B">
        <w:rPr>
          <w:rFonts w:ascii="Times New Roman" w:eastAsia="Times New Roman" w:hAnsi="Times New Roman"/>
          <w:b/>
          <w:sz w:val="24"/>
          <w:szCs w:val="28"/>
        </w:rPr>
        <w:t xml:space="preserve"> вв</w:t>
      </w:r>
      <w:r w:rsidRPr="0010154B">
        <w:rPr>
          <w:rFonts w:ascii="Times New Roman" w:eastAsia="Times New Roman" w:hAnsi="Times New Roman"/>
          <w:b/>
          <w:sz w:val="24"/>
          <w:szCs w:val="28"/>
          <w:lang w:eastAsia="ru-RU"/>
        </w:rPr>
        <w:t>.</w:t>
      </w:r>
    </w:p>
    <w:p w:rsidR="004E048F" w:rsidRPr="0010154B" w:rsidRDefault="004E048F" w:rsidP="00F17097">
      <w:pPr>
        <w:spacing w:after="0" w:line="360" w:lineRule="auto"/>
        <w:ind w:firstLine="709"/>
        <w:jc w:val="both"/>
        <w:rPr>
          <w:rFonts w:ascii="Times New Roman" w:eastAsia="Times New Roman" w:hAnsi="Times New Roman"/>
          <w:sz w:val="24"/>
          <w:szCs w:val="28"/>
          <w:lang w:eastAsia="ru-RU"/>
        </w:rPr>
      </w:pPr>
      <w:r w:rsidRPr="0010154B">
        <w:rPr>
          <w:rFonts w:ascii="Times New Roman" w:eastAsia="Times New Roman" w:hAnsi="Times New Roman"/>
          <w:sz w:val="24"/>
          <w:szCs w:val="28"/>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4E048F" w:rsidRPr="0010154B" w:rsidRDefault="004E048F" w:rsidP="00F17097">
      <w:pPr>
        <w:spacing w:after="0" w:line="360" w:lineRule="auto"/>
        <w:ind w:firstLine="709"/>
        <w:rPr>
          <w:rFonts w:ascii="Times New Roman" w:eastAsia="Times New Roman" w:hAnsi="Times New Roman"/>
          <w:b/>
          <w:i/>
          <w:sz w:val="24"/>
          <w:szCs w:val="28"/>
          <w:lang w:eastAsia="ru-RU"/>
        </w:rPr>
      </w:pPr>
      <w:r w:rsidRPr="0010154B">
        <w:rPr>
          <w:rFonts w:ascii="Times New Roman" w:eastAsia="Times New Roman" w:hAnsi="Times New Roman"/>
          <w:b/>
          <w:i/>
          <w:sz w:val="24"/>
          <w:szCs w:val="28"/>
          <w:lang w:eastAsia="ru-RU"/>
        </w:rPr>
        <w:t>Искусство полиграфии</w:t>
      </w:r>
    </w:p>
    <w:p w:rsidR="004E048F" w:rsidRPr="0010154B" w:rsidRDefault="004E048F" w:rsidP="00F17097">
      <w:pPr>
        <w:spacing w:after="0" w:line="360" w:lineRule="auto"/>
        <w:ind w:firstLine="709"/>
        <w:jc w:val="both"/>
        <w:rPr>
          <w:rFonts w:ascii="Times New Roman" w:eastAsia="Times New Roman" w:hAnsi="Times New Roman"/>
          <w:i/>
          <w:sz w:val="24"/>
          <w:szCs w:val="28"/>
          <w:lang w:eastAsia="ru-RU"/>
        </w:rPr>
      </w:pPr>
      <w:r w:rsidRPr="0010154B">
        <w:rPr>
          <w:rFonts w:ascii="Times New Roman" w:eastAsia="Times New Roman" w:hAnsi="Times New Roman"/>
          <w:i/>
          <w:sz w:val="24"/>
          <w:szCs w:val="28"/>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E048F" w:rsidRPr="0010154B" w:rsidRDefault="004E048F" w:rsidP="00F17097">
      <w:pPr>
        <w:spacing w:after="0" w:line="360" w:lineRule="auto"/>
        <w:ind w:firstLine="709"/>
        <w:jc w:val="both"/>
        <w:rPr>
          <w:rFonts w:ascii="Times New Roman" w:eastAsia="Times New Roman" w:hAnsi="Times New Roman"/>
          <w:b/>
          <w:i/>
          <w:sz w:val="24"/>
          <w:szCs w:val="28"/>
          <w:lang w:eastAsia="ru-RU"/>
        </w:rPr>
      </w:pPr>
      <w:r w:rsidRPr="0010154B">
        <w:rPr>
          <w:rFonts w:ascii="Times New Roman" w:eastAsia="Times New Roman" w:hAnsi="Times New Roman"/>
          <w:b/>
          <w:i/>
          <w:sz w:val="24"/>
          <w:szCs w:val="28"/>
          <w:lang w:eastAsia="ru-RU"/>
        </w:rPr>
        <w:t>Стили, направления виды и жанры в русском изобразительном искусстве и архитектуре XVIII - XIX в</w:t>
      </w:r>
      <w:r w:rsidR="00FA7A95" w:rsidRPr="0010154B">
        <w:rPr>
          <w:rFonts w:ascii="Times New Roman" w:eastAsia="Times New Roman" w:hAnsi="Times New Roman"/>
          <w:b/>
          <w:i/>
          <w:sz w:val="24"/>
          <w:szCs w:val="28"/>
          <w:lang w:eastAsia="ru-RU"/>
        </w:rPr>
        <w:t>в</w:t>
      </w:r>
      <w:r w:rsidRPr="0010154B">
        <w:rPr>
          <w:rFonts w:ascii="Times New Roman" w:eastAsia="Times New Roman" w:hAnsi="Times New Roman"/>
          <w:b/>
          <w:i/>
          <w:sz w:val="24"/>
          <w:szCs w:val="28"/>
          <w:lang w:eastAsia="ru-RU"/>
        </w:rPr>
        <w:t>.</w:t>
      </w:r>
    </w:p>
    <w:p w:rsidR="004E048F" w:rsidRPr="0010154B" w:rsidRDefault="004E048F" w:rsidP="00F17097">
      <w:pPr>
        <w:spacing w:after="0" w:line="360" w:lineRule="auto"/>
        <w:ind w:firstLine="709"/>
        <w:jc w:val="both"/>
        <w:rPr>
          <w:rFonts w:ascii="Times New Roman" w:eastAsia="Times New Roman" w:hAnsi="Times New Roman"/>
          <w:i/>
          <w:sz w:val="24"/>
          <w:szCs w:val="28"/>
          <w:lang w:eastAsia="ru-RU"/>
        </w:rPr>
      </w:pPr>
      <w:r w:rsidRPr="0010154B">
        <w:rPr>
          <w:rFonts w:ascii="Times New Roman" w:eastAsia="Times New Roman" w:hAnsi="Times New Roman"/>
          <w:i/>
          <w:sz w:val="24"/>
          <w:szCs w:val="28"/>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4E048F" w:rsidRPr="0010154B" w:rsidRDefault="004E048F" w:rsidP="00F17097">
      <w:pPr>
        <w:spacing w:after="0" w:line="360" w:lineRule="auto"/>
        <w:ind w:firstLine="709"/>
        <w:jc w:val="both"/>
        <w:rPr>
          <w:rFonts w:ascii="Times New Roman" w:eastAsia="Times New Roman" w:hAnsi="Times New Roman"/>
          <w:b/>
          <w:i/>
          <w:sz w:val="24"/>
          <w:szCs w:val="28"/>
          <w:lang w:eastAsia="ru-RU"/>
        </w:rPr>
      </w:pPr>
      <w:r w:rsidRPr="0010154B">
        <w:rPr>
          <w:rFonts w:ascii="Times New Roman" w:eastAsia="Times New Roman" w:hAnsi="Times New Roman"/>
          <w:b/>
          <w:i/>
          <w:sz w:val="24"/>
          <w:szCs w:val="28"/>
          <w:lang w:eastAsia="ru-RU"/>
        </w:rPr>
        <w:t>Взаимосвязь истории искусства и истории человечества</w:t>
      </w:r>
    </w:p>
    <w:p w:rsidR="004E048F" w:rsidRPr="0010154B" w:rsidRDefault="004E048F" w:rsidP="00F17097">
      <w:pPr>
        <w:spacing w:after="0" w:line="360" w:lineRule="auto"/>
        <w:ind w:firstLine="709"/>
        <w:jc w:val="both"/>
        <w:rPr>
          <w:rFonts w:ascii="Times New Roman" w:eastAsia="Times New Roman" w:hAnsi="Times New Roman"/>
          <w:i/>
          <w:sz w:val="24"/>
          <w:szCs w:val="28"/>
          <w:lang w:eastAsia="ru-RU"/>
        </w:rPr>
      </w:pPr>
      <w:r w:rsidRPr="0010154B">
        <w:rPr>
          <w:rFonts w:ascii="Times New Roman" w:eastAsia="Times New Roman" w:hAnsi="Times New Roman"/>
          <w:i/>
          <w:sz w:val="24"/>
          <w:szCs w:val="28"/>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E048F" w:rsidRPr="0010154B" w:rsidRDefault="004E048F" w:rsidP="00F17097">
      <w:pPr>
        <w:spacing w:after="0" w:line="360" w:lineRule="auto"/>
        <w:ind w:firstLine="709"/>
        <w:jc w:val="both"/>
        <w:rPr>
          <w:rFonts w:ascii="Times New Roman" w:eastAsia="Times New Roman" w:hAnsi="Times New Roman"/>
          <w:b/>
          <w:i/>
          <w:sz w:val="24"/>
          <w:szCs w:val="28"/>
          <w:lang w:eastAsia="ru-RU"/>
        </w:rPr>
      </w:pPr>
      <w:r w:rsidRPr="0010154B">
        <w:rPr>
          <w:rFonts w:ascii="Times New Roman" w:eastAsia="Times New Roman" w:hAnsi="Times New Roman"/>
          <w:b/>
          <w:i/>
          <w:sz w:val="24"/>
          <w:szCs w:val="28"/>
          <w:lang w:eastAsia="ru-RU"/>
        </w:rPr>
        <w:t>Изображение в синтетических и экранных видах искусства и художественная фотография</w:t>
      </w:r>
    </w:p>
    <w:p w:rsidR="004E048F" w:rsidRPr="0010154B" w:rsidRDefault="004E048F" w:rsidP="00F17097">
      <w:pPr>
        <w:spacing w:after="0" w:line="360" w:lineRule="auto"/>
        <w:ind w:firstLine="709"/>
        <w:jc w:val="both"/>
        <w:rPr>
          <w:rFonts w:ascii="Times New Roman" w:hAnsi="Times New Roman"/>
          <w:sz w:val="24"/>
          <w:szCs w:val="28"/>
        </w:rPr>
      </w:pPr>
      <w:r w:rsidRPr="0010154B">
        <w:rPr>
          <w:rFonts w:ascii="Times New Roman" w:eastAsia="Times New Roman" w:hAnsi="Times New Roman"/>
          <w:i/>
          <w:sz w:val="24"/>
          <w:szCs w:val="28"/>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10154B">
        <w:rPr>
          <w:rFonts w:ascii="Times New Roman" w:eastAsia="Times New Roman" w:hAnsi="Times New Roman"/>
          <w:i/>
          <w:sz w:val="24"/>
          <w:szCs w:val="28"/>
          <w:lang w:val="en-US" w:eastAsia="ru-RU"/>
        </w:rPr>
        <w:t>XX</w:t>
      </w:r>
      <w:r w:rsidRPr="0010154B">
        <w:rPr>
          <w:rFonts w:ascii="Times New Roman" w:eastAsia="Times New Roman" w:hAnsi="Times New Roman"/>
          <w:i/>
          <w:sz w:val="24"/>
          <w:szCs w:val="28"/>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F17097" w:rsidRPr="0010154B" w:rsidRDefault="00F17097" w:rsidP="00F17097">
      <w:pPr>
        <w:pStyle w:val="3"/>
        <w:spacing w:before="0" w:beforeAutospacing="0" w:after="0" w:afterAutospacing="0" w:line="360" w:lineRule="auto"/>
        <w:ind w:firstLine="709"/>
        <w:rPr>
          <w:sz w:val="24"/>
          <w:szCs w:val="28"/>
        </w:rPr>
      </w:pPr>
      <w:bookmarkStart w:id="315" w:name="_Toc409691714"/>
    </w:p>
    <w:p w:rsidR="00B540EE" w:rsidRPr="0010154B" w:rsidRDefault="0010154B" w:rsidP="0012121B">
      <w:pPr>
        <w:pStyle w:val="4"/>
        <w:rPr>
          <w:sz w:val="24"/>
        </w:rPr>
      </w:pPr>
      <w:bookmarkStart w:id="316" w:name="_Toc410654039"/>
      <w:bookmarkStart w:id="317" w:name="_Toc414553250"/>
      <w:r w:rsidRPr="0010154B">
        <w:rPr>
          <w:sz w:val="24"/>
        </w:rPr>
        <w:t>2.2.2.13</w:t>
      </w:r>
      <w:r w:rsidR="00F17097" w:rsidRPr="0010154B">
        <w:rPr>
          <w:sz w:val="24"/>
        </w:rPr>
        <w:t xml:space="preserve">. </w:t>
      </w:r>
      <w:r w:rsidR="00B540EE" w:rsidRPr="0010154B">
        <w:rPr>
          <w:sz w:val="24"/>
        </w:rPr>
        <w:t>Музыка</w:t>
      </w:r>
      <w:bookmarkEnd w:id="315"/>
      <w:bookmarkEnd w:id="316"/>
      <w:bookmarkEnd w:id="317"/>
    </w:p>
    <w:p w:rsidR="0024776D" w:rsidRPr="0010154B" w:rsidRDefault="0024776D" w:rsidP="0024776D">
      <w:pPr>
        <w:spacing w:after="0" w:line="360" w:lineRule="auto"/>
        <w:ind w:firstLine="709"/>
        <w:jc w:val="both"/>
        <w:rPr>
          <w:rFonts w:ascii="Times New Roman" w:eastAsia="Times New Roman" w:hAnsi="Times New Roman"/>
          <w:sz w:val="24"/>
          <w:szCs w:val="28"/>
          <w:lang w:eastAsia="ru-RU"/>
        </w:rPr>
      </w:pPr>
      <w:r w:rsidRPr="0010154B">
        <w:rPr>
          <w:rFonts w:ascii="Times New Roman" w:eastAsia="Times New Roman" w:hAnsi="Times New Roman"/>
          <w:sz w:val="24"/>
          <w:szCs w:val="28"/>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24776D" w:rsidRPr="0010154B" w:rsidRDefault="0024776D" w:rsidP="0024776D">
      <w:pPr>
        <w:spacing w:after="0" w:line="360" w:lineRule="auto"/>
        <w:ind w:firstLine="709"/>
        <w:jc w:val="both"/>
        <w:rPr>
          <w:rFonts w:ascii="Times New Roman" w:eastAsia="Times New Roman" w:hAnsi="Times New Roman"/>
          <w:sz w:val="24"/>
          <w:szCs w:val="28"/>
          <w:lang w:eastAsia="ru-RU"/>
        </w:rPr>
      </w:pPr>
      <w:r w:rsidRPr="0010154B">
        <w:rPr>
          <w:rFonts w:ascii="Times New Roman" w:eastAsia="Times New Roman" w:hAnsi="Times New Roman"/>
          <w:sz w:val="24"/>
          <w:szCs w:val="28"/>
          <w:lang w:eastAsia="ru-RU"/>
        </w:rPr>
        <w:t>Освоение предмета «Музыка» направлено на:</w:t>
      </w:r>
    </w:p>
    <w:p w:rsidR="0024776D" w:rsidRPr="0010154B" w:rsidRDefault="0024776D" w:rsidP="00D031C4">
      <w:pPr>
        <w:pStyle w:val="a8"/>
        <w:numPr>
          <w:ilvl w:val="0"/>
          <w:numId w:val="219"/>
        </w:numPr>
        <w:tabs>
          <w:tab w:val="left" w:pos="1134"/>
        </w:tabs>
        <w:spacing w:line="360" w:lineRule="auto"/>
        <w:ind w:left="0" w:firstLine="709"/>
        <w:jc w:val="both"/>
        <w:rPr>
          <w:rFonts w:ascii="Times New Roman" w:eastAsia="Times New Roman" w:hAnsi="Times New Roman"/>
          <w:szCs w:val="28"/>
        </w:rPr>
      </w:pPr>
      <w:r w:rsidRPr="0010154B">
        <w:rPr>
          <w:rFonts w:ascii="Times New Roman" w:eastAsia="Times New Roman" w:hAnsi="Times New Roman"/>
          <w:szCs w:val="28"/>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24776D" w:rsidRPr="0010154B" w:rsidRDefault="0024776D" w:rsidP="00D031C4">
      <w:pPr>
        <w:pStyle w:val="a8"/>
        <w:numPr>
          <w:ilvl w:val="0"/>
          <w:numId w:val="219"/>
        </w:numPr>
        <w:tabs>
          <w:tab w:val="left" w:pos="1134"/>
        </w:tabs>
        <w:spacing w:line="360" w:lineRule="auto"/>
        <w:ind w:left="0" w:firstLine="709"/>
        <w:jc w:val="both"/>
        <w:rPr>
          <w:rFonts w:ascii="Times New Roman" w:eastAsia="Times New Roman" w:hAnsi="Times New Roman"/>
          <w:szCs w:val="28"/>
        </w:rPr>
      </w:pPr>
      <w:r w:rsidRPr="0010154B">
        <w:rPr>
          <w:rFonts w:ascii="Times New Roman" w:eastAsia="Times New Roman" w:hAnsi="Times New Roman"/>
          <w:szCs w:val="28"/>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24776D" w:rsidRPr="0010154B" w:rsidRDefault="0024776D" w:rsidP="00D031C4">
      <w:pPr>
        <w:pStyle w:val="a8"/>
        <w:numPr>
          <w:ilvl w:val="0"/>
          <w:numId w:val="219"/>
        </w:numPr>
        <w:tabs>
          <w:tab w:val="left" w:pos="1134"/>
        </w:tabs>
        <w:spacing w:line="360" w:lineRule="auto"/>
        <w:ind w:left="0" w:firstLine="709"/>
        <w:jc w:val="both"/>
        <w:rPr>
          <w:rFonts w:ascii="Times New Roman" w:eastAsia="Times New Roman" w:hAnsi="Times New Roman"/>
          <w:szCs w:val="28"/>
        </w:rPr>
      </w:pPr>
      <w:r w:rsidRPr="0010154B">
        <w:rPr>
          <w:rFonts w:ascii="Times New Roman" w:eastAsia="Times New Roman" w:hAnsi="Times New Roman"/>
          <w:szCs w:val="28"/>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24776D" w:rsidRPr="0010154B" w:rsidRDefault="0024776D" w:rsidP="00D031C4">
      <w:pPr>
        <w:pStyle w:val="a8"/>
        <w:numPr>
          <w:ilvl w:val="0"/>
          <w:numId w:val="219"/>
        </w:numPr>
        <w:tabs>
          <w:tab w:val="left" w:pos="1134"/>
        </w:tabs>
        <w:spacing w:line="360" w:lineRule="auto"/>
        <w:ind w:left="0" w:firstLine="709"/>
        <w:jc w:val="both"/>
        <w:rPr>
          <w:rFonts w:ascii="Times New Roman" w:eastAsia="Times New Roman" w:hAnsi="Times New Roman"/>
          <w:szCs w:val="28"/>
        </w:rPr>
      </w:pPr>
      <w:r w:rsidRPr="0010154B">
        <w:rPr>
          <w:rFonts w:ascii="Times New Roman" w:eastAsia="Times New Roman" w:hAnsi="Times New Roman"/>
          <w:szCs w:val="28"/>
        </w:rPr>
        <w:t>развитие способности к эстетическому освоению мира, способности оценивать произведения искусства по законам гармонии и красоты;</w:t>
      </w:r>
    </w:p>
    <w:p w:rsidR="0024776D" w:rsidRPr="0010154B" w:rsidRDefault="0024776D" w:rsidP="00D031C4">
      <w:pPr>
        <w:pStyle w:val="a8"/>
        <w:numPr>
          <w:ilvl w:val="0"/>
          <w:numId w:val="219"/>
        </w:numPr>
        <w:tabs>
          <w:tab w:val="left" w:pos="1134"/>
        </w:tabs>
        <w:spacing w:line="360" w:lineRule="auto"/>
        <w:ind w:left="0" w:firstLine="709"/>
        <w:jc w:val="both"/>
        <w:rPr>
          <w:rFonts w:ascii="Times New Roman" w:eastAsia="Times New Roman" w:hAnsi="Times New Roman"/>
          <w:szCs w:val="28"/>
        </w:rPr>
      </w:pPr>
      <w:r w:rsidRPr="0010154B">
        <w:rPr>
          <w:rFonts w:ascii="Times New Roman" w:eastAsia="Times New Roman" w:hAnsi="Times New Roman"/>
          <w:szCs w:val="28"/>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24776D" w:rsidRPr="0010154B" w:rsidRDefault="0024776D" w:rsidP="0024776D">
      <w:pPr>
        <w:spacing w:after="0" w:line="360" w:lineRule="auto"/>
        <w:ind w:firstLine="709"/>
        <w:jc w:val="both"/>
        <w:rPr>
          <w:rFonts w:ascii="Times New Roman" w:eastAsia="Times New Roman" w:hAnsi="Times New Roman"/>
          <w:sz w:val="24"/>
          <w:szCs w:val="28"/>
          <w:lang w:eastAsia="ru-RU"/>
        </w:rPr>
      </w:pPr>
      <w:r w:rsidRPr="0010154B">
        <w:rPr>
          <w:rFonts w:ascii="Times New Roman" w:eastAsia="Times New Roman" w:hAnsi="Times New Roman"/>
          <w:sz w:val="24"/>
          <w:szCs w:val="28"/>
          <w:lang w:eastAsia="ru-RU"/>
        </w:rPr>
        <w:t>В рамках продуктивной музыкально-творческой деятельности учебный предмет «Музыка» способствует формированию</w:t>
      </w:r>
      <w:r w:rsidR="00E2725A" w:rsidRPr="0010154B">
        <w:rPr>
          <w:rFonts w:ascii="Times New Roman" w:eastAsia="Times New Roman" w:hAnsi="Times New Roman"/>
          <w:sz w:val="24"/>
          <w:szCs w:val="28"/>
          <w:lang w:eastAsia="ru-RU"/>
        </w:rPr>
        <w:t xml:space="preserve"> </w:t>
      </w:r>
      <w:r w:rsidRPr="0010154B">
        <w:rPr>
          <w:rFonts w:ascii="Times New Roman" w:eastAsia="Times New Roman" w:hAnsi="Times New Roman"/>
          <w:sz w:val="24"/>
          <w:szCs w:val="28"/>
          <w:lang w:eastAsia="ru-RU"/>
        </w:rPr>
        <w:t>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24776D" w:rsidRPr="0010154B" w:rsidRDefault="0024776D" w:rsidP="0024776D">
      <w:pPr>
        <w:spacing w:after="0" w:line="360" w:lineRule="auto"/>
        <w:ind w:firstLine="709"/>
        <w:jc w:val="both"/>
        <w:rPr>
          <w:rFonts w:ascii="Times New Roman" w:eastAsia="Times New Roman" w:hAnsi="Times New Roman"/>
          <w:sz w:val="24"/>
          <w:szCs w:val="28"/>
          <w:lang w:eastAsia="ru-RU"/>
        </w:rPr>
      </w:pPr>
      <w:r w:rsidRPr="0010154B">
        <w:rPr>
          <w:rFonts w:ascii="Times New Roman" w:eastAsia="Times New Roman" w:hAnsi="Times New Roman"/>
          <w:sz w:val="24"/>
          <w:szCs w:val="28"/>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24776D" w:rsidRPr="0010154B" w:rsidRDefault="0024776D" w:rsidP="0024776D">
      <w:pPr>
        <w:spacing w:after="0" w:line="360" w:lineRule="auto"/>
        <w:ind w:firstLine="709"/>
        <w:jc w:val="both"/>
        <w:rPr>
          <w:rFonts w:ascii="Times New Roman" w:eastAsia="Times New Roman" w:hAnsi="Times New Roman"/>
          <w:sz w:val="24"/>
          <w:szCs w:val="28"/>
          <w:lang w:eastAsia="ru-RU"/>
        </w:rPr>
      </w:pPr>
      <w:r w:rsidRPr="0010154B">
        <w:rPr>
          <w:rFonts w:ascii="Times New Roman" w:eastAsia="Times New Roman" w:hAnsi="Times New Roman"/>
          <w:sz w:val="24"/>
          <w:szCs w:val="28"/>
          <w:lang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9C58E9" w:rsidRPr="0010154B" w:rsidRDefault="009C58E9" w:rsidP="00FA7A95">
      <w:pPr>
        <w:spacing w:after="0" w:line="360" w:lineRule="auto"/>
        <w:ind w:firstLine="709"/>
        <w:jc w:val="both"/>
        <w:rPr>
          <w:rFonts w:ascii="Times New Roman" w:hAnsi="Times New Roman"/>
          <w:sz w:val="24"/>
          <w:szCs w:val="28"/>
        </w:rPr>
      </w:pPr>
    </w:p>
    <w:p w:rsidR="00B540EE" w:rsidRPr="0010154B" w:rsidRDefault="00B540EE" w:rsidP="009C58E9">
      <w:pPr>
        <w:spacing w:after="0" w:line="360" w:lineRule="auto"/>
        <w:ind w:firstLine="709"/>
        <w:jc w:val="both"/>
        <w:rPr>
          <w:rFonts w:ascii="Times New Roman" w:hAnsi="Times New Roman"/>
          <w:b/>
          <w:sz w:val="24"/>
          <w:szCs w:val="28"/>
        </w:rPr>
      </w:pPr>
      <w:r w:rsidRPr="0010154B">
        <w:rPr>
          <w:rFonts w:ascii="Times New Roman" w:hAnsi="Times New Roman"/>
          <w:b/>
          <w:sz w:val="24"/>
          <w:szCs w:val="28"/>
        </w:rPr>
        <w:t>Музыка как вид искусства</w:t>
      </w:r>
    </w:p>
    <w:p w:rsidR="009C58E9" w:rsidRPr="0010154B" w:rsidRDefault="00B540EE" w:rsidP="0012121B">
      <w:pPr>
        <w:spacing w:after="0" w:line="360" w:lineRule="auto"/>
        <w:ind w:firstLine="709"/>
        <w:jc w:val="both"/>
        <w:rPr>
          <w:rFonts w:ascii="Times New Roman" w:hAnsi="Times New Roman"/>
          <w:sz w:val="24"/>
          <w:szCs w:val="28"/>
        </w:rPr>
      </w:pPr>
      <w:r w:rsidRPr="0010154B">
        <w:rPr>
          <w:rFonts w:ascii="Times New Roman" w:hAnsi="Times New Roman"/>
          <w:sz w:val="24"/>
          <w:szCs w:val="28"/>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w:t>
      </w:r>
      <w:r w:rsidR="00245F1D" w:rsidRPr="0010154B">
        <w:rPr>
          <w:rFonts w:ascii="Times New Roman" w:hAnsi="Times New Roman"/>
          <w:sz w:val="24"/>
          <w:szCs w:val="28"/>
        </w:rPr>
        <w:t>е</w:t>
      </w:r>
      <w:r w:rsidRPr="0010154B">
        <w:rPr>
          <w:rFonts w:ascii="Times New Roman" w:hAnsi="Times New Roman"/>
          <w:sz w:val="24"/>
          <w:szCs w:val="28"/>
        </w:rPr>
        <w:t>хчастная, вариации, рондо,</w:t>
      </w:r>
      <w:r w:rsidRPr="0010154B">
        <w:rPr>
          <w:rFonts w:ascii="Times New Roman" w:hAnsi="Times New Roman"/>
          <w:i/>
          <w:sz w:val="24"/>
          <w:szCs w:val="28"/>
        </w:rPr>
        <w:t xml:space="preserve"> сонатно-симфонический цикл, сюита), </w:t>
      </w:r>
      <w:r w:rsidRPr="0010154B">
        <w:rPr>
          <w:rFonts w:ascii="Times New Roman" w:hAnsi="Times New Roman"/>
          <w:sz w:val="24"/>
          <w:szCs w:val="28"/>
        </w:rP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w:t>
      </w:r>
      <w:r w:rsidR="009C58E9" w:rsidRPr="0010154B">
        <w:rPr>
          <w:rFonts w:ascii="Times New Roman" w:hAnsi="Times New Roman"/>
          <w:sz w:val="24"/>
          <w:szCs w:val="28"/>
        </w:rPr>
        <w:t>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540EE" w:rsidRPr="0010154B" w:rsidRDefault="00B540EE" w:rsidP="009C58E9">
      <w:pPr>
        <w:spacing w:after="0" w:line="360" w:lineRule="auto"/>
        <w:ind w:firstLine="709"/>
        <w:jc w:val="both"/>
        <w:rPr>
          <w:rFonts w:ascii="Times New Roman" w:hAnsi="Times New Roman"/>
          <w:b/>
          <w:sz w:val="24"/>
          <w:szCs w:val="28"/>
        </w:rPr>
      </w:pPr>
      <w:r w:rsidRPr="0010154B">
        <w:rPr>
          <w:rFonts w:ascii="Times New Roman" w:hAnsi="Times New Roman"/>
          <w:b/>
          <w:sz w:val="24"/>
          <w:szCs w:val="28"/>
        </w:rPr>
        <w:t>Народное музыкальное творчество</w:t>
      </w:r>
    </w:p>
    <w:p w:rsidR="00B540EE" w:rsidRPr="0010154B" w:rsidRDefault="00B540EE">
      <w:pPr>
        <w:spacing w:after="0" w:line="360" w:lineRule="auto"/>
        <w:ind w:firstLine="709"/>
        <w:jc w:val="both"/>
        <w:rPr>
          <w:rFonts w:ascii="Times New Roman" w:hAnsi="Times New Roman"/>
          <w:sz w:val="24"/>
          <w:szCs w:val="28"/>
        </w:rPr>
      </w:pPr>
      <w:r w:rsidRPr="0010154B">
        <w:rPr>
          <w:rFonts w:ascii="Times New Roman" w:hAnsi="Times New Roman"/>
          <w:sz w:val="24"/>
          <w:szCs w:val="28"/>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10154B">
        <w:rPr>
          <w:rFonts w:ascii="Times New Roman" w:hAnsi="Times New Roman"/>
          <w:i/>
          <w:sz w:val="24"/>
          <w:szCs w:val="28"/>
        </w:rPr>
        <w:t xml:space="preserve">Различные исполнительские типы художественного общения (хоровое, соревновательное, сказительное). </w:t>
      </w:r>
      <w:r w:rsidRPr="0010154B">
        <w:rPr>
          <w:rFonts w:ascii="Times New Roman" w:hAnsi="Times New Roman"/>
          <w:sz w:val="24"/>
          <w:szCs w:val="28"/>
        </w:rPr>
        <w:t xml:space="preserve">Музыкальный фольклор народов России. </w:t>
      </w:r>
      <w:r w:rsidR="009C58E9" w:rsidRPr="0010154B">
        <w:rPr>
          <w:rFonts w:ascii="Times New Roman" w:hAnsi="Times New Roman"/>
          <w:sz w:val="24"/>
          <w:szCs w:val="28"/>
        </w:rPr>
        <w:t xml:space="preserve">Знакомство с музыкальной культурой, народным музыкальным творчеством своего региона. </w:t>
      </w:r>
      <w:r w:rsidRPr="0010154B">
        <w:rPr>
          <w:rFonts w:ascii="Times New Roman" w:hAnsi="Times New Roman"/>
          <w:sz w:val="24"/>
          <w:szCs w:val="28"/>
        </w:rPr>
        <w:t>Истоки и интонационное своеобразие, музыкального фольклора разных стран.</w:t>
      </w:r>
    </w:p>
    <w:p w:rsidR="00B540EE" w:rsidRPr="0010154B" w:rsidRDefault="00B540EE" w:rsidP="006658DB">
      <w:pPr>
        <w:spacing w:after="0" w:line="360" w:lineRule="auto"/>
        <w:ind w:left="709"/>
        <w:contextualSpacing/>
        <w:jc w:val="both"/>
        <w:rPr>
          <w:rFonts w:ascii="Times New Roman" w:hAnsi="Times New Roman"/>
          <w:b/>
          <w:sz w:val="24"/>
          <w:szCs w:val="28"/>
        </w:rPr>
      </w:pPr>
      <w:r w:rsidRPr="0010154B">
        <w:rPr>
          <w:rFonts w:ascii="Times New Roman" w:hAnsi="Times New Roman"/>
          <w:b/>
          <w:sz w:val="24"/>
          <w:szCs w:val="28"/>
        </w:rPr>
        <w:t xml:space="preserve">Русская музыка от эпохи средневековья до рубежа </w:t>
      </w:r>
      <w:r w:rsidRPr="0010154B">
        <w:rPr>
          <w:rFonts w:ascii="Times New Roman" w:hAnsi="Times New Roman"/>
          <w:b/>
          <w:sz w:val="24"/>
          <w:szCs w:val="28"/>
          <w:lang w:val="en-US"/>
        </w:rPr>
        <w:t>XIX</w:t>
      </w:r>
      <w:r w:rsidRPr="0010154B">
        <w:rPr>
          <w:rFonts w:ascii="Times New Roman" w:hAnsi="Times New Roman"/>
          <w:b/>
          <w:sz w:val="24"/>
          <w:szCs w:val="28"/>
        </w:rPr>
        <w:t>-ХХ в</w:t>
      </w:r>
      <w:r w:rsidR="00505673" w:rsidRPr="0010154B">
        <w:rPr>
          <w:rFonts w:ascii="Times New Roman" w:hAnsi="Times New Roman"/>
          <w:b/>
          <w:sz w:val="24"/>
          <w:szCs w:val="28"/>
        </w:rPr>
        <w:t>в.</w:t>
      </w:r>
    </w:p>
    <w:p w:rsidR="00B540EE" w:rsidRPr="0010154B" w:rsidRDefault="00257FAF" w:rsidP="0012121B">
      <w:pPr>
        <w:spacing w:line="360" w:lineRule="auto"/>
        <w:ind w:firstLine="709"/>
        <w:contextualSpacing/>
        <w:jc w:val="both"/>
        <w:rPr>
          <w:rFonts w:ascii="Times New Roman" w:hAnsi="Times New Roman"/>
          <w:sz w:val="24"/>
          <w:szCs w:val="28"/>
        </w:rPr>
      </w:pPr>
      <w:r w:rsidRPr="0010154B">
        <w:rPr>
          <w:rFonts w:ascii="Times New Roman" w:hAnsi="Times New Roman"/>
          <w:sz w:val="24"/>
          <w:szCs w:val="28"/>
        </w:rPr>
        <w:t>Древнерусская д</w:t>
      </w:r>
      <w:r w:rsidR="00B540EE" w:rsidRPr="0010154B">
        <w:rPr>
          <w:rFonts w:ascii="Times New Roman" w:hAnsi="Times New Roman"/>
          <w:sz w:val="24"/>
          <w:szCs w:val="28"/>
        </w:rPr>
        <w:t xml:space="preserve">уховная музыка. </w:t>
      </w:r>
      <w:r w:rsidR="00B540EE" w:rsidRPr="0010154B">
        <w:rPr>
          <w:rFonts w:ascii="Times New Roman" w:hAnsi="Times New Roman"/>
          <w:i/>
          <w:sz w:val="24"/>
          <w:szCs w:val="28"/>
        </w:rPr>
        <w:t xml:space="preserve">Знаменный распев как основа древнерусской </w:t>
      </w:r>
      <w:r w:rsidRPr="0010154B">
        <w:rPr>
          <w:rFonts w:ascii="Times New Roman" w:hAnsi="Times New Roman"/>
          <w:i/>
          <w:sz w:val="24"/>
          <w:szCs w:val="28"/>
        </w:rPr>
        <w:t xml:space="preserve">храмовой </w:t>
      </w:r>
      <w:r w:rsidR="00B540EE" w:rsidRPr="0010154B">
        <w:rPr>
          <w:rFonts w:ascii="Times New Roman" w:hAnsi="Times New Roman"/>
          <w:i/>
          <w:sz w:val="24"/>
          <w:szCs w:val="28"/>
        </w:rPr>
        <w:t>музыки.</w:t>
      </w:r>
      <w:r w:rsidR="00B540EE" w:rsidRPr="0010154B">
        <w:rPr>
          <w:rFonts w:ascii="Times New Roman" w:hAnsi="Times New Roman"/>
          <w:sz w:val="24"/>
          <w:szCs w:val="28"/>
        </w:rPr>
        <w:t xml:space="preserve"> Основные жанры профессиональной музыки</w:t>
      </w:r>
      <w:r w:rsidRPr="0010154B">
        <w:rPr>
          <w:rFonts w:ascii="Times New Roman" w:hAnsi="Times New Roman"/>
          <w:sz w:val="24"/>
          <w:szCs w:val="28"/>
        </w:rPr>
        <w:t xml:space="preserve"> эпохи Просвещения</w:t>
      </w:r>
      <w:r w:rsidR="00B540EE" w:rsidRPr="0010154B">
        <w:rPr>
          <w:rFonts w:ascii="Times New Roman" w:hAnsi="Times New Roman"/>
          <w:sz w:val="24"/>
          <w:szCs w:val="28"/>
        </w:rPr>
        <w:t>: кант, хоровой концерт</w:t>
      </w:r>
      <w:r w:rsidRPr="0010154B">
        <w:rPr>
          <w:rFonts w:ascii="Times New Roman" w:hAnsi="Times New Roman"/>
          <w:sz w:val="24"/>
          <w:szCs w:val="28"/>
        </w:rPr>
        <w:t>, литургия</w:t>
      </w:r>
      <w:r w:rsidR="00B540EE" w:rsidRPr="0010154B">
        <w:rPr>
          <w:rFonts w:ascii="Times New Roman" w:hAnsi="Times New Roman"/>
          <w:sz w:val="24"/>
          <w:szCs w:val="28"/>
        </w:rPr>
        <w:t>.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r w:rsidR="00A013A6" w:rsidRPr="0010154B">
        <w:rPr>
          <w:rFonts w:ascii="Times New Roman" w:hAnsi="Times New Roman"/>
          <w:sz w:val="24"/>
          <w:szCs w:val="28"/>
        </w:rPr>
        <w:t xml:space="preserve">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540EE" w:rsidRPr="0010154B" w:rsidRDefault="00B540EE" w:rsidP="0012121B">
      <w:pPr>
        <w:spacing w:after="0" w:line="360" w:lineRule="auto"/>
        <w:ind w:firstLine="709"/>
        <w:contextualSpacing/>
        <w:jc w:val="both"/>
        <w:rPr>
          <w:rFonts w:ascii="Times New Roman" w:hAnsi="Times New Roman"/>
          <w:b/>
          <w:sz w:val="24"/>
          <w:szCs w:val="28"/>
        </w:rPr>
      </w:pPr>
      <w:r w:rsidRPr="0010154B">
        <w:rPr>
          <w:rFonts w:ascii="Times New Roman" w:hAnsi="Times New Roman"/>
          <w:b/>
          <w:sz w:val="24"/>
          <w:szCs w:val="28"/>
        </w:rPr>
        <w:t xml:space="preserve">Зарубежная музыка от эпохи средневековья до рубежа </w:t>
      </w:r>
      <w:r w:rsidRPr="0010154B">
        <w:rPr>
          <w:rFonts w:ascii="Times New Roman" w:hAnsi="Times New Roman"/>
          <w:b/>
          <w:sz w:val="24"/>
          <w:szCs w:val="28"/>
          <w:lang w:val="en-US"/>
        </w:rPr>
        <w:t>XI</w:t>
      </w:r>
      <w:r w:rsidRPr="0010154B">
        <w:rPr>
          <w:rFonts w:ascii="Times New Roman" w:hAnsi="Times New Roman"/>
          <w:b/>
          <w:sz w:val="24"/>
          <w:szCs w:val="28"/>
        </w:rPr>
        <w:t>Х-</w:t>
      </w:r>
      <w:r w:rsidRPr="0010154B">
        <w:rPr>
          <w:rFonts w:ascii="Times New Roman" w:hAnsi="Times New Roman"/>
          <w:b/>
          <w:sz w:val="24"/>
          <w:szCs w:val="28"/>
          <w:lang w:val="en-US"/>
        </w:rPr>
        <w:t>X</w:t>
      </w:r>
      <w:r w:rsidRPr="0010154B">
        <w:rPr>
          <w:rFonts w:ascii="Times New Roman" w:hAnsi="Times New Roman"/>
          <w:b/>
          <w:sz w:val="24"/>
          <w:szCs w:val="28"/>
        </w:rPr>
        <w:t>Х</w:t>
      </w:r>
      <w:r w:rsidR="00505673" w:rsidRPr="0010154B">
        <w:rPr>
          <w:rFonts w:ascii="Times New Roman" w:hAnsi="Times New Roman"/>
          <w:b/>
          <w:sz w:val="24"/>
          <w:szCs w:val="28"/>
        </w:rPr>
        <w:t> </w:t>
      </w:r>
      <w:r w:rsidRPr="0010154B">
        <w:rPr>
          <w:rFonts w:ascii="Times New Roman" w:hAnsi="Times New Roman"/>
          <w:b/>
          <w:sz w:val="24"/>
          <w:szCs w:val="28"/>
        </w:rPr>
        <w:t>в</w:t>
      </w:r>
      <w:r w:rsidR="00505673" w:rsidRPr="0010154B">
        <w:rPr>
          <w:rFonts w:ascii="Times New Roman" w:hAnsi="Times New Roman"/>
          <w:b/>
          <w:sz w:val="24"/>
          <w:szCs w:val="28"/>
        </w:rPr>
        <w:t>в.</w:t>
      </w:r>
    </w:p>
    <w:p w:rsidR="00B540EE" w:rsidRPr="0010154B" w:rsidRDefault="00B540EE">
      <w:pPr>
        <w:spacing w:after="0" w:line="360" w:lineRule="auto"/>
        <w:ind w:firstLine="709"/>
        <w:contextualSpacing/>
        <w:jc w:val="both"/>
        <w:rPr>
          <w:rFonts w:ascii="Times New Roman" w:hAnsi="Times New Roman"/>
          <w:sz w:val="24"/>
          <w:szCs w:val="28"/>
        </w:rPr>
      </w:pPr>
      <w:r w:rsidRPr="0010154B">
        <w:rPr>
          <w:rFonts w:ascii="Times New Roman" w:hAnsi="Times New Roman"/>
          <w:sz w:val="24"/>
          <w:szCs w:val="28"/>
        </w:rPr>
        <w:t xml:space="preserve">Средневековая духовная музыка: григорианский хорал. Жанры зарубежной духовной и светской музыки </w:t>
      </w:r>
      <w:r w:rsidR="00A013A6" w:rsidRPr="0010154B">
        <w:rPr>
          <w:rFonts w:ascii="Times New Roman" w:hAnsi="Times New Roman"/>
          <w:sz w:val="24"/>
          <w:szCs w:val="28"/>
        </w:rPr>
        <w:t xml:space="preserve">в </w:t>
      </w:r>
      <w:r w:rsidRPr="0010154B">
        <w:rPr>
          <w:rFonts w:ascii="Times New Roman" w:hAnsi="Times New Roman"/>
          <w:sz w:val="24"/>
          <w:szCs w:val="28"/>
        </w:rPr>
        <w:t>эпохи Возрождения и Барокко (мадригал, мотет, фуга, месса, реквием</w:t>
      </w:r>
      <w:r w:rsidR="00257FAF" w:rsidRPr="0010154B">
        <w:rPr>
          <w:rFonts w:ascii="Times New Roman" w:hAnsi="Times New Roman"/>
          <w:sz w:val="24"/>
          <w:szCs w:val="28"/>
        </w:rPr>
        <w:t>, шансон</w:t>
      </w:r>
      <w:r w:rsidRPr="0010154B">
        <w:rPr>
          <w:rFonts w:ascii="Times New Roman" w:hAnsi="Times New Roman"/>
          <w:sz w:val="24"/>
          <w:szCs w:val="28"/>
        </w:rPr>
        <w:t>). И.С. Бах</w:t>
      </w:r>
      <w:r w:rsidR="00776C10" w:rsidRPr="0010154B">
        <w:rPr>
          <w:rFonts w:ascii="Times New Roman" w:hAnsi="Times New Roman"/>
          <w:sz w:val="24"/>
          <w:szCs w:val="28"/>
        </w:rPr>
        <w:t xml:space="preserve"> – выдающийся музыкант эпохи Барокко</w:t>
      </w:r>
      <w:r w:rsidRPr="0010154B">
        <w:rPr>
          <w:rFonts w:ascii="Times New Roman" w:hAnsi="Times New Roman"/>
          <w:sz w:val="24"/>
          <w:szCs w:val="28"/>
        </w:rPr>
        <w:t>. Венская классическая школа (</w:t>
      </w:r>
      <w:r w:rsidR="00776C10" w:rsidRPr="0010154B">
        <w:rPr>
          <w:rFonts w:ascii="Times New Roman" w:hAnsi="Times New Roman"/>
          <w:sz w:val="24"/>
          <w:szCs w:val="28"/>
        </w:rPr>
        <w:t>Й</w:t>
      </w:r>
      <w:r w:rsidRPr="0010154B">
        <w:rPr>
          <w:rFonts w:ascii="Times New Roman" w:hAnsi="Times New Roman"/>
          <w:sz w:val="24"/>
          <w:szCs w:val="28"/>
        </w:rPr>
        <w:t>. Гайдн, В. Моцарт, Л. Бетховен). Творчество композиторов-романтиков Ф. Шопен, Ф. Лист, Р. Шуман, Ф</w:t>
      </w:r>
      <w:r w:rsidR="00E2725A" w:rsidRPr="0010154B">
        <w:rPr>
          <w:rFonts w:ascii="Times New Roman" w:hAnsi="Times New Roman"/>
          <w:sz w:val="24"/>
          <w:szCs w:val="28"/>
        </w:rPr>
        <w:t xml:space="preserve">. </w:t>
      </w:r>
      <w:r w:rsidRPr="0010154B">
        <w:rPr>
          <w:rFonts w:ascii="Times New Roman" w:hAnsi="Times New Roman"/>
          <w:sz w:val="24"/>
          <w:szCs w:val="28"/>
        </w:rPr>
        <w:t>Шуберт, Э.</w:t>
      </w:r>
      <w:r w:rsidRPr="0010154B">
        <w:rPr>
          <w:rFonts w:ascii="Times New Roman" w:hAnsi="Times New Roman"/>
          <w:sz w:val="24"/>
          <w:szCs w:val="28"/>
          <w:lang w:val="en-US"/>
        </w:rPr>
        <w:t> </w:t>
      </w:r>
      <w:r w:rsidRPr="0010154B">
        <w:rPr>
          <w:rFonts w:ascii="Times New Roman" w:hAnsi="Times New Roman"/>
          <w:sz w:val="24"/>
          <w:szCs w:val="28"/>
        </w:rPr>
        <w:t xml:space="preserve">Григ). Оперный жанр в творчестве композиторов </w:t>
      </w:r>
      <w:r w:rsidRPr="0010154B">
        <w:rPr>
          <w:rFonts w:ascii="Times New Roman" w:hAnsi="Times New Roman"/>
          <w:sz w:val="24"/>
          <w:szCs w:val="28"/>
          <w:lang w:val="en-US"/>
        </w:rPr>
        <w:t>XIX</w:t>
      </w:r>
      <w:r w:rsidRPr="0010154B">
        <w:rPr>
          <w:rFonts w:ascii="Times New Roman" w:hAnsi="Times New Roman"/>
          <w:sz w:val="24"/>
          <w:szCs w:val="28"/>
        </w:rPr>
        <w:t xml:space="preserve"> века (Ж. Бизе, Дж. Верди). Основные жанры светской музыки (соната, симфония, камерно-инструментальная и вокальная музыка, опера, балет). </w:t>
      </w:r>
      <w:r w:rsidRPr="0010154B">
        <w:rPr>
          <w:rFonts w:ascii="Times New Roman" w:hAnsi="Times New Roman"/>
          <w:i/>
          <w:sz w:val="24"/>
          <w:szCs w:val="28"/>
        </w:rPr>
        <w:t xml:space="preserve">Развитие жанров светской музыки </w:t>
      </w:r>
      <w:r w:rsidR="00776C10" w:rsidRPr="0010154B">
        <w:rPr>
          <w:rFonts w:ascii="Times New Roman" w:hAnsi="Times New Roman"/>
          <w:sz w:val="24"/>
          <w:szCs w:val="28"/>
        </w:rPr>
        <w:t xml:space="preserve">Основные жанры светской музыки </w:t>
      </w:r>
      <w:r w:rsidR="00776C10" w:rsidRPr="0010154B">
        <w:rPr>
          <w:rFonts w:ascii="Times New Roman" w:hAnsi="Times New Roman"/>
          <w:sz w:val="24"/>
          <w:szCs w:val="28"/>
          <w:lang w:val="en-US"/>
        </w:rPr>
        <w:t>XIX</w:t>
      </w:r>
      <w:r w:rsidR="00776C10" w:rsidRPr="0010154B">
        <w:rPr>
          <w:rFonts w:ascii="Times New Roman" w:hAnsi="Times New Roman"/>
          <w:sz w:val="24"/>
          <w:szCs w:val="28"/>
        </w:rPr>
        <w:t xml:space="preserve"> века (соната, симфония, камерно-инструментальная и вокальная музыка, опера, балет). </w:t>
      </w:r>
      <w:r w:rsidR="00776C10" w:rsidRPr="0010154B">
        <w:rPr>
          <w:rFonts w:ascii="Times New Roman" w:hAnsi="Times New Roman"/>
          <w:i/>
          <w:sz w:val="24"/>
          <w:szCs w:val="28"/>
        </w:rPr>
        <w:t>Развитие жанров светской музыки (камерная инструментальная и вокальная музыка, концерт, симфония, опера, балет).</w:t>
      </w:r>
    </w:p>
    <w:p w:rsidR="00B540EE" w:rsidRPr="0010154B" w:rsidRDefault="00257FAF" w:rsidP="006658DB">
      <w:pPr>
        <w:spacing w:after="0" w:line="360" w:lineRule="auto"/>
        <w:ind w:left="709"/>
        <w:contextualSpacing/>
        <w:jc w:val="both"/>
        <w:rPr>
          <w:rFonts w:ascii="Times New Roman" w:hAnsi="Times New Roman"/>
          <w:b/>
          <w:sz w:val="24"/>
          <w:szCs w:val="28"/>
        </w:rPr>
      </w:pPr>
      <w:r w:rsidRPr="0010154B">
        <w:rPr>
          <w:rFonts w:ascii="Times New Roman" w:hAnsi="Times New Roman"/>
          <w:b/>
          <w:sz w:val="24"/>
          <w:szCs w:val="28"/>
        </w:rPr>
        <w:t>Русская и зарубежная</w:t>
      </w:r>
      <w:r w:rsidR="00B540EE" w:rsidRPr="0010154B">
        <w:rPr>
          <w:rFonts w:ascii="Times New Roman" w:hAnsi="Times New Roman"/>
          <w:b/>
          <w:sz w:val="24"/>
          <w:szCs w:val="28"/>
        </w:rPr>
        <w:t xml:space="preserve"> музыкальная культура </w:t>
      </w:r>
      <w:r w:rsidR="00B540EE" w:rsidRPr="0010154B">
        <w:rPr>
          <w:rFonts w:ascii="Times New Roman" w:hAnsi="Times New Roman"/>
          <w:b/>
          <w:sz w:val="24"/>
          <w:szCs w:val="28"/>
          <w:lang w:val="en-US"/>
        </w:rPr>
        <w:t>XX</w:t>
      </w:r>
      <w:r w:rsidR="00B540EE" w:rsidRPr="0010154B">
        <w:rPr>
          <w:rFonts w:ascii="Times New Roman" w:hAnsi="Times New Roman"/>
          <w:b/>
          <w:sz w:val="24"/>
          <w:szCs w:val="28"/>
        </w:rPr>
        <w:t xml:space="preserve"> в.</w:t>
      </w:r>
    </w:p>
    <w:p w:rsidR="00B540EE" w:rsidRPr="0010154B" w:rsidRDefault="00B540EE">
      <w:pPr>
        <w:spacing w:after="0" w:line="360" w:lineRule="auto"/>
        <w:ind w:firstLine="709"/>
        <w:jc w:val="both"/>
        <w:rPr>
          <w:rFonts w:ascii="Times New Roman" w:hAnsi="Times New Roman"/>
          <w:sz w:val="24"/>
          <w:szCs w:val="28"/>
        </w:rPr>
      </w:pPr>
      <w:r w:rsidRPr="0010154B">
        <w:rPr>
          <w:rFonts w:ascii="Times New Roman" w:hAnsi="Times New Roman"/>
          <w:sz w:val="24"/>
          <w:szCs w:val="28"/>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10154B">
        <w:rPr>
          <w:rFonts w:ascii="Times New Roman" w:hAnsi="Times New Roman"/>
          <w:i/>
          <w:sz w:val="24"/>
          <w:szCs w:val="28"/>
        </w:rPr>
        <w:t>А.И. Хачатурян, А.Г. Шнитке)</w:t>
      </w:r>
      <w:r w:rsidRPr="0010154B">
        <w:rPr>
          <w:rFonts w:ascii="Times New Roman" w:hAnsi="Times New Roman"/>
          <w:sz w:val="24"/>
          <w:szCs w:val="28"/>
        </w:rPr>
        <w:t xml:space="preserve"> и зарубежных композиторов ХХ столетия (К. Дебюсси, </w:t>
      </w:r>
      <w:r w:rsidRPr="0010154B">
        <w:rPr>
          <w:rFonts w:ascii="Times New Roman" w:hAnsi="Times New Roman"/>
          <w:i/>
          <w:sz w:val="24"/>
          <w:szCs w:val="28"/>
        </w:rPr>
        <w:t>К. Орф, М. Равель, Б. Бриттен, А. Шенберг).</w:t>
      </w:r>
      <w:r w:rsidRPr="0010154B">
        <w:rPr>
          <w:rFonts w:ascii="Times New Roman" w:hAnsi="Times New Roman"/>
          <w:sz w:val="24"/>
          <w:szCs w:val="28"/>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w:t>
      </w:r>
      <w:r w:rsidR="00776C10" w:rsidRPr="0010154B">
        <w:rPr>
          <w:rFonts w:ascii="Times New Roman" w:hAnsi="Times New Roman"/>
          <w:sz w:val="24"/>
          <w:szCs w:val="28"/>
        </w:rPr>
        <w:t xml:space="preserve">и зарубежные </w:t>
      </w:r>
      <w:r w:rsidRPr="0010154B">
        <w:rPr>
          <w:rFonts w:ascii="Times New Roman" w:hAnsi="Times New Roman"/>
          <w:sz w:val="24"/>
          <w:szCs w:val="28"/>
        </w:rPr>
        <w:t>композиторы-песенники ХХ столетия. Обобщ</w:t>
      </w:r>
      <w:r w:rsidR="00245F1D" w:rsidRPr="0010154B">
        <w:rPr>
          <w:rFonts w:ascii="Times New Roman" w:hAnsi="Times New Roman"/>
          <w:sz w:val="24"/>
          <w:szCs w:val="28"/>
        </w:rPr>
        <w:t>е</w:t>
      </w:r>
      <w:r w:rsidRPr="0010154B">
        <w:rPr>
          <w:rFonts w:ascii="Times New Roman" w:hAnsi="Times New Roman"/>
          <w:sz w:val="24"/>
          <w:szCs w:val="28"/>
        </w:rPr>
        <w:t>нное представление о современной музыке, е</w:t>
      </w:r>
      <w:r w:rsidR="00245F1D" w:rsidRPr="0010154B">
        <w:rPr>
          <w:rFonts w:ascii="Times New Roman" w:hAnsi="Times New Roman"/>
          <w:sz w:val="24"/>
          <w:szCs w:val="28"/>
        </w:rPr>
        <w:t>е</w:t>
      </w:r>
      <w:r w:rsidRPr="0010154B">
        <w:rPr>
          <w:rFonts w:ascii="Times New Roman" w:hAnsi="Times New Roman"/>
          <w:sz w:val="24"/>
          <w:szCs w:val="28"/>
        </w:rPr>
        <w:t xml:space="preserve"> разнообразии и характерных признаках. Авторская песня: прошлое и настоящее. Рок-музыка и е</w:t>
      </w:r>
      <w:r w:rsidR="00245F1D" w:rsidRPr="0010154B">
        <w:rPr>
          <w:rFonts w:ascii="Times New Roman" w:hAnsi="Times New Roman"/>
          <w:sz w:val="24"/>
          <w:szCs w:val="28"/>
        </w:rPr>
        <w:t>е</w:t>
      </w:r>
      <w:r w:rsidRPr="0010154B">
        <w:rPr>
          <w:rFonts w:ascii="Times New Roman" w:hAnsi="Times New Roman"/>
          <w:sz w:val="24"/>
          <w:szCs w:val="28"/>
        </w:rPr>
        <w:t xml:space="preserve"> отдельные направления (рок-опера, рок-н-ролл.). Мюзикл. Электронная музыка. </w:t>
      </w:r>
      <w:r w:rsidR="00776C10" w:rsidRPr="0010154B">
        <w:rPr>
          <w:rFonts w:ascii="Times New Roman" w:hAnsi="Times New Roman"/>
          <w:sz w:val="24"/>
          <w:szCs w:val="28"/>
        </w:rPr>
        <w:t>Современные технологии записи и воспроизведения музыки.</w:t>
      </w:r>
    </w:p>
    <w:p w:rsidR="00B540EE" w:rsidRPr="0010154B" w:rsidRDefault="00B540EE" w:rsidP="00776C10">
      <w:pPr>
        <w:tabs>
          <w:tab w:val="left" w:pos="1985"/>
        </w:tabs>
        <w:spacing w:after="0" w:line="360" w:lineRule="auto"/>
        <w:ind w:left="709"/>
        <w:contextualSpacing/>
        <w:jc w:val="both"/>
        <w:rPr>
          <w:rFonts w:ascii="Times New Roman" w:hAnsi="Times New Roman"/>
          <w:b/>
          <w:sz w:val="24"/>
          <w:szCs w:val="28"/>
        </w:rPr>
      </w:pPr>
      <w:r w:rsidRPr="0010154B">
        <w:rPr>
          <w:rFonts w:ascii="Times New Roman" w:hAnsi="Times New Roman"/>
          <w:b/>
          <w:sz w:val="24"/>
          <w:szCs w:val="28"/>
        </w:rPr>
        <w:t>Современная музыкальная жизнь</w:t>
      </w:r>
    </w:p>
    <w:p w:rsidR="00B540EE" w:rsidRPr="0010154B" w:rsidRDefault="00B540EE" w:rsidP="00505673">
      <w:pPr>
        <w:spacing w:after="0" w:line="360" w:lineRule="auto"/>
        <w:ind w:firstLine="709"/>
        <w:jc w:val="both"/>
        <w:rPr>
          <w:rFonts w:ascii="Times New Roman" w:hAnsi="Times New Roman"/>
          <w:sz w:val="24"/>
          <w:szCs w:val="28"/>
        </w:rPr>
      </w:pPr>
      <w:r w:rsidRPr="0010154B">
        <w:rPr>
          <w:rFonts w:ascii="Times New Roman" w:hAnsi="Times New Roman"/>
          <w:sz w:val="24"/>
          <w:szCs w:val="28"/>
        </w:rPr>
        <w:t xml:space="preserve">Панорама современной музыкальной жизни в России и за рубежом: </w:t>
      </w:r>
      <w:r w:rsidR="00257FAF" w:rsidRPr="0010154B">
        <w:rPr>
          <w:rFonts w:ascii="Times New Roman" w:hAnsi="Times New Roman"/>
          <w:sz w:val="24"/>
          <w:szCs w:val="28"/>
        </w:rPr>
        <w:t>концерты, конкурс</w:t>
      </w:r>
      <w:r w:rsidR="005666EB" w:rsidRPr="0010154B">
        <w:rPr>
          <w:rFonts w:ascii="Times New Roman" w:hAnsi="Times New Roman"/>
          <w:sz w:val="24"/>
          <w:szCs w:val="28"/>
        </w:rPr>
        <w:t>ы</w:t>
      </w:r>
      <w:r w:rsidR="00257FAF" w:rsidRPr="0010154B">
        <w:rPr>
          <w:rFonts w:ascii="Times New Roman" w:hAnsi="Times New Roman"/>
          <w:sz w:val="24"/>
          <w:szCs w:val="28"/>
        </w:rPr>
        <w:t xml:space="preserve"> и фестивали</w:t>
      </w:r>
      <w:r w:rsidRPr="0010154B">
        <w:rPr>
          <w:rFonts w:ascii="Times New Roman" w:hAnsi="Times New Roman"/>
          <w:sz w:val="24"/>
          <w:szCs w:val="28"/>
        </w:rPr>
        <w:t xml:space="preserve"> (</w:t>
      </w:r>
      <w:r w:rsidR="00257FAF" w:rsidRPr="0010154B">
        <w:rPr>
          <w:rFonts w:ascii="Times New Roman" w:hAnsi="Times New Roman"/>
          <w:sz w:val="24"/>
          <w:szCs w:val="28"/>
        </w:rPr>
        <w:t>современной и классической музыки</w:t>
      </w:r>
      <w:r w:rsidRPr="0010154B">
        <w:rPr>
          <w:rFonts w:ascii="Times New Roman" w:hAnsi="Times New Roman"/>
          <w:sz w:val="24"/>
          <w:szCs w:val="28"/>
        </w:rPr>
        <w:t>).</w:t>
      </w:r>
      <w:r w:rsidR="004E6158" w:rsidRPr="0010154B">
        <w:rPr>
          <w:rFonts w:ascii="Times New Roman" w:hAnsi="Times New Roman"/>
          <w:sz w:val="24"/>
          <w:szCs w:val="28"/>
        </w:rPr>
        <w:t xml:space="preserve"> </w:t>
      </w:r>
      <w:r w:rsidR="00257FAF" w:rsidRPr="0010154B">
        <w:rPr>
          <w:rFonts w:ascii="Times New Roman" w:hAnsi="Times New Roman"/>
          <w:sz w:val="24"/>
          <w:szCs w:val="28"/>
        </w:rPr>
        <w:t>Наследие</w:t>
      </w:r>
      <w:r w:rsidR="00E2725A" w:rsidRPr="0010154B">
        <w:rPr>
          <w:rFonts w:ascii="Times New Roman" w:hAnsi="Times New Roman"/>
          <w:sz w:val="24"/>
          <w:szCs w:val="28"/>
        </w:rPr>
        <w:t xml:space="preserve"> </w:t>
      </w:r>
      <w:r w:rsidR="00257FAF" w:rsidRPr="0010154B">
        <w:rPr>
          <w:rFonts w:ascii="Times New Roman" w:hAnsi="Times New Roman"/>
          <w:sz w:val="24"/>
          <w:szCs w:val="28"/>
        </w:rPr>
        <w:t>в</w:t>
      </w:r>
      <w:r w:rsidRPr="0010154B">
        <w:rPr>
          <w:rFonts w:ascii="Times New Roman" w:hAnsi="Times New Roman"/>
          <w:sz w:val="24"/>
          <w:szCs w:val="28"/>
        </w:rPr>
        <w:t>ыдающи</w:t>
      </w:r>
      <w:r w:rsidR="00257FAF" w:rsidRPr="0010154B">
        <w:rPr>
          <w:rFonts w:ascii="Times New Roman" w:hAnsi="Times New Roman"/>
          <w:sz w:val="24"/>
          <w:szCs w:val="28"/>
        </w:rPr>
        <w:t>х</w:t>
      </w:r>
      <w:r w:rsidRPr="0010154B">
        <w:rPr>
          <w:rFonts w:ascii="Times New Roman" w:hAnsi="Times New Roman"/>
          <w:sz w:val="24"/>
          <w:szCs w:val="28"/>
        </w:rPr>
        <w:t>ся отечественны</w:t>
      </w:r>
      <w:r w:rsidR="00257FAF" w:rsidRPr="0010154B">
        <w:rPr>
          <w:rFonts w:ascii="Times New Roman" w:hAnsi="Times New Roman"/>
          <w:sz w:val="24"/>
          <w:szCs w:val="28"/>
        </w:rPr>
        <w:t>х</w:t>
      </w:r>
      <w:r w:rsidRPr="0010154B">
        <w:rPr>
          <w:rFonts w:ascii="Times New Roman" w:hAnsi="Times New Roman"/>
          <w:sz w:val="24"/>
          <w:szCs w:val="28"/>
        </w:rPr>
        <w:t xml:space="preserve"> (Ф.И. Шаляпин, Д.Ф. Ойстрах, А.В. Свешников</w:t>
      </w:r>
      <w:r w:rsidR="005666EB" w:rsidRPr="0010154B">
        <w:rPr>
          <w:rFonts w:ascii="Times New Roman" w:hAnsi="Times New Roman"/>
          <w:sz w:val="24"/>
          <w:szCs w:val="28"/>
        </w:rPr>
        <w:t>; Д.А. Хворостовский, А.Ю. Нетребко, В.Т. Спиваков, Н.Л. Луганский, Д.Л. Мацуев и др.</w:t>
      </w:r>
      <w:r w:rsidRPr="0010154B">
        <w:rPr>
          <w:rFonts w:ascii="Times New Roman" w:hAnsi="Times New Roman"/>
          <w:sz w:val="24"/>
          <w:szCs w:val="28"/>
        </w:rPr>
        <w:t>)</w:t>
      </w:r>
      <w:r w:rsidR="00257FAF" w:rsidRPr="0010154B">
        <w:rPr>
          <w:rFonts w:ascii="Times New Roman" w:hAnsi="Times New Roman"/>
          <w:sz w:val="24"/>
          <w:szCs w:val="28"/>
        </w:rPr>
        <w:t xml:space="preserve"> и зарубежных исполнителей</w:t>
      </w:r>
      <w:r w:rsidR="00E2725A" w:rsidRPr="0010154B">
        <w:rPr>
          <w:rFonts w:ascii="Times New Roman" w:hAnsi="Times New Roman"/>
          <w:sz w:val="24"/>
          <w:szCs w:val="28"/>
        </w:rPr>
        <w:t xml:space="preserve"> </w:t>
      </w:r>
      <w:r w:rsidR="00257FAF" w:rsidRPr="0010154B">
        <w:rPr>
          <w:rFonts w:ascii="Times New Roman" w:hAnsi="Times New Roman"/>
          <w:sz w:val="24"/>
          <w:szCs w:val="28"/>
        </w:rPr>
        <w:t>(</w:t>
      </w:r>
      <w:r w:rsidRPr="0010154B">
        <w:rPr>
          <w:rFonts w:ascii="Times New Roman" w:hAnsi="Times New Roman"/>
          <w:sz w:val="24"/>
          <w:szCs w:val="28"/>
        </w:rPr>
        <w:t>Э. Карузо, М. Каллас</w:t>
      </w:r>
      <w:r w:rsidR="005666EB" w:rsidRPr="0010154B">
        <w:rPr>
          <w:rFonts w:ascii="Times New Roman" w:hAnsi="Times New Roman"/>
          <w:sz w:val="24"/>
          <w:szCs w:val="28"/>
        </w:rPr>
        <w:t xml:space="preserve">; </w:t>
      </w:r>
      <w:r w:rsidR="00E2725A" w:rsidRPr="0010154B">
        <w:rPr>
          <w:rFonts w:ascii="Times New Roman" w:hAnsi="Times New Roman"/>
          <w:sz w:val="24"/>
          <w:szCs w:val="28"/>
        </w:rPr>
        <w:t>Л</w:t>
      </w:r>
      <w:r w:rsidR="005666EB" w:rsidRPr="0010154B">
        <w:rPr>
          <w:rFonts w:ascii="Times New Roman" w:hAnsi="Times New Roman"/>
          <w:sz w:val="24"/>
          <w:szCs w:val="28"/>
        </w:rPr>
        <w:t>. Паваротти, М. Кабалье, В. Клиберн, В. Кельмпфф и др.</w:t>
      </w:r>
      <w:r w:rsidR="00257FAF" w:rsidRPr="0010154B">
        <w:rPr>
          <w:rFonts w:ascii="Times New Roman" w:hAnsi="Times New Roman"/>
          <w:sz w:val="24"/>
          <w:szCs w:val="28"/>
        </w:rPr>
        <w:t>) классической музыки</w:t>
      </w:r>
      <w:r w:rsidRPr="0010154B">
        <w:rPr>
          <w:rFonts w:ascii="Times New Roman" w:hAnsi="Times New Roman"/>
          <w:sz w:val="24"/>
          <w:szCs w:val="28"/>
        </w:rPr>
        <w:t xml:space="preserve">. </w:t>
      </w:r>
      <w:r w:rsidR="00257FAF" w:rsidRPr="0010154B">
        <w:rPr>
          <w:rFonts w:ascii="Times New Roman" w:hAnsi="Times New Roman"/>
          <w:sz w:val="24"/>
          <w:szCs w:val="28"/>
        </w:rPr>
        <w:t>Современные выдающиеся</w:t>
      </w:r>
      <w:r w:rsidR="005666EB" w:rsidRPr="0010154B">
        <w:rPr>
          <w:rFonts w:ascii="Times New Roman" w:hAnsi="Times New Roman"/>
          <w:sz w:val="24"/>
          <w:szCs w:val="28"/>
        </w:rPr>
        <w:t xml:space="preserve">, композиторы, вокальные </w:t>
      </w:r>
      <w:r w:rsidR="00257FAF" w:rsidRPr="0010154B">
        <w:rPr>
          <w:rFonts w:ascii="Times New Roman" w:hAnsi="Times New Roman"/>
          <w:sz w:val="24"/>
          <w:szCs w:val="28"/>
        </w:rPr>
        <w:t xml:space="preserve"> исполнители и </w:t>
      </w:r>
      <w:r w:rsidR="005666EB" w:rsidRPr="0010154B">
        <w:rPr>
          <w:rFonts w:ascii="Times New Roman" w:hAnsi="Times New Roman"/>
          <w:sz w:val="24"/>
          <w:szCs w:val="28"/>
        </w:rPr>
        <w:t xml:space="preserve">инструментальные </w:t>
      </w:r>
      <w:r w:rsidR="00257FAF" w:rsidRPr="0010154B">
        <w:rPr>
          <w:rFonts w:ascii="Times New Roman" w:hAnsi="Times New Roman"/>
          <w:sz w:val="24"/>
          <w:szCs w:val="28"/>
        </w:rPr>
        <w:t xml:space="preserve">коллективы. </w:t>
      </w:r>
      <w:r w:rsidRPr="0010154B">
        <w:rPr>
          <w:rFonts w:ascii="Times New Roman" w:hAnsi="Times New Roman"/>
          <w:sz w:val="24"/>
          <w:szCs w:val="28"/>
        </w:rPr>
        <w:t xml:space="preserve">Всемирные центры музыкальной культуры и музыкального образования. </w:t>
      </w:r>
      <w:r w:rsidR="005666EB" w:rsidRPr="0010154B">
        <w:rPr>
          <w:rFonts w:ascii="Times New Roman" w:hAnsi="Times New Roman"/>
          <w:sz w:val="24"/>
          <w:szCs w:val="28"/>
        </w:rPr>
        <w:t xml:space="preserve">Может ли современная музыка считаться классической? </w:t>
      </w:r>
      <w:r w:rsidRPr="0010154B">
        <w:rPr>
          <w:rFonts w:ascii="Times New Roman" w:hAnsi="Times New Roman"/>
          <w:sz w:val="24"/>
          <w:szCs w:val="28"/>
        </w:rPr>
        <w:t>Классическая музыка в современных обработках.</w:t>
      </w:r>
    </w:p>
    <w:p w:rsidR="00B540EE" w:rsidRPr="0010154B" w:rsidRDefault="00B540EE" w:rsidP="006658DB">
      <w:pPr>
        <w:spacing w:after="0" w:line="360" w:lineRule="auto"/>
        <w:ind w:left="709"/>
        <w:contextualSpacing/>
        <w:jc w:val="both"/>
        <w:rPr>
          <w:rFonts w:ascii="Times New Roman" w:hAnsi="Times New Roman"/>
          <w:b/>
          <w:sz w:val="24"/>
          <w:szCs w:val="28"/>
        </w:rPr>
      </w:pPr>
      <w:r w:rsidRPr="0010154B">
        <w:rPr>
          <w:rFonts w:ascii="Times New Roman" w:hAnsi="Times New Roman"/>
          <w:b/>
          <w:sz w:val="24"/>
          <w:szCs w:val="28"/>
        </w:rPr>
        <w:t>Значение музыки в жизни человека</w:t>
      </w:r>
    </w:p>
    <w:p w:rsidR="00B540EE" w:rsidRPr="0010154B" w:rsidRDefault="005666EB">
      <w:pPr>
        <w:spacing w:after="0" w:line="360" w:lineRule="auto"/>
        <w:ind w:firstLine="709"/>
        <w:jc w:val="both"/>
        <w:rPr>
          <w:rFonts w:ascii="Times New Roman" w:hAnsi="Times New Roman"/>
          <w:sz w:val="24"/>
          <w:szCs w:val="28"/>
        </w:rPr>
      </w:pPr>
      <w:r w:rsidRPr="0010154B">
        <w:rPr>
          <w:rFonts w:ascii="Times New Roman" w:hAnsi="Times New Roman"/>
          <w:sz w:val="24"/>
          <w:szCs w:val="28"/>
        </w:rPr>
        <w:t xml:space="preserve">Музыкальное искусство как воплощение жизненной красоты и жизненной правды. </w:t>
      </w:r>
      <w:r w:rsidR="00B540EE" w:rsidRPr="0010154B">
        <w:rPr>
          <w:rFonts w:ascii="Times New Roman" w:hAnsi="Times New Roman"/>
          <w:sz w:val="24"/>
          <w:szCs w:val="28"/>
        </w:rPr>
        <w:t xml:space="preserve">Стиль как отражение мироощущения композитора. </w:t>
      </w:r>
      <w:r w:rsidRPr="0010154B">
        <w:rPr>
          <w:rFonts w:ascii="Times New Roman" w:hAnsi="Times New Roman"/>
          <w:sz w:val="24"/>
          <w:szCs w:val="28"/>
        </w:rPr>
        <w:t>Воздействие музыки на человека, ее роль в человеческом обществе. «</w:t>
      </w:r>
      <w:r w:rsidR="00B540EE" w:rsidRPr="0010154B">
        <w:rPr>
          <w:rFonts w:ascii="Times New Roman" w:hAnsi="Times New Roman"/>
          <w:sz w:val="24"/>
          <w:szCs w:val="28"/>
        </w:rPr>
        <w:t>Вечные</w:t>
      </w:r>
      <w:r w:rsidRPr="0010154B">
        <w:rPr>
          <w:rFonts w:ascii="Times New Roman" w:hAnsi="Times New Roman"/>
          <w:sz w:val="24"/>
          <w:szCs w:val="28"/>
        </w:rPr>
        <w:t>»</w:t>
      </w:r>
      <w:r w:rsidR="00B540EE" w:rsidRPr="0010154B">
        <w:rPr>
          <w:rFonts w:ascii="Times New Roman" w:hAnsi="Times New Roman"/>
          <w:sz w:val="24"/>
          <w:szCs w:val="28"/>
        </w:rPr>
        <w:t xml:space="preserve"> проблемы жизни в творчестве композиторов. Своеобразие видения картины мира в национальных музыкальных культурах Востока и Запада.</w:t>
      </w:r>
      <w:r w:rsidRPr="0010154B">
        <w:rPr>
          <w:rFonts w:ascii="Times New Roman" w:hAnsi="Times New Roman"/>
          <w:sz w:val="24"/>
          <w:szCs w:val="28"/>
        </w:rPr>
        <w:t xml:space="preserve"> Преобразующая сила музыки как вида искусства.</w:t>
      </w:r>
    </w:p>
    <w:p w:rsidR="00104484" w:rsidRPr="0010154B" w:rsidRDefault="00104484" w:rsidP="00F17097">
      <w:pPr>
        <w:spacing w:after="0" w:line="360" w:lineRule="auto"/>
        <w:ind w:firstLine="709"/>
        <w:contextualSpacing/>
        <w:jc w:val="center"/>
        <w:rPr>
          <w:rFonts w:ascii="Times New Roman" w:hAnsi="Times New Roman"/>
          <w:sz w:val="24"/>
          <w:szCs w:val="28"/>
        </w:rPr>
      </w:pPr>
      <w:r w:rsidRPr="0010154B">
        <w:rPr>
          <w:rFonts w:ascii="Times New Roman" w:hAnsi="Times New Roman"/>
          <w:b/>
          <w:sz w:val="24"/>
          <w:szCs w:val="28"/>
        </w:rPr>
        <w:t xml:space="preserve">Перечень музыкальных произведений </w:t>
      </w:r>
      <w:r w:rsidR="005666EB" w:rsidRPr="0010154B">
        <w:rPr>
          <w:rFonts w:ascii="Times New Roman" w:hAnsi="Times New Roman"/>
          <w:b/>
          <w:sz w:val="24"/>
          <w:szCs w:val="28"/>
        </w:rPr>
        <w:t xml:space="preserve">для использования в обеспечении образовательных результатов </w:t>
      </w:r>
      <w:r w:rsidRPr="0010154B">
        <w:rPr>
          <w:rFonts w:ascii="Times New Roman" w:hAnsi="Times New Roman"/>
          <w:b/>
          <w:sz w:val="24"/>
          <w:szCs w:val="28"/>
        </w:rPr>
        <w:t>по выбору образовательной организации для использования в обеспечении образовательных результатов</w:t>
      </w:r>
    </w:p>
    <w:p w:rsidR="0024776D" w:rsidRPr="0010154B" w:rsidRDefault="0024776D" w:rsidP="00D031C4">
      <w:pPr>
        <w:numPr>
          <w:ilvl w:val="0"/>
          <w:numId w:val="71"/>
        </w:numPr>
        <w:spacing w:after="0" w:line="360" w:lineRule="auto"/>
        <w:ind w:left="0" w:firstLine="709"/>
        <w:contextualSpacing/>
        <w:jc w:val="both"/>
        <w:rPr>
          <w:rFonts w:ascii="Times New Roman" w:hAnsi="Times New Roman"/>
          <w:sz w:val="24"/>
          <w:szCs w:val="28"/>
        </w:rPr>
      </w:pPr>
      <w:bookmarkStart w:id="318" w:name="_Toc409691715"/>
      <w:r w:rsidRPr="0010154B">
        <w:rPr>
          <w:rFonts w:ascii="Times New Roman" w:hAnsi="Times New Roman"/>
          <w:sz w:val="24"/>
          <w:szCs w:val="28"/>
        </w:rPr>
        <w:t>Ч. Айвз. «Космический пейзаж».</w:t>
      </w:r>
    </w:p>
    <w:p w:rsidR="0024776D" w:rsidRPr="0010154B" w:rsidRDefault="0024776D" w:rsidP="00D031C4">
      <w:pPr>
        <w:numPr>
          <w:ilvl w:val="0"/>
          <w:numId w:val="71"/>
        </w:numPr>
        <w:spacing w:after="0" w:line="360" w:lineRule="auto"/>
        <w:ind w:left="0" w:firstLine="709"/>
        <w:contextualSpacing/>
        <w:jc w:val="both"/>
        <w:rPr>
          <w:rFonts w:ascii="Times New Roman" w:hAnsi="Times New Roman"/>
          <w:sz w:val="24"/>
          <w:szCs w:val="28"/>
        </w:rPr>
      </w:pPr>
      <w:r w:rsidRPr="0010154B">
        <w:rPr>
          <w:rFonts w:ascii="Times New Roman" w:hAnsi="Times New Roman"/>
          <w:sz w:val="24"/>
          <w:szCs w:val="28"/>
        </w:rPr>
        <w:t>Г. Аллегри. «Мизерере» («Помилуй»).</w:t>
      </w:r>
    </w:p>
    <w:p w:rsidR="0024776D" w:rsidRPr="0010154B" w:rsidRDefault="0024776D" w:rsidP="00D031C4">
      <w:pPr>
        <w:numPr>
          <w:ilvl w:val="0"/>
          <w:numId w:val="71"/>
        </w:numPr>
        <w:spacing w:after="0" w:line="360" w:lineRule="auto"/>
        <w:ind w:left="0" w:firstLine="709"/>
        <w:contextualSpacing/>
        <w:jc w:val="both"/>
        <w:rPr>
          <w:rFonts w:ascii="Times New Roman" w:hAnsi="Times New Roman"/>
          <w:sz w:val="24"/>
          <w:szCs w:val="28"/>
        </w:rPr>
      </w:pPr>
      <w:r w:rsidRPr="0010154B">
        <w:rPr>
          <w:rFonts w:ascii="Times New Roman" w:hAnsi="Times New Roman"/>
          <w:sz w:val="24"/>
          <w:szCs w:val="28"/>
        </w:rPr>
        <w:t>Американский народный блюз «Роллем Пит» и «Город Нью-Йорк» (обр. Дж. Сильвермена, перевод С. Болотина).</w:t>
      </w:r>
    </w:p>
    <w:p w:rsidR="0024776D" w:rsidRPr="0010154B" w:rsidRDefault="0024776D" w:rsidP="00D031C4">
      <w:pPr>
        <w:numPr>
          <w:ilvl w:val="0"/>
          <w:numId w:val="71"/>
        </w:numPr>
        <w:spacing w:after="0" w:line="360" w:lineRule="auto"/>
        <w:ind w:left="0" w:firstLine="709"/>
        <w:contextualSpacing/>
        <w:jc w:val="both"/>
        <w:rPr>
          <w:rFonts w:ascii="Times New Roman" w:hAnsi="Times New Roman"/>
          <w:sz w:val="24"/>
          <w:szCs w:val="28"/>
        </w:rPr>
      </w:pPr>
      <w:r w:rsidRPr="0010154B">
        <w:rPr>
          <w:rFonts w:ascii="Times New Roman" w:hAnsi="Times New Roman"/>
          <w:sz w:val="24"/>
          <w:szCs w:val="28"/>
        </w:rPr>
        <w:t>Л. Армстронг. «Блюз Западной окраины».</w:t>
      </w:r>
    </w:p>
    <w:p w:rsidR="0024776D" w:rsidRPr="0010154B" w:rsidRDefault="0024776D" w:rsidP="00D031C4">
      <w:pPr>
        <w:numPr>
          <w:ilvl w:val="0"/>
          <w:numId w:val="71"/>
        </w:numPr>
        <w:spacing w:after="0" w:line="360" w:lineRule="auto"/>
        <w:ind w:left="0" w:firstLine="709"/>
        <w:contextualSpacing/>
        <w:jc w:val="both"/>
        <w:rPr>
          <w:rFonts w:ascii="Times New Roman" w:hAnsi="Times New Roman"/>
          <w:sz w:val="24"/>
          <w:szCs w:val="28"/>
        </w:rPr>
      </w:pPr>
      <w:r w:rsidRPr="0010154B">
        <w:rPr>
          <w:rFonts w:ascii="Times New Roman" w:hAnsi="Times New Roman"/>
          <w:sz w:val="24"/>
          <w:szCs w:val="28"/>
        </w:rPr>
        <w:t>Э. Артемьев. «Мозаика».</w:t>
      </w:r>
    </w:p>
    <w:p w:rsidR="0024776D" w:rsidRPr="0010154B" w:rsidRDefault="0024776D" w:rsidP="00D031C4">
      <w:pPr>
        <w:numPr>
          <w:ilvl w:val="0"/>
          <w:numId w:val="71"/>
        </w:numPr>
        <w:spacing w:after="0" w:line="360" w:lineRule="auto"/>
        <w:ind w:left="0" w:firstLine="709"/>
        <w:contextualSpacing/>
        <w:jc w:val="both"/>
        <w:rPr>
          <w:rFonts w:ascii="Times New Roman" w:hAnsi="Times New Roman"/>
          <w:sz w:val="24"/>
          <w:szCs w:val="28"/>
        </w:rPr>
      </w:pPr>
      <w:r w:rsidRPr="0010154B">
        <w:rPr>
          <w:rFonts w:ascii="Times New Roman" w:hAnsi="Times New Roman"/>
          <w:sz w:val="24"/>
          <w:szCs w:val="28"/>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10154B">
        <w:rPr>
          <w:rFonts w:ascii="Times New Roman" w:hAnsi="Times New Roman"/>
          <w:sz w:val="24"/>
          <w:szCs w:val="28"/>
          <w:lang w:val="en-US"/>
        </w:rPr>
        <w:t>A</w:t>
      </w:r>
      <w:r w:rsidRPr="0010154B">
        <w:rPr>
          <w:rFonts w:ascii="Times New Roman" w:hAnsi="Times New Roman"/>
          <w:sz w:val="24"/>
          <w:szCs w:val="28"/>
        </w:rPr>
        <w:t>gnus Dei» (№ 23), хор «S</w:t>
      </w:r>
      <w:r w:rsidRPr="0010154B">
        <w:rPr>
          <w:rFonts w:ascii="Times New Roman" w:hAnsi="Times New Roman"/>
          <w:sz w:val="24"/>
          <w:szCs w:val="28"/>
          <w:lang w:val="en-US"/>
        </w:rPr>
        <w:t>a</w:t>
      </w:r>
      <w:r w:rsidRPr="0010154B">
        <w:rPr>
          <w:rFonts w:ascii="Times New Roman" w:hAnsi="Times New Roman"/>
          <w:sz w:val="24"/>
          <w:szCs w:val="28"/>
        </w:rPr>
        <w:t>nctus» (№ 20)). Оратория «Страсти по Матфею» (ария альта № 47). Сюита № 2 (7 часть «Шутка»). И. Бах-Ф. Бузони. Чакона из</w:t>
      </w:r>
      <w:r w:rsidR="00E2725A" w:rsidRPr="0010154B">
        <w:rPr>
          <w:rFonts w:ascii="Times New Roman" w:hAnsi="Times New Roman"/>
          <w:sz w:val="24"/>
          <w:szCs w:val="28"/>
        </w:rPr>
        <w:t xml:space="preserve"> </w:t>
      </w:r>
      <w:r w:rsidRPr="0010154B">
        <w:rPr>
          <w:rFonts w:ascii="Times New Roman" w:hAnsi="Times New Roman"/>
          <w:sz w:val="24"/>
          <w:szCs w:val="28"/>
        </w:rPr>
        <w:t>Партиты № 2 для скрипки соло.</w:t>
      </w:r>
    </w:p>
    <w:p w:rsidR="0024776D" w:rsidRPr="0010154B" w:rsidRDefault="0024776D" w:rsidP="00D031C4">
      <w:pPr>
        <w:numPr>
          <w:ilvl w:val="0"/>
          <w:numId w:val="71"/>
        </w:numPr>
        <w:spacing w:after="0" w:line="360" w:lineRule="auto"/>
        <w:ind w:left="0" w:firstLine="709"/>
        <w:contextualSpacing/>
        <w:jc w:val="both"/>
        <w:rPr>
          <w:rFonts w:ascii="Times New Roman" w:hAnsi="Times New Roman"/>
          <w:sz w:val="24"/>
          <w:szCs w:val="28"/>
          <w:lang w:val="it-IT"/>
        </w:rPr>
      </w:pPr>
      <w:r w:rsidRPr="0010154B">
        <w:rPr>
          <w:rFonts w:ascii="Times New Roman" w:hAnsi="Times New Roman"/>
          <w:sz w:val="24"/>
          <w:szCs w:val="28"/>
        </w:rPr>
        <w:t>И</w:t>
      </w:r>
      <w:r w:rsidRPr="0010154B">
        <w:rPr>
          <w:rFonts w:ascii="Times New Roman" w:hAnsi="Times New Roman"/>
          <w:sz w:val="24"/>
          <w:szCs w:val="28"/>
          <w:lang w:val="it-IT"/>
        </w:rPr>
        <w:t xml:space="preserve">. </w:t>
      </w:r>
      <w:r w:rsidRPr="0010154B">
        <w:rPr>
          <w:rFonts w:ascii="Times New Roman" w:hAnsi="Times New Roman"/>
          <w:sz w:val="24"/>
          <w:szCs w:val="28"/>
        </w:rPr>
        <w:t>Бах</w:t>
      </w:r>
      <w:r w:rsidRPr="0010154B">
        <w:rPr>
          <w:rFonts w:ascii="Times New Roman" w:hAnsi="Times New Roman"/>
          <w:sz w:val="24"/>
          <w:szCs w:val="28"/>
          <w:lang w:val="it-IT"/>
        </w:rPr>
        <w:t>-</w:t>
      </w:r>
      <w:r w:rsidRPr="0010154B">
        <w:rPr>
          <w:rFonts w:ascii="Times New Roman" w:hAnsi="Times New Roman"/>
          <w:sz w:val="24"/>
          <w:szCs w:val="28"/>
        </w:rPr>
        <w:t>Ш</w:t>
      </w:r>
      <w:r w:rsidRPr="0010154B">
        <w:rPr>
          <w:rFonts w:ascii="Times New Roman" w:hAnsi="Times New Roman"/>
          <w:sz w:val="24"/>
          <w:szCs w:val="28"/>
          <w:lang w:val="it-IT"/>
        </w:rPr>
        <w:t xml:space="preserve">. </w:t>
      </w:r>
      <w:r w:rsidRPr="0010154B">
        <w:rPr>
          <w:rFonts w:ascii="Times New Roman" w:hAnsi="Times New Roman"/>
          <w:sz w:val="24"/>
          <w:szCs w:val="28"/>
        </w:rPr>
        <w:t>Гуно</w:t>
      </w:r>
      <w:r w:rsidRPr="0010154B">
        <w:rPr>
          <w:rFonts w:ascii="Times New Roman" w:hAnsi="Times New Roman"/>
          <w:sz w:val="24"/>
          <w:szCs w:val="28"/>
          <w:lang w:val="en-US"/>
        </w:rPr>
        <w:t>.</w:t>
      </w:r>
      <w:r w:rsidRPr="0010154B">
        <w:rPr>
          <w:rFonts w:ascii="Times New Roman" w:hAnsi="Times New Roman"/>
          <w:sz w:val="24"/>
          <w:szCs w:val="28"/>
          <w:lang w:val="it-IT"/>
        </w:rPr>
        <w:t xml:space="preserve"> «Ave Maria»</w:t>
      </w:r>
      <w:r w:rsidRPr="0010154B">
        <w:rPr>
          <w:rFonts w:ascii="Times New Roman" w:hAnsi="Times New Roman"/>
          <w:sz w:val="24"/>
          <w:szCs w:val="28"/>
          <w:lang w:val="en-US"/>
        </w:rPr>
        <w:t>.</w:t>
      </w:r>
    </w:p>
    <w:p w:rsidR="0024776D" w:rsidRPr="0010154B" w:rsidRDefault="0024776D" w:rsidP="00D031C4">
      <w:pPr>
        <w:numPr>
          <w:ilvl w:val="0"/>
          <w:numId w:val="71"/>
        </w:numPr>
        <w:spacing w:after="0" w:line="360" w:lineRule="auto"/>
        <w:ind w:left="0" w:firstLine="709"/>
        <w:contextualSpacing/>
        <w:jc w:val="both"/>
        <w:rPr>
          <w:rFonts w:ascii="Times New Roman" w:hAnsi="Times New Roman"/>
          <w:sz w:val="24"/>
          <w:szCs w:val="28"/>
        </w:rPr>
      </w:pPr>
      <w:r w:rsidRPr="0010154B">
        <w:rPr>
          <w:rFonts w:ascii="Times New Roman" w:hAnsi="Times New Roman"/>
          <w:sz w:val="24"/>
          <w:szCs w:val="28"/>
        </w:rPr>
        <w:t>М. Березовский. Хоровой концерт «Не отвержи мене во время старости».</w:t>
      </w:r>
    </w:p>
    <w:p w:rsidR="0024776D" w:rsidRPr="0010154B" w:rsidRDefault="0024776D" w:rsidP="00D031C4">
      <w:pPr>
        <w:numPr>
          <w:ilvl w:val="0"/>
          <w:numId w:val="71"/>
        </w:numPr>
        <w:spacing w:after="0" w:line="360" w:lineRule="auto"/>
        <w:ind w:left="0" w:firstLine="709"/>
        <w:contextualSpacing/>
        <w:jc w:val="both"/>
        <w:rPr>
          <w:rFonts w:ascii="Times New Roman" w:hAnsi="Times New Roman"/>
          <w:sz w:val="24"/>
          <w:szCs w:val="28"/>
        </w:rPr>
      </w:pPr>
      <w:r w:rsidRPr="0010154B">
        <w:rPr>
          <w:rFonts w:ascii="Times New Roman" w:hAnsi="Times New Roman"/>
          <w:sz w:val="24"/>
          <w:szCs w:val="28"/>
        </w:rPr>
        <w:t>Л. Бернстайн. Мюзикл «Вестсайдская история» (песня Тони «Мария!», песня и танец девушек «Америка», дуэт Тони и Марии, сцена драки).</w:t>
      </w:r>
    </w:p>
    <w:p w:rsidR="0024776D" w:rsidRPr="0010154B" w:rsidRDefault="0024776D" w:rsidP="00D031C4">
      <w:pPr>
        <w:numPr>
          <w:ilvl w:val="0"/>
          <w:numId w:val="71"/>
        </w:numPr>
        <w:spacing w:after="0" w:line="360" w:lineRule="auto"/>
        <w:ind w:left="0" w:firstLine="709"/>
        <w:contextualSpacing/>
        <w:jc w:val="both"/>
        <w:rPr>
          <w:rFonts w:ascii="Times New Roman" w:hAnsi="Times New Roman"/>
          <w:sz w:val="24"/>
          <w:szCs w:val="28"/>
        </w:rPr>
      </w:pPr>
      <w:r w:rsidRPr="0010154B">
        <w:rPr>
          <w:rFonts w:ascii="Times New Roman" w:hAnsi="Times New Roman"/>
          <w:sz w:val="24"/>
          <w:szCs w:val="28"/>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w:t>
      </w:r>
      <w:r w:rsidR="00E2725A" w:rsidRPr="0010154B">
        <w:rPr>
          <w:rFonts w:ascii="Times New Roman" w:hAnsi="Times New Roman"/>
          <w:sz w:val="24"/>
          <w:szCs w:val="28"/>
        </w:rPr>
        <w:t xml:space="preserve"> </w:t>
      </w:r>
      <w:r w:rsidRPr="0010154B">
        <w:rPr>
          <w:rFonts w:ascii="Times New Roman" w:hAnsi="Times New Roman"/>
          <w:sz w:val="24"/>
          <w:szCs w:val="28"/>
        </w:rPr>
        <w:t>Песня Клерхен). Шотландская песня «Верный Джонни».</w:t>
      </w:r>
    </w:p>
    <w:p w:rsidR="0024776D" w:rsidRPr="0010154B" w:rsidRDefault="0024776D" w:rsidP="00D031C4">
      <w:pPr>
        <w:numPr>
          <w:ilvl w:val="0"/>
          <w:numId w:val="71"/>
        </w:numPr>
        <w:spacing w:after="0" w:line="360" w:lineRule="auto"/>
        <w:ind w:left="0" w:firstLine="709"/>
        <w:contextualSpacing/>
        <w:jc w:val="both"/>
        <w:rPr>
          <w:rFonts w:ascii="Times New Roman" w:hAnsi="Times New Roman"/>
          <w:sz w:val="24"/>
          <w:szCs w:val="28"/>
        </w:rPr>
      </w:pPr>
      <w:r w:rsidRPr="0010154B">
        <w:rPr>
          <w:rFonts w:ascii="Times New Roman" w:hAnsi="Times New Roman"/>
          <w:sz w:val="24"/>
          <w:szCs w:val="28"/>
        </w:rPr>
        <w:t>Ж. Бизе. Опера «Кармен» (фрагменты:Увертюра, Хабанера из I д., Сегедилья, Сцена гадания).</w:t>
      </w:r>
    </w:p>
    <w:p w:rsidR="0024776D" w:rsidRPr="0010154B" w:rsidRDefault="0024776D" w:rsidP="00D031C4">
      <w:pPr>
        <w:numPr>
          <w:ilvl w:val="0"/>
          <w:numId w:val="71"/>
        </w:numPr>
        <w:spacing w:after="0" w:line="360" w:lineRule="auto"/>
        <w:ind w:left="0" w:firstLine="709"/>
        <w:contextualSpacing/>
        <w:jc w:val="both"/>
        <w:rPr>
          <w:rFonts w:ascii="Times New Roman" w:hAnsi="Times New Roman"/>
          <w:sz w:val="24"/>
          <w:szCs w:val="28"/>
        </w:rPr>
      </w:pPr>
      <w:r w:rsidRPr="0010154B">
        <w:rPr>
          <w:rFonts w:ascii="Times New Roman" w:hAnsi="Times New Roman"/>
          <w:sz w:val="24"/>
          <w:szCs w:val="28"/>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24776D" w:rsidRPr="0010154B" w:rsidRDefault="0024776D" w:rsidP="00D031C4">
      <w:pPr>
        <w:numPr>
          <w:ilvl w:val="0"/>
          <w:numId w:val="71"/>
        </w:numPr>
        <w:spacing w:after="0" w:line="360" w:lineRule="auto"/>
        <w:ind w:left="0" w:firstLine="709"/>
        <w:contextualSpacing/>
        <w:jc w:val="both"/>
        <w:rPr>
          <w:rFonts w:ascii="Times New Roman" w:hAnsi="Times New Roman"/>
          <w:sz w:val="24"/>
          <w:szCs w:val="28"/>
        </w:rPr>
      </w:pPr>
      <w:r w:rsidRPr="0010154B">
        <w:rPr>
          <w:rFonts w:ascii="Times New Roman" w:hAnsi="Times New Roman"/>
          <w:sz w:val="24"/>
          <w:szCs w:val="28"/>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24776D" w:rsidRPr="0010154B" w:rsidRDefault="0024776D" w:rsidP="00D031C4">
      <w:pPr>
        <w:numPr>
          <w:ilvl w:val="0"/>
          <w:numId w:val="71"/>
        </w:numPr>
        <w:spacing w:after="0" w:line="360" w:lineRule="auto"/>
        <w:ind w:left="0" w:firstLine="709"/>
        <w:contextualSpacing/>
        <w:jc w:val="both"/>
        <w:rPr>
          <w:rFonts w:ascii="Times New Roman" w:hAnsi="Times New Roman"/>
          <w:sz w:val="24"/>
          <w:szCs w:val="28"/>
        </w:rPr>
      </w:pPr>
      <w:r w:rsidRPr="0010154B">
        <w:rPr>
          <w:rFonts w:ascii="Times New Roman" w:hAnsi="Times New Roman"/>
          <w:sz w:val="24"/>
          <w:szCs w:val="28"/>
        </w:rPr>
        <w:t>Д. Бортнянский. Херувимская песня № 7. «Слава Отцу и Сыну и Святому Духу».</w:t>
      </w:r>
    </w:p>
    <w:p w:rsidR="0024776D" w:rsidRPr="0010154B" w:rsidRDefault="0024776D" w:rsidP="00D031C4">
      <w:pPr>
        <w:numPr>
          <w:ilvl w:val="0"/>
          <w:numId w:val="71"/>
        </w:numPr>
        <w:spacing w:after="0" w:line="360" w:lineRule="auto"/>
        <w:ind w:left="0" w:firstLine="709"/>
        <w:contextualSpacing/>
        <w:jc w:val="both"/>
        <w:rPr>
          <w:rFonts w:ascii="Times New Roman" w:hAnsi="Times New Roman"/>
          <w:sz w:val="24"/>
          <w:szCs w:val="28"/>
        </w:rPr>
      </w:pPr>
      <w:r w:rsidRPr="0010154B">
        <w:rPr>
          <w:rFonts w:ascii="Times New Roman" w:hAnsi="Times New Roman"/>
          <w:sz w:val="24"/>
          <w:szCs w:val="28"/>
        </w:rPr>
        <w:t>Ж. Брель. Вальс.</w:t>
      </w:r>
    </w:p>
    <w:p w:rsidR="0024776D" w:rsidRPr="0010154B" w:rsidRDefault="0024776D" w:rsidP="00D031C4">
      <w:pPr>
        <w:numPr>
          <w:ilvl w:val="0"/>
          <w:numId w:val="71"/>
        </w:numPr>
        <w:spacing w:after="0" w:line="360" w:lineRule="auto"/>
        <w:ind w:left="0" w:firstLine="709"/>
        <w:contextualSpacing/>
        <w:jc w:val="both"/>
        <w:rPr>
          <w:rFonts w:ascii="Times New Roman" w:hAnsi="Times New Roman"/>
          <w:sz w:val="24"/>
          <w:szCs w:val="28"/>
        </w:rPr>
      </w:pPr>
      <w:r w:rsidRPr="0010154B">
        <w:rPr>
          <w:rFonts w:ascii="Times New Roman" w:hAnsi="Times New Roman"/>
          <w:sz w:val="24"/>
          <w:szCs w:val="28"/>
        </w:rPr>
        <w:t>Дж. Верди. Опера «Риголетто» (Песенка Герцога, Финал).</w:t>
      </w:r>
    </w:p>
    <w:p w:rsidR="0024776D" w:rsidRPr="0010154B" w:rsidRDefault="0024776D" w:rsidP="00D031C4">
      <w:pPr>
        <w:numPr>
          <w:ilvl w:val="0"/>
          <w:numId w:val="71"/>
        </w:numPr>
        <w:spacing w:after="0" w:line="360" w:lineRule="auto"/>
        <w:ind w:left="0" w:firstLine="709"/>
        <w:contextualSpacing/>
        <w:jc w:val="both"/>
        <w:rPr>
          <w:rFonts w:ascii="Times New Roman" w:hAnsi="Times New Roman"/>
          <w:sz w:val="24"/>
          <w:szCs w:val="28"/>
        </w:rPr>
      </w:pPr>
      <w:r w:rsidRPr="0010154B">
        <w:rPr>
          <w:rFonts w:ascii="Times New Roman" w:hAnsi="Times New Roman"/>
          <w:sz w:val="24"/>
          <w:szCs w:val="28"/>
        </w:rPr>
        <w:t>А. Вивальди. Цикл концертов для скрипки соло, струнного квинтета, органа и чембало «Времена года» («Весна», «Зима»).</w:t>
      </w:r>
    </w:p>
    <w:p w:rsidR="0024776D" w:rsidRPr="0010154B" w:rsidRDefault="0024776D" w:rsidP="00D031C4">
      <w:pPr>
        <w:numPr>
          <w:ilvl w:val="0"/>
          <w:numId w:val="71"/>
        </w:numPr>
        <w:spacing w:after="0" w:line="360" w:lineRule="auto"/>
        <w:ind w:left="0" w:firstLine="709"/>
        <w:contextualSpacing/>
        <w:jc w:val="both"/>
        <w:rPr>
          <w:rFonts w:ascii="Times New Roman" w:hAnsi="Times New Roman"/>
          <w:sz w:val="24"/>
          <w:szCs w:val="28"/>
        </w:rPr>
      </w:pPr>
      <w:r w:rsidRPr="0010154B">
        <w:rPr>
          <w:rFonts w:ascii="Times New Roman" w:hAnsi="Times New Roman"/>
          <w:sz w:val="24"/>
          <w:szCs w:val="28"/>
        </w:rPr>
        <w:t>Э. Вила Лобос. «Бразильская бахиана» № 5 (ария для сопрано и виолончелей).</w:t>
      </w:r>
    </w:p>
    <w:p w:rsidR="0024776D" w:rsidRPr="0010154B" w:rsidRDefault="0024776D" w:rsidP="00D031C4">
      <w:pPr>
        <w:numPr>
          <w:ilvl w:val="0"/>
          <w:numId w:val="71"/>
        </w:numPr>
        <w:spacing w:after="0" w:line="360" w:lineRule="auto"/>
        <w:ind w:left="0" w:firstLine="709"/>
        <w:contextualSpacing/>
        <w:jc w:val="both"/>
        <w:rPr>
          <w:rFonts w:ascii="Times New Roman" w:hAnsi="Times New Roman"/>
          <w:sz w:val="24"/>
          <w:szCs w:val="28"/>
        </w:rPr>
      </w:pPr>
      <w:r w:rsidRPr="0010154B">
        <w:rPr>
          <w:rFonts w:ascii="Times New Roman" w:hAnsi="Times New Roman"/>
          <w:sz w:val="24"/>
          <w:szCs w:val="28"/>
        </w:rPr>
        <w:t>А. Варламов. «Горные вершины» (сл. М. Лермонтова). «Красный сарафан» (сл. Г. Цыганова).</w:t>
      </w:r>
    </w:p>
    <w:p w:rsidR="0024776D" w:rsidRPr="0010154B" w:rsidRDefault="0024776D" w:rsidP="00D031C4">
      <w:pPr>
        <w:numPr>
          <w:ilvl w:val="0"/>
          <w:numId w:val="71"/>
        </w:numPr>
        <w:spacing w:after="0" w:line="360" w:lineRule="auto"/>
        <w:ind w:left="0" w:firstLine="709"/>
        <w:contextualSpacing/>
        <w:jc w:val="both"/>
        <w:rPr>
          <w:rFonts w:ascii="Times New Roman" w:hAnsi="Times New Roman"/>
          <w:sz w:val="24"/>
          <w:szCs w:val="28"/>
        </w:rPr>
      </w:pPr>
      <w:r w:rsidRPr="0010154B">
        <w:rPr>
          <w:rFonts w:ascii="Times New Roman" w:hAnsi="Times New Roman"/>
          <w:sz w:val="24"/>
          <w:szCs w:val="28"/>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24776D" w:rsidRPr="0010154B" w:rsidRDefault="0024776D" w:rsidP="00D031C4">
      <w:pPr>
        <w:numPr>
          <w:ilvl w:val="0"/>
          <w:numId w:val="71"/>
        </w:numPr>
        <w:spacing w:after="0" w:line="360" w:lineRule="auto"/>
        <w:ind w:left="0" w:firstLine="709"/>
        <w:contextualSpacing/>
        <w:jc w:val="both"/>
        <w:rPr>
          <w:rFonts w:ascii="Times New Roman" w:hAnsi="Times New Roman"/>
          <w:sz w:val="24"/>
          <w:szCs w:val="28"/>
        </w:rPr>
      </w:pPr>
      <w:r w:rsidRPr="0010154B">
        <w:rPr>
          <w:rFonts w:ascii="Times New Roman" w:hAnsi="Times New Roman"/>
          <w:sz w:val="24"/>
          <w:szCs w:val="28"/>
        </w:rPr>
        <w:t xml:space="preserve">Й. Гайдн. Симфония № 103 («С тремоло литавр»). </w:t>
      </w:r>
      <w:r w:rsidRPr="0010154B">
        <w:rPr>
          <w:rFonts w:ascii="Times New Roman" w:hAnsi="Times New Roman"/>
          <w:sz w:val="24"/>
          <w:szCs w:val="28"/>
          <w:lang w:val="en-US"/>
        </w:rPr>
        <w:t>I</w:t>
      </w:r>
      <w:r w:rsidRPr="0010154B">
        <w:rPr>
          <w:rFonts w:ascii="Times New Roman" w:hAnsi="Times New Roman"/>
          <w:sz w:val="24"/>
          <w:szCs w:val="28"/>
        </w:rPr>
        <w:t xml:space="preserve"> часть, </w:t>
      </w:r>
      <w:r w:rsidRPr="0010154B">
        <w:rPr>
          <w:rFonts w:ascii="Times New Roman" w:hAnsi="Times New Roman"/>
          <w:sz w:val="24"/>
          <w:szCs w:val="28"/>
          <w:lang w:val="en-US"/>
        </w:rPr>
        <w:t>IV</w:t>
      </w:r>
      <w:r w:rsidRPr="0010154B">
        <w:rPr>
          <w:rFonts w:ascii="Times New Roman" w:hAnsi="Times New Roman"/>
          <w:sz w:val="24"/>
          <w:szCs w:val="28"/>
        </w:rPr>
        <w:t xml:space="preserve"> часть. </w:t>
      </w:r>
    </w:p>
    <w:p w:rsidR="0024776D" w:rsidRPr="0010154B" w:rsidRDefault="0024776D" w:rsidP="00D031C4">
      <w:pPr>
        <w:numPr>
          <w:ilvl w:val="0"/>
          <w:numId w:val="71"/>
        </w:numPr>
        <w:spacing w:after="0" w:line="360" w:lineRule="auto"/>
        <w:ind w:left="0" w:firstLine="709"/>
        <w:contextualSpacing/>
        <w:jc w:val="both"/>
        <w:rPr>
          <w:rFonts w:ascii="Times New Roman" w:hAnsi="Times New Roman"/>
          <w:sz w:val="24"/>
          <w:szCs w:val="28"/>
        </w:rPr>
      </w:pPr>
      <w:r w:rsidRPr="0010154B">
        <w:rPr>
          <w:rFonts w:ascii="Times New Roman" w:hAnsi="Times New Roman"/>
          <w:sz w:val="24"/>
          <w:szCs w:val="28"/>
        </w:rPr>
        <w:t>Г. Гендель. Пассакалия из сюиты соль минор. Хор «Аллилуйя» (№ 44) из оратории «Мессия».</w:t>
      </w:r>
    </w:p>
    <w:p w:rsidR="0024776D" w:rsidRPr="0010154B" w:rsidRDefault="0024776D" w:rsidP="00D031C4">
      <w:pPr>
        <w:numPr>
          <w:ilvl w:val="0"/>
          <w:numId w:val="71"/>
        </w:numPr>
        <w:spacing w:after="0" w:line="360" w:lineRule="auto"/>
        <w:ind w:left="0" w:firstLine="709"/>
        <w:contextualSpacing/>
        <w:jc w:val="both"/>
        <w:rPr>
          <w:rFonts w:ascii="Times New Roman" w:hAnsi="Times New Roman"/>
          <w:sz w:val="24"/>
          <w:szCs w:val="28"/>
        </w:rPr>
      </w:pPr>
      <w:r w:rsidRPr="0010154B">
        <w:rPr>
          <w:rFonts w:ascii="Times New Roman" w:hAnsi="Times New Roman"/>
          <w:sz w:val="24"/>
          <w:szCs w:val="28"/>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24776D" w:rsidRPr="0010154B" w:rsidRDefault="0024776D" w:rsidP="00D031C4">
      <w:pPr>
        <w:numPr>
          <w:ilvl w:val="0"/>
          <w:numId w:val="71"/>
        </w:numPr>
        <w:spacing w:after="0" w:line="360" w:lineRule="auto"/>
        <w:ind w:left="0" w:firstLine="709"/>
        <w:contextualSpacing/>
        <w:jc w:val="both"/>
        <w:rPr>
          <w:rFonts w:ascii="Times New Roman" w:hAnsi="Times New Roman"/>
          <w:sz w:val="24"/>
          <w:szCs w:val="28"/>
        </w:rPr>
      </w:pPr>
      <w:r w:rsidRPr="0010154B">
        <w:rPr>
          <w:rFonts w:ascii="Times New Roman" w:hAnsi="Times New Roman"/>
          <w:sz w:val="24"/>
          <w:szCs w:val="28"/>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24776D" w:rsidRPr="0010154B" w:rsidRDefault="0024776D" w:rsidP="00D031C4">
      <w:pPr>
        <w:numPr>
          <w:ilvl w:val="0"/>
          <w:numId w:val="71"/>
        </w:numPr>
        <w:spacing w:after="0" w:line="360" w:lineRule="auto"/>
        <w:ind w:left="0" w:firstLine="709"/>
        <w:contextualSpacing/>
        <w:jc w:val="both"/>
        <w:rPr>
          <w:rFonts w:ascii="Times New Roman" w:hAnsi="Times New Roman"/>
          <w:sz w:val="24"/>
          <w:szCs w:val="28"/>
        </w:rPr>
      </w:pPr>
      <w:r w:rsidRPr="0010154B">
        <w:rPr>
          <w:rFonts w:ascii="Times New Roman" w:hAnsi="Times New Roman"/>
          <w:sz w:val="24"/>
          <w:szCs w:val="28"/>
        </w:rPr>
        <w:t>М. Глинка-М. Балакирев. «Жаворонок» (фортепианная пьеса).</w:t>
      </w:r>
    </w:p>
    <w:p w:rsidR="0024776D" w:rsidRPr="0010154B" w:rsidRDefault="0024776D" w:rsidP="00D031C4">
      <w:pPr>
        <w:numPr>
          <w:ilvl w:val="0"/>
          <w:numId w:val="71"/>
        </w:numPr>
        <w:spacing w:after="0" w:line="360" w:lineRule="auto"/>
        <w:ind w:left="0" w:firstLine="709"/>
        <w:contextualSpacing/>
        <w:jc w:val="both"/>
        <w:rPr>
          <w:rFonts w:ascii="Times New Roman" w:hAnsi="Times New Roman"/>
          <w:sz w:val="24"/>
          <w:szCs w:val="28"/>
        </w:rPr>
      </w:pPr>
      <w:r w:rsidRPr="0010154B">
        <w:rPr>
          <w:rFonts w:ascii="Times New Roman" w:hAnsi="Times New Roman"/>
          <w:sz w:val="24"/>
          <w:szCs w:val="28"/>
        </w:rPr>
        <w:t>К. Глюк. Опера «Орфей и Эвридика» (хор «Струн золотых напев», Мелодия, Хор фурий).</w:t>
      </w:r>
    </w:p>
    <w:p w:rsidR="0024776D" w:rsidRPr="0010154B" w:rsidRDefault="0024776D" w:rsidP="00D031C4">
      <w:pPr>
        <w:numPr>
          <w:ilvl w:val="0"/>
          <w:numId w:val="71"/>
        </w:numPr>
        <w:spacing w:after="0" w:line="360" w:lineRule="auto"/>
        <w:ind w:left="0" w:firstLine="709"/>
        <w:contextualSpacing/>
        <w:jc w:val="both"/>
        <w:rPr>
          <w:rFonts w:ascii="Times New Roman" w:hAnsi="Times New Roman"/>
          <w:sz w:val="24"/>
          <w:szCs w:val="28"/>
        </w:rPr>
      </w:pPr>
      <w:r w:rsidRPr="0010154B">
        <w:rPr>
          <w:rFonts w:ascii="Times New Roman" w:hAnsi="Times New Roman"/>
          <w:sz w:val="24"/>
          <w:szCs w:val="28"/>
        </w:rPr>
        <w:t>Э. Григ. Музыка к драме Г. Ибсена «Пер Гюнт» (Песня Сольвейг, «Смерть Озе»). Соната для виолончели и фортепиано» (Ι часть).</w:t>
      </w:r>
    </w:p>
    <w:p w:rsidR="0024776D" w:rsidRPr="0010154B" w:rsidRDefault="0024776D" w:rsidP="00D031C4">
      <w:pPr>
        <w:numPr>
          <w:ilvl w:val="0"/>
          <w:numId w:val="71"/>
        </w:numPr>
        <w:spacing w:after="0" w:line="360" w:lineRule="auto"/>
        <w:ind w:left="0" w:firstLine="709"/>
        <w:contextualSpacing/>
        <w:jc w:val="both"/>
        <w:rPr>
          <w:rFonts w:ascii="Times New Roman" w:hAnsi="Times New Roman"/>
          <w:sz w:val="24"/>
          <w:szCs w:val="28"/>
        </w:rPr>
      </w:pPr>
      <w:r w:rsidRPr="0010154B">
        <w:rPr>
          <w:rFonts w:ascii="Times New Roman" w:hAnsi="Times New Roman"/>
          <w:sz w:val="24"/>
          <w:szCs w:val="28"/>
        </w:rPr>
        <w:t>А. Гурилев. «Домик-крошечка» (сл. С. Любецкого). «Вьется ласточка сизокрылая» (сл. Н. Грекова). «Колокольчик» (сл. И. Макарова).</w:t>
      </w:r>
    </w:p>
    <w:p w:rsidR="0024776D" w:rsidRPr="0010154B" w:rsidRDefault="0024776D" w:rsidP="00D031C4">
      <w:pPr>
        <w:numPr>
          <w:ilvl w:val="0"/>
          <w:numId w:val="71"/>
        </w:numPr>
        <w:spacing w:after="0" w:line="360" w:lineRule="auto"/>
        <w:ind w:left="0" w:firstLine="709"/>
        <w:contextualSpacing/>
        <w:jc w:val="both"/>
        <w:rPr>
          <w:rFonts w:ascii="Times New Roman" w:hAnsi="Times New Roman"/>
          <w:sz w:val="24"/>
          <w:szCs w:val="28"/>
        </w:rPr>
      </w:pPr>
      <w:r w:rsidRPr="0010154B">
        <w:rPr>
          <w:rFonts w:ascii="Times New Roman" w:hAnsi="Times New Roman"/>
          <w:sz w:val="24"/>
          <w:szCs w:val="28"/>
        </w:rPr>
        <w:t>К. Дебюсси. Ноктюрн «Празднества». «Бергамасская сюита» («Лунный свет»). Фортепианная сюита «Детский уголок» («Кукольный кэк-уок»).</w:t>
      </w:r>
    </w:p>
    <w:p w:rsidR="0024776D" w:rsidRPr="0010154B" w:rsidRDefault="0024776D" w:rsidP="00D031C4">
      <w:pPr>
        <w:numPr>
          <w:ilvl w:val="0"/>
          <w:numId w:val="71"/>
        </w:numPr>
        <w:spacing w:after="0" w:line="360" w:lineRule="auto"/>
        <w:ind w:left="0" w:firstLine="709"/>
        <w:contextualSpacing/>
        <w:jc w:val="both"/>
        <w:rPr>
          <w:rFonts w:ascii="Times New Roman" w:hAnsi="Times New Roman"/>
          <w:sz w:val="24"/>
          <w:szCs w:val="28"/>
        </w:rPr>
      </w:pPr>
      <w:r w:rsidRPr="0010154B">
        <w:rPr>
          <w:rFonts w:ascii="Times New Roman" w:hAnsi="Times New Roman"/>
          <w:sz w:val="24"/>
          <w:szCs w:val="28"/>
        </w:rPr>
        <w:t>Б. Дварионас. «Деревянная лошадка».</w:t>
      </w:r>
    </w:p>
    <w:p w:rsidR="0024776D" w:rsidRPr="0010154B" w:rsidRDefault="0024776D" w:rsidP="00D031C4">
      <w:pPr>
        <w:numPr>
          <w:ilvl w:val="0"/>
          <w:numId w:val="71"/>
        </w:numPr>
        <w:spacing w:after="0" w:line="360" w:lineRule="auto"/>
        <w:ind w:left="0" w:firstLine="709"/>
        <w:contextualSpacing/>
        <w:jc w:val="both"/>
        <w:rPr>
          <w:rFonts w:ascii="Times New Roman" w:hAnsi="Times New Roman"/>
          <w:sz w:val="24"/>
          <w:szCs w:val="28"/>
        </w:rPr>
      </w:pPr>
      <w:r w:rsidRPr="0010154B">
        <w:rPr>
          <w:rFonts w:ascii="Times New Roman" w:hAnsi="Times New Roman"/>
          <w:sz w:val="24"/>
          <w:szCs w:val="28"/>
        </w:rPr>
        <w:t>И. Дунаевский. Марш из к/ф «Веселые ребята» (сл. В. Лебедева-Кумача). Оперетта «Белая акация» (Вальс, Песня об Одессе, Выход Ларисы и семи кавалеров).</w:t>
      </w:r>
    </w:p>
    <w:p w:rsidR="0024776D" w:rsidRPr="0010154B" w:rsidRDefault="0024776D" w:rsidP="00D031C4">
      <w:pPr>
        <w:numPr>
          <w:ilvl w:val="0"/>
          <w:numId w:val="71"/>
        </w:numPr>
        <w:spacing w:after="0" w:line="360" w:lineRule="auto"/>
        <w:ind w:left="0" w:firstLine="709"/>
        <w:contextualSpacing/>
        <w:jc w:val="both"/>
        <w:rPr>
          <w:rFonts w:ascii="Times New Roman" w:hAnsi="Times New Roman"/>
          <w:sz w:val="24"/>
          <w:szCs w:val="28"/>
        </w:rPr>
      </w:pPr>
      <w:r w:rsidRPr="0010154B">
        <w:rPr>
          <w:rFonts w:ascii="Times New Roman" w:hAnsi="Times New Roman"/>
          <w:sz w:val="24"/>
          <w:szCs w:val="28"/>
        </w:rPr>
        <w:t>А. Журбин. Рок-опера «Орфей и Эвридика» (фрагменты по выбору учителя).</w:t>
      </w:r>
    </w:p>
    <w:p w:rsidR="0024776D" w:rsidRPr="0010154B" w:rsidRDefault="0024776D" w:rsidP="00D031C4">
      <w:pPr>
        <w:numPr>
          <w:ilvl w:val="0"/>
          <w:numId w:val="71"/>
        </w:numPr>
        <w:spacing w:after="0" w:line="360" w:lineRule="auto"/>
        <w:ind w:left="0" w:firstLine="709"/>
        <w:contextualSpacing/>
        <w:jc w:val="both"/>
        <w:rPr>
          <w:rFonts w:ascii="Times New Roman" w:hAnsi="Times New Roman"/>
          <w:sz w:val="24"/>
          <w:szCs w:val="28"/>
        </w:rPr>
      </w:pPr>
      <w:r w:rsidRPr="0010154B">
        <w:rPr>
          <w:rFonts w:ascii="Times New Roman" w:hAnsi="Times New Roman"/>
          <w:sz w:val="24"/>
          <w:szCs w:val="28"/>
        </w:rPr>
        <w:t>Знаменный распев.</w:t>
      </w:r>
    </w:p>
    <w:p w:rsidR="0024776D" w:rsidRPr="0010154B" w:rsidRDefault="0024776D" w:rsidP="00D031C4">
      <w:pPr>
        <w:numPr>
          <w:ilvl w:val="0"/>
          <w:numId w:val="71"/>
        </w:numPr>
        <w:spacing w:after="0" w:line="360" w:lineRule="auto"/>
        <w:ind w:left="0" w:firstLine="709"/>
        <w:contextualSpacing/>
        <w:jc w:val="both"/>
        <w:rPr>
          <w:rFonts w:ascii="Times New Roman" w:hAnsi="Times New Roman"/>
          <w:sz w:val="24"/>
          <w:szCs w:val="28"/>
        </w:rPr>
      </w:pPr>
      <w:r w:rsidRPr="0010154B">
        <w:rPr>
          <w:rFonts w:ascii="Times New Roman" w:hAnsi="Times New Roman"/>
          <w:sz w:val="24"/>
          <w:szCs w:val="28"/>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24776D" w:rsidRPr="0010154B" w:rsidRDefault="0024776D" w:rsidP="00D031C4">
      <w:pPr>
        <w:numPr>
          <w:ilvl w:val="0"/>
          <w:numId w:val="71"/>
        </w:numPr>
        <w:spacing w:after="0" w:line="360" w:lineRule="auto"/>
        <w:ind w:left="0" w:firstLine="709"/>
        <w:contextualSpacing/>
        <w:jc w:val="both"/>
        <w:rPr>
          <w:rFonts w:ascii="Times New Roman" w:hAnsi="Times New Roman"/>
          <w:sz w:val="24"/>
          <w:szCs w:val="28"/>
        </w:rPr>
      </w:pPr>
      <w:r w:rsidRPr="0010154B">
        <w:rPr>
          <w:rFonts w:ascii="Times New Roman" w:hAnsi="Times New Roman"/>
          <w:sz w:val="24"/>
          <w:szCs w:val="28"/>
        </w:rPr>
        <w:t>В. Калинников. Симфония № 1 (соль минор, I часть).</w:t>
      </w:r>
    </w:p>
    <w:p w:rsidR="0024776D" w:rsidRPr="0010154B" w:rsidRDefault="0024776D" w:rsidP="00D031C4">
      <w:pPr>
        <w:numPr>
          <w:ilvl w:val="0"/>
          <w:numId w:val="71"/>
        </w:numPr>
        <w:spacing w:after="0" w:line="360" w:lineRule="auto"/>
        <w:ind w:left="0" w:firstLine="709"/>
        <w:contextualSpacing/>
        <w:jc w:val="both"/>
        <w:rPr>
          <w:rFonts w:ascii="Times New Roman" w:hAnsi="Times New Roman"/>
          <w:sz w:val="24"/>
          <w:szCs w:val="28"/>
        </w:rPr>
      </w:pPr>
      <w:r w:rsidRPr="0010154B">
        <w:rPr>
          <w:rFonts w:ascii="Times New Roman" w:hAnsi="Times New Roman"/>
          <w:sz w:val="24"/>
          <w:szCs w:val="28"/>
        </w:rPr>
        <w:t>К. Караев. Балет «Тропою грома» (Танец черных).</w:t>
      </w:r>
    </w:p>
    <w:p w:rsidR="0024776D" w:rsidRPr="0010154B" w:rsidRDefault="0024776D" w:rsidP="00D031C4">
      <w:pPr>
        <w:numPr>
          <w:ilvl w:val="0"/>
          <w:numId w:val="71"/>
        </w:numPr>
        <w:spacing w:after="0" w:line="360" w:lineRule="auto"/>
        <w:ind w:left="0" w:firstLine="709"/>
        <w:contextualSpacing/>
        <w:jc w:val="both"/>
        <w:rPr>
          <w:rFonts w:ascii="Times New Roman" w:hAnsi="Times New Roman"/>
          <w:sz w:val="24"/>
          <w:szCs w:val="28"/>
        </w:rPr>
      </w:pPr>
      <w:r w:rsidRPr="0010154B">
        <w:rPr>
          <w:rFonts w:ascii="Times New Roman" w:hAnsi="Times New Roman"/>
          <w:sz w:val="24"/>
          <w:szCs w:val="28"/>
        </w:rPr>
        <w:t>Д. Каччини. «</w:t>
      </w:r>
      <w:r w:rsidRPr="0010154B">
        <w:rPr>
          <w:rFonts w:ascii="Times New Roman" w:hAnsi="Times New Roman"/>
          <w:sz w:val="24"/>
          <w:szCs w:val="28"/>
          <w:lang w:val="en-US"/>
        </w:rPr>
        <w:t>Ave</w:t>
      </w:r>
      <w:r w:rsidR="00E2725A" w:rsidRPr="0010154B">
        <w:rPr>
          <w:rFonts w:ascii="Times New Roman" w:hAnsi="Times New Roman"/>
          <w:sz w:val="24"/>
          <w:szCs w:val="28"/>
        </w:rPr>
        <w:t xml:space="preserve"> </w:t>
      </w:r>
      <w:r w:rsidRPr="0010154B">
        <w:rPr>
          <w:rFonts w:ascii="Times New Roman" w:hAnsi="Times New Roman"/>
          <w:sz w:val="24"/>
          <w:szCs w:val="28"/>
          <w:lang w:val="en-US"/>
        </w:rPr>
        <w:t>Maria».</w:t>
      </w:r>
    </w:p>
    <w:p w:rsidR="0024776D" w:rsidRPr="0010154B" w:rsidRDefault="0024776D" w:rsidP="00D031C4">
      <w:pPr>
        <w:numPr>
          <w:ilvl w:val="0"/>
          <w:numId w:val="71"/>
        </w:numPr>
        <w:spacing w:after="0" w:line="360" w:lineRule="auto"/>
        <w:ind w:left="0" w:firstLine="709"/>
        <w:contextualSpacing/>
        <w:jc w:val="both"/>
        <w:rPr>
          <w:rFonts w:ascii="Times New Roman" w:hAnsi="Times New Roman"/>
          <w:sz w:val="24"/>
          <w:szCs w:val="28"/>
        </w:rPr>
      </w:pPr>
      <w:r w:rsidRPr="0010154B">
        <w:rPr>
          <w:rFonts w:ascii="Times New Roman" w:hAnsi="Times New Roman"/>
          <w:sz w:val="24"/>
          <w:szCs w:val="28"/>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24776D" w:rsidRPr="0010154B" w:rsidRDefault="0024776D" w:rsidP="00D031C4">
      <w:pPr>
        <w:numPr>
          <w:ilvl w:val="0"/>
          <w:numId w:val="71"/>
        </w:numPr>
        <w:spacing w:after="0" w:line="360" w:lineRule="auto"/>
        <w:ind w:left="0" w:firstLine="709"/>
        <w:contextualSpacing/>
        <w:jc w:val="both"/>
        <w:rPr>
          <w:rFonts w:ascii="Times New Roman" w:hAnsi="Times New Roman"/>
          <w:sz w:val="24"/>
          <w:szCs w:val="28"/>
        </w:rPr>
      </w:pPr>
      <w:r w:rsidRPr="0010154B">
        <w:rPr>
          <w:rFonts w:ascii="Times New Roman" w:hAnsi="Times New Roman"/>
          <w:sz w:val="24"/>
          <w:szCs w:val="28"/>
        </w:rPr>
        <w:t>В. Лаурушас. «В путь».</w:t>
      </w:r>
    </w:p>
    <w:p w:rsidR="0024776D" w:rsidRPr="0010154B" w:rsidRDefault="0024776D" w:rsidP="00D031C4">
      <w:pPr>
        <w:numPr>
          <w:ilvl w:val="0"/>
          <w:numId w:val="71"/>
        </w:numPr>
        <w:spacing w:after="0" w:line="360" w:lineRule="auto"/>
        <w:ind w:left="0" w:firstLine="709"/>
        <w:contextualSpacing/>
        <w:jc w:val="both"/>
        <w:rPr>
          <w:rFonts w:ascii="Times New Roman" w:hAnsi="Times New Roman"/>
          <w:sz w:val="24"/>
          <w:szCs w:val="28"/>
        </w:rPr>
      </w:pPr>
      <w:r w:rsidRPr="0010154B">
        <w:rPr>
          <w:rFonts w:ascii="Times New Roman" w:hAnsi="Times New Roman"/>
          <w:sz w:val="24"/>
          <w:szCs w:val="28"/>
        </w:rPr>
        <w:t>Ф. Лист. Венгерская рапсодия № 2. Этюд Паганини (№ 6).</w:t>
      </w:r>
    </w:p>
    <w:p w:rsidR="0024776D" w:rsidRPr="0010154B" w:rsidRDefault="0024776D" w:rsidP="00D031C4">
      <w:pPr>
        <w:numPr>
          <w:ilvl w:val="0"/>
          <w:numId w:val="71"/>
        </w:numPr>
        <w:spacing w:after="0" w:line="360" w:lineRule="auto"/>
        <w:ind w:left="0" w:firstLine="709"/>
        <w:contextualSpacing/>
        <w:jc w:val="both"/>
        <w:rPr>
          <w:rFonts w:ascii="Times New Roman" w:hAnsi="Times New Roman"/>
          <w:sz w:val="24"/>
          <w:szCs w:val="28"/>
        </w:rPr>
      </w:pPr>
      <w:r w:rsidRPr="0010154B">
        <w:rPr>
          <w:rFonts w:ascii="Times New Roman" w:hAnsi="Times New Roman"/>
          <w:sz w:val="24"/>
          <w:szCs w:val="28"/>
        </w:rPr>
        <w:t>И. Лученок. «Хатынь» (ст. Г. Петренко).</w:t>
      </w:r>
    </w:p>
    <w:p w:rsidR="0024776D" w:rsidRPr="0010154B" w:rsidRDefault="0024776D" w:rsidP="00D031C4">
      <w:pPr>
        <w:numPr>
          <w:ilvl w:val="0"/>
          <w:numId w:val="71"/>
        </w:numPr>
        <w:spacing w:after="0" w:line="360" w:lineRule="auto"/>
        <w:ind w:left="0" w:firstLine="709"/>
        <w:contextualSpacing/>
        <w:jc w:val="both"/>
        <w:rPr>
          <w:rFonts w:ascii="Times New Roman" w:hAnsi="Times New Roman"/>
          <w:sz w:val="24"/>
          <w:szCs w:val="28"/>
        </w:rPr>
      </w:pPr>
      <w:r w:rsidRPr="0010154B">
        <w:rPr>
          <w:rFonts w:ascii="Times New Roman" w:hAnsi="Times New Roman"/>
          <w:sz w:val="24"/>
          <w:szCs w:val="28"/>
        </w:rPr>
        <w:t>А. Лядов. Кикимора (народное сказание для оркестра).</w:t>
      </w:r>
    </w:p>
    <w:p w:rsidR="0024776D" w:rsidRPr="0010154B" w:rsidRDefault="0024776D" w:rsidP="00D031C4">
      <w:pPr>
        <w:numPr>
          <w:ilvl w:val="0"/>
          <w:numId w:val="71"/>
        </w:numPr>
        <w:spacing w:after="0" w:line="360" w:lineRule="auto"/>
        <w:ind w:left="0" w:firstLine="709"/>
        <w:contextualSpacing/>
        <w:jc w:val="both"/>
        <w:rPr>
          <w:rFonts w:ascii="Times New Roman" w:hAnsi="Times New Roman"/>
          <w:sz w:val="24"/>
          <w:szCs w:val="28"/>
        </w:rPr>
      </w:pPr>
      <w:r w:rsidRPr="0010154B">
        <w:rPr>
          <w:rFonts w:ascii="Times New Roman" w:hAnsi="Times New Roman"/>
          <w:sz w:val="24"/>
          <w:szCs w:val="28"/>
        </w:rPr>
        <w:t>Ф. Лэй. «История любви».</w:t>
      </w:r>
    </w:p>
    <w:p w:rsidR="0024776D" w:rsidRPr="0010154B" w:rsidRDefault="0024776D" w:rsidP="00D031C4">
      <w:pPr>
        <w:numPr>
          <w:ilvl w:val="0"/>
          <w:numId w:val="71"/>
        </w:numPr>
        <w:spacing w:after="0" w:line="360" w:lineRule="auto"/>
        <w:ind w:left="0" w:firstLine="709"/>
        <w:contextualSpacing/>
        <w:jc w:val="both"/>
        <w:rPr>
          <w:rFonts w:ascii="Times New Roman" w:hAnsi="Times New Roman"/>
          <w:sz w:val="24"/>
          <w:szCs w:val="28"/>
        </w:rPr>
      </w:pPr>
      <w:r w:rsidRPr="0010154B">
        <w:rPr>
          <w:rFonts w:ascii="Times New Roman" w:hAnsi="Times New Roman"/>
          <w:sz w:val="24"/>
          <w:szCs w:val="28"/>
        </w:rPr>
        <w:t>Мадригалы эпохи Возрождения.</w:t>
      </w:r>
    </w:p>
    <w:p w:rsidR="0024776D" w:rsidRPr="0010154B" w:rsidRDefault="0024776D" w:rsidP="00D031C4">
      <w:pPr>
        <w:numPr>
          <w:ilvl w:val="0"/>
          <w:numId w:val="71"/>
        </w:numPr>
        <w:spacing w:after="0" w:line="360" w:lineRule="auto"/>
        <w:ind w:left="0" w:firstLine="709"/>
        <w:contextualSpacing/>
        <w:jc w:val="both"/>
        <w:rPr>
          <w:rFonts w:ascii="Times New Roman" w:hAnsi="Times New Roman"/>
          <w:sz w:val="24"/>
          <w:szCs w:val="28"/>
        </w:rPr>
      </w:pPr>
      <w:r w:rsidRPr="0010154B">
        <w:rPr>
          <w:rFonts w:ascii="Times New Roman" w:hAnsi="Times New Roman"/>
          <w:sz w:val="24"/>
          <w:szCs w:val="28"/>
        </w:rPr>
        <w:t>Р. де Лиль. «Марсельеза».</w:t>
      </w:r>
    </w:p>
    <w:p w:rsidR="0024776D" w:rsidRPr="0010154B" w:rsidRDefault="0024776D" w:rsidP="00D031C4">
      <w:pPr>
        <w:numPr>
          <w:ilvl w:val="0"/>
          <w:numId w:val="71"/>
        </w:numPr>
        <w:spacing w:after="0" w:line="360" w:lineRule="auto"/>
        <w:ind w:left="0" w:firstLine="709"/>
        <w:contextualSpacing/>
        <w:jc w:val="both"/>
        <w:rPr>
          <w:rFonts w:ascii="Times New Roman" w:hAnsi="Times New Roman"/>
          <w:sz w:val="24"/>
          <w:szCs w:val="28"/>
        </w:rPr>
      </w:pPr>
      <w:r w:rsidRPr="0010154B">
        <w:rPr>
          <w:rFonts w:ascii="Times New Roman" w:hAnsi="Times New Roman"/>
          <w:sz w:val="24"/>
          <w:szCs w:val="28"/>
        </w:rPr>
        <w:t>А. Марчелло. Концерт для гобоя с оркестром ре минор (II часть, Адажио).</w:t>
      </w:r>
    </w:p>
    <w:p w:rsidR="0024776D" w:rsidRPr="0010154B" w:rsidRDefault="0024776D" w:rsidP="00D031C4">
      <w:pPr>
        <w:numPr>
          <w:ilvl w:val="0"/>
          <w:numId w:val="71"/>
        </w:numPr>
        <w:spacing w:after="0" w:line="360" w:lineRule="auto"/>
        <w:ind w:left="0" w:firstLine="709"/>
        <w:contextualSpacing/>
        <w:jc w:val="both"/>
        <w:rPr>
          <w:rFonts w:ascii="Times New Roman" w:hAnsi="Times New Roman"/>
          <w:sz w:val="24"/>
          <w:szCs w:val="28"/>
        </w:rPr>
      </w:pPr>
      <w:r w:rsidRPr="0010154B">
        <w:rPr>
          <w:rFonts w:ascii="Times New Roman" w:hAnsi="Times New Roman"/>
          <w:sz w:val="24"/>
          <w:szCs w:val="28"/>
        </w:rPr>
        <w:t>М. Матвеев. «Матушка, матушка, что во поле пыльно».</w:t>
      </w:r>
    </w:p>
    <w:p w:rsidR="0024776D" w:rsidRPr="0010154B" w:rsidRDefault="0024776D" w:rsidP="00D031C4">
      <w:pPr>
        <w:numPr>
          <w:ilvl w:val="0"/>
          <w:numId w:val="71"/>
        </w:numPr>
        <w:spacing w:after="0" w:line="360" w:lineRule="auto"/>
        <w:ind w:left="0" w:firstLine="709"/>
        <w:contextualSpacing/>
        <w:jc w:val="both"/>
        <w:rPr>
          <w:rFonts w:ascii="Times New Roman" w:hAnsi="Times New Roman"/>
          <w:sz w:val="24"/>
          <w:szCs w:val="28"/>
        </w:rPr>
      </w:pPr>
      <w:r w:rsidRPr="0010154B">
        <w:rPr>
          <w:rFonts w:ascii="Times New Roman" w:hAnsi="Times New Roman"/>
          <w:sz w:val="24"/>
          <w:szCs w:val="28"/>
        </w:rPr>
        <w:t>Д. Мийо. «Бразилейра».</w:t>
      </w:r>
    </w:p>
    <w:p w:rsidR="0024776D" w:rsidRPr="0010154B" w:rsidRDefault="0024776D" w:rsidP="00D031C4">
      <w:pPr>
        <w:numPr>
          <w:ilvl w:val="0"/>
          <w:numId w:val="71"/>
        </w:numPr>
        <w:spacing w:after="0" w:line="360" w:lineRule="auto"/>
        <w:ind w:left="0" w:firstLine="709"/>
        <w:contextualSpacing/>
        <w:jc w:val="both"/>
        <w:rPr>
          <w:rFonts w:ascii="Times New Roman" w:hAnsi="Times New Roman"/>
          <w:sz w:val="24"/>
          <w:szCs w:val="28"/>
        </w:rPr>
      </w:pPr>
      <w:r w:rsidRPr="0010154B">
        <w:rPr>
          <w:rFonts w:ascii="Times New Roman" w:hAnsi="Times New Roman"/>
          <w:sz w:val="24"/>
          <w:szCs w:val="28"/>
        </w:rPr>
        <w:t>И. Морозов. Балет «Айболит» (фрагменты:</w:t>
      </w:r>
      <w:r w:rsidR="00E2725A" w:rsidRPr="0010154B">
        <w:rPr>
          <w:rFonts w:ascii="Times New Roman" w:hAnsi="Times New Roman"/>
          <w:sz w:val="24"/>
          <w:szCs w:val="28"/>
        </w:rPr>
        <w:t xml:space="preserve"> </w:t>
      </w:r>
      <w:r w:rsidRPr="0010154B">
        <w:rPr>
          <w:rFonts w:ascii="Times New Roman" w:hAnsi="Times New Roman"/>
          <w:sz w:val="24"/>
          <w:szCs w:val="28"/>
        </w:rPr>
        <w:t>Полечка, Морское плавание, Галоп).</w:t>
      </w:r>
    </w:p>
    <w:p w:rsidR="0024776D" w:rsidRPr="0010154B" w:rsidRDefault="0024776D" w:rsidP="00D031C4">
      <w:pPr>
        <w:numPr>
          <w:ilvl w:val="0"/>
          <w:numId w:val="71"/>
        </w:numPr>
        <w:spacing w:after="0" w:line="360" w:lineRule="auto"/>
        <w:ind w:left="0" w:firstLine="709"/>
        <w:contextualSpacing/>
        <w:jc w:val="both"/>
        <w:rPr>
          <w:rFonts w:ascii="Times New Roman" w:hAnsi="Times New Roman"/>
          <w:sz w:val="24"/>
          <w:szCs w:val="28"/>
        </w:rPr>
      </w:pPr>
      <w:r w:rsidRPr="0010154B">
        <w:rPr>
          <w:rFonts w:ascii="Times New Roman" w:hAnsi="Times New Roman"/>
          <w:sz w:val="24"/>
          <w:szCs w:val="28"/>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10154B">
        <w:rPr>
          <w:rFonts w:ascii="Times New Roman" w:hAnsi="Times New Roman"/>
          <w:sz w:val="24"/>
          <w:szCs w:val="28"/>
          <w:lang w:val="en-US"/>
        </w:rPr>
        <w:t>Dies</w:t>
      </w:r>
      <w:r w:rsidR="00E2725A" w:rsidRPr="0010154B">
        <w:rPr>
          <w:rFonts w:ascii="Times New Roman" w:hAnsi="Times New Roman"/>
          <w:sz w:val="24"/>
          <w:szCs w:val="28"/>
        </w:rPr>
        <w:t xml:space="preserve"> </w:t>
      </w:r>
      <w:r w:rsidRPr="0010154B">
        <w:rPr>
          <w:rFonts w:ascii="Times New Roman" w:hAnsi="Times New Roman"/>
          <w:sz w:val="24"/>
          <w:szCs w:val="28"/>
          <w:lang w:val="en-US"/>
        </w:rPr>
        <w:t>ire</w:t>
      </w:r>
      <w:r w:rsidRPr="0010154B">
        <w:rPr>
          <w:rFonts w:ascii="Times New Roman" w:hAnsi="Times New Roman"/>
          <w:sz w:val="24"/>
          <w:szCs w:val="28"/>
        </w:rPr>
        <w:t>», «Lacrimoza»). Соната № 11 (I, II, III ч.). Фрагменты из оперы «Волшебная флейта». Мотет «</w:t>
      </w:r>
      <w:r w:rsidRPr="0010154B">
        <w:rPr>
          <w:rFonts w:ascii="Times New Roman" w:hAnsi="Times New Roman"/>
          <w:sz w:val="24"/>
          <w:szCs w:val="28"/>
          <w:lang w:val="en-US"/>
        </w:rPr>
        <w:t>Ave</w:t>
      </w:r>
      <w:r w:rsidRPr="0010154B">
        <w:rPr>
          <w:rFonts w:ascii="Times New Roman" w:hAnsi="Times New Roman"/>
          <w:sz w:val="24"/>
          <w:szCs w:val="28"/>
        </w:rPr>
        <w:t xml:space="preserve">, </w:t>
      </w:r>
      <w:r w:rsidRPr="0010154B">
        <w:rPr>
          <w:rFonts w:ascii="Times New Roman" w:hAnsi="Times New Roman"/>
          <w:sz w:val="24"/>
          <w:szCs w:val="28"/>
          <w:lang w:val="en-US"/>
        </w:rPr>
        <w:t>verum</w:t>
      </w:r>
      <w:r w:rsidR="00E2725A" w:rsidRPr="0010154B">
        <w:rPr>
          <w:rFonts w:ascii="Times New Roman" w:hAnsi="Times New Roman"/>
          <w:sz w:val="24"/>
          <w:szCs w:val="28"/>
        </w:rPr>
        <w:t xml:space="preserve"> </w:t>
      </w:r>
      <w:r w:rsidRPr="0010154B">
        <w:rPr>
          <w:rFonts w:ascii="Times New Roman" w:hAnsi="Times New Roman"/>
          <w:bCs/>
          <w:sz w:val="24"/>
          <w:szCs w:val="28"/>
          <w:shd w:val="clear" w:color="auto" w:fill="FFFFFF"/>
        </w:rPr>
        <w:t>corpus</w:t>
      </w:r>
      <w:r w:rsidRPr="0010154B">
        <w:rPr>
          <w:rFonts w:ascii="Times New Roman" w:hAnsi="Times New Roman"/>
          <w:sz w:val="24"/>
          <w:szCs w:val="28"/>
        </w:rPr>
        <w:t>».</w:t>
      </w:r>
    </w:p>
    <w:p w:rsidR="0024776D" w:rsidRPr="0010154B" w:rsidRDefault="0024776D" w:rsidP="00D031C4">
      <w:pPr>
        <w:numPr>
          <w:ilvl w:val="0"/>
          <w:numId w:val="71"/>
        </w:numPr>
        <w:spacing w:after="0" w:line="360" w:lineRule="auto"/>
        <w:ind w:left="0" w:firstLine="709"/>
        <w:contextualSpacing/>
        <w:jc w:val="both"/>
        <w:rPr>
          <w:rFonts w:ascii="Times New Roman" w:hAnsi="Times New Roman"/>
          <w:sz w:val="24"/>
          <w:szCs w:val="28"/>
        </w:rPr>
      </w:pPr>
      <w:r w:rsidRPr="0010154B">
        <w:rPr>
          <w:rFonts w:ascii="Times New Roman" w:hAnsi="Times New Roman"/>
          <w:sz w:val="24"/>
          <w:szCs w:val="28"/>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24776D" w:rsidRPr="0010154B" w:rsidRDefault="0024776D" w:rsidP="00D031C4">
      <w:pPr>
        <w:numPr>
          <w:ilvl w:val="0"/>
          <w:numId w:val="71"/>
        </w:numPr>
        <w:spacing w:after="0" w:line="360" w:lineRule="auto"/>
        <w:ind w:left="0" w:firstLine="709"/>
        <w:contextualSpacing/>
        <w:jc w:val="both"/>
        <w:rPr>
          <w:rFonts w:ascii="Times New Roman" w:hAnsi="Times New Roman"/>
          <w:sz w:val="24"/>
          <w:szCs w:val="28"/>
        </w:rPr>
      </w:pPr>
      <w:r w:rsidRPr="0010154B">
        <w:rPr>
          <w:rFonts w:ascii="Times New Roman" w:hAnsi="Times New Roman"/>
          <w:sz w:val="24"/>
          <w:szCs w:val="28"/>
        </w:rPr>
        <w:t>Н. Мясковский. Симфония № 6 (экспозиция финала).</w:t>
      </w:r>
    </w:p>
    <w:p w:rsidR="0024776D" w:rsidRPr="0010154B" w:rsidRDefault="0024776D" w:rsidP="00D031C4">
      <w:pPr>
        <w:numPr>
          <w:ilvl w:val="0"/>
          <w:numId w:val="71"/>
        </w:numPr>
        <w:spacing w:after="0" w:line="360" w:lineRule="auto"/>
        <w:ind w:left="0" w:firstLine="709"/>
        <w:contextualSpacing/>
        <w:jc w:val="both"/>
        <w:rPr>
          <w:rFonts w:ascii="Times New Roman" w:hAnsi="Times New Roman"/>
          <w:sz w:val="24"/>
          <w:szCs w:val="28"/>
        </w:rPr>
      </w:pPr>
      <w:r w:rsidRPr="0010154B">
        <w:rPr>
          <w:rFonts w:ascii="Times New Roman" w:hAnsi="Times New Roman"/>
          <w:sz w:val="24"/>
          <w:szCs w:val="28"/>
        </w:rPr>
        <w:t>Народные музыкальные произведения России, народов РФ и стран мира по выбору образовательной организации.</w:t>
      </w:r>
    </w:p>
    <w:p w:rsidR="0024776D" w:rsidRPr="0010154B" w:rsidRDefault="0024776D" w:rsidP="00D031C4">
      <w:pPr>
        <w:numPr>
          <w:ilvl w:val="0"/>
          <w:numId w:val="71"/>
        </w:numPr>
        <w:spacing w:after="0" w:line="360" w:lineRule="auto"/>
        <w:ind w:left="0" w:firstLine="709"/>
        <w:contextualSpacing/>
        <w:jc w:val="both"/>
        <w:rPr>
          <w:rFonts w:ascii="Times New Roman" w:hAnsi="Times New Roman"/>
          <w:sz w:val="24"/>
          <w:szCs w:val="28"/>
        </w:rPr>
      </w:pPr>
      <w:r w:rsidRPr="0010154B">
        <w:rPr>
          <w:rFonts w:ascii="Times New Roman" w:hAnsi="Times New Roman"/>
          <w:sz w:val="24"/>
          <w:szCs w:val="28"/>
        </w:rPr>
        <w:t>Негритянский спиричуэл.</w:t>
      </w:r>
    </w:p>
    <w:p w:rsidR="0024776D" w:rsidRPr="0010154B" w:rsidRDefault="0024776D" w:rsidP="00D031C4">
      <w:pPr>
        <w:numPr>
          <w:ilvl w:val="0"/>
          <w:numId w:val="71"/>
        </w:numPr>
        <w:spacing w:after="0" w:line="360" w:lineRule="auto"/>
        <w:ind w:left="0" w:firstLine="709"/>
        <w:contextualSpacing/>
        <w:jc w:val="both"/>
        <w:rPr>
          <w:rFonts w:ascii="Times New Roman" w:hAnsi="Times New Roman"/>
          <w:sz w:val="24"/>
          <w:szCs w:val="28"/>
        </w:rPr>
      </w:pPr>
      <w:r w:rsidRPr="0010154B">
        <w:rPr>
          <w:rFonts w:ascii="Times New Roman" w:hAnsi="Times New Roman"/>
          <w:sz w:val="24"/>
          <w:szCs w:val="28"/>
        </w:rPr>
        <w:t>М. Огинский. Полонез ре минор («Прощание с Родиной»).</w:t>
      </w:r>
    </w:p>
    <w:p w:rsidR="0024776D" w:rsidRPr="0010154B" w:rsidRDefault="0024776D" w:rsidP="00D031C4">
      <w:pPr>
        <w:numPr>
          <w:ilvl w:val="0"/>
          <w:numId w:val="71"/>
        </w:numPr>
        <w:spacing w:after="0" w:line="360" w:lineRule="auto"/>
        <w:ind w:left="0" w:firstLine="709"/>
        <w:contextualSpacing/>
        <w:jc w:val="both"/>
        <w:rPr>
          <w:rFonts w:ascii="Times New Roman" w:hAnsi="Times New Roman"/>
          <w:sz w:val="24"/>
          <w:szCs w:val="28"/>
        </w:rPr>
      </w:pPr>
      <w:r w:rsidRPr="0010154B">
        <w:rPr>
          <w:rFonts w:ascii="Times New Roman" w:hAnsi="Times New Roman"/>
          <w:sz w:val="24"/>
          <w:szCs w:val="28"/>
        </w:rPr>
        <w:t>К. Орф. Сценическая кантата для певцов, хора и оркестра «Кармина Бурана». (</w:t>
      </w:r>
      <w:r w:rsidRPr="0010154B">
        <w:rPr>
          <w:rFonts w:ascii="Times New Roman" w:hAnsi="Times New Roman"/>
          <w:sz w:val="24"/>
          <w:szCs w:val="28"/>
          <w:shd w:val="clear" w:color="auto" w:fill="FFFFFF"/>
        </w:rPr>
        <w:t>«Песни Бойерна:</w:t>
      </w:r>
      <w:r w:rsidR="00E2725A" w:rsidRPr="0010154B">
        <w:rPr>
          <w:rFonts w:ascii="Times New Roman" w:hAnsi="Times New Roman"/>
          <w:sz w:val="24"/>
          <w:szCs w:val="28"/>
          <w:shd w:val="clear" w:color="auto" w:fill="FFFFFF"/>
        </w:rPr>
        <w:t xml:space="preserve"> </w:t>
      </w:r>
      <w:r w:rsidRPr="0010154B">
        <w:rPr>
          <w:rFonts w:ascii="Times New Roman" w:hAnsi="Times New Roman"/>
          <w:sz w:val="24"/>
          <w:szCs w:val="28"/>
          <w:shd w:val="clear" w:color="auto" w:fill="FFFFFF"/>
        </w:rPr>
        <w:t>Мирские песни для исполнения певцами и хорами, совместно с инструментами и магическими изображениями») (фрагменты по выбору учителя</w:t>
      </w:r>
      <w:r w:rsidRPr="0010154B">
        <w:rPr>
          <w:rFonts w:ascii="Times New Roman" w:hAnsi="Times New Roman"/>
          <w:sz w:val="24"/>
          <w:szCs w:val="28"/>
        </w:rPr>
        <w:t>).</w:t>
      </w:r>
    </w:p>
    <w:p w:rsidR="0024776D" w:rsidRPr="0010154B" w:rsidRDefault="0024776D" w:rsidP="00D031C4">
      <w:pPr>
        <w:numPr>
          <w:ilvl w:val="0"/>
          <w:numId w:val="71"/>
        </w:numPr>
        <w:spacing w:after="0" w:line="360" w:lineRule="auto"/>
        <w:ind w:left="0" w:firstLine="709"/>
        <w:contextualSpacing/>
        <w:jc w:val="both"/>
        <w:rPr>
          <w:rFonts w:ascii="Times New Roman" w:hAnsi="Times New Roman"/>
          <w:sz w:val="24"/>
          <w:szCs w:val="28"/>
        </w:rPr>
      </w:pPr>
      <w:r w:rsidRPr="0010154B">
        <w:rPr>
          <w:rFonts w:ascii="Times New Roman" w:hAnsi="Times New Roman"/>
          <w:sz w:val="24"/>
          <w:szCs w:val="28"/>
        </w:rPr>
        <w:t>Дж. Перголези «</w:t>
      </w:r>
      <w:r w:rsidRPr="0010154B">
        <w:rPr>
          <w:rFonts w:ascii="Times New Roman" w:hAnsi="Times New Roman"/>
          <w:sz w:val="24"/>
          <w:szCs w:val="28"/>
          <w:lang w:val="en-US"/>
        </w:rPr>
        <w:t>Stabat</w:t>
      </w:r>
      <w:r w:rsidR="00E2725A" w:rsidRPr="0010154B">
        <w:rPr>
          <w:rFonts w:ascii="Times New Roman" w:hAnsi="Times New Roman"/>
          <w:sz w:val="24"/>
          <w:szCs w:val="28"/>
        </w:rPr>
        <w:t xml:space="preserve"> </w:t>
      </w:r>
      <w:r w:rsidRPr="0010154B">
        <w:rPr>
          <w:rFonts w:ascii="Times New Roman" w:hAnsi="Times New Roman"/>
          <w:sz w:val="24"/>
          <w:szCs w:val="28"/>
          <w:lang w:val="en-US"/>
        </w:rPr>
        <w:t>mater</w:t>
      </w:r>
      <w:r w:rsidRPr="0010154B">
        <w:rPr>
          <w:rFonts w:ascii="Times New Roman" w:hAnsi="Times New Roman"/>
          <w:sz w:val="24"/>
          <w:szCs w:val="28"/>
        </w:rPr>
        <w:t>» (фрагменты по выбору учителя).</w:t>
      </w:r>
    </w:p>
    <w:p w:rsidR="0024776D" w:rsidRPr="0010154B" w:rsidRDefault="0024776D" w:rsidP="00D031C4">
      <w:pPr>
        <w:numPr>
          <w:ilvl w:val="0"/>
          <w:numId w:val="71"/>
        </w:numPr>
        <w:spacing w:after="0" w:line="360" w:lineRule="auto"/>
        <w:ind w:left="0" w:firstLine="709"/>
        <w:contextualSpacing/>
        <w:jc w:val="both"/>
        <w:rPr>
          <w:rFonts w:ascii="Times New Roman" w:hAnsi="Times New Roman"/>
          <w:sz w:val="24"/>
          <w:szCs w:val="28"/>
        </w:rPr>
      </w:pPr>
      <w:r w:rsidRPr="0010154B">
        <w:rPr>
          <w:rFonts w:ascii="Times New Roman" w:hAnsi="Times New Roman"/>
          <w:sz w:val="24"/>
          <w:szCs w:val="28"/>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24776D" w:rsidRPr="0010154B" w:rsidRDefault="0024776D" w:rsidP="00D031C4">
      <w:pPr>
        <w:numPr>
          <w:ilvl w:val="0"/>
          <w:numId w:val="71"/>
        </w:numPr>
        <w:spacing w:after="0" w:line="360" w:lineRule="auto"/>
        <w:ind w:left="0" w:firstLine="709"/>
        <w:contextualSpacing/>
        <w:jc w:val="both"/>
        <w:rPr>
          <w:rFonts w:ascii="Times New Roman" w:hAnsi="Times New Roman"/>
          <w:sz w:val="24"/>
          <w:szCs w:val="28"/>
        </w:rPr>
      </w:pPr>
      <w:r w:rsidRPr="0010154B">
        <w:rPr>
          <w:rFonts w:ascii="Times New Roman" w:hAnsi="Times New Roman"/>
          <w:sz w:val="24"/>
          <w:szCs w:val="28"/>
        </w:rPr>
        <w:t>М. Равель. «Болеро».</w:t>
      </w:r>
    </w:p>
    <w:p w:rsidR="0024776D" w:rsidRPr="0010154B" w:rsidRDefault="0024776D" w:rsidP="00D031C4">
      <w:pPr>
        <w:numPr>
          <w:ilvl w:val="0"/>
          <w:numId w:val="71"/>
        </w:numPr>
        <w:spacing w:after="0" w:line="360" w:lineRule="auto"/>
        <w:ind w:left="0" w:firstLine="709"/>
        <w:contextualSpacing/>
        <w:jc w:val="both"/>
        <w:rPr>
          <w:rFonts w:ascii="Times New Roman" w:hAnsi="Times New Roman"/>
          <w:sz w:val="24"/>
          <w:szCs w:val="28"/>
        </w:rPr>
      </w:pPr>
      <w:r w:rsidRPr="0010154B">
        <w:rPr>
          <w:rFonts w:ascii="Times New Roman" w:hAnsi="Times New Roman"/>
          <w:sz w:val="24"/>
          <w:szCs w:val="28"/>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w:t>
      </w:r>
      <w:r w:rsidR="00E2725A" w:rsidRPr="0010154B">
        <w:rPr>
          <w:rFonts w:ascii="Times New Roman" w:hAnsi="Times New Roman"/>
          <w:sz w:val="24"/>
          <w:szCs w:val="28"/>
        </w:rPr>
        <w:t xml:space="preserve"> </w:t>
      </w:r>
      <w:r w:rsidRPr="0010154B">
        <w:rPr>
          <w:rFonts w:ascii="Times New Roman" w:hAnsi="Times New Roman"/>
          <w:sz w:val="24"/>
          <w:szCs w:val="28"/>
        </w:rPr>
        <w:t>диез минор, соль минор, соль диез минор). Сюита для двух фортепиано № 1 (фрагменты по выбору учителя). «Всенощное бдение» (фрагменты по выбору учителя).</w:t>
      </w:r>
    </w:p>
    <w:p w:rsidR="0024776D" w:rsidRPr="0010154B" w:rsidRDefault="0024776D" w:rsidP="00D031C4">
      <w:pPr>
        <w:numPr>
          <w:ilvl w:val="0"/>
          <w:numId w:val="71"/>
        </w:numPr>
        <w:spacing w:after="0" w:line="360" w:lineRule="auto"/>
        <w:ind w:left="0" w:firstLine="709"/>
        <w:contextualSpacing/>
        <w:jc w:val="both"/>
        <w:rPr>
          <w:rFonts w:ascii="Times New Roman" w:hAnsi="Times New Roman"/>
          <w:sz w:val="24"/>
          <w:szCs w:val="28"/>
        </w:rPr>
      </w:pPr>
      <w:r w:rsidRPr="0010154B">
        <w:rPr>
          <w:rFonts w:ascii="Times New Roman" w:hAnsi="Times New Roman"/>
          <w:sz w:val="24"/>
          <w:szCs w:val="28"/>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w:t>
      </w:r>
      <w:r w:rsidR="00E2725A" w:rsidRPr="0010154B">
        <w:rPr>
          <w:rFonts w:ascii="Times New Roman" w:hAnsi="Times New Roman"/>
          <w:sz w:val="24"/>
          <w:szCs w:val="28"/>
        </w:rPr>
        <w:t xml:space="preserve"> </w:t>
      </w:r>
      <w:r w:rsidRPr="0010154B">
        <w:rPr>
          <w:rFonts w:ascii="Times New Roman" w:hAnsi="Times New Roman"/>
          <w:sz w:val="24"/>
          <w:szCs w:val="28"/>
        </w:rPr>
        <w:t>Сцена Снегурочки с Морозом и Весной, Ария Снегурочки «С подружками по ягоды ходить»; Третья песня Леля (ΙΙΙ д.), Сцена таяния Снегурочки «Люблю и таю» (Ι</w:t>
      </w:r>
      <w:r w:rsidRPr="0010154B">
        <w:rPr>
          <w:rFonts w:ascii="Times New Roman" w:hAnsi="Times New Roman"/>
          <w:sz w:val="24"/>
          <w:szCs w:val="28"/>
          <w:lang w:val="en-US"/>
        </w:rPr>
        <w:t>V</w:t>
      </w:r>
      <w:r w:rsidRPr="0010154B">
        <w:rPr>
          <w:rFonts w:ascii="Times New Roman" w:hAnsi="Times New Roman"/>
          <w:sz w:val="24"/>
          <w:szCs w:val="28"/>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24776D" w:rsidRPr="0010154B" w:rsidRDefault="0024776D" w:rsidP="00D031C4">
      <w:pPr>
        <w:numPr>
          <w:ilvl w:val="0"/>
          <w:numId w:val="71"/>
        </w:numPr>
        <w:spacing w:after="0" w:line="360" w:lineRule="auto"/>
        <w:ind w:left="0" w:firstLine="709"/>
        <w:contextualSpacing/>
        <w:jc w:val="both"/>
        <w:rPr>
          <w:rFonts w:ascii="Times New Roman" w:hAnsi="Times New Roman"/>
          <w:sz w:val="24"/>
          <w:szCs w:val="28"/>
        </w:rPr>
      </w:pPr>
      <w:r w:rsidRPr="0010154B">
        <w:rPr>
          <w:rFonts w:ascii="Times New Roman" w:hAnsi="Times New Roman"/>
          <w:sz w:val="24"/>
          <w:szCs w:val="28"/>
        </w:rPr>
        <w:t>А. Рубинштейн. Романс «Горные вершины» (ст. М. Лермонтова).</w:t>
      </w:r>
    </w:p>
    <w:p w:rsidR="0024776D" w:rsidRPr="0010154B" w:rsidRDefault="0024776D" w:rsidP="00D031C4">
      <w:pPr>
        <w:numPr>
          <w:ilvl w:val="0"/>
          <w:numId w:val="71"/>
        </w:numPr>
        <w:spacing w:after="0" w:line="360" w:lineRule="auto"/>
        <w:ind w:left="0" w:firstLine="709"/>
        <w:contextualSpacing/>
        <w:jc w:val="both"/>
        <w:rPr>
          <w:rFonts w:ascii="Times New Roman" w:hAnsi="Times New Roman"/>
          <w:sz w:val="24"/>
          <w:szCs w:val="28"/>
        </w:rPr>
      </w:pPr>
      <w:r w:rsidRPr="0010154B">
        <w:rPr>
          <w:rFonts w:ascii="Times New Roman" w:hAnsi="Times New Roman"/>
          <w:sz w:val="24"/>
          <w:szCs w:val="28"/>
        </w:rPr>
        <w:t>Ян Сибелиус. Музыка к пьесе А. Ярнефельта «Куолема» («Грустный вальс»).</w:t>
      </w:r>
    </w:p>
    <w:p w:rsidR="0024776D" w:rsidRPr="0010154B" w:rsidRDefault="0024776D" w:rsidP="00D031C4">
      <w:pPr>
        <w:numPr>
          <w:ilvl w:val="0"/>
          <w:numId w:val="71"/>
        </w:numPr>
        <w:spacing w:after="0" w:line="360" w:lineRule="auto"/>
        <w:ind w:left="0" w:firstLine="709"/>
        <w:contextualSpacing/>
        <w:jc w:val="both"/>
        <w:rPr>
          <w:rFonts w:ascii="Times New Roman" w:hAnsi="Times New Roman"/>
          <w:sz w:val="24"/>
          <w:szCs w:val="28"/>
        </w:rPr>
      </w:pPr>
      <w:r w:rsidRPr="0010154B">
        <w:rPr>
          <w:rFonts w:ascii="Times New Roman" w:hAnsi="Times New Roman"/>
          <w:sz w:val="24"/>
          <w:szCs w:val="28"/>
        </w:rPr>
        <w:t>П. Сигер «Песня о молоте». «Все преодолеем».</w:t>
      </w:r>
    </w:p>
    <w:p w:rsidR="0024776D" w:rsidRPr="0010154B" w:rsidRDefault="0024776D" w:rsidP="00D031C4">
      <w:pPr>
        <w:numPr>
          <w:ilvl w:val="0"/>
          <w:numId w:val="71"/>
        </w:numPr>
        <w:spacing w:after="0" w:line="360" w:lineRule="auto"/>
        <w:ind w:left="0" w:firstLine="709"/>
        <w:contextualSpacing/>
        <w:jc w:val="both"/>
        <w:rPr>
          <w:rFonts w:ascii="Times New Roman" w:hAnsi="Times New Roman"/>
          <w:sz w:val="24"/>
          <w:szCs w:val="28"/>
        </w:rPr>
      </w:pPr>
      <w:r w:rsidRPr="0010154B">
        <w:rPr>
          <w:rFonts w:ascii="Times New Roman" w:hAnsi="Times New Roman"/>
          <w:sz w:val="24"/>
          <w:szCs w:val="28"/>
        </w:rPr>
        <w:t>Г. Свиридов. Кантата «Памяти С. Есенина» (ΙΙ ч. «Поет зима, аукает»). Сюита «Время, вперед!» (</w:t>
      </w:r>
      <w:r w:rsidRPr="0010154B">
        <w:rPr>
          <w:rFonts w:ascii="Times New Roman" w:hAnsi="Times New Roman"/>
          <w:sz w:val="24"/>
          <w:szCs w:val="28"/>
          <w:lang w:val="en-US"/>
        </w:rPr>
        <w:t>VI</w:t>
      </w:r>
      <w:r w:rsidRPr="0010154B">
        <w:rPr>
          <w:rFonts w:ascii="Times New Roman" w:hAnsi="Times New Roman"/>
          <w:sz w:val="24"/>
          <w:szCs w:val="28"/>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24776D" w:rsidRPr="0010154B" w:rsidRDefault="0024776D" w:rsidP="00D031C4">
      <w:pPr>
        <w:numPr>
          <w:ilvl w:val="0"/>
          <w:numId w:val="71"/>
        </w:numPr>
        <w:spacing w:after="0" w:line="360" w:lineRule="auto"/>
        <w:ind w:left="0" w:firstLine="709"/>
        <w:contextualSpacing/>
        <w:jc w:val="both"/>
        <w:rPr>
          <w:rFonts w:ascii="Times New Roman" w:hAnsi="Times New Roman"/>
          <w:sz w:val="24"/>
          <w:szCs w:val="28"/>
        </w:rPr>
      </w:pPr>
      <w:r w:rsidRPr="0010154B">
        <w:rPr>
          <w:rFonts w:ascii="Times New Roman" w:hAnsi="Times New Roman"/>
          <w:sz w:val="24"/>
          <w:szCs w:val="28"/>
        </w:rPr>
        <w:t>А. Скрябин. Этюд № 12 (ре диез минор). Прелюдия № 4 (ми бемоль минор).</w:t>
      </w:r>
    </w:p>
    <w:p w:rsidR="0024776D" w:rsidRPr="0010154B" w:rsidRDefault="0024776D" w:rsidP="00D031C4">
      <w:pPr>
        <w:numPr>
          <w:ilvl w:val="0"/>
          <w:numId w:val="71"/>
        </w:numPr>
        <w:spacing w:after="0" w:line="360" w:lineRule="auto"/>
        <w:ind w:left="0" w:firstLine="709"/>
        <w:contextualSpacing/>
        <w:jc w:val="both"/>
        <w:rPr>
          <w:rFonts w:ascii="Times New Roman" w:hAnsi="Times New Roman"/>
          <w:sz w:val="24"/>
          <w:szCs w:val="28"/>
        </w:rPr>
      </w:pPr>
      <w:r w:rsidRPr="0010154B">
        <w:rPr>
          <w:rFonts w:ascii="Times New Roman" w:hAnsi="Times New Roman"/>
          <w:sz w:val="24"/>
          <w:szCs w:val="28"/>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24776D" w:rsidRPr="0010154B" w:rsidRDefault="0024776D" w:rsidP="00D031C4">
      <w:pPr>
        <w:numPr>
          <w:ilvl w:val="0"/>
          <w:numId w:val="71"/>
        </w:numPr>
        <w:spacing w:after="0" w:line="360" w:lineRule="auto"/>
        <w:ind w:left="0" w:firstLine="709"/>
        <w:contextualSpacing/>
        <w:jc w:val="both"/>
        <w:rPr>
          <w:rFonts w:ascii="Times New Roman" w:hAnsi="Times New Roman"/>
          <w:sz w:val="24"/>
          <w:szCs w:val="28"/>
        </w:rPr>
      </w:pPr>
      <w:r w:rsidRPr="0010154B">
        <w:rPr>
          <w:rFonts w:ascii="Times New Roman" w:hAnsi="Times New Roman"/>
          <w:sz w:val="24"/>
          <w:szCs w:val="28"/>
        </w:rPr>
        <w:t>М. Теодоракис «На побережье тайном». «Я – фронт».</w:t>
      </w:r>
    </w:p>
    <w:p w:rsidR="0024776D" w:rsidRPr="0010154B" w:rsidRDefault="0024776D" w:rsidP="00D031C4">
      <w:pPr>
        <w:numPr>
          <w:ilvl w:val="0"/>
          <w:numId w:val="71"/>
        </w:numPr>
        <w:spacing w:after="0" w:line="360" w:lineRule="auto"/>
        <w:ind w:left="0" w:firstLine="709"/>
        <w:contextualSpacing/>
        <w:jc w:val="both"/>
        <w:rPr>
          <w:rFonts w:ascii="Times New Roman" w:hAnsi="Times New Roman"/>
          <w:sz w:val="24"/>
          <w:szCs w:val="28"/>
        </w:rPr>
      </w:pPr>
      <w:r w:rsidRPr="0010154B">
        <w:rPr>
          <w:rFonts w:ascii="Times New Roman" w:hAnsi="Times New Roman"/>
          <w:sz w:val="24"/>
          <w:szCs w:val="28"/>
        </w:rPr>
        <w:t>Б. Тищенко. Балет «Ярославна» (Плач Ярославны из ΙΙΙ действия, другие фрагменты по выбору учителя).</w:t>
      </w:r>
    </w:p>
    <w:p w:rsidR="0024776D" w:rsidRPr="0010154B" w:rsidRDefault="0024776D" w:rsidP="00D031C4">
      <w:pPr>
        <w:numPr>
          <w:ilvl w:val="0"/>
          <w:numId w:val="71"/>
        </w:numPr>
        <w:spacing w:after="0" w:line="360" w:lineRule="auto"/>
        <w:ind w:left="0" w:firstLine="709"/>
        <w:contextualSpacing/>
        <w:jc w:val="both"/>
        <w:rPr>
          <w:rFonts w:ascii="Times New Roman" w:hAnsi="Times New Roman"/>
          <w:sz w:val="24"/>
          <w:szCs w:val="28"/>
        </w:rPr>
      </w:pPr>
      <w:r w:rsidRPr="0010154B">
        <w:rPr>
          <w:rFonts w:ascii="Times New Roman" w:hAnsi="Times New Roman"/>
          <w:sz w:val="24"/>
          <w:szCs w:val="28"/>
        </w:rPr>
        <w:t>Э. Уэббер. Рок-опера «Иисус Христос – суперзвезда» (фрагменты по выбору учителя). Мюзикл «Кошки», либретто по Т. Элиоту (фрагменты по выбору учителя).</w:t>
      </w:r>
    </w:p>
    <w:p w:rsidR="0024776D" w:rsidRPr="0010154B" w:rsidRDefault="0024776D" w:rsidP="00D031C4">
      <w:pPr>
        <w:numPr>
          <w:ilvl w:val="0"/>
          <w:numId w:val="71"/>
        </w:numPr>
        <w:spacing w:after="0" w:line="360" w:lineRule="auto"/>
        <w:ind w:left="0" w:firstLine="709"/>
        <w:contextualSpacing/>
        <w:jc w:val="both"/>
        <w:rPr>
          <w:rFonts w:ascii="Times New Roman" w:hAnsi="Times New Roman"/>
          <w:sz w:val="24"/>
          <w:szCs w:val="28"/>
        </w:rPr>
      </w:pPr>
      <w:r w:rsidRPr="0010154B">
        <w:rPr>
          <w:rFonts w:ascii="Times New Roman" w:hAnsi="Times New Roman"/>
          <w:sz w:val="24"/>
          <w:szCs w:val="28"/>
        </w:rPr>
        <w:t>А. Хачатурян. Балет «Гаянэ» (Танец с саблями, Колыбельная).</w:t>
      </w:r>
      <w:r w:rsidR="00E2725A" w:rsidRPr="0010154B">
        <w:rPr>
          <w:rFonts w:ascii="Times New Roman" w:hAnsi="Times New Roman"/>
          <w:sz w:val="24"/>
          <w:szCs w:val="28"/>
        </w:rPr>
        <w:t xml:space="preserve"> </w:t>
      </w:r>
      <w:r w:rsidRPr="0010154B">
        <w:rPr>
          <w:rFonts w:ascii="Times New Roman" w:hAnsi="Times New Roman"/>
          <w:sz w:val="24"/>
          <w:szCs w:val="28"/>
        </w:rPr>
        <w:t>Концерт для скрипки с оркестром (I ч., II ч., ΙΙΙ ч.). Музыка к драме М. Лермонтова «Маскарад» (Галоп, Вальс)</w:t>
      </w:r>
      <w:r w:rsidR="00E2725A" w:rsidRPr="0010154B">
        <w:rPr>
          <w:rFonts w:ascii="Times New Roman" w:hAnsi="Times New Roman"/>
          <w:sz w:val="24"/>
          <w:szCs w:val="28"/>
        </w:rPr>
        <w:t>.</w:t>
      </w:r>
    </w:p>
    <w:p w:rsidR="0024776D" w:rsidRPr="0010154B" w:rsidRDefault="0024776D" w:rsidP="00D031C4">
      <w:pPr>
        <w:numPr>
          <w:ilvl w:val="0"/>
          <w:numId w:val="71"/>
        </w:numPr>
        <w:spacing w:after="0" w:line="360" w:lineRule="auto"/>
        <w:ind w:left="0" w:firstLine="709"/>
        <w:contextualSpacing/>
        <w:jc w:val="both"/>
        <w:rPr>
          <w:rFonts w:ascii="Times New Roman" w:hAnsi="Times New Roman"/>
          <w:sz w:val="24"/>
          <w:szCs w:val="28"/>
        </w:rPr>
      </w:pPr>
      <w:r w:rsidRPr="0010154B">
        <w:rPr>
          <w:rFonts w:ascii="Times New Roman" w:hAnsi="Times New Roman"/>
          <w:sz w:val="24"/>
          <w:szCs w:val="28"/>
        </w:rPr>
        <w:t>К. Хачатурян. Балет «Чиполлино» (фрагменты).</w:t>
      </w:r>
    </w:p>
    <w:p w:rsidR="0024776D" w:rsidRPr="0010154B" w:rsidRDefault="0024776D" w:rsidP="00D031C4">
      <w:pPr>
        <w:numPr>
          <w:ilvl w:val="0"/>
          <w:numId w:val="71"/>
        </w:numPr>
        <w:spacing w:after="0" w:line="360" w:lineRule="auto"/>
        <w:ind w:left="0" w:firstLine="709"/>
        <w:contextualSpacing/>
        <w:jc w:val="both"/>
        <w:rPr>
          <w:rFonts w:ascii="Times New Roman" w:hAnsi="Times New Roman"/>
          <w:sz w:val="24"/>
          <w:szCs w:val="28"/>
        </w:rPr>
      </w:pPr>
      <w:r w:rsidRPr="0010154B">
        <w:rPr>
          <w:rFonts w:ascii="Times New Roman" w:hAnsi="Times New Roman"/>
          <w:sz w:val="24"/>
          <w:szCs w:val="28"/>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24776D" w:rsidRPr="0010154B" w:rsidRDefault="0024776D" w:rsidP="00D031C4">
      <w:pPr>
        <w:numPr>
          <w:ilvl w:val="0"/>
          <w:numId w:val="71"/>
        </w:numPr>
        <w:spacing w:after="0" w:line="360" w:lineRule="auto"/>
        <w:ind w:left="0" w:firstLine="709"/>
        <w:contextualSpacing/>
        <w:jc w:val="both"/>
        <w:rPr>
          <w:rFonts w:ascii="Times New Roman" w:hAnsi="Times New Roman"/>
          <w:sz w:val="24"/>
          <w:szCs w:val="28"/>
        </w:rPr>
      </w:pPr>
      <w:r w:rsidRPr="0010154B">
        <w:rPr>
          <w:rFonts w:ascii="Times New Roman" w:hAnsi="Times New Roman"/>
          <w:sz w:val="24"/>
          <w:szCs w:val="28"/>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24776D" w:rsidRPr="0010154B" w:rsidRDefault="0024776D" w:rsidP="00D031C4">
      <w:pPr>
        <w:numPr>
          <w:ilvl w:val="0"/>
          <w:numId w:val="71"/>
        </w:numPr>
        <w:spacing w:after="0" w:line="360" w:lineRule="auto"/>
        <w:ind w:left="0" w:firstLine="709"/>
        <w:contextualSpacing/>
        <w:jc w:val="both"/>
        <w:rPr>
          <w:rFonts w:ascii="Times New Roman" w:hAnsi="Times New Roman"/>
          <w:sz w:val="24"/>
          <w:szCs w:val="28"/>
        </w:rPr>
      </w:pPr>
      <w:r w:rsidRPr="0010154B">
        <w:rPr>
          <w:rFonts w:ascii="Times New Roman" w:hAnsi="Times New Roman"/>
          <w:sz w:val="24"/>
          <w:szCs w:val="28"/>
        </w:rPr>
        <w:t>П. Чесноков. «Да исправится молитва моя».</w:t>
      </w:r>
    </w:p>
    <w:p w:rsidR="0024776D" w:rsidRPr="0010154B" w:rsidRDefault="0024776D" w:rsidP="00D031C4">
      <w:pPr>
        <w:numPr>
          <w:ilvl w:val="0"/>
          <w:numId w:val="71"/>
        </w:numPr>
        <w:spacing w:after="0" w:line="360" w:lineRule="auto"/>
        <w:ind w:left="0" w:firstLine="709"/>
        <w:contextualSpacing/>
        <w:jc w:val="both"/>
        <w:rPr>
          <w:rFonts w:ascii="Times New Roman" w:hAnsi="Times New Roman"/>
          <w:sz w:val="24"/>
          <w:szCs w:val="28"/>
        </w:rPr>
      </w:pPr>
      <w:r w:rsidRPr="0010154B">
        <w:rPr>
          <w:rFonts w:ascii="Times New Roman" w:hAnsi="Times New Roman"/>
          <w:sz w:val="24"/>
          <w:szCs w:val="28"/>
        </w:rPr>
        <w:t>М. Чюрленис. Прелюдия ре минор. Прелюдия ми минор. Прелюдия ля минор. Симфоническая поэма «Море».</w:t>
      </w:r>
    </w:p>
    <w:p w:rsidR="0024776D" w:rsidRPr="0010154B" w:rsidRDefault="0024776D" w:rsidP="00D031C4">
      <w:pPr>
        <w:numPr>
          <w:ilvl w:val="0"/>
          <w:numId w:val="71"/>
        </w:numPr>
        <w:spacing w:after="0" w:line="360" w:lineRule="auto"/>
        <w:ind w:left="0" w:firstLine="709"/>
        <w:contextualSpacing/>
        <w:jc w:val="both"/>
        <w:rPr>
          <w:rFonts w:ascii="Times New Roman" w:hAnsi="Times New Roman"/>
          <w:sz w:val="24"/>
          <w:szCs w:val="28"/>
        </w:rPr>
      </w:pPr>
      <w:r w:rsidRPr="0010154B">
        <w:rPr>
          <w:rFonts w:ascii="Times New Roman" w:hAnsi="Times New Roman"/>
          <w:sz w:val="24"/>
          <w:szCs w:val="28"/>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24776D" w:rsidRPr="0010154B" w:rsidRDefault="0024776D" w:rsidP="00D031C4">
      <w:pPr>
        <w:numPr>
          <w:ilvl w:val="0"/>
          <w:numId w:val="71"/>
        </w:numPr>
        <w:spacing w:after="0" w:line="360" w:lineRule="auto"/>
        <w:ind w:left="0" w:firstLine="709"/>
        <w:contextualSpacing/>
        <w:jc w:val="both"/>
        <w:rPr>
          <w:rFonts w:ascii="Times New Roman" w:hAnsi="Times New Roman"/>
          <w:sz w:val="24"/>
          <w:szCs w:val="28"/>
        </w:rPr>
      </w:pPr>
      <w:r w:rsidRPr="0010154B">
        <w:rPr>
          <w:rFonts w:ascii="Times New Roman" w:hAnsi="Times New Roman"/>
          <w:sz w:val="24"/>
          <w:szCs w:val="28"/>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24776D" w:rsidRPr="0010154B" w:rsidRDefault="0024776D" w:rsidP="00D031C4">
      <w:pPr>
        <w:numPr>
          <w:ilvl w:val="0"/>
          <w:numId w:val="71"/>
        </w:numPr>
        <w:spacing w:after="0" w:line="360" w:lineRule="auto"/>
        <w:ind w:left="0" w:firstLine="709"/>
        <w:contextualSpacing/>
        <w:jc w:val="both"/>
        <w:rPr>
          <w:rFonts w:ascii="Times New Roman" w:hAnsi="Times New Roman"/>
          <w:sz w:val="24"/>
          <w:szCs w:val="28"/>
        </w:rPr>
      </w:pPr>
      <w:r w:rsidRPr="0010154B">
        <w:rPr>
          <w:rFonts w:ascii="Times New Roman" w:hAnsi="Times New Roman"/>
          <w:sz w:val="24"/>
          <w:szCs w:val="28"/>
        </w:rPr>
        <w:t>Д. Шостакович. Симфония № 7 «Ленинградская». «Праздничная увертюра».</w:t>
      </w:r>
    </w:p>
    <w:p w:rsidR="0024776D" w:rsidRPr="0010154B" w:rsidRDefault="0024776D" w:rsidP="00D031C4">
      <w:pPr>
        <w:numPr>
          <w:ilvl w:val="0"/>
          <w:numId w:val="71"/>
        </w:numPr>
        <w:spacing w:after="0" w:line="360" w:lineRule="auto"/>
        <w:ind w:left="0" w:firstLine="709"/>
        <w:contextualSpacing/>
        <w:jc w:val="both"/>
        <w:rPr>
          <w:rFonts w:ascii="Times New Roman" w:hAnsi="Times New Roman"/>
          <w:sz w:val="24"/>
          <w:szCs w:val="28"/>
        </w:rPr>
      </w:pPr>
      <w:r w:rsidRPr="0010154B">
        <w:rPr>
          <w:rFonts w:ascii="Times New Roman" w:hAnsi="Times New Roman"/>
          <w:sz w:val="24"/>
          <w:szCs w:val="28"/>
        </w:rPr>
        <w:t xml:space="preserve">И. Штраус. «Полька-пиццикато». Вальс из оперетты «Летучая мышь». </w:t>
      </w:r>
    </w:p>
    <w:p w:rsidR="0024776D" w:rsidRPr="0010154B" w:rsidRDefault="0024776D" w:rsidP="00D031C4">
      <w:pPr>
        <w:numPr>
          <w:ilvl w:val="0"/>
          <w:numId w:val="71"/>
        </w:numPr>
        <w:spacing w:after="0" w:line="360" w:lineRule="auto"/>
        <w:ind w:left="0" w:firstLine="709"/>
        <w:contextualSpacing/>
        <w:jc w:val="both"/>
        <w:rPr>
          <w:rFonts w:ascii="Times New Roman" w:hAnsi="Times New Roman"/>
          <w:sz w:val="24"/>
          <w:szCs w:val="28"/>
        </w:rPr>
      </w:pPr>
      <w:r w:rsidRPr="0010154B">
        <w:rPr>
          <w:rFonts w:ascii="Times New Roman" w:hAnsi="Times New Roman"/>
          <w:sz w:val="24"/>
          <w:szCs w:val="28"/>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10154B">
        <w:rPr>
          <w:rFonts w:ascii="Times New Roman" w:hAnsi="Times New Roman"/>
          <w:sz w:val="24"/>
          <w:szCs w:val="28"/>
          <w:lang w:val="en-US"/>
        </w:rPr>
        <w:t>Ave</w:t>
      </w:r>
      <w:r w:rsidR="00E2725A" w:rsidRPr="0010154B">
        <w:rPr>
          <w:rFonts w:ascii="Times New Roman" w:hAnsi="Times New Roman"/>
          <w:sz w:val="24"/>
          <w:szCs w:val="28"/>
        </w:rPr>
        <w:t xml:space="preserve"> </w:t>
      </w:r>
      <w:r w:rsidRPr="0010154B">
        <w:rPr>
          <w:rFonts w:ascii="Times New Roman" w:hAnsi="Times New Roman"/>
          <w:sz w:val="24"/>
          <w:szCs w:val="28"/>
          <w:lang w:val="en-US"/>
        </w:rPr>
        <w:t>Maria</w:t>
      </w:r>
      <w:r w:rsidRPr="0010154B">
        <w:rPr>
          <w:rFonts w:ascii="Times New Roman" w:hAnsi="Times New Roman"/>
          <w:sz w:val="24"/>
          <w:szCs w:val="28"/>
        </w:rPr>
        <w:t>» (сл. В. Скотта).</w:t>
      </w:r>
    </w:p>
    <w:p w:rsidR="0024776D" w:rsidRPr="0010154B" w:rsidRDefault="0024776D" w:rsidP="00D031C4">
      <w:pPr>
        <w:numPr>
          <w:ilvl w:val="0"/>
          <w:numId w:val="71"/>
        </w:numPr>
        <w:spacing w:after="0" w:line="360" w:lineRule="auto"/>
        <w:ind w:left="0" w:firstLine="709"/>
        <w:contextualSpacing/>
        <w:jc w:val="both"/>
        <w:rPr>
          <w:rFonts w:ascii="Times New Roman" w:hAnsi="Times New Roman"/>
          <w:sz w:val="24"/>
          <w:szCs w:val="28"/>
        </w:rPr>
      </w:pPr>
      <w:r w:rsidRPr="0010154B">
        <w:rPr>
          <w:rFonts w:ascii="Times New Roman" w:hAnsi="Times New Roman"/>
          <w:sz w:val="24"/>
          <w:szCs w:val="28"/>
        </w:rPr>
        <w:t>Р. Щедрин. Опера «Не только любовь». (Песня и частушки Варвары).</w:t>
      </w:r>
    </w:p>
    <w:p w:rsidR="0024776D" w:rsidRPr="0010154B" w:rsidRDefault="0024776D" w:rsidP="00D031C4">
      <w:pPr>
        <w:numPr>
          <w:ilvl w:val="0"/>
          <w:numId w:val="71"/>
        </w:numPr>
        <w:spacing w:after="0" w:line="360" w:lineRule="auto"/>
        <w:ind w:left="0" w:firstLine="709"/>
        <w:contextualSpacing/>
        <w:jc w:val="both"/>
        <w:rPr>
          <w:rFonts w:ascii="Times New Roman" w:hAnsi="Times New Roman"/>
          <w:sz w:val="24"/>
          <w:szCs w:val="28"/>
        </w:rPr>
      </w:pPr>
      <w:r w:rsidRPr="0010154B">
        <w:rPr>
          <w:rFonts w:ascii="Times New Roman" w:hAnsi="Times New Roman"/>
          <w:sz w:val="24"/>
          <w:szCs w:val="28"/>
        </w:rPr>
        <w:t>Д. Эллингтон. «Караван».</w:t>
      </w:r>
    </w:p>
    <w:p w:rsidR="00F17097" w:rsidRPr="0010154B" w:rsidRDefault="0024776D" w:rsidP="004F3883">
      <w:pPr>
        <w:pStyle w:val="afffa"/>
        <w:rPr>
          <w:sz w:val="24"/>
        </w:rPr>
      </w:pPr>
      <w:r w:rsidRPr="0010154B">
        <w:rPr>
          <w:sz w:val="24"/>
        </w:rPr>
        <w:t>А. Эшпай. «Венгерские напевы».</w:t>
      </w:r>
    </w:p>
    <w:p w:rsidR="00B540EE" w:rsidRPr="0010154B" w:rsidRDefault="0010154B" w:rsidP="0012121B">
      <w:pPr>
        <w:pStyle w:val="4"/>
        <w:rPr>
          <w:sz w:val="24"/>
        </w:rPr>
      </w:pPr>
      <w:bookmarkStart w:id="319" w:name="_Toc410654040"/>
      <w:bookmarkStart w:id="320" w:name="_Toc414553251"/>
      <w:r w:rsidRPr="0010154B">
        <w:rPr>
          <w:sz w:val="24"/>
        </w:rPr>
        <w:t>2.2.2.14</w:t>
      </w:r>
      <w:r w:rsidR="00F17097" w:rsidRPr="0010154B">
        <w:rPr>
          <w:sz w:val="24"/>
        </w:rPr>
        <w:t xml:space="preserve">. </w:t>
      </w:r>
      <w:r w:rsidR="00B540EE" w:rsidRPr="0010154B">
        <w:rPr>
          <w:sz w:val="24"/>
        </w:rPr>
        <w:t>Технология</w:t>
      </w:r>
      <w:bookmarkEnd w:id="318"/>
      <w:bookmarkEnd w:id="319"/>
      <w:bookmarkEnd w:id="320"/>
    </w:p>
    <w:p w:rsidR="00B540EE" w:rsidRPr="0010154B" w:rsidRDefault="00B540EE" w:rsidP="00F17097">
      <w:pPr>
        <w:spacing w:after="0" w:line="360" w:lineRule="auto"/>
        <w:ind w:firstLine="709"/>
        <w:jc w:val="both"/>
        <w:rPr>
          <w:rFonts w:ascii="Times New Roman" w:hAnsi="Times New Roman"/>
          <w:b/>
          <w:sz w:val="24"/>
          <w:szCs w:val="28"/>
        </w:rPr>
      </w:pPr>
      <w:r w:rsidRPr="0010154B">
        <w:rPr>
          <w:rFonts w:ascii="Times New Roman" w:hAnsi="Times New Roman"/>
          <w:b/>
          <w:sz w:val="24"/>
          <w:szCs w:val="28"/>
        </w:rPr>
        <w:t>Цели и задачи технологического образования</w:t>
      </w:r>
    </w:p>
    <w:p w:rsidR="00B540EE" w:rsidRPr="0010154B" w:rsidRDefault="00B540EE">
      <w:pPr>
        <w:tabs>
          <w:tab w:val="left" w:pos="851"/>
        </w:tabs>
        <w:spacing w:after="0" w:line="360" w:lineRule="auto"/>
        <w:ind w:firstLine="709"/>
        <w:jc w:val="both"/>
        <w:rPr>
          <w:rFonts w:ascii="Times New Roman" w:hAnsi="Times New Roman"/>
          <w:sz w:val="24"/>
          <w:szCs w:val="28"/>
        </w:rPr>
      </w:pPr>
      <w:r w:rsidRPr="0010154B">
        <w:rPr>
          <w:rFonts w:ascii="Times New Roman" w:hAnsi="Times New Roman"/>
          <w:sz w:val="24"/>
          <w:szCs w:val="28"/>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10154B" w:rsidRDefault="00B540EE">
      <w:pPr>
        <w:tabs>
          <w:tab w:val="left" w:pos="851"/>
        </w:tabs>
        <w:spacing w:after="0" w:line="360" w:lineRule="auto"/>
        <w:ind w:firstLine="709"/>
        <w:jc w:val="both"/>
        <w:rPr>
          <w:rFonts w:ascii="Times New Roman" w:hAnsi="Times New Roman"/>
          <w:sz w:val="24"/>
          <w:szCs w:val="28"/>
        </w:rPr>
      </w:pPr>
      <w:r w:rsidRPr="0010154B">
        <w:rPr>
          <w:rFonts w:ascii="Times New Roman" w:hAnsi="Times New Roman"/>
          <w:sz w:val="24"/>
          <w:szCs w:val="28"/>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10154B">
        <w:rPr>
          <w:rFonts w:ascii="Times New Roman" w:hAnsi="Times New Roman"/>
          <w:sz w:val="24"/>
          <w:szCs w:val="28"/>
        </w:rPr>
        <w:t>т. д.</w:t>
      </w:r>
      <w:r w:rsidRPr="0010154B">
        <w:rPr>
          <w:rFonts w:ascii="Times New Roman" w:hAnsi="Times New Roman"/>
          <w:sz w:val="24"/>
          <w:szCs w:val="28"/>
        </w:rPr>
        <w:t>)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10154B" w:rsidRDefault="00B540EE">
      <w:pPr>
        <w:tabs>
          <w:tab w:val="left" w:pos="851"/>
        </w:tabs>
        <w:spacing w:after="0" w:line="360" w:lineRule="auto"/>
        <w:ind w:firstLine="709"/>
        <w:jc w:val="both"/>
        <w:rPr>
          <w:rFonts w:ascii="Times New Roman" w:hAnsi="Times New Roman"/>
          <w:sz w:val="24"/>
          <w:szCs w:val="28"/>
        </w:rPr>
      </w:pPr>
      <w:r w:rsidRPr="0010154B">
        <w:rPr>
          <w:rFonts w:ascii="Times New Roman" w:hAnsi="Times New Roman"/>
          <w:sz w:val="24"/>
          <w:szCs w:val="28"/>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540EE" w:rsidRPr="0010154B" w:rsidRDefault="00B540EE">
      <w:pPr>
        <w:tabs>
          <w:tab w:val="left" w:pos="851"/>
        </w:tabs>
        <w:spacing w:after="0" w:line="360" w:lineRule="auto"/>
        <w:ind w:firstLine="709"/>
        <w:jc w:val="both"/>
        <w:rPr>
          <w:rFonts w:ascii="Times New Roman" w:hAnsi="Times New Roman"/>
          <w:sz w:val="24"/>
          <w:szCs w:val="28"/>
        </w:rPr>
      </w:pPr>
      <w:r w:rsidRPr="0010154B">
        <w:rPr>
          <w:rFonts w:ascii="Times New Roman" w:hAnsi="Times New Roman"/>
          <w:sz w:val="24"/>
          <w:szCs w:val="28"/>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w:t>
      </w:r>
      <w:r w:rsidR="00297DD4" w:rsidRPr="0010154B">
        <w:rPr>
          <w:rFonts w:ascii="Times New Roman" w:hAnsi="Times New Roman"/>
          <w:sz w:val="24"/>
          <w:szCs w:val="28"/>
        </w:rPr>
        <w:t xml:space="preserve">й организации </w:t>
      </w:r>
      <w:r w:rsidRPr="0010154B">
        <w:rPr>
          <w:rFonts w:ascii="Times New Roman" w:hAnsi="Times New Roman"/>
          <w:sz w:val="24"/>
          <w:szCs w:val="28"/>
        </w:rPr>
        <w:t xml:space="preserve">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10154B" w:rsidRDefault="00B540EE">
      <w:pPr>
        <w:tabs>
          <w:tab w:val="left" w:pos="851"/>
        </w:tabs>
        <w:spacing w:after="0" w:line="360" w:lineRule="auto"/>
        <w:ind w:firstLine="709"/>
        <w:jc w:val="both"/>
        <w:rPr>
          <w:rFonts w:ascii="Times New Roman" w:hAnsi="Times New Roman"/>
          <w:sz w:val="24"/>
          <w:szCs w:val="28"/>
        </w:rPr>
      </w:pPr>
      <w:r w:rsidRPr="0010154B">
        <w:rPr>
          <w:rFonts w:ascii="Times New Roman" w:hAnsi="Times New Roman"/>
          <w:sz w:val="24"/>
          <w:szCs w:val="28"/>
        </w:rPr>
        <w:t>Цели программы:</w:t>
      </w:r>
    </w:p>
    <w:p w:rsidR="00B540EE" w:rsidRPr="0010154B" w:rsidRDefault="00B540EE" w:rsidP="00D031C4">
      <w:pPr>
        <w:pStyle w:val="a8"/>
        <w:numPr>
          <w:ilvl w:val="0"/>
          <w:numId w:val="184"/>
        </w:numPr>
        <w:tabs>
          <w:tab w:val="left" w:pos="851"/>
          <w:tab w:val="left" w:pos="1134"/>
        </w:tabs>
        <w:spacing w:line="360" w:lineRule="auto"/>
        <w:ind w:left="0" w:firstLine="709"/>
        <w:jc w:val="both"/>
        <w:rPr>
          <w:rFonts w:ascii="Times New Roman" w:hAnsi="Times New Roman"/>
          <w:szCs w:val="28"/>
        </w:rPr>
      </w:pPr>
      <w:r w:rsidRPr="0010154B">
        <w:rPr>
          <w:rFonts w:ascii="Times New Roman" w:hAnsi="Times New Roman"/>
          <w:szCs w:val="28"/>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B540EE" w:rsidRPr="0010154B" w:rsidRDefault="00B540EE" w:rsidP="00D031C4">
      <w:pPr>
        <w:pStyle w:val="a8"/>
        <w:numPr>
          <w:ilvl w:val="0"/>
          <w:numId w:val="184"/>
        </w:numPr>
        <w:tabs>
          <w:tab w:val="left" w:pos="851"/>
          <w:tab w:val="left" w:pos="1134"/>
        </w:tabs>
        <w:spacing w:line="360" w:lineRule="auto"/>
        <w:ind w:left="0" w:firstLine="709"/>
        <w:jc w:val="both"/>
        <w:rPr>
          <w:rFonts w:ascii="Times New Roman" w:hAnsi="Times New Roman"/>
          <w:szCs w:val="28"/>
        </w:rPr>
      </w:pPr>
      <w:r w:rsidRPr="0010154B">
        <w:rPr>
          <w:rFonts w:ascii="Times New Roman" w:hAnsi="Times New Roman"/>
          <w:szCs w:val="28"/>
        </w:rPr>
        <w:t>Формирование технологической культуры и проектно-технологического мышления обучающихся.</w:t>
      </w:r>
    </w:p>
    <w:p w:rsidR="00B540EE" w:rsidRPr="0010154B" w:rsidRDefault="00B540EE" w:rsidP="00D031C4">
      <w:pPr>
        <w:pStyle w:val="a8"/>
        <w:numPr>
          <w:ilvl w:val="0"/>
          <w:numId w:val="184"/>
        </w:numPr>
        <w:tabs>
          <w:tab w:val="left" w:pos="851"/>
          <w:tab w:val="left" w:pos="1134"/>
        </w:tabs>
        <w:spacing w:line="360" w:lineRule="auto"/>
        <w:ind w:left="0" w:firstLine="709"/>
        <w:jc w:val="both"/>
        <w:rPr>
          <w:rFonts w:ascii="Times New Roman" w:hAnsi="Times New Roman"/>
          <w:szCs w:val="28"/>
        </w:rPr>
      </w:pPr>
      <w:r w:rsidRPr="0010154B">
        <w:rPr>
          <w:rFonts w:ascii="Times New Roman" w:hAnsi="Times New Roman"/>
          <w:szCs w:val="28"/>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540EE" w:rsidRPr="0010154B" w:rsidRDefault="00B540EE">
      <w:pPr>
        <w:tabs>
          <w:tab w:val="left" w:pos="851"/>
        </w:tabs>
        <w:spacing w:after="0" w:line="360" w:lineRule="auto"/>
        <w:ind w:firstLine="709"/>
        <w:jc w:val="both"/>
        <w:rPr>
          <w:rFonts w:ascii="Times New Roman" w:hAnsi="Times New Roman"/>
          <w:sz w:val="24"/>
          <w:szCs w:val="28"/>
        </w:rPr>
      </w:pPr>
      <w:r w:rsidRPr="0010154B">
        <w:rPr>
          <w:rFonts w:ascii="Times New Roman" w:hAnsi="Times New Roman"/>
          <w:sz w:val="24"/>
          <w:szCs w:val="28"/>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540EE" w:rsidRPr="0010154B" w:rsidRDefault="00B540EE">
      <w:pPr>
        <w:tabs>
          <w:tab w:val="left" w:pos="851"/>
        </w:tabs>
        <w:spacing w:after="0" w:line="360" w:lineRule="auto"/>
        <w:ind w:firstLine="709"/>
        <w:jc w:val="both"/>
        <w:rPr>
          <w:rFonts w:ascii="Times New Roman" w:hAnsi="Times New Roman"/>
          <w:sz w:val="24"/>
          <w:szCs w:val="28"/>
        </w:rPr>
      </w:pPr>
      <w:r w:rsidRPr="0010154B">
        <w:rPr>
          <w:rFonts w:ascii="Times New Roman" w:hAnsi="Times New Roman"/>
          <w:sz w:val="24"/>
          <w:szCs w:val="28"/>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40EE" w:rsidRPr="0010154B" w:rsidRDefault="00B540EE">
      <w:pPr>
        <w:tabs>
          <w:tab w:val="left" w:pos="851"/>
        </w:tabs>
        <w:spacing w:after="0" w:line="360" w:lineRule="auto"/>
        <w:ind w:firstLine="709"/>
        <w:jc w:val="both"/>
        <w:rPr>
          <w:rFonts w:ascii="Times New Roman" w:hAnsi="Times New Roman"/>
          <w:sz w:val="24"/>
          <w:szCs w:val="28"/>
        </w:rPr>
      </w:pPr>
      <w:r w:rsidRPr="0010154B">
        <w:rPr>
          <w:rFonts w:ascii="Times New Roman" w:hAnsi="Times New Roman"/>
          <w:sz w:val="24"/>
          <w:szCs w:val="28"/>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w:t>
      </w:r>
      <w:r w:rsidR="00E2725A" w:rsidRPr="0010154B">
        <w:rPr>
          <w:rFonts w:ascii="Times New Roman" w:hAnsi="Times New Roman"/>
          <w:sz w:val="24"/>
          <w:szCs w:val="28"/>
        </w:rPr>
        <w:t xml:space="preserve"> </w:t>
      </w:r>
      <w:r w:rsidRPr="0010154B">
        <w:rPr>
          <w:rFonts w:ascii="Times New Roman" w:hAnsi="Times New Roman"/>
          <w:sz w:val="24"/>
          <w:szCs w:val="28"/>
        </w:rPr>
        <w:t>В рамках внеурочной деятельности активность обучающихся связана:</w:t>
      </w:r>
    </w:p>
    <w:p w:rsidR="00B540EE" w:rsidRPr="0010154B" w:rsidRDefault="00B540EE" w:rsidP="00D031C4">
      <w:pPr>
        <w:pStyle w:val="a8"/>
        <w:numPr>
          <w:ilvl w:val="0"/>
          <w:numId w:val="185"/>
        </w:numPr>
        <w:tabs>
          <w:tab w:val="left" w:pos="1134"/>
        </w:tabs>
        <w:spacing w:line="360" w:lineRule="auto"/>
        <w:ind w:left="0" w:firstLine="709"/>
        <w:jc w:val="both"/>
        <w:rPr>
          <w:rFonts w:ascii="Times New Roman" w:hAnsi="Times New Roman"/>
          <w:szCs w:val="28"/>
        </w:rPr>
      </w:pPr>
      <w:r w:rsidRPr="0010154B">
        <w:rPr>
          <w:rFonts w:ascii="Times New Roman" w:hAnsi="Times New Roman"/>
          <w:szCs w:val="28"/>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40EE" w:rsidRPr="0010154B" w:rsidRDefault="00B540EE" w:rsidP="00D031C4">
      <w:pPr>
        <w:pStyle w:val="a8"/>
        <w:numPr>
          <w:ilvl w:val="0"/>
          <w:numId w:val="185"/>
        </w:numPr>
        <w:tabs>
          <w:tab w:val="left" w:pos="1134"/>
        </w:tabs>
        <w:spacing w:line="360" w:lineRule="auto"/>
        <w:ind w:left="0" w:firstLine="709"/>
        <w:jc w:val="both"/>
        <w:rPr>
          <w:rFonts w:ascii="Times New Roman" w:hAnsi="Times New Roman"/>
          <w:szCs w:val="28"/>
        </w:rPr>
      </w:pPr>
      <w:r w:rsidRPr="0010154B">
        <w:rPr>
          <w:rFonts w:ascii="Times New Roman" w:hAnsi="Times New Roman"/>
          <w:szCs w:val="28"/>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40EE" w:rsidRPr="0010154B" w:rsidRDefault="00B540EE" w:rsidP="00D031C4">
      <w:pPr>
        <w:pStyle w:val="a8"/>
        <w:numPr>
          <w:ilvl w:val="0"/>
          <w:numId w:val="185"/>
        </w:numPr>
        <w:tabs>
          <w:tab w:val="left" w:pos="1134"/>
        </w:tabs>
        <w:spacing w:line="360" w:lineRule="auto"/>
        <w:ind w:left="0" w:firstLine="709"/>
        <w:jc w:val="both"/>
        <w:rPr>
          <w:rFonts w:ascii="Times New Roman" w:hAnsi="Times New Roman"/>
          <w:szCs w:val="28"/>
        </w:rPr>
      </w:pPr>
      <w:r w:rsidRPr="0010154B">
        <w:rPr>
          <w:rFonts w:ascii="Times New Roman" w:hAnsi="Times New Roman"/>
          <w:szCs w:val="28"/>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10154B" w:rsidRDefault="00B540EE" w:rsidP="00D031C4">
      <w:pPr>
        <w:pStyle w:val="a8"/>
        <w:numPr>
          <w:ilvl w:val="0"/>
          <w:numId w:val="185"/>
        </w:numPr>
        <w:tabs>
          <w:tab w:val="left" w:pos="1134"/>
        </w:tabs>
        <w:spacing w:line="360" w:lineRule="auto"/>
        <w:ind w:left="0" w:firstLine="709"/>
        <w:jc w:val="both"/>
        <w:rPr>
          <w:rFonts w:ascii="Times New Roman" w:hAnsi="Times New Roman"/>
          <w:szCs w:val="28"/>
        </w:rPr>
      </w:pPr>
      <w:r w:rsidRPr="0010154B">
        <w:rPr>
          <w:rFonts w:ascii="Times New Roman" w:hAnsi="Times New Roman"/>
          <w:szCs w:val="28"/>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540EE" w:rsidRPr="0010154B" w:rsidRDefault="00B540EE">
      <w:pPr>
        <w:tabs>
          <w:tab w:val="left" w:pos="851"/>
        </w:tabs>
        <w:spacing w:after="0" w:line="360" w:lineRule="auto"/>
        <w:ind w:firstLine="709"/>
        <w:jc w:val="both"/>
        <w:rPr>
          <w:rFonts w:ascii="Times New Roman" w:hAnsi="Times New Roman"/>
          <w:sz w:val="24"/>
          <w:szCs w:val="28"/>
        </w:rPr>
      </w:pPr>
      <w:r w:rsidRPr="0010154B">
        <w:rPr>
          <w:rFonts w:ascii="Times New Roman" w:hAnsi="Times New Roman"/>
          <w:sz w:val="24"/>
          <w:szCs w:val="28"/>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540EE" w:rsidRPr="0010154B" w:rsidRDefault="00B540EE">
      <w:pPr>
        <w:tabs>
          <w:tab w:val="left" w:pos="851"/>
        </w:tabs>
        <w:spacing w:after="0" w:line="360" w:lineRule="auto"/>
        <w:ind w:firstLine="709"/>
        <w:jc w:val="both"/>
        <w:rPr>
          <w:rFonts w:ascii="Times New Roman" w:hAnsi="Times New Roman"/>
          <w:sz w:val="24"/>
          <w:szCs w:val="28"/>
        </w:rPr>
      </w:pPr>
      <w:r w:rsidRPr="0010154B">
        <w:rPr>
          <w:rFonts w:ascii="Times New Roman" w:hAnsi="Times New Roman"/>
          <w:sz w:val="24"/>
          <w:szCs w:val="28"/>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10154B" w:rsidRDefault="00B540EE">
      <w:pPr>
        <w:tabs>
          <w:tab w:val="left" w:pos="851"/>
        </w:tabs>
        <w:spacing w:after="0" w:line="360" w:lineRule="auto"/>
        <w:ind w:firstLine="709"/>
        <w:jc w:val="both"/>
        <w:rPr>
          <w:rFonts w:ascii="Times New Roman" w:hAnsi="Times New Roman"/>
          <w:sz w:val="24"/>
          <w:szCs w:val="28"/>
        </w:rPr>
      </w:pPr>
      <w:r w:rsidRPr="0010154B">
        <w:rPr>
          <w:rFonts w:ascii="Times New Roman" w:hAnsi="Times New Roman"/>
          <w:sz w:val="24"/>
          <w:szCs w:val="28"/>
        </w:rPr>
        <w:t>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B540EE" w:rsidRPr="0010154B" w:rsidRDefault="00B540EE">
      <w:pPr>
        <w:tabs>
          <w:tab w:val="left" w:pos="851"/>
        </w:tabs>
        <w:spacing w:after="0" w:line="360" w:lineRule="auto"/>
        <w:ind w:firstLine="709"/>
        <w:jc w:val="both"/>
        <w:rPr>
          <w:rFonts w:ascii="Times New Roman" w:hAnsi="Times New Roman"/>
          <w:sz w:val="24"/>
          <w:szCs w:val="28"/>
        </w:rPr>
      </w:pPr>
      <w:r w:rsidRPr="0010154B">
        <w:rPr>
          <w:rFonts w:ascii="Times New Roman" w:hAnsi="Times New Roman"/>
          <w:sz w:val="24"/>
          <w:szCs w:val="28"/>
        </w:rPr>
        <w:t>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w:t>
      </w:r>
      <w:r w:rsidR="00E2725A" w:rsidRPr="0010154B">
        <w:rPr>
          <w:rFonts w:ascii="Times New Roman" w:hAnsi="Times New Roman"/>
          <w:sz w:val="24"/>
          <w:szCs w:val="28"/>
        </w:rPr>
        <w:t xml:space="preserve"> </w:t>
      </w:r>
      <w:r w:rsidRPr="0010154B">
        <w:rPr>
          <w:rFonts w:ascii="Times New Roman" w:hAnsi="Times New Roman"/>
          <w:sz w:val="24"/>
          <w:szCs w:val="28"/>
        </w:rPr>
        <w:t xml:space="preserve">технологий в обеспечение различных сфер человеческой деятельности. </w:t>
      </w:r>
    </w:p>
    <w:p w:rsidR="00B540EE" w:rsidRPr="0010154B" w:rsidRDefault="00B540EE">
      <w:pPr>
        <w:tabs>
          <w:tab w:val="left" w:pos="851"/>
        </w:tabs>
        <w:spacing w:after="0" w:line="360" w:lineRule="auto"/>
        <w:ind w:firstLine="709"/>
        <w:jc w:val="both"/>
        <w:rPr>
          <w:rFonts w:ascii="Times New Roman" w:hAnsi="Times New Roman"/>
          <w:sz w:val="24"/>
          <w:szCs w:val="28"/>
        </w:rPr>
      </w:pPr>
      <w:r w:rsidRPr="0010154B">
        <w:rPr>
          <w:rFonts w:ascii="Times New Roman" w:hAnsi="Times New Roman"/>
          <w:sz w:val="24"/>
          <w:szCs w:val="28"/>
        </w:rPr>
        <w:t>Второй блок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10154B" w:rsidRDefault="00B540EE">
      <w:pPr>
        <w:tabs>
          <w:tab w:val="left" w:pos="851"/>
        </w:tabs>
        <w:spacing w:after="0" w:line="360" w:lineRule="auto"/>
        <w:ind w:firstLine="709"/>
        <w:jc w:val="both"/>
        <w:rPr>
          <w:rFonts w:ascii="Times New Roman" w:hAnsi="Times New Roman"/>
          <w:sz w:val="24"/>
          <w:szCs w:val="28"/>
        </w:rPr>
      </w:pPr>
      <w:r w:rsidRPr="0010154B">
        <w:rPr>
          <w:rFonts w:ascii="Times New Roman" w:hAnsi="Times New Roman"/>
          <w:sz w:val="24"/>
          <w:szCs w:val="28"/>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540EE" w:rsidRPr="0010154B" w:rsidRDefault="00B540EE">
      <w:pPr>
        <w:tabs>
          <w:tab w:val="left" w:pos="851"/>
        </w:tabs>
        <w:spacing w:after="0" w:line="360" w:lineRule="auto"/>
        <w:ind w:firstLine="709"/>
        <w:jc w:val="both"/>
        <w:rPr>
          <w:rFonts w:ascii="Times New Roman" w:hAnsi="Times New Roman"/>
          <w:sz w:val="24"/>
          <w:szCs w:val="28"/>
        </w:rPr>
      </w:pPr>
      <w:r w:rsidRPr="0010154B">
        <w:rPr>
          <w:rFonts w:ascii="Times New Roman" w:hAnsi="Times New Roman"/>
          <w:sz w:val="24"/>
          <w:szCs w:val="28"/>
        </w:rPr>
        <w:t>Базовыми образовательными технологиями, обеспечивающими работу с содержанием блока 2, являются технологии проектной деятельности.</w:t>
      </w:r>
    </w:p>
    <w:p w:rsidR="00B540EE" w:rsidRPr="0010154B" w:rsidRDefault="00B540EE">
      <w:pPr>
        <w:tabs>
          <w:tab w:val="left" w:pos="851"/>
        </w:tabs>
        <w:spacing w:after="0" w:line="360" w:lineRule="auto"/>
        <w:ind w:firstLine="709"/>
        <w:jc w:val="both"/>
        <w:rPr>
          <w:rFonts w:ascii="Times New Roman" w:hAnsi="Times New Roman"/>
          <w:sz w:val="24"/>
          <w:szCs w:val="28"/>
        </w:rPr>
      </w:pPr>
      <w:r w:rsidRPr="0010154B">
        <w:rPr>
          <w:rFonts w:ascii="Times New Roman" w:hAnsi="Times New Roman"/>
          <w:sz w:val="24"/>
          <w:szCs w:val="28"/>
        </w:rPr>
        <w:t>Блок 2 реализуется в следующих организационных формах:</w:t>
      </w:r>
    </w:p>
    <w:p w:rsidR="00B540EE" w:rsidRPr="0010154B" w:rsidRDefault="00B540EE">
      <w:pPr>
        <w:tabs>
          <w:tab w:val="left" w:pos="0"/>
          <w:tab w:val="left" w:pos="851"/>
        </w:tabs>
        <w:spacing w:after="0" w:line="360" w:lineRule="auto"/>
        <w:ind w:firstLine="709"/>
        <w:contextualSpacing/>
        <w:jc w:val="both"/>
        <w:rPr>
          <w:rFonts w:ascii="Times New Roman" w:hAnsi="Times New Roman"/>
          <w:sz w:val="24"/>
          <w:szCs w:val="28"/>
        </w:rPr>
      </w:pPr>
      <w:r w:rsidRPr="0010154B">
        <w:rPr>
          <w:rFonts w:ascii="Times New Roman" w:hAnsi="Times New Roman"/>
          <w:sz w:val="24"/>
          <w:szCs w:val="28"/>
        </w:rPr>
        <w:t>теоретическое обучение и формирование информационной основы проектной деятельности – в рамках урочной деятельности;</w:t>
      </w:r>
    </w:p>
    <w:p w:rsidR="00B540EE" w:rsidRPr="0010154B" w:rsidRDefault="00B540EE">
      <w:pPr>
        <w:tabs>
          <w:tab w:val="left" w:pos="0"/>
          <w:tab w:val="left" w:pos="851"/>
        </w:tabs>
        <w:spacing w:after="0" w:line="360" w:lineRule="auto"/>
        <w:ind w:firstLine="709"/>
        <w:contextualSpacing/>
        <w:jc w:val="both"/>
        <w:rPr>
          <w:rFonts w:ascii="Times New Roman" w:hAnsi="Times New Roman"/>
          <w:sz w:val="24"/>
          <w:szCs w:val="28"/>
        </w:rPr>
      </w:pPr>
      <w:r w:rsidRPr="0010154B">
        <w:rPr>
          <w:rFonts w:ascii="Times New Roman" w:hAnsi="Times New Roman"/>
          <w:sz w:val="24"/>
          <w:szCs w:val="28"/>
        </w:rPr>
        <w:t>практические работы в средах моделирования и конструирования – в рамках урочной деятельности;</w:t>
      </w:r>
    </w:p>
    <w:p w:rsidR="00B540EE" w:rsidRPr="0010154B" w:rsidRDefault="00B540EE">
      <w:pPr>
        <w:tabs>
          <w:tab w:val="left" w:pos="851"/>
        </w:tabs>
        <w:spacing w:after="0" w:line="360" w:lineRule="auto"/>
        <w:ind w:firstLine="709"/>
        <w:jc w:val="both"/>
        <w:rPr>
          <w:rFonts w:ascii="Times New Roman" w:hAnsi="Times New Roman"/>
          <w:sz w:val="24"/>
          <w:szCs w:val="28"/>
        </w:rPr>
      </w:pPr>
      <w:r w:rsidRPr="0010154B">
        <w:rPr>
          <w:rFonts w:ascii="Times New Roman" w:hAnsi="Times New Roman"/>
          <w:sz w:val="24"/>
          <w:szCs w:val="28"/>
        </w:rPr>
        <w:t>проектная деятельность в рамках урочной и внеурочной деятельности.</w:t>
      </w:r>
    </w:p>
    <w:p w:rsidR="00B540EE" w:rsidRPr="0010154B" w:rsidRDefault="00B540EE">
      <w:pPr>
        <w:tabs>
          <w:tab w:val="left" w:pos="851"/>
        </w:tabs>
        <w:spacing w:after="0" w:line="360" w:lineRule="auto"/>
        <w:ind w:firstLine="709"/>
        <w:jc w:val="both"/>
        <w:rPr>
          <w:rFonts w:ascii="Times New Roman" w:hAnsi="Times New Roman"/>
          <w:sz w:val="24"/>
          <w:szCs w:val="28"/>
        </w:rPr>
      </w:pPr>
      <w:r w:rsidRPr="0010154B">
        <w:rPr>
          <w:rFonts w:ascii="Times New Roman" w:hAnsi="Times New Roman"/>
          <w:sz w:val="24"/>
          <w:szCs w:val="28"/>
        </w:rPr>
        <w:t>Третий блок</w:t>
      </w:r>
      <w:r w:rsidRPr="0010154B">
        <w:rPr>
          <w:rFonts w:ascii="Times New Roman" w:hAnsi="Times New Roman"/>
          <w:b/>
          <w:sz w:val="24"/>
          <w:szCs w:val="28"/>
        </w:rPr>
        <w:t xml:space="preserve"> </w:t>
      </w:r>
      <w:r w:rsidRPr="0010154B">
        <w:rPr>
          <w:rFonts w:ascii="Times New Roman" w:hAnsi="Times New Roman"/>
          <w:sz w:val="24"/>
          <w:szCs w:val="28"/>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40EE" w:rsidRPr="0010154B" w:rsidRDefault="00B540EE">
      <w:pPr>
        <w:tabs>
          <w:tab w:val="left" w:pos="851"/>
        </w:tabs>
        <w:spacing w:after="0" w:line="360" w:lineRule="auto"/>
        <w:ind w:firstLine="709"/>
        <w:jc w:val="both"/>
        <w:rPr>
          <w:rFonts w:ascii="Times New Roman" w:hAnsi="Times New Roman"/>
          <w:sz w:val="24"/>
          <w:szCs w:val="28"/>
        </w:rPr>
      </w:pPr>
      <w:r w:rsidRPr="0010154B">
        <w:rPr>
          <w:rFonts w:ascii="Times New Roman" w:hAnsi="Times New Roman"/>
          <w:sz w:val="24"/>
          <w:szCs w:val="28"/>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w:t>
      </w:r>
      <w:r w:rsidR="00E2725A" w:rsidRPr="0010154B">
        <w:rPr>
          <w:rFonts w:ascii="Times New Roman" w:hAnsi="Times New Roman"/>
          <w:sz w:val="24"/>
          <w:szCs w:val="28"/>
        </w:rPr>
        <w:t xml:space="preserve"> </w:t>
      </w:r>
      <w:r w:rsidRPr="0010154B">
        <w:rPr>
          <w:rFonts w:ascii="Times New Roman" w:hAnsi="Times New Roman"/>
          <w:sz w:val="24"/>
          <w:szCs w:val="28"/>
        </w:rPr>
        <w:t>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540EE" w:rsidRPr="0010154B" w:rsidRDefault="00B540EE">
      <w:pPr>
        <w:tabs>
          <w:tab w:val="left" w:pos="851"/>
        </w:tabs>
        <w:spacing w:after="0" w:line="360" w:lineRule="auto"/>
        <w:ind w:firstLine="709"/>
        <w:jc w:val="both"/>
        <w:rPr>
          <w:rFonts w:ascii="Times New Roman" w:hAnsi="Times New Roman"/>
          <w:sz w:val="24"/>
          <w:szCs w:val="28"/>
        </w:rPr>
      </w:pPr>
      <w:r w:rsidRPr="0010154B">
        <w:rPr>
          <w:rFonts w:ascii="Times New Roman" w:hAnsi="Times New Roman"/>
          <w:sz w:val="24"/>
          <w:szCs w:val="28"/>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w:t>
      </w:r>
      <w:r w:rsidR="00E2725A" w:rsidRPr="0010154B">
        <w:rPr>
          <w:rFonts w:ascii="Times New Roman" w:hAnsi="Times New Roman"/>
          <w:sz w:val="24"/>
          <w:szCs w:val="28"/>
        </w:rPr>
        <w:t xml:space="preserve"> </w:t>
      </w:r>
      <w:r w:rsidRPr="0010154B">
        <w:rPr>
          <w:rFonts w:ascii="Times New Roman" w:hAnsi="Times New Roman"/>
          <w:sz w:val="24"/>
          <w:szCs w:val="28"/>
        </w:rPr>
        <w:t>к реальным технологическим системам и производствам, способам их обслуживания и устройством</w:t>
      </w:r>
      <w:r w:rsidR="00E2725A" w:rsidRPr="0010154B">
        <w:rPr>
          <w:rFonts w:ascii="Times New Roman" w:hAnsi="Times New Roman"/>
          <w:sz w:val="24"/>
          <w:szCs w:val="28"/>
        </w:rPr>
        <w:t xml:space="preserve"> </w:t>
      </w:r>
      <w:r w:rsidRPr="0010154B">
        <w:rPr>
          <w:rFonts w:ascii="Times New Roman" w:hAnsi="Times New Roman"/>
          <w:sz w:val="24"/>
          <w:szCs w:val="28"/>
        </w:rPr>
        <w:t>отношений работника и работодателя.</w:t>
      </w:r>
    </w:p>
    <w:p w:rsidR="007734AB" w:rsidRPr="0010154B" w:rsidRDefault="007734AB">
      <w:pPr>
        <w:tabs>
          <w:tab w:val="left" w:pos="851"/>
        </w:tabs>
        <w:spacing w:after="0" w:line="360" w:lineRule="auto"/>
        <w:ind w:firstLine="709"/>
        <w:jc w:val="both"/>
        <w:rPr>
          <w:rFonts w:ascii="Times New Roman" w:hAnsi="Times New Roman"/>
          <w:b/>
          <w:sz w:val="24"/>
          <w:szCs w:val="28"/>
        </w:rPr>
      </w:pPr>
    </w:p>
    <w:p w:rsidR="00B540EE" w:rsidRPr="0010154B" w:rsidRDefault="00B540EE">
      <w:pPr>
        <w:tabs>
          <w:tab w:val="left" w:pos="851"/>
        </w:tabs>
        <w:spacing w:after="0" w:line="360" w:lineRule="auto"/>
        <w:ind w:firstLine="709"/>
        <w:jc w:val="both"/>
        <w:rPr>
          <w:rFonts w:ascii="Times New Roman" w:hAnsi="Times New Roman"/>
          <w:b/>
          <w:sz w:val="24"/>
          <w:szCs w:val="28"/>
        </w:rPr>
      </w:pPr>
      <w:r w:rsidRPr="0010154B">
        <w:rPr>
          <w:rFonts w:ascii="Times New Roman" w:hAnsi="Times New Roman"/>
          <w:b/>
          <w:sz w:val="24"/>
          <w:szCs w:val="28"/>
        </w:rPr>
        <w:t>Современные материальные, информационные и гуманитарные технологии и перспективы их развития</w:t>
      </w:r>
    </w:p>
    <w:p w:rsidR="00B540EE" w:rsidRPr="0010154B" w:rsidRDefault="00B540EE">
      <w:pPr>
        <w:tabs>
          <w:tab w:val="left" w:pos="851"/>
        </w:tabs>
        <w:spacing w:after="0" w:line="360" w:lineRule="auto"/>
        <w:ind w:firstLine="709"/>
        <w:jc w:val="both"/>
        <w:rPr>
          <w:rFonts w:ascii="Times New Roman" w:hAnsi="Times New Roman"/>
          <w:sz w:val="24"/>
          <w:szCs w:val="28"/>
        </w:rPr>
      </w:pPr>
      <w:r w:rsidRPr="0010154B">
        <w:rPr>
          <w:rFonts w:ascii="Times New Roman" w:hAnsi="Times New Roman"/>
          <w:sz w:val="24"/>
          <w:szCs w:val="28"/>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10154B" w:rsidRDefault="00B540EE">
      <w:pPr>
        <w:tabs>
          <w:tab w:val="left" w:pos="851"/>
        </w:tabs>
        <w:spacing w:after="0" w:line="360" w:lineRule="auto"/>
        <w:ind w:firstLine="709"/>
        <w:jc w:val="both"/>
        <w:rPr>
          <w:rFonts w:ascii="Times New Roman" w:hAnsi="Times New Roman"/>
          <w:sz w:val="24"/>
          <w:szCs w:val="28"/>
        </w:rPr>
      </w:pPr>
      <w:r w:rsidRPr="0010154B">
        <w:rPr>
          <w:rFonts w:ascii="Times New Roman" w:hAnsi="Times New Roman"/>
          <w:sz w:val="24"/>
          <w:szCs w:val="28"/>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10154B" w:rsidRDefault="00B540EE">
      <w:pPr>
        <w:pStyle w:val="-11"/>
        <w:spacing w:line="360" w:lineRule="auto"/>
        <w:ind w:left="0" w:firstLine="709"/>
        <w:jc w:val="both"/>
        <w:rPr>
          <w:szCs w:val="28"/>
        </w:rPr>
      </w:pPr>
      <w:r w:rsidRPr="0010154B">
        <w:rPr>
          <w:szCs w:val="28"/>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10154B" w:rsidRDefault="00B540EE">
      <w:pPr>
        <w:pStyle w:val="-11"/>
        <w:spacing w:line="360" w:lineRule="auto"/>
        <w:ind w:left="0" w:firstLine="709"/>
        <w:jc w:val="both"/>
        <w:rPr>
          <w:szCs w:val="28"/>
        </w:rPr>
      </w:pPr>
      <w:r w:rsidRPr="0010154B">
        <w:rPr>
          <w:szCs w:val="28"/>
        </w:rPr>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w:t>
      </w:r>
      <w:r w:rsidR="00B47A82" w:rsidRPr="0010154B">
        <w:rPr>
          <w:szCs w:val="28"/>
        </w:rPr>
        <w:t xml:space="preserve">Робототехника. </w:t>
      </w:r>
      <w:r w:rsidRPr="0010154B">
        <w:rPr>
          <w:szCs w:val="28"/>
        </w:rPr>
        <w:t>Системы автоматического управления. Программирование работы устройств.</w:t>
      </w:r>
    </w:p>
    <w:p w:rsidR="00B540EE" w:rsidRPr="0010154B" w:rsidRDefault="00B540EE">
      <w:pPr>
        <w:pStyle w:val="-11"/>
        <w:spacing w:line="360" w:lineRule="auto"/>
        <w:ind w:left="0" w:firstLine="709"/>
        <w:jc w:val="both"/>
        <w:rPr>
          <w:szCs w:val="28"/>
        </w:rPr>
      </w:pPr>
      <w:r w:rsidRPr="0010154B">
        <w:rPr>
          <w:szCs w:val="28"/>
        </w:rPr>
        <w:t xml:space="preserve">Производственные технологии. Промышленные технологии. Технологии сельского хозяйства. </w:t>
      </w:r>
    </w:p>
    <w:p w:rsidR="00B540EE" w:rsidRPr="0010154B" w:rsidRDefault="00B540EE">
      <w:pPr>
        <w:pStyle w:val="-11"/>
        <w:spacing w:line="360" w:lineRule="auto"/>
        <w:ind w:left="0" w:firstLine="709"/>
        <w:jc w:val="both"/>
        <w:rPr>
          <w:szCs w:val="28"/>
        </w:rPr>
      </w:pPr>
      <w:r w:rsidRPr="0010154B">
        <w:rPr>
          <w:szCs w:val="28"/>
        </w:rPr>
        <w:t xml:space="preserve">Технологии возведения, ремонта и содержания зданий и сооружений. </w:t>
      </w:r>
    </w:p>
    <w:p w:rsidR="00B540EE" w:rsidRPr="0010154B" w:rsidRDefault="00B540EE">
      <w:pPr>
        <w:pStyle w:val="-11"/>
        <w:spacing w:line="360" w:lineRule="auto"/>
        <w:ind w:left="0" w:firstLine="709"/>
        <w:jc w:val="both"/>
        <w:rPr>
          <w:szCs w:val="28"/>
        </w:rPr>
      </w:pPr>
      <w:r w:rsidRPr="0010154B">
        <w:rPr>
          <w:szCs w:val="28"/>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10154B" w:rsidRDefault="00B540EE">
      <w:pPr>
        <w:pStyle w:val="-11"/>
        <w:spacing w:line="360" w:lineRule="auto"/>
        <w:ind w:left="0" w:firstLine="709"/>
        <w:jc w:val="both"/>
        <w:rPr>
          <w:szCs w:val="28"/>
        </w:rPr>
      </w:pPr>
      <w:r w:rsidRPr="0010154B">
        <w:rPr>
          <w:szCs w:val="28"/>
        </w:rPr>
        <w:t>Автоматизация производства. Производственные технологии автоматизированного производства.</w:t>
      </w:r>
    </w:p>
    <w:p w:rsidR="00B540EE" w:rsidRPr="0010154B" w:rsidRDefault="00B540EE">
      <w:pPr>
        <w:pStyle w:val="-11"/>
        <w:spacing w:line="360" w:lineRule="auto"/>
        <w:ind w:left="0" w:firstLine="709"/>
        <w:jc w:val="both"/>
        <w:rPr>
          <w:szCs w:val="28"/>
        </w:rPr>
      </w:pPr>
      <w:r w:rsidRPr="0010154B">
        <w:rPr>
          <w:szCs w:val="28"/>
        </w:rPr>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w:t>
      </w:r>
      <w:r w:rsidR="00245F1D" w:rsidRPr="0010154B">
        <w:rPr>
          <w:szCs w:val="28"/>
        </w:rPr>
        <w:t>т. п.</w:t>
      </w:r>
      <w:r w:rsidRPr="0010154B">
        <w:rPr>
          <w:szCs w:val="28"/>
        </w:rPr>
        <w:t>), порошковая металлургия, композитные материалы, технологии синтеза. Биотехнологии.</w:t>
      </w:r>
    </w:p>
    <w:p w:rsidR="00B540EE" w:rsidRPr="0010154B" w:rsidRDefault="00B540EE">
      <w:pPr>
        <w:pStyle w:val="-11"/>
        <w:spacing w:line="360" w:lineRule="auto"/>
        <w:ind w:left="0" w:firstLine="709"/>
        <w:jc w:val="both"/>
        <w:rPr>
          <w:szCs w:val="28"/>
        </w:rPr>
      </w:pPr>
      <w:r w:rsidRPr="0010154B">
        <w:rPr>
          <w:szCs w:val="28"/>
        </w:rPr>
        <w:t>Специфика социальных технологий. Технологии работы с общественным мнением. Социальные сети как технология. Технологии сферы услуг.</w:t>
      </w:r>
    </w:p>
    <w:p w:rsidR="00B540EE" w:rsidRPr="0010154B" w:rsidRDefault="00B540EE">
      <w:pPr>
        <w:pStyle w:val="-11"/>
        <w:spacing w:line="360" w:lineRule="auto"/>
        <w:ind w:left="0" w:firstLine="709"/>
        <w:jc w:val="both"/>
        <w:rPr>
          <w:szCs w:val="28"/>
        </w:rPr>
      </w:pPr>
      <w:r w:rsidRPr="0010154B">
        <w:rPr>
          <w:szCs w:val="28"/>
        </w:rPr>
        <w:t xml:space="preserve">Современные промышленные технологии получения продуктов питания. </w:t>
      </w:r>
    </w:p>
    <w:p w:rsidR="00B540EE" w:rsidRPr="0010154B" w:rsidRDefault="00B540EE">
      <w:pPr>
        <w:pStyle w:val="-11"/>
        <w:spacing w:line="360" w:lineRule="auto"/>
        <w:ind w:left="0" w:firstLine="709"/>
        <w:jc w:val="both"/>
        <w:rPr>
          <w:szCs w:val="28"/>
        </w:rPr>
      </w:pPr>
      <w:r w:rsidRPr="0010154B">
        <w:rPr>
          <w:szCs w:val="28"/>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540EE" w:rsidRPr="0010154B" w:rsidRDefault="00B540EE">
      <w:pPr>
        <w:pStyle w:val="-11"/>
        <w:spacing w:line="360" w:lineRule="auto"/>
        <w:ind w:left="0" w:firstLine="709"/>
        <w:jc w:val="both"/>
        <w:rPr>
          <w:szCs w:val="28"/>
        </w:rPr>
      </w:pPr>
      <w:r w:rsidRPr="0010154B">
        <w:rPr>
          <w:szCs w:val="28"/>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40EE" w:rsidRPr="0010154B" w:rsidRDefault="00B540EE">
      <w:pPr>
        <w:pStyle w:val="-11"/>
        <w:spacing w:line="360" w:lineRule="auto"/>
        <w:ind w:left="0" w:firstLine="709"/>
        <w:jc w:val="both"/>
        <w:rPr>
          <w:szCs w:val="28"/>
        </w:rPr>
      </w:pPr>
      <w:r w:rsidRPr="0010154B">
        <w:rPr>
          <w:szCs w:val="28"/>
        </w:rPr>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10154B" w:rsidRDefault="00B540EE">
      <w:pPr>
        <w:pStyle w:val="-11"/>
        <w:spacing w:line="360" w:lineRule="auto"/>
        <w:ind w:left="0" w:firstLine="709"/>
        <w:jc w:val="both"/>
        <w:rPr>
          <w:szCs w:val="28"/>
        </w:rPr>
      </w:pPr>
      <w:r w:rsidRPr="0010154B">
        <w:rPr>
          <w:szCs w:val="28"/>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10154B" w:rsidRDefault="00B540EE">
      <w:pPr>
        <w:pStyle w:val="-11"/>
        <w:spacing w:line="360" w:lineRule="auto"/>
        <w:ind w:left="0" w:firstLine="709"/>
        <w:jc w:val="both"/>
        <w:rPr>
          <w:szCs w:val="28"/>
          <w:lang w:eastAsia="en-US"/>
        </w:rPr>
      </w:pPr>
      <w:r w:rsidRPr="0010154B">
        <w:rPr>
          <w:szCs w:val="28"/>
        </w:rPr>
        <w:t>Технологии в сфере быта</w:t>
      </w:r>
      <w:r w:rsidRPr="0010154B">
        <w:rPr>
          <w:szCs w:val="28"/>
          <w:lang w:eastAsia="en-US"/>
        </w:rPr>
        <w:t xml:space="preserve">. </w:t>
      </w:r>
    </w:p>
    <w:p w:rsidR="00B540EE" w:rsidRPr="0010154B" w:rsidRDefault="00B540EE">
      <w:pPr>
        <w:pStyle w:val="-11"/>
        <w:spacing w:line="360" w:lineRule="auto"/>
        <w:ind w:left="0" w:firstLine="709"/>
        <w:jc w:val="both"/>
        <w:rPr>
          <w:rFonts w:eastAsia="MS Mincho"/>
          <w:szCs w:val="28"/>
        </w:rPr>
      </w:pPr>
      <w:r w:rsidRPr="0010154B">
        <w:rPr>
          <w:szCs w:val="28"/>
        </w:rPr>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10154B" w:rsidRDefault="00B540EE">
      <w:pPr>
        <w:pStyle w:val="-11"/>
        <w:spacing w:line="360" w:lineRule="auto"/>
        <w:ind w:left="0" w:firstLine="709"/>
        <w:jc w:val="both"/>
        <w:rPr>
          <w:szCs w:val="28"/>
        </w:rPr>
      </w:pPr>
      <w:r w:rsidRPr="0010154B">
        <w:rPr>
          <w:szCs w:val="28"/>
        </w:rPr>
        <w:t>Энергетическое обеспечение нашего дома. Электроприборы. Бытовая техника и е</w:t>
      </w:r>
      <w:r w:rsidR="00245F1D" w:rsidRPr="0010154B">
        <w:rPr>
          <w:szCs w:val="28"/>
        </w:rPr>
        <w:t>е</w:t>
      </w:r>
      <w:r w:rsidRPr="0010154B">
        <w:rPr>
          <w:szCs w:val="28"/>
        </w:rPr>
        <w:t xml:space="preserve"> развитие. Освещение и освещ</w:t>
      </w:r>
      <w:r w:rsidR="00245F1D" w:rsidRPr="0010154B">
        <w:rPr>
          <w:szCs w:val="28"/>
        </w:rPr>
        <w:t>е</w:t>
      </w:r>
      <w:r w:rsidRPr="0010154B">
        <w:rPr>
          <w:szCs w:val="28"/>
        </w:rPr>
        <w:t>нность, нормы освещ</w:t>
      </w:r>
      <w:r w:rsidR="00245F1D" w:rsidRPr="0010154B">
        <w:rPr>
          <w:szCs w:val="28"/>
        </w:rPr>
        <w:t>е</w:t>
      </w:r>
      <w:r w:rsidRPr="0010154B">
        <w:rPr>
          <w:szCs w:val="28"/>
        </w:rPr>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10154B" w:rsidRDefault="00B540EE">
      <w:pPr>
        <w:pStyle w:val="-11"/>
        <w:spacing w:line="360" w:lineRule="auto"/>
        <w:ind w:left="0" w:firstLine="709"/>
        <w:jc w:val="both"/>
        <w:rPr>
          <w:szCs w:val="28"/>
        </w:rPr>
      </w:pPr>
      <w:r w:rsidRPr="0010154B">
        <w:rPr>
          <w:szCs w:val="28"/>
        </w:rPr>
        <w:t xml:space="preserve">Способы обработки продуктов питания и потребительские качества пищи. </w:t>
      </w:r>
    </w:p>
    <w:p w:rsidR="00B540EE" w:rsidRPr="0010154B" w:rsidRDefault="00B540EE">
      <w:pPr>
        <w:pStyle w:val="-11"/>
        <w:spacing w:line="360" w:lineRule="auto"/>
        <w:ind w:left="0" w:firstLine="709"/>
        <w:jc w:val="both"/>
        <w:rPr>
          <w:szCs w:val="28"/>
        </w:rPr>
      </w:pPr>
      <w:r w:rsidRPr="0010154B">
        <w:rPr>
          <w:szCs w:val="28"/>
        </w:rPr>
        <w:t>Культура потребления: выбор продукта / услуги.</w:t>
      </w:r>
    </w:p>
    <w:p w:rsidR="00B540EE" w:rsidRPr="0010154B" w:rsidRDefault="00B540EE">
      <w:pPr>
        <w:pStyle w:val="-11"/>
        <w:spacing w:line="360" w:lineRule="auto"/>
        <w:ind w:left="0" w:firstLine="709"/>
        <w:jc w:val="both"/>
        <w:rPr>
          <w:b/>
          <w:szCs w:val="28"/>
          <w:lang w:eastAsia="en-US"/>
        </w:rPr>
      </w:pPr>
      <w:r w:rsidRPr="0010154B">
        <w:rPr>
          <w:b/>
          <w:szCs w:val="28"/>
          <w:lang w:eastAsia="en-US"/>
        </w:rPr>
        <w:t>Формирование технологической культуры и проектно-технологического мышления обучающихся</w:t>
      </w:r>
    </w:p>
    <w:p w:rsidR="00B540EE" w:rsidRPr="0010154B" w:rsidRDefault="00B540EE">
      <w:pPr>
        <w:pStyle w:val="-11"/>
        <w:spacing w:line="360" w:lineRule="auto"/>
        <w:ind w:left="0" w:firstLine="709"/>
        <w:jc w:val="both"/>
        <w:rPr>
          <w:rFonts w:eastAsia="MS Mincho"/>
          <w:szCs w:val="28"/>
        </w:rPr>
      </w:pPr>
      <w:r w:rsidRPr="0010154B">
        <w:rPr>
          <w:szCs w:val="28"/>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10154B" w:rsidRDefault="00B540EE">
      <w:pPr>
        <w:pStyle w:val="-11"/>
        <w:spacing w:line="360" w:lineRule="auto"/>
        <w:ind w:left="0" w:firstLine="709"/>
        <w:jc w:val="both"/>
        <w:rPr>
          <w:szCs w:val="28"/>
        </w:rPr>
      </w:pPr>
      <w:r w:rsidRPr="0010154B">
        <w:rPr>
          <w:szCs w:val="28"/>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10154B" w:rsidRDefault="00B540EE">
      <w:pPr>
        <w:pStyle w:val="-11"/>
        <w:spacing w:line="360" w:lineRule="auto"/>
        <w:ind w:left="0" w:firstLine="709"/>
        <w:jc w:val="both"/>
        <w:rPr>
          <w:szCs w:val="28"/>
        </w:rPr>
      </w:pPr>
      <w:r w:rsidRPr="0010154B">
        <w:rPr>
          <w:szCs w:val="28"/>
        </w:rPr>
        <w:t xml:space="preserve">Порядок действий по сборке конструкции / механизма. Способы соединения деталей. Технологический узел. Понятие модели. </w:t>
      </w:r>
    </w:p>
    <w:p w:rsidR="00B540EE" w:rsidRPr="0010154B" w:rsidRDefault="00B540EE">
      <w:pPr>
        <w:pStyle w:val="-11"/>
        <w:spacing w:line="360" w:lineRule="auto"/>
        <w:ind w:left="0" w:firstLine="709"/>
        <w:jc w:val="both"/>
        <w:rPr>
          <w:szCs w:val="28"/>
        </w:rPr>
      </w:pPr>
      <w:r w:rsidRPr="0010154B">
        <w:rPr>
          <w:szCs w:val="28"/>
        </w:rP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00B47A82" w:rsidRPr="0010154B">
        <w:rPr>
          <w:i/>
          <w:szCs w:val="28"/>
        </w:rPr>
        <w:t xml:space="preserve">Робототехника и среда конструирования. </w:t>
      </w:r>
      <w:r w:rsidRPr="0010154B">
        <w:rPr>
          <w:szCs w:val="28"/>
        </w:rPr>
        <w:t>Виды движения. Кинематические схемы</w:t>
      </w:r>
    </w:p>
    <w:p w:rsidR="00B540EE" w:rsidRPr="0010154B" w:rsidRDefault="00B540EE">
      <w:pPr>
        <w:pStyle w:val="-11"/>
        <w:spacing w:line="360" w:lineRule="auto"/>
        <w:ind w:left="0" w:firstLine="709"/>
        <w:jc w:val="both"/>
        <w:rPr>
          <w:szCs w:val="28"/>
        </w:rPr>
      </w:pPr>
      <w:r w:rsidRPr="0010154B">
        <w:rPr>
          <w:szCs w:val="28"/>
        </w:rPr>
        <w:t>Анализ и синтез как средства решения задачи. Техника проведения морфологического анализа.</w:t>
      </w:r>
    </w:p>
    <w:p w:rsidR="00B540EE" w:rsidRPr="0010154B" w:rsidRDefault="00B540EE">
      <w:pPr>
        <w:pStyle w:val="-11"/>
        <w:spacing w:line="360" w:lineRule="auto"/>
        <w:ind w:left="0" w:firstLine="709"/>
        <w:jc w:val="both"/>
        <w:rPr>
          <w:szCs w:val="28"/>
        </w:rPr>
      </w:pPr>
      <w:r w:rsidRPr="0010154B">
        <w:rPr>
          <w:szCs w:val="28"/>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r w:rsidR="00892DBA" w:rsidRPr="0010154B">
        <w:rPr>
          <w:szCs w:val="28"/>
        </w:rPr>
        <w:t>.</w:t>
      </w:r>
    </w:p>
    <w:p w:rsidR="00B540EE" w:rsidRPr="0010154B" w:rsidRDefault="00B540EE">
      <w:pPr>
        <w:pStyle w:val="-11"/>
        <w:spacing w:line="360" w:lineRule="auto"/>
        <w:ind w:left="0" w:firstLine="709"/>
        <w:jc w:val="both"/>
        <w:rPr>
          <w:szCs w:val="28"/>
        </w:rPr>
      </w:pPr>
      <w:r w:rsidRPr="0010154B">
        <w:rPr>
          <w:szCs w:val="28"/>
        </w:rPr>
        <w:t xml:space="preserve">Способы продвижения продукта на рынке. Сегментация рынка. Позиционирование продукта. Маркетинговый план. </w:t>
      </w:r>
    </w:p>
    <w:p w:rsidR="00B540EE" w:rsidRPr="0010154B" w:rsidRDefault="00B540EE">
      <w:pPr>
        <w:pStyle w:val="-11"/>
        <w:spacing w:line="360" w:lineRule="auto"/>
        <w:ind w:left="0" w:firstLine="709"/>
        <w:jc w:val="both"/>
        <w:rPr>
          <w:szCs w:val="28"/>
        </w:rPr>
      </w:pPr>
      <w:r w:rsidRPr="0010154B">
        <w:rPr>
          <w:szCs w:val="28"/>
        </w:rPr>
        <w:t xml:space="preserve">Опыт проектирования, конструирования, моделирования. </w:t>
      </w:r>
    </w:p>
    <w:p w:rsidR="00B540EE" w:rsidRPr="0010154B" w:rsidRDefault="00B540EE">
      <w:pPr>
        <w:pStyle w:val="-11"/>
        <w:spacing w:line="360" w:lineRule="auto"/>
        <w:ind w:left="0" w:firstLine="709"/>
        <w:jc w:val="both"/>
        <w:rPr>
          <w:szCs w:val="28"/>
        </w:rPr>
      </w:pPr>
      <w:r w:rsidRPr="0010154B">
        <w:rPr>
          <w:szCs w:val="28"/>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40EE" w:rsidRPr="0010154B" w:rsidRDefault="00B540EE">
      <w:pPr>
        <w:pStyle w:val="-11"/>
        <w:spacing w:line="360" w:lineRule="auto"/>
        <w:ind w:left="0" w:firstLine="709"/>
        <w:jc w:val="both"/>
        <w:rPr>
          <w:szCs w:val="28"/>
        </w:rPr>
      </w:pPr>
      <w:r w:rsidRPr="0010154B">
        <w:rPr>
          <w:szCs w:val="28"/>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10154B" w:rsidRDefault="00B540EE">
      <w:pPr>
        <w:pStyle w:val="-11"/>
        <w:spacing w:line="360" w:lineRule="auto"/>
        <w:ind w:left="0" w:firstLine="709"/>
        <w:jc w:val="both"/>
        <w:rPr>
          <w:i/>
          <w:szCs w:val="28"/>
        </w:rPr>
      </w:pPr>
      <w:r w:rsidRPr="0010154B">
        <w:rPr>
          <w:szCs w:val="28"/>
        </w:rP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10154B">
        <w:rPr>
          <w:i/>
          <w:szCs w:val="28"/>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r w:rsidR="00B47A82" w:rsidRPr="0010154B">
        <w:rPr>
          <w:i/>
          <w:szCs w:val="28"/>
        </w:rPr>
        <w:t xml:space="preserve"> Простейшие роботы.</w:t>
      </w:r>
    </w:p>
    <w:p w:rsidR="00B540EE" w:rsidRPr="0010154B" w:rsidRDefault="00B540EE">
      <w:pPr>
        <w:pStyle w:val="-11"/>
        <w:spacing w:line="360" w:lineRule="auto"/>
        <w:ind w:left="0" w:firstLine="709"/>
        <w:jc w:val="both"/>
        <w:rPr>
          <w:szCs w:val="28"/>
        </w:rPr>
      </w:pPr>
      <w:r w:rsidRPr="0010154B">
        <w:rPr>
          <w:szCs w:val="28"/>
        </w:rPr>
        <w:t>Составление технологической карты известного технологического процесса. Апробация путей оптимизации технологического процесса.</w:t>
      </w:r>
    </w:p>
    <w:p w:rsidR="00B540EE" w:rsidRPr="0010154B" w:rsidRDefault="00B540EE">
      <w:pPr>
        <w:pStyle w:val="-11"/>
        <w:spacing w:line="360" w:lineRule="auto"/>
        <w:ind w:left="0" w:firstLine="709"/>
        <w:jc w:val="both"/>
        <w:rPr>
          <w:szCs w:val="28"/>
        </w:rPr>
      </w:pPr>
      <w:r w:rsidRPr="0010154B">
        <w:rPr>
          <w:szCs w:val="28"/>
        </w:rPr>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w:t>
      </w:r>
      <w:r w:rsidR="00297DD4" w:rsidRPr="0010154B">
        <w:rPr>
          <w:szCs w:val="28"/>
        </w:rPr>
        <w:t>й организации</w:t>
      </w:r>
      <w:r w:rsidRPr="0010154B">
        <w:rPr>
          <w:szCs w:val="28"/>
        </w:rPr>
        <w:t>).</w:t>
      </w:r>
    </w:p>
    <w:p w:rsidR="00B540EE" w:rsidRPr="0010154B" w:rsidRDefault="00B540EE">
      <w:pPr>
        <w:pStyle w:val="-11"/>
        <w:spacing w:line="360" w:lineRule="auto"/>
        <w:ind w:left="0" w:firstLine="709"/>
        <w:jc w:val="both"/>
        <w:rPr>
          <w:szCs w:val="28"/>
        </w:rPr>
      </w:pPr>
      <w:r w:rsidRPr="0010154B">
        <w:rPr>
          <w:szCs w:val="28"/>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10154B" w:rsidRDefault="00B540EE">
      <w:pPr>
        <w:pStyle w:val="-11"/>
        <w:spacing w:line="360" w:lineRule="auto"/>
        <w:ind w:left="0" w:firstLine="709"/>
        <w:jc w:val="both"/>
        <w:rPr>
          <w:szCs w:val="28"/>
        </w:rPr>
      </w:pPr>
      <w:r w:rsidRPr="0010154B">
        <w:rPr>
          <w:szCs w:val="28"/>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10154B" w:rsidRDefault="00B540EE">
      <w:pPr>
        <w:pStyle w:val="-11"/>
        <w:spacing w:line="360" w:lineRule="auto"/>
        <w:ind w:left="0" w:firstLine="709"/>
        <w:jc w:val="both"/>
        <w:rPr>
          <w:szCs w:val="28"/>
        </w:rPr>
      </w:pPr>
      <w:r w:rsidRPr="0010154B">
        <w:rPr>
          <w:szCs w:val="28"/>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10154B" w:rsidRDefault="00B540EE">
      <w:pPr>
        <w:pStyle w:val="-11"/>
        <w:spacing w:line="360" w:lineRule="auto"/>
        <w:ind w:left="0" w:firstLine="709"/>
        <w:jc w:val="both"/>
        <w:rPr>
          <w:szCs w:val="28"/>
        </w:rPr>
      </w:pPr>
      <w:r w:rsidRPr="0010154B">
        <w:rPr>
          <w:szCs w:val="28"/>
        </w:rPr>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10154B" w:rsidRDefault="00B540EE">
      <w:pPr>
        <w:pStyle w:val="-11"/>
        <w:spacing w:line="360" w:lineRule="auto"/>
        <w:ind w:left="0" w:firstLine="709"/>
        <w:jc w:val="both"/>
        <w:rPr>
          <w:szCs w:val="28"/>
        </w:rPr>
      </w:pPr>
      <w:r w:rsidRPr="0010154B">
        <w:rPr>
          <w:szCs w:val="28"/>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10154B" w:rsidRDefault="00B540EE">
      <w:pPr>
        <w:pStyle w:val="-11"/>
        <w:spacing w:line="360" w:lineRule="auto"/>
        <w:ind w:left="0" w:firstLine="709"/>
        <w:jc w:val="both"/>
        <w:rPr>
          <w:szCs w:val="28"/>
        </w:rPr>
      </w:pPr>
      <w:r w:rsidRPr="0010154B">
        <w:rPr>
          <w:szCs w:val="28"/>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10154B">
        <w:rPr>
          <w:rStyle w:val="af3"/>
          <w:rFonts w:eastAsia="Calibri"/>
          <w:sz w:val="22"/>
          <w:szCs w:val="28"/>
        </w:rPr>
        <w:footnoteReference w:id="13"/>
      </w:r>
      <w:r w:rsidRPr="0010154B">
        <w:rPr>
          <w:szCs w:val="28"/>
          <w:vertAlign w:val="superscript"/>
        </w:rPr>
        <w:t>.</w:t>
      </w:r>
    </w:p>
    <w:p w:rsidR="00B540EE" w:rsidRPr="0010154B" w:rsidRDefault="00B540EE">
      <w:pPr>
        <w:pStyle w:val="-11"/>
        <w:spacing w:line="360" w:lineRule="auto"/>
        <w:ind w:left="0" w:firstLine="709"/>
        <w:jc w:val="both"/>
        <w:rPr>
          <w:szCs w:val="28"/>
        </w:rPr>
      </w:pPr>
      <w:r w:rsidRPr="0010154B">
        <w:rPr>
          <w:szCs w:val="28"/>
        </w:rPr>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10154B">
        <w:rPr>
          <w:szCs w:val="28"/>
        </w:rPr>
        <w:t>е</w:t>
      </w:r>
      <w:r w:rsidRPr="0010154B">
        <w:rPr>
          <w:szCs w:val="28"/>
        </w:rPr>
        <w:t xml:space="preserve">нности и экономичности. Проект оптимизации энергозатрат. </w:t>
      </w:r>
    </w:p>
    <w:p w:rsidR="00B540EE" w:rsidRPr="0010154B" w:rsidRDefault="00B540EE">
      <w:pPr>
        <w:pStyle w:val="-11"/>
        <w:spacing w:line="360" w:lineRule="auto"/>
        <w:ind w:left="0" w:firstLine="709"/>
        <w:jc w:val="both"/>
        <w:rPr>
          <w:szCs w:val="28"/>
        </w:rPr>
      </w:pPr>
      <w:r w:rsidRPr="0010154B">
        <w:rPr>
          <w:szCs w:val="28"/>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40EE" w:rsidRPr="0010154B" w:rsidRDefault="00B540EE">
      <w:pPr>
        <w:pStyle w:val="-11"/>
        <w:spacing w:line="360" w:lineRule="auto"/>
        <w:ind w:left="0" w:firstLine="709"/>
        <w:jc w:val="both"/>
        <w:rPr>
          <w:szCs w:val="28"/>
        </w:rPr>
      </w:pPr>
      <w:r w:rsidRPr="0010154B">
        <w:rPr>
          <w:szCs w:val="28"/>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540EE" w:rsidRPr="0010154B" w:rsidRDefault="00B540EE">
      <w:pPr>
        <w:pStyle w:val="-11"/>
        <w:spacing w:line="360" w:lineRule="auto"/>
        <w:ind w:left="0" w:firstLine="709"/>
        <w:jc w:val="both"/>
        <w:rPr>
          <w:szCs w:val="28"/>
        </w:rPr>
      </w:pPr>
      <w:r w:rsidRPr="0010154B">
        <w:rPr>
          <w:szCs w:val="28"/>
        </w:rPr>
        <w:t>Разработка проектного замысла в рамках избранного обучающимся вида проекта.</w:t>
      </w:r>
    </w:p>
    <w:p w:rsidR="00B540EE" w:rsidRPr="0010154B" w:rsidRDefault="00B540EE">
      <w:pPr>
        <w:pStyle w:val="-11"/>
        <w:spacing w:line="360" w:lineRule="auto"/>
        <w:ind w:left="0" w:firstLine="709"/>
        <w:jc w:val="both"/>
        <w:rPr>
          <w:b/>
          <w:szCs w:val="28"/>
          <w:lang w:eastAsia="en-US"/>
        </w:rPr>
      </w:pPr>
      <w:r w:rsidRPr="0010154B">
        <w:rPr>
          <w:b/>
          <w:szCs w:val="28"/>
          <w:lang w:eastAsia="en-US"/>
        </w:rPr>
        <w:t>Построение образовательных траекторий и планов в области профессионального самоопределения</w:t>
      </w:r>
    </w:p>
    <w:p w:rsidR="00B540EE" w:rsidRPr="0010154B" w:rsidRDefault="00B540EE">
      <w:pPr>
        <w:pStyle w:val="-11"/>
        <w:spacing w:line="360" w:lineRule="auto"/>
        <w:ind w:left="0" w:firstLine="709"/>
        <w:jc w:val="both"/>
        <w:rPr>
          <w:rFonts w:eastAsia="MS Mincho"/>
          <w:szCs w:val="28"/>
        </w:rPr>
      </w:pPr>
      <w:r w:rsidRPr="0010154B">
        <w:rPr>
          <w:szCs w:val="28"/>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10154B" w:rsidRDefault="00B540EE">
      <w:pPr>
        <w:pStyle w:val="-11"/>
        <w:spacing w:line="360" w:lineRule="auto"/>
        <w:ind w:left="0" w:firstLine="709"/>
        <w:jc w:val="both"/>
        <w:rPr>
          <w:szCs w:val="28"/>
        </w:rPr>
      </w:pPr>
      <w:r w:rsidRPr="0010154B">
        <w:rPr>
          <w:szCs w:val="28"/>
        </w:rPr>
        <w:t xml:space="preserve">Понятия трудового ресурса, рынка труда. Характеристики современного рынка труда. Квалификации и профессии. Цикл жизни профессии. </w:t>
      </w:r>
      <w:r w:rsidRPr="0010154B">
        <w:rPr>
          <w:i/>
          <w:szCs w:val="28"/>
        </w:rPr>
        <w:t>Стратегии профессиональной карьеры.</w:t>
      </w:r>
      <w:r w:rsidRPr="0010154B">
        <w:rPr>
          <w:szCs w:val="28"/>
        </w:rPr>
        <w:t xml:space="preserve"> Современные требования к кадрам. Концепции «обучения для жизни» и «обучения через всю жизнь». </w:t>
      </w:r>
    </w:p>
    <w:p w:rsidR="00B540EE" w:rsidRPr="0010154B" w:rsidRDefault="00B540EE">
      <w:pPr>
        <w:pStyle w:val="-11"/>
        <w:spacing w:line="360" w:lineRule="auto"/>
        <w:ind w:left="0" w:firstLine="709"/>
        <w:jc w:val="both"/>
        <w:rPr>
          <w:szCs w:val="28"/>
        </w:rPr>
      </w:pPr>
      <w:r w:rsidRPr="0010154B">
        <w:rPr>
          <w:szCs w:val="28"/>
        </w:rPr>
        <w:t xml:space="preserve">Система профильного обучения: права, обязанности и возможности. </w:t>
      </w:r>
    </w:p>
    <w:p w:rsidR="00B540EE" w:rsidRPr="0010154B" w:rsidRDefault="00B540EE">
      <w:pPr>
        <w:pStyle w:val="-11"/>
        <w:spacing w:line="360" w:lineRule="auto"/>
        <w:ind w:left="0" w:firstLine="709"/>
        <w:jc w:val="both"/>
        <w:rPr>
          <w:szCs w:val="28"/>
        </w:rPr>
      </w:pPr>
      <w:r w:rsidRPr="0010154B">
        <w:rPr>
          <w:szCs w:val="28"/>
        </w:rPr>
        <w:t>Предпрофессиональные пробы в реальных и / или модельных условиях, дающие представление о деятельности в определ</w:t>
      </w:r>
      <w:r w:rsidR="00245F1D" w:rsidRPr="0010154B">
        <w:rPr>
          <w:szCs w:val="28"/>
        </w:rPr>
        <w:t>е</w:t>
      </w:r>
      <w:r w:rsidRPr="0010154B">
        <w:rPr>
          <w:szCs w:val="28"/>
        </w:rPr>
        <w:t>нной сфере. Опыт принятия ответственного решения при выборе краткосрочного курса.</w:t>
      </w:r>
    </w:p>
    <w:p w:rsidR="00B540EE" w:rsidRPr="0010154B" w:rsidRDefault="00B540EE" w:rsidP="00F17097">
      <w:pPr>
        <w:spacing w:after="0" w:line="360" w:lineRule="auto"/>
        <w:ind w:firstLine="709"/>
        <w:jc w:val="both"/>
        <w:rPr>
          <w:rFonts w:ascii="Times New Roman" w:hAnsi="Times New Roman"/>
          <w:b/>
          <w:sz w:val="24"/>
          <w:szCs w:val="28"/>
        </w:rPr>
      </w:pPr>
    </w:p>
    <w:p w:rsidR="00B30F8B" w:rsidRPr="0010154B" w:rsidRDefault="0010154B" w:rsidP="0012121B">
      <w:pPr>
        <w:pStyle w:val="4"/>
        <w:rPr>
          <w:sz w:val="24"/>
        </w:rPr>
      </w:pPr>
      <w:bookmarkStart w:id="321" w:name="_Toc409691716"/>
      <w:bookmarkStart w:id="322" w:name="_Toc410654041"/>
      <w:bookmarkStart w:id="323" w:name="_Toc414553252"/>
      <w:r w:rsidRPr="0010154B">
        <w:rPr>
          <w:sz w:val="24"/>
        </w:rPr>
        <w:t>2.2.2.15</w:t>
      </w:r>
      <w:r w:rsidR="00F17097" w:rsidRPr="0010154B">
        <w:rPr>
          <w:sz w:val="24"/>
        </w:rPr>
        <w:t xml:space="preserve">. </w:t>
      </w:r>
      <w:r w:rsidR="00B540EE" w:rsidRPr="0010154B">
        <w:rPr>
          <w:sz w:val="24"/>
        </w:rPr>
        <w:t>Физическая культура</w:t>
      </w:r>
      <w:bookmarkEnd w:id="321"/>
      <w:bookmarkEnd w:id="322"/>
      <w:bookmarkEnd w:id="323"/>
    </w:p>
    <w:p w:rsidR="00B30F8B" w:rsidRPr="0010154B" w:rsidRDefault="00B30F8B" w:rsidP="0012121B">
      <w:pPr>
        <w:tabs>
          <w:tab w:val="left" w:pos="1134"/>
        </w:tabs>
        <w:spacing w:after="0" w:line="360" w:lineRule="auto"/>
        <w:ind w:firstLine="709"/>
        <w:jc w:val="both"/>
        <w:rPr>
          <w:rFonts w:ascii="Times New Roman" w:hAnsi="Times New Roman"/>
          <w:sz w:val="24"/>
          <w:szCs w:val="28"/>
        </w:rPr>
      </w:pPr>
      <w:r w:rsidRPr="0010154B">
        <w:rPr>
          <w:rFonts w:ascii="Times New Roman" w:hAnsi="Times New Roman"/>
          <w:sz w:val="24"/>
          <w:szCs w:val="28"/>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30F8B" w:rsidRPr="0010154B" w:rsidRDefault="00B30F8B" w:rsidP="0012121B">
      <w:pPr>
        <w:tabs>
          <w:tab w:val="left" w:pos="1134"/>
        </w:tabs>
        <w:spacing w:after="0" w:line="360" w:lineRule="auto"/>
        <w:ind w:firstLine="709"/>
        <w:jc w:val="both"/>
        <w:rPr>
          <w:rFonts w:ascii="Times New Roman" w:hAnsi="Times New Roman"/>
          <w:sz w:val="24"/>
          <w:szCs w:val="28"/>
        </w:rPr>
      </w:pPr>
      <w:r w:rsidRPr="0010154B">
        <w:rPr>
          <w:rFonts w:ascii="Times New Roman" w:hAnsi="Times New Roman"/>
          <w:sz w:val="24"/>
          <w:szCs w:val="28"/>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30F8B" w:rsidRPr="0010154B" w:rsidRDefault="00B30F8B" w:rsidP="0012121B">
      <w:pPr>
        <w:tabs>
          <w:tab w:val="left" w:pos="1134"/>
        </w:tabs>
        <w:spacing w:after="0" w:line="360" w:lineRule="auto"/>
        <w:ind w:firstLine="709"/>
        <w:jc w:val="both"/>
        <w:rPr>
          <w:rFonts w:ascii="Times New Roman" w:hAnsi="Times New Roman"/>
          <w:sz w:val="24"/>
          <w:szCs w:val="28"/>
        </w:rPr>
      </w:pPr>
      <w:r w:rsidRPr="0010154B">
        <w:rPr>
          <w:rFonts w:ascii="Times New Roman" w:hAnsi="Times New Roman"/>
          <w:sz w:val="24"/>
          <w:szCs w:val="28"/>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w:t>
      </w:r>
      <w:r w:rsidR="00A23AB5" w:rsidRPr="0010154B">
        <w:rPr>
          <w:rFonts w:ascii="Times New Roman" w:hAnsi="Times New Roman"/>
          <w:sz w:val="24"/>
          <w:szCs w:val="28"/>
        </w:rPr>
        <w:t>е</w:t>
      </w:r>
      <w:r w:rsidRPr="0010154B">
        <w:rPr>
          <w:rFonts w:ascii="Times New Roman" w:hAnsi="Times New Roman"/>
          <w:sz w:val="24"/>
          <w:szCs w:val="28"/>
        </w:rPr>
        <w:t>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30F8B" w:rsidRPr="0010154B" w:rsidRDefault="00B30F8B" w:rsidP="0012121B">
      <w:pPr>
        <w:tabs>
          <w:tab w:val="left" w:pos="1134"/>
        </w:tabs>
        <w:spacing w:after="0" w:line="360" w:lineRule="auto"/>
        <w:ind w:firstLine="709"/>
        <w:jc w:val="both"/>
        <w:rPr>
          <w:rFonts w:ascii="Times New Roman" w:hAnsi="Times New Roman"/>
          <w:sz w:val="24"/>
          <w:szCs w:val="28"/>
        </w:rPr>
      </w:pPr>
      <w:r w:rsidRPr="0010154B">
        <w:rPr>
          <w:rFonts w:ascii="Times New Roman" w:hAnsi="Times New Roman"/>
          <w:sz w:val="24"/>
          <w:szCs w:val="28"/>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B540EE" w:rsidRPr="0010154B" w:rsidRDefault="00B540EE" w:rsidP="006658DB">
      <w:pPr>
        <w:pStyle w:val="a8"/>
        <w:spacing w:line="360" w:lineRule="auto"/>
        <w:ind w:left="709"/>
        <w:jc w:val="both"/>
        <w:rPr>
          <w:rFonts w:ascii="Times New Roman" w:hAnsi="Times New Roman"/>
          <w:b/>
          <w:szCs w:val="28"/>
        </w:rPr>
      </w:pPr>
      <w:r w:rsidRPr="0010154B">
        <w:rPr>
          <w:rFonts w:ascii="Times New Roman" w:hAnsi="Times New Roman"/>
          <w:b/>
          <w:szCs w:val="28"/>
        </w:rPr>
        <w:t xml:space="preserve">Физическая культура как область знаний </w:t>
      </w:r>
    </w:p>
    <w:p w:rsidR="00B540EE" w:rsidRPr="0010154B" w:rsidRDefault="00B540EE" w:rsidP="006658DB">
      <w:pPr>
        <w:pStyle w:val="a8"/>
        <w:spacing w:line="360" w:lineRule="auto"/>
        <w:ind w:left="709"/>
        <w:jc w:val="both"/>
        <w:rPr>
          <w:rFonts w:ascii="Times New Roman" w:hAnsi="Times New Roman"/>
          <w:b/>
          <w:szCs w:val="28"/>
        </w:rPr>
      </w:pPr>
      <w:r w:rsidRPr="0010154B">
        <w:rPr>
          <w:rFonts w:ascii="Times New Roman" w:hAnsi="Times New Roman"/>
          <w:b/>
          <w:szCs w:val="28"/>
        </w:rPr>
        <w:t>История и современное развитие физической культуры</w:t>
      </w:r>
    </w:p>
    <w:p w:rsidR="00B540EE" w:rsidRPr="0010154B" w:rsidRDefault="00B540EE" w:rsidP="006658DB">
      <w:pPr>
        <w:pStyle w:val="a8"/>
        <w:spacing w:line="360" w:lineRule="auto"/>
        <w:ind w:left="0" w:firstLine="709"/>
        <w:jc w:val="both"/>
        <w:rPr>
          <w:rFonts w:ascii="Times New Roman" w:hAnsi="Times New Roman"/>
          <w:szCs w:val="28"/>
        </w:rPr>
      </w:pPr>
      <w:r w:rsidRPr="0010154B">
        <w:rPr>
          <w:rFonts w:ascii="Times New Roman" w:hAnsi="Times New Roman"/>
          <w:i/>
          <w:szCs w:val="28"/>
        </w:rPr>
        <w:t>Олимпийские игры древности.</w:t>
      </w:r>
      <w:r w:rsidR="00E2725A" w:rsidRPr="0010154B">
        <w:rPr>
          <w:rFonts w:ascii="Times New Roman" w:hAnsi="Times New Roman"/>
          <w:i/>
          <w:szCs w:val="28"/>
        </w:rPr>
        <w:t xml:space="preserve"> </w:t>
      </w:r>
      <w:r w:rsidRPr="0010154B">
        <w:rPr>
          <w:rFonts w:ascii="Times New Roman" w:hAnsi="Times New Roman"/>
          <w:i/>
          <w:szCs w:val="28"/>
        </w:rPr>
        <w:t>Возрождение Олимпийских игр и олимпийского движения. Олимпийское движение в России</w:t>
      </w:r>
      <w:r w:rsidRPr="0010154B">
        <w:rPr>
          <w:rFonts w:ascii="Times New Roman" w:hAnsi="Times New Roman"/>
          <w:szCs w:val="28"/>
        </w:rPr>
        <w:t xml:space="preserve">. </w:t>
      </w:r>
      <w:r w:rsidRPr="0010154B">
        <w:rPr>
          <w:rFonts w:ascii="Times New Roman" w:hAnsi="Times New Roman"/>
          <w:i/>
          <w:szCs w:val="28"/>
        </w:rPr>
        <w:t>Современные Олимпийские игры.</w:t>
      </w:r>
      <w:r w:rsidRPr="0010154B">
        <w:rPr>
          <w:rFonts w:ascii="Times New Roman" w:hAnsi="Times New Roman"/>
          <w:szCs w:val="28"/>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10154B" w:rsidRDefault="00B540EE" w:rsidP="0012121B">
      <w:pPr>
        <w:pStyle w:val="a8"/>
        <w:spacing w:line="360" w:lineRule="auto"/>
        <w:ind w:left="0" w:firstLine="709"/>
        <w:jc w:val="both"/>
        <w:rPr>
          <w:rFonts w:ascii="Times New Roman" w:hAnsi="Times New Roman"/>
          <w:szCs w:val="28"/>
        </w:rPr>
      </w:pPr>
      <w:r w:rsidRPr="0010154B">
        <w:rPr>
          <w:rFonts w:ascii="Times New Roman" w:hAnsi="Times New Roman"/>
          <w:b/>
          <w:szCs w:val="28"/>
        </w:rPr>
        <w:t>Современное представление о физической культуре (основные понятия)</w:t>
      </w:r>
    </w:p>
    <w:p w:rsidR="00B540EE" w:rsidRPr="0010154B" w:rsidRDefault="00B540EE" w:rsidP="006658DB">
      <w:pPr>
        <w:spacing w:line="360" w:lineRule="auto"/>
        <w:ind w:firstLine="709"/>
        <w:jc w:val="both"/>
        <w:rPr>
          <w:rFonts w:ascii="Times New Roman" w:hAnsi="Times New Roman"/>
          <w:sz w:val="24"/>
          <w:szCs w:val="28"/>
        </w:rPr>
      </w:pPr>
      <w:r w:rsidRPr="0010154B">
        <w:rPr>
          <w:rFonts w:ascii="Times New Roman" w:hAnsi="Times New Roman"/>
          <w:sz w:val="24"/>
          <w:szCs w:val="28"/>
        </w:rPr>
        <w:t xml:space="preserve">Физическое развитие человека. </w:t>
      </w:r>
      <w:r w:rsidRPr="0010154B">
        <w:rPr>
          <w:rFonts w:ascii="Times New Roman" w:hAnsi="Times New Roman"/>
          <w:i/>
          <w:sz w:val="24"/>
          <w:szCs w:val="28"/>
        </w:rPr>
        <w:t>Физическая подготовка, ее связь с укреплением здоровья, развитием физических качеств.</w:t>
      </w:r>
      <w:r w:rsidRPr="0010154B">
        <w:rPr>
          <w:rFonts w:ascii="Times New Roman" w:hAnsi="Times New Roman"/>
          <w:sz w:val="24"/>
          <w:szCs w:val="28"/>
        </w:rPr>
        <w:t xml:space="preserve"> Организация и планирование самостоятельных занятий по развитию физических качеств. Техника движений и ее основные показатели. </w:t>
      </w:r>
      <w:r w:rsidRPr="0010154B">
        <w:rPr>
          <w:rFonts w:ascii="Times New Roman" w:hAnsi="Times New Roman"/>
          <w:i/>
          <w:sz w:val="24"/>
          <w:szCs w:val="28"/>
        </w:rPr>
        <w:t>Спорт и спортивная подготовка</w:t>
      </w:r>
      <w:r w:rsidRPr="0010154B">
        <w:rPr>
          <w:rFonts w:ascii="Times New Roman" w:hAnsi="Times New Roman"/>
          <w:sz w:val="24"/>
          <w:szCs w:val="28"/>
        </w:rPr>
        <w:t xml:space="preserve">. </w:t>
      </w:r>
      <w:r w:rsidRPr="0010154B">
        <w:rPr>
          <w:rFonts w:ascii="Times New Roman" w:hAnsi="Times New Roman"/>
          <w:i/>
          <w:sz w:val="24"/>
          <w:szCs w:val="28"/>
        </w:rPr>
        <w:t>Всероссийский физкультурно-спортивный комплекс «Готов к труду и обороне».</w:t>
      </w:r>
    </w:p>
    <w:p w:rsidR="00B540EE" w:rsidRPr="0010154B" w:rsidRDefault="00B540EE" w:rsidP="006658DB">
      <w:pPr>
        <w:pStyle w:val="a8"/>
        <w:spacing w:line="360" w:lineRule="auto"/>
        <w:ind w:left="709"/>
        <w:jc w:val="both"/>
        <w:rPr>
          <w:rFonts w:ascii="Times New Roman" w:hAnsi="Times New Roman"/>
          <w:szCs w:val="28"/>
        </w:rPr>
      </w:pPr>
      <w:r w:rsidRPr="0010154B">
        <w:rPr>
          <w:rFonts w:ascii="Times New Roman" w:hAnsi="Times New Roman"/>
          <w:b/>
          <w:szCs w:val="28"/>
        </w:rPr>
        <w:t>Физическая культура человека</w:t>
      </w:r>
    </w:p>
    <w:p w:rsidR="006658DB" w:rsidRPr="0010154B" w:rsidRDefault="00B540EE" w:rsidP="006658DB">
      <w:pPr>
        <w:tabs>
          <w:tab w:val="left" w:pos="0"/>
        </w:tabs>
        <w:spacing w:after="0" w:line="360" w:lineRule="auto"/>
        <w:ind w:firstLine="709"/>
        <w:jc w:val="both"/>
        <w:rPr>
          <w:rFonts w:ascii="Times New Roman" w:hAnsi="Times New Roman"/>
          <w:b/>
          <w:sz w:val="24"/>
          <w:szCs w:val="28"/>
        </w:rPr>
      </w:pPr>
      <w:r w:rsidRPr="0010154B">
        <w:rPr>
          <w:rFonts w:ascii="Times New Roman" w:hAnsi="Times New Roman"/>
          <w:sz w:val="24"/>
          <w:szCs w:val="28"/>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10154B">
        <w:rPr>
          <w:rFonts w:ascii="Times New Roman" w:hAnsi="Times New Roman"/>
          <w:b/>
          <w:sz w:val="24"/>
          <w:szCs w:val="28"/>
        </w:rPr>
        <w:t xml:space="preserve">Способы двигательной (физкультурной) деятельности </w:t>
      </w:r>
    </w:p>
    <w:p w:rsidR="00B540EE" w:rsidRPr="0010154B" w:rsidRDefault="00B540EE" w:rsidP="006658DB">
      <w:pPr>
        <w:tabs>
          <w:tab w:val="left" w:pos="0"/>
        </w:tabs>
        <w:spacing w:after="0" w:line="360" w:lineRule="auto"/>
        <w:ind w:firstLine="709"/>
        <w:jc w:val="both"/>
        <w:rPr>
          <w:rFonts w:ascii="Times New Roman" w:hAnsi="Times New Roman"/>
          <w:b/>
          <w:sz w:val="24"/>
          <w:szCs w:val="28"/>
        </w:rPr>
      </w:pPr>
      <w:r w:rsidRPr="0010154B">
        <w:rPr>
          <w:rFonts w:ascii="Times New Roman" w:hAnsi="Times New Roman"/>
          <w:b/>
          <w:sz w:val="24"/>
          <w:szCs w:val="28"/>
        </w:rPr>
        <w:t>Организация и проведение самостоятельных занятий физической культурой</w:t>
      </w:r>
    </w:p>
    <w:p w:rsidR="00B540EE" w:rsidRPr="0010154B" w:rsidRDefault="00B540EE" w:rsidP="00D031C4">
      <w:pPr>
        <w:pStyle w:val="a8"/>
        <w:numPr>
          <w:ilvl w:val="0"/>
          <w:numId w:val="116"/>
        </w:numPr>
        <w:spacing w:line="360" w:lineRule="auto"/>
        <w:ind w:firstLine="709"/>
        <w:jc w:val="both"/>
        <w:rPr>
          <w:rFonts w:ascii="Times New Roman" w:hAnsi="Times New Roman"/>
          <w:szCs w:val="28"/>
        </w:rPr>
      </w:pPr>
      <w:r w:rsidRPr="0010154B">
        <w:rPr>
          <w:rFonts w:ascii="Times New Roman" w:hAnsi="Times New Roman"/>
          <w:szCs w:val="28"/>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10154B">
        <w:rPr>
          <w:rFonts w:ascii="Times New Roman" w:hAnsi="Times New Roman"/>
          <w:i/>
          <w:szCs w:val="28"/>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10154B">
        <w:rPr>
          <w:rFonts w:ascii="Times New Roman" w:hAnsi="Times New Roman"/>
          <w:szCs w:val="28"/>
        </w:rPr>
        <w:t xml:space="preserve"> Организация досуга средствами физической культуры. </w:t>
      </w:r>
    </w:p>
    <w:p w:rsidR="00B540EE" w:rsidRPr="0010154B" w:rsidRDefault="00B540EE" w:rsidP="006658DB">
      <w:pPr>
        <w:pStyle w:val="a8"/>
        <w:spacing w:line="360" w:lineRule="auto"/>
        <w:ind w:left="709"/>
        <w:jc w:val="both"/>
        <w:rPr>
          <w:rFonts w:ascii="Times New Roman" w:hAnsi="Times New Roman"/>
          <w:b/>
          <w:szCs w:val="28"/>
        </w:rPr>
      </w:pPr>
      <w:r w:rsidRPr="0010154B">
        <w:rPr>
          <w:rFonts w:ascii="Times New Roman" w:hAnsi="Times New Roman"/>
          <w:b/>
          <w:szCs w:val="28"/>
        </w:rPr>
        <w:t xml:space="preserve">Оценка эффективности занятий физической культурой </w:t>
      </w:r>
    </w:p>
    <w:p w:rsidR="00B540EE" w:rsidRPr="0010154B" w:rsidRDefault="00B540EE" w:rsidP="006658DB">
      <w:pPr>
        <w:spacing w:line="360" w:lineRule="auto"/>
        <w:ind w:firstLine="709"/>
        <w:jc w:val="both"/>
        <w:rPr>
          <w:rFonts w:ascii="Times New Roman" w:hAnsi="Times New Roman"/>
          <w:sz w:val="24"/>
          <w:szCs w:val="28"/>
        </w:rPr>
      </w:pPr>
      <w:r w:rsidRPr="0010154B">
        <w:rPr>
          <w:rFonts w:ascii="Times New Roman" w:hAnsi="Times New Roman"/>
          <w:sz w:val="24"/>
          <w:szCs w:val="28"/>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40EE" w:rsidRPr="0010154B" w:rsidRDefault="00B540EE" w:rsidP="006658DB">
      <w:pPr>
        <w:pStyle w:val="a8"/>
        <w:spacing w:line="360" w:lineRule="auto"/>
        <w:ind w:left="709"/>
        <w:jc w:val="both"/>
        <w:rPr>
          <w:rFonts w:ascii="Times New Roman" w:hAnsi="Times New Roman"/>
          <w:b/>
          <w:szCs w:val="28"/>
        </w:rPr>
      </w:pPr>
      <w:r w:rsidRPr="0010154B">
        <w:rPr>
          <w:rFonts w:ascii="Times New Roman" w:hAnsi="Times New Roman"/>
          <w:b/>
          <w:szCs w:val="28"/>
        </w:rPr>
        <w:t>Физическое совершенствование</w:t>
      </w:r>
    </w:p>
    <w:p w:rsidR="00B540EE" w:rsidRPr="0010154B" w:rsidRDefault="00B540EE" w:rsidP="006658DB">
      <w:pPr>
        <w:pStyle w:val="a8"/>
        <w:spacing w:line="360" w:lineRule="auto"/>
        <w:ind w:left="709"/>
        <w:jc w:val="both"/>
        <w:rPr>
          <w:rFonts w:ascii="Times New Roman" w:hAnsi="Times New Roman"/>
          <w:i/>
          <w:szCs w:val="28"/>
        </w:rPr>
      </w:pPr>
      <w:r w:rsidRPr="0010154B">
        <w:rPr>
          <w:rFonts w:ascii="Times New Roman" w:hAnsi="Times New Roman"/>
          <w:b/>
          <w:szCs w:val="28"/>
        </w:rPr>
        <w:t>Физкультурно-оздоровительная деятельность</w:t>
      </w:r>
    </w:p>
    <w:p w:rsidR="00B540EE" w:rsidRPr="0010154B" w:rsidRDefault="00B540EE" w:rsidP="006658DB">
      <w:pPr>
        <w:spacing w:line="360" w:lineRule="auto"/>
        <w:ind w:firstLine="709"/>
        <w:jc w:val="both"/>
        <w:rPr>
          <w:rFonts w:ascii="Times New Roman" w:hAnsi="Times New Roman"/>
          <w:i/>
          <w:sz w:val="24"/>
          <w:szCs w:val="28"/>
        </w:rPr>
      </w:pPr>
      <w:r w:rsidRPr="0010154B">
        <w:rPr>
          <w:rFonts w:ascii="Times New Roman" w:hAnsi="Times New Roman"/>
          <w:sz w:val="24"/>
          <w:szCs w:val="28"/>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10154B">
        <w:rPr>
          <w:rFonts w:ascii="Times New Roman" w:hAnsi="Times New Roman"/>
          <w:i/>
          <w:sz w:val="24"/>
          <w:szCs w:val="28"/>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40EE" w:rsidRPr="0010154B" w:rsidRDefault="00B540EE" w:rsidP="006658DB">
      <w:pPr>
        <w:pStyle w:val="a8"/>
        <w:spacing w:line="360" w:lineRule="auto"/>
        <w:ind w:left="709"/>
        <w:jc w:val="both"/>
        <w:rPr>
          <w:rFonts w:ascii="Times New Roman" w:hAnsi="Times New Roman"/>
          <w:szCs w:val="28"/>
        </w:rPr>
      </w:pPr>
      <w:r w:rsidRPr="0010154B">
        <w:rPr>
          <w:rFonts w:ascii="Times New Roman" w:hAnsi="Times New Roman"/>
          <w:b/>
          <w:szCs w:val="28"/>
        </w:rPr>
        <w:t>Спортивно-оздоровительная деятельность</w:t>
      </w:r>
      <w:r w:rsidR="00DA34A9" w:rsidRPr="0010154B">
        <w:rPr>
          <w:rStyle w:val="af3"/>
          <w:rFonts w:ascii="Times New Roman" w:hAnsi="Times New Roman"/>
          <w:b/>
          <w:szCs w:val="28"/>
        </w:rPr>
        <w:footnoteReference w:id="14"/>
      </w:r>
    </w:p>
    <w:p w:rsidR="00B540EE" w:rsidRPr="0010154B" w:rsidRDefault="00B540EE" w:rsidP="006658DB">
      <w:pPr>
        <w:spacing w:line="360" w:lineRule="auto"/>
        <w:ind w:firstLine="709"/>
        <w:jc w:val="both"/>
        <w:rPr>
          <w:rFonts w:ascii="Times New Roman" w:hAnsi="Times New Roman"/>
          <w:sz w:val="24"/>
          <w:szCs w:val="28"/>
        </w:rPr>
      </w:pPr>
      <w:r w:rsidRPr="0010154B">
        <w:rPr>
          <w:rFonts w:ascii="Times New Roman" w:hAnsi="Times New Roman"/>
          <w:sz w:val="24"/>
          <w:szCs w:val="28"/>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00601D93" w:rsidRPr="0010154B">
        <w:rPr>
          <w:rFonts w:ascii="Times New Roman" w:hAnsi="Times New Roman"/>
          <w:i/>
          <w:sz w:val="24"/>
          <w:szCs w:val="28"/>
        </w:rPr>
        <w:t>мини-футбол</w:t>
      </w:r>
      <w:r w:rsidR="00601D93" w:rsidRPr="0010154B">
        <w:rPr>
          <w:rFonts w:ascii="Times New Roman" w:hAnsi="Times New Roman"/>
          <w:sz w:val="24"/>
          <w:szCs w:val="28"/>
        </w:rPr>
        <w:t xml:space="preserve">, волейбол, баскетбол. Правила спортивных игр. Игры по правилам. </w:t>
      </w:r>
      <w:r w:rsidR="00601D93" w:rsidRPr="0010154B">
        <w:rPr>
          <w:rFonts w:ascii="Times New Roman" w:hAnsi="Times New Roman"/>
          <w:i/>
          <w:sz w:val="24"/>
          <w:szCs w:val="28"/>
        </w:rPr>
        <w:t>Национальные виды спорта: технико-тактические действия и правила.</w:t>
      </w:r>
      <w:r w:rsidR="00E2725A" w:rsidRPr="0010154B">
        <w:rPr>
          <w:rFonts w:ascii="Times New Roman" w:hAnsi="Times New Roman"/>
          <w:i/>
          <w:sz w:val="24"/>
          <w:szCs w:val="28"/>
        </w:rPr>
        <w:t xml:space="preserve"> </w:t>
      </w:r>
      <w:r w:rsidRPr="0010154B">
        <w:rPr>
          <w:rFonts w:ascii="Times New Roman" w:hAnsi="Times New Roman"/>
          <w:i/>
          <w:sz w:val="24"/>
          <w:szCs w:val="28"/>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10154B">
        <w:rPr>
          <w:rFonts w:ascii="Times New Roman" w:hAnsi="Times New Roman"/>
          <w:sz w:val="24"/>
          <w:szCs w:val="28"/>
        </w:rPr>
        <w:t xml:space="preserve"> Лыжные гонки:</w:t>
      </w:r>
      <w:r w:rsidRPr="0010154B">
        <w:rPr>
          <w:rFonts w:ascii="Times New Roman" w:hAnsi="Times New Roman"/>
          <w:sz w:val="20"/>
          <w:vertAlign w:val="superscript"/>
        </w:rPr>
        <w:footnoteReference w:id="15"/>
      </w:r>
      <w:r w:rsidRPr="0010154B">
        <w:rPr>
          <w:rFonts w:ascii="Times New Roman" w:hAnsi="Times New Roman"/>
          <w:sz w:val="24"/>
          <w:szCs w:val="28"/>
        </w:rPr>
        <w:t xml:space="preserve"> передвижение на лыжах разными способами. Подъемы, спуски, повороты, торможения.</w:t>
      </w:r>
    </w:p>
    <w:p w:rsidR="00B540EE" w:rsidRPr="0010154B" w:rsidRDefault="00B540EE" w:rsidP="006658DB">
      <w:pPr>
        <w:pStyle w:val="a8"/>
        <w:spacing w:line="360" w:lineRule="auto"/>
        <w:ind w:left="709"/>
        <w:jc w:val="both"/>
        <w:rPr>
          <w:rFonts w:ascii="Times New Roman" w:hAnsi="Times New Roman"/>
          <w:b/>
          <w:szCs w:val="28"/>
        </w:rPr>
      </w:pPr>
      <w:r w:rsidRPr="0010154B">
        <w:rPr>
          <w:rFonts w:ascii="Times New Roman" w:hAnsi="Times New Roman"/>
          <w:b/>
          <w:szCs w:val="28"/>
        </w:rPr>
        <w:t>Прикладно-ориентированная физкультурная деятельность</w:t>
      </w:r>
    </w:p>
    <w:p w:rsidR="00B540EE" w:rsidRPr="0010154B" w:rsidRDefault="00B540EE" w:rsidP="0012121B">
      <w:pPr>
        <w:spacing w:line="360" w:lineRule="auto"/>
        <w:ind w:firstLine="709"/>
        <w:jc w:val="both"/>
        <w:rPr>
          <w:rFonts w:ascii="Times New Roman" w:hAnsi="Times New Roman"/>
          <w:sz w:val="24"/>
          <w:szCs w:val="28"/>
        </w:rPr>
      </w:pPr>
      <w:r w:rsidRPr="0010154B">
        <w:rPr>
          <w:rFonts w:ascii="Times New Roman" w:hAnsi="Times New Roman"/>
          <w:i/>
          <w:sz w:val="24"/>
          <w:szCs w:val="28"/>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10154B">
        <w:rPr>
          <w:rFonts w:ascii="Times New Roman" w:hAnsi="Times New Roman"/>
          <w:sz w:val="24"/>
          <w:szCs w:val="28"/>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B540EE" w:rsidRPr="0074495D" w:rsidRDefault="00B540EE">
      <w:pPr>
        <w:spacing w:after="0" w:line="360" w:lineRule="auto"/>
        <w:ind w:firstLine="709"/>
        <w:jc w:val="both"/>
        <w:rPr>
          <w:rFonts w:ascii="Times New Roman" w:hAnsi="Times New Roman"/>
          <w:sz w:val="28"/>
          <w:szCs w:val="28"/>
        </w:rPr>
      </w:pPr>
    </w:p>
    <w:p w:rsidR="00B540EE" w:rsidRPr="0010154B" w:rsidRDefault="0010154B" w:rsidP="0012121B">
      <w:pPr>
        <w:pStyle w:val="4"/>
        <w:rPr>
          <w:sz w:val="24"/>
        </w:rPr>
      </w:pPr>
      <w:bookmarkStart w:id="324" w:name="_Toc409691717"/>
      <w:bookmarkStart w:id="325" w:name="_Toc410654042"/>
      <w:bookmarkStart w:id="326" w:name="_Toc414553253"/>
      <w:r w:rsidRPr="0010154B">
        <w:rPr>
          <w:sz w:val="24"/>
        </w:rPr>
        <w:t>2.2.2.16</w:t>
      </w:r>
      <w:r w:rsidR="00436EB5" w:rsidRPr="0010154B">
        <w:rPr>
          <w:sz w:val="24"/>
        </w:rPr>
        <w:t xml:space="preserve">. </w:t>
      </w:r>
      <w:r w:rsidR="00B540EE" w:rsidRPr="0010154B">
        <w:rPr>
          <w:sz w:val="24"/>
        </w:rPr>
        <w:t>Основы безопасности жизнедеятельности</w:t>
      </w:r>
      <w:bookmarkEnd w:id="324"/>
      <w:bookmarkEnd w:id="325"/>
      <w:bookmarkEnd w:id="326"/>
    </w:p>
    <w:p w:rsidR="0024776D" w:rsidRPr="0010154B" w:rsidRDefault="0024776D" w:rsidP="004F3883">
      <w:pPr>
        <w:spacing w:after="0" w:line="360" w:lineRule="auto"/>
        <w:ind w:firstLine="709"/>
        <w:jc w:val="both"/>
        <w:rPr>
          <w:sz w:val="20"/>
          <w:szCs w:val="28"/>
        </w:rPr>
      </w:pPr>
      <w:r w:rsidRPr="0010154B">
        <w:rPr>
          <w:rFonts w:ascii="Times New Roman" w:hAnsi="Times New Roman"/>
          <w:sz w:val="24"/>
          <w:szCs w:val="28"/>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24776D" w:rsidRPr="0010154B" w:rsidRDefault="0024776D" w:rsidP="004F3883">
      <w:pPr>
        <w:overflowPunct w:val="0"/>
        <w:autoSpaceDE w:val="0"/>
        <w:autoSpaceDN w:val="0"/>
        <w:adjustRightInd w:val="0"/>
        <w:spacing w:after="0" w:line="360" w:lineRule="auto"/>
        <w:ind w:firstLine="709"/>
        <w:jc w:val="both"/>
        <w:rPr>
          <w:rFonts w:ascii="Times New Roman" w:hAnsi="Times New Roman"/>
          <w:sz w:val="24"/>
          <w:szCs w:val="28"/>
        </w:rPr>
      </w:pPr>
      <w:r w:rsidRPr="0010154B">
        <w:rPr>
          <w:rFonts w:ascii="Times New Roman" w:hAnsi="Times New Roman"/>
          <w:sz w:val="24"/>
          <w:szCs w:val="28"/>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24776D" w:rsidRPr="0010154B" w:rsidRDefault="0024776D" w:rsidP="004F3883">
      <w:pPr>
        <w:overflowPunct w:val="0"/>
        <w:autoSpaceDE w:val="0"/>
        <w:autoSpaceDN w:val="0"/>
        <w:adjustRightInd w:val="0"/>
        <w:spacing w:after="0" w:line="360" w:lineRule="auto"/>
        <w:ind w:firstLine="709"/>
        <w:jc w:val="both"/>
        <w:rPr>
          <w:rFonts w:ascii="Times New Roman" w:hAnsi="Times New Roman"/>
          <w:sz w:val="24"/>
          <w:szCs w:val="28"/>
        </w:rPr>
      </w:pPr>
      <w:r w:rsidRPr="0010154B">
        <w:rPr>
          <w:rFonts w:ascii="Times New Roman" w:hAnsi="Times New Roman"/>
          <w:sz w:val="24"/>
          <w:szCs w:val="28"/>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24776D" w:rsidRPr="0010154B" w:rsidRDefault="0024776D" w:rsidP="004F3883">
      <w:pPr>
        <w:overflowPunct w:val="0"/>
        <w:autoSpaceDE w:val="0"/>
        <w:autoSpaceDN w:val="0"/>
        <w:adjustRightInd w:val="0"/>
        <w:spacing w:after="0" w:line="360" w:lineRule="auto"/>
        <w:ind w:firstLine="709"/>
        <w:jc w:val="both"/>
        <w:rPr>
          <w:rFonts w:ascii="Times New Roman" w:hAnsi="Times New Roman"/>
          <w:sz w:val="24"/>
          <w:szCs w:val="28"/>
        </w:rPr>
      </w:pPr>
      <w:r w:rsidRPr="0010154B">
        <w:rPr>
          <w:rFonts w:ascii="Times New Roman" w:hAnsi="Times New Roman"/>
          <w:sz w:val="24"/>
          <w:szCs w:val="28"/>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24776D" w:rsidRPr="0010154B" w:rsidRDefault="0024776D" w:rsidP="004F3883">
      <w:pPr>
        <w:overflowPunct w:val="0"/>
        <w:autoSpaceDE w:val="0"/>
        <w:autoSpaceDN w:val="0"/>
        <w:adjustRightInd w:val="0"/>
        <w:spacing w:after="0" w:line="360" w:lineRule="auto"/>
        <w:ind w:firstLine="709"/>
        <w:jc w:val="both"/>
        <w:rPr>
          <w:rFonts w:ascii="Times New Roman" w:hAnsi="Times New Roman"/>
          <w:sz w:val="24"/>
          <w:szCs w:val="28"/>
        </w:rPr>
      </w:pPr>
      <w:r w:rsidRPr="0010154B">
        <w:rPr>
          <w:rFonts w:ascii="Times New Roman" w:hAnsi="Times New Roman"/>
          <w:sz w:val="24"/>
          <w:szCs w:val="28"/>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24776D" w:rsidRPr="0010154B" w:rsidRDefault="0024776D" w:rsidP="004F3883">
      <w:pPr>
        <w:spacing w:after="0" w:line="360" w:lineRule="auto"/>
        <w:ind w:firstLine="708"/>
        <w:jc w:val="both"/>
        <w:rPr>
          <w:rFonts w:ascii="Times New Roman" w:hAnsi="Times New Roman"/>
          <w:sz w:val="24"/>
          <w:szCs w:val="28"/>
        </w:rPr>
      </w:pPr>
      <w:r w:rsidRPr="0010154B">
        <w:rPr>
          <w:rFonts w:ascii="Times New Roman" w:hAnsi="Times New Roman"/>
          <w:sz w:val="24"/>
          <w:szCs w:val="28"/>
        </w:rPr>
        <w:t>Основы безопасности жизнедеятельности как учебный предмет обеспечивает:</w:t>
      </w:r>
    </w:p>
    <w:p w:rsidR="0024776D" w:rsidRPr="0010154B" w:rsidRDefault="0024776D" w:rsidP="00D031C4">
      <w:pPr>
        <w:numPr>
          <w:ilvl w:val="0"/>
          <w:numId w:val="218"/>
        </w:numPr>
        <w:tabs>
          <w:tab w:val="left" w:pos="1134"/>
        </w:tabs>
        <w:autoSpaceDE w:val="0"/>
        <w:autoSpaceDN w:val="0"/>
        <w:adjustRightInd w:val="0"/>
        <w:spacing w:after="0" w:line="360" w:lineRule="auto"/>
        <w:ind w:left="0" w:firstLine="709"/>
        <w:jc w:val="both"/>
        <w:rPr>
          <w:rFonts w:ascii="Times New Roman" w:hAnsi="Times New Roman"/>
          <w:sz w:val="24"/>
          <w:szCs w:val="28"/>
        </w:rPr>
      </w:pPr>
      <w:r w:rsidRPr="0010154B">
        <w:rPr>
          <w:rFonts w:ascii="Times New Roman" w:hAnsi="Times New Roman"/>
          <w:sz w:val="24"/>
          <w:szCs w:val="28"/>
        </w:rPr>
        <w:t>освоение обучающимися знаний о безопасном поведении в повседневной жизнедеятельности;</w:t>
      </w:r>
    </w:p>
    <w:p w:rsidR="0024776D" w:rsidRPr="0010154B" w:rsidRDefault="0024776D" w:rsidP="00D031C4">
      <w:pPr>
        <w:numPr>
          <w:ilvl w:val="0"/>
          <w:numId w:val="218"/>
        </w:numPr>
        <w:tabs>
          <w:tab w:val="left" w:pos="1134"/>
        </w:tabs>
        <w:autoSpaceDE w:val="0"/>
        <w:autoSpaceDN w:val="0"/>
        <w:adjustRightInd w:val="0"/>
        <w:spacing w:after="0" w:line="360" w:lineRule="auto"/>
        <w:ind w:left="0" w:firstLine="709"/>
        <w:jc w:val="both"/>
        <w:rPr>
          <w:rFonts w:ascii="Times New Roman" w:hAnsi="Times New Roman"/>
          <w:sz w:val="24"/>
          <w:szCs w:val="28"/>
        </w:rPr>
      </w:pPr>
      <w:r w:rsidRPr="0010154B">
        <w:rPr>
          <w:rFonts w:ascii="Times New Roman" w:hAnsi="Times New Roman"/>
          <w:sz w:val="24"/>
          <w:szCs w:val="28"/>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24776D" w:rsidRPr="0010154B" w:rsidRDefault="0024776D" w:rsidP="00D031C4">
      <w:pPr>
        <w:numPr>
          <w:ilvl w:val="0"/>
          <w:numId w:val="218"/>
        </w:numPr>
        <w:tabs>
          <w:tab w:val="left" w:pos="1134"/>
        </w:tabs>
        <w:autoSpaceDE w:val="0"/>
        <w:autoSpaceDN w:val="0"/>
        <w:adjustRightInd w:val="0"/>
        <w:spacing w:after="0" w:line="360" w:lineRule="auto"/>
        <w:ind w:left="0" w:firstLine="709"/>
        <w:jc w:val="both"/>
        <w:rPr>
          <w:rFonts w:ascii="Times New Roman" w:hAnsi="Times New Roman"/>
          <w:sz w:val="24"/>
          <w:szCs w:val="28"/>
        </w:rPr>
      </w:pPr>
      <w:r w:rsidRPr="0010154B">
        <w:rPr>
          <w:rFonts w:ascii="Times New Roman" w:hAnsi="Times New Roman"/>
          <w:sz w:val="24"/>
          <w:szCs w:val="28"/>
        </w:rPr>
        <w:t>понимание необходимости беречь и сохранять свое здоровье как индивидуальную и общественную ценность;</w:t>
      </w:r>
    </w:p>
    <w:p w:rsidR="0024776D" w:rsidRPr="0010154B" w:rsidRDefault="0024776D" w:rsidP="00D031C4">
      <w:pPr>
        <w:numPr>
          <w:ilvl w:val="0"/>
          <w:numId w:val="218"/>
        </w:numPr>
        <w:tabs>
          <w:tab w:val="left" w:pos="1134"/>
        </w:tabs>
        <w:autoSpaceDE w:val="0"/>
        <w:autoSpaceDN w:val="0"/>
        <w:adjustRightInd w:val="0"/>
        <w:spacing w:after="0" w:line="360" w:lineRule="auto"/>
        <w:ind w:left="0" w:firstLine="709"/>
        <w:jc w:val="both"/>
        <w:rPr>
          <w:rFonts w:ascii="Times New Roman" w:hAnsi="Times New Roman"/>
          <w:sz w:val="24"/>
          <w:szCs w:val="28"/>
        </w:rPr>
      </w:pPr>
      <w:r w:rsidRPr="0010154B">
        <w:rPr>
          <w:rFonts w:ascii="Times New Roman" w:hAnsi="Times New Roman"/>
          <w:sz w:val="24"/>
          <w:szCs w:val="28"/>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24776D" w:rsidRPr="0010154B" w:rsidRDefault="0024776D" w:rsidP="00D031C4">
      <w:pPr>
        <w:numPr>
          <w:ilvl w:val="0"/>
          <w:numId w:val="218"/>
        </w:numPr>
        <w:tabs>
          <w:tab w:val="left" w:pos="1134"/>
        </w:tabs>
        <w:autoSpaceDE w:val="0"/>
        <w:autoSpaceDN w:val="0"/>
        <w:adjustRightInd w:val="0"/>
        <w:spacing w:after="0" w:line="360" w:lineRule="auto"/>
        <w:ind w:left="0" w:firstLine="709"/>
        <w:jc w:val="both"/>
        <w:rPr>
          <w:rFonts w:ascii="Times New Roman" w:hAnsi="Times New Roman"/>
          <w:sz w:val="24"/>
          <w:szCs w:val="28"/>
        </w:rPr>
      </w:pPr>
      <w:r w:rsidRPr="0010154B">
        <w:rPr>
          <w:rFonts w:ascii="Times New Roman" w:hAnsi="Times New Roman"/>
          <w:sz w:val="24"/>
          <w:szCs w:val="28"/>
        </w:rPr>
        <w:t>понимание необходимости сохранения природы и окружающей среды для полноценной жизни человека;</w:t>
      </w:r>
    </w:p>
    <w:p w:rsidR="0024776D" w:rsidRPr="0010154B" w:rsidRDefault="0024776D" w:rsidP="00D031C4">
      <w:pPr>
        <w:numPr>
          <w:ilvl w:val="0"/>
          <w:numId w:val="218"/>
        </w:numPr>
        <w:tabs>
          <w:tab w:val="left" w:pos="1134"/>
        </w:tabs>
        <w:autoSpaceDE w:val="0"/>
        <w:autoSpaceDN w:val="0"/>
        <w:adjustRightInd w:val="0"/>
        <w:spacing w:after="0" w:line="360" w:lineRule="auto"/>
        <w:ind w:left="0" w:firstLine="709"/>
        <w:jc w:val="both"/>
        <w:rPr>
          <w:rFonts w:ascii="Times New Roman" w:hAnsi="Times New Roman"/>
          <w:sz w:val="24"/>
          <w:szCs w:val="28"/>
        </w:rPr>
      </w:pPr>
      <w:r w:rsidRPr="0010154B">
        <w:rPr>
          <w:rFonts w:ascii="Times New Roman" w:hAnsi="Times New Roman"/>
          <w:sz w:val="24"/>
          <w:szCs w:val="28"/>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24776D" w:rsidRPr="0010154B" w:rsidRDefault="0024776D" w:rsidP="00D031C4">
      <w:pPr>
        <w:numPr>
          <w:ilvl w:val="0"/>
          <w:numId w:val="218"/>
        </w:numPr>
        <w:tabs>
          <w:tab w:val="left" w:pos="1134"/>
        </w:tabs>
        <w:autoSpaceDE w:val="0"/>
        <w:autoSpaceDN w:val="0"/>
        <w:adjustRightInd w:val="0"/>
        <w:spacing w:after="0" w:line="360" w:lineRule="auto"/>
        <w:ind w:left="0" w:firstLine="709"/>
        <w:jc w:val="both"/>
        <w:rPr>
          <w:rFonts w:ascii="Times New Roman" w:hAnsi="Times New Roman"/>
          <w:sz w:val="24"/>
          <w:szCs w:val="28"/>
        </w:rPr>
      </w:pPr>
      <w:r w:rsidRPr="0010154B">
        <w:rPr>
          <w:rFonts w:ascii="Times New Roman" w:hAnsi="Times New Roman"/>
          <w:sz w:val="24"/>
          <w:szCs w:val="28"/>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24776D" w:rsidRPr="0010154B" w:rsidRDefault="0024776D" w:rsidP="00D031C4">
      <w:pPr>
        <w:numPr>
          <w:ilvl w:val="0"/>
          <w:numId w:val="218"/>
        </w:numPr>
        <w:tabs>
          <w:tab w:val="left" w:pos="1134"/>
        </w:tabs>
        <w:autoSpaceDE w:val="0"/>
        <w:autoSpaceDN w:val="0"/>
        <w:adjustRightInd w:val="0"/>
        <w:spacing w:after="0" w:line="360" w:lineRule="auto"/>
        <w:ind w:left="0" w:firstLine="709"/>
        <w:jc w:val="both"/>
        <w:rPr>
          <w:rFonts w:ascii="Times New Roman" w:hAnsi="Times New Roman"/>
          <w:sz w:val="24"/>
          <w:szCs w:val="28"/>
        </w:rPr>
      </w:pPr>
      <w:r w:rsidRPr="0010154B">
        <w:rPr>
          <w:rFonts w:ascii="Times New Roman" w:hAnsi="Times New Roman"/>
          <w:sz w:val="24"/>
          <w:szCs w:val="28"/>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24776D" w:rsidRPr="0010154B" w:rsidRDefault="0024776D" w:rsidP="00D031C4">
      <w:pPr>
        <w:numPr>
          <w:ilvl w:val="0"/>
          <w:numId w:val="218"/>
        </w:numPr>
        <w:tabs>
          <w:tab w:val="left" w:pos="1134"/>
        </w:tabs>
        <w:autoSpaceDE w:val="0"/>
        <w:autoSpaceDN w:val="0"/>
        <w:adjustRightInd w:val="0"/>
        <w:spacing w:after="0" w:line="360" w:lineRule="auto"/>
        <w:ind w:left="0" w:firstLine="709"/>
        <w:jc w:val="both"/>
        <w:rPr>
          <w:rFonts w:ascii="Times New Roman" w:hAnsi="Times New Roman"/>
          <w:sz w:val="24"/>
          <w:szCs w:val="28"/>
        </w:rPr>
      </w:pPr>
      <w:r w:rsidRPr="0010154B">
        <w:rPr>
          <w:rFonts w:ascii="Times New Roman" w:hAnsi="Times New Roman"/>
          <w:sz w:val="24"/>
          <w:szCs w:val="28"/>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24776D" w:rsidRPr="0010154B" w:rsidRDefault="0024776D" w:rsidP="00D031C4">
      <w:pPr>
        <w:numPr>
          <w:ilvl w:val="0"/>
          <w:numId w:val="218"/>
        </w:numPr>
        <w:tabs>
          <w:tab w:val="left" w:pos="1134"/>
        </w:tabs>
        <w:autoSpaceDE w:val="0"/>
        <w:autoSpaceDN w:val="0"/>
        <w:adjustRightInd w:val="0"/>
        <w:spacing w:after="0" w:line="360" w:lineRule="auto"/>
        <w:ind w:left="0" w:firstLine="709"/>
        <w:jc w:val="both"/>
        <w:rPr>
          <w:rFonts w:ascii="Times New Roman" w:hAnsi="Times New Roman"/>
          <w:sz w:val="24"/>
          <w:szCs w:val="28"/>
        </w:rPr>
      </w:pPr>
      <w:r w:rsidRPr="0010154B">
        <w:rPr>
          <w:rFonts w:ascii="Times New Roman" w:hAnsi="Times New Roman"/>
          <w:sz w:val="24"/>
          <w:szCs w:val="28"/>
        </w:rPr>
        <w:t>освоение умений оказывать первую помощь пострадавшим;</w:t>
      </w:r>
    </w:p>
    <w:p w:rsidR="0024776D" w:rsidRPr="0010154B" w:rsidRDefault="0024776D" w:rsidP="00D031C4">
      <w:pPr>
        <w:numPr>
          <w:ilvl w:val="0"/>
          <w:numId w:val="218"/>
        </w:numPr>
        <w:tabs>
          <w:tab w:val="left" w:pos="1134"/>
        </w:tabs>
        <w:autoSpaceDE w:val="0"/>
        <w:autoSpaceDN w:val="0"/>
        <w:adjustRightInd w:val="0"/>
        <w:spacing w:after="0" w:line="360" w:lineRule="auto"/>
        <w:ind w:left="0" w:firstLine="709"/>
        <w:jc w:val="both"/>
        <w:rPr>
          <w:rFonts w:ascii="Times New Roman" w:hAnsi="Times New Roman"/>
          <w:sz w:val="24"/>
          <w:szCs w:val="28"/>
        </w:rPr>
      </w:pPr>
      <w:r w:rsidRPr="0010154B">
        <w:rPr>
          <w:rFonts w:ascii="Times New Roman" w:hAnsi="Times New Roman"/>
          <w:sz w:val="24"/>
          <w:szCs w:val="28"/>
        </w:rPr>
        <w:t>освоение умений готовность проявлять предосторожность в ситуациях неопределенности;</w:t>
      </w:r>
    </w:p>
    <w:p w:rsidR="0024776D" w:rsidRPr="0010154B" w:rsidRDefault="0024776D" w:rsidP="00D031C4">
      <w:pPr>
        <w:numPr>
          <w:ilvl w:val="0"/>
          <w:numId w:val="218"/>
        </w:numPr>
        <w:tabs>
          <w:tab w:val="left" w:pos="1134"/>
        </w:tabs>
        <w:autoSpaceDE w:val="0"/>
        <w:autoSpaceDN w:val="0"/>
        <w:adjustRightInd w:val="0"/>
        <w:spacing w:after="0" w:line="360" w:lineRule="auto"/>
        <w:ind w:left="0" w:firstLine="709"/>
        <w:jc w:val="both"/>
        <w:rPr>
          <w:rFonts w:ascii="Times New Roman" w:hAnsi="Times New Roman"/>
          <w:sz w:val="24"/>
          <w:szCs w:val="28"/>
        </w:rPr>
      </w:pPr>
      <w:r w:rsidRPr="0010154B">
        <w:rPr>
          <w:rFonts w:ascii="Times New Roman" w:hAnsi="Times New Roman"/>
          <w:sz w:val="24"/>
          <w:szCs w:val="28"/>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24776D" w:rsidRPr="0010154B" w:rsidRDefault="0024776D" w:rsidP="00D031C4">
      <w:pPr>
        <w:numPr>
          <w:ilvl w:val="0"/>
          <w:numId w:val="218"/>
        </w:numPr>
        <w:tabs>
          <w:tab w:val="left" w:pos="1134"/>
        </w:tabs>
        <w:autoSpaceDE w:val="0"/>
        <w:autoSpaceDN w:val="0"/>
        <w:adjustRightInd w:val="0"/>
        <w:spacing w:after="0" w:line="360" w:lineRule="auto"/>
        <w:ind w:left="0" w:firstLine="709"/>
        <w:jc w:val="both"/>
        <w:rPr>
          <w:rFonts w:ascii="Times New Roman" w:hAnsi="Times New Roman"/>
          <w:sz w:val="24"/>
          <w:szCs w:val="28"/>
        </w:rPr>
      </w:pPr>
      <w:r w:rsidRPr="0010154B">
        <w:rPr>
          <w:rFonts w:ascii="Times New Roman" w:hAnsi="Times New Roman"/>
          <w:sz w:val="24"/>
          <w:szCs w:val="28"/>
        </w:rPr>
        <w:t>освоение умений использовать средства индивидуальной и коллективной защиты.</w:t>
      </w:r>
    </w:p>
    <w:p w:rsidR="0024776D" w:rsidRPr="0010154B" w:rsidRDefault="0024776D" w:rsidP="00D031C4">
      <w:pPr>
        <w:numPr>
          <w:ilvl w:val="0"/>
          <w:numId w:val="218"/>
        </w:numPr>
        <w:tabs>
          <w:tab w:val="left" w:pos="1134"/>
        </w:tabs>
        <w:autoSpaceDE w:val="0"/>
        <w:autoSpaceDN w:val="0"/>
        <w:adjustRightInd w:val="0"/>
        <w:spacing w:after="0" w:line="360" w:lineRule="auto"/>
        <w:ind w:left="0" w:firstLine="709"/>
        <w:jc w:val="both"/>
        <w:rPr>
          <w:rFonts w:ascii="Times New Roman" w:hAnsi="Times New Roman"/>
          <w:sz w:val="24"/>
          <w:szCs w:val="28"/>
        </w:rPr>
      </w:pPr>
      <w:r w:rsidRPr="0010154B">
        <w:rPr>
          <w:rFonts w:ascii="Times New Roman" w:hAnsi="Times New Roman"/>
          <w:sz w:val="24"/>
          <w:szCs w:val="28"/>
        </w:rPr>
        <w:t>Освоение и понимание учебного предмета «Основы безопасности жизнедеятельности» направлено на:</w:t>
      </w:r>
    </w:p>
    <w:p w:rsidR="0024776D" w:rsidRPr="0010154B" w:rsidRDefault="0024776D" w:rsidP="00D031C4">
      <w:pPr>
        <w:numPr>
          <w:ilvl w:val="0"/>
          <w:numId w:val="218"/>
        </w:numPr>
        <w:tabs>
          <w:tab w:val="left" w:pos="1134"/>
        </w:tabs>
        <w:autoSpaceDE w:val="0"/>
        <w:autoSpaceDN w:val="0"/>
        <w:adjustRightInd w:val="0"/>
        <w:spacing w:after="0" w:line="360" w:lineRule="auto"/>
        <w:ind w:left="0" w:firstLine="709"/>
        <w:jc w:val="both"/>
        <w:rPr>
          <w:rFonts w:ascii="Times New Roman" w:hAnsi="Times New Roman"/>
          <w:sz w:val="24"/>
          <w:szCs w:val="28"/>
        </w:rPr>
      </w:pPr>
      <w:r w:rsidRPr="0010154B">
        <w:rPr>
          <w:rFonts w:ascii="Times New Roman" w:hAnsi="Times New Roman"/>
          <w:sz w:val="24"/>
          <w:szCs w:val="28"/>
        </w:rPr>
        <w:t>воспитание у обучающихся чувства ответственности за личную безопасность, ценностного отношения к своему здоровью и жизни;</w:t>
      </w:r>
    </w:p>
    <w:p w:rsidR="0024776D" w:rsidRPr="0010154B" w:rsidRDefault="0024776D" w:rsidP="00D031C4">
      <w:pPr>
        <w:numPr>
          <w:ilvl w:val="0"/>
          <w:numId w:val="218"/>
        </w:numPr>
        <w:tabs>
          <w:tab w:val="left" w:pos="1134"/>
        </w:tabs>
        <w:autoSpaceDE w:val="0"/>
        <w:autoSpaceDN w:val="0"/>
        <w:adjustRightInd w:val="0"/>
        <w:spacing w:after="0" w:line="360" w:lineRule="auto"/>
        <w:ind w:left="0" w:firstLine="709"/>
        <w:jc w:val="both"/>
        <w:rPr>
          <w:rFonts w:ascii="Times New Roman" w:hAnsi="Times New Roman"/>
          <w:sz w:val="24"/>
          <w:szCs w:val="28"/>
        </w:rPr>
      </w:pPr>
      <w:r w:rsidRPr="0010154B">
        <w:rPr>
          <w:rFonts w:ascii="Times New Roman" w:hAnsi="Times New Roman"/>
          <w:sz w:val="24"/>
          <w:szCs w:val="28"/>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24776D" w:rsidRPr="0010154B" w:rsidRDefault="0024776D" w:rsidP="00D031C4">
      <w:pPr>
        <w:numPr>
          <w:ilvl w:val="0"/>
          <w:numId w:val="218"/>
        </w:numPr>
        <w:tabs>
          <w:tab w:val="left" w:pos="1134"/>
        </w:tabs>
        <w:autoSpaceDE w:val="0"/>
        <w:autoSpaceDN w:val="0"/>
        <w:adjustRightInd w:val="0"/>
        <w:spacing w:after="0" w:line="360" w:lineRule="auto"/>
        <w:ind w:left="0" w:firstLine="709"/>
        <w:jc w:val="both"/>
        <w:rPr>
          <w:rFonts w:ascii="Times New Roman" w:hAnsi="Times New Roman"/>
          <w:sz w:val="24"/>
          <w:szCs w:val="28"/>
        </w:rPr>
      </w:pPr>
      <w:r w:rsidRPr="0010154B">
        <w:rPr>
          <w:rFonts w:ascii="Times New Roman" w:hAnsi="Times New Roman"/>
          <w:sz w:val="24"/>
          <w:szCs w:val="28"/>
        </w:rPr>
        <w:t>формирование у обучающихся</w:t>
      </w:r>
      <w:r w:rsidR="00F20F5C" w:rsidRPr="0010154B">
        <w:rPr>
          <w:rFonts w:ascii="Times New Roman" w:hAnsi="Times New Roman"/>
          <w:sz w:val="24"/>
          <w:szCs w:val="28"/>
        </w:rPr>
        <w:t xml:space="preserve"> </w:t>
      </w:r>
      <w:r w:rsidRPr="0010154B">
        <w:rPr>
          <w:rFonts w:ascii="Times New Roman" w:hAnsi="Times New Roman"/>
          <w:sz w:val="24"/>
          <w:szCs w:val="28"/>
        </w:rPr>
        <w:t>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24776D" w:rsidRPr="0010154B" w:rsidRDefault="0024776D" w:rsidP="004F3883">
      <w:pPr>
        <w:overflowPunct w:val="0"/>
        <w:autoSpaceDE w:val="0"/>
        <w:autoSpaceDN w:val="0"/>
        <w:adjustRightInd w:val="0"/>
        <w:spacing w:after="0" w:line="360" w:lineRule="auto"/>
        <w:ind w:firstLine="709"/>
        <w:jc w:val="both"/>
        <w:rPr>
          <w:rFonts w:ascii="Times New Roman" w:hAnsi="Times New Roman"/>
          <w:sz w:val="24"/>
          <w:szCs w:val="28"/>
        </w:rPr>
      </w:pPr>
      <w:r w:rsidRPr="0010154B">
        <w:rPr>
          <w:rFonts w:ascii="Times New Roman" w:hAnsi="Times New Roman"/>
          <w:sz w:val="24"/>
          <w:szCs w:val="28"/>
        </w:rPr>
        <w:t>Программа учебного предмета «Основы безопасности жизнедеятельности</w:t>
      </w:r>
      <w:r w:rsidR="0055381A" w:rsidRPr="0010154B">
        <w:rPr>
          <w:rFonts w:ascii="Times New Roman" w:hAnsi="Times New Roman"/>
          <w:sz w:val="24"/>
          <w:szCs w:val="28"/>
        </w:rPr>
        <w:t>»</w:t>
      </w:r>
      <w:r w:rsidRPr="0010154B">
        <w:rPr>
          <w:rFonts w:ascii="Times New Roman" w:hAnsi="Times New Roman"/>
          <w:sz w:val="24"/>
          <w:szCs w:val="28"/>
        </w:rPr>
        <w:t xml:space="preserve">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24776D" w:rsidRPr="0010154B" w:rsidRDefault="0024776D" w:rsidP="004F3883">
      <w:pPr>
        <w:overflowPunct w:val="0"/>
        <w:autoSpaceDE w:val="0"/>
        <w:autoSpaceDN w:val="0"/>
        <w:adjustRightInd w:val="0"/>
        <w:spacing w:after="0" w:line="360" w:lineRule="auto"/>
        <w:ind w:firstLine="709"/>
        <w:jc w:val="both"/>
        <w:rPr>
          <w:rFonts w:ascii="Times New Roman" w:hAnsi="Times New Roman"/>
          <w:sz w:val="24"/>
          <w:szCs w:val="28"/>
        </w:rPr>
      </w:pPr>
      <w:r w:rsidRPr="0010154B">
        <w:rPr>
          <w:rFonts w:ascii="Times New Roman" w:eastAsia="Times New Roman" w:hAnsi="Times New Roman"/>
          <w:sz w:val="24"/>
          <w:szCs w:val="28"/>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B540EE" w:rsidRPr="0010154B" w:rsidRDefault="00B540EE" w:rsidP="0012121B">
      <w:pPr>
        <w:spacing w:after="0" w:line="360" w:lineRule="auto"/>
        <w:jc w:val="both"/>
        <w:rPr>
          <w:rFonts w:ascii="Times New Roman" w:hAnsi="Times New Roman"/>
          <w:sz w:val="24"/>
          <w:szCs w:val="28"/>
        </w:rPr>
      </w:pPr>
    </w:p>
    <w:p w:rsidR="00B540EE" w:rsidRPr="0010154B" w:rsidRDefault="00B540EE">
      <w:pPr>
        <w:spacing w:after="0" w:line="360" w:lineRule="auto"/>
        <w:ind w:firstLine="709"/>
        <w:jc w:val="both"/>
        <w:rPr>
          <w:rFonts w:ascii="Times New Roman" w:hAnsi="Times New Roman"/>
          <w:b/>
          <w:bCs/>
          <w:sz w:val="24"/>
          <w:szCs w:val="28"/>
        </w:rPr>
      </w:pPr>
      <w:r w:rsidRPr="0010154B">
        <w:rPr>
          <w:rFonts w:ascii="Times New Roman" w:hAnsi="Times New Roman"/>
          <w:b/>
          <w:bCs/>
          <w:sz w:val="24"/>
          <w:szCs w:val="28"/>
        </w:rPr>
        <w:t>Основы безопасности личности, общества и государства</w:t>
      </w:r>
    </w:p>
    <w:p w:rsidR="00B540EE" w:rsidRPr="0010154B" w:rsidRDefault="00B540EE" w:rsidP="006658DB">
      <w:pPr>
        <w:tabs>
          <w:tab w:val="left" w:pos="426"/>
        </w:tabs>
        <w:spacing w:after="0" w:line="360" w:lineRule="auto"/>
        <w:ind w:left="709"/>
        <w:jc w:val="both"/>
        <w:rPr>
          <w:rFonts w:ascii="Times New Roman" w:hAnsi="Times New Roman"/>
          <w:b/>
          <w:bCs/>
          <w:sz w:val="24"/>
          <w:szCs w:val="28"/>
          <w:shd w:val="clear" w:color="auto" w:fill="FFFFFF"/>
        </w:rPr>
      </w:pPr>
      <w:r w:rsidRPr="0010154B">
        <w:rPr>
          <w:rFonts w:ascii="Times New Roman" w:hAnsi="Times New Roman"/>
          <w:b/>
          <w:bCs/>
          <w:sz w:val="24"/>
          <w:szCs w:val="28"/>
          <w:shd w:val="clear" w:color="auto" w:fill="FFFFFF"/>
        </w:rPr>
        <w:t xml:space="preserve">Основы комплексной безопасности </w:t>
      </w:r>
    </w:p>
    <w:p w:rsidR="00B540EE" w:rsidRPr="0010154B" w:rsidRDefault="00B540EE">
      <w:pPr>
        <w:spacing w:after="0" w:line="360" w:lineRule="auto"/>
        <w:ind w:firstLine="709"/>
        <w:jc w:val="both"/>
        <w:rPr>
          <w:rFonts w:ascii="Times New Roman" w:hAnsi="Times New Roman"/>
          <w:i/>
          <w:sz w:val="24"/>
          <w:szCs w:val="28"/>
        </w:rPr>
      </w:pPr>
      <w:r w:rsidRPr="0010154B">
        <w:rPr>
          <w:rFonts w:ascii="Times New Roman" w:hAnsi="Times New Roman"/>
          <w:sz w:val="24"/>
          <w:szCs w:val="28"/>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w:t>
      </w:r>
      <w:r w:rsidR="00AA585F" w:rsidRPr="0010154B">
        <w:rPr>
          <w:rFonts w:ascii="Times New Roman" w:eastAsia="Times New Roman" w:hAnsi="Times New Roman"/>
          <w:sz w:val="24"/>
          <w:szCs w:val="28"/>
          <w:lang w:eastAsia="ru-RU"/>
        </w:rPr>
        <w:t>Правила поведения на транспорте (наземном, в том числе железнодорожном, воздушном и водном), ответственность за их нарушения.</w:t>
      </w:r>
      <w:r w:rsidR="00AA585F" w:rsidRPr="0010154B">
        <w:rPr>
          <w:rFonts w:ascii="Times New Roman" w:hAnsi="Times New Roman"/>
          <w:sz w:val="24"/>
          <w:szCs w:val="28"/>
        </w:rPr>
        <w:t xml:space="preserve"> </w:t>
      </w:r>
      <w:r w:rsidRPr="0010154B">
        <w:rPr>
          <w:rFonts w:ascii="Times New Roman" w:hAnsi="Times New Roman"/>
          <w:sz w:val="24"/>
          <w:szCs w:val="28"/>
        </w:rPr>
        <w:t xml:space="preserve">Правила безопасного поведения пешехода, пассажира и велосипедиста. </w:t>
      </w:r>
      <w:r w:rsidRPr="0010154B">
        <w:rPr>
          <w:rFonts w:ascii="Times New Roman" w:hAnsi="Times New Roman"/>
          <w:i/>
          <w:sz w:val="24"/>
          <w:szCs w:val="28"/>
        </w:rPr>
        <w:t>Средства индивидуальной защиты велосипедиста.</w:t>
      </w:r>
      <w:r w:rsidRPr="0010154B">
        <w:rPr>
          <w:rFonts w:ascii="Times New Roman" w:hAnsi="Times New Roman"/>
          <w:sz w:val="24"/>
          <w:szCs w:val="28"/>
        </w:rPr>
        <w:t xml:space="preserve"> Пожар его причины и последствия. Правила поведения при пожаре</w:t>
      </w:r>
      <w:r w:rsidR="00601D93" w:rsidRPr="0010154B">
        <w:rPr>
          <w:rFonts w:ascii="Times New Roman" w:hAnsi="Times New Roman"/>
          <w:sz w:val="24"/>
          <w:szCs w:val="28"/>
        </w:rPr>
        <w:t xml:space="preserve"> при пожаре. Первичные средства пожаротушения</w:t>
      </w:r>
      <w:r w:rsidRPr="0010154B">
        <w:rPr>
          <w:rFonts w:ascii="Times New Roman" w:hAnsi="Times New Roman"/>
          <w:sz w:val="24"/>
          <w:szCs w:val="28"/>
        </w:rPr>
        <w:t xml:space="preserve">. Средства индивидуальной защиты. Водоемы. Правила поведения у воды и оказания помощи на воде. Правила безопасности в туристических походах </w:t>
      </w:r>
      <w:r w:rsidRPr="0010154B">
        <w:rPr>
          <w:rFonts w:ascii="Times New Roman" w:hAnsi="Times New Roman"/>
          <w:i/>
          <w:sz w:val="24"/>
          <w:szCs w:val="28"/>
        </w:rPr>
        <w:t>и поездках.</w:t>
      </w:r>
      <w:r w:rsidRPr="0010154B">
        <w:rPr>
          <w:rFonts w:ascii="Times New Roman" w:hAnsi="Times New Roman"/>
          <w:sz w:val="24"/>
          <w:szCs w:val="28"/>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10154B">
        <w:rPr>
          <w:rFonts w:ascii="Times New Roman" w:hAnsi="Times New Roman"/>
          <w:i/>
          <w:sz w:val="24"/>
          <w:szCs w:val="28"/>
        </w:rPr>
        <w:t>самозащита покупателя</w:t>
      </w:r>
      <w:r w:rsidRPr="0010154B">
        <w:rPr>
          <w:rFonts w:ascii="Times New Roman" w:hAnsi="Times New Roman"/>
          <w:sz w:val="24"/>
          <w:szCs w:val="28"/>
        </w:rPr>
        <w:t xml:space="preserve">). Элементарные способы самозащиты. </w:t>
      </w:r>
      <w:r w:rsidRPr="0010154B">
        <w:rPr>
          <w:rFonts w:ascii="Times New Roman" w:hAnsi="Times New Roman"/>
          <w:i/>
          <w:sz w:val="24"/>
          <w:szCs w:val="28"/>
        </w:rPr>
        <w:t>Информационная безопасность подростка.</w:t>
      </w:r>
    </w:p>
    <w:p w:rsidR="00B540EE" w:rsidRPr="0010154B" w:rsidRDefault="00B540EE" w:rsidP="006658DB">
      <w:pPr>
        <w:tabs>
          <w:tab w:val="left" w:pos="426"/>
        </w:tabs>
        <w:spacing w:after="0" w:line="360" w:lineRule="auto"/>
        <w:ind w:left="709"/>
        <w:jc w:val="both"/>
        <w:rPr>
          <w:rFonts w:ascii="Times New Roman" w:hAnsi="Times New Roman"/>
          <w:sz w:val="24"/>
          <w:szCs w:val="28"/>
        </w:rPr>
      </w:pPr>
      <w:r w:rsidRPr="0010154B">
        <w:rPr>
          <w:rFonts w:ascii="Times New Roman" w:hAnsi="Times New Roman"/>
          <w:b/>
          <w:sz w:val="24"/>
          <w:szCs w:val="28"/>
        </w:rPr>
        <w:t xml:space="preserve">Защита населения Российской Федерации от чрезвычайных </w:t>
      </w:r>
      <w:r w:rsidRPr="0010154B">
        <w:rPr>
          <w:rFonts w:ascii="Times New Roman" w:hAnsi="Times New Roman"/>
          <w:b/>
          <w:bCs/>
          <w:sz w:val="24"/>
          <w:szCs w:val="28"/>
          <w:shd w:val="clear" w:color="auto" w:fill="FFFFFF"/>
        </w:rPr>
        <w:t>ситуаций</w:t>
      </w:r>
    </w:p>
    <w:p w:rsidR="00601D93" w:rsidRPr="0010154B" w:rsidRDefault="00601D93" w:rsidP="00601D93">
      <w:pPr>
        <w:spacing w:line="360" w:lineRule="auto"/>
        <w:ind w:firstLine="709"/>
        <w:jc w:val="both"/>
        <w:rPr>
          <w:rFonts w:ascii="Times New Roman" w:hAnsi="Times New Roman"/>
          <w:sz w:val="24"/>
          <w:szCs w:val="28"/>
        </w:rPr>
      </w:pPr>
      <w:r w:rsidRPr="0010154B">
        <w:rPr>
          <w:rFonts w:ascii="Times New Roman" w:hAnsi="Times New Roman"/>
          <w:sz w:val="24"/>
          <w:szCs w:val="28"/>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540EE" w:rsidRPr="0010154B" w:rsidRDefault="00B540EE" w:rsidP="0002260B">
      <w:pPr>
        <w:tabs>
          <w:tab w:val="left" w:pos="426"/>
        </w:tabs>
        <w:spacing w:after="0" w:line="360" w:lineRule="auto"/>
        <w:ind w:firstLine="709"/>
        <w:jc w:val="both"/>
        <w:rPr>
          <w:rFonts w:ascii="Times New Roman" w:hAnsi="Times New Roman"/>
          <w:bCs/>
          <w:sz w:val="24"/>
          <w:szCs w:val="28"/>
          <w:shd w:val="clear" w:color="auto" w:fill="FFFFFF"/>
        </w:rPr>
      </w:pPr>
      <w:r w:rsidRPr="0010154B">
        <w:rPr>
          <w:rFonts w:ascii="Times New Roman" w:hAnsi="Times New Roman"/>
          <w:b/>
          <w:bCs/>
          <w:sz w:val="24"/>
          <w:szCs w:val="28"/>
        </w:rPr>
        <w:t>Основы противодействия терроризму</w:t>
      </w:r>
      <w:r w:rsidR="00601D93" w:rsidRPr="0010154B">
        <w:rPr>
          <w:rFonts w:ascii="Times New Roman" w:hAnsi="Times New Roman"/>
          <w:b/>
          <w:bCs/>
          <w:sz w:val="24"/>
          <w:szCs w:val="28"/>
        </w:rPr>
        <w:t>,</w:t>
      </w:r>
      <w:r w:rsidRPr="0010154B">
        <w:rPr>
          <w:rFonts w:ascii="Times New Roman" w:hAnsi="Times New Roman"/>
          <w:b/>
          <w:bCs/>
          <w:sz w:val="24"/>
          <w:szCs w:val="28"/>
        </w:rPr>
        <w:t xml:space="preserve"> экстремизму </w:t>
      </w:r>
      <w:r w:rsidR="00601D93" w:rsidRPr="0010154B">
        <w:rPr>
          <w:rFonts w:ascii="Times New Roman" w:hAnsi="Times New Roman"/>
          <w:b/>
          <w:bCs/>
          <w:sz w:val="24"/>
          <w:szCs w:val="28"/>
        </w:rPr>
        <w:t xml:space="preserve">и наркотизму </w:t>
      </w:r>
      <w:r w:rsidRPr="0010154B">
        <w:rPr>
          <w:rFonts w:ascii="Times New Roman" w:hAnsi="Times New Roman"/>
          <w:b/>
          <w:bCs/>
          <w:sz w:val="24"/>
          <w:szCs w:val="28"/>
        </w:rPr>
        <w:t>в Российской Федерации</w:t>
      </w:r>
    </w:p>
    <w:p w:rsidR="00B540EE" w:rsidRPr="0010154B" w:rsidRDefault="00B540EE">
      <w:pPr>
        <w:tabs>
          <w:tab w:val="left" w:pos="0"/>
        </w:tabs>
        <w:spacing w:after="0" w:line="360" w:lineRule="auto"/>
        <w:ind w:firstLine="709"/>
        <w:jc w:val="both"/>
        <w:rPr>
          <w:rFonts w:ascii="Times New Roman" w:hAnsi="Times New Roman"/>
          <w:sz w:val="24"/>
          <w:szCs w:val="28"/>
        </w:rPr>
      </w:pPr>
      <w:r w:rsidRPr="0010154B">
        <w:rPr>
          <w:rFonts w:ascii="Times New Roman" w:hAnsi="Times New Roman"/>
          <w:sz w:val="24"/>
          <w:szCs w:val="28"/>
        </w:rPr>
        <w:t xml:space="preserve">Терроризм, экстремизм, наркотизм - сущность и угрозы безопасности личности и общества. </w:t>
      </w:r>
      <w:r w:rsidRPr="0010154B">
        <w:rPr>
          <w:rFonts w:ascii="Times New Roman" w:hAnsi="Times New Roman"/>
          <w:i/>
          <w:sz w:val="24"/>
          <w:szCs w:val="28"/>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10154B">
        <w:rPr>
          <w:rFonts w:ascii="Times New Roman" w:hAnsi="Times New Roman"/>
          <w:sz w:val="24"/>
          <w:szCs w:val="28"/>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40EE" w:rsidRPr="0010154B" w:rsidRDefault="00B540EE">
      <w:pPr>
        <w:spacing w:after="0" w:line="360" w:lineRule="auto"/>
        <w:ind w:firstLine="709"/>
        <w:jc w:val="both"/>
        <w:rPr>
          <w:rFonts w:ascii="Times New Roman" w:hAnsi="Times New Roman"/>
          <w:b/>
          <w:bCs/>
          <w:sz w:val="24"/>
          <w:szCs w:val="28"/>
        </w:rPr>
      </w:pPr>
      <w:r w:rsidRPr="0010154B">
        <w:rPr>
          <w:rFonts w:ascii="Times New Roman" w:hAnsi="Times New Roman"/>
          <w:b/>
          <w:bCs/>
          <w:sz w:val="24"/>
          <w:szCs w:val="28"/>
        </w:rPr>
        <w:t>Основы медицинских знаний и здорового образа жизни</w:t>
      </w:r>
    </w:p>
    <w:p w:rsidR="00B540EE" w:rsidRPr="0010154B" w:rsidRDefault="00B540EE" w:rsidP="006658DB">
      <w:pPr>
        <w:tabs>
          <w:tab w:val="left" w:pos="426"/>
        </w:tabs>
        <w:spacing w:after="0" w:line="360" w:lineRule="auto"/>
        <w:ind w:left="709"/>
        <w:jc w:val="both"/>
        <w:rPr>
          <w:rFonts w:ascii="Times New Roman" w:hAnsi="Times New Roman"/>
          <w:b/>
          <w:bCs/>
          <w:sz w:val="24"/>
          <w:szCs w:val="28"/>
        </w:rPr>
      </w:pPr>
      <w:r w:rsidRPr="0010154B">
        <w:rPr>
          <w:rFonts w:ascii="Times New Roman" w:hAnsi="Times New Roman"/>
          <w:b/>
          <w:bCs/>
          <w:sz w:val="24"/>
          <w:szCs w:val="28"/>
        </w:rPr>
        <w:t>Основы здорового образа жизни</w:t>
      </w:r>
    </w:p>
    <w:p w:rsidR="00B540EE" w:rsidRPr="0010154B" w:rsidRDefault="009A5A04">
      <w:pPr>
        <w:spacing w:after="0" w:line="360" w:lineRule="auto"/>
        <w:ind w:firstLine="709"/>
        <w:jc w:val="both"/>
        <w:rPr>
          <w:rFonts w:ascii="Times New Roman" w:hAnsi="Times New Roman"/>
          <w:bCs/>
          <w:sz w:val="24"/>
          <w:szCs w:val="28"/>
        </w:rPr>
      </w:pPr>
      <w:r w:rsidRPr="0010154B">
        <w:rPr>
          <w:rFonts w:ascii="Times New Roman" w:hAnsi="Times New Roman"/>
          <w:bCs/>
          <w:sz w:val="24"/>
          <w:szCs w:val="28"/>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w:t>
      </w:r>
      <w:r w:rsidR="00F20F5C" w:rsidRPr="0010154B">
        <w:rPr>
          <w:rFonts w:ascii="Times New Roman" w:hAnsi="Times New Roman"/>
          <w:bCs/>
          <w:sz w:val="24"/>
          <w:szCs w:val="28"/>
        </w:rPr>
        <w:t xml:space="preserve"> </w:t>
      </w:r>
      <w:r w:rsidRPr="0010154B">
        <w:rPr>
          <w:rFonts w:ascii="Times New Roman" w:hAnsi="Times New Roman"/>
          <w:bCs/>
          <w:sz w:val="24"/>
          <w:szCs w:val="28"/>
        </w:rPr>
        <w:t>Профилактика вредных привычек и их факторов</w:t>
      </w:r>
      <w:r w:rsidR="00B540EE" w:rsidRPr="0010154B">
        <w:rPr>
          <w:rFonts w:ascii="Times New Roman" w:hAnsi="Times New Roman"/>
          <w:bCs/>
          <w:sz w:val="24"/>
          <w:szCs w:val="28"/>
        </w:rPr>
        <w:t xml:space="preserve">. </w:t>
      </w:r>
      <w:r w:rsidR="00B540EE" w:rsidRPr="0010154B">
        <w:rPr>
          <w:rFonts w:ascii="Times New Roman" w:hAnsi="Times New Roman"/>
          <w:bCs/>
          <w:i/>
          <w:sz w:val="24"/>
          <w:szCs w:val="28"/>
        </w:rPr>
        <w:t>Семья в современном обществе. Права и обязанности супругов. Защита прав ребенка.</w:t>
      </w:r>
    </w:p>
    <w:p w:rsidR="00B540EE" w:rsidRPr="0010154B" w:rsidRDefault="00B540EE" w:rsidP="006658DB">
      <w:pPr>
        <w:tabs>
          <w:tab w:val="left" w:pos="426"/>
        </w:tabs>
        <w:spacing w:after="0" w:line="360" w:lineRule="auto"/>
        <w:ind w:left="709"/>
        <w:jc w:val="both"/>
        <w:rPr>
          <w:rFonts w:ascii="Times New Roman" w:hAnsi="Times New Roman"/>
          <w:b/>
          <w:bCs/>
          <w:sz w:val="24"/>
          <w:szCs w:val="28"/>
        </w:rPr>
      </w:pPr>
      <w:r w:rsidRPr="0010154B">
        <w:rPr>
          <w:rFonts w:ascii="Times New Roman" w:hAnsi="Times New Roman"/>
          <w:b/>
          <w:bCs/>
          <w:sz w:val="24"/>
          <w:szCs w:val="28"/>
        </w:rPr>
        <w:t>Основы медицинских знаний и оказание первой помощи</w:t>
      </w:r>
    </w:p>
    <w:p w:rsidR="00B540EE" w:rsidRPr="0010154B" w:rsidRDefault="00B540EE">
      <w:pPr>
        <w:spacing w:after="0" w:line="360" w:lineRule="auto"/>
        <w:ind w:firstLine="709"/>
        <w:jc w:val="both"/>
        <w:rPr>
          <w:rFonts w:ascii="Times New Roman" w:hAnsi="Times New Roman"/>
          <w:sz w:val="24"/>
          <w:szCs w:val="28"/>
        </w:rPr>
      </w:pPr>
      <w:r w:rsidRPr="0010154B">
        <w:rPr>
          <w:rFonts w:ascii="Times New Roman" w:hAnsi="Times New Roman"/>
          <w:sz w:val="24"/>
          <w:szCs w:val="28"/>
        </w:rPr>
        <w:t xml:space="preserve">Основы оказания первой помощи. Первая помощь при наружном и внутреннем кровотечении. </w:t>
      </w:r>
      <w:r w:rsidR="009A5A04" w:rsidRPr="0010154B">
        <w:rPr>
          <w:rFonts w:ascii="Times New Roman" w:hAnsi="Times New Roman"/>
          <w:sz w:val="24"/>
          <w:szCs w:val="28"/>
        </w:rPr>
        <w:t xml:space="preserve">Извлечение инородного тела из верхних дыхательных путей. </w:t>
      </w:r>
      <w:r w:rsidRPr="0010154B">
        <w:rPr>
          <w:rFonts w:ascii="Times New Roman" w:hAnsi="Times New Roman"/>
          <w:sz w:val="24"/>
          <w:szCs w:val="28"/>
        </w:rPr>
        <w:t xml:space="preserve">Первая помощь при ушибах и растяжениях, вывихах и переломах. Первая помощь при </w:t>
      </w:r>
      <w:r w:rsidR="009A5A04" w:rsidRPr="0010154B">
        <w:rPr>
          <w:rFonts w:ascii="Times New Roman" w:hAnsi="Times New Roman"/>
          <w:sz w:val="24"/>
          <w:szCs w:val="28"/>
        </w:rPr>
        <w:t>ожогах, отморожениях и общем переохлаждении</w:t>
      </w:r>
      <w:r w:rsidRPr="0010154B">
        <w:rPr>
          <w:rFonts w:ascii="Times New Roman" w:hAnsi="Times New Roman"/>
          <w:sz w:val="24"/>
          <w:szCs w:val="28"/>
        </w:rPr>
        <w:t xml:space="preserve">. </w:t>
      </w:r>
      <w:r w:rsidRPr="0010154B">
        <w:rPr>
          <w:rFonts w:ascii="Times New Roman" w:hAnsi="Times New Roman"/>
          <w:i/>
          <w:sz w:val="24"/>
          <w:szCs w:val="28"/>
        </w:rPr>
        <w:t>Основные неинфекционные и инфекционные заболевания,их профилактика</w:t>
      </w:r>
      <w:r w:rsidRPr="0010154B">
        <w:rPr>
          <w:rFonts w:ascii="Times New Roman" w:hAnsi="Times New Roman"/>
          <w:sz w:val="24"/>
          <w:szCs w:val="28"/>
        </w:rPr>
        <w:t>. Первая помощь при отравлениях. Первая помощь при тепловом (солнечном) ударе. Первая помощь при укусе насекомых</w:t>
      </w:r>
      <w:r w:rsidR="009A5A04" w:rsidRPr="0010154B">
        <w:rPr>
          <w:rFonts w:ascii="Times New Roman" w:hAnsi="Times New Roman"/>
          <w:sz w:val="24"/>
          <w:szCs w:val="28"/>
        </w:rPr>
        <w:t xml:space="preserve"> и змей</w:t>
      </w:r>
      <w:r w:rsidRPr="0010154B">
        <w:rPr>
          <w:rFonts w:ascii="Times New Roman" w:hAnsi="Times New Roman"/>
          <w:sz w:val="24"/>
          <w:szCs w:val="28"/>
        </w:rPr>
        <w:t>.</w:t>
      </w:r>
      <w:r w:rsidRPr="0010154B">
        <w:rPr>
          <w:rFonts w:ascii="Times New Roman" w:hAnsi="Times New Roman"/>
          <w:i/>
          <w:sz w:val="24"/>
          <w:szCs w:val="28"/>
        </w:rPr>
        <w:t xml:space="preserve"> Первая помощь при остановке сердечной деятельности. Первая помощь при коме.</w:t>
      </w:r>
      <w:r w:rsidR="00F20F5C" w:rsidRPr="0010154B">
        <w:rPr>
          <w:rFonts w:ascii="Times New Roman" w:hAnsi="Times New Roman"/>
          <w:i/>
          <w:sz w:val="24"/>
          <w:szCs w:val="28"/>
        </w:rPr>
        <w:t xml:space="preserve"> </w:t>
      </w:r>
      <w:r w:rsidRPr="0010154B">
        <w:rPr>
          <w:rFonts w:ascii="Times New Roman" w:hAnsi="Times New Roman"/>
          <w:i/>
          <w:sz w:val="24"/>
          <w:szCs w:val="28"/>
        </w:rPr>
        <w:t>Особенности оказания первой помощи при поражении электрическим током.</w:t>
      </w:r>
    </w:p>
    <w:p w:rsidR="00B540EE" w:rsidRPr="00DB4E7D" w:rsidRDefault="00B540EE">
      <w:pPr>
        <w:spacing w:after="0" w:line="360" w:lineRule="auto"/>
        <w:ind w:firstLine="709"/>
        <w:jc w:val="both"/>
        <w:rPr>
          <w:rFonts w:ascii="Times New Roman" w:hAnsi="Times New Roman"/>
          <w:sz w:val="24"/>
          <w:szCs w:val="28"/>
        </w:rPr>
      </w:pPr>
    </w:p>
    <w:p w:rsidR="0010154B" w:rsidRPr="00DB4E7D" w:rsidRDefault="0010154B" w:rsidP="006658DB">
      <w:pPr>
        <w:ind w:firstLine="709"/>
        <w:rPr>
          <w:rFonts w:ascii="Times New Roman" w:hAnsi="Times New Roman"/>
          <w:b/>
          <w:sz w:val="24"/>
          <w:szCs w:val="28"/>
        </w:rPr>
      </w:pPr>
      <w:bookmarkStart w:id="327" w:name="_Toc406059050"/>
      <w:bookmarkStart w:id="328" w:name="_Toc409691718"/>
      <w:r w:rsidRPr="00DB4E7D">
        <w:rPr>
          <w:rFonts w:ascii="Times New Roman" w:hAnsi="Times New Roman"/>
          <w:b/>
          <w:sz w:val="24"/>
          <w:szCs w:val="28"/>
        </w:rPr>
        <w:t>2.2.2.17. Башкирский язык</w:t>
      </w:r>
    </w:p>
    <w:p w:rsidR="0010154B" w:rsidRPr="00DB4E7D" w:rsidRDefault="0010154B" w:rsidP="0010154B">
      <w:pPr>
        <w:spacing w:after="0" w:line="240" w:lineRule="auto"/>
        <w:ind w:left="720"/>
        <w:jc w:val="center"/>
        <w:rPr>
          <w:rFonts w:ascii="Times New Roman" w:eastAsia="Times New Roman" w:hAnsi="Times New Roman"/>
          <w:b/>
          <w:sz w:val="24"/>
          <w:szCs w:val="28"/>
          <w:lang w:val="be-BY"/>
        </w:rPr>
      </w:pPr>
      <w:r w:rsidRPr="00DB4E7D">
        <w:rPr>
          <w:rFonts w:ascii="Times New Roman" w:eastAsia="Times New Roman" w:hAnsi="Times New Roman"/>
          <w:b/>
          <w:sz w:val="24"/>
          <w:szCs w:val="28"/>
          <w:lang w:val="be-BY"/>
        </w:rPr>
        <w:t>Уҡытыу предметының төп йөкмәткеһе</w:t>
      </w:r>
    </w:p>
    <w:p w:rsidR="0010154B" w:rsidRPr="00DB4E7D" w:rsidRDefault="0010154B" w:rsidP="0010154B">
      <w:pPr>
        <w:spacing w:after="0" w:line="240" w:lineRule="auto"/>
        <w:ind w:left="720"/>
        <w:jc w:val="both"/>
        <w:rPr>
          <w:rFonts w:ascii="Times New Roman" w:eastAsia="Times New Roman" w:hAnsi="Times New Roman"/>
          <w:i/>
          <w:sz w:val="24"/>
          <w:szCs w:val="28"/>
          <w:lang w:val="be-BY"/>
        </w:rPr>
      </w:pPr>
      <w:r w:rsidRPr="00DB4E7D">
        <w:rPr>
          <w:rFonts w:ascii="Times New Roman" w:eastAsia="Times New Roman" w:hAnsi="Times New Roman"/>
          <w:i/>
          <w:sz w:val="24"/>
          <w:szCs w:val="28"/>
          <w:lang w:val="be-BY"/>
        </w:rPr>
        <w:t>Тел буйынса башланғыс синыфтарҙа үтелгәндәрҙе ҡабатлау.</w:t>
      </w:r>
    </w:p>
    <w:p w:rsidR="0010154B" w:rsidRPr="00DB4E7D" w:rsidRDefault="0010154B" w:rsidP="0010154B">
      <w:pPr>
        <w:spacing w:after="0" w:line="240" w:lineRule="auto"/>
        <w:ind w:firstLine="709"/>
        <w:jc w:val="both"/>
        <w:rPr>
          <w:rFonts w:ascii="Times New Roman" w:eastAsia="Times New Roman" w:hAnsi="Times New Roman"/>
          <w:sz w:val="24"/>
          <w:szCs w:val="28"/>
          <w:lang w:val="be-BY"/>
        </w:rPr>
      </w:pPr>
      <w:r w:rsidRPr="00DB4E7D">
        <w:rPr>
          <w:rFonts w:ascii="Times New Roman" w:eastAsia="Times New Roman" w:hAnsi="Times New Roman"/>
          <w:i/>
          <w:sz w:val="24"/>
          <w:szCs w:val="28"/>
          <w:lang w:val="be-BY"/>
        </w:rPr>
        <w:t>Фонетика һәм орфоэпия.</w:t>
      </w:r>
      <w:r w:rsidRPr="00DB4E7D">
        <w:rPr>
          <w:rFonts w:ascii="Times New Roman" w:eastAsia="Times New Roman" w:hAnsi="Times New Roman"/>
          <w:sz w:val="24"/>
          <w:szCs w:val="28"/>
          <w:lang w:val="be-BY"/>
        </w:rPr>
        <w:t xml:space="preserve"> Өн һәм хәреф. Башҡорт теленең өндәр системаһы. Уларҙы белдергән хәрефтәр. Башҡорт теленең өндәр системаһын рус теленең өндәр системаһы менән сағыштырыу. Башҡорт теленең үҙенсәлекле өндәре, уларҙы белдергән хәрефтәр.</w:t>
      </w:r>
    </w:p>
    <w:p w:rsidR="0010154B" w:rsidRPr="00DB4E7D" w:rsidRDefault="0010154B" w:rsidP="0010154B">
      <w:pPr>
        <w:spacing w:after="0" w:line="240" w:lineRule="auto"/>
        <w:ind w:firstLine="709"/>
        <w:jc w:val="both"/>
        <w:rPr>
          <w:rFonts w:ascii="Times New Roman" w:eastAsia="Times New Roman" w:hAnsi="Times New Roman"/>
          <w:sz w:val="24"/>
          <w:szCs w:val="28"/>
          <w:lang w:val="be-BY"/>
        </w:rPr>
      </w:pPr>
      <w:r w:rsidRPr="00DB4E7D">
        <w:rPr>
          <w:rFonts w:ascii="Times New Roman" w:eastAsia="Times New Roman" w:hAnsi="Times New Roman"/>
          <w:i/>
          <w:sz w:val="24"/>
          <w:szCs w:val="28"/>
          <w:lang w:val="be-BY"/>
        </w:rPr>
        <w:t>Һуҙынҡы һәм тартынҡы өндәр</w:t>
      </w:r>
      <w:r w:rsidRPr="00DB4E7D">
        <w:rPr>
          <w:rFonts w:ascii="Times New Roman" w:eastAsia="Times New Roman" w:hAnsi="Times New Roman"/>
          <w:sz w:val="24"/>
          <w:szCs w:val="28"/>
          <w:lang w:val="be-BY"/>
        </w:rPr>
        <w:t>. Һуҙынҡы өндәр, уларҙың һаны һәм әйтелеше. Башҡорт телендәге һуҙынҡы өндәрҙең әйтелешен рус телендәге һуҙынҡы өндәрҙең әйтелеше менән сағыштырыу. Фонетик күнегеүҙәр.</w:t>
      </w:r>
    </w:p>
    <w:p w:rsidR="0010154B" w:rsidRPr="00DB4E7D" w:rsidRDefault="0010154B" w:rsidP="0010154B">
      <w:pPr>
        <w:spacing w:after="0" w:line="240" w:lineRule="auto"/>
        <w:ind w:firstLine="709"/>
        <w:jc w:val="both"/>
        <w:rPr>
          <w:rFonts w:ascii="Times New Roman" w:eastAsia="Times New Roman" w:hAnsi="Times New Roman"/>
          <w:sz w:val="24"/>
          <w:szCs w:val="28"/>
          <w:lang w:val="be-BY"/>
        </w:rPr>
      </w:pPr>
      <w:r w:rsidRPr="00DB4E7D">
        <w:rPr>
          <w:rFonts w:ascii="Times New Roman" w:eastAsia="Times New Roman" w:hAnsi="Times New Roman"/>
          <w:i/>
          <w:sz w:val="24"/>
          <w:szCs w:val="28"/>
          <w:lang w:val="be-BY"/>
        </w:rPr>
        <w:t>Тартынҡы өндәр, уларҙың һаны һәм әйтелеше</w:t>
      </w:r>
      <w:r w:rsidRPr="00DB4E7D">
        <w:rPr>
          <w:rFonts w:ascii="Times New Roman" w:eastAsia="Times New Roman" w:hAnsi="Times New Roman"/>
          <w:sz w:val="24"/>
          <w:szCs w:val="28"/>
          <w:lang w:val="be-BY"/>
        </w:rPr>
        <w:t>. Башҡорт телендәге тартынҡыларҙың әйтелешен рус телендәге тартынҡыларҙың әйтелеше менән сағыштырыу. Фонетик күнегеүҙәр.</w:t>
      </w:r>
    </w:p>
    <w:p w:rsidR="0010154B" w:rsidRPr="00DB4E7D" w:rsidRDefault="0010154B" w:rsidP="0010154B">
      <w:pPr>
        <w:spacing w:after="0" w:line="240" w:lineRule="auto"/>
        <w:ind w:firstLine="709"/>
        <w:jc w:val="both"/>
        <w:rPr>
          <w:rFonts w:ascii="Times New Roman" w:eastAsia="Times New Roman" w:hAnsi="Times New Roman"/>
          <w:sz w:val="24"/>
          <w:szCs w:val="28"/>
          <w:lang w:val="be-BY"/>
        </w:rPr>
      </w:pPr>
      <w:r w:rsidRPr="00DB4E7D">
        <w:rPr>
          <w:rFonts w:ascii="Times New Roman" w:eastAsia="Times New Roman" w:hAnsi="Times New Roman"/>
          <w:sz w:val="24"/>
          <w:szCs w:val="28"/>
          <w:lang w:val="be-BY"/>
        </w:rPr>
        <w:t>Башҡорт телендәге к-г, һ-х, н-ң, с-ҫ, з-ҙ тартынҡыларының дөрөҫ әйтелешенә күнекмәләр үткәреү, фонетик күнегеүҙәр эшләү.</w:t>
      </w:r>
    </w:p>
    <w:p w:rsidR="0010154B" w:rsidRPr="00DB4E7D" w:rsidRDefault="0010154B" w:rsidP="0010154B">
      <w:pPr>
        <w:spacing w:after="0" w:line="240" w:lineRule="auto"/>
        <w:ind w:firstLine="709"/>
        <w:jc w:val="both"/>
        <w:rPr>
          <w:rFonts w:ascii="Times New Roman" w:eastAsia="Times New Roman" w:hAnsi="Times New Roman"/>
          <w:sz w:val="24"/>
          <w:szCs w:val="28"/>
          <w:lang w:val="be-BY"/>
        </w:rPr>
      </w:pPr>
      <w:r w:rsidRPr="00DB4E7D">
        <w:rPr>
          <w:rFonts w:ascii="Times New Roman" w:eastAsia="Times New Roman" w:hAnsi="Times New Roman"/>
          <w:i/>
          <w:sz w:val="24"/>
          <w:szCs w:val="28"/>
          <w:lang w:val="be-BY"/>
        </w:rPr>
        <w:t>Телмәр ағышында өндәрҙең бер-береһенә йоғонтоһо</w:t>
      </w:r>
      <w:r w:rsidRPr="00DB4E7D">
        <w:rPr>
          <w:rFonts w:ascii="Times New Roman" w:eastAsia="Times New Roman" w:hAnsi="Times New Roman"/>
          <w:sz w:val="24"/>
          <w:szCs w:val="28"/>
          <w:lang w:val="be-BY"/>
        </w:rPr>
        <w:t>. Тартынҡы өндәрҙең үҙгәреше. Башҡорт теленең ҡанундарына ярашлы һөйләү күнекмәләре үткәреү.</w:t>
      </w:r>
    </w:p>
    <w:p w:rsidR="0010154B" w:rsidRPr="00DB4E7D" w:rsidRDefault="0010154B" w:rsidP="0010154B">
      <w:pPr>
        <w:spacing w:after="0" w:line="240" w:lineRule="auto"/>
        <w:ind w:firstLine="709"/>
        <w:jc w:val="both"/>
        <w:rPr>
          <w:rFonts w:ascii="Times New Roman" w:eastAsia="Times New Roman" w:hAnsi="Times New Roman"/>
          <w:sz w:val="24"/>
          <w:szCs w:val="28"/>
          <w:lang w:val="be-BY"/>
        </w:rPr>
      </w:pPr>
      <w:r w:rsidRPr="00DB4E7D">
        <w:rPr>
          <w:rFonts w:ascii="Times New Roman" w:eastAsia="Times New Roman" w:hAnsi="Times New Roman"/>
          <w:i/>
          <w:sz w:val="24"/>
          <w:szCs w:val="28"/>
          <w:lang w:val="be-BY"/>
        </w:rPr>
        <w:t>Башҡорт телендә сингармонизм</w:t>
      </w:r>
      <w:r w:rsidRPr="00DB4E7D">
        <w:rPr>
          <w:rFonts w:ascii="Times New Roman" w:eastAsia="Times New Roman" w:hAnsi="Times New Roman"/>
          <w:sz w:val="24"/>
          <w:szCs w:val="28"/>
          <w:lang w:val="be-BY"/>
        </w:rPr>
        <w:t>. Башҡорт телендә сингармонизм, уҡыусыларҙы уларҙың төрҙәре менән таныштырыу. Фонетик күнегеүҙәр.</w:t>
      </w:r>
    </w:p>
    <w:p w:rsidR="0010154B" w:rsidRPr="00DB4E7D" w:rsidRDefault="0010154B" w:rsidP="0010154B">
      <w:pPr>
        <w:spacing w:after="0" w:line="240" w:lineRule="auto"/>
        <w:ind w:firstLine="709"/>
        <w:jc w:val="both"/>
        <w:rPr>
          <w:rFonts w:ascii="Times New Roman" w:eastAsia="Times New Roman" w:hAnsi="Times New Roman"/>
          <w:sz w:val="24"/>
          <w:szCs w:val="28"/>
          <w:lang w:val="be-BY"/>
        </w:rPr>
      </w:pPr>
      <w:r w:rsidRPr="00DB4E7D">
        <w:rPr>
          <w:rFonts w:ascii="Times New Roman" w:eastAsia="Times New Roman" w:hAnsi="Times New Roman"/>
          <w:i/>
          <w:sz w:val="24"/>
          <w:szCs w:val="28"/>
          <w:lang w:val="be-BY"/>
        </w:rPr>
        <w:t>Башҡорт телендә ижектәр</w:t>
      </w:r>
      <w:r w:rsidRPr="00DB4E7D">
        <w:rPr>
          <w:rFonts w:ascii="Times New Roman" w:eastAsia="Times New Roman" w:hAnsi="Times New Roman"/>
          <w:sz w:val="24"/>
          <w:szCs w:val="28"/>
          <w:lang w:val="be-BY"/>
        </w:rPr>
        <w:t>. Ижектәрҙең төрҙәре. Башҡорт һәм рус телдәрендәге ижектәрҙе сағыштырыу. Һүҙҙәрҙе юлдан-юлға күсереү ҡағиҙәләре менән танышыу.</w:t>
      </w:r>
    </w:p>
    <w:p w:rsidR="0010154B" w:rsidRPr="00DB4E7D" w:rsidRDefault="0010154B" w:rsidP="0010154B">
      <w:pPr>
        <w:spacing w:after="0" w:line="240" w:lineRule="auto"/>
        <w:ind w:firstLine="709"/>
        <w:jc w:val="both"/>
        <w:rPr>
          <w:rFonts w:ascii="Times New Roman" w:eastAsia="Times New Roman" w:hAnsi="Times New Roman"/>
          <w:sz w:val="24"/>
          <w:szCs w:val="28"/>
          <w:lang w:val="be-BY"/>
        </w:rPr>
      </w:pPr>
      <w:r w:rsidRPr="00DB4E7D">
        <w:rPr>
          <w:rFonts w:ascii="Times New Roman" w:eastAsia="Times New Roman" w:hAnsi="Times New Roman"/>
          <w:i/>
          <w:sz w:val="24"/>
          <w:szCs w:val="28"/>
          <w:lang w:val="be-BY"/>
        </w:rPr>
        <w:t>Башҡорт телендә баҫым, уның үҙенсәлектәре</w:t>
      </w:r>
      <w:r w:rsidRPr="00DB4E7D">
        <w:rPr>
          <w:rFonts w:ascii="Times New Roman" w:eastAsia="Times New Roman" w:hAnsi="Times New Roman"/>
          <w:sz w:val="24"/>
          <w:szCs w:val="28"/>
          <w:lang w:val="be-BY"/>
        </w:rPr>
        <w:t>. Баҫымдың һуңғы ижеккә төшөүе һәм ялғау ҡушҡан һайын күсә барыуы. Башҡорт һүҙҙәрендәге һәм рус теленән һуңғы осорҙа үҙләштерелгән һүҙҙәрҙәге баҫымды сағыштырыу.</w:t>
      </w:r>
    </w:p>
    <w:p w:rsidR="0010154B" w:rsidRPr="00DB4E7D" w:rsidRDefault="0010154B" w:rsidP="0010154B">
      <w:pPr>
        <w:spacing w:after="0" w:line="240" w:lineRule="auto"/>
        <w:ind w:firstLine="709"/>
        <w:jc w:val="both"/>
        <w:rPr>
          <w:rFonts w:ascii="Times New Roman" w:eastAsia="Times New Roman" w:hAnsi="Times New Roman"/>
          <w:sz w:val="24"/>
          <w:szCs w:val="28"/>
          <w:lang w:val="be-BY"/>
        </w:rPr>
      </w:pPr>
      <w:r w:rsidRPr="00DB4E7D">
        <w:rPr>
          <w:rFonts w:ascii="Times New Roman" w:eastAsia="Times New Roman" w:hAnsi="Times New Roman"/>
          <w:i/>
          <w:sz w:val="24"/>
          <w:szCs w:val="28"/>
          <w:lang w:val="be-BY"/>
        </w:rPr>
        <w:t xml:space="preserve">Башҡорт телендә һүҙҙәрҙең тамыры, ялғауҙар </w:t>
      </w:r>
      <w:r w:rsidRPr="00DB4E7D">
        <w:rPr>
          <w:rFonts w:ascii="Times New Roman" w:eastAsia="Times New Roman" w:hAnsi="Times New Roman"/>
          <w:sz w:val="24"/>
          <w:szCs w:val="28"/>
          <w:lang w:val="be-BY"/>
        </w:rPr>
        <w:t>тураһында төшөнсә биреү. Тамырға ялғау ҡушҡанда һүҙҙәрҙең мәғәнәһе үҙгәреүен күҙәтеү, күнегеүҙәр эшләү.</w:t>
      </w:r>
    </w:p>
    <w:p w:rsidR="0010154B" w:rsidRPr="00DB4E7D" w:rsidRDefault="0010154B" w:rsidP="0010154B">
      <w:pPr>
        <w:spacing w:after="0" w:line="240" w:lineRule="auto"/>
        <w:ind w:firstLine="709"/>
        <w:jc w:val="both"/>
        <w:rPr>
          <w:rFonts w:ascii="Times New Roman" w:eastAsia="Times New Roman" w:hAnsi="Times New Roman"/>
          <w:sz w:val="24"/>
          <w:szCs w:val="28"/>
          <w:lang w:val="be-BY"/>
        </w:rPr>
      </w:pPr>
      <w:r w:rsidRPr="00DB4E7D">
        <w:rPr>
          <w:rFonts w:ascii="Times New Roman" w:eastAsia="Times New Roman" w:hAnsi="Times New Roman"/>
          <w:i/>
          <w:sz w:val="24"/>
          <w:szCs w:val="28"/>
          <w:lang w:val="be-BY"/>
        </w:rPr>
        <w:t>Башҡорт һәм рус телендә интонация</w:t>
      </w:r>
      <w:r w:rsidRPr="00DB4E7D">
        <w:rPr>
          <w:rFonts w:ascii="Times New Roman" w:eastAsia="Times New Roman" w:hAnsi="Times New Roman"/>
          <w:sz w:val="24"/>
          <w:szCs w:val="28"/>
          <w:lang w:val="be-BY"/>
        </w:rPr>
        <w:t xml:space="preserve"> һәм уның төрҙәре, төп өлөштәре: логик баҫым, пауза, фраза баҫымы, телмәр мелодикаһы, тойғо баҫымы.</w:t>
      </w:r>
    </w:p>
    <w:p w:rsidR="0010154B" w:rsidRPr="00DB4E7D" w:rsidRDefault="0010154B" w:rsidP="0010154B">
      <w:pPr>
        <w:spacing w:after="0" w:line="240" w:lineRule="auto"/>
        <w:ind w:firstLine="709"/>
        <w:jc w:val="both"/>
        <w:rPr>
          <w:rFonts w:ascii="Times New Roman" w:eastAsia="Times New Roman" w:hAnsi="Times New Roman"/>
          <w:sz w:val="24"/>
          <w:szCs w:val="28"/>
          <w:lang w:val="be-BY"/>
        </w:rPr>
      </w:pPr>
      <w:r w:rsidRPr="00DB4E7D">
        <w:rPr>
          <w:rFonts w:ascii="Times New Roman" w:eastAsia="Times New Roman" w:hAnsi="Times New Roman"/>
          <w:i/>
          <w:sz w:val="24"/>
          <w:szCs w:val="28"/>
          <w:lang w:val="be-BY"/>
        </w:rPr>
        <w:t>Башҡорт һәм рус телдәрендә интонацияның үҙенсәлектәрен асыҡлау</w:t>
      </w:r>
      <w:r w:rsidRPr="00DB4E7D">
        <w:rPr>
          <w:rFonts w:ascii="Times New Roman" w:eastAsia="Times New Roman" w:hAnsi="Times New Roman"/>
          <w:sz w:val="24"/>
          <w:szCs w:val="28"/>
          <w:lang w:val="be-BY"/>
        </w:rPr>
        <w:t xml:space="preserve">. Башҡорт телендәге ябай һөйләмдәрҙе дөрөҫ интонация менән уҡырға өйрәтеү күнекмәләре биреү. </w:t>
      </w:r>
    </w:p>
    <w:p w:rsidR="0010154B" w:rsidRPr="00DB4E7D" w:rsidRDefault="0010154B" w:rsidP="0010154B">
      <w:pPr>
        <w:spacing w:after="0" w:line="240" w:lineRule="auto"/>
        <w:ind w:firstLine="709"/>
        <w:jc w:val="both"/>
        <w:rPr>
          <w:rFonts w:ascii="Times New Roman" w:eastAsia="Times New Roman" w:hAnsi="Times New Roman"/>
          <w:sz w:val="24"/>
          <w:szCs w:val="28"/>
          <w:lang w:val="be-BY"/>
        </w:rPr>
      </w:pPr>
      <w:r w:rsidRPr="00DB4E7D">
        <w:rPr>
          <w:rFonts w:ascii="Times New Roman" w:eastAsia="Times New Roman" w:hAnsi="Times New Roman"/>
          <w:i/>
          <w:sz w:val="24"/>
          <w:szCs w:val="28"/>
          <w:lang w:val="be-BY"/>
        </w:rPr>
        <w:t>Башҡорт теленең һүҙлек байлығы</w:t>
      </w:r>
      <w:r w:rsidRPr="00DB4E7D">
        <w:rPr>
          <w:rFonts w:ascii="Times New Roman" w:eastAsia="Times New Roman" w:hAnsi="Times New Roman"/>
          <w:sz w:val="24"/>
          <w:szCs w:val="28"/>
          <w:lang w:val="be-BY"/>
        </w:rPr>
        <w:t>, уның сығанаҡтары. Төп башҡорт һүҙҙәре һәм үҙләштерелгән һүҙҙәр. Бер мәғәнәле һәм күп мәғәнәле һүҙҙәр. Һүҙҙәрҙең күсмә мәғәнәлә ҡулланылыуы.</w:t>
      </w:r>
    </w:p>
    <w:p w:rsidR="0010154B" w:rsidRPr="00DB4E7D" w:rsidRDefault="0010154B" w:rsidP="0010154B">
      <w:pPr>
        <w:spacing w:after="0" w:line="240" w:lineRule="auto"/>
        <w:ind w:firstLine="709"/>
        <w:jc w:val="both"/>
        <w:rPr>
          <w:rFonts w:ascii="Times New Roman" w:eastAsia="Times New Roman" w:hAnsi="Times New Roman"/>
          <w:sz w:val="24"/>
          <w:szCs w:val="28"/>
          <w:lang w:val="be-BY"/>
        </w:rPr>
      </w:pPr>
      <w:r w:rsidRPr="00DB4E7D">
        <w:rPr>
          <w:rFonts w:ascii="Times New Roman" w:eastAsia="Times New Roman" w:hAnsi="Times New Roman"/>
          <w:i/>
          <w:sz w:val="24"/>
          <w:szCs w:val="28"/>
          <w:lang w:val="be-BY"/>
        </w:rPr>
        <w:t>Башҡорт телендә нығынған һүҙбәйләнештәр</w:t>
      </w:r>
      <w:r w:rsidRPr="00DB4E7D">
        <w:rPr>
          <w:rFonts w:ascii="Times New Roman" w:eastAsia="Times New Roman" w:hAnsi="Times New Roman"/>
          <w:sz w:val="24"/>
          <w:szCs w:val="28"/>
          <w:lang w:val="be-BY"/>
        </w:rPr>
        <w:t>, улар аңлатҡан мәғәнәне асыҡлау. Нығынған һүҙбәйләнештәрҙе һүҙҙәр менән сағыштырыу, алмаштырыу күнегеүҙәре. Нығынған һүҙбәйләнештәрҙең телмәрҙәге ролен билдәләү. Башҡорт һәм рус телендәге һүҙбәйләнештәрҙе сағыштырыу, тәржемә итеү, улар менән һөйләмдәр төҙөү.</w:t>
      </w:r>
    </w:p>
    <w:p w:rsidR="0010154B" w:rsidRPr="00DB4E7D" w:rsidRDefault="0010154B" w:rsidP="0010154B">
      <w:pPr>
        <w:spacing w:after="0" w:line="240" w:lineRule="auto"/>
        <w:ind w:firstLine="709"/>
        <w:jc w:val="both"/>
        <w:rPr>
          <w:rFonts w:ascii="Times New Roman" w:eastAsia="Times New Roman" w:hAnsi="Times New Roman"/>
          <w:sz w:val="24"/>
          <w:szCs w:val="28"/>
          <w:lang w:val="be-BY"/>
        </w:rPr>
      </w:pPr>
      <w:r w:rsidRPr="00DB4E7D">
        <w:rPr>
          <w:rFonts w:ascii="Times New Roman" w:eastAsia="Times New Roman" w:hAnsi="Times New Roman"/>
          <w:sz w:val="24"/>
          <w:szCs w:val="28"/>
          <w:lang w:val="be-BY"/>
        </w:rPr>
        <w:t>Башҡорт телендә һүҙьяһалыш. Һүҙ составы. Башҡорт теленең агглютинатив тел булыуына күнегеүҙәр. Тамыр. Нигеҙ. Ялғауҙар. Ялғауҙарҙың төрҙәре: һүҙ һәм төр яһаусы ялғауҙар, үҙгәртеүсе ялғауҙар. Ялғауҙарҙың варианттары менән практик таныштырыу, ул варианттарҙың барлыҡҡа килеү сәбәптәрен аңлатыу, практик күнегеүҙәр башҡарыу.</w:t>
      </w:r>
    </w:p>
    <w:p w:rsidR="0010154B" w:rsidRPr="00DB4E7D" w:rsidRDefault="0010154B" w:rsidP="0010154B">
      <w:pPr>
        <w:spacing w:after="0" w:line="240" w:lineRule="auto"/>
        <w:ind w:firstLine="709"/>
        <w:jc w:val="both"/>
        <w:rPr>
          <w:rFonts w:ascii="Times New Roman" w:eastAsia="Times New Roman" w:hAnsi="Times New Roman"/>
          <w:sz w:val="24"/>
          <w:szCs w:val="28"/>
          <w:lang w:val="be-BY"/>
        </w:rPr>
      </w:pPr>
      <w:r w:rsidRPr="00DB4E7D">
        <w:rPr>
          <w:rFonts w:ascii="Times New Roman" w:eastAsia="Times New Roman" w:hAnsi="Times New Roman"/>
          <w:sz w:val="24"/>
          <w:szCs w:val="28"/>
          <w:lang w:val="be-BY"/>
        </w:rPr>
        <w:t>Рус теленән үҙләштерелгән бер төркөм һүҙҙәрҙә ялғау ҡушҡанда һүҙ аҙағындағы тартынҡы өндөң төшөп ҡалыуын, йәки һуҙынҡылар өҫтәлеүен практик үҙләштереү.</w:t>
      </w:r>
    </w:p>
    <w:p w:rsidR="0010154B" w:rsidRPr="00DB4E7D" w:rsidRDefault="0010154B" w:rsidP="0010154B">
      <w:pPr>
        <w:spacing w:after="0" w:line="240" w:lineRule="auto"/>
        <w:ind w:firstLine="709"/>
        <w:jc w:val="both"/>
        <w:rPr>
          <w:rFonts w:ascii="Times New Roman" w:eastAsia="Times New Roman" w:hAnsi="Times New Roman"/>
          <w:sz w:val="24"/>
          <w:szCs w:val="28"/>
          <w:lang w:val="be-BY"/>
        </w:rPr>
      </w:pPr>
      <w:r w:rsidRPr="00DB4E7D">
        <w:rPr>
          <w:rFonts w:ascii="Times New Roman" w:eastAsia="Times New Roman" w:hAnsi="Times New Roman"/>
          <w:sz w:val="24"/>
          <w:szCs w:val="28"/>
          <w:lang w:val="be-BY"/>
        </w:rPr>
        <w:t>Ялғауҙар ҡушҡанда ҡайһы бер һүҙҙәрҙә өндәрҙең сиратлашыуы. Практик танышыу.</w:t>
      </w:r>
    </w:p>
    <w:p w:rsidR="0010154B" w:rsidRPr="00DB4E7D" w:rsidRDefault="0010154B" w:rsidP="0010154B">
      <w:pPr>
        <w:spacing w:after="0" w:line="240" w:lineRule="auto"/>
        <w:ind w:firstLine="709"/>
        <w:jc w:val="both"/>
        <w:rPr>
          <w:rFonts w:ascii="Times New Roman" w:eastAsia="Times New Roman" w:hAnsi="Times New Roman"/>
          <w:sz w:val="24"/>
          <w:szCs w:val="28"/>
          <w:lang w:val="be-BY"/>
        </w:rPr>
      </w:pPr>
      <w:r w:rsidRPr="00DB4E7D">
        <w:rPr>
          <w:rFonts w:ascii="Times New Roman" w:eastAsia="Times New Roman" w:hAnsi="Times New Roman"/>
          <w:sz w:val="24"/>
          <w:szCs w:val="28"/>
          <w:lang w:val="be-BY"/>
        </w:rPr>
        <w:t>Башҡорт һәм рус телдәрендәге һүҙьяһалыш юлдарын асыҡлау, уларҙың оҡшашлығы һәм айырмаһын билдәләү: тамыр һүҙ, яһалма һүҙ, ҡушма һүҙ.</w:t>
      </w:r>
    </w:p>
    <w:p w:rsidR="0010154B" w:rsidRPr="00DB4E7D" w:rsidRDefault="0010154B" w:rsidP="0010154B">
      <w:pPr>
        <w:spacing w:after="0" w:line="240" w:lineRule="auto"/>
        <w:ind w:firstLine="709"/>
        <w:jc w:val="both"/>
        <w:rPr>
          <w:rFonts w:ascii="Times New Roman" w:eastAsia="Times New Roman" w:hAnsi="Times New Roman"/>
          <w:sz w:val="24"/>
          <w:szCs w:val="28"/>
          <w:lang w:val="be-BY"/>
        </w:rPr>
      </w:pPr>
      <w:r w:rsidRPr="00DB4E7D">
        <w:rPr>
          <w:rFonts w:ascii="Times New Roman" w:eastAsia="Times New Roman" w:hAnsi="Times New Roman"/>
          <w:sz w:val="24"/>
          <w:szCs w:val="28"/>
          <w:lang w:val="be-BY"/>
        </w:rPr>
        <w:t>Ҡушма һүҙҙәрҙең дөрөҫ яҙылышын үҙләштереү, иҫтә ҡалдырыу, нығытыу буйынса практик эштәр башҡарыу.</w:t>
      </w:r>
    </w:p>
    <w:p w:rsidR="0010154B" w:rsidRPr="00DB4E7D" w:rsidRDefault="0010154B" w:rsidP="0010154B">
      <w:pPr>
        <w:spacing w:after="0" w:line="240" w:lineRule="auto"/>
        <w:ind w:firstLine="709"/>
        <w:jc w:val="both"/>
        <w:rPr>
          <w:rFonts w:ascii="Times New Roman" w:eastAsia="Times New Roman" w:hAnsi="Times New Roman"/>
          <w:sz w:val="24"/>
          <w:szCs w:val="28"/>
          <w:lang w:val="be-BY"/>
        </w:rPr>
      </w:pPr>
      <w:r w:rsidRPr="00DB4E7D">
        <w:rPr>
          <w:rFonts w:ascii="Times New Roman" w:eastAsia="Times New Roman" w:hAnsi="Times New Roman"/>
          <w:sz w:val="24"/>
          <w:szCs w:val="28"/>
          <w:lang w:val="be-BY"/>
        </w:rPr>
        <w:t>Башҡорт теле буйынса йыл буйына үтелгәндәрҙе ҡабатлау. Бәйләнешле телмәр үҫтереү. Орфоэпик ҡағиҙәләрҙе дөрөҫ ҡулланыуға, тексты интонация менән уҡыуға күнегеүҙәр.</w:t>
      </w:r>
    </w:p>
    <w:p w:rsidR="0010154B" w:rsidRPr="00DB4E7D" w:rsidRDefault="0010154B" w:rsidP="0010154B">
      <w:pPr>
        <w:spacing w:after="0" w:line="240" w:lineRule="auto"/>
        <w:ind w:firstLine="709"/>
        <w:jc w:val="both"/>
        <w:rPr>
          <w:rFonts w:ascii="Times New Roman" w:eastAsia="Times New Roman" w:hAnsi="Times New Roman"/>
          <w:sz w:val="24"/>
          <w:szCs w:val="28"/>
          <w:lang w:val="be-BY"/>
        </w:rPr>
      </w:pPr>
      <w:r w:rsidRPr="00DB4E7D">
        <w:rPr>
          <w:rFonts w:ascii="Times New Roman" w:eastAsia="Times New Roman" w:hAnsi="Times New Roman"/>
          <w:sz w:val="24"/>
          <w:szCs w:val="28"/>
          <w:lang w:val="be-BY"/>
        </w:rPr>
        <w:t>Эш ҡағыҙҙары төрҙәренән белешмә биреү. Хат яҙырға өйрәтеү.</w:t>
      </w:r>
    </w:p>
    <w:p w:rsidR="0010154B" w:rsidRPr="00DB4E7D" w:rsidRDefault="0010154B" w:rsidP="0010154B">
      <w:pPr>
        <w:spacing w:after="0" w:line="240" w:lineRule="auto"/>
        <w:ind w:firstLine="709"/>
        <w:jc w:val="center"/>
        <w:rPr>
          <w:rFonts w:ascii="Times New Roman" w:eastAsia="Times New Roman" w:hAnsi="Times New Roman"/>
          <w:b/>
          <w:sz w:val="24"/>
          <w:szCs w:val="28"/>
          <w:lang w:val="be-BY"/>
        </w:rPr>
      </w:pPr>
    </w:p>
    <w:p w:rsidR="0010154B" w:rsidRPr="00DB4E7D" w:rsidRDefault="0010154B" w:rsidP="0010154B">
      <w:pPr>
        <w:spacing w:after="0" w:line="240" w:lineRule="auto"/>
        <w:rPr>
          <w:rFonts w:ascii="Times New Roman" w:eastAsia="Times New Roman" w:hAnsi="Times New Roman"/>
          <w:b/>
          <w:sz w:val="24"/>
          <w:szCs w:val="28"/>
          <w:lang w:val="be-BY"/>
        </w:rPr>
      </w:pPr>
    </w:p>
    <w:p w:rsidR="0010154B" w:rsidRPr="00DB4E7D" w:rsidRDefault="0010154B" w:rsidP="0010154B">
      <w:pPr>
        <w:spacing w:after="0" w:line="240" w:lineRule="auto"/>
        <w:ind w:firstLine="709"/>
        <w:jc w:val="center"/>
        <w:rPr>
          <w:rFonts w:ascii="Times New Roman" w:eastAsia="Times New Roman" w:hAnsi="Times New Roman"/>
          <w:b/>
          <w:sz w:val="24"/>
          <w:szCs w:val="28"/>
          <w:lang w:val="be-BY"/>
        </w:rPr>
      </w:pPr>
      <w:r w:rsidRPr="00DB4E7D">
        <w:rPr>
          <w:rFonts w:ascii="Times New Roman" w:eastAsia="Times New Roman" w:hAnsi="Times New Roman"/>
          <w:b/>
          <w:sz w:val="24"/>
          <w:szCs w:val="28"/>
          <w:lang w:val="be-BY"/>
        </w:rPr>
        <w:t>Әҙәбиәт.</w:t>
      </w:r>
    </w:p>
    <w:p w:rsidR="0010154B" w:rsidRPr="00DB4E7D" w:rsidRDefault="0010154B" w:rsidP="0010154B">
      <w:pPr>
        <w:spacing w:after="0" w:line="240" w:lineRule="auto"/>
        <w:ind w:left="720"/>
        <w:jc w:val="both"/>
        <w:rPr>
          <w:rFonts w:ascii="Times New Roman" w:eastAsia="Times New Roman" w:hAnsi="Times New Roman"/>
          <w:i/>
          <w:sz w:val="24"/>
          <w:szCs w:val="28"/>
          <w:lang w:val="be-BY"/>
        </w:rPr>
      </w:pPr>
      <w:r w:rsidRPr="00DB4E7D">
        <w:rPr>
          <w:rFonts w:ascii="Times New Roman" w:eastAsia="Times New Roman" w:hAnsi="Times New Roman"/>
          <w:i/>
          <w:sz w:val="24"/>
          <w:szCs w:val="28"/>
          <w:lang w:val="be-BY"/>
        </w:rPr>
        <w:t>С. Муллабаев. Шатлыҡлы иртә.</w:t>
      </w:r>
    </w:p>
    <w:p w:rsidR="0010154B" w:rsidRPr="00DB4E7D" w:rsidRDefault="0010154B" w:rsidP="0010154B">
      <w:pPr>
        <w:spacing w:after="0" w:line="240" w:lineRule="auto"/>
        <w:ind w:firstLine="709"/>
        <w:jc w:val="both"/>
        <w:rPr>
          <w:rFonts w:ascii="Times New Roman" w:eastAsia="Times New Roman" w:hAnsi="Times New Roman"/>
          <w:sz w:val="24"/>
          <w:szCs w:val="28"/>
          <w:lang w:val="be-BY"/>
        </w:rPr>
      </w:pPr>
      <w:r w:rsidRPr="00DB4E7D">
        <w:rPr>
          <w:rFonts w:ascii="Times New Roman" w:eastAsia="Times New Roman" w:hAnsi="Times New Roman"/>
          <w:sz w:val="24"/>
          <w:szCs w:val="28"/>
          <w:lang w:val="be-BY"/>
        </w:rPr>
        <w:t>Тасуири уҡыу күнекмәләре үткәреү. Уҡыусыларҙың йәйге тәьҫораттары менән уртаҡлашыу, уҡыу, белем, яңы уҡыу йылы тураһында әңгәмә ойоштороу.</w:t>
      </w:r>
    </w:p>
    <w:p w:rsidR="0010154B" w:rsidRPr="00DB4E7D" w:rsidRDefault="0010154B" w:rsidP="0010154B">
      <w:pPr>
        <w:spacing w:after="0" w:line="240" w:lineRule="auto"/>
        <w:ind w:left="720"/>
        <w:jc w:val="both"/>
        <w:rPr>
          <w:rFonts w:ascii="Times New Roman" w:eastAsia="Times New Roman" w:hAnsi="Times New Roman"/>
          <w:i/>
          <w:sz w:val="24"/>
          <w:szCs w:val="28"/>
          <w:lang w:val="be-BY"/>
        </w:rPr>
      </w:pPr>
      <w:r w:rsidRPr="00DB4E7D">
        <w:rPr>
          <w:rFonts w:ascii="Times New Roman" w:eastAsia="Times New Roman" w:hAnsi="Times New Roman"/>
          <w:i/>
          <w:sz w:val="24"/>
          <w:szCs w:val="28"/>
          <w:lang w:val="be-BY"/>
        </w:rPr>
        <w:t>Б. Бикбай. Туған тел. Р. Ғарипов. Туған тел.</w:t>
      </w:r>
    </w:p>
    <w:p w:rsidR="0010154B" w:rsidRPr="00DB4E7D" w:rsidRDefault="0010154B" w:rsidP="0010154B">
      <w:pPr>
        <w:spacing w:after="0" w:line="240" w:lineRule="auto"/>
        <w:ind w:firstLine="709"/>
        <w:jc w:val="both"/>
        <w:rPr>
          <w:rFonts w:ascii="Times New Roman" w:eastAsia="Times New Roman" w:hAnsi="Times New Roman"/>
          <w:i/>
          <w:sz w:val="24"/>
          <w:szCs w:val="28"/>
          <w:lang w:val="be-BY"/>
        </w:rPr>
      </w:pPr>
      <w:r w:rsidRPr="00DB4E7D">
        <w:rPr>
          <w:rFonts w:ascii="Times New Roman" w:eastAsia="Times New Roman" w:hAnsi="Times New Roman"/>
          <w:sz w:val="24"/>
          <w:szCs w:val="28"/>
          <w:lang w:val="be-BY"/>
        </w:rPr>
        <w:t>Шиғырҙарҙа туған телде данлау, хөрмәтләү мотивтарының сағылышы. Тасуири уҡыу күнекмәләре. Туған телдең ҡәҙере, уны белеүҙең мөһимлеге тураһында әңгәмә.</w:t>
      </w:r>
    </w:p>
    <w:p w:rsidR="0010154B" w:rsidRPr="00DB4E7D" w:rsidRDefault="0010154B" w:rsidP="0010154B">
      <w:pPr>
        <w:spacing w:after="0" w:line="240" w:lineRule="auto"/>
        <w:ind w:left="720"/>
        <w:jc w:val="both"/>
        <w:rPr>
          <w:rFonts w:ascii="Times New Roman" w:eastAsia="Times New Roman" w:hAnsi="Times New Roman"/>
          <w:i/>
          <w:sz w:val="24"/>
          <w:szCs w:val="28"/>
          <w:lang w:val="be-BY"/>
        </w:rPr>
      </w:pPr>
      <w:r w:rsidRPr="00DB4E7D">
        <w:rPr>
          <w:rFonts w:ascii="Times New Roman" w:eastAsia="Times New Roman" w:hAnsi="Times New Roman"/>
          <w:i/>
          <w:sz w:val="24"/>
          <w:szCs w:val="28"/>
          <w:lang w:val="be-BY"/>
        </w:rPr>
        <w:t>Әминбәк (башҡорт халыҡ әкиәте).</w:t>
      </w:r>
    </w:p>
    <w:p w:rsidR="0010154B" w:rsidRPr="00DB4E7D" w:rsidRDefault="0010154B" w:rsidP="0010154B">
      <w:pPr>
        <w:spacing w:after="0" w:line="240" w:lineRule="auto"/>
        <w:jc w:val="both"/>
        <w:rPr>
          <w:rFonts w:ascii="Times New Roman" w:eastAsia="Times New Roman" w:hAnsi="Times New Roman"/>
          <w:sz w:val="24"/>
          <w:szCs w:val="28"/>
          <w:lang w:val="be-BY"/>
        </w:rPr>
      </w:pPr>
      <w:r w:rsidRPr="00DB4E7D">
        <w:rPr>
          <w:rFonts w:ascii="Times New Roman" w:eastAsia="Times New Roman" w:hAnsi="Times New Roman"/>
          <w:sz w:val="24"/>
          <w:szCs w:val="28"/>
          <w:lang w:val="be-BY"/>
        </w:rPr>
        <w:t>Әкиәттең йөкмәткеһен үҙләштереү, әкиәт стилендә һөйләү күнекмәләре үткәреү. Һүҙлек өҫтөндә эш.</w:t>
      </w:r>
    </w:p>
    <w:p w:rsidR="0010154B" w:rsidRPr="00DB4E7D" w:rsidRDefault="0010154B" w:rsidP="0010154B">
      <w:pPr>
        <w:spacing w:after="0" w:line="240" w:lineRule="auto"/>
        <w:ind w:left="720"/>
        <w:jc w:val="both"/>
        <w:rPr>
          <w:rFonts w:ascii="Times New Roman" w:eastAsia="Times New Roman" w:hAnsi="Times New Roman"/>
          <w:i/>
          <w:sz w:val="24"/>
          <w:szCs w:val="28"/>
          <w:lang w:val="be-BY"/>
        </w:rPr>
      </w:pPr>
      <w:r w:rsidRPr="00DB4E7D">
        <w:rPr>
          <w:rFonts w:ascii="Times New Roman" w:eastAsia="Times New Roman" w:hAnsi="Times New Roman"/>
          <w:i/>
          <w:sz w:val="24"/>
          <w:szCs w:val="28"/>
          <w:lang w:val="be-BY"/>
        </w:rPr>
        <w:t xml:space="preserve">К. Кинйәбулатова. Көҙ еткәс. Ф. Рәхимғолова. Көҙгө Урал. Р. Ғарипов. Торналар. Н. Иҙелбай. Дүрт миҙгел. </w:t>
      </w:r>
    </w:p>
    <w:p w:rsidR="0010154B" w:rsidRPr="00DB4E7D" w:rsidRDefault="0010154B" w:rsidP="0010154B">
      <w:pPr>
        <w:spacing w:after="0" w:line="240" w:lineRule="auto"/>
        <w:jc w:val="both"/>
        <w:rPr>
          <w:rFonts w:ascii="Times New Roman" w:eastAsia="Times New Roman" w:hAnsi="Times New Roman"/>
          <w:i/>
          <w:sz w:val="24"/>
          <w:szCs w:val="28"/>
          <w:lang w:val="be-BY"/>
        </w:rPr>
      </w:pPr>
      <w:r w:rsidRPr="00DB4E7D">
        <w:rPr>
          <w:rFonts w:ascii="Times New Roman" w:eastAsia="Times New Roman" w:hAnsi="Times New Roman"/>
          <w:i/>
          <w:sz w:val="24"/>
          <w:szCs w:val="28"/>
          <w:lang w:val="be-BY"/>
        </w:rPr>
        <w:t>Б. Ноғоманов. Йәйбикә менән Көҙбикә.</w:t>
      </w:r>
    </w:p>
    <w:p w:rsidR="0010154B" w:rsidRPr="00DB4E7D" w:rsidRDefault="0010154B" w:rsidP="0010154B">
      <w:pPr>
        <w:spacing w:after="0" w:line="240" w:lineRule="auto"/>
        <w:ind w:left="720"/>
        <w:jc w:val="both"/>
        <w:rPr>
          <w:rFonts w:ascii="Times New Roman" w:eastAsia="Times New Roman" w:hAnsi="Times New Roman"/>
          <w:sz w:val="24"/>
          <w:szCs w:val="28"/>
          <w:lang w:val="be-BY"/>
        </w:rPr>
      </w:pPr>
      <w:r w:rsidRPr="00DB4E7D">
        <w:rPr>
          <w:rFonts w:ascii="Times New Roman" w:eastAsia="Times New Roman" w:hAnsi="Times New Roman"/>
          <w:sz w:val="24"/>
          <w:szCs w:val="28"/>
          <w:lang w:val="be-BY"/>
        </w:rPr>
        <w:t>Әҫәрҙәрҙә көҙгө тәбиғәттең тасуирланыуын ҡарау, уны үҙең күргәндәр менән сағыштырыу. Шиғырҙарҙы тасуири</w:t>
      </w:r>
    </w:p>
    <w:p w:rsidR="0010154B" w:rsidRPr="00DB4E7D" w:rsidRDefault="0010154B" w:rsidP="0010154B">
      <w:pPr>
        <w:spacing w:after="0" w:line="240" w:lineRule="auto"/>
        <w:jc w:val="both"/>
        <w:rPr>
          <w:rFonts w:ascii="Times New Roman" w:eastAsia="Times New Roman" w:hAnsi="Times New Roman"/>
          <w:i/>
          <w:sz w:val="24"/>
          <w:szCs w:val="28"/>
          <w:lang w:val="be-BY"/>
        </w:rPr>
      </w:pPr>
      <w:r w:rsidRPr="00DB4E7D">
        <w:rPr>
          <w:rFonts w:ascii="Times New Roman" w:eastAsia="Times New Roman" w:hAnsi="Times New Roman"/>
          <w:sz w:val="24"/>
          <w:szCs w:val="28"/>
          <w:lang w:val="be-BY"/>
        </w:rPr>
        <w:t>уҡыу, һүрәттәр төшөрөү. Яңы һүҙҙәрҙе, һүҙбәйләнештәрҙе үҙләштереү. Сағыштырыу тураһында төшөнсә биреү.</w:t>
      </w:r>
    </w:p>
    <w:p w:rsidR="0010154B" w:rsidRPr="00DB4E7D" w:rsidRDefault="0010154B" w:rsidP="0010154B">
      <w:pPr>
        <w:spacing w:after="0" w:line="240" w:lineRule="auto"/>
        <w:ind w:left="720"/>
        <w:jc w:val="both"/>
        <w:rPr>
          <w:rFonts w:ascii="Times New Roman" w:eastAsia="Times New Roman" w:hAnsi="Times New Roman"/>
          <w:i/>
          <w:sz w:val="24"/>
          <w:szCs w:val="28"/>
          <w:lang w:val="be-BY"/>
        </w:rPr>
      </w:pPr>
      <w:r w:rsidRPr="00DB4E7D">
        <w:rPr>
          <w:rFonts w:ascii="Times New Roman" w:eastAsia="Times New Roman" w:hAnsi="Times New Roman"/>
          <w:i/>
          <w:sz w:val="24"/>
          <w:szCs w:val="28"/>
          <w:lang w:val="be-BY"/>
        </w:rPr>
        <w:t>М. Кәрим. Сыйырсыҡ балаһы. А. Йәғәфәрова. Яҡшылыҡ.</w:t>
      </w:r>
    </w:p>
    <w:p w:rsidR="0010154B" w:rsidRPr="00DB4E7D" w:rsidRDefault="0010154B" w:rsidP="0010154B">
      <w:pPr>
        <w:spacing w:after="0" w:line="240" w:lineRule="auto"/>
        <w:jc w:val="both"/>
        <w:rPr>
          <w:rFonts w:ascii="Times New Roman" w:eastAsia="Times New Roman" w:hAnsi="Times New Roman"/>
          <w:sz w:val="24"/>
          <w:szCs w:val="28"/>
          <w:lang w:val="be-BY"/>
        </w:rPr>
      </w:pPr>
      <w:r w:rsidRPr="00DB4E7D">
        <w:rPr>
          <w:rFonts w:ascii="Times New Roman" w:eastAsia="Times New Roman" w:hAnsi="Times New Roman"/>
          <w:sz w:val="24"/>
          <w:szCs w:val="28"/>
          <w:lang w:val="be-BY"/>
        </w:rPr>
        <w:t>Әҫәрҙәрҙең  йөкмәткеһен үҙләштереү. Үҙ һүҙҙәрең менән һөйләү күнекмәләре үткәреү. Хикәйә менән әкиәтте сағыштырыу.</w:t>
      </w:r>
    </w:p>
    <w:p w:rsidR="0010154B" w:rsidRPr="00DB4E7D" w:rsidRDefault="0010154B" w:rsidP="0010154B">
      <w:pPr>
        <w:spacing w:after="0" w:line="240" w:lineRule="auto"/>
        <w:ind w:firstLine="709"/>
        <w:jc w:val="both"/>
        <w:rPr>
          <w:rFonts w:ascii="Times New Roman" w:eastAsia="Times New Roman" w:hAnsi="Times New Roman"/>
          <w:i/>
          <w:sz w:val="24"/>
          <w:szCs w:val="28"/>
          <w:lang w:val="be-BY"/>
        </w:rPr>
      </w:pPr>
      <w:r w:rsidRPr="00DB4E7D">
        <w:rPr>
          <w:rFonts w:ascii="Times New Roman" w:eastAsia="Times New Roman" w:hAnsi="Times New Roman"/>
          <w:i/>
          <w:sz w:val="24"/>
          <w:szCs w:val="28"/>
          <w:lang w:val="be-BY"/>
        </w:rPr>
        <w:t xml:space="preserve">Н. Әминева. Тыуган ер. Д. Бураҡаев. Урал тауҙары. Тыуған ер (ҡобайыр). Т. Ғәниева. Уралиә тигән ил (әкиәт). </w:t>
      </w:r>
    </w:p>
    <w:p w:rsidR="0010154B" w:rsidRPr="00DB4E7D" w:rsidRDefault="0010154B" w:rsidP="0010154B">
      <w:pPr>
        <w:spacing w:after="0" w:line="240" w:lineRule="auto"/>
        <w:ind w:firstLine="709"/>
        <w:jc w:val="both"/>
        <w:rPr>
          <w:rFonts w:ascii="Times New Roman" w:eastAsia="Times New Roman" w:hAnsi="Times New Roman"/>
          <w:i/>
          <w:sz w:val="24"/>
          <w:szCs w:val="28"/>
          <w:lang w:val="be-BY"/>
        </w:rPr>
      </w:pPr>
      <w:r w:rsidRPr="00DB4E7D">
        <w:rPr>
          <w:rFonts w:ascii="Times New Roman" w:eastAsia="Times New Roman" w:hAnsi="Times New Roman"/>
          <w:i/>
          <w:sz w:val="24"/>
          <w:szCs w:val="28"/>
          <w:lang w:val="be-BY"/>
        </w:rPr>
        <w:t>Р. Ниғмәти. Йәмле Ағиҙел буйҙары (поэманан өҙөк). Ф. Рәхимғолова. Мин – Башҡортостандан. Ә. Вахитов. Аҡһаҡал аманаты.</w:t>
      </w:r>
    </w:p>
    <w:p w:rsidR="0010154B" w:rsidRPr="00DB4E7D" w:rsidRDefault="0010154B" w:rsidP="0010154B">
      <w:pPr>
        <w:spacing w:after="0" w:line="240" w:lineRule="auto"/>
        <w:ind w:firstLine="709"/>
        <w:jc w:val="both"/>
        <w:rPr>
          <w:rFonts w:ascii="Times New Roman" w:eastAsia="Times New Roman" w:hAnsi="Times New Roman"/>
          <w:i/>
          <w:sz w:val="24"/>
          <w:szCs w:val="28"/>
          <w:lang w:val="be-BY"/>
        </w:rPr>
      </w:pPr>
      <w:r w:rsidRPr="00DB4E7D">
        <w:rPr>
          <w:rFonts w:ascii="Times New Roman" w:eastAsia="Times New Roman" w:hAnsi="Times New Roman"/>
          <w:sz w:val="24"/>
          <w:szCs w:val="28"/>
          <w:lang w:val="be-BY"/>
        </w:rPr>
        <w:t xml:space="preserve">«Минең тыуған төйәгем» темаһына әңгәмә. Тасуири уҡыу күнекмәләре. Тыуған ер, тыуған төйәк, Башҡортостан, Урал тураһындағы башҡа әҫәрҙәрҙе иҫкә төшөрөү. </w:t>
      </w:r>
    </w:p>
    <w:p w:rsidR="0010154B" w:rsidRPr="00DB4E7D" w:rsidRDefault="0010154B" w:rsidP="0010154B">
      <w:pPr>
        <w:tabs>
          <w:tab w:val="left" w:pos="2954"/>
        </w:tabs>
        <w:spacing w:after="0" w:line="240" w:lineRule="auto"/>
        <w:jc w:val="both"/>
        <w:rPr>
          <w:rFonts w:ascii="Times New Roman" w:eastAsia="Times New Roman" w:hAnsi="Times New Roman"/>
          <w:i/>
          <w:sz w:val="24"/>
          <w:szCs w:val="28"/>
          <w:lang w:val="be-BY"/>
        </w:rPr>
      </w:pPr>
      <w:r w:rsidRPr="00DB4E7D">
        <w:rPr>
          <w:rFonts w:ascii="Times New Roman" w:eastAsia="Times New Roman" w:hAnsi="Times New Roman"/>
          <w:sz w:val="24"/>
          <w:szCs w:val="28"/>
          <w:lang w:val="be-BY"/>
        </w:rPr>
        <w:t xml:space="preserve">       </w:t>
      </w:r>
      <w:r w:rsidRPr="00DB4E7D">
        <w:rPr>
          <w:rFonts w:ascii="Times New Roman" w:eastAsia="Times New Roman" w:hAnsi="Times New Roman"/>
          <w:i/>
          <w:sz w:val="24"/>
          <w:szCs w:val="28"/>
          <w:lang w:val="be-BY"/>
        </w:rPr>
        <w:t xml:space="preserve">   А. Йәғәфәрова. Дуҫлыҡ менән шаярмайҙар (әкиәт). Ф. Мөхәмәтйәнов. Ҡыҙыҡ һүҙ. Ф. Иҫәнғолов. Хәмит күпере. Йылмайыу. Р. Ғарипов. Алма. </w:t>
      </w:r>
    </w:p>
    <w:p w:rsidR="0010154B" w:rsidRPr="00DB4E7D" w:rsidRDefault="0010154B" w:rsidP="0010154B">
      <w:pPr>
        <w:tabs>
          <w:tab w:val="left" w:pos="2954"/>
        </w:tabs>
        <w:spacing w:after="0" w:line="240" w:lineRule="auto"/>
        <w:ind w:firstLine="709"/>
        <w:jc w:val="both"/>
        <w:rPr>
          <w:rFonts w:ascii="Times New Roman" w:eastAsia="Times New Roman" w:hAnsi="Times New Roman"/>
          <w:i/>
          <w:sz w:val="24"/>
          <w:szCs w:val="28"/>
          <w:lang w:val="be-BY"/>
        </w:rPr>
      </w:pPr>
      <w:r w:rsidRPr="00DB4E7D">
        <w:rPr>
          <w:rFonts w:ascii="Times New Roman" w:eastAsia="Times New Roman" w:hAnsi="Times New Roman"/>
          <w:sz w:val="24"/>
          <w:szCs w:val="28"/>
          <w:lang w:val="be-BY"/>
        </w:rPr>
        <w:t>Шиғырҙар өҫтөндә тасуири уҡыу күнекмәләре үткәреү. Әкиәттәрҙең һәм хикәйәнең йөкмәткеһен үҙләштереү, уларҙа дуҫлыҡ, хеҙмәт темаһының сағылышын ҡарау. Образдарға характеристика биреү. Яңы һүҙҙәр үҙләштереү.</w:t>
      </w:r>
    </w:p>
    <w:p w:rsidR="0010154B" w:rsidRPr="00DB4E7D" w:rsidRDefault="0010154B" w:rsidP="0010154B">
      <w:pPr>
        <w:tabs>
          <w:tab w:val="left" w:pos="2954"/>
        </w:tabs>
        <w:spacing w:after="0" w:line="240" w:lineRule="auto"/>
        <w:ind w:firstLine="709"/>
        <w:jc w:val="both"/>
        <w:rPr>
          <w:rFonts w:ascii="Times New Roman" w:eastAsia="Times New Roman" w:hAnsi="Times New Roman"/>
          <w:i/>
          <w:sz w:val="24"/>
          <w:szCs w:val="28"/>
          <w:lang w:val="be-BY"/>
        </w:rPr>
      </w:pPr>
      <w:r w:rsidRPr="00DB4E7D">
        <w:rPr>
          <w:rFonts w:ascii="Times New Roman" w:eastAsia="Times New Roman" w:hAnsi="Times New Roman"/>
          <w:i/>
          <w:sz w:val="24"/>
          <w:szCs w:val="28"/>
          <w:lang w:val="be-BY"/>
        </w:rPr>
        <w:t>С. Әлибаев. Ҡыш. Н. Мусин. Ҡоралайҙар. В. Әхмәҙиев. Ҡышҡы урманда. Ҡ. Даян. Шыршы. М. Кәрим. Ҡыш бабай бәләкәй саҡта.</w:t>
      </w:r>
    </w:p>
    <w:p w:rsidR="0010154B" w:rsidRPr="00DB4E7D" w:rsidRDefault="0010154B" w:rsidP="0010154B">
      <w:pPr>
        <w:tabs>
          <w:tab w:val="left" w:pos="2954"/>
        </w:tabs>
        <w:spacing w:after="0" w:line="240" w:lineRule="auto"/>
        <w:ind w:firstLine="709"/>
        <w:jc w:val="both"/>
        <w:rPr>
          <w:rFonts w:ascii="Times New Roman" w:eastAsia="Times New Roman" w:hAnsi="Times New Roman"/>
          <w:i/>
          <w:sz w:val="24"/>
          <w:szCs w:val="28"/>
          <w:lang w:val="be-BY"/>
        </w:rPr>
      </w:pPr>
      <w:r w:rsidRPr="00DB4E7D">
        <w:rPr>
          <w:rFonts w:ascii="Times New Roman" w:eastAsia="Times New Roman" w:hAnsi="Times New Roman"/>
          <w:sz w:val="24"/>
          <w:szCs w:val="28"/>
          <w:lang w:val="be-BY"/>
        </w:rPr>
        <w:t>Шиғырҙарҙа ҡышҡы тәбиғәттең матурлығының, шыршы байрамының тасуирланыуы. Тасуири уҡыу күнекмәләре үткәреү. Хикәйәләрҙең йөкмәткеһен үҙләштереү, һөйләргә өйрәнеү. Образдарға характеристика биреү. Яңы һүҙҙәрҙе, һүҙбәйләнештәрҙе үҙләштереү. Шиғри телмәр һәм проза телмәре. Хикәйәләү тураһында төшөнсә.</w:t>
      </w:r>
    </w:p>
    <w:p w:rsidR="0010154B" w:rsidRPr="00DB4E7D" w:rsidRDefault="0010154B" w:rsidP="0010154B">
      <w:pPr>
        <w:tabs>
          <w:tab w:val="left" w:pos="2954"/>
        </w:tabs>
        <w:spacing w:after="0" w:line="240" w:lineRule="auto"/>
        <w:ind w:firstLine="709"/>
        <w:jc w:val="both"/>
        <w:rPr>
          <w:rFonts w:ascii="Times New Roman" w:eastAsia="Times New Roman" w:hAnsi="Times New Roman"/>
          <w:i/>
          <w:sz w:val="24"/>
          <w:szCs w:val="28"/>
          <w:lang w:val="be-BY"/>
        </w:rPr>
      </w:pPr>
      <w:r w:rsidRPr="00DB4E7D">
        <w:rPr>
          <w:rFonts w:ascii="Times New Roman" w:eastAsia="Times New Roman" w:hAnsi="Times New Roman"/>
          <w:i/>
          <w:sz w:val="24"/>
          <w:szCs w:val="28"/>
          <w:lang w:val="be-BY"/>
        </w:rPr>
        <w:t xml:space="preserve"> Башҡорт халҡының ауыҙ-тел ижады. «Аҡъял батыр», «Ҡамыр батыр» әкиәттәре. Мәҡәлдәр. Йомаҡтар. Таҡмаҡтар. Йырҙар. </w:t>
      </w:r>
    </w:p>
    <w:p w:rsidR="0010154B" w:rsidRPr="00DB4E7D" w:rsidRDefault="0010154B" w:rsidP="0010154B">
      <w:pPr>
        <w:tabs>
          <w:tab w:val="left" w:pos="2954"/>
        </w:tabs>
        <w:spacing w:after="0" w:line="240" w:lineRule="auto"/>
        <w:ind w:firstLine="709"/>
        <w:jc w:val="both"/>
        <w:rPr>
          <w:rFonts w:ascii="Times New Roman" w:eastAsia="Times New Roman" w:hAnsi="Times New Roman"/>
          <w:sz w:val="24"/>
          <w:szCs w:val="28"/>
          <w:lang w:val="be-BY"/>
        </w:rPr>
      </w:pPr>
      <w:r w:rsidRPr="00DB4E7D">
        <w:rPr>
          <w:rFonts w:ascii="Times New Roman" w:eastAsia="Times New Roman" w:hAnsi="Times New Roman"/>
          <w:sz w:val="24"/>
          <w:szCs w:val="28"/>
          <w:lang w:val="be-BY"/>
        </w:rPr>
        <w:t>Башҡорт халыҡ ауыҙ-тел ижады тураһында дөйөм белешмә биреү, уның традицион жанрҙарын барлау, һәр жанрға хас үҙенсәлектәрҙе асыҡлау. Әкиәттәрҙең тематик төркөмдәрен ҡарау. Әкиәттәрҙең йөкмәткеһен үҙләштереү, әкиәт стилендә һөйләү күнекмәләре үткәреү. Әкиәт геройҙарына характеристика биреү. Мәҡәлдәрҙең, йомаҡтарҙың, таҡмаҡтарҙың, йырҙарҙың жанр үҙенсәлектәренә төшөнөү.</w:t>
      </w:r>
    </w:p>
    <w:p w:rsidR="0010154B" w:rsidRPr="00DB4E7D" w:rsidRDefault="0010154B" w:rsidP="0010154B">
      <w:pPr>
        <w:tabs>
          <w:tab w:val="left" w:pos="2954"/>
        </w:tabs>
        <w:spacing w:after="0" w:line="240" w:lineRule="auto"/>
        <w:ind w:firstLine="709"/>
        <w:jc w:val="both"/>
        <w:rPr>
          <w:rFonts w:ascii="Times New Roman" w:eastAsia="Times New Roman" w:hAnsi="Times New Roman"/>
          <w:i/>
          <w:sz w:val="24"/>
          <w:szCs w:val="28"/>
          <w:lang w:val="be-BY"/>
        </w:rPr>
      </w:pPr>
      <w:r w:rsidRPr="00DB4E7D">
        <w:rPr>
          <w:rFonts w:ascii="Times New Roman" w:eastAsia="Times New Roman" w:hAnsi="Times New Roman"/>
          <w:i/>
          <w:sz w:val="24"/>
          <w:szCs w:val="28"/>
          <w:lang w:val="be-BY"/>
        </w:rPr>
        <w:t>Р. Солтангәрәев. Эшләп ашаһаң. З. Биишева. Йәшәү – хеҙмәт. Ф. туғыҙбаева. Яңы күлдәк. «Ҡәмән менән Сәмән, картуф сәскән Сәлмән» әкиәте.</w:t>
      </w:r>
    </w:p>
    <w:p w:rsidR="0010154B" w:rsidRPr="00DB4E7D" w:rsidRDefault="0010154B" w:rsidP="0010154B">
      <w:pPr>
        <w:tabs>
          <w:tab w:val="left" w:pos="2954"/>
        </w:tabs>
        <w:spacing w:after="0" w:line="240" w:lineRule="auto"/>
        <w:ind w:firstLine="709"/>
        <w:jc w:val="both"/>
        <w:rPr>
          <w:rFonts w:ascii="Times New Roman" w:eastAsia="Times New Roman" w:hAnsi="Times New Roman"/>
          <w:sz w:val="24"/>
          <w:szCs w:val="28"/>
          <w:lang w:val="be-BY"/>
        </w:rPr>
      </w:pPr>
      <w:r w:rsidRPr="00DB4E7D">
        <w:rPr>
          <w:rFonts w:ascii="Times New Roman" w:eastAsia="Times New Roman" w:hAnsi="Times New Roman"/>
          <w:sz w:val="24"/>
          <w:szCs w:val="28"/>
          <w:lang w:val="be-BY"/>
        </w:rPr>
        <w:t xml:space="preserve">Әҫәрҙәрҙә хеҙмәткә һөйөү тәрбиәләү, һөнәр һайлау. «Минең буласаҡ һөнәрем» темаһына әңгәмә. Төрлө һөнәрҙәр тураһында мәҡәлдәр йыйыу, йырҙар тыңлау. </w:t>
      </w:r>
    </w:p>
    <w:p w:rsidR="0010154B" w:rsidRPr="00DB4E7D" w:rsidRDefault="0010154B" w:rsidP="0010154B">
      <w:pPr>
        <w:tabs>
          <w:tab w:val="left" w:pos="2954"/>
        </w:tabs>
        <w:spacing w:after="0" w:line="240" w:lineRule="auto"/>
        <w:ind w:firstLine="709"/>
        <w:jc w:val="both"/>
        <w:rPr>
          <w:rFonts w:ascii="Times New Roman" w:eastAsia="Times New Roman" w:hAnsi="Times New Roman"/>
          <w:i/>
          <w:sz w:val="24"/>
          <w:szCs w:val="28"/>
          <w:lang w:val="be-BY"/>
        </w:rPr>
      </w:pPr>
      <w:r w:rsidRPr="00DB4E7D">
        <w:rPr>
          <w:rFonts w:ascii="Times New Roman" w:eastAsia="Times New Roman" w:hAnsi="Times New Roman"/>
          <w:i/>
          <w:sz w:val="24"/>
          <w:szCs w:val="28"/>
          <w:lang w:val="be-BY"/>
        </w:rPr>
        <w:t xml:space="preserve">Д. Бүләков. Яралы китап. Ғ. Рамазанов. Ағайым хаты. Ә. Вахитов. Өс бөртөк бойҙай. М. кәрим. Дан кәпәс түгел. </w:t>
      </w:r>
    </w:p>
    <w:p w:rsidR="0010154B" w:rsidRPr="00DB4E7D" w:rsidRDefault="0010154B" w:rsidP="0010154B">
      <w:pPr>
        <w:tabs>
          <w:tab w:val="left" w:pos="2954"/>
        </w:tabs>
        <w:spacing w:after="0" w:line="240" w:lineRule="auto"/>
        <w:jc w:val="both"/>
        <w:rPr>
          <w:rFonts w:ascii="Times New Roman" w:eastAsia="Times New Roman" w:hAnsi="Times New Roman"/>
          <w:i/>
          <w:sz w:val="24"/>
          <w:szCs w:val="28"/>
          <w:lang w:val="be-BY"/>
        </w:rPr>
      </w:pPr>
      <w:r w:rsidRPr="00DB4E7D">
        <w:rPr>
          <w:rFonts w:ascii="Times New Roman" w:eastAsia="Times New Roman" w:hAnsi="Times New Roman"/>
          <w:i/>
          <w:sz w:val="24"/>
          <w:szCs w:val="28"/>
          <w:lang w:val="be-BY"/>
        </w:rPr>
        <w:t>Н. Мусин. Атайымдың ос һәнәге.</w:t>
      </w:r>
    </w:p>
    <w:p w:rsidR="0010154B" w:rsidRPr="00DB4E7D" w:rsidRDefault="0010154B" w:rsidP="0010154B">
      <w:pPr>
        <w:tabs>
          <w:tab w:val="left" w:pos="2954"/>
        </w:tabs>
        <w:spacing w:after="0" w:line="240" w:lineRule="auto"/>
        <w:ind w:firstLine="709"/>
        <w:jc w:val="both"/>
        <w:rPr>
          <w:rFonts w:ascii="Times New Roman" w:eastAsia="Times New Roman" w:hAnsi="Times New Roman"/>
          <w:sz w:val="24"/>
          <w:szCs w:val="28"/>
          <w:lang w:val="be-BY"/>
        </w:rPr>
      </w:pPr>
      <w:r w:rsidRPr="00DB4E7D">
        <w:rPr>
          <w:rFonts w:ascii="Times New Roman" w:eastAsia="Times New Roman" w:hAnsi="Times New Roman"/>
          <w:sz w:val="24"/>
          <w:szCs w:val="28"/>
          <w:lang w:val="be-BY"/>
        </w:rPr>
        <w:t>Хикәйәләрҙә һуғыш темаһының бирелеше. Фронтта һәм тылда ил азатлығы өсөн көрәш. Образдарға характеристика. Әҫәрҙәрҙең йөкмәткеһен тасуири һөйләргә өйрәнеү. Һүҙлек өҫтөндә эш. Тәржемә күнекмәләре үткәреү. Хикәйә тураһында төшөнсә.</w:t>
      </w:r>
    </w:p>
    <w:p w:rsidR="0010154B" w:rsidRPr="00DB4E7D" w:rsidRDefault="0010154B" w:rsidP="0010154B">
      <w:pPr>
        <w:tabs>
          <w:tab w:val="left" w:pos="2954"/>
        </w:tabs>
        <w:spacing w:after="0" w:line="240" w:lineRule="auto"/>
        <w:ind w:firstLine="709"/>
        <w:jc w:val="both"/>
        <w:rPr>
          <w:rFonts w:ascii="Times New Roman" w:eastAsia="Times New Roman" w:hAnsi="Times New Roman"/>
          <w:i/>
          <w:sz w:val="24"/>
          <w:szCs w:val="28"/>
          <w:lang w:val="be-BY"/>
        </w:rPr>
      </w:pPr>
      <w:r w:rsidRPr="00DB4E7D">
        <w:rPr>
          <w:rFonts w:ascii="Times New Roman" w:eastAsia="Times New Roman" w:hAnsi="Times New Roman"/>
          <w:i/>
          <w:sz w:val="24"/>
          <w:szCs w:val="28"/>
          <w:lang w:val="be-BY"/>
        </w:rPr>
        <w:t xml:space="preserve">Ә. Әминев. Әсикмәк. Ф. Мөхәмәтйәнов. Әсәйем ҡулы. Әсә йөрәге (ҡобайыр). Ғ. Аллаяров. Таҫтамал. </w:t>
      </w:r>
    </w:p>
    <w:p w:rsidR="0010154B" w:rsidRPr="00DB4E7D" w:rsidRDefault="0010154B" w:rsidP="0010154B">
      <w:pPr>
        <w:tabs>
          <w:tab w:val="left" w:pos="709"/>
        </w:tabs>
        <w:spacing w:after="0" w:line="240" w:lineRule="auto"/>
        <w:jc w:val="both"/>
        <w:rPr>
          <w:rFonts w:ascii="Times New Roman" w:eastAsia="Times New Roman" w:hAnsi="Times New Roman"/>
          <w:i/>
          <w:sz w:val="24"/>
          <w:szCs w:val="28"/>
          <w:lang w:val="be-BY"/>
        </w:rPr>
      </w:pPr>
      <w:r w:rsidRPr="00DB4E7D">
        <w:rPr>
          <w:rFonts w:ascii="Times New Roman" w:eastAsia="Times New Roman" w:hAnsi="Times New Roman"/>
          <w:i/>
          <w:sz w:val="24"/>
          <w:szCs w:val="28"/>
          <w:lang w:val="be-BY"/>
        </w:rPr>
        <w:t xml:space="preserve">К. Кинйәбулатова. Әсә күңеле. </w:t>
      </w:r>
    </w:p>
    <w:p w:rsidR="0010154B" w:rsidRPr="00DB4E7D" w:rsidRDefault="0010154B" w:rsidP="0010154B">
      <w:pPr>
        <w:tabs>
          <w:tab w:val="left" w:pos="709"/>
        </w:tabs>
        <w:spacing w:after="0" w:line="240" w:lineRule="auto"/>
        <w:ind w:firstLine="709"/>
        <w:jc w:val="both"/>
        <w:rPr>
          <w:rFonts w:ascii="Times New Roman" w:eastAsia="Times New Roman" w:hAnsi="Times New Roman"/>
          <w:sz w:val="24"/>
          <w:szCs w:val="28"/>
          <w:lang w:val="be-BY"/>
        </w:rPr>
      </w:pPr>
      <w:r w:rsidRPr="00DB4E7D">
        <w:rPr>
          <w:rFonts w:ascii="Times New Roman" w:eastAsia="Times New Roman" w:hAnsi="Times New Roman"/>
          <w:sz w:val="24"/>
          <w:szCs w:val="28"/>
          <w:lang w:val="be-BY"/>
        </w:rPr>
        <w:t>Әҫәрҙәрҙә әсә образының бирелешен асыҡлау. Шиғырҙарҙы тасуири итеп уҡыу күнекмәләре үткәреү. Хикәйәләрҙең йөкмәткеһен үҙләштереү, һөйләргә өйрәнеү.</w:t>
      </w:r>
    </w:p>
    <w:p w:rsidR="0010154B" w:rsidRPr="00DB4E7D" w:rsidRDefault="0010154B" w:rsidP="0010154B">
      <w:pPr>
        <w:tabs>
          <w:tab w:val="left" w:pos="709"/>
        </w:tabs>
        <w:spacing w:after="0" w:line="240" w:lineRule="auto"/>
        <w:ind w:firstLine="709"/>
        <w:jc w:val="both"/>
        <w:rPr>
          <w:rFonts w:ascii="Times New Roman" w:eastAsia="Times New Roman" w:hAnsi="Times New Roman"/>
          <w:i/>
          <w:sz w:val="24"/>
          <w:szCs w:val="28"/>
          <w:lang w:val="be-BY"/>
        </w:rPr>
      </w:pPr>
      <w:r w:rsidRPr="00DB4E7D">
        <w:rPr>
          <w:rFonts w:ascii="Times New Roman" w:eastAsia="Times New Roman" w:hAnsi="Times New Roman"/>
          <w:i/>
          <w:sz w:val="24"/>
          <w:szCs w:val="28"/>
          <w:lang w:val="be-BY"/>
        </w:rPr>
        <w:t xml:space="preserve">Р. Назаров. Яҙ килә. З. Хисмәтуллин. Сыйырсыҡ. С. Әлибаев. Яҙҙы кем килтергән? М. Кәрим. Һеңлемдең төшө. </w:t>
      </w:r>
    </w:p>
    <w:p w:rsidR="0010154B" w:rsidRPr="00DB4E7D" w:rsidRDefault="0010154B" w:rsidP="0010154B">
      <w:pPr>
        <w:tabs>
          <w:tab w:val="left" w:pos="709"/>
        </w:tabs>
        <w:spacing w:after="0" w:line="240" w:lineRule="auto"/>
        <w:jc w:val="both"/>
        <w:rPr>
          <w:rFonts w:ascii="Times New Roman" w:eastAsia="Times New Roman" w:hAnsi="Times New Roman"/>
          <w:i/>
          <w:sz w:val="24"/>
          <w:szCs w:val="28"/>
          <w:lang w:val="be-BY"/>
        </w:rPr>
      </w:pPr>
      <w:r w:rsidRPr="00DB4E7D">
        <w:rPr>
          <w:rFonts w:ascii="Times New Roman" w:eastAsia="Times New Roman" w:hAnsi="Times New Roman"/>
          <w:i/>
          <w:sz w:val="24"/>
          <w:szCs w:val="28"/>
          <w:lang w:val="be-BY"/>
        </w:rPr>
        <w:t>Ҡ. Даян. Торналар. Р. Ғарипов. Һабантурғай йыры.</w:t>
      </w:r>
    </w:p>
    <w:p w:rsidR="0010154B" w:rsidRPr="00DB4E7D" w:rsidRDefault="0010154B" w:rsidP="0010154B">
      <w:pPr>
        <w:tabs>
          <w:tab w:val="left" w:pos="709"/>
        </w:tabs>
        <w:spacing w:after="0" w:line="240" w:lineRule="auto"/>
        <w:ind w:firstLine="709"/>
        <w:jc w:val="both"/>
        <w:rPr>
          <w:rFonts w:ascii="Times New Roman" w:eastAsia="Times New Roman" w:hAnsi="Times New Roman"/>
          <w:sz w:val="24"/>
          <w:szCs w:val="28"/>
          <w:lang w:val="be-BY"/>
        </w:rPr>
      </w:pPr>
      <w:r w:rsidRPr="00DB4E7D">
        <w:rPr>
          <w:rFonts w:ascii="Times New Roman" w:eastAsia="Times New Roman" w:hAnsi="Times New Roman"/>
          <w:sz w:val="24"/>
          <w:szCs w:val="28"/>
          <w:lang w:val="be-BY"/>
        </w:rPr>
        <w:t xml:space="preserve">Әҫәрҙәр өҫтөндә тасуири уҡыу күнекмәләре үткәреү. Шиғырҙарҙа миҙгелдәр алмашыныуы, тәбиғәттең уяныуы, яҙ килеүе, ҡоштарҙың, хайуандарҙың тормошондағы үҙгәрештәрҙе күҙәтеү. Хикәйәләрҙең йөкмәткеһен үҙләштереү, һөйләү, тәржемә күнекмәләре үткәреү. Яҙ тураһында әңгәмә үткәреү, ижади эштәр башҡарыу. Йәнләндереү тураһында төшөнсә. </w:t>
      </w:r>
    </w:p>
    <w:p w:rsidR="0010154B" w:rsidRPr="00DB4E7D" w:rsidRDefault="0010154B" w:rsidP="0010154B">
      <w:pPr>
        <w:tabs>
          <w:tab w:val="left" w:pos="709"/>
        </w:tabs>
        <w:spacing w:after="0" w:line="240" w:lineRule="auto"/>
        <w:ind w:firstLine="709"/>
        <w:jc w:val="both"/>
        <w:rPr>
          <w:rFonts w:ascii="Times New Roman" w:eastAsia="Times New Roman" w:hAnsi="Times New Roman"/>
          <w:i/>
          <w:sz w:val="24"/>
          <w:szCs w:val="28"/>
          <w:lang w:val="be-BY"/>
        </w:rPr>
      </w:pPr>
      <w:r w:rsidRPr="00DB4E7D">
        <w:rPr>
          <w:rFonts w:ascii="Times New Roman" w:eastAsia="Times New Roman" w:hAnsi="Times New Roman"/>
          <w:i/>
          <w:sz w:val="24"/>
          <w:szCs w:val="28"/>
          <w:lang w:val="be-BY"/>
        </w:rPr>
        <w:t>«Айыу менән бал ҡорттары» башҡорт халыҡ әкиәте. Б. Ноғоманов. Ҡарһылыу менән Яҙһылыу. Ғ. Хисамов. Аҡъяурын сал бөркөт.</w:t>
      </w:r>
    </w:p>
    <w:p w:rsidR="0010154B" w:rsidRPr="00DB4E7D" w:rsidRDefault="0010154B" w:rsidP="0010154B">
      <w:pPr>
        <w:tabs>
          <w:tab w:val="left" w:pos="709"/>
        </w:tabs>
        <w:spacing w:after="0" w:line="240" w:lineRule="auto"/>
        <w:ind w:firstLine="709"/>
        <w:jc w:val="both"/>
        <w:rPr>
          <w:rFonts w:ascii="Times New Roman" w:eastAsia="Times New Roman" w:hAnsi="Times New Roman"/>
          <w:sz w:val="24"/>
          <w:szCs w:val="28"/>
          <w:lang w:val="be-BY"/>
        </w:rPr>
      </w:pPr>
      <w:r w:rsidRPr="00DB4E7D">
        <w:rPr>
          <w:rFonts w:ascii="Times New Roman" w:eastAsia="Times New Roman" w:hAnsi="Times New Roman"/>
          <w:sz w:val="24"/>
          <w:szCs w:val="28"/>
          <w:lang w:val="be-BY"/>
        </w:rPr>
        <w:t xml:space="preserve">Әҫәрҙәрҙең йөкмәткеһен үҙләштереү, һөйләү, һүҙлек, тәржемә эшен башҡарыу. Әкиәт геройҙарының эштәрен барлау. Ауыҙ-тел ижады һәм әҙәбиәт. </w:t>
      </w:r>
    </w:p>
    <w:p w:rsidR="0010154B" w:rsidRPr="00DB4E7D" w:rsidRDefault="0010154B" w:rsidP="0010154B">
      <w:pPr>
        <w:tabs>
          <w:tab w:val="left" w:pos="709"/>
        </w:tabs>
        <w:spacing w:after="0" w:line="240" w:lineRule="auto"/>
        <w:ind w:firstLine="709"/>
        <w:jc w:val="both"/>
        <w:rPr>
          <w:rFonts w:ascii="Times New Roman" w:eastAsia="Times New Roman" w:hAnsi="Times New Roman"/>
          <w:i/>
          <w:sz w:val="24"/>
          <w:szCs w:val="28"/>
          <w:lang w:val="be-BY"/>
        </w:rPr>
      </w:pPr>
      <w:r w:rsidRPr="00DB4E7D">
        <w:rPr>
          <w:rFonts w:ascii="Times New Roman" w:eastAsia="Times New Roman" w:hAnsi="Times New Roman"/>
          <w:i/>
          <w:sz w:val="24"/>
          <w:szCs w:val="28"/>
          <w:lang w:val="be-BY"/>
        </w:rPr>
        <w:t>М. Кәрим. «Өс таған» повесынан өҙөктәр.</w:t>
      </w:r>
    </w:p>
    <w:p w:rsidR="0010154B" w:rsidRPr="00DB4E7D" w:rsidRDefault="0010154B" w:rsidP="0010154B">
      <w:pPr>
        <w:tabs>
          <w:tab w:val="left" w:pos="709"/>
        </w:tabs>
        <w:spacing w:after="0" w:line="240" w:lineRule="auto"/>
        <w:ind w:firstLine="709"/>
        <w:jc w:val="both"/>
        <w:rPr>
          <w:rFonts w:ascii="Times New Roman" w:eastAsia="Times New Roman" w:hAnsi="Times New Roman"/>
          <w:sz w:val="24"/>
          <w:szCs w:val="28"/>
          <w:lang w:val="be-BY"/>
        </w:rPr>
      </w:pPr>
      <w:r w:rsidRPr="00DB4E7D">
        <w:rPr>
          <w:rFonts w:ascii="Times New Roman" w:eastAsia="Times New Roman" w:hAnsi="Times New Roman"/>
          <w:sz w:val="24"/>
          <w:szCs w:val="28"/>
          <w:lang w:val="be-BY"/>
        </w:rPr>
        <w:t>Өҙөктәрҙең йөкмәткеһен үҙләштереү, ҡысҡырып, дөрөҫ интонация менән уҡыу күнекмәләре үткәреү. Әҫәрҙә ысын дуҫлыҡтың сағылышын ҡарау, дуҫлыҡ тураһында әңгәмә ойоштороу. Ғабдулла, Вәзир, Айҙар образдарына характеристика биреү.</w:t>
      </w:r>
    </w:p>
    <w:p w:rsidR="0010154B" w:rsidRPr="00DB4E7D" w:rsidRDefault="0010154B" w:rsidP="0010154B">
      <w:pPr>
        <w:tabs>
          <w:tab w:val="left" w:pos="709"/>
        </w:tabs>
        <w:spacing w:after="0" w:line="240" w:lineRule="auto"/>
        <w:ind w:firstLine="709"/>
        <w:jc w:val="both"/>
        <w:rPr>
          <w:rFonts w:ascii="Times New Roman" w:eastAsia="Times New Roman" w:hAnsi="Times New Roman"/>
          <w:i/>
          <w:sz w:val="24"/>
          <w:szCs w:val="28"/>
          <w:lang w:val="be-BY"/>
        </w:rPr>
      </w:pPr>
      <w:r w:rsidRPr="00DB4E7D">
        <w:rPr>
          <w:rFonts w:ascii="Times New Roman" w:eastAsia="Times New Roman" w:hAnsi="Times New Roman"/>
          <w:i/>
          <w:sz w:val="24"/>
          <w:szCs w:val="28"/>
          <w:lang w:val="be-BY"/>
        </w:rPr>
        <w:t xml:space="preserve">А. Игебаев. Еңеү көнө. К. Мәргән. Ҡурайсының үлеме. Р. Ниғмәти. Еңеүселәргә дан. В. Исхаҡов. Миҙал һәм малай. </w:t>
      </w:r>
    </w:p>
    <w:p w:rsidR="0010154B" w:rsidRPr="00DB4E7D" w:rsidRDefault="0010154B" w:rsidP="0010154B">
      <w:pPr>
        <w:tabs>
          <w:tab w:val="left" w:pos="709"/>
        </w:tabs>
        <w:spacing w:after="0" w:line="240" w:lineRule="auto"/>
        <w:ind w:firstLine="709"/>
        <w:jc w:val="both"/>
        <w:rPr>
          <w:rFonts w:ascii="Times New Roman" w:eastAsia="Times New Roman" w:hAnsi="Times New Roman"/>
          <w:sz w:val="24"/>
          <w:szCs w:val="28"/>
          <w:lang w:val="be-BY"/>
        </w:rPr>
      </w:pPr>
      <w:r w:rsidRPr="00DB4E7D">
        <w:rPr>
          <w:rFonts w:ascii="Times New Roman" w:eastAsia="Times New Roman" w:hAnsi="Times New Roman"/>
          <w:sz w:val="24"/>
          <w:szCs w:val="28"/>
          <w:lang w:val="be-BY"/>
        </w:rPr>
        <w:t>Еңеү көнөнә арналған шиғырҙарҙы тасуири уҡыу. Шағирҙарҙың был иҫтәлекле тарихи ваҡиғаға, еңеүселәргә мөнәсәбәтен, ватансылыҡ тойғоларының сағылышын күҙәтеү, Еңеү көнө, Бөйөк ватан һуғышы, халҡыбыҙҙың ил азатлығы өсөн һуғышта күрһәткән батырлығы тураһында әңгәмәләр ойоштороу, ижади эштәр башҡарыу. Яңы һүҙҙәрҙе үҙләштереү, тәржемә эштәре башҡарыу. Еңеү тураһында йырҙар өйрәнеү.</w:t>
      </w:r>
    </w:p>
    <w:p w:rsidR="0010154B" w:rsidRPr="00DB4E7D" w:rsidRDefault="0010154B" w:rsidP="0010154B">
      <w:pPr>
        <w:tabs>
          <w:tab w:val="left" w:pos="709"/>
        </w:tabs>
        <w:spacing w:after="0" w:line="240" w:lineRule="auto"/>
        <w:ind w:firstLine="709"/>
        <w:jc w:val="both"/>
        <w:rPr>
          <w:rFonts w:ascii="Times New Roman" w:eastAsia="Times New Roman" w:hAnsi="Times New Roman"/>
          <w:i/>
          <w:sz w:val="24"/>
          <w:szCs w:val="28"/>
          <w:lang w:val="be-BY"/>
        </w:rPr>
      </w:pPr>
      <w:r w:rsidRPr="00DB4E7D">
        <w:rPr>
          <w:rFonts w:ascii="Times New Roman" w:eastAsia="Times New Roman" w:hAnsi="Times New Roman"/>
          <w:i/>
          <w:sz w:val="24"/>
          <w:szCs w:val="28"/>
          <w:lang w:val="be-BY"/>
        </w:rPr>
        <w:t>Р. Назаров. Тракторсы йыры. З. Хисмәтуллин. Урман ҡунағы. С. Агиш. Турыҡай. М. Ғафури. Һарыҡты кем ашаған?</w:t>
      </w:r>
    </w:p>
    <w:p w:rsidR="0010154B" w:rsidRPr="00DB4E7D" w:rsidRDefault="0010154B" w:rsidP="0010154B">
      <w:pPr>
        <w:tabs>
          <w:tab w:val="left" w:pos="709"/>
        </w:tabs>
        <w:spacing w:after="0" w:line="240" w:lineRule="auto"/>
        <w:ind w:firstLine="709"/>
        <w:jc w:val="both"/>
        <w:rPr>
          <w:rFonts w:ascii="Times New Roman" w:eastAsia="Times New Roman" w:hAnsi="Times New Roman"/>
          <w:sz w:val="24"/>
          <w:szCs w:val="28"/>
          <w:lang w:val="be-BY"/>
        </w:rPr>
      </w:pPr>
      <w:r w:rsidRPr="00DB4E7D">
        <w:rPr>
          <w:rFonts w:ascii="Times New Roman" w:eastAsia="Times New Roman" w:hAnsi="Times New Roman"/>
          <w:sz w:val="24"/>
          <w:szCs w:val="28"/>
          <w:lang w:val="be-BY"/>
        </w:rPr>
        <w:t xml:space="preserve">Шиғырҙы тасуири итеп уҡыу күнекмәләре үткәреү. Үҙ һөнәреңә, хеҙмәткә һөйөү, ил, халыҡ, киләсәк алдында бурыс төшөнсәләре тураһында фекер алышыу. Сәсмә әҫәрҙәрҙе тасуири итеп уҡыу үҙенсәлектәренә төшөнөү. Мәҫәлдәрҙең мәғәнәһенә төшөнөү, йөкмәткеһен үҙ һүҙҙәреү менән һөйләп өйрәнеү. Әҫәрҙе ролдәргә бүлеп уҡыу, образдарға характеристика биреү. </w:t>
      </w:r>
    </w:p>
    <w:p w:rsidR="0010154B" w:rsidRPr="00DB4E7D" w:rsidRDefault="0010154B" w:rsidP="0010154B">
      <w:pPr>
        <w:tabs>
          <w:tab w:val="left" w:pos="709"/>
        </w:tabs>
        <w:spacing w:after="0" w:line="240" w:lineRule="auto"/>
        <w:ind w:firstLine="709"/>
        <w:jc w:val="both"/>
        <w:rPr>
          <w:rFonts w:ascii="Times New Roman" w:eastAsia="Times New Roman" w:hAnsi="Times New Roman"/>
          <w:sz w:val="24"/>
          <w:szCs w:val="28"/>
          <w:lang w:val="be-BY"/>
        </w:rPr>
      </w:pPr>
      <w:r w:rsidRPr="00DB4E7D">
        <w:rPr>
          <w:rFonts w:ascii="Times New Roman" w:eastAsia="Times New Roman" w:hAnsi="Times New Roman"/>
          <w:sz w:val="24"/>
          <w:szCs w:val="28"/>
          <w:lang w:val="be-BY"/>
        </w:rPr>
        <w:t>Аллегория һәм мәҫәл тураһында төшөнсә.</w:t>
      </w:r>
    </w:p>
    <w:p w:rsidR="0010154B" w:rsidRPr="00DB4E7D" w:rsidRDefault="0010154B" w:rsidP="0010154B">
      <w:pPr>
        <w:tabs>
          <w:tab w:val="left" w:pos="709"/>
        </w:tabs>
        <w:spacing w:after="0" w:line="240" w:lineRule="auto"/>
        <w:ind w:firstLine="709"/>
        <w:jc w:val="both"/>
        <w:rPr>
          <w:rFonts w:ascii="Times New Roman" w:eastAsia="Times New Roman" w:hAnsi="Times New Roman"/>
          <w:i/>
          <w:sz w:val="24"/>
          <w:szCs w:val="28"/>
          <w:lang w:val="be-BY"/>
        </w:rPr>
      </w:pPr>
      <w:r w:rsidRPr="00DB4E7D">
        <w:rPr>
          <w:rFonts w:ascii="Times New Roman" w:eastAsia="Times New Roman" w:hAnsi="Times New Roman"/>
          <w:i/>
          <w:sz w:val="24"/>
          <w:szCs w:val="28"/>
          <w:lang w:val="be-BY"/>
        </w:rPr>
        <w:t>С. Муллабаев. Йомарт йәй. Б. Рафиҡов. Йондоҙ һанаусы малай. М. Кәрим. Ап-аҡ мөғжизә.</w:t>
      </w:r>
    </w:p>
    <w:p w:rsidR="0010154B" w:rsidRPr="00DB4E7D" w:rsidRDefault="0010154B" w:rsidP="0010154B">
      <w:pPr>
        <w:tabs>
          <w:tab w:val="left" w:pos="709"/>
        </w:tabs>
        <w:spacing w:after="0" w:line="240" w:lineRule="auto"/>
        <w:ind w:firstLine="709"/>
        <w:jc w:val="both"/>
        <w:rPr>
          <w:rFonts w:ascii="Times New Roman" w:eastAsia="Times New Roman" w:hAnsi="Times New Roman"/>
          <w:sz w:val="24"/>
          <w:szCs w:val="28"/>
          <w:lang w:val="be-BY"/>
        </w:rPr>
      </w:pPr>
      <w:r w:rsidRPr="00DB4E7D">
        <w:rPr>
          <w:rFonts w:ascii="Times New Roman" w:eastAsia="Times New Roman" w:hAnsi="Times New Roman"/>
          <w:sz w:val="24"/>
          <w:szCs w:val="28"/>
          <w:lang w:val="be-BY"/>
        </w:rPr>
        <w:t>Шиғырҙа йәйге тәбиғәттең тасуирланыуы. Үҫемлектәрҙең, бөжәктәрҙең тормошон күҙәтеү. Йәй, йәйге каникул, йәйге эштәр тураһында әңгәмәләшеү, ижади эштәр башҡарыу. Тасуири уҡыу күнекмәләре. Хикәйәләрҙең йөкмәткеһен үҙләштереү, образдарға характеристика биреү, яҙма эштәр эшләү. Йәйге тәбиғәткә экскурсия ойоштороу.</w:t>
      </w:r>
    </w:p>
    <w:p w:rsidR="0010154B" w:rsidRPr="00DB4E7D" w:rsidRDefault="0010154B" w:rsidP="0010154B">
      <w:pPr>
        <w:spacing w:after="0" w:line="240" w:lineRule="auto"/>
        <w:rPr>
          <w:rFonts w:ascii="Times New Roman" w:eastAsia="Times New Roman" w:hAnsi="Times New Roman"/>
          <w:b/>
          <w:sz w:val="24"/>
          <w:szCs w:val="28"/>
          <w:lang w:val="be-BY"/>
        </w:rPr>
      </w:pPr>
    </w:p>
    <w:p w:rsidR="0010154B" w:rsidRPr="00DB4E7D" w:rsidRDefault="0010154B" w:rsidP="006658DB">
      <w:pPr>
        <w:ind w:firstLine="709"/>
        <w:rPr>
          <w:rFonts w:ascii="Times New Roman" w:hAnsi="Times New Roman"/>
          <w:sz w:val="24"/>
          <w:szCs w:val="28"/>
        </w:rPr>
      </w:pPr>
      <w:r w:rsidRPr="00DB4E7D">
        <w:rPr>
          <w:rFonts w:ascii="Times New Roman" w:hAnsi="Times New Roman"/>
          <w:sz w:val="24"/>
          <w:szCs w:val="28"/>
        </w:rPr>
        <w:t>2.2.2.18.  Родной язык и литература</w:t>
      </w:r>
    </w:p>
    <w:p w:rsidR="0010154B" w:rsidRPr="00DB4E7D" w:rsidRDefault="0010154B" w:rsidP="0010154B">
      <w:pPr>
        <w:spacing w:after="0" w:line="240" w:lineRule="auto"/>
        <w:ind w:left="720"/>
        <w:jc w:val="center"/>
        <w:rPr>
          <w:rFonts w:ascii="Times New Roman" w:eastAsia="Times New Roman" w:hAnsi="Times New Roman"/>
          <w:b/>
          <w:sz w:val="24"/>
          <w:szCs w:val="28"/>
          <w:lang w:val="be-BY"/>
        </w:rPr>
      </w:pPr>
      <w:r w:rsidRPr="00DB4E7D">
        <w:rPr>
          <w:rFonts w:ascii="Times New Roman" w:eastAsia="Times New Roman" w:hAnsi="Times New Roman"/>
          <w:b/>
          <w:sz w:val="24"/>
          <w:szCs w:val="28"/>
          <w:lang w:val="be-BY"/>
        </w:rPr>
        <w:t>Уҡытыу предметының төп йөкмәткеһе</w:t>
      </w:r>
    </w:p>
    <w:p w:rsidR="0010154B" w:rsidRPr="00DB4E7D" w:rsidRDefault="0010154B" w:rsidP="0010154B">
      <w:pPr>
        <w:spacing w:after="0" w:line="240" w:lineRule="auto"/>
        <w:ind w:left="720"/>
        <w:jc w:val="both"/>
        <w:rPr>
          <w:rFonts w:ascii="Times New Roman" w:eastAsia="Times New Roman" w:hAnsi="Times New Roman"/>
          <w:i/>
          <w:sz w:val="24"/>
          <w:szCs w:val="28"/>
          <w:lang w:val="be-BY"/>
        </w:rPr>
      </w:pPr>
      <w:r w:rsidRPr="00DB4E7D">
        <w:rPr>
          <w:rFonts w:ascii="Times New Roman" w:eastAsia="Times New Roman" w:hAnsi="Times New Roman"/>
          <w:i/>
          <w:sz w:val="24"/>
          <w:szCs w:val="28"/>
          <w:lang w:val="be-BY"/>
        </w:rPr>
        <w:t>Тел буйынса башланғыс синыфтарҙа үтелгәндәрҙе ҡабатлау.</w:t>
      </w:r>
    </w:p>
    <w:p w:rsidR="0010154B" w:rsidRPr="00DB4E7D" w:rsidRDefault="0010154B" w:rsidP="0010154B">
      <w:pPr>
        <w:spacing w:after="0" w:line="240" w:lineRule="auto"/>
        <w:ind w:firstLine="709"/>
        <w:jc w:val="both"/>
        <w:rPr>
          <w:rFonts w:ascii="Times New Roman" w:eastAsia="Times New Roman" w:hAnsi="Times New Roman"/>
          <w:sz w:val="24"/>
          <w:szCs w:val="28"/>
          <w:lang w:val="be-BY"/>
        </w:rPr>
      </w:pPr>
      <w:r w:rsidRPr="00DB4E7D">
        <w:rPr>
          <w:rFonts w:ascii="Times New Roman" w:eastAsia="Times New Roman" w:hAnsi="Times New Roman"/>
          <w:i/>
          <w:sz w:val="24"/>
          <w:szCs w:val="28"/>
          <w:lang w:val="be-BY"/>
        </w:rPr>
        <w:t>Фонетика һәм орфоэпия.</w:t>
      </w:r>
      <w:r w:rsidRPr="00DB4E7D">
        <w:rPr>
          <w:rFonts w:ascii="Times New Roman" w:eastAsia="Times New Roman" w:hAnsi="Times New Roman"/>
          <w:sz w:val="24"/>
          <w:szCs w:val="28"/>
          <w:lang w:val="be-BY"/>
        </w:rPr>
        <w:t xml:space="preserve"> Өн һәм хәреф. Башҡорт теленең өндәр системаһы. Уларҙы белдергән хәрефтәр. Башҡорт теленең өндәр системаһын рус теленең өндәр системаһы менән сағыштырыу. Башҡорт теленең үҙенсәлекле өндәре, уларҙы белдергән хәрефтәр.</w:t>
      </w:r>
    </w:p>
    <w:p w:rsidR="0010154B" w:rsidRPr="00DB4E7D" w:rsidRDefault="0010154B" w:rsidP="0010154B">
      <w:pPr>
        <w:spacing w:after="0" w:line="240" w:lineRule="auto"/>
        <w:ind w:firstLine="709"/>
        <w:jc w:val="both"/>
        <w:rPr>
          <w:rFonts w:ascii="Times New Roman" w:eastAsia="Times New Roman" w:hAnsi="Times New Roman"/>
          <w:sz w:val="24"/>
          <w:szCs w:val="28"/>
          <w:lang w:val="be-BY"/>
        </w:rPr>
      </w:pPr>
      <w:r w:rsidRPr="00DB4E7D">
        <w:rPr>
          <w:rFonts w:ascii="Times New Roman" w:eastAsia="Times New Roman" w:hAnsi="Times New Roman"/>
          <w:i/>
          <w:sz w:val="24"/>
          <w:szCs w:val="28"/>
          <w:lang w:val="be-BY"/>
        </w:rPr>
        <w:t>Һуҙынҡы һәм тартынҡы өндәр</w:t>
      </w:r>
      <w:r w:rsidRPr="00DB4E7D">
        <w:rPr>
          <w:rFonts w:ascii="Times New Roman" w:eastAsia="Times New Roman" w:hAnsi="Times New Roman"/>
          <w:sz w:val="24"/>
          <w:szCs w:val="28"/>
          <w:lang w:val="be-BY"/>
        </w:rPr>
        <w:t>. Һуҙынҡы өндәр, уларҙың һаны һәм әйтелеше. Башҡорт телендәге һуҙынҡы өндәрҙең әйтелешен рус телендәге һуҙынҡы өндәрҙең әйтелеше менән сағыштырыу. Фонетик күнегеүҙәр.</w:t>
      </w:r>
    </w:p>
    <w:p w:rsidR="0010154B" w:rsidRPr="00DB4E7D" w:rsidRDefault="0010154B" w:rsidP="0010154B">
      <w:pPr>
        <w:spacing w:after="0" w:line="240" w:lineRule="auto"/>
        <w:ind w:firstLine="709"/>
        <w:jc w:val="both"/>
        <w:rPr>
          <w:rFonts w:ascii="Times New Roman" w:eastAsia="Times New Roman" w:hAnsi="Times New Roman"/>
          <w:sz w:val="24"/>
          <w:szCs w:val="28"/>
          <w:lang w:val="be-BY"/>
        </w:rPr>
      </w:pPr>
      <w:r w:rsidRPr="00DB4E7D">
        <w:rPr>
          <w:rFonts w:ascii="Times New Roman" w:eastAsia="Times New Roman" w:hAnsi="Times New Roman"/>
          <w:i/>
          <w:sz w:val="24"/>
          <w:szCs w:val="28"/>
          <w:lang w:val="be-BY"/>
        </w:rPr>
        <w:t>Тартынҡы өндәр, уларҙың һаны һәм әйтелеше</w:t>
      </w:r>
      <w:r w:rsidRPr="00DB4E7D">
        <w:rPr>
          <w:rFonts w:ascii="Times New Roman" w:eastAsia="Times New Roman" w:hAnsi="Times New Roman"/>
          <w:sz w:val="24"/>
          <w:szCs w:val="28"/>
          <w:lang w:val="be-BY"/>
        </w:rPr>
        <w:t>. Башҡорт телендәге тартынҡыларҙың әйтелешен рус телендәге тартынҡыларҙың әйтелеше менән сағыштырыу. Фонетик күнегеүҙәр.</w:t>
      </w:r>
    </w:p>
    <w:p w:rsidR="0010154B" w:rsidRPr="00DB4E7D" w:rsidRDefault="0010154B" w:rsidP="0010154B">
      <w:pPr>
        <w:spacing w:after="0" w:line="240" w:lineRule="auto"/>
        <w:ind w:firstLine="709"/>
        <w:jc w:val="both"/>
        <w:rPr>
          <w:rFonts w:ascii="Times New Roman" w:eastAsia="Times New Roman" w:hAnsi="Times New Roman"/>
          <w:sz w:val="24"/>
          <w:szCs w:val="28"/>
          <w:lang w:val="be-BY"/>
        </w:rPr>
      </w:pPr>
      <w:r w:rsidRPr="00DB4E7D">
        <w:rPr>
          <w:rFonts w:ascii="Times New Roman" w:eastAsia="Times New Roman" w:hAnsi="Times New Roman"/>
          <w:sz w:val="24"/>
          <w:szCs w:val="28"/>
          <w:lang w:val="be-BY"/>
        </w:rPr>
        <w:t>Башҡорт телендәге к-г, һ-х, н-ң, с-ҫ, з-ҙ тартынҡыларының дөрөҫ әйтелешенә күнекмәләр үткәреү, фонетик күнегеүҙәр эшләү.</w:t>
      </w:r>
    </w:p>
    <w:p w:rsidR="0010154B" w:rsidRPr="00DB4E7D" w:rsidRDefault="0010154B" w:rsidP="0010154B">
      <w:pPr>
        <w:spacing w:after="0" w:line="240" w:lineRule="auto"/>
        <w:ind w:firstLine="709"/>
        <w:jc w:val="both"/>
        <w:rPr>
          <w:rFonts w:ascii="Times New Roman" w:eastAsia="Times New Roman" w:hAnsi="Times New Roman"/>
          <w:sz w:val="24"/>
          <w:szCs w:val="28"/>
          <w:lang w:val="be-BY"/>
        </w:rPr>
      </w:pPr>
      <w:r w:rsidRPr="00DB4E7D">
        <w:rPr>
          <w:rFonts w:ascii="Times New Roman" w:eastAsia="Times New Roman" w:hAnsi="Times New Roman"/>
          <w:i/>
          <w:sz w:val="24"/>
          <w:szCs w:val="28"/>
          <w:lang w:val="be-BY"/>
        </w:rPr>
        <w:t>Телмәр ағышында өндәрҙең бер-береһенә йоғонтоһо</w:t>
      </w:r>
      <w:r w:rsidRPr="00DB4E7D">
        <w:rPr>
          <w:rFonts w:ascii="Times New Roman" w:eastAsia="Times New Roman" w:hAnsi="Times New Roman"/>
          <w:sz w:val="24"/>
          <w:szCs w:val="28"/>
          <w:lang w:val="be-BY"/>
        </w:rPr>
        <w:t>. Тартынҡы өндәрҙең үҙгәреше. Башҡорт теленең ҡанундарына ярашлы һөйләү күнекмәләре үткәреү.</w:t>
      </w:r>
    </w:p>
    <w:p w:rsidR="0010154B" w:rsidRPr="00DB4E7D" w:rsidRDefault="0010154B" w:rsidP="0010154B">
      <w:pPr>
        <w:spacing w:after="0" w:line="240" w:lineRule="auto"/>
        <w:ind w:firstLine="709"/>
        <w:jc w:val="both"/>
        <w:rPr>
          <w:rFonts w:ascii="Times New Roman" w:eastAsia="Times New Roman" w:hAnsi="Times New Roman"/>
          <w:sz w:val="24"/>
          <w:szCs w:val="28"/>
          <w:lang w:val="be-BY"/>
        </w:rPr>
      </w:pPr>
      <w:r w:rsidRPr="00DB4E7D">
        <w:rPr>
          <w:rFonts w:ascii="Times New Roman" w:eastAsia="Times New Roman" w:hAnsi="Times New Roman"/>
          <w:i/>
          <w:sz w:val="24"/>
          <w:szCs w:val="28"/>
          <w:lang w:val="be-BY"/>
        </w:rPr>
        <w:t>Башҡорт телендә сингармонизм</w:t>
      </w:r>
      <w:r w:rsidRPr="00DB4E7D">
        <w:rPr>
          <w:rFonts w:ascii="Times New Roman" w:eastAsia="Times New Roman" w:hAnsi="Times New Roman"/>
          <w:sz w:val="24"/>
          <w:szCs w:val="28"/>
          <w:lang w:val="be-BY"/>
        </w:rPr>
        <w:t>. Башҡорт телендә сингармонизм, уҡыусыларҙы уларҙың төрҙәре менән таныштырыу. Фонетик күнегеүҙәр.</w:t>
      </w:r>
    </w:p>
    <w:p w:rsidR="0010154B" w:rsidRPr="00DB4E7D" w:rsidRDefault="0010154B" w:rsidP="0010154B">
      <w:pPr>
        <w:spacing w:after="0" w:line="240" w:lineRule="auto"/>
        <w:ind w:firstLine="709"/>
        <w:jc w:val="both"/>
        <w:rPr>
          <w:rFonts w:ascii="Times New Roman" w:eastAsia="Times New Roman" w:hAnsi="Times New Roman"/>
          <w:sz w:val="24"/>
          <w:szCs w:val="28"/>
          <w:lang w:val="be-BY"/>
        </w:rPr>
      </w:pPr>
      <w:r w:rsidRPr="00DB4E7D">
        <w:rPr>
          <w:rFonts w:ascii="Times New Roman" w:eastAsia="Times New Roman" w:hAnsi="Times New Roman"/>
          <w:i/>
          <w:sz w:val="24"/>
          <w:szCs w:val="28"/>
          <w:lang w:val="be-BY"/>
        </w:rPr>
        <w:t>Башҡорт телендә ижектәр</w:t>
      </w:r>
      <w:r w:rsidRPr="00DB4E7D">
        <w:rPr>
          <w:rFonts w:ascii="Times New Roman" w:eastAsia="Times New Roman" w:hAnsi="Times New Roman"/>
          <w:sz w:val="24"/>
          <w:szCs w:val="28"/>
          <w:lang w:val="be-BY"/>
        </w:rPr>
        <w:t>. Ижектәрҙең төрҙәре. Башҡорт һәм рус телдәрендәге ижектәрҙе сағыштырыу. Һүҙҙәрҙе юлдан-юлға күсереү ҡағиҙәләре менән танышыу.</w:t>
      </w:r>
    </w:p>
    <w:p w:rsidR="0010154B" w:rsidRPr="00DB4E7D" w:rsidRDefault="0010154B" w:rsidP="0010154B">
      <w:pPr>
        <w:spacing w:after="0" w:line="240" w:lineRule="auto"/>
        <w:ind w:firstLine="709"/>
        <w:jc w:val="both"/>
        <w:rPr>
          <w:rFonts w:ascii="Times New Roman" w:eastAsia="Times New Roman" w:hAnsi="Times New Roman"/>
          <w:sz w:val="24"/>
          <w:szCs w:val="28"/>
          <w:lang w:val="be-BY"/>
        </w:rPr>
      </w:pPr>
      <w:r w:rsidRPr="00DB4E7D">
        <w:rPr>
          <w:rFonts w:ascii="Times New Roman" w:eastAsia="Times New Roman" w:hAnsi="Times New Roman"/>
          <w:i/>
          <w:sz w:val="24"/>
          <w:szCs w:val="28"/>
          <w:lang w:val="be-BY"/>
        </w:rPr>
        <w:t>Башҡорт телендә баҫым, уның үҙенсәлектәре</w:t>
      </w:r>
      <w:r w:rsidRPr="00DB4E7D">
        <w:rPr>
          <w:rFonts w:ascii="Times New Roman" w:eastAsia="Times New Roman" w:hAnsi="Times New Roman"/>
          <w:sz w:val="24"/>
          <w:szCs w:val="28"/>
          <w:lang w:val="be-BY"/>
        </w:rPr>
        <w:t>. Баҫымдың һуңғы ижеккә төшөүе һәм ялғау ҡушҡан һайын күсә барыуы. Башҡорт һүҙҙәрендәге һәм рус теленән һуңғы осорҙа үҙләштерелгән һүҙҙәрҙәге баҫымды сағыштырыу.</w:t>
      </w:r>
    </w:p>
    <w:p w:rsidR="0010154B" w:rsidRPr="00DB4E7D" w:rsidRDefault="0010154B" w:rsidP="0010154B">
      <w:pPr>
        <w:spacing w:after="0" w:line="240" w:lineRule="auto"/>
        <w:ind w:firstLine="709"/>
        <w:jc w:val="both"/>
        <w:rPr>
          <w:rFonts w:ascii="Times New Roman" w:eastAsia="Times New Roman" w:hAnsi="Times New Roman"/>
          <w:sz w:val="24"/>
          <w:szCs w:val="28"/>
          <w:lang w:val="be-BY"/>
        </w:rPr>
      </w:pPr>
      <w:r w:rsidRPr="00DB4E7D">
        <w:rPr>
          <w:rFonts w:ascii="Times New Roman" w:eastAsia="Times New Roman" w:hAnsi="Times New Roman"/>
          <w:i/>
          <w:sz w:val="24"/>
          <w:szCs w:val="28"/>
          <w:lang w:val="be-BY"/>
        </w:rPr>
        <w:t xml:space="preserve">Башҡорт телендә һүҙҙәрҙең тамыры, ялғауҙар </w:t>
      </w:r>
      <w:r w:rsidRPr="00DB4E7D">
        <w:rPr>
          <w:rFonts w:ascii="Times New Roman" w:eastAsia="Times New Roman" w:hAnsi="Times New Roman"/>
          <w:sz w:val="24"/>
          <w:szCs w:val="28"/>
          <w:lang w:val="be-BY"/>
        </w:rPr>
        <w:t>тураһында төшөнсә биреү. Тамырға ялғау ҡушҡанда һүҙҙәрҙең мәғәнәһе үҙгәреүен күҙәтеү, күнегеүҙәр эшләү.</w:t>
      </w:r>
    </w:p>
    <w:p w:rsidR="0010154B" w:rsidRPr="00DB4E7D" w:rsidRDefault="0010154B" w:rsidP="0010154B">
      <w:pPr>
        <w:spacing w:after="0" w:line="240" w:lineRule="auto"/>
        <w:ind w:firstLine="709"/>
        <w:jc w:val="both"/>
        <w:rPr>
          <w:rFonts w:ascii="Times New Roman" w:eastAsia="Times New Roman" w:hAnsi="Times New Roman"/>
          <w:sz w:val="24"/>
          <w:szCs w:val="28"/>
          <w:lang w:val="be-BY"/>
        </w:rPr>
      </w:pPr>
      <w:r w:rsidRPr="00DB4E7D">
        <w:rPr>
          <w:rFonts w:ascii="Times New Roman" w:eastAsia="Times New Roman" w:hAnsi="Times New Roman"/>
          <w:i/>
          <w:sz w:val="24"/>
          <w:szCs w:val="28"/>
          <w:lang w:val="be-BY"/>
        </w:rPr>
        <w:t>Башҡорт һәм рус телендә интонация</w:t>
      </w:r>
      <w:r w:rsidRPr="00DB4E7D">
        <w:rPr>
          <w:rFonts w:ascii="Times New Roman" w:eastAsia="Times New Roman" w:hAnsi="Times New Roman"/>
          <w:sz w:val="24"/>
          <w:szCs w:val="28"/>
          <w:lang w:val="be-BY"/>
        </w:rPr>
        <w:t xml:space="preserve"> һәм уның төрҙәре, төп өлөштәре: логик баҫым, пауза, фраза баҫымы, телмәр мелодикаһы, тойғо баҫымы.</w:t>
      </w:r>
    </w:p>
    <w:p w:rsidR="0010154B" w:rsidRPr="00DB4E7D" w:rsidRDefault="0010154B" w:rsidP="0010154B">
      <w:pPr>
        <w:spacing w:after="0" w:line="240" w:lineRule="auto"/>
        <w:ind w:firstLine="709"/>
        <w:jc w:val="both"/>
        <w:rPr>
          <w:rFonts w:ascii="Times New Roman" w:eastAsia="Times New Roman" w:hAnsi="Times New Roman"/>
          <w:sz w:val="24"/>
          <w:szCs w:val="28"/>
          <w:lang w:val="be-BY"/>
        </w:rPr>
      </w:pPr>
      <w:r w:rsidRPr="00DB4E7D">
        <w:rPr>
          <w:rFonts w:ascii="Times New Roman" w:eastAsia="Times New Roman" w:hAnsi="Times New Roman"/>
          <w:i/>
          <w:sz w:val="24"/>
          <w:szCs w:val="28"/>
          <w:lang w:val="be-BY"/>
        </w:rPr>
        <w:t>Башҡорт һәм рус телдәрендә интонацияның үҙенсәлектәрен асыҡлау</w:t>
      </w:r>
      <w:r w:rsidRPr="00DB4E7D">
        <w:rPr>
          <w:rFonts w:ascii="Times New Roman" w:eastAsia="Times New Roman" w:hAnsi="Times New Roman"/>
          <w:sz w:val="24"/>
          <w:szCs w:val="28"/>
          <w:lang w:val="be-BY"/>
        </w:rPr>
        <w:t xml:space="preserve">. Башҡорт телендәге ябай һөйләмдәрҙе дөрөҫ интонация менән уҡырға өйрәтеү күнекмәләре биреү. </w:t>
      </w:r>
    </w:p>
    <w:p w:rsidR="0010154B" w:rsidRPr="00DB4E7D" w:rsidRDefault="0010154B" w:rsidP="0010154B">
      <w:pPr>
        <w:spacing w:after="0" w:line="240" w:lineRule="auto"/>
        <w:ind w:firstLine="709"/>
        <w:jc w:val="both"/>
        <w:rPr>
          <w:rFonts w:ascii="Times New Roman" w:eastAsia="Times New Roman" w:hAnsi="Times New Roman"/>
          <w:sz w:val="24"/>
          <w:szCs w:val="28"/>
          <w:lang w:val="be-BY"/>
        </w:rPr>
      </w:pPr>
      <w:r w:rsidRPr="00DB4E7D">
        <w:rPr>
          <w:rFonts w:ascii="Times New Roman" w:eastAsia="Times New Roman" w:hAnsi="Times New Roman"/>
          <w:i/>
          <w:sz w:val="24"/>
          <w:szCs w:val="28"/>
          <w:lang w:val="be-BY"/>
        </w:rPr>
        <w:t>Башҡорт теленең һүҙлек байлығы</w:t>
      </w:r>
      <w:r w:rsidRPr="00DB4E7D">
        <w:rPr>
          <w:rFonts w:ascii="Times New Roman" w:eastAsia="Times New Roman" w:hAnsi="Times New Roman"/>
          <w:sz w:val="24"/>
          <w:szCs w:val="28"/>
          <w:lang w:val="be-BY"/>
        </w:rPr>
        <w:t>, уның сығанаҡтары. Төп башҡорт һүҙҙәре һәм үҙләштерелгән һүҙҙәр. Бер мәғәнәле һәм күп мәғәнәле һүҙҙәр. Һүҙҙәрҙең күсмә мәғәнәлә ҡулланылыуы.</w:t>
      </w:r>
    </w:p>
    <w:p w:rsidR="0010154B" w:rsidRPr="00DB4E7D" w:rsidRDefault="0010154B" w:rsidP="0010154B">
      <w:pPr>
        <w:spacing w:after="0" w:line="240" w:lineRule="auto"/>
        <w:ind w:firstLine="709"/>
        <w:jc w:val="both"/>
        <w:rPr>
          <w:rFonts w:ascii="Times New Roman" w:eastAsia="Times New Roman" w:hAnsi="Times New Roman"/>
          <w:sz w:val="24"/>
          <w:szCs w:val="28"/>
          <w:lang w:val="be-BY"/>
        </w:rPr>
      </w:pPr>
      <w:r w:rsidRPr="00DB4E7D">
        <w:rPr>
          <w:rFonts w:ascii="Times New Roman" w:eastAsia="Times New Roman" w:hAnsi="Times New Roman"/>
          <w:i/>
          <w:sz w:val="24"/>
          <w:szCs w:val="28"/>
          <w:lang w:val="be-BY"/>
        </w:rPr>
        <w:t>Башҡорт телендә нығынған һүҙбәйләнештәр</w:t>
      </w:r>
      <w:r w:rsidRPr="00DB4E7D">
        <w:rPr>
          <w:rFonts w:ascii="Times New Roman" w:eastAsia="Times New Roman" w:hAnsi="Times New Roman"/>
          <w:sz w:val="24"/>
          <w:szCs w:val="28"/>
          <w:lang w:val="be-BY"/>
        </w:rPr>
        <w:t>, улар аңлатҡан мәғәнәне асыҡлау. Нығынған һүҙбәйләнештәрҙе һүҙҙәр менән сағыштырыу, алмаштырыу күнегеүҙәре. Нығынған һүҙбәйләнештәрҙең телмәрҙәге ролен билдәләү. Башҡорт һәм рус телендәге һүҙбәйләнештәрҙе сағыштырыу, тәржемә итеү, улар менән һөйләмдәр төҙөү.</w:t>
      </w:r>
    </w:p>
    <w:p w:rsidR="0010154B" w:rsidRPr="00DB4E7D" w:rsidRDefault="0010154B" w:rsidP="0010154B">
      <w:pPr>
        <w:spacing w:after="0" w:line="240" w:lineRule="auto"/>
        <w:ind w:firstLine="709"/>
        <w:jc w:val="both"/>
        <w:rPr>
          <w:rFonts w:ascii="Times New Roman" w:eastAsia="Times New Roman" w:hAnsi="Times New Roman"/>
          <w:sz w:val="24"/>
          <w:szCs w:val="28"/>
          <w:lang w:val="be-BY"/>
        </w:rPr>
      </w:pPr>
      <w:r w:rsidRPr="00DB4E7D">
        <w:rPr>
          <w:rFonts w:ascii="Times New Roman" w:eastAsia="Times New Roman" w:hAnsi="Times New Roman"/>
          <w:sz w:val="24"/>
          <w:szCs w:val="28"/>
          <w:lang w:val="be-BY"/>
        </w:rPr>
        <w:t>Башҡорт телендә һүҙьяһалыш. Һүҙ составы. Башҡорт теленең агглютинатив тел булыуына күнегеүҙәр. Тамыр. Нигеҙ. Ялғауҙар. Ялғауҙарҙың төрҙәре: һүҙ һәм төр яһаусы ялғауҙар, үҙгәртеүсе ялғауҙар. Ялғауҙарҙың варианттары менән практик таныштырыу, ул варианттарҙың барлыҡҡа килеү сәбәптәрен аңлатыу, практик күнегеүҙәр башҡарыу.</w:t>
      </w:r>
    </w:p>
    <w:p w:rsidR="0010154B" w:rsidRPr="00DB4E7D" w:rsidRDefault="0010154B" w:rsidP="0010154B">
      <w:pPr>
        <w:spacing w:after="0" w:line="240" w:lineRule="auto"/>
        <w:ind w:firstLine="709"/>
        <w:jc w:val="both"/>
        <w:rPr>
          <w:rFonts w:ascii="Times New Roman" w:eastAsia="Times New Roman" w:hAnsi="Times New Roman"/>
          <w:sz w:val="24"/>
          <w:szCs w:val="28"/>
          <w:lang w:val="be-BY"/>
        </w:rPr>
      </w:pPr>
      <w:r w:rsidRPr="00DB4E7D">
        <w:rPr>
          <w:rFonts w:ascii="Times New Roman" w:eastAsia="Times New Roman" w:hAnsi="Times New Roman"/>
          <w:sz w:val="24"/>
          <w:szCs w:val="28"/>
          <w:lang w:val="be-BY"/>
        </w:rPr>
        <w:t>Рус теленән үҙләштерелгән бер төркөм һүҙҙәрҙә ялғау ҡушҡанда һүҙ аҙағындағы тартынҡы өндөң төшөп ҡалыуын, йәки һуҙынҡылар өҫтәлеүен практик үҙләштереү.</w:t>
      </w:r>
    </w:p>
    <w:p w:rsidR="0010154B" w:rsidRPr="00DB4E7D" w:rsidRDefault="0010154B" w:rsidP="0010154B">
      <w:pPr>
        <w:spacing w:after="0" w:line="240" w:lineRule="auto"/>
        <w:ind w:firstLine="709"/>
        <w:jc w:val="both"/>
        <w:rPr>
          <w:rFonts w:ascii="Times New Roman" w:eastAsia="Times New Roman" w:hAnsi="Times New Roman"/>
          <w:sz w:val="24"/>
          <w:szCs w:val="28"/>
          <w:lang w:val="be-BY"/>
        </w:rPr>
      </w:pPr>
      <w:r w:rsidRPr="00DB4E7D">
        <w:rPr>
          <w:rFonts w:ascii="Times New Roman" w:eastAsia="Times New Roman" w:hAnsi="Times New Roman"/>
          <w:sz w:val="24"/>
          <w:szCs w:val="28"/>
          <w:lang w:val="be-BY"/>
        </w:rPr>
        <w:t>Ялғауҙар ҡушҡанда ҡайһы бер һүҙҙәрҙә өндәрҙең сиратлашыуы. Практик танышыу.</w:t>
      </w:r>
    </w:p>
    <w:p w:rsidR="0010154B" w:rsidRPr="00DB4E7D" w:rsidRDefault="0010154B" w:rsidP="0010154B">
      <w:pPr>
        <w:spacing w:after="0" w:line="240" w:lineRule="auto"/>
        <w:ind w:firstLine="709"/>
        <w:jc w:val="both"/>
        <w:rPr>
          <w:rFonts w:ascii="Times New Roman" w:eastAsia="Times New Roman" w:hAnsi="Times New Roman"/>
          <w:sz w:val="24"/>
          <w:szCs w:val="28"/>
          <w:lang w:val="be-BY"/>
        </w:rPr>
      </w:pPr>
      <w:r w:rsidRPr="00DB4E7D">
        <w:rPr>
          <w:rFonts w:ascii="Times New Roman" w:eastAsia="Times New Roman" w:hAnsi="Times New Roman"/>
          <w:sz w:val="24"/>
          <w:szCs w:val="28"/>
          <w:lang w:val="be-BY"/>
        </w:rPr>
        <w:t>Башҡорт һәм рус телдәрендәге һүҙьяһалыш юлдарын асыҡлау, уларҙың оҡшашлығы һәм айырмаһын билдәләү: тамыр һүҙ, яһалма һүҙ, ҡушма һүҙ.</w:t>
      </w:r>
    </w:p>
    <w:p w:rsidR="0010154B" w:rsidRPr="00DB4E7D" w:rsidRDefault="0010154B" w:rsidP="0010154B">
      <w:pPr>
        <w:spacing w:after="0" w:line="240" w:lineRule="auto"/>
        <w:ind w:firstLine="709"/>
        <w:jc w:val="both"/>
        <w:rPr>
          <w:rFonts w:ascii="Times New Roman" w:eastAsia="Times New Roman" w:hAnsi="Times New Roman"/>
          <w:sz w:val="24"/>
          <w:szCs w:val="28"/>
          <w:lang w:val="be-BY"/>
        </w:rPr>
      </w:pPr>
      <w:r w:rsidRPr="00DB4E7D">
        <w:rPr>
          <w:rFonts w:ascii="Times New Roman" w:eastAsia="Times New Roman" w:hAnsi="Times New Roman"/>
          <w:sz w:val="24"/>
          <w:szCs w:val="28"/>
          <w:lang w:val="be-BY"/>
        </w:rPr>
        <w:t>Ҡушма һүҙҙәрҙең дөрөҫ яҙылышын үҙләштереү, иҫтә ҡалдырыу, нығытыу буйынса практик эштәр башҡарыу.</w:t>
      </w:r>
    </w:p>
    <w:p w:rsidR="0010154B" w:rsidRPr="00DB4E7D" w:rsidRDefault="0010154B" w:rsidP="0010154B">
      <w:pPr>
        <w:spacing w:after="0" w:line="240" w:lineRule="auto"/>
        <w:ind w:firstLine="709"/>
        <w:jc w:val="both"/>
        <w:rPr>
          <w:rFonts w:ascii="Times New Roman" w:eastAsia="Times New Roman" w:hAnsi="Times New Roman"/>
          <w:sz w:val="24"/>
          <w:szCs w:val="28"/>
          <w:lang w:val="be-BY"/>
        </w:rPr>
      </w:pPr>
      <w:r w:rsidRPr="00DB4E7D">
        <w:rPr>
          <w:rFonts w:ascii="Times New Roman" w:eastAsia="Times New Roman" w:hAnsi="Times New Roman"/>
          <w:sz w:val="24"/>
          <w:szCs w:val="28"/>
          <w:lang w:val="be-BY"/>
        </w:rPr>
        <w:t>Башҡорт теле буйынса йыл буйына үтелгәндәрҙе ҡабатлау. Бәйләнешле телмәр үҫтереү. Орфоэпик ҡағиҙәләрҙе дөрөҫ ҡулланыуға, тексты интонация менән уҡыуға күнегеүҙәр.</w:t>
      </w:r>
    </w:p>
    <w:p w:rsidR="0010154B" w:rsidRPr="00DB4E7D" w:rsidRDefault="0010154B" w:rsidP="0010154B">
      <w:pPr>
        <w:spacing w:after="0" w:line="240" w:lineRule="auto"/>
        <w:ind w:firstLine="709"/>
        <w:jc w:val="both"/>
        <w:rPr>
          <w:rFonts w:ascii="Times New Roman" w:eastAsia="Times New Roman" w:hAnsi="Times New Roman"/>
          <w:sz w:val="24"/>
          <w:szCs w:val="28"/>
          <w:lang w:val="be-BY"/>
        </w:rPr>
      </w:pPr>
      <w:r w:rsidRPr="00DB4E7D">
        <w:rPr>
          <w:rFonts w:ascii="Times New Roman" w:eastAsia="Times New Roman" w:hAnsi="Times New Roman"/>
          <w:sz w:val="24"/>
          <w:szCs w:val="28"/>
          <w:lang w:val="be-BY"/>
        </w:rPr>
        <w:t>Эш ҡағыҙҙары төрҙәренән белешмә биреү. Хат яҙырға өйрәтеү.</w:t>
      </w:r>
    </w:p>
    <w:p w:rsidR="0010154B" w:rsidRPr="00DB4E7D" w:rsidRDefault="0010154B" w:rsidP="0010154B">
      <w:pPr>
        <w:spacing w:after="0" w:line="240" w:lineRule="auto"/>
        <w:ind w:firstLine="709"/>
        <w:jc w:val="center"/>
        <w:rPr>
          <w:rFonts w:ascii="Times New Roman" w:eastAsia="Times New Roman" w:hAnsi="Times New Roman"/>
          <w:b/>
          <w:sz w:val="24"/>
          <w:szCs w:val="28"/>
          <w:lang w:val="be-BY"/>
        </w:rPr>
      </w:pPr>
    </w:p>
    <w:p w:rsidR="0010154B" w:rsidRPr="00DB4E7D" w:rsidRDefault="0010154B" w:rsidP="0010154B">
      <w:pPr>
        <w:spacing w:after="0" w:line="240" w:lineRule="auto"/>
        <w:rPr>
          <w:rFonts w:ascii="Times New Roman" w:eastAsia="Times New Roman" w:hAnsi="Times New Roman"/>
          <w:b/>
          <w:sz w:val="24"/>
          <w:szCs w:val="28"/>
          <w:lang w:val="be-BY"/>
        </w:rPr>
      </w:pPr>
    </w:p>
    <w:p w:rsidR="0010154B" w:rsidRPr="00DB4E7D" w:rsidRDefault="0010154B" w:rsidP="0010154B">
      <w:pPr>
        <w:spacing w:after="0" w:line="240" w:lineRule="auto"/>
        <w:ind w:firstLine="709"/>
        <w:jc w:val="center"/>
        <w:rPr>
          <w:rFonts w:ascii="Times New Roman" w:eastAsia="Times New Roman" w:hAnsi="Times New Roman"/>
          <w:b/>
          <w:sz w:val="24"/>
          <w:szCs w:val="28"/>
          <w:lang w:val="be-BY"/>
        </w:rPr>
      </w:pPr>
      <w:r w:rsidRPr="00DB4E7D">
        <w:rPr>
          <w:rFonts w:ascii="Times New Roman" w:eastAsia="Times New Roman" w:hAnsi="Times New Roman"/>
          <w:b/>
          <w:sz w:val="24"/>
          <w:szCs w:val="28"/>
          <w:lang w:val="be-BY"/>
        </w:rPr>
        <w:t>Әҙәбиәт.</w:t>
      </w:r>
    </w:p>
    <w:p w:rsidR="0010154B" w:rsidRPr="00DB4E7D" w:rsidRDefault="0010154B" w:rsidP="0010154B">
      <w:pPr>
        <w:spacing w:after="0" w:line="240" w:lineRule="auto"/>
        <w:ind w:left="720"/>
        <w:jc w:val="both"/>
        <w:rPr>
          <w:rFonts w:ascii="Times New Roman" w:eastAsia="Times New Roman" w:hAnsi="Times New Roman"/>
          <w:i/>
          <w:sz w:val="24"/>
          <w:szCs w:val="28"/>
          <w:lang w:val="be-BY"/>
        </w:rPr>
      </w:pPr>
      <w:r w:rsidRPr="00DB4E7D">
        <w:rPr>
          <w:rFonts w:ascii="Times New Roman" w:eastAsia="Times New Roman" w:hAnsi="Times New Roman"/>
          <w:i/>
          <w:sz w:val="24"/>
          <w:szCs w:val="28"/>
          <w:lang w:val="be-BY"/>
        </w:rPr>
        <w:t>С. Муллабаев. Шатлыҡлы иртә.</w:t>
      </w:r>
    </w:p>
    <w:p w:rsidR="0010154B" w:rsidRPr="00DB4E7D" w:rsidRDefault="0010154B" w:rsidP="0010154B">
      <w:pPr>
        <w:spacing w:after="0" w:line="240" w:lineRule="auto"/>
        <w:ind w:firstLine="709"/>
        <w:jc w:val="both"/>
        <w:rPr>
          <w:rFonts w:ascii="Times New Roman" w:eastAsia="Times New Roman" w:hAnsi="Times New Roman"/>
          <w:sz w:val="24"/>
          <w:szCs w:val="28"/>
          <w:lang w:val="be-BY"/>
        </w:rPr>
      </w:pPr>
      <w:r w:rsidRPr="00DB4E7D">
        <w:rPr>
          <w:rFonts w:ascii="Times New Roman" w:eastAsia="Times New Roman" w:hAnsi="Times New Roman"/>
          <w:sz w:val="24"/>
          <w:szCs w:val="28"/>
          <w:lang w:val="be-BY"/>
        </w:rPr>
        <w:t>Тасуири уҡыу күнекмәләре үткәреү. Уҡыусыларҙың йәйге тәьҫораттары менән уртаҡлашыу, уҡыу, белем, яңы уҡыу йылы тураһында әңгәмә ойоштороу.</w:t>
      </w:r>
    </w:p>
    <w:p w:rsidR="0010154B" w:rsidRPr="00DB4E7D" w:rsidRDefault="0010154B" w:rsidP="0010154B">
      <w:pPr>
        <w:spacing w:after="0" w:line="240" w:lineRule="auto"/>
        <w:ind w:left="720"/>
        <w:jc w:val="both"/>
        <w:rPr>
          <w:rFonts w:ascii="Times New Roman" w:eastAsia="Times New Roman" w:hAnsi="Times New Roman"/>
          <w:i/>
          <w:sz w:val="24"/>
          <w:szCs w:val="28"/>
          <w:lang w:val="be-BY"/>
        </w:rPr>
      </w:pPr>
      <w:r w:rsidRPr="00DB4E7D">
        <w:rPr>
          <w:rFonts w:ascii="Times New Roman" w:eastAsia="Times New Roman" w:hAnsi="Times New Roman"/>
          <w:i/>
          <w:sz w:val="24"/>
          <w:szCs w:val="28"/>
          <w:lang w:val="be-BY"/>
        </w:rPr>
        <w:t>Б. Бикбай. Туған тел. Р. Ғарипов. Туған тел.</w:t>
      </w:r>
    </w:p>
    <w:p w:rsidR="0010154B" w:rsidRPr="00DB4E7D" w:rsidRDefault="0010154B" w:rsidP="0010154B">
      <w:pPr>
        <w:spacing w:after="0" w:line="240" w:lineRule="auto"/>
        <w:ind w:firstLine="709"/>
        <w:jc w:val="both"/>
        <w:rPr>
          <w:rFonts w:ascii="Times New Roman" w:eastAsia="Times New Roman" w:hAnsi="Times New Roman"/>
          <w:i/>
          <w:sz w:val="24"/>
          <w:szCs w:val="28"/>
          <w:lang w:val="be-BY"/>
        </w:rPr>
      </w:pPr>
      <w:r w:rsidRPr="00DB4E7D">
        <w:rPr>
          <w:rFonts w:ascii="Times New Roman" w:eastAsia="Times New Roman" w:hAnsi="Times New Roman"/>
          <w:sz w:val="24"/>
          <w:szCs w:val="28"/>
          <w:lang w:val="be-BY"/>
        </w:rPr>
        <w:t>Шиғырҙарҙа туған телде данлау, хөрмәтләү мотивтарының сағылышы. Тасуири уҡыу күнекмәләре. Туған телдең ҡәҙере, уны белеүҙең мөһимлеге тураһында әңгәмә.</w:t>
      </w:r>
    </w:p>
    <w:p w:rsidR="0010154B" w:rsidRPr="00DB4E7D" w:rsidRDefault="0010154B" w:rsidP="0010154B">
      <w:pPr>
        <w:spacing w:after="0" w:line="240" w:lineRule="auto"/>
        <w:ind w:left="720"/>
        <w:jc w:val="both"/>
        <w:rPr>
          <w:rFonts w:ascii="Times New Roman" w:eastAsia="Times New Roman" w:hAnsi="Times New Roman"/>
          <w:i/>
          <w:sz w:val="24"/>
          <w:szCs w:val="28"/>
          <w:lang w:val="be-BY"/>
        </w:rPr>
      </w:pPr>
      <w:r w:rsidRPr="00DB4E7D">
        <w:rPr>
          <w:rFonts w:ascii="Times New Roman" w:eastAsia="Times New Roman" w:hAnsi="Times New Roman"/>
          <w:i/>
          <w:sz w:val="24"/>
          <w:szCs w:val="28"/>
          <w:lang w:val="be-BY"/>
        </w:rPr>
        <w:t>Әминбәк (башҡорт халыҡ әкиәте).</w:t>
      </w:r>
    </w:p>
    <w:p w:rsidR="0010154B" w:rsidRPr="00DB4E7D" w:rsidRDefault="0010154B" w:rsidP="0010154B">
      <w:pPr>
        <w:spacing w:after="0" w:line="240" w:lineRule="auto"/>
        <w:jc w:val="both"/>
        <w:rPr>
          <w:rFonts w:ascii="Times New Roman" w:eastAsia="Times New Roman" w:hAnsi="Times New Roman"/>
          <w:sz w:val="24"/>
          <w:szCs w:val="28"/>
          <w:lang w:val="be-BY"/>
        </w:rPr>
      </w:pPr>
      <w:r w:rsidRPr="00DB4E7D">
        <w:rPr>
          <w:rFonts w:ascii="Times New Roman" w:eastAsia="Times New Roman" w:hAnsi="Times New Roman"/>
          <w:sz w:val="24"/>
          <w:szCs w:val="28"/>
          <w:lang w:val="be-BY"/>
        </w:rPr>
        <w:t>Әкиәттең йөкмәткеһен үҙләштереү, әкиәт стилендә һөйләү күнекмәләре үткәреү. Һүҙлек өҫтөндә эш.</w:t>
      </w:r>
    </w:p>
    <w:p w:rsidR="0010154B" w:rsidRPr="00DB4E7D" w:rsidRDefault="0010154B" w:rsidP="0010154B">
      <w:pPr>
        <w:spacing w:after="0" w:line="240" w:lineRule="auto"/>
        <w:ind w:left="720"/>
        <w:jc w:val="both"/>
        <w:rPr>
          <w:rFonts w:ascii="Times New Roman" w:eastAsia="Times New Roman" w:hAnsi="Times New Roman"/>
          <w:i/>
          <w:sz w:val="24"/>
          <w:szCs w:val="28"/>
          <w:lang w:val="be-BY"/>
        </w:rPr>
      </w:pPr>
      <w:r w:rsidRPr="00DB4E7D">
        <w:rPr>
          <w:rFonts w:ascii="Times New Roman" w:eastAsia="Times New Roman" w:hAnsi="Times New Roman"/>
          <w:i/>
          <w:sz w:val="24"/>
          <w:szCs w:val="28"/>
          <w:lang w:val="be-BY"/>
        </w:rPr>
        <w:t xml:space="preserve">К. Кинйәбулатова. Көҙ еткәс. Ф. Рәхимғолова. Көҙгө Урал. Р. Ғарипов. Торналар. Н. Иҙелбай. Дүрт миҙгел. </w:t>
      </w:r>
    </w:p>
    <w:p w:rsidR="0010154B" w:rsidRPr="00DB4E7D" w:rsidRDefault="0010154B" w:rsidP="0010154B">
      <w:pPr>
        <w:spacing w:after="0" w:line="240" w:lineRule="auto"/>
        <w:jc w:val="both"/>
        <w:rPr>
          <w:rFonts w:ascii="Times New Roman" w:eastAsia="Times New Roman" w:hAnsi="Times New Roman"/>
          <w:i/>
          <w:sz w:val="24"/>
          <w:szCs w:val="28"/>
          <w:lang w:val="be-BY"/>
        </w:rPr>
      </w:pPr>
      <w:r w:rsidRPr="00DB4E7D">
        <w:rPr>
          <w:rFonts w:ascii="Times New Roman" w:eastAsia="Times New Roman" w:hAnsi="Times New Roman"/>
          <w:i/>
          <w:sz w:val="24"/>
          <w:szCs w:val="28"/>
          <w:lang w:val="be-BY"/>
        </w:rPr>
        <w:t>Б. Ноғоманов. Йәйбикә менән Көҙбикә.</w:t>
      </w:r>
    </w:p>
    <w:p w:rsidR="0010154B" w:rsidRPr="00DB4E7D" w:rsidRDefault="0010154B" w:rsidP="0010154B">
      <w:pPr>
        <w:spacing w:after="0" w:line="240" w:lineRule="auto"/>
        <w:ind w:left="720"/>
        <w:jc w:val="both"/>
        <w:rPr>
          <w:rFonts w:ascii="Times New Roman" w:eastAsia="Times New Roman" w:hAnsi="Times New Roman"/>
          <w:sz w:val="24"/>
          <w:szCs w:val="28"/>
          <w:lang w:val="be-BY"/>
        </w:rPr>
      </w:pPr>
      <w:r w:rsidRPr="00DB4E7D">
        <w:rPr>
          <w:rFonts w:ascii="Times New Roman" w:eastAsia="Times New Roman" w:hAnsi="Times New Roman"/>
          <w:sz w:val="24"/>
          <w:szCs w:val="28"/>
          <w:lang w:val="be-BY"/>
        </w:rPr>
        <w:t>Әҫәрҙәрҙә көҙгө тәбиғәттең тасуирланыуын ҡарау, уны үҙең күргәндәр менән сағыштырыу. Шиғырҙарҙы тасуири</w:t>
      </w:r>
    </w:p>
    <w:p w:rsidR="0010154B" w:rsidRPr="00DB4E7D" w:rsidRDefault="0010154B" w:rsidP="0010154B">
      <w:pPr>
        <w:spacing w:after="0" w:line="240" w:lineRule="auto"/>
        <w:jc w:val="both"/>
        <w:rPr>
          <w:rFonts w:ascii="Times New Roman" w:eastAsia="Times New Roman" w:hAnsi="Times New Roman"/>
          <w:i/>
          <w:sz w:val="24"/>
          <w:szCs w:val="28"/>
          <w:lang w:val="be-BY"/>
        </w:rPr>
      </w:pPr>
      <w:r w:rsidRPr="00DB4E7D">
        <w:rPr>
          <w:rFonts w:ascii="Times New Roman" w:eastAsia="Times New Roman" w:hAnsi="Times New Roman"/>
          <w:sz w:val="24"/>
          <w:szCs w:val="28"/>
          <w:lang w:val="be-BY"/>
        </w:rPr>
        <w:t>уҡыу, һүрәттәр төшөрөү. Яңы һүҙҙәрҙе, һүҙбәйләнештәрҙе үҙләштереү. Сағыштырыу тураһында төшөнсә биреү.</w:t>
      </w:r>
    </w:p>
    <w:p w:rsidR="0010154B" w:rsidRPr="00DB4E7D" w:rsidRDefault="0010154B" w:rsidP="0010154B">
      <w:pPr>
        <w:spacing w:after="0" w:line="240" w:lineRule="auto"/>
        <w:ind w:left="720"/>
        <w:jc w:val="both"/>
        <w:rPr>
          <w:rFonts w:ascii="Times New Roman" w:eastAsia="Times New Roman" w:hAnsi="Times New Roman"/>
          <w:i/>
          <w:sz w:val="24"/>
          <w:szCs w:val="28"/>
          <w:lang w:val="be-BY"/>
        </w:rPr>
      </w:pPr>
      <w:r w:rsidRPr="00DB4E7D">
        <w:rPr>
          <w:rFonts w:ascii="Times New Roman" w:eastAsia="Times New Roman" w:hAnsi="Times New Roman"/>
          <w:i/>
          <w:sz w:val="24"/>
          <w:szCs w:val="28"/>
          <w:lang w:val="be-BY"/>
        </w:rPr>
        <w:t>М. Кәрим. Сыйырсыҡ балаһы. А. Йәғәфәрова. Яҡшылыҡ.</w:t>
      </w:r>
    </w:p>
    <w:p w:rsidR="0010154B" w:rsidRPr="00DB4E7D" w:rsidRDefault="0010154B" w:rsidP="0010154B">
      <w:pPr>
        <w:spacing w:after="0" w:line="240" w:lineRule="auto"/>
        <w:jc w:val="both"/>
        <w:rPr>
          <w:rFonts w:ascii="Times New Roman" w:eastAsia="Times New Roman" w:hAnsi="Times New Roman"/>
          <w:sz w:val="24"/>
          <w:szCs w:val="28"/>
          <w:lang w:val="be-BY"/>
        </w:rPr>
      </w:pPr>
      <w:r w:rsidRPr="00DB4E7D">
        <w:rPr>
          <w:rFonts w:ascii="Times New Roman" w:eastAsia="Times New Roman" w:hAnsi="Times New Roman"/>
          <w:sz w:val="24"/>
          <w:szCs w:val="28"/>
          <w:lang w:val="be-BY"/>
        </w:rPr>
        <w:t>Әҫәрҙәрҙең  йөкмәткеһен үҙләштереү. Үҙ һүҙҙәрең менән һөйләү күнекмәләре үткәреү. Хикәйә менән әкиәтте сағыштырыу.</w:t>
      </w:r>
    </w:p>
    <w:p w:rsidR="0010154B" w:rsidRPr="00DB4E7D" w:rsidRDefault="0010154B" w:rsidP="0010154B">
      <w:pPr>
        <w:spacing w:after="0" w:line="240" w:lineRule="auto"/>
        <w:ind w:firstLine="709"/>
        <w:jc w:val="both"/>
        <w:rPr>
          <w:rFonts w:ascii="Times New Roman" w:eastAsia="Times New Roman" w:hAnsi="Times New Roman"/>
          <w:i/>
          <w:sz w:val="24"/>
          <w:szCs w:val="28"/>
          <w:lang w:val="be-BY"/>
        </w:rPr>
      </w:pPr>
      <w:r w:rsidRPr="00DB4E7D">
        <w:rPr>
          <w:rFonts w:ascii="Times New Roman" w:eastAsia="Times New Roman" w:hAnsi="Times New Roman"/>
          <w:i/>
          <w:sz w:val="24"/>
          <w:szCs w:val="28"/>
          <w:lang w:val="be-BY"/>
        </w:rPr>
        <w:t xml:space="preserve">Н. Әминева. Тыуган ер. Д. Бураҡаев. Урал тауҙары. Тыуған ер (ҡобайыр). Т. Ғәниева. Уралиә тигән ил (әкиәт). </w:t>
      </w:r>
    </w:p>
    <w:p w:rsidR="0010154B" w:rsidRPr="00DB4E7D" w:rsidRDefault="0010154B" w:rsidP="0010154B">
      <w:pPr>
        <w:spacing w:after="0" w:line="240" w:lineRule="auto"/>
        <w:ind w:firstLine="709"/>
        <w:jc w:val="both"/>
        <w:rPr>
          <w:rFonts w:ascii="Times New Roman" w:eastAsia="Times New Roman" w:hAnsi="Times New Roman"/>
          <w:i/>
          <w:sz w:val="24"/>
          <w:szCs w:val="28"/>
          <w:lang w:val="be-BY"/>
        </w:rPr>
      </w:pPr>
      <w:r w:rsidRPr="00DB4E7D">
        <w:rPr>
          <w:rFonts w:ascii="Times New Roman" w:eastAsia="Times New Roman" w:hAnsi="Times New Roman"/>
          <w:i/>
          <w:sz w:val="24"/>
          <w:szCs w:val="28"/>
          <w:lang w:val="be-BY"/>
        </w:rPr>
        <w:t>Р. Ниғмәти. Йәмле Ағиҙел буйҙары (поэманан өҙөк). Ф. Рәхимғолова. Мин – Башҡортостандан. Ә. Вахитов. Аҡһаҡал аманаты.</w:t>
      </w:r>
    </w:p>
    <w:p w:rsidR="0010154B" w:rsidRPr="00DB4E7D" w:rsidRDefault="0010154B" w:rsidP="0010154B">
      <w:pPr>
        <w:spacing w:after="0" w:line="240" w:lineRule="auto"/>
        <w:ind w:firstLine="709"/>
        <w:jc w:val="both"/>
        <w:rPr>
          <w:rFonts w:ascii="Times New Roman" w:eastAsia="Times New Roman" w:hAnsi="Times New Roman"/>
          <w:i/>
          <w:sz w:val="24"/>
          <w:szCs w:val="28"/>
          <w:lang w:val="be-BY"/>
        </w:rPr>
      </w:pPr>
      <w:r w:rsidRPr="00DB4E7D">
        <w:rPr>
          <w:rFonts w:ascii="Times New Roman" w:eastAsia="Times New Roman" w:hAnsi="Times New Roman"/>
          <w:sz w:val="24"/>
          <w:szCs w:val="28"/>
          <w:lang w:val="be-BY"/>
        </w:rPr>
        <w:t xml:space="preserve">«Минең тыуған төйәгем» темаһына әңгәмә. Тасуири уҡыу күнекмәләре. Тыуған ер, тыуған төйәк, Башҡортостан, Урал тураһындағы башҡа әҫәрҙәрҙе иҫкә төшөрөү. </w:t>
      </w:r>
    </w:p>
    <w:p w:rsidR="0010154B" w:rsidRPr="00DB4E7D" w:rsidRDefault="0010154B" w:rsidP="0010154B">
      <w:pPr>
        <w:tabs>
          <w:tab w:val="left" w:pos="2954"/>
        </w:tabs>
        <w:spacing w:after="0" w:line="240" w:lineRule="auto"/>
        <w:jc w:val="both"/>
        <w:rPr>
          <w:rFonts w:ascii="Times New Roman" w:eastAsia="Times New Roman" w:hAnsi="Times New Roman"/>
          <w:i/>
          <w:sz w:val="24"/>
          <w:szCs w:val="28"/>
          <w:lang w:val="be-BY"/>
        </w:rPr>
      </w:pPr>
      <w:r w:rsidRPr="00DB4E7D">
        <w:rPr>
          <w:rFonts w:ascii="Times New Roman" w:eastAsia="Times New Roman" w:hAnsi="Times New Roman"/>
          <w:sz w:val="24"/>
          <w:szCs w:val="28"/>
          <w:lang w:val="be-BY"/>
        </w:rPr>
        <w:t xml:space="preserve">       </w:t>
      </w:r>
      <w:r w:rsidRPr="00DB4E7D">
        <w:rPr>
          <w:rFonts w:ascii="Times New Roman" w:eastAsia="Times New Roman" w:hAnsi="Times New Roman"/>
          <w:i/>
          <w:sz w:val="24"/>
          <w:szCs w:val="28"/>
          <w:lang w:val="be-BY"/>
        </w:rPr>
        <w:t xml:space="preserve">   А. Йәғәфәрова. Дуҫлыҡ менән шаярмайҙар (әкиәт). Ф. Мөхәмәтйәнов. Ҡыҙыҡ һүҙ. Ф. Иҫәнғолов. Хәмит күпере. Йылмайыу. Р. Ғарипов. Алма. </w:t>
      </w:r>
    </w:p>
    <w:p w:rsidR="0010154B" w:rsidRPr="00DB4E7D" w:rsidRDefault="0010154B" w:rsidP="0010154B">
      <w:pPr>
        <w:tabs>
          <w:tab w:val="left" w:pos="2954"/>
        </w:tabs>
        <w:spacing w:after="0" w:line="240" w:lineRule="auto"/>
        <w:ind w:firstLine="709"/>
        <w:jc w:val="both"/>
        <w:rPr>
          <w:rFonts w:ascii="Times New Roman" w:eastAsia="Times New Roman" w:hAnsi="Times New Roman"/>
          <w:i/>
          <w:sz w:val="24"/>
          <w:szCs w:val="28"/>
          <w:lang w:val="be-BY"/>
        </w:rPr>
      </w:pPr>
      <w:r w:rsidRPr="00DB4E7D">
        <w:rPr>
          <w:rFonts w:ascii="Times New Roman" w:eastAsia="Times New Roman" w:hAnsi="Times New Roman"/>
          <w:sz w:val="24"/>
          <w:szCs w:val="28"/>
          <w:lang w:val="be-BY"/>
        </w:rPr>
        <w:t>Шиғырҙар өҫтөндә тасуири уҡыу күнекмәләре үткәреү. Әкиәттәрҙең һәм хикәйәнең йөкмәткеһен үҙләштереү, уларҙа дуҫлыҡ, хеҙмәт темаһының сағылышын ҡарау. Образдарға характеристика биреү. Яңы һүҙҙәр үҙләштереү.</w:t>
      </w:r>
    </w:p>
    <w:p w:rsidR="0010154B" w:rsidRPr="00DB4E7D" w:rsidRDefault="0010154B" w:rsidP="0010154B">
      <w:pPr>
        <w:tabs>
          <w:tab w:val="left" w:pos="2954"/>
        </w:tabs>
        <w:spacing w:after="0" w:line="240" w:lineRule="auto"/>
        <w:ind w:firstLine="709"/>
        <w:jc w:val="both"/>
        <w:rPr>
          <w:rFonts w:ascii="Times New Roman" w:eastAsia="Times New Roman" w:hAnsi="Times New Roman"/>
          <w:i/>
          <w:sz w:val="24"/>
          <w:szCs w:val="28"/>
          <w:lang w:val="be-BY"/>
        </w:rPr>
      </w:pPr>
      <w:r w:rsidRPr="00DB4E7D">
        <w:rPr>
          <w:rFonts w:ascii="Times New Roman" w:eastAsia="Times New Roman" w:hAnsi="Times New Roman"/>
          <w:i/>
          <w:sz w:val="24"/>
          <w:szCs w:val="28"/>
          <w:lang w:val="be-BY"/>
        </w:rPr>
        <w:t>С. Әлибаев. Ҡыш. Н. Мусин. Ҡоралайҙар. В. Әхмәҙиев. Ҡышҡы урманда. Ҡ. Даян. Шыршы. М. Кәрим. Ҡыш бабай бәләкәй саҡта.</w:t>
      </w:r>
    </w:p>
    <w:p w:rsidR="0010154B" w:rsidRPr="00DB4E7D" w:rsidRDefault="0010154B" w:rsidP="0010154B">
      <w:pPr>
        <w:tabs>
          <w:tab w:val="left" w:pos="2954"/>
        </w:tabs>
        <w:spacing w:after="0" w:line="240" w:lineRule="auto"/>
        <w:ind w:firstLine="709"/>
        <w:jc w:val="both"/>
        <w:rPr>
          <w:rFonts w:ascii="Times New Roman" w:eastAsia="Times New Roman" w:hAnsi="Times New Roman"/>
          <w:i/>
          <w:sz w:val="24"/>
          <w:szCs w:val="28"/>
          <w:lang w:val="be-BY"/>
        </w:rPr>
      </w:pPr>
      <w:r w:rsidRPr="00DB4E7D">
        <w:rPr>
          <w:rFonts w:ascii="Times New Roman" w:eastAsia="Times New Roman" w:hAnsi="Times New Roman"/>
          <w:sz w:val="24"/>
          <w:szCs w:val="28"/>
          <w:lang w:val="be-BY"/>
        </w:rPr>
        <w:t>Шиғырҙарҙа ҡышҡы тәбиғәттең матурлығының, шыршы байрамының тасуирланыуы. Тасуири уҡыу күнекмәләре үткәреү. Хикәйәләрҙең йөкмәткеһен үҙләштереү, һөйләргә өйрәнеү. Образдарға характеристика биреү. Яңы һүҙҙәрҙе, һүҙбәйләнештәрҙе үҙләштереү. Шиғри телмәр һәм проза телмәре. Хикәйәләү тураһында төшөнсә.</w:t>
      </w:r>
    </w:p>
    <w:p w:rsidR="0010154B" w:rsidRPr="00DB4E7D" w:rsidRDefault="0010154B" w:rsidP="0010154B">
      <w:pPr>
        <w:tabs>
          <w:tab w:val="left" w:pos="2954"/>
        </w:tabs>
        <w:spacing w:after="0" w:line="240" w:lineRule="auto"/>
        <w:ind w:firstLine="709"/>
        <w:jc w:val="both"/>
        <w:rPr>
          <w:rFonts w:ascii="Times New Roman" w:eastAsia="Times New Roman" w:hAnsi="Times New Roman"/>
          <w:i/>
          <w:sz w:val="24"/>
          <w:szCs w:val="28"/>
          <w:lang w:val="be-BY"/>
        </w:rPr>
      </w:pPr>
      <w:r w:rsidRPr="00DB4E7D">
        <w:rPr>
          <w:rFonts w:ascii="Times New Roman" w:eastAsia="Times New Roman" w:hAnsi="Times New Roman"/>
          <w:i/>
          <w:sz w:val="24"/>
          <w:szCs w:val="28"/>
          <w:lang w:val="be-BY"/>
        </w:rPr>
        <w:t xml:space="preserve"> Башҡорт халҡының ауыҙ-тел ижады. «Аҡъял батыр», «Ҡамыр батыр» әкиәттәре. Мәҡәлдәр. Йомаҡтар. Таҡмаҡтар. Йырҙар. </w:t>
      </w:r>
    </w:p>
    <w:p w:rsidR="0010154B" w:rsidRPr="00DB4E7D" w:rsidRDefault="0010154B" w:rsidP="0010154B">
      <w:pPr>
        <w:tabs>
          <w:tab w:val="left" w:pos="2954"/>
        </w:tabs>
        <w:spacing w:after="0" w:line="240" w:lineRule="auto"/>
        <w:ind w:firstLine="709"/>
        <w:jc w:val="both"/>
        <w:rPr>
          <w:rFonts w:ascii="Times New Roman" w:eastAsia="Times New Roman" w:hAnsi="Times New Roman"/>
          <w:sz w:val="24"/>
          <w:szCs w:val="28"/>
          <w:lang w:val="be-BY"/>
        </w:rPr>
      </w:pPr>
      <w:r w:rsidRPr="00DB4E7D">
        <w:rPr>
          <w:rFonts w:ascii="Times New Roman" w:eastAsia="Times New Roman" w:hAnsi="Times New Roman"/>
          <w:sz w:val="24"/>
          <w:szCs w:val="28"/>
          <w:lang w:val="be-BY"/>
        </w:rPr>
        <w:t>Башҡорт халыҡ ауыҙ-тел ижады тураһында дөйөм белешмә биреү, уның традицион жанрҙарын барлау, һәр жанрға хас үҙенсәлектәрҙе асыҡлау. Әкиәттәрҙең тематик төркөмдәрен ҡарау. Әкиәттәрҙең йөкмәткеһен үҙләштереү, әкиәт стилендә һөйләү күнекмәләре үткәреү. Әкиәт геройҙарына характеристика биреү. Мәҡәлдәрҙең, йомаҡтарҙың, таҡмаҡтарҙың, йырҙарҙың жанр үҙенсәлектәренә төшөнөү.</w:t>
      </w:r>
    </w:p>
    <w:p w:rsidR="0010154B" w:rsidRPr="00DB4E7D" w:rsidRDefault="0010154B" w:rsidP="0010154B">
      <w:pPr>
        <w:tabs>
          <w:tab w:val="left" w:pos="2954"/>
        </w:tabs>
        <w:spacing w:after="0" w:line="240" w:lineRule="auto"/>
        <w:ind w:firstLine="709"/>
        <w:jc w:val="both"/>
        <w:rPr>
          <w:rFonts w:ascii="Times New Roman" w:eastAsia="Times New Roman" w:hAnsi="Times New Roman"/>
          <w:i/>
          <w:sz w:val="24"/>
          <w:szCs w:val="28"/>
          <w:lang w:val="be-BY"/>
        </w:rPr>
      </w:pPr>
      <w:r w:rsidRPr="00DB4E7D">
        <w:rPr>
          <w:rFonts w:ascii="Times New Roman" w:eastAsia="Times New Roman" w:hAnsi="Times New Roman"/>
          <w:i/>
          <w:sz w:val="24"/>
          <w:szCs w:val="28"/>
          <w:lang w:val="be-BY"/>
        </w:rPr>
        <w:t>Р. Солтангәрәев. Эшләп ашаһаң. З. Биишева. Йәшәү – хеҙмәт. Ф. туғыҙбаева. Яңы күлдәк. «Ҡәмән менән Сәмән, картуф сәскән Сәлмән» әкиәте.</w:t>
      </w:r>
    </w:p>
    <w:p w:rsidR="0010154B" w:rsidRPr="00DB4E7D" w:rsidRDefault="0010154B" w:rsidP="0010154B">
      <w:pPr>
        <w:tabs>
          <w:tab w:val="left" w:pos="2954"/>
        </w:tabs>
        <w:spacing w:after="0" w:line="240" w:lineRule="auto"/>
        <w:ind w:firstLine="709"/>
        <w:jc w:val="both"/>
        <w:rPr>
          <w:rFonts w:ascii="Times New Roman" w:eastAsia="Times New Roman" w:hAnsi="Times New Roman"/>
          <w:sz w:val="24"/>
          <w:szCs w:val="28"/>
          <w:lang w:val="be-BY"/>
        </w:rPr>
      </w:pPr>
      <w:r w:rsidRPr="00DB4E7D">
        <w:rPr>
          <w:rFonts w:ascii="Times New Roman" w:eastAsia="Times New Roman" w:hAnsi="Times New Roman"/>
          <w:sz w:val="24"/>
          <w:szCs w:val="28"/>
          <w:lang w:val="be-BY"/>
        </w:rPr>
        <w:t xml:space="preserve">Әҫәрҙәрҙә хеҙмәткә һөйөү тәрбиәләү, һөнәр һайлау. «Минең буласаҡ һөнәрем» темаһына әңгәмә. Төрлө һөнәрҙәр тураһында мәҡәлдәр йыйыу, йырҙар </w:t>
      </w:r>
      <w:r w:rsidRPr="00DB4E7D">
        <w:rPr>
          <w:rFonts w:ascii="Times New Roman" w:eastAsia="Times New Roman" w:hAnsi="Times New Roman"/>
          <w:szCs w:val="28"/>
          <w:lang w:val="be-BY"/>
        </w:rPr>
        <w:t>тыңлау</w:t>
      </w:r>
      <w:r w:rsidRPr="00DB4E7D">
        <w:rPr>
          <w:rFonts w:ascii="Times New Roman" w:eastAsia="Times New Roman" w:hAnsi="Times New Roman"/>
          <w:sz w:val="24"/>
          <w:szCs w:val="28"/>
          <w:lang w:val="be-BY"/>
        </w:rPr>
        <w:t xml:space="preserve">. </w:t>
      </w:r>
    </w:p>
    <w:p w:rsidR="0010154B" w:rsidRPr="00DB4E7D" w:rsidRDefault="0010154B" w:rsidP="0010154B">
      <w:pPr>
        <w:tabs>
          <w:tab w:val="left" w:pos="2954"/>
        </w:tabs>
        <w:spacing w:after="0" w:line="240" w:lineRule="auto"/>
        <w:ind w:firstLine="709"/>
        <w:jc w:val="both"/>
        <w:rPr>
          <w:rFonts w:ascii="Times New Roman" w:eastAsia="Times New Roman" w:hAnsi="Times New Roman"/>
          <w:i/>
          <w:sz w:val="24"/>
          <w:szCs w:val="28"/>
          <w:lang w:val="be-BY"/>
        </w:rPr>
      </w:pPr>
      <w:r w:rsidRPr="00DB4E7D">
        <w:rPr>
          <w:rFonts w:ascii="Times New Roman" w:eastAsia="Times New Roman" w:hAnsi="Times New Roman"/>
          <w:i/>
          <w:sz w:val="24"/>
          <w:szCs w:val="28"/>
          <w:lang w:val="be-BY"/>
        </w:rPr>
        <w:t xml:space="preserve">Д. Бүләков. Яралы китап. Ғ. Рамазанов. Ағайым хаты. Ә. Вахитов. Өс бөртөк бойҙай. М. кәрим. Дан кәпәс түгел. </w:t>
      </w:r>
    </w:p>
    <w:p w:rsidR="0010154B" w:rsidRPr="00DB4E7D" w:rsidRDefault="0010154B" w:rsidP="0010154B">
      <w:pPr>
        <w:tabs>
          <w:tab w:val="left" w:pos="2954"/>
        </w:tabs>
        <w:spacing w:after="0" w:line="240" w:lineRule="auto"/>
        <w:jc w:val="both"/>
        <w:rPr>
          <w:rFonts w:ascii="Times New Roman" w:eastAsia="Times New Roman" w:hAnsi="Times New Roman"/>
          <w:i/>
          <w:sz w:val="24"/>
          <w:szCs w:val="28"/>
          <w:lang w:val="be-BY"/>
        </w:rPr>
      </w:pPr>
      <w:r w:rsidRPr="00DB4E7D">
        <w:rPr>
          <w:rFonts w:ascii="Times New Roman" w:eastAsia="Times New Roman" w:hAnsi="Times New Roman"/>
          <w:i/>
          <w:sz w:val="24"/>
          <w:szCs w:val="28"/>
          <w:lang w:val="be-BY"/>
        </w:rPr>
        <w:t>Н. Мусин. Атайымдың ос һәнәге.</w:t>
      </w:r>
    </w:p>
    <w:p w:rsidR="0010154B" w:rsidRPr="00DB4E7D" w:rsidRDefault="0010154B" w:rsidP="0010154B">
      <w:pPr>
        <w:tabs>
          <w:tab w:val="left" w:pos="2954"/>
        </w:tabs>
        <w:spacing w:after="0" w:line="240" w:lineRule="auto"/>
        <w:ind w:firstLine="709"/>
        <w:jc w:val="both"/>
        <w:rPr>
          <w:rFonts w:ascii="Times New Roman" w:eastAsia="Times New Roman" w:hAnsi="Times New Roman"/>
          <w:sz w:val="24"/>
          <w:szCs w:val="28"/>
          <w:lang w:val="be-BY"/>
        </w:rPr>
      </w:pPr>
      <w:r w:rsidRPr="00DB4E7D">
        <w:rPr>
          <w:rFonts w:ascii="Times New Roman" w:eastAsia="Times New Roman" w:hAnsi="Times New Roman"/>
          <w:sz w:val="24"/>
          <w:szCs w:val="28"/>
          <w:lang w:val="be-BY"/>
        </w:rPr>
        <w:t>Хикәйәләрҙә һуғыш темаһының бирелеше. Фронтта һәм тылда ил азатлығы өсөн көрәш. Образдарға характеристика. Әҫәрҙәрҙең йөкмәткеһен тасуири һөйләргә өйрәнеү. Һүҙлек өҫтөндә эш. Тәржемә күнекмәләре үткәреү. Хикәйә тураһында төшөнсә.</w:t>
      </w:r>
    </w:p>
    <w:p w:rsidR="0010154B" w:rsidRPr="00DB4E7D" w:rsidRDefault="0010154B" w:rsidP="0010154B">
      <w:pPr>
        <w:tabs>
          <w:tab w:val="left" w:pos="2954"/>
        </w:tabs>
        <w:spacing w:after="0" w:line="240" w:lineRule="auto"/>
        <w:ind w:firstLine="709"/>
        <w:jc w:val="both"/>
        <w:rPr>
          <w:rFonts w:ascii="Times New Roman" w:eastAsia="Times New Roman" w:hAnsi="Times New Roman"/>
          <w:i/>
          <w:sz w:val="24"/>
          <w:szCs w:val="28"/>
          <w:lang w:val="be-BY"/>
        </w:rPr>
      </w:pPr>
      <w:r w:rsidRPr="00DB4E7D">
        <w:rPr>
          <w:rFonts w:ascii="Times New Roman" w:eastAsia="Times New Roman" w:hAnsi="Times New Roman"/>
          <w:i/>
          <w:sz w:val="24"/>
          <w:szCs w:val="28"/>
          <w:lang w:val="be-BY"/>
        </w:rPr>
        <w:t xml:space="preserve">Ә. Әминев. Әсикмәк. Ф. Мөхәмәтйәнов. Әсәйем ҡулы. Әсә йөрәге (ҡобайыр). Ғ. Аллаяров. Таҫтамал. </w:t>
      </w:r>
    </w:p>
    <w:p w:rsidR="0010154B" w:rsidRPr="00DB4E7D" w:rsidRDefault="0010154B" w:rsidP="0010154B">
      <w:pPr>
        <w:tabs>
          <w:tab w:val="left" w:pos="709"/>
        </w:tabs>
        <w:spacing w:after="0" w:line="240" w:lineRule="auto"/>
        <w:jc w:val="both"/>
        <w:rPr>
          <w:rFonts w:ascii="Times New Roman" w:eastAsia="Times New Roman" w:hAnsi="Times New Roman"/>
          <w:i/>
          <w:sz w:val="24"/>
          <w:szCs w:val="28"/>
          <w:lang w:val="be-BY"/>
        </w:rPr>
      </w:pPr>
      <w:r w:rsidRPr="00DB4E7D">
        <w:rPr>
          <w:rFonts w:ascii="Times New Roman" w:eastAsia="Times New Roman" w:hAnsi="Times New Roman"/>
          <w:i/>
          <w:sz w:val="24"/>
          <w:szCs w:val="28"/>
          <w:lang w:val="be-BY"/>
        </w:rPr>
        <w:t xml:space="preserve">К. Кинйәбулатова. Әсә күңеле. </w:t>
      </w:r>
    </w:p>
    <w:p w:rsidR="0010154B" w:rsidRPr="00DB4E7D" w:rsidRDefault="0010154B" w:rsidP="0010154B">
      <w:pPr>
        <w:tabs>
          <w:tab w:val="left" w:pos="709"/>
        </w:tabs>
        <w:spacing w:after="0" w:line="240" w:lineRule="auto"/>
        <w:ind w:firstLine="709"/>
        <w:jc w:val="both"/>
        <w:rPr>
          <w:rFonts w:ascii="Times New Roman" w:eastAsia="Times New Roman" w:hAnsi="Times New Roman"/>
          <w:sz w:val="24"/>
          <w:szCs w:val="28"/>
          <w:lang w:val="be-BY"/>
        </w:rPr>
      </w:pPr>
      <w:r w:rsidRPr="00DB4E7D">
        <w:rPr>
          <w:rFonts w:ascii="Times New Roman" w:eastAsia="Times New Roman" w:hAnsi="Times New Roman"/>
          <w:sz w:val="24"/>
          <w:szCs w:val="28"/>
          <w:lang w:val="be-BY"/>
        </w:rPr>
        <w:t>Әҫәрҙәрҙә әсә образының бирелешен асыҡлау. Шиғырҙарҙы тасуири итеп уҡыу күнекмәләре үткәреү. Хикәйәләрҙең йөкмәткеһен үҙләштереү, һөйләргә өйрәнеү.</w:t>
      </w:r>
    </w:p>
    <w:p w:rsidR="0010154B" w:rsidRPr="00DB4E7D" w:rsidRDefault="0010154B" w:rsidP="0010154B">
      <w:pPr>
        <w:tabs>
          <w:tab w:val="left" w:pos="709"/>
        </w:tabs>
        <w:spacing w:after="0" w:line="240" w:lineRule="auto"/>
        <w:ind w:firstLine="709"/>
        <w:jc w:val="both"/>
        <w:rPr>
          <w:rFonts w:ascii="Times New Roman" w:eastAsia="Times New Roman" w:hAnsi="Times New Roman"/>
          <w:i/>
          <w:sz w:val="24"/>
          <w:szCs w:val="28"/>
          <w:lang w:val="be-BY"/>
        </w:rPr>
      </w:pPr>
      <w:r w:rsidRPr="00DB4E7D">
        <w:rPr>
          <w:rFonts w:ascii="Times New Roman" w:eastAsia="Times New Roman" w:hAnsi="Times New Roman"/>
          <w:i/>
          <w:sz w:val="24"/>
          <w:szCs w:val="28"/>
          <w:lang w:val="be-BY"/>
        </w:rPr>
        <w:t xml:space="preserve">Р. Назаров. Яҙ килә. З. Хисмәтуллин. Сыйырсыҡ. С. Әлибаев. Яҙҙы кем килтергән? М. Кәрим. Һеңлемдең төшө. </w:t>
      </w:r>
    </w:p>
    <w:p w:rsidR="0010154B" w:rsidRPr="00DB4E7D" w:rsidRDefault="0010154B" w:rsidP="0010154B">
      <w:pPr>
        <w:tabs>
          <w:tab w:val="left" w:pos="709"/>
        </w:tabs>
        <w:spacing w:after="0" w:line="240" w:lineRule="auto"/>
        <w:jc w:val="both"/>
        <w:rPr>
          <w:rFonts w:ascii="Times New Roman" w:eastAsia="Times New Roman" w:hAnsi="Times New Roman"/>
          <w:i/>
          <w:sz w:val="24"/>
          <w:szCs w:val="28"/>
          <w:lang w:val="be-BY"/>
        </w:rPr>
      </w:pPr>
      <w:r w:rsidRPr="00DB4E7D">
        <w:rPr>
          <w:rFonts w:ascii="Times New Roman" w:eastAsia="Times New Roman" w:hAnsi="Times New Roman"/>
          <w:i/>
          <w:sz w:val="24"/>
          <w:szCs w:val="28"/>
          <w:lang w:val="be-BY"/>
        </w:rPr>
        <w:t>Ҡ. Даян. Торналар. Р. Ғарипов. Һабантурғай йыры.</w:t>
      </w:r>
    </w:p>
    <w:p w:rsidR="0010154B" w:rsidRPr="00DB4E7D" w:rsidRDefault="0010154B" w:rsidP="0010154B">
      <w:pPr>
        <w:tabs>
          <w:tab w:val="left" w:pos="709"/>
        </w:tabs>
        <w:spacing w:after="0" w:line="240" w:lineRule="auto"/>
        <w:ind w:firstLine="709"/>
        <w:jc w:val="both"/>
        <w:rPr>
          <w:rFonts w:ascii="Times New Roman" w:eastAsia="Times New Roman" w:hAnsi="Times New Roman"/>
          <w:sz w:val="24"/>
          <w:szCs w:val="28"/>
          <w:lang w:val="be-BY"/>
        </w:rPr>
      </w:pPr>
      <w:r w:rsidRPr="00DB4E7D">
        <w:rPr>
          <w:rFonts w:ascii="Times New Roman" w:eastAsia="Times New Roman" w:hAnsi="Times New Roman"/>
          <w:sz w:val="24"/>
          <w:szCs w:val="28"/>
          <w:lang w:val="be-BY"/>
        </w:rPr>
        <w:t xml:space="preserve">Әҫәрҙәр өҫтөндә тасуири уҡыу күнекмәләре үткәреү. Шиғырҙарҙа миҙгелдәр алмашыныуы, тәбиғәттең уяныуы, яҙ килеүе, ҡоштарҙың, хайуандарҙың тормошондағы үҙгәрештәрҙе күҙәтеү. Хикәйәләрҙең йөкмәткеһен үҙләштереү, һөйләү, тәржемә күнекмәләре үткәреү. Яҙ тураһында әңгәмә үткәреү, ижади эштәр башҡарыу. Йәнләндереү тураһында төшөнсә. </w:t>
      </w:r>
    </w:p>
    <w:p w:rsidR="0010154B" w:rsidRPr="00DB4E7D" w:rsidRDefault="0010154B" w:rsidP="0010154B">
      <w:pPr>
        <w:tabs>
          <w:tab w:val="left" w:pos="709"/>
        </w:tabs>
        <w:spacing w:after="0" w:line="240" w:lineRule="auto"/>
        <w:ind w:firstLine="709"/>
        <w:jc w:val="both"/>
        <w:rPr>
          <w:rFonts w:ascii="Times New Roman" w:eastAsia="Times New Roman" w:hAnsi="Times New Roman"/>
          <w:i/>
          <w:sz w:val="24"/>
          <w:szCs w:val="28"/>
          <w:lang w:val="be-BY"/>
        </w:rPr>
      </w:pPr>
      <w:r w:rsidRPr="00DB4E7D">
        <w:rPr>
          <w:rFonts w:ascii="Times New Roman" w:eastAsia="Times New Roman" w:hAnsi="Times New Roman"/>
          <w:i/>
          <w:sz w:val="24"/>
          <w:szCs w:val="28"/>
          <w:lang w:val="be-BY"/>
        </w:rPr>
        <w:t>«Айыу менән бал ҡорттары» башҡорт халыҡ әкиәте. Б. Ноғоманов. Ҡарһылыу менән Яҙһылыу. Ғ. Хисамов. Аҡъяурын сал бөркөт.</w:t>
      </w:r>
    </w:p>
    <w:p w:rsidR="0010154B" w:rsidRPr="00DB4E7D" w:rsidRDefault="0010154B" w:rsidP="0010154B">
      <w:pPr>
        <w:tabs>
          <w:tab w:val="left" w:pos="709"/>
        </w:tabs>
        <w:spacing w:after="0" w:line="240" w:lineRule="auto"/>
        <w:ind w:firstLine="709"/>
        <w:jc w:val="both"/>
        <w:rPr>
          <w:rFonts w:ascii="Times New Roman" w:eastAsia="Times New Roman" w:hAnsi="Times New Roman"/>
          <w:sz w:val="24"/>
          <w:szCs w:val="28"/>
          <w:lang w:val="be-BY"/>
        </w:rPr>
      </w:pPr>
      <w:r w:rsidRPr="00DB4E7D">
        <w:rPr>
          <w:rFonts w:ascii="Times New Roman" w:eastAsia="Times New Roman" w:hAnsi="Times New Roman"/>
          <w:sz w:val="24"/>
          <w:szCs w:val="28"/>
          <w:lang w:val="be-BY"/>
        </w:rPr>
        <w:t xml:space="preserve">Әҫәрҙәрҙең йөкмәткеһен үҙләштереү, һөйләү, һүҙлек, тәржемә эшен башҡарыу. Әкиәт геройҙарының эштәрен барлау. Ауыҙ-тел ижады һәм әҙәбиәт. </w:t>
      </w:r>
    </w:p>
    <w:p w:rsidR="0010154B" w:rsidRPr="00DB4E7D" w:rsidRDefault="0010154B" w:rsidP="0010154B">
      <w:pPr>
        <w:tabs>
          <w:tab w:val="left" w:pos="709"/>
        </w:tabs>
        <w:spacing w:after="0" w:line="240" w:lineRule="auto"/>
        <w:ind w:firstLine="709"/>
        <w:jc w:val="both"/>
        <w:rPr>
          <w:rFonts w:ascii="Times New Roman" w:eastAsia="Times New Roman" w:hAnsi="Times New Roman"/>
          <w:i/>
          <w:sz w:val="24"/>
          <w:szCs w:val="28"/>
          <w:lang w:val="be-BY"/>
        </w:rPr>
      </w:pPr>
      <w:r w:rsidRPr="00DB4E7D">
        <w:rPr>
          <w:rFonts w:ascii="Times New Roman" w:eastAsia="Times New Roman" w:hAnsi="Times New Roman"/>
          <w:i/>
          <w:sz w:val="24"/>
          <w:szCs w:val="28"/>
          <w:lang w:val="be-BY"/>
        </w:rPr>
        <w:t>М. Кәрим. «Өс таған» повесынан өҙөктәр.</w:t>
      </w:r>
    </w:p>
    <w:p w:rsidR="0010154B" w:rsidRPr="00DB4E7D" w:rsidRDefault="0010154B" w:rsidP="0010154B">
      <w:pPr>
        <w:tabs>
          <w:tab w:val="left" w:pos="709"/>
        </w:tabs>
        <w:spacing w:after="0" w:line="240" w:lineRule="auto"/>
        <w:ind w:firstLine="709"/>
        <w:jc w:val="both"/>
        <w:rPr>
          <w:rFonts w:ascii="Times New Roman" w:eastAsia="Times New Roman" w:hAnsi="Times New Roman"/>
          <w:sz w:val="24"/>
          <w:szCs w:val="28"/>
          <w:lang w:val="be-BY"/>
        </w:rPr>
      </w:pPr>
      <w:r w:rsidRPr="00DB4E7D">
        <w:rPr>
          <w:rFonts w:ascii="Times New Roman" w:eastAsia="Times New Roman" w:hAnsi="Times New Roman"/>
          <w:sz w:val="24"/>
          <w:szCs w:val="28"/>
          <w:lang w:val="be-BY"/>
        </w:rPr>
        <w:t>Өҙөктәрҙең йөкмәткеһен үҙләштереү, ҡысҡырып, дөрөҫ интонация менән уҡыу күнекмәләре үткәреү. Әҫәрҙә ысын дуҫлыҡтың сағылышын ҡарау, дуҫлыҡ тураһында әңгәмә ойоштороу. Ғабдулла, Вәзир, Айҙар образдарына характеристика биреү.</w:t>
      </w:r>
    </w:p>
    <w:p w:rsidR="0010154B" w:rsidRPr="00DB4E7D" w:rsidRDefault="0010154B" w:rsidP="0010154B">
      <w:pPr>
        <w:tabs>
          <w:tab w:val="left" w:pos="709"/>
        </w:tabs>
        <w:spacing w:after="0" w:line="240" w:lineRule="auto"/>
        <w:ind w:firstLine="709"/>
        <w:jc w:val="both"/>
        <w:rPr>
          <w:rFonts w:ascii="Times New Roman" w:eastAsia="Times New Roman" w:hAnsi="Times New Roman"/>
          <w:i/>
          <w:sz w:val="24"/>
          <w:szCs w:val="28"/>
          <w:lang w:val="be-BY"/>
        </w:rPr>
      </w:pPr>
      <w:r w:rsidRPr="00DB4E7D">
        <w:rPr>
          <w:rFonts w:ascii="Times New Roman" w:eastAsia="Times New Roman" w:hAnsi="Times New Roman"/>
          <w:i/>
          <w:sz w:val="24"/>
          <w:szCs w:val="28"/>
          <w:lang w:val="be-BY"/>
        </w:rPr>
        <w:t xml:space="preserve">А. Игебаев. Еңеү көнө. К. Мәргән. Ҡурайсының үлеме. Р. Ниғмәти. Еңеүселәргә дан. В. Исхаҡов. Миҙал һәм малай. </w:t>
      </w:r>
    </w:p>
    <w:p w:rsidR="0010154B" w:rsidRPr="00DB4E7D" w:rsidRDefault="0010154B" w:rsidP="0010154B">
      <w:pPr>
        <w:tabs>
          <w:tab w:val="left" w:pos="709"/>
        </w:tabs>
        <w:spacing w:after="0" w:line="240" w:lineRule="auto"/>
        <w:ind w:firstLine="709"/>
        <w:jc w:val="both"/>
        <w:rPr>
          <w:rFonts w:ascii="Times New Roman" w:eastAsia="Times New Roman" w:hAnsi="Times New Roman"/>
          <w:sz w:val="24"/>
          <w:szCs w:val="28"/>
          <w:lang w:val="be-BY"/>
        </w:rPr>
      </w:pPr>
      <w:r w:rsidRPr="00DB4E7D">
        <w:rPr>
          <w:rFonts w:ascii="Times New Roman" w:eastAsia="Times New Roman" w:hAnsi="Times New Roman"/>
          <w:sz w:val="24"/>
          <w:szCs w:val="28"/>
          <w:lang w:val="be-BY"/>
        </w:rPr>
        <w:t>Еңеү көнөнә арналған шиғырҙарҙы тасуири уҡыу. Шағирҙарҙың был иҫтәлекле тарихи ваҡиғаға, еңеүселәргә мөнәсәбәтен, ватансылыҡ тойғоларының сағылышын күҙәтеү, Еңеү көнө, Бөйөк ватан һуғышы, халҡыбыҙҙың ил азатлығы өсөн һуғышта күрһәткән батырлығы тураһында әңгәмәләр ойоштороу, ижади эштәр башҡарыу. Яңы һүҙҙәрҙе үҙләштереү, тәржемә эштәре башҡарыу. Еңеү тураһында йырҙар өйрәнеү.</w:t>
      </w:r>
    </w:p>
    <w:p w:rsidR="0010154B" w:rsidRPr="00DB4E7D" w:rsidRDefault="0010154B" w:rsidP="0010154B">
      <w:pPr>
        <w:tabs>
          <w:tab w:val="left" w:pos="709"/>
        </w:tabs>
        <w:spacing w:after="0" w:line="240" w:lineRule="auto"/>
        <w:ind w:firstLine="709"/>
        <w:jc w:val="both"/>
        <w:rPr>
          <w:rFonts w:ascii="Times New Roman" w:eastAsia="Times New Roman" w:hAnsi="Times New Roman"/>
          <w:i/>
          <w:sz w:val="24"/>
          <w:szCs w:val="28"/>
          <w:lang w:val="be-BY"/>
        </w:rPr>
      </w:pPr>
      <w:r w:rsidRPr="00DB4E7D">
        <w:rPr>
          <w:rFonts w:ascii="Times New Roman" w:eastAsia="Times New Roman" w:hAnsi="Times New Roman"/>
          <w:i/>
          <w:sz w:val="24"/>
          <w:szCs w:val="28"/>
          <w:lang w:val="be-BY"/>
        </w:rPr>
        <w:t>Р. Назаров. Тракторсы йыры. З. Хисмәтуллин. Урман ҡунағы. С. Агиш. Турыҡай. М. Ғафури. Һарыҡты кем ашаған?</w:t>
      </w:r>
    </w:p>
    <w:p w:rsidR="0010154B" w:rsidRPr="00DB4E7D" w:rsidRDefault="0010154B" w:rsidP="0010154B">
      <w:pPr>
        <w:tabs>
          <w:tab w:val="left" w:pos="709"/>
        </w:tabs>
        <w:spacing w:after="0" w:line="240" w:lineRule="auto"/>
        <w:ind w:firstLine="709"/>
        <w:jc w:val="both"/>
        <w:rPr>
          <w:rFonts w:ascii="Times New Roman" w:eastAsia="Times New Roman" w:hAnsi="Times New Roman"/>
          <w:sz w:val="24"/>
          <w:szCs w:val="28"/>
          <w:lang w:val="be-BY"/>
        </w:rPr>
      </w:pPr>
      <w:r w:rsidRPr="00DB4E7D">
        <w:rPr>
          <w:rFonts w:ascii="Times New Roman" w:eastAsia="Times New Roman" w:hAnsi="Times New Roman"/>
          <w:sz w:val="24"/>
          <w:szCs w:val="28"/>
          <w:lang w:val="be-BY"/>
        </w:rPr>
        <w:t xml:space="preserve">Шиғырҙы тасуири итеп уҡыу күнекмәләре үткәреү. Үҙ һөнәреңә, хеҙмәткә һөйөү, ил, халыҡ, киләсәк алдында бурыс төшөнсәләре тураһында фекер алышыу. Сәсмә әҫәрҙәрҙе тасуири итеп уҡыу үҙенсәлектәренә төшөнөү. Мәҫәлдәрҙең мәғәнәһенә төшөнөү, йөкмәткеһен үҙ һүҙҙәреү менән һөйләп өйрәнеү. Әҫәрҙе ролдәргә бүлеп уҡыу, образдарға характеристика биреү. </w:t>
      </w:r>
    </w:p>
    <w:p w:rsidR="0010154B" w:rsidRPr="00DB4E7D" w:rsidRDefault="0010154B" w:rsidP="0010154B">
      <w:pPr>
        <w:tabs>
          <w:tab w:val="left" w:pos="709"/>
        </w:tabs>
        <w:spacing w:after="0" w:line="240" w:lineRule="auto"/>
        <w:ind w:firstLine="709"/>
        <w:jc w:val="both"/>
        <w:rPr>
          <w:rFonts w:ascii="Times New Roman" w:eastAsia="Times New Roman" w:hAnsi="Times New Roman"/>
          <w:sz w:val="24"/>
          <w:szCs w:val="28"/>
          <w:lang w:val="be-BY"/>
        </w:rPr>
      </w:pPr>
      <w:r w:rsidRPr="00DB4E7D">
        <w:rPr>
          <w:rFonts w:ascii="Times New Roman" w:eastAsia="Times New Roman" w:hAnsi="Times New Roman"/>
          <w:sz w:val="24"/>
          <w:szCs w:val="28"/>
          <w:lang w:val="be-BY"/>
        </w:rPr>
        <w:t>Аллегория һәм мәҫәл тураһында төшөнсә.</w:t>
      </w:r>
    </w:p>
    <w:p w:rsidR="0010154B" w:rsidRPr="00DB4E7D" w:rsidRDefault="0010154B" w:rsidP="0010154B">
      <w:pPr>
        <w:tabs>
          <w:tab w:val="left" w:pos="709"/>
        </w:tabs>
        <w:spacing w:after="0" w:line="240" w:lineRule="auto"/>
        <w:ind w:firstLine="709"/>
        <w:jc w:val="both"/>
        <w:rPr>
          <w:rFonts w:ascii="Times New Roman" w:eastAsia="Times New Roman" w:hAnsi="Times New Roman"/>
          <w:i/>
          <w:sz w:val="24"/>
          <w:szCs w:val="28"/>
          <w:lang w:val="be-BY"/>
        </w:rPr>
      </w:pPr>
      <w:r w:rsidRPr="00DB4E7D">
        <w:rPr>
          <w:rFonts w:ascii="Times New Roman" w:eastAsia="Times New Roman" w:hAnsi="Times New Roman"/>
          <w:i/>
          <w:sz w:val="24"/>
          <w:szCs w:val="28"/>
          <w:lang w:val="be-BY"/>
        </w:rPr>
        <w:t>С. Муллабаев. Йомарт йәй. Б. Рафиҡов. Йондоҙ һанаусы малай. М. Кәрим. Ап-аҡ мөғжизә.</w:t>
      </w:r>
    </w:p>
    <w:p w:rsidR="0010154B" w:rsidRPr="00DB4E7D" w:rsidRDefault="0010154B" w:rsidP="0010154B">
      <w:pPr>
        <w:tabs>
          <w:tab w:val="left" w:pos="709"/>
        </w:tabs>
        <w:spacing w:after="0" w:line="240" w:lineRule="auto"/>
        <w:ind w:firstLine="709"/>
        <w:jc w:val="both"/>
        <w:rPr>
          <w:rFonts w:ascii="Times New Roman" w:eastAsia="Times New Roman" w:hAnsi="Times New Roman"/>
          <w:sz w:val="24"/>
          <w:szCs w:val="28"/>
          <w:lang w:val="be-BY"/>
        </w:rPr>
      </w:pPr>
      <w:r w:rsidRPr="00DB4E7D">
        <w:rPr>
          <w:rFonts w:ascii="Times New Roman" w:eastAsia="Times New Roman" w:hAnsi="Times New Roman"/>
          <w:sz w:val="24"/>
          <w:szCs w:val="28"/>
          <w:lang w:val="be-BY"/>
        </w:rPr>
        <w:t>Шиғырҙа йәйге тәбиғәттең тасуирланыуы. Үҫемлектәрҙең, бөжәктәрҙең тормошон күҙәтеү. Йәй, йәйге каникул, йәйге эштәр тураһында әңгәмәләшеү, ижади эштәр башҡарыу. Тасуири уҡыу күнекмәләре. Хикәйәләрҙең йөкмәткеһен үҙләштереү, образдарға характеристика биреү, яҙма эштәр эшләү. Йәйге тәбиғәткә экскурсия ойоштороу.</w:t>
      </w:r>
    </w:p>
    <w:p w:rsidR="0010154B" w:rsidRPr="00DB4E7D" w:rsidRDefault="0010154B" w:rsidP="0010154B">
      <w:pPr>
        <w:spacing w:after="0" w:line="240" w:lineRule="auto"/>
        <w:rPr>
          <w:rFonts w:ascii="Times New Roman" w:eastAsia="Times New Roman" w:hAnsi="Times New Roman"/>
          <w:b/>
          <w:sz w:val="24"/>
          <w:szCs w:val="28"/>
          <w:lang w:val="be-BY"/>
        </w:rPr>
      </w:pPr>
    </w:p>
    <w:p w:rsidR="0010154B" w:rsidRPr="00DB4E7D" w:rsidRDefault="0010154B" w:rsidP="006658DB">
      <w:pPr>
        <w:ind w:firstLine="709"/>
        <w:rPr>
          <w:rFonts w:ascii="Times New Roman" w:hAnsi="Times New Roman"/>
          <w:sz w:val="24"/>
          <w:szCs w:val="28"/>
        </w:rPr>
      </w:pPr>
      <w:r w:rsidRPr="00DB4E7D">
        <w:rPr>
          <w:rFonts w:ascii="Times New Roman" w:hAnsi="Times New Roman"/>
          <w:sz w:val="24"/>
          <w:szCs w:val="28"/>
        </w:rPr>
        <w:t>2.2.2.19. Основы духовно-нравственной культуры народов России</w:t>
      </w:r>
    </w:p>
    <w:p w:rsidR="0010154B" w:rsidRPr="00DB4E7D" w:rsidRDefault="0010154B" w:rsidP="0010154B">
      <w:pPr>
        <w:ind w:firstLine="709"/>
        <w:rPr>
          <w:rFonts w:ascii="Times New Roman" w:hAnsi="Times New Roman"/>
          <w:sz w:val="24"/>
          <w:szCs w:val="28"/>
        </w:rPr>
      </w:pPr>
      <w:r w:rsidRPr="00DB4E7D">
        <w:rPr>
          <w:rFonts w:ascii="Times New Roman" w:hAnsi="Times New Roman"/>
          <w:sz w:val="24"/>
          <w:szCs w:val="28"/>
        </w:rPr>
        <w:t>Содержание обучения</w:t>
      </w:r>
    </w:p>
    <w:p w:rsidR="00F106A9" w:rsidRPr="00DB4E7D" w:rsidRDefault="00F106A9" w:rsidP="00F106A9">
      <w:pPr>
        <w:ind w:firstLine="709"/>
        <w:rPr>
          <w:rFonts w:ascii="Times New Roman" w:hAnsi="Times New Roman"/>
          <w:sz w:val="24"/>
          <w:szCs w:val="28"/>
        </w:rPr>
      </w:pPr>
      <w:r w:rsidRPr="00DB4E7D">
        <w:rPr>
          <w:rFonts w:ascii="Times New Roman" w:hAnsi="Times New Roman"/>
          <w:sz w:val="24"/>
          <w:szCs w:val="28"/>
        </w:rPr>
        <w:t>Введение (1 час)</w:t>
      </w:r>
    </w:p>
    <w:p w:rsidR="00F106A9" w:rsidRPr="00DB4E7D" w:rsidRDefault="00F106A9" w:rsidP="00F106A9">
      <w:pPr>
        <w:ind w:firstLine="709"/>
        <w:rPr>
          <w:rFonts w:ascii="Times New Roman" w:hAnsi="Times New Roman"/>
          <w:sz w:val="24"/>
          <w:szCs w:val="28"/>
        </w:rPr>
      </w:pPr>
      <w:r w:rsidRPr="00DB4E7D">
        <w:rPr>
          <w:rFonts w:ascii="Times New Roman" w:hAnsi="Times New Roman"/>
          <w:sz w:val="24"/>
          <w:szCs w:val="28"/>
        </w:rPr>
        <w:t>Знакомство с новым учебником. Повторение пройденного в 4 классе.</w:t>
      </w:r>
    </w:p>
    <w:p w:rsidR="00F106A9" w:rsidRPr="00DB4E7D" w:rsidRDefault="00F106A9" w:rsidP="00F106A9">
      <w:pPr>
        <w:ind w:firstLine="709"/>
        <w:rPr>
          <w:rFonts w:ascii="Times New Roman" w:hAnsi="Times New Roman"/>
          <w:sz w:val="24"/>
          <w:szCs w:val="28"/>
        </w:rPr>
      </w:pPr>
      <w:r w:rsidRPr="00DB4E7D">
        <w:rPr>
          <w:rFonts w:ascii="Times New Roman" w:hAnsi="Times New Roman"/>
          <w:sz w:val="24"/>
          <w:szCs w:val="28"/>
        </w:rPr>
        <w:t>Тема 1. Гражданин России (2 часа)</w:t>
      </w:r>
    </w:p>
    <w:p w:rsidR="00F106A9" w:rsidRPr="00DB4E7D" w:rsidRDefault="00F106A9" w:rsidP="00F106A9">
      <w:pPr>
        <w:ind w:firstLine="709"/>
        <w:rPr>
          <w:rFonts w:ascii="Times New Roman" w:hAnsi="Times New Roman"/>
          <w:sz w:val="24"/>
          <w:szCs w:val="28"/>
        </w:rPr>
      </w:pPr>
      <w:r w:rsidRPr="00DB4E7D">
        <w:rPr>
          <w:rFonts w:ascii="Times New Roman" w:hAnsi="Times New Roman"/>
          <w:sz w:val="24"/>
          <w:szCs w:val="28"/>
        </w:rPr>
        <w:t>Понятия гражданин и гражданство. Конституция — Основной закон РФ. Основные права и обязанности граждан РФ. Выполнение обязанностей — гражданский долг каждого гражданина России. Управление государством. Президент, Председатель Правительства, министр. Федеральное Собрание. Совет Федерации. Государственная Дума. Столица, герб, флаг, гимн Российской Федерации. Уважительное отношение к символам государства.</w:t>
      </w:r>
    </w:p>
    <w:p w:rsidR="00F106A9" w:rsidRPr="00DB4E7D" w:rsidRDefault="00F106A9" w:rsidP="00F106A9">
      <w:pPr>
        <w:ind w:firstLine="709"/>
        <w:rPr>
          <w:rFonts w:ascii="Times New Roman" w:hAnsi="Times New Roman"/>
          <w:sz w:val="24"/>
          <w:szCs w:val="28"/>
        </w:rPr>
      </w:pPr>
      <w:r w:rsidRPr="00DB4E7D">
        <w:rPr>
          <w:rFonts w:ascii="Times New Roman" w:hAnsi="Times New Roman"/>
          <w:sz w:val="24"/>
          <w:szCs w:val="28"/>
        </w:rPr>
        <w:t>Тема 2. Порядочность (1 час)</w:t>
      </w:r>
    </w:p>
    <w:p w:rsidR="00F106A9" w:rsidRPr="00DB4E7D" w:rsidRDefault="00F106A9" w:rsidP="00F106A9">
      <w:pPr>
        <w:ind w:firstLine="709"/>
        <w:rPr>
          <w:rFonts w:ascii="Times New Roman" w:hAnsi="Times New Roman"/>
          <w:sz w:val="24"/>
          <w:szCs w:val="28"/>
        </w:rPr>
      </w:pPr>
      <w:r w:rsidRPr="00DB4E7D">
        <w:rPr>
          <w:rFonts w:ascii="Times New Roman" w:hAnsi="Times New Roman"/>
          <w:sz w:val="24"/>
          <w:szCs w:val="28"/>
        </w:rPr>
        <w:t>Понятие порядочности. Связь слов порядочность и порядок. Качества порядочного человека: справедливость, внутренняя стойкость, смелость, решительность. Взаимосвязь порядочности, благородства, достоинства, великодушия. Общественная ценность порядочности.</w:t>
      </w:r>
    </w:p>
    <w:p w:rsidR="00F106A9" w:rsidRPr="00DB4E7D" w:rsidRDefault="00F106A9" w:rsidP="00F106A9">
      <w:pPr>
        <w:ind w:firstLine="709"/>
        <w:rPr>
          <w:rFonts w:ascii="Times New Roman" w:hAnsi="Times New Roman"/>
          <w:sz w:val="24"/>
          <w:szCs w:val="28"/>
        </w:rPr>
      </w:pPr>
    </w:p>
    <w:p w:rsidR="00F106A9" w:rsidRPr="00DB4E7D" w:rsidRDefault="00F106A9" w:rsidP="00F106A9">
      <w:pPr>
        <w:ind w:firstLine="709"/>
        <w:rPr>
          <w:rFonts w:ascii="Times New Roman" w:hAnsi="Times New Roman"/>
          <w:sz w:val="24"/>
          <w:szCs w:val="28"/>
        </w:rPr>
      </w:pPr>
      <w:r w:rsidRPr="00DB4E7D">
        <w:rPr>
          <w:rFonts w:ascii="Times New Roman" w:hAnsi="Times New Roman"/>
          <w:sz w:val="24"/>
          <w:szCs w:val="28"/>
        </w:rPr>
        <w:t>Тема 3. Совесть (2 часа)</w:t>
      </w:r>
    </w:p>
    <w:p w:rsidR="00F106A9" w:rsidRPr="00DB4E7D" w:rsidRDefault="00F106A9" w:rsidP="00F106A9">
      <w:pPr>
        <w:ind w:firstLine="709"/>
        <w:rPr>
          <w:rFonts w:ascii="Times New Roman" w:hAnsi="Times New Roman"/>
          <w:sz w:val="24"/>
          <w:szCs w:val="28"/>
        </w:rPr>
      </w:pPr>
      <w:r w:rsidRPr="00DB4E7D">
        <w:rPr>
          <w:rFonts w:ascii="Times New Roman" w:hAnsi="Times New Roman"/>
          <w:sz w:val="24"/>
          <w:szCs w:val="28"/>
        </w:rPr>
        <w:t>Понятие совести. Совесть — важнейшая составная часть порядочности человека. Чувство угрызения совести. Развитие чувства совести. Умение понять и простить. Правдивость и ее цена. Взаимосвязь совести и сострадания, совести и стыда. Совесть — «внутренний голос человека». Жить по законам совести. Несовместимость совести с эгоизмом и корыстолюбием. Кодекс взаимоотношений одноклассников.</w:t>
      </w:r>
    </w:p>
    <w:p w:rsidR="00F106A9" w:rsidRPr="00DB4E7D" w:rsidRDefault="00F106A9" w:rsidP="00F106A9">
      <w:pPr>
        <w:ind w:firstLine="709"/>
        <w:rPr>
          <w:rFonts w:ascii="Times New Roman" w:hAnsi="Times New Roman"/>
          <w:sz w:val="24"/>
          <w:szCs w:val="28"/>
        </w:rPr>
      </w:pPr>
      <w:r w:rsidRPr="00DB4E7D">
        <w:rPr>
          <w:rFonts w:ascii="Times New Roman" w:hAnsi="Times New Roman"/>
          <w:sz w:val="24"/>
          <w:szCs w:val="28"/>
        </w:rPr>
        <w:t>Тема 4. Доверие и доверчивость (1 час)</w:t>
      </w:r>
    </w:p>
    <w:p w:rsidR="00F106A9" w:rsidRPr="00DB4E7D" w:rsidRDefault="00F106A9" w:rsidP="00F106A9">
      <w:pPr>
        <w:ind w:firstLine="709"/>
        <w:rPr>
          <w:rFonts w:ascii="Times New Roman" w:hAnsi="Times New Roman"/>
          <w:sz w:val="24"/>
          <w:szCs w:val="28"/>
        </w:rPr>
      </w:pPr>
      <w:r w:rsidRPr="00DB4E7D">
        <w:rPr>
          <w:rFonts w:ascii="Times New Roman" w:hAnsi="Times New Roman"/>
          <w:sz w:val="24"/>
          <w:szCs w:val="28"/>
        </w:rPr>
        <w:t>Доверие — важнейшее качество личности. Понятие доверия. Признаки личного доверия. Возникновение доверительных отношений. Доверие и доверчивость. Правила установления доверительных отношений. Что значит потерять доверие. Понятие самодоверия. Как следует поступить в экстренных случаях. Телефон доверия. Психологическая помощь.</w:t>
      </w:r>
    </w:p>
    <w:p w:rsidR="00F106A9" w:rsidRPr="00DB4E7D" w:rsidRDefault="00F106A9" w:rsidP="00F106A9">
      <w:pPr>
        <w:ind w:firstLine="709"/>
        <w:rPr>
          <w:rFonts w:ascii="Times New Roman" w:hAnsi="Times New Roman"/>
          <w:sz w:val="24"/>
          <w:szCs w:val="28"/>
        </w:rPr>
      </w:pPr>
      <w:r w:rsidRPr="00DB4E7D">
        <w:rPr>
          <w:rFonts w:ascii="Times New Roman" w:hAnsi="Times New Roman"/>
          <w:sz w:val="24"/>
          <w:szCs w:val="28"/>
        </w:rPr>
        <w:t>Тема 5. Милосердие и сострадание (2 часа)</w:t>
      </w:r>
    </w:p>
    <w:p w:rsidR="00F106A9" w:rsidRPr="00DB4E7D" w:rsidRDefault="00F106A9" w:rsidP="00F106A9">
      <w:pPr>
        <w:ind w:firstLine="709"/>
        <w:rPr>
          <w:rFonts w:ascii="Times New Roman" w:hAnsi="Times New Roman"/>
          <w:sz w:val="24"/>
          <w:szCs w:val="28"/>
        </w:rPr>
      </w:pPr>
      <w:r w:rsidRPr="00DB4E7D">
        <w:rPr>
          <w:rFonts w:ascii="Times New Roman" w:hAnsi="Times New Roman"/>
          <w:sz w:val="24"/>
          <w:szCs w:val="28"/>
        </w:rPr>
        <w:t>Понятие милосердия. Общественная ценность милосердия. Взаимосвязь сострадания и милосердия, милосердия и жалости. Антиподы милосердия. Обязанности учащихся по отношению к другим людям. Проявление интереса к жизни другого человека, стремление ему помочь. Человеколюбие. Правила милосердия. Воспитание милосердия. Умение понять и простить.</w:t>
      </w:r>
    </w:p>
    <w:p w:rsidR="00F106A9" w:rsidRPr="00DB4E7D" w:rsidRDefault="00F106A9" w:rsidP="00F106A9">
      <w:pPr>
        <w:ind w:firstLine="709"/>
        <w:rPr>
          <w:rFonts w:ascii="Times New Roman" w:hAnsi="Times New Roman"/>
          <w:sz w:val="24"/>
          <w:szCs w:val="28"/>
        </w:rPr>
      </w:pPr>
      <w:r w:rsidRPr="00DB4E7D">
        <w:rPr>
          <w:rFonts w:ascii="Times New Roman" w:hAnsi="Times New Roman"/>
          <w:sz w:val="24"/>
          <w:szCs w:val="28"/>
        </w:rPr>
        <w:t>Тема 6. Правда и ложь (1 час)</w:t>
      </w:r>
    </w:p>
    <w:p w:rsidR="00F106A9" w:rsidRPr="00DB4E7D" w:rsidRDefault="00F106A9" w:rsidP="00F106A9">
      <w:pPr>
        <w:ind w:firstLine="709"/>
        <w:rPr>
          <w:rFonts w:ascii="Times New Roman" w:hAnsi="Times New Roman"/>
          <w:sz w:val="24"/>
          <w:szCs w:val="28"/>
        </w:rPr>
      </w:pPr>
      <w:r w:rsidRPr="00DB4E7D">
        <w:rPr>
          <w:rFonts w:ascii="Times New Roman" w:hAnsi="Times New Roman"/>
          <w:sz w:val="24"/>
          <w:szCs w:val="28"/>
        </w:rPr>
        <w:t>Правда и неправда, полуправда, ложь. Правда — то, что соответствует действительности. Ложь — намеренное искажение действительности. Искренность. Честность. Взаимосвязь правдивости и душевного покоя. Святая ложь. Из истории лжи.</w:t>
      </w:r>
    </w:p>
    <w:p w:rsidR="00F106A9" w:rsidRPr="00DB4E7D" w:rsidRDefault="00F106A9" w:rsidP="00F106A9">
      <w:pPr>
        <w:ind w:firstLine="709"/>
        <w:rPr>
          <w:rFonts w:ascii="Times New Roman" w:hAnsi="Times New Roman"/>
          <w:sz w:val="24"/>
          <w:szCs w:val="28"/>
        </w:rPr>
      </w:pPr>
      <w:r w:rsidRPr="00DB4E7D">
        <w:rPr>
          <w:rFonts w:ascii="Times New Roman" w:hAnsi="Times New Roman"/>
          <w:sz w:val="24"/>
          <w:szCs w:val="28"/>
        </w:rPr>
        <w:t>Тема 7. Традиции воспитания (2 часа)</w:t>
      </w:r>
    </w:p>
    <w:p w:rsidR="00F106A9" w:rsidRPr="00DB4E7D" w:rsidRDefault="00F106A9" w:rsidP="00F106A9">
      <w:pPr>
        <w:ind w:firstLine="709"/>
        <w:rPr>
          <w:rFonts w:ascii="Times New Roman" w:hAnsi="Times New Roman"/>
          <w:sz w:val="24"/>
          <w:szCs w:val="28"/>
        </w:rPr>
      </w:pPr>
      <w:r w:rsidRPr="00DB4E7D">
        <w:rPr>
          <w:rFonts w:ascii="Times New Roman" w:hAnsi="Times New Roman"/>
          <w:sz w:val="24"/>
          <w:szCs w:val="28"/>
        </w:rPr>
        <w:t>Традиция. Сословия: крестьяне, казаки, купцы, дворяне. Традиции воспитания у разных сословий. Дворяне России, их традиции и правила поведения. Требования к воспитанию и домашнему обучению мальчиков и девочек. Дворянский этикет.</w:t>
      </w:r>
    </w:p>
    <w:p w:rsidR="00F106A9" w:rsidRPr="00DB4E7D" w:rsidRDefault="00F106A9" w:rsidP="00F106A9">
      <w:pPr>
        <w:ind w:firstLine="709"/>
        <w:rPr>
          <w:rFonts w:ascii="Times New Roman" w:hAnsi="Times New Roman"/>
          <w:sz w:val="24"/>
          <w:szCs w:val="28"/>
        </w:rPr>
      </w:pPr>
      <w:r w:rsidRPr="00DB4E7D">
        <w:rPr>
          <w:rFonts w:ascii="Times New Roman" w:hAnsi="Times New Roman"/>
          <w:sz w:val="24"/>
          <w:szCs w:val="28"/>
        </w:rPr>
        <w:t>Тема 8. Честь и достоинство (2 часа)</w:t>
      </w:r>
    </w:p>
    <w:p w:rsidR="00F106A9" w:rsidRPr="00DB4E7D" w:rsidRDefault="00F106A9" w:rsidP="00F106A9">
      <w:pPr>
        <w:ind w:firstLine="709"/>
        <w:rPr>
          <w:rFonts w:ascii="Times New Roman" w:hAnsi="Times New Roman"/>
          <w:sz w:val="24"/>
          <w:szCs w:val="28"/>
        </w:rPr>
      </w:pPr>
      <w:r w:rsidRPr="00DB4E7D">
        <w:rPr>
          <w:rFonts w:ascii="Times New Roman" w:hAnsi="Times New Roman"/>
          <w:sz w:val="24"/>
          <w:szCs w:val="28"/>
        </w:rPr>
        <w:t>Родовая и сословная честь. Представление рыцарей средневековой Европы о чести. Дворянская честь. Дуэль — способ решения вопросов чести. Цена честного слова. Чувство долга. Поступки достойные и недостойные. Достоинство. Благородство — высшее проявление человеческого достоинства. Герои Великой Отечественной войны 1941—1945 гг. и наших дней. Патриоты России. Проявление патриотизма учащихся.</w:t>
      </w:r>
    </w:p>
    <w:p w:rsidR="00F106A9" w:rsidRPr="00DB4E7D" w:rsidRDefault="00F106A9" w:rsidP="00F106A9">
      <w:pPr>
        <w:ind w:firstLine="709"/>
        <w:rPr>
          <w:rFonts w:ascii="Times New Roman" w:hAnsi="Times New Roman"/>
          <w:sz w:val="24"/>
          <w:szCs w:val="28"/>
        </w:rPr>
      </w:pPr>
      <w:r w:rsidRPr="00DB4E7D">
        <w:rPr>
          <w:rFonts w:ascii="Times New Roman" w:hAnsi="Times New Roman"/>
          <w:sz w:val="24"/>
          <w:szCs w:val="28"/>
        </w:rPr>
        <w:t>Тема 9. Терпимость и терпение (2 часа)</w:t>
      </w:r>
    </w:p>
    <w:p w:rsidR="00F106A9" w:rsidRPr="00DB4E7D" w:rsidRDefault="00F106A9" w:rsidP="00F106A9">
      <w:pPr>
        <w:ind w:firstLine="709"/>
        <w:rPr>
          <w:rFonts w:ascii="Times New Roman" w:hAnsi="Times New Roman"/>
          <w:sz w:val="24"/>
          <w:szCs w:val="28"/>
        </w:rPr>
      </w:pPr>
      <w:r w:rsidRPr="00DB4E7D">
        <w:rPr>
          <w:rFonts w:ascii="Times New Roman" w:hAnsi="Times New Roman"/>
          <w:sz w:val="24"/>
          <w:szCs w:val="28"/>
        </w:rPr>
        <w:t>Отношение к людям иной национальности, религии, культуры, привычек и убеждений. Российское многонациональное государство. Что такое терпимость (толерантность). Уважение свободы другого человека, проявление великодушия и расположенности к другим людям. Роль мигрантов в жизни наших городов. Правила толерантного общения. Различие понятий терпение и терпимость.</w:t>
      </w:r>
    </w:p>
    <w:p w:rsidR="00F106A9" w:rsidRPr="00DB4E7D" w:rsidRDefault="00F106A9" w:rsidP="00F106A9">
      <w:pPr>
        <w:ind w:firstLine="709"/>
        <w:rPr>
          <w:rFonts w:ascii="Times New Roman" w:hAnsi="Times New Roman"/>
          <w:sz w:val="24"/>
          <w:szCs w:val="28"/>
        </w:rPr>
      </w:pPr>
    </w:p>
    <w:p w:rsidR="00F106A9" w:rsidRPr="00DB4E7D" w:rsidRDefault="00F106A9" w:rsidP="00F106A9">
      <w:pPr>
        <w:ind w:firstLine="709"/>
        <w:rPr>
          <w:rFonts w:ascii="Times New Roman" w:hAnsi="Times New Roman"/>
          <w:sz w:val="24"/>
          <w:szCs w:val="28"/>
        </w:rPr>
      </w:pPr>
      <w:r w:rsidRPr="00DB4E7D">
        <w:rPr>
          <w:rFonts w:ascii="Times New Roman" w:hAnsi="Times New Roman"/>
          <w:sz w:val="24"/>
          <w:szCs w:val="28"/>
        </w:rPr>
        <w:t>Тема 10. Столовый этикет (1 час)</w:t>
      </w:r>
    </w:p>
    <w:p w:rsidR="00F106A9" w:rsidRPr="00DB4E7D" w:rsidRDefault="00F106A9" w:rsidP="00F106A9">
      <w:pPr>
        <w:ind w:firstLine="709"/>
        <w:rPr>
          <w:rFonts w:ascii="Times New Roman" w:hAnsi="Times New Roman"/>
          <w:sz w:val="24"/>
          <w:szCs w:val="28"/>
        </w:rPr>
      </w:pPr>
      <w:r w:rsidRPr="00DB4E7D">
        <w:rPr>
          <w:rFonts w:ascii="Times New Roman" w:hAnsi="Times New Roman"/>
          <w:sz w:val="24"/>
          <w:szCs w:val="28"/>
        </w:rPr>
        <w:t>Правила поведения за столом. Сервировка стола.</w:t>
      </w:r>
    </w:p>
    <w:p w:rsidR="00F106A9" w:rsidRPr="00DB4E7D" w:rsidRDefault="00F106A9" w:rsidP="00F106A9">
      <w:pPr>
        <w:ind w:firstLine="709"/>
        <w:rPr>
          <w:rFonts w:ascii="Times New Roman" w:hAnsi="Times New Roman"/>
          <w:sz w:val="24"/>
          <w:szCs w:val="28"/>
        </w:rPr>
      </w:pPr>
      <w:r w:rsidRPr="00DB4E7D">
        <w:rPr>
          <w:rFonts w:ascii="Times New Roman" w:hAnsi="Times New Roman"/>
          <w:sz w:val="24"/>
          <w:szCs w:val="28"/>
        </w:rPr>
        <w:t>Тема 11. Мужество (2 часа)</w:t>
      </w:r>
    </w:p>
    <w:p w:rsidR="00F106A9" w:rsidRPr="00DB4E7D" w:rsidRDefault="00F106A9" w:rsidP="00F106A9">
      <w:pPr>
        <w:ind w:firstLine="709"/>
        <w:rPr>
          <w:rFonts w:ascii="Times New Roman" w:hAnsi="Times New Roman"/>
          <w:sz w:val="24"/>
          <w:szCs w:val="28"/>
        </w:rPr>
      </w:pPr>
      <w:r w:rsidRPr="00DB4E7D">
        <w:rPr>
          <w:rFonts w:ascii="Times New Roman" w:hAnsi="Times New Roman"/>
          <w:sz w:val="24"/>
          <w:szCs w:val="28"/>
        </w:rPr>
        <w:t>Понятие мужества. Смелость и решительность, сила духа, продуманность действий, самоконтроль, преодоление чувства страха и неуверенности. Убежденность в необходимости и полезности действий в чрезвычайных обстоятельствах. Повседневное проявление мужества. Взаимосвязь вечных ценностей — чести, достоинства, благородства, доброты, дружбы. Примеры мужества. Умение защитить своих близких и себя. Тренировка мужества. Героизм — высшее проявление мужества. Кавалеры ордена Мужества.</w:t>
      </w:r>
    </w:p>
    <w:p w:rsidR="00F106A9" w:rsidRPr="00DB4E7D" w:rsidRDefault="00F106A9" w:rsidP="00F106A9">
      <w:pPr>
        <w:ind w:firstLine="709"/>
        <w:rPr>
          <w:rFonts w:ascii="Times New Roman" w:hAnsi="Times New Roman"/>
          <w:sz w:val="24"/>
          <w:szCs w:val="28"/>
        </w:rPr>
      </w:pPr>
      <w:r w:rsidRPr="00DB4E7D">
        <w:rPr>
          <w:rFonts w:ascii="Times New Roman" w:hAnsi="Times New Roman"/>
          <w:sz w:val="24"/>
          <w:szCs w:val="28"/>
        </w:rPr>
        <w:t>Тема 12. Равнодушие и жестокость (2 часа)</w:t>
      </w:r>
    </w:p>
    <w:p w:rsidR="00F106A9" w:rsidRPr="00DB4E7D" w:rsidRDefault="00F106A9" w:rsidP="00F106A9">
      <w:pPr>
        <w:ind w:firstLine="709"/>
        <w:rPr>
          <w:rFonts w:ascii="Times New Roman" w:hAnsi="Times New Roman"/>
          <w:sz w:val="24"/>
          <w:szCs w:val="28"/>
        </w:rPr>
      </w:pPr>
      <w:r w:rsidRPr="00DB4E7D">
        <w:rPr>
          <w:rFonts w:ascii="Times New Roman" w:hAnsi="Times New Roman"/>
          <w:sz w:val="24"/>
          <w:szCs w:val="28"/>
        </w:rPr>
        <w:t>Проявления жестокости детей и их последствия. Умение и желание контролировать свои поступки. Равнодушие и жестокость. Жизнь человека — высшая ценность. Насилие в отношении детей — нарушение прав человека. Вред сквернословия.</w:t>
      </w:r>
    </w:p>
    <w:p w:rsidR="00F106A9" w:rsidRPr="00DB4E7D" w:rsidRDefault="00F106A9" w:rsidP="00F106A9">
      <w:pPr>
        <w:ind w:firstLine="709"/>
        <w:rPr>
          <w:rFonts w:ascii="Times New Roman" w:hAnsi="Times New Roman"/>
          <w:sz w:val="24"/>
          <w:szCs w:val="28"/>
        </w:rPr>
      </w:pPr>
      <w:r w:rsidRPr="00DB4E7D">
        <w:rPr>
          <w:rFonts w:ascii="Times New Roman" w:hAnsi="Times New Roman"/>
          <w:sz w:val="24"/>
          <w:szCs w:val="28"/>
        </w:rPr>
        <w:t>Тема 13. Этикет посещения массовых мероприятий (1 час)</w:t>
      </w:r>
    </w:p>
    <w:p w:rsidR="00F106A9" w:rsidRPr="00DB4E7D" w:rsidRDefault="00F106A9" w:rsidP="00F106A9">
      <w:pPr>
        <w:ind w:firstLine="709"/>
        <w:rPr>
          <w:rFonts w:ascii="Times New Roman" w:hAnsi="Times New Roman"/>
          <w:sz w:val="24"/>
          <w:szCs w:val="28"/>
        </w:rPr>
      </w:pPr>
      <w:r w:rsidRPr="00DB4E7D">
        <w:rPr>
          <w:rFonts w:ascii="Times New Roman" w:hAnsi="Times New Roman"/>
          <w:sz w:val="24"/>
          <w:szCs w:val="28"/>
        </w:rPr>
        <w:t>Правила поведения во время праздников, походов в театр и т.д.</w:t>
      </w:r>
    </w:p>
    <w:p w:rsidR="00F106A9" w:rsidRPr="00DB4E7D" w:rsidRDefault="00F106A9" w:rsidP="00F106A9">
      <w:pPr>
        <w:ind w:firstLine="709"/>
        <w:rPr>
          <w:rFonts w:ascii="Times New Roman" w:hAnsi="Times New Roman"/>
          <w:sz w:val="24"/>
          <w:szCs w:val="28"/>
        </w:rPr>
      </w:pPr>
      <w:r w:rsidRPr="00DB4E7D">
        <w:rPr>
          <w:rFonts w:ascii="Times New Roman" w:hAnsi="Times New Roman"/>
          <w:sz w:val="24"/>
          <w:szCs w:val="28"/>
        </w:rPr>
        <w:t>Тема 14. Самовоспитание (2 часа)</w:t>
      </w:r>
    </w:p>
    <w:p w:rsidR="00F106A9" w:rsidRPr="00DB4E7D" w:rsidRDefault="00F106A9" w:rsidP="00F106A9">
      <w:pPr>
        <w:ind w:firstLine="709"/>
        <w:rPr>
          <w:rFonts w:ascii="Times New Roman" w:hAnsi="Times New Roman"/>
          <w:sz w:val="24"/>
          <w:szCs w:val="28"/>
        </w:rPr>
      </w:pPr>
      <w:r w:rsidRPr="00DB4E7D">
        <w:rPr>
          <w:rFonts w:ascii="Times New Roman" w:hAnsi="Times New Roman"/>
          <w:sz w:val="24"/>
          <w:szCs w:val="28"/>
        </w:rPr>
        <w:t>Соблюдение норм нравственности — важнейшее общественное требование. Дисциплинированность и сознательная дисциплина. Умение контролировать свои дела и поступки. Правила учебной работы в группе. Умение осознать ошибки и больше их не повторять. Воспитание воли. Познание своих положительных и отрицательных качеств. Планирование предполагаемых действий, оценка результатов. Пути самообразования и самовоспитания. Воспитание чувства самоуважения.</w:t>
      </w:r>
    </w:p>
    <w:p w:rsidR="00F106A9" w:rsidRPr="00DB4E7D" w:rsidRDefault="00F106A9" w:rsidP="00F106A9">
      <w:pPr>
        <w:ind w:firstLine="709"/>
        <w:rPr>
          <w:rFonts w:ascii="Times New Roman" w:hAnsi="Times New Roman"/>
          <w:sz w:val="24"/>
          <w:szCs w:val="28"/>
        </w:rPr>
      </w:pPr>
      <w:r w:rsidRPr="00DB4E7D">
        <w:rPr>
          <w:rFonts w:ascii="Times New Roman" w:hAnsi="Times New Roman"/>
          <w:sz w:val="24"/>
          <w:szCs w:val="28"/>
        </w:rPr>
        <w:t>Тема 15. Учись учиться (2 часа)</w:t>
      </w:r>
    </w:p>
    <w:p w:rsidR="00F106A9" w:rsidRPr="00DB4E7D" w:rsidRDefault="00F106A9" w:rsidP="00F106A9">
      <w:pPr>
        <w:ind w:firstLine="709"/>
        <w:rPr>
          <w:rFonts w:ascii="Times New Roman" w:hAnsi="Times New Roman"/>
          <w:sz w:val="24"/>
          <w:szCs w:val="28"/>
        </w:rPr>
      </w:pPr>
      <w:r w:rsidRPr="00DB4E7D">
        <w:rPr>
          <w:rFonts w:ascii="Times New Roman" w:hAnsi="Times New Roman"/>
          <w:sz w:val="24"/>
          <w:szCs w:val="28"/>
        </w:rPr>
        <w:t>Цель обучения в школе. Приемы работы учащихся со школьным учебником. Выработка у учеников уверенности в себе и своих делах. Приемы работы учеников на уроке. Рекомендации по развитию воли. Умение распределять внимание. Совершенствование памяти подростка. Правила и приемы запоминания. Сочетание труда умственного и физического.</w:t>
      </w:r>
    </w:p>
    <w:p w:rsidR="00F106A9" w:rsidRPr="00DB4E7D" w:rsidRDefault="00F106A9" w:rsidP="00F106A9">
      <w:pPr>
        <w:ind w:firstLine="709"/>
        <w:rPr>
          <w:rFonts w:ascii="Times New Roman" w:hAnsi="Times New Roman"/>
          <w:sz w:val="24"/>
          <w:szCs w:val="28"/>
        </w:rPr>
      </w:pPr>
      <w:r w:rsidRPr="00DB4E7D">
        <w:rPr>
          <w:rFonts w:ascii="Times New Roman" w:hAnsi="Times New Roman"/>
          <w:sz w:val="24"/>
          <w:szCs w:val="28"/>
        </w:rPr>
        <w:t>Тема 16. Речевой этикет (3 часа)</w:t>
      </w:r>
    </w:p>
    <w:p w:rsidR="00F106A9" w:rsidRPr="00DB4E7D" w:rsidRDefault="00F106A9" w:rsidP="00F106A9">
      <w:pPr>
        <w:ind w:firstLine="709"/>
        <w:rPr>
          <w:rFonts w:ascii="Times New Roman" w:hAnsi="Times New Roman"/>
          <w:sz w:val="24"/>
          <w:szCs w:val="28"/>
        </w:rPr>
      </w:pPr>
      <w:r w:rsidRPr="00DB4E7D">
        <w:rPr>
          <w:rFonts w:ascii="Times New Roman" w:hAnsi="Times New Roman"/>
          <w:sz w:val="24"/>
          <w:szCs w:val="28"/>
        </w:rPr>
        <w:t>Средства речи и правила их использования в разных жизненных ситуациях. Начало, основная часть и завершение беседы. Употребление личных местоимений ты и вы. Правила знакомства детей и взрослых. Обращения с просьбой к незнакомым людям в магазине, на транспорте. Формы обращения. Правила общения подростков. Что значит быть эрудированным собеседником. Значимость излагаемой информации. Правила беседы. Человека красят не столько слова, сколько дела. Этикет разговора по телефону.</w:t>
      </w:r>
    </w:p>
    <w:p w:rsidR="00F106A9" w:rsidRPr="00DB4E7D" w:rsidRDefault="00F106A9" w:rsidP="00F106A9">
      <w:pPr>
        <w:ind w:firstLine="709"/>
        <w:rPr>
          <w:rFonts w:ascii="Times New Roman" w:hAnsi="Times New Roman"/>
          <w:sz w:val="24"/>
          <w:szCs w:val="28"/>
        </w:rPr>
      </w:pPr>
      <w:r w:rsidRPr="00DB4E7D">
        <w:rPr>
          <w:rFonts w:ascii="Times New Roman" w:hAnsi="Times New Roman"/>
          <w:sz w:val="24"/>
          <w:szCs w:val="28"/>
        </w:rPr>
        <w:t>Тема 17. Мои права и обязанности (2 часа)</w:t>
      </w:r>
    </w:p>
    <w:p w:rsidR="00F106A9" w:rsidRPr="00DB4E7D" w:rsidRDefault="00F106A9" w:rsidP="00F106A9">
      <w:pPr>
        <w:ind w:firstLine="709"/>
        <w:rPr>
          <w:rFonts w:ascii="Times New Roman" w:hAnsi="Times New Roman"/>
          <w:sz w:val="24"/>
          <w:szCs w:val="28"/>
        </w:rPr>
      </w:pPr>
      <w:r w:rsidRPr="00DB4E7D">
        <w:rPr>
          <w:rFonts w:ascii="Times New Roman" w:hAnsi="Times New Roman"/>
          <w:sz w:val="24"/>
          <w:szCs w:val="28"/>
        </w:rPr>
        <w:t>Права и обязанности учащихся. Соблюдение правил школьного распорядка. Обязанность посещения учащимися школьных занятий, добросовестного учебного труда. Участие в самообслуживающем труде. Единство действий классного руководителя и родителей учащихся. Требования к поведению учащихся в школе. Комиссии по делам несовершеннолетних и защите их прав.</w:t>
      </w:r>
    </w:p>
    <w:p w:rsidR="00F106A9" w:rsidRPr="00DB4E7D" w:rsidRDefault="00F106A9" w:rsidP="00F106A9">
      <w:pPr>
        <w:ind w:firstLine="709"/>
        <w:rPr>
          <w:rFonts w:ascii="Times New Roman" w:hAnsi="Times New Roman"/>
          <w:sz w:val="24"/>
          <w:szCs w:val="28"/>
        </w:rPr>
      </w:pPr>
      <w:r w:rsidRPr="00DB4E7D">
        <w:rPr>
          <w:rFonts w:ascii="Times New Roman" w:hAnsi="Times New Roman"/>
          <w:sz w:val="24"/>
          <w:szCs w:val="28"/>
        </w:rPr>
        <w:t>Тема 18. Этикет народов мира (1 час)</w:t>
      </w:r>
    </w:p>
    <w:p w:rsidR="00F106A9" w:rsidRPr="00DB4E7D" w:rsidRDefault="00F106A9" w:rsidP="00F106A9">
      <w:pPr>
        <w:ind w:firstLine="709"/>
        <w:rPr>
          <w:rFonts w:ascii="Times New Roman" w:hAnsi="Times New Roman"/>
          <w:sz w:val="24"/>
          <w:szCs w:val="28"/>
        </w:rPr>
      </w:pPr>
      <w:r w:rsidRPr="00DB4E7D">
        <w:rPr>
          <w:rFonts w:ascii="Times New Roman" w:hAnsi="Times New Roman"/>
          <w:sz w:val="24"/>
          <w:szCs w:val="28"/>
        </w:rPr>
        <w:t>Различия и сходства этикета разных народов. Толерантность.</w:t>
      </w:r>
    </w:p>
    <w:p w:rsidR="00F106A9" w:rsidRPr="00DB4E7D" w:rsidRDefault="00F106A9" w:rsidP="00F106A9">
      <w:pPr>
        <w:ind w:firstLine="709"/>
        <w:rPr>
          <w:rFonts w:ascii="Times New Roman" w:hAnsi="Times New Roman"/>
          <w:sz w:val="24"/>
          <w:szCs w:val="28"/>
        </w:rPr>
      </w:pPr>
      <w:r w:rsidRPr="00DB4E7D">
        <w:rPr>
          <w:rFonts w:ascii="Times New Roman" w:hAnsi="Times New Roman"/>
          <w:sz w:val="24"/>
          <w:szCs w:val="28"/>
        </w:rPr>
        <w:t>Итоговое повторение (2 часа)</w:t>
      </w:r>
    </w:p>
    <w:p w:rsidR="00F106A9" w:rsidRPr="00DB4E7D" w:rsidRDefault="00F106A9" w:rsidP="00F106A9">
      <w:pPr>
        <w:ind w:firstLine="709"/>
        <w:rPr>
          <w:rFonts w:ascii="Times New Roman" w:hAnsi="Times New Roman"/>
          <w:sz w:val="24"/>
          <w:szCs w:val="28"/>
        </w:rPr>
      </w:pPr>
    </w:p>
    <w:p w:rsidR="0010154B" w:rsidRPr="00DB4E7D" w:rsidRDefault="00F106A9" w:rsidP="0010154B">
      <w:pPr>
        <w:ind w:firstLine="709"/>
        <w:rPr>
          <w:rFonts w:ascii="Times New Roman" w:hAnsi="Times New Roman"/>
          <w:b/>
          <w:sz w:val="24"/>
          <w:szCs w:val="28"/>
        </w:rPr>
      </w:pPr>
      <w:r w:rsidRPr="00DB4E7D">
        <w:rPr>
          <w:rFonts w:ascii="Times New Roman" w:hAnsi="Times New Roman"/>
          <w:b/>
          <w:sz w:val="24"/>
          <w:szCs w:val="28"/>
        </w:rPr>
        <w:t>2.3. Внеурочная деятельность</w:t>
      </w:r>
    </w:p>
    <w:p w:rsidR="00F106A9" w:rsidRPr="00DB4E7D" w:rsidRDefault="00F106A9" w:rsidP="0010154B">
      <w:pPr>
        <w:ind w:firstLine="709"/>
        <w:rPr>
          <w:rFonts w:ascii="Times New Roman" w:hAnsi="Times New Roman"/>
          <w:b/>
          <w:sz w:val="24"/>
          <w:szCs w:val="28"/>
        </w:rPr>
      </w:pPr>
      <w:r w:rsidRPr="00DB4E7D">
        <w:rPr>
          <w:rFonts w:ascii="Times New Roman" w:hAnsi="Times New Roman"/>
          <w:b/>
          <w:sz w:val="24"/>
          <w:szCs w:val="28"/>
        </w:rPr>
        <w:t>Спортивное направление</w:t>
      </w:r>
    </w:p>
    <w:p w:rsidR="00F106A9" w:rsidRPr="00F106A9" w:rsidRDefault="00F106A9" w:rsidP="00F106A9">
      <w:pPr>
        <w:spacing w:after="0" w:line="360" w:lineRule="auto"/>
        <w:jc w:val="both"/>
        <w:rPr>
          <w:rFonts w:ascii="Times New Roman" w:eastAsia="Times New Roman" w:hAnsi="Times New Roman"/>
          <w:sz w:val="24"/>
          <w:szCs w:val="28"/>
          <w:lang w:eastAsia="ru-RU"/>
        </w:rPr>
      </w:pPr>
      <w:r w:rsidRPr="00DB4E7D">
        <w:rPr>
          <w:rFonts w:ascii="Times New Roman" w:eastAsia="Times New Roman" w:hAnsi="Times New Roman"/>
          <w:b/>
          <w:bCs/>
          <w:sz w:val="24"/>
          <w:szCs w:val="28"/>
          <w:bdr w:val="none" w:sz="0" w:space="0" w:color="auto" w:frame="1"/>
          <w:lang w:eastAsia="ru-RU"/>
        </w:rPr>
        <w:t>СОДЕРЖАНИЕ ПРОГРАММЫ</w:t>
      </w:r>
    </w:p>
    <w:p w:rsidR="00F106A9" w:rsidRPr="00F106A9" w:rsidRDefault="00F106A9" w:rsidP="00F106A9">
      <w:pPr>
        <w:spacing w:after="225" w:line="360" w:lineRule="auto"/>
        <w:jc w:val="both"/>
        <w:rPr>
          <w:rFonts w:ascii="Times New Roman" w:eastAsia="Times New Roman" w:hAnsi="Times New Roman"/>
          <w:sz w:val="24"/>
          <w:szCs w:val="28"/>
          <w:lang w:eastAsia="ru-RU"/>
        </w:rPr>
      </w:pPr>
      <w:r w:rsidRPr="00F106A9">
        <w:rPr>
          <w:rFonts w:ascii="Times New Roman" w:eastAsia="Times New Roman" w:hAnsi="Times New Roman"/>
          <w:sz w:val="24"/>
          <w:szCs w:val="28"/>
          <w:lang w:eastAsia="ru-RU"/>
        </w:rPr>
        <w:t>        Во внеурочной деятельности учащиеся занимаются мини-баскетболом в спортивной секции, участвуют во внутришкольных и внешкольных соревнованиях по мини-баскетболу.</w:t>
      </w:r>
    </w:p>
    <w:p w:rsidR="00F106A9" w:rsidRPr="00F106A9" w:rsidRDefault="00F106A9" w:rsidP="00F106A9">
      <w:pPr>
        <w:spacing w:after="225" w:line="360" w:lineRule="auto"/>
        <w:jc w:val="both"/>
        <w:rPr>
          <w:rFonts w:ascii="Times New Roman" w:eastAsia="Times New Roman" w:hAnsi="Times New Roman"/>
          <w:sz w:val="24"/>
          <w:szCs w:val="28"/>
          <w:lang w:eastAsia="ru-RU"/>
        </w:rPr>
      </w:pPr>
      <w:r w:rsidRPr="00F106A9">
        <w:rPr>
          <w:rFonts w:ascii="Times New Roman" w:eastAsia="Times New Roman" w:hAnsi="Times New Roman"/>
          <w:sz w:val="24"/>
          <w:szCs w:val="28"/>
          <w:lang w:eastAsia="ru-RU"/>
        </w:rPr>
        <w:t>Основными задачами учебно-тренировочного процесса в школьной спортивной секции по мини-баскетболу являются:</w:t>
      </w:r>
    </w:p>
    <w:p w:rsidR="00F106A9" w:rsidRPr="00F106A9" w:rsidRDefault="00F106A9" w:rsidP="00D031C4">
      <w:pPr>
        <w:numPr>
          <w:ilvl w:val="0"/>
          <w:numId w:val="229"/>
        </w:numPr>
        <w:spacing w:after="225" w:line="360" w:lineRule="auto"/>
        <w:jc w:val="both"/>
        <w:rPr>
          <w:rFonts w:ascii="Times New Roman" w:eastAsia="Times New Roman" w:hAnsi="Times New Roman"/>
          <w:sz w:val="24"/>
          <w:szCs w:val="28"/>
          <w:lang w:eastAsia="ru-RU"/>
        </w:rPr>
      </w:pPr>
      <w:r w:rsidRPr="00F106A9">
        <w:rPr>
          <w:rFonts w:ascii="Times New Roman" w:eastAsia="Times New Roman" w:hAnsi="Times New Roman"/>
          <w:sz w:val="24"/>
          <w:szCs w:val="28"/>
          <w:lang w:eastAsia="ru-RU"/>
        </w:rPr>
        <w:t>Пропаганда здорового образа жизни, укрепление здоровья,  содействие гармоничному физическому развитию занимающихся;</w:t>
      </w:r>
    </w:p>
    <w:p w:rsidR="00F106A9" w:rsidRPr="00F106A9" w:rsidRDefault="00F106A9" w:rsidP="00D031C4">
      <w:pPr>
        <w:numPr>
          <w:ilvl w:val="0"/>
          <w:numId w:val="229"/>
        </w:numPr>
        <w:spacing w:after="225" w:line="360" w:lineRule="auto"/>
        <w:jc w:val="both"/>
        <w:rPr>
          <w:rFonts w:ascii="Times New Roman" w:eastAsia="Times New Roman" w:hAnsi="Times New Roman"/>
          <w:sz w:val="24"/>
          <w:szCs w:val="28"/>
          <w:lang w:eastAsia="ru-RU"/>
        </w:rPr>
      </w:pPr>
      <w:r w:rsidRPr="00F106A9">
        <w:rPr>
          <w:rFonts w:ascii="Times New Roman" w:eastAsia="Times New Roman" w:hAnsi="Times New Roman"/>
          <w:sz w:val="24"/>
          <w:szCs w:val="28"/>
          <w:lang w:eastAsia="ru-RU"/>
        </w:rPr>
        <w:t>Популяризация  баскетбола, как вида спорта и активного отдыха (физической рекреации);</w:t>
      </w:r>
    </w:p>
    <w:p w:rsidR="00F106A9" w:rsidRPr="00F106A9" w:rsidRDefault="00F106A9" w:rsidP="00D031C4">
      <w:pPr>
        <w:numPr>
          <w:ilvl w:val="0"/>
          <w:numId w:val="229"/>
        </w:numPr>
        <w:spacing w:after="225" w:line="360" w:lineRule="auto"/>
        <w:jc w:val="both"/>
        <w:rPr>
          <w:rFonts w:ascii="Times New Roman" w:eastAsia="Times New Roman" w:hAnsi="Times New Roman"/>
          <w:sz w:val="24"/>
          <w:szCs w:val="28"/>
          <w:lang w:eastAsia="ru-RU"/>
        </w:rPr>
      </w:pPr>
      <w:r w:rsidRPr="00F106A9">
        <w:rPr>
          <w:rFonts w:ascii="Times New Roman" w:eastAsia="Times New Roman" w:hAnsi="Times New Roman"/>
          <w:sz w:val="24"/>
          <w:szCs w:val="28"/>
          <w:lang w:eastAsia="ru-RU"/>
        </w:rPr>
        <w:t>Формирование у учащихся устойчивого интереса к занятиям баскетболом;</w:t>
      </w:r>
    </w:p>
    <w:p w:rsidR="00F106A9" w:rsidRPr="00F106A9" w:rsidRDefault="00F106A9" w:rsidP="00D031C4">
      <w:pPr>
        <w:numPr>
          <w:ilvl w:val="0"/>
          <w:numId w:val="229"/>
        </w:numPr>
        <w:spacing w:after="225" w:line="360" w:lineRule="auto"/>
        <w:jc w:val="both"/>
        <w:rPr>
          <w:rFonts w:ascii="Times New Roman" w:eastAsia="Times New Roman" w:hAnsi="Times New Roman"/>
          <w:sz w:val="24"/>
          <w:szCs w:val="28"/>
          <w:lang w:eastAsia="ru-RU"/>
        </w:rPr>
      </w:pPr>
      <w:r w:rsidRPr="00F106A9">
        <w:rPr>
          <w:rFonts w:ascii="Times New Roman" w:eastAsia="Times New Roman" w:hAnsi="Times New Roman"/>
          <w:sz w:val="24"/>
          <w:szCs w:val="28"/>
          <w:lang w:eastAsia="ru-RU"/>
        </w:rPr>
        <w:t>Обучение технике и тактики игры в баскетбол;</w:t>
      </w:r>
    </w:p>
    <w:p w:rsidR="00F106A9" w:rsidRPr="00F106A9" w:rsidRDefault="00F106A9" w:rsidP="00D031C4">
      <w:pPr>
        <w:numPr>
          <w:ilvl w:val="0"/>
          <w:numId w:val="229"/>
        </w:numPr>
        <w:spacing w:after="225" w:line="360" w:lineRule="auto"/>
        <w:jc w:val="both"/>
        <w:rPr>
          <w:rFonts w:ascii="Times New Roman" w:eastAsia="Times New Roman" w:hAnsi="Times New Roman"/>
          <w:sz w:val="24"/>
          <w:szCs w:val="28"/>
          <w:lang w:eastAsia="ru-RU"/>
        </w:rPr>
      </w:pPr>
      <w:r w:rsidRPr="00F106A9">
        <w:rPr>
          <w:rFonts w:ascii="Times New Roman" w:eastAsia="Times New Roman" w:hAnsi="Times New Roman"/>
          <w:sz w:val="24"/>
          <w:szCs w:val="28"/>
          <w:lang w:eastAsia="ru-RU"/>
        </w:rPr>
        <w:t>Развитие физических способностей (скоростных, силовых, скоростно-силовых, координационных, выносливости, гибкости);</w:t>
      </w:r>
    </w:p>
    <w:p w:rsidR="00F106A9" w:rsidRPr="00F106A9" w:rsidRDefault="00F106A9" w:rsidP="00D031C4">
      <w:pPr>
        <w:numPr>
          <w:ilvl w:val="0"/>
          <w:numId w:val="229"/>
        </w:numPr>
        <w:spacing w:after="225" w:line="360" w:lineRule="auto"/>
        <w:jc w:val="both"/>
        <w:rPr>
          <w:rFonts w:ascii="Times New Roman" w:eastAsia="Times New Roman" w:hAnsi="Times New Roman"/>
          <w:sz w:val="24"/>
          <w:szCs w:val="28"/>
          <w:lang w:eastAsia="ru-RU"/>
        </w:rPr>
      </w:pPr>
      <w:r w:rsidRPr="00F106A9">
        <w:rPr>
          <w:rFonts w:ascii="Times New Roman" w:eastAsia="Times New Roman" w:hAnsi="Times New Roman"/>
          <w:sz w:val="24"/>
          <w:szCs w:val="28"/>
          <w:lang w:eastAsia="ru-RU"/>
        </w:rPr>
        <w:t>Формирование необходимых теоретических знаний;</w:t>
      </w:r>
    </w:p>
    <w:p w:rsidR="00F106A9" w:rsidRPr="00F106A9" w:rsidRDefault="00F106A9" w:rsidP="00D031C4">
      <w:pPr>
        <w:numPr>
          <w:ilvl w:val="0"/>
          <w:numId w:val="229"/>
        </w:numPr>
        <w:spacing w:after="225" w:line="360" w:lineRule="auto"/>
        <w:jc w:val="both"/>
        <w:rPr>
          <w:rFonts w:ascii="Times New Roman" w:eastAsia="Times New Roman" w:hAnsi="Times New Roman"/>
          <w:sz w:val="24"/>
          <w:szCs w:val="28"/>
          <w:lang w:eastAsia="ru-RU"/>
        </w:rPr>
      </w:pPr>
      <w:r w:rsidRPr="00F106A9">
        <w:rPr>
          <w:rFonts w:ascii="Times New Roman" w:eastAsia="Times New Roman" w:hAnsi="Times New Roman"/>
          <w:sz w:val="24"/>
          <w:szCs w:val="28"/>
          <w:lang w:eastAsia="ru-RU"/>
        </w:rPr>
        <w:t>Воспитание волевых и моральных качеств.</w:t>
      </w:r>
    </w:p>
    <w:p w:rsidR="00F106A9" w:rsidRPr="00F106A9" w:rsidRDefault="00F106A9" w:rsidP="00F106A9">
      <w:pPr>
        <w:spacing w:after="0" w:line="360" w:lineRule="auto"/>
        <w:jc w:val="both"/>
        <w:rPr>
          <w:rFonts w:ascii="Times New Roman" w:eastAsia="Times New Roman" w:hAnsi="Times New Roman"/>
          <w:b/>
          <w:sz w:val="18"/>
          <w:szCs w:val="24"/>
          <w:lang w:eastAsia="ru-RU"/>
        </w:rPr>
      </w:pPr>
      <w:r w:rsidRPr="00F106A9">
        <w:rPr>
          <w:rFonts w:ascii="Times New Roman" w:eastAsia="Times New Roman" w:hAnsi="Times New Roman"/>
          <w:b/>
          <w:sz w:val="18"/>
          <w:szCs w:val="24"/>
          <w:lang w:eastAsia="ru-RU"/>
        </w:rPr>
        <w:t>УЧЕБНЫЙ МАТЕРИАЛ ПО ТЕОРЕТИЧЕСКОЙ ПОДГОТОВКЕ.</w:t>
      </w:r>
    </w:p>
    <w:p w:rsidR="00F106A9" w:rsidRPr="00F106A9" w:rsidRDefault="00F106A9" w:rsidP="00F106A9">
      <w:pPr>
        <w:spacing w:after="0" w:line="360" w:lineRule="auto"/>
        <w:jc w:val="both"/>
        <w:rPr>
          <w:rFonts w:ascii="Times New Roman" w:eastAsia="Times New Roman" w:hAnsi="Times New Roman"/>
          <w:b/>
          <w:sz w:val="20"/>
          <w:szCs w:val="28"/>
          <w:lang w:eastAsia="ru-RU"/>
        </w:rPr>
      </w:pPr>
    </w:p>
    <w:p w:rsidR="00F106A9" w:rsidRPr="00F106A9" w:rsidRDefault="00F106A9" w:rsidP="00F106A9">
      <w:pPr>
        <w:spacing w:after="0" w:line="360" w:lineRule="auto"/>
        <w:ind w:left="360"/>
        <w:jc w:val="both"/>
        <w:rPr>
          <w:rFonts w:ascii="Times New Roman" w:eastAsia="Times New Roman" w:hAnsi="Times New Roman"/>
          <w:sz w:val="24"/>
          <w:szCs w:val="28"/>
          <w:lang w:eastAsia="ru-RU"/>
        </w:rPr>
      </w:pPr>
      <w:r w:rsidRPr="00F106A9">
        <w:rPr>
          <w:rFonts w:ascii="Times New Roman" w:eastAsia="Times New Roman" w:hAnsi="Times New Roman"/>
          <w:sz w:val="24"/>
          <w:szCs w:val="28"/>
          <w:lang w:eastAsia="ru-RU"/>
        </w:rPr>
        <w:t>Тема 1.</w:t>
      </w:r>
      <w:r w:rsidRPr="00DB4E7D">
        <w:rPr>
          <w:rFonts w:ascii="Times New Roman" w:eastAsia="Times New Roman" w:hAnsi="Times New Roman"/>
          <w:sz w:val="24"/>
          <w:szCs w:val="28"/>
          <w:lang w:eastAsia="ru-RU"/>
        </w:rPr>
        <w:t> </w:t>
      </w:r>
      <w:r w:rsidRPr="00DB4E7D">
        <w:rPr>
          <w:rFonts w:ascii="Times New Roman" w:eastAsia="Times New Roman" w:hAnsi="Times New Roman"/>
          <w:b/>
          <w:bCs/>
          <w:sz w:val="24"/>
          <w:szCs w:val="28"/>
          <w:bdr w:val="none" w:sz="0" w:space="0" w:color="auto" w:frame="1"/>
          <w:lang w:eastAsia="ru-RU"/>
        </w:rPr>
        <w:t>Развитие баскетбола в России и за рубежом и его история.</w:t>
      </w:r>
    </w:p>
    <w:p w:rsidR="00F106A9" w:rsidRPr="00F106A9" w:rsidRDefault="00F106A9" w:rsidP="00F106A9">
      <w:pPr>
        <w:spacing w:after="225" w:line="360" w:lineRule="auto"/>
        <w:ind w:left="360"/>
        <w:jc w:val="both"/>
        <w:rPr>
          <w:rFonts w:ascii="Times New Roman" w:eastAsia="Times New Roman" w:hAnsi="Times New Roman"/>
          <w:sz w:val="24"/>
          <w:szCs w:val="28"/>
          <w:lang w:eastAsia="ru-RU"/>
        </w:rPr>
      </w:pPr>
      <w:r w:rsidRPr="00F106A9">
        <w:rPr>
          <w:rFonts w:ascii="Times New Roman" w:eastAsia="Times New Roman" w:hAnsi="Times New Roman"/>
          <w:sz w:val="24"/>
          <w:szCs w:val="28"/>
          <w:lang w:eastAsia="ru-RU"/>
        </w:rPr>
        <w:t>Развитие баскетбола в России. Значение и место баскетбола в системе физического воспитания. История возникновения баскетбола. Ведущие спортсмены и тренеры.</w:t>
      </w:r>
    </w:p>
    <w:p w:rsidR="00F106A9" w:rsidRPr="00F106A9" w:rsidRDefault="00F106A9" w:rsidP="00F106A9">
      <w:pPr>
        <w:spacing w:after="0" w:line="360" w:lineRule="auto"/>
        <w:ind w:left="360"/>
        <w:jc w:val="both"/>
        <w:rPr>
          <w:rFonts w:ascii="Times New Roman" w:eastAsia="Times New Roman" w:hAnsi="Times New Roman"/>
          <w:sz w:val="24"/>
          <w:szCs w:val="28"/>
          <w:lang w:eastAsia="ru-RU"/>
        </w:rPr>
      </w:pPr>
      <w:r w:rsidRPr="00F106A9">
        <w:rPr>
          <w:rFonts w:ascii="Times New Roman" w:eastAsia="Times New Roman" w:hAnsi="Times New Roman"/>
          <w:sz w:val="24"/>
          <w:szCs w:val="28"/>
          <w:lang w:eastAsia="ru-RU"/>
        </w:rPr>
        <w:t>Тема 2.</w:t>
      </w:r>
      <w:r w:rsidRPr="00DB4E7D">
        <w:rPr>
          <w:rFonts w:ascii="Times New Roman" w:eastAsia="Times New Roman" w:hAnsi="Times New Roman"/>
          <w:sz w:val="24"/>
          <w:szCs w:val="28"/>
          <w:lang w:eastAsia="ru-RU"/>
        </w:rPr>
        <w:t> </w:t>
      </w:r>
      <w:r w:rsidRPr="00DB4E7D">
        <w:rPr>
          <w:rFonts w:ascii="Times New Roman" w:eastAsia="Times New Roman" w:hAnsi="Times New Roman"/>
          <w:b/>
          <w:bCs/>
          <w:sz w:val="24"/>
          <w:szCs w:val="28"/>
          <w:bdr w:val="none" w:sz="0" w:space="0" w:color="auto" w:frame="1"/>
          <w:lang w:eastAsia="ru-RU"/>
        </w:rPr>
        <w:t>Общая и специальная физическая подготовка.</w:t>
      </w:r>
    </w:p>
    <w:p w:rsidR="00F106A9" w:rsidRPr="00F106A9" w:rsidRDefault="00F106A9" w:rsidP="00F106A9">
      <w:pPr>
        <w:spacing w:after="225" w:line="360" w:lineRule="auto"/>
        <w:ind w:left="360"/>
        <w:jc w:val="both"/>
        <w:rPr>
          <w:rFonts w:ascii="Times New Roman" w:eastAsia="Times New Roman" w:hAnsi="Times New Roman"/>
          <w:sz w:val="24"/>
          <w:szCs w:val="28"/>
          <w:lang w:eastAsia="ru-RU"/>
        </w:rPr>
      </w:pPr>
      <w:r w:rsidRPr="00F106A9">
        <w:rPr>
          <w:rFonts w:ascii="Times New Roman" w:eastAsia="Times New Roman" w:hAnsi="Times New Roman"/>
          <w:sz w:val="24"/>
          <w:szCs w:val="28"/>
          <w:lang w:eastAsia="ru-RU"/>
        </w:rPr>
        <w:t>Значение всесторонней физической подготовки как важного фактора укрепления здоровья, повышения функциональных возможностей организма и систем. Воспитание двигательных качеств (силы, быстроты, выносливости, гибкости, ловкости) спортсмена. Утренняя зарядка, индивидуальные занятия, разминка перед тренировкой и игрой.</w:t>
      </w:r>
    </w:p>
    <w:p w:rsidR="00F106A9" w:rsidRPr="00F106A9" w:rsidRDefault="00F106A9" w:rsidP="00F106A9">
      <w:pPr>
        <w:spacing w:after="0" w:line="360" w:lineRule="auto"/>
        <w:ind w:left="360"/>
        <w:jc w:val="both"/>
        <w:rPr>
          <w:rFonts w:ascii="Times New Roman" w:eastAsia="Times New Roman" w:hAnsi="Times New Roman"/>
          <w:sz w:val="24"/>
          <w:szCs w:val="28"/>
          <w:lang w:eastAsia="ru-RU"/>
        </w:rPr>
      </w:pPr>
      <w:r w:rsidRPr="00F106A9">
        <w:rPr>
          <w:rFonts w:ascii="Times New Roman" w:eastAsia="Times New Roman" w:hAnsi="Times New Roman"/>
          <w:sz w:val="24"/>
          <w:szCs w:val="28"/>
          <w:lang w:eastAsia="ru-RU"/>
        </w:rPr>
        <w:t>Тема 3.</w:t>
      </w:r>
      <w:r w:rsidRPr="00DB4E7D">
        <w:rPr>
          <w:rFonts w:ascii="Times New Roman" w:eastAsia="Times New Roman" w:hAnsi="Times New Roman"/>
          <w:sz w:val="24"/>
          <w:szCs w:val="28"/>
          <w:lang w:eastAsia="ru-RU"/>
        </w:rPr>
        <w:t> </w:t>
      </w:r>
      <w:r w:rsidRPr="00DB4E7D">
        <w:rPr>
          <w:rFonts w:ascii="Times New Roman" w:eastAsia="Times New Roman" w:hAnsi="Times New Roman"/>
          <w:b/>
          <w:bCs/>
          <w:sz w:val="24"/>
          <w:szCs w:val="28"/>
          <w:bdr w:val="none" w:sz="0" w:space="0" w:color="auto" w:frame="1"/>
          <w:lang w:eastAsia="ru-RU"/>
        </w:rPr>
        <w:t>Техническая подготовка.</w:t>
      </w:r>
    </w:p>
    <w:p w:rsidR="00F106A9" w:rsidRPr="00F106A9" w:rsidRDefault="00F106A9" w:rsidP="00F106A9">
      <w:pPr>
        <w:spacing w:after="225" w:line="360" w:lineRule="auto"/>
        <w:ind w:left="360"/>
        <w:jc w:val="both"/>
        <w:rPr>
          <w:rFonts w:ascii="Times New Roman" w:eastAsia="Times New Roman" w:hAnsi="Times New Roman"/>
          <w:sz w:val="24"/>
          <w:szCs w:val="28"/>
          <w:lang w:eastAsia="ru-RU"/>
        </w:rPr>
      </w:pPr>
      <w:r w:rsidRPr="00F106A9">
        <w:rPr>
          <w:rFonts w:ascii="Times New Roman" w:eastAsia="Times New Roman" w:hAnsi="Times New Roman"/>
          <w:sz w:val="24"/>
          <w:szCs w:val="28"/>
          <w:lang w:eastAsia="ru-RU"/>
        </w:rPr>
        <w:t>Понятие о спортивной технике. Взаимосвязь технической, тактической, физической подготовки баскетболистов. Классификация и терминология технических приемов.</w:t>
      </w:r>
    </w:p>
    <w:p w:rsidR="00F106A9" w:rsidRPr="00F106A9" w:rsidRDefault="00F106A9" w:rsidP="00F106A9">
      <w:pPr>
        <w:spacing w:after="0" w:line="360" w:lineRule="auto"/>
        <w:ind w:left="360"/>
        <w:jc w:val="both"/>
        <w:rPr>
          <w:rFonts w:ascii="Times New Roman" w:eastAsia="Times New Roman" w:hAnsi="Times New Roman"/>
          <w:sz w:val="24"/>
          <w:szCs w:val="28"/>
          <w:lang w:eastAsia="ru-RU"/>
        </w:rPr>
      </w:pPr>
      <w:r w:rsidRPr="00F106A9">
        <w:rPr>
          <w:rFonts w:ascii="Times New Roman" w:eastAsia="Times New Roman" w:hAnsi="Times New Roman"/>
          <w:sz w:val="24"/>
          <w:szCs w:val="28"/>
          <w:lang w:eastAsia="ru-RU"/>
        </w:rPr>
        <w:t>Тема 4.</w:t>
      </w:r>
      <w:r w:rsidRPr="00DB4E7D">
        <w:rPr>
          <w:rFonts w:ascii="Times New Roman" w:eastAsia="Times New Roman" w:hAnsi="Times New Roman"/>
          <w:sz w:val="24"/>
          <w:szCs w:val="28"/>
          <w:lang w:eastAsia="ru-RU"/>
        </w:rPr>
        <w:t> </w:t>
      </w:r>
      <w:r w:rsidRPr="00DB4E7D">
        <w:rPr>
          <w:rFonts w:ascii="Times New Roman" w:eastAsia="Times New Roman" w:hAnsi="Times New Roman"/>
          <w:b/>
          <w:bCs/>
          <w:sz w:val="24"/>
          <w:szCs w:val="28"/>
          <w:bdr w:val="none" w:sz="0" w:space="0" w:color="auto" w:frame="1"/>
          <w:lang w:eastAsia="ru-RU"/>
        </w:rPr>
        <w:t>Тактическая подготовка.</w:t>
      </w:r>
    </w:p>
    <w:p w:rsidR="00F106A9" w:rsidRPr="00F106A9" w:rsidRDefault="00F106A9" w:rsidP="00F106A9">
      <w:pPr>
        <w:spacing w:after="225" w:line="360" w:lineRule="auto"/>
        <w:ind w:left="360"/>
        <w:jc w:val="both"/>
        <w:rPr>
          <w:rFonts w:ascii="Times New Roman" w:eastAsia="Times New Roman" w:hAnsi="Times New Roman"/>
          <w:sz w:val="24"/>
          <w:szCs w:val="28"/>
          <w:lang w:eastAsia="ru-RU"/>
        </w:rPr>
      </w:pPr>
      <w:r w:rsidRPr="00F106A9">
        <w:rPr>
          <w:rFonts w:ascii="Times New Roman" w:eastAsia="Times New Roman" w:hAnsi="Times New Roman"/>
          <w:sz w:val="24"/>
          <w:szCs w:val="28"/>
          <w:lang w:eastAsia="ru-RU"/>
        </w:rPr>
        <w:t>Понятие о стратегии, тактике и стиле игры. Характеристика и анализ тактических вариантов игры. Тактика отдельных игроков (защитников, нападающих).</w:t>
      </w:r>
    </w:p>
    <w:p w:rsidR="00F106A9" w:rsidRPr="00F106A9" w:rsidRDefault="00F106A9" w:rsidP="00F106A9">
      <w:pPr>
        <w:spacing w:after="0" w:line="360" w:lineRule="auto"/>
        <w:ind w:left="360"/>
        <w:jc w:val="both"/>
        <w:rPr>
          <w:rFonts w:ascii="Times New Roman" w:eastAsia="Times New Roman" w:hAnsi="Times New Roman"/>
          <w:sz w:val="24"/>
          <w:szCs w:val="28"/>
          <w:lang w:eastAsia="ru-RU"/>
        </w:rPr>
      </w:pPr>
      <w:r w:rsidRPr="00F106A9">
        <w:rPr>
          <w:rFonts w:ascii="Times New Roman" w:eastAsia="Times New Roman" w:hAnsi="Times New Roman"/>
          <w:sz w:val="24"/>
          <w:szCs w:val="28"/>
          <w:lang w:eastAsia="ru-RU"/>
        </w:rPr>
        <w:t>Тема 5 .</w:t>
      </w:r>
      <w:r w:rsidRPr="00DB4E7D">
        <w:rPr>
          <w:rFonts w:ascii="Times New Roman" w:eastAsia="Times New Roman" w:hAnsi="Times New Roman"/>
          <w:sz w:val="24"/>
          <w:szCs w:val="28"/>
          <w:lang w:eastAsia="ru-RU"/>
        </w:rPr>
        <w:t> </w:t>
      </w:r>
      <w:r w:rsidRPr="00DB4E7D">
        <w:rPr>
          <w:rFonts w:ascii="Times New Roman" w:eastAsia="Times New Roman" w:hAnsi="Times New Roman"/>
          <w:b/>
          <w:bCs/>
          <w:sz w:val="24"/>
          <w:szCs w:val="28"/>
          <w:bdr w:val="none" w:sz="0" w:space="0" w:color="auto" w:frame="1"/>
          <w:lang w:eastAsia="ru-RU"/>
        </w:rPr>
        <w:t>Морально-волевая и психологическая подготовка.</w:t>
      </w:r>
    </w:p>
    <w:p w:rsidR="00F106A9" w:rsidRPr="00F106A9" w:rsidRDefault="00F106A9" w:rsidP="00F106A9">
      <w:pPr>
        <w:spacing w:after="225" w:line="360" w:lineRule="auto"/>
        <w:ind w:left="360"/>
        <w:jc w:val="both"/>
        <w:rPr>
          <w:rFonts w:ascii="Times New Roman" w:eastAsia="Times New Roman" w:hAnsi="Times New Roman"/>
          <w:sz w:val="24"/>
          <w:szCs w:val="28"/>
          <w:lang w:eastAsia="ru-RU"/>
        </w:rPr>
      </w:pPr>
      <w:r w:rsidRPr="00F106A9">
        <w:rPr>
          <w:rFonts w:ascii="Times New Roman" w:eastAsia="Times New Roman" w:hAnsi="Times New Roman"/>
          <w:sz w:val="24"/>
          <w:szCs w:val="28"/>
          <w:lang w:eastAsia="ru-RU"/>
        </w:rPr>
        <w:t>Моральные качества спортсмена: добросовестное отношение к труду, смелость, решительность, настойчивость в достижении цели, умение преодолевать трудности, чувство ответственности перед коллективом, взаимопомощь, организованность.</w:t>
      </w:r>
    </w:p>
    <w:p w:rsidR="00F106A9" w:rsidRPr="00F106A9" w:rsidRDefault="00F106A9" w:rsidP="00F106A9">
      <w:pPr>
        <w:spacing w:after="0" w:line="360" w:lineRule="auto"/>
        <w:jc w:val="both"/>
        <w:rPr>
          <w:rFonts w:ascii="Times New Roman" w:eastAsia="Times New Roman" w:hAnsi="Times New Roman"/>
          <w:b/>
          <w:sz w:val="18"/>
          <w:szCs w:val="24"/>
          <w:lang w:eastAsia="ru-RU"/>
        </w:rPr>
      </w:pPr>
      <w:r w:rsidRPr="00F106A9">
        <w:rPr>
          <w:rFonts w:ascii="Times New Roman" w:eastAsia="Times New Roman" w:hAnsi="Times New Roman"/>
          <w:b/>
          <w:sz w:val="18"/>
          <w:szCs w:val="24"/>
          <w:lang w:eastAsia="ru-RU"/>
        </w:rPr>
        <w:t>УЧЕБНЫЙ МАТЕРИАЛ ПО ПРАКТИЧЕСКОЙ ПОДГОТОВКЕ</w:t>
      </w:r>
    </w:p>
    <w:p w:rsidR="00F106A9" w:rsidRPr="00F106A9" w:rsidRDefault="00F106A9" w:rsidP="00F106A9">
      <w:pPr>
        <w:spacing w:after="0" w:line="360" w:lineRule="auto"/>
        <w:jc w:val="both"/>
        <w:rPr>
          <w:rFonts w:ascii="Times New Roman" w:eastAsia="Times New Roman" w:hAnsi="Times New Roman"/>
          <w:sz w:val="20"/>
          <w:szCs w:val="28"/>
          <w:lang w:eastAsia="ru-RU"/>
        </w:rPr>
      </w:pPr>
      <w:r w:rsidRPr="00F106A9">
        <w:rPr>
          <w:rFonts w:ascii="Times New Roman" w:eastAsia="Times New Roman" w:hAnsi="Times New Roman"/>
          <w:sz w:val="20"/>
          <w:szCs w:val="28"/>
          <w:lang w:eastAsia="ru-RU"/>
        </w:rPr>
        <w:t>Тема 1.</w:t>
      </w:r>
      <w:r w:rsidRPr="00DB4E7D">
        <w:rPr>
          <w:rFonts w:ascii="Times New Roman" w:eastAsia="Times New Roman" w:hAnsi="Times New Roman"/>
          <w:sz w:val="20"/>
          <w:szCs w:val="28"/>
          <w:lang w:eastAsia="ru-RU"/>
        </w:rPr>
        <w:t> </w:t>
      </w:r>
      <w:r w:rsidRPr="00DB4E7D">
        <w:rPr>
          <w:rFonts w:ascii="Times New Roman" w:eastAsia="Times New Roman" w:hAnsi="Times New Roman"/>
          <w:b/>
          <w:bCs/>
          <w:sz w:val="20"/>
          <w:szCs w:val="28"/>
          <w:bdr w:val="none" w:sz="0" w:space="0" w:color="auto" w:frame="1"/>
          <w:lang w:eastAsia="ru-RU"/>
        </w:rPr>
        <w:t>Общая физическая подготовка.</w:t>
      </w:r>
    </w:p>
    <w:p w:rsidR="00F106A9" w:rsidRPr="00F106A9" w:rsidRDefault="00F106A9" w:rsidP="00F106A9">
      <w:pPr>
        <w:spacing w:after="0" w:line="360" w:lineRule="auto"/>
        <w:jc w:val="both"/>
        <w:rPr>
          <w:rFonts w:ascii="Times New Roman" w:eastAsia="Times New Roman" w:hAnsi="Times New Roman"/>
          <w:sz w:val="24"/>
          <w:szCs w:val="28"/>
          <w:lang w:eastAsia="ru-RU"/>
        </w:rPr>
      </w:pPr>
      <w:r w:rsidRPr="00DB4E7D">
        <w:rPr>
          <w:rFonts w:ascii="Times New Roman" w:eastAsia="Times New Roman" w:hAnsi="Times New Roman"/>
          <w:b/>
          <w:bCs/>
          <w:sz w:val="24"/>
          <w:szCs w:val="28"/>
          <w:bdr w:val="none" w:sz="0" w:space="0" w:color="auto" w:frame="1"/>
          <w:lang w:eastAsia="ru-RU"/>
        </w:rPr>
        <w:t>Строевые упражнения</w:t>
      </w:r>
      <w:r w:rsidRPr="00F106A9">
        <w:rPr>
          <w:rFonts w:ascii="Times New Roman" w:eastAsia="Times New Roman" w:hAnsi="Times New Roman"/>
          <w:sz w:val="24"/>
          <w:szCs w:val="28"/>
          <w:lang w:eastAsia="ru-RU"/>
        </w:rPr>
        <w:t>. Шеренга, колонна, фланг, интервал, дистанция. Перестроения. Сомкнутый и разомкнутый строй. Виды размыкания. Построение, выравнивание строя, расчет в строю, повороты на месте. Переход на ходьбу, на бег, на шаг. Остановка. Изменение скорости движения строя.</w:t>
      </w:r>
    </w:p>
    <w:p w:rsidR="00F106A9" w:rsidRPr="00F106A9" w:rsidRDefault="00F106A9" w:rsidP="00F106A9">
      <w:pPr>
        <w:spacing w:after="0" w:line="360" w:lineRule="auto"/>
        <w:jc w:val="both"/>
        <w:rPr>
          <w:rFonts w:ascii="Times New Roman" w:eastAsia="Times New Roman" w:hAnsi="Times New Roman"/>
          <w:sz w:val="24"/>
          <w:szCs w:val="28"/>
          <w:lang w:eastAsia="ru-RU"/>
        </w:rPr>
      </w:pPr>
      <w:r w:rsidRPr="00DB4E7D">
        <w:rPr>
          <w:rFonts w:ascii="Times New Roman" w:eastAsia="Times New Roman" w:hAnsi="Times New Roman"/>
          <w:b/>
          <w:bCs/>
          <w:sz w:val="24"/>
          <w:szCs w:val="28"/>
          <w:bdr w:val="none" w:sz="0" w:space="0" w:color="auto" w:frame="1"/>
          <w:lang w:eastAsia="ru-RU"/>
        </w:rPr>
        <w:t>Упражнения для рук и плечевого пояса</w:t>
      </w:r>
      <w:r w:rsidRPr="00F106A9">
        <w:rPr>
          <w:rFonts w:ascii="Times New Roman" w:eastAsia="Times New Roman" w:hAnsi="Times New Roman"/>
          <w:sz w:val="24"/>
          <w:szCs w:val="28"/>
          <w:lang w:eastAsia="ru-RU"/>
        </w:rPr>
        <w:t>. Из различных исходных положений – сгибания и разгибания рук, вращения, махи, отведение и приведение, рывки одновременно обеими руками разновременно, тоже во время ходьбы и бега.</w:t>
      </w:r>
    </w:p>
    <w:p w:rsidR="00F106A9" w:rsidRPr="00F106A9" w:rsidRDefault="00F106A9" w:rsidP="00F106A9">
      <w:pPr>
        <w:spacing w:after="0" w:line="360" w:lineRule="auto"/>
        <w:jc w:val="both"/>
        <w:rPr>
          <w:rFonts w:ascii="Times New Roman" w:eastAsia="Times New Roman" w:hAnsi="Times New Roman"/>
          <w:sz w:val="24"/>
          <w:szCs w:val="28"/>
          <w:lang w:eastAsia="ru-RU"/>
        </w:rPr>
      </w:pPr>
      <w:r w:rsidRPr="00DB4E7D">
        <w:rPr>
          <w:rFonts w:ascii="Times New Roman" w:eastAsia="Times New Roman" w:hAnsi="Times New Roman"/>
          <w:b/>
          <w:bCs/>
          <w:sz w:val="24"/>
          <w:szCs w:val="28"/>
          <w:bdr w:val="none" w:sz="0" w:space="0" w:color="auto" w:frame="1"/>
          <w:lang w:eastAsia="ru-RU"/>
        </w:rPr>
        <w:t>Упражнения для ног</w:t>
      </w:r>
      <w:r w:rsidRPr="00F106A9">
        <w:rPr>
          <w:rFonts w:ascii="Times New Roman" w:eastAsia="Times New Roman" w:hAnsi="Times New Roman"/>
          <w:sz w:val="24"/>
          <w:szCs w:val="28"/>
          <w:lang w:eastAsia="ru-RU"/>
        </w:rPr>
        <w:t>. Поднимание на носки; сгибание ног</w:t>
      </w:r>
      <w:r w:rsidRPr="00DB4E7D">
        <w:rPr>
          <w:rFonts w:ascii="Times New Roman" w:eastAsia="Times New Roman" w:hAnsi="Times New Roman"/>
          <w:sz w:val="24"/>
          <w:szCs w:val="28"/>
          <w:bdr w:val="none" w:sz="0" w:space="0" w:color="auto" w:frame="1"/>
          <w:lang w:eastAsia="ru-RU"/>
        </w:rPr>
        <w:t> </w:t>
      </w:r>
      <w:r w:rsidRPr="00F106A9">
        <w:rPr>
          <w:rFonts w:ascii="Times New Roman" w:eastAsia="Times New Roman" w:hAnsi="Times New Roman"/>
          <w:sz w:val="24"/>
          <w:szCs w:val="28"/>
          <w:lang w:eastAsia="ru-RU"/>
        </w:rPr>
        <w:t>в тазобедренных суставах; приседания, отведения, приведения и махи ногой в переднем, заднем и боковом направлениях; выпады, подскоки из различных исходных положений ног; сгибание и разгибание ног в смешанных висах и упорах, прыжки.</w:t>
      </w:r>
    </w:p>
    <w:p w:rsidR="00F106A9" w:rsidRPr="00F106A9" w:rsidRDefault="00F106A9" w:rsidP="00F106A9">
      <w:pPr>
        <w:spacing w:after="0" w:line="360" w:lineRule="auto"/>
        <w:jc w:val="both"/>
        <w:rPr>
          <w:rFonts w:ascii="Times New Roman" w:eastAsia="Times New Roman" w:hAnsi="Times New Roman"/>
          <w:sz w:val="24"/>
          <w:szCs w:val="28"/>
          <w:lang w:eastAsia="ru-RU"/>
        </w:rPr>
      </w:pPr>
      <w:r w:rsidRPr="00DB4E7D">
        <w:rPr>
          <w:rFonts w:ascii="Times New Roman" w:eastAsia="Times New Roman" w:hAnsi="Times New Roman"/>
          <w:b/>
          <w:bCs/>
          <w:sz w:val="24"/>
          <w:szCs w:val="28"/>
          <w:bdr w:val="none" w:sz="0" w:space="0" w:color="auto" w:frame="1"/>
          <w:lang w:eastAsia="ru-RU"/>
        </w:rPr>
        <w:t>Упражнения для шеи и туловища</w:t>
      </w:r>
      <w:r w:rsidRPr="00F106A9">
        <w:rPr>
          <w:rFonts w:ascii="Times New Roman" w:eastAsia="Times New Roman" w:hAnsi="Times New Roman"/>
          <w:sz w:val="24"/>
          <w:szCs w:val="28"/>
          <w:lang w:eastAsia="ru-RU"/>
        </w:rPr>
        <w:t>. Наклоны, вращения, повороты головы, наклоны туловища, круговые вращения туловищем, повороты туловища, поднимание прямых и согнутых ног в положении лежа на спине, из положения лежа на спине переход в положение сидя, смешанные упоры в положении лицом и спиной вниз, угол из исходного положения лежа, сидя в положении виса; различные сочетания этих движений.</w:t>
      </w:r>
    </w:p>
    <w:p w:rsidR="00F106A9" w:rsidRPr="00F106A9" w:rsidRDefault="00F106A9" w:rsidP="00F106A9">
      <w:pPr>
        <w:spacing w:after="0" w:line="360" w:lineRule="auto"/>
        <w:jc w:val="both"/>
        <w:rPr>
          <w:rFonts w:ascii="Times New Roman" w:eastAsia="Times New Roman" w:hAnsi="Times New Roman"/>
          <w:sz w:val="24"/>
          <w:szCs w:val="28"/>
          <w:lang w:eastAsia="ru-RU"/>
        </w:rPr>
      </w:pPr>
      <w:r w:rsidRPr="00DB4E7D">
        <w:rPr>
          <w:rFonts w:ascii="Times New Roman" w:eastAsia="Times New Roman" w:hAnsi="Times New Roman"/>
          <w:b/>
          <w:bCs/>
          <w:sz w:val="24"/>
          <w:szCs w:val="28"/>
          <w:bdr w:val="none" w:sz="0" w:space="0" w:color="auto" w:frame="1"/>
          <w:lang w:eastAsia="ru-RU"/>
        </w:rPr>
        <w:t>Упражнения для всех групп мышц</w:t>
      </w:r>
      <w:r w:rsidRPr="00F106A9">
        <w:rPr>
          <w:rFonts w:ascii="Times New Roman" w:eastAsia="Times New Roman" w:hAnsi="Times New Roman"/>
          <w:sz w:val="24"/>
          <w:szCs w:val="28"/>
          <w:lang w:eastAsia="ru-RU"/>
        </w:rPr>
        <w:t>. Могут выполняться с короткой и длинной скакалкой, гантелями, набивными мячами, мешочками с песком, резиновыми амортизаторами, палками, со штангой (для юношей).</w:t>
      </w:r>
    </w:p>
    <w:p w:rsidR="00F106A9" w:rsidRPr="00F106A9" w:rsidRDefault="00F106A9" w:rsidP="00F106A9">
      <w:pPr>
        <w:spacing w:after="0" w:line="360" w:lineRule="auto"/>
        <w:jc w:val="both"/>
        <w:rPr>
          <w:rFonts w:ascii="Times New Roman" w:eastAsia="Times New Roman" w:hAnsi="Times New Roman"/>
          <w:sz w:val="24"/>
          <w:szCs w:val="28"/>
          <w:lang w:eastAsia="ru-RU"/>
        </w:rPr>
      </w:pPr>
      <w:r w:rsidRPr="00DB4E7D">
        <w:rPr>
          <w:rFonts w:ascii="Times New Roman" w:eastAsia="Times New Roman" w:hAnsi="Times New Roman"/>
          <w:b/>
          <w:bCs/>
          <w:sz w:val="24"/>
          <w:szCs w:val="28"/>
          <w:bdr w:val="none" w:sz="0" w:space="0" w:color="auto" w:frame="1"/>
          <w:lang w:eastAsia="ru-RU"/>
        </w:rPr>
        <w:t>Упражнения для развития силы.</w:t>
      </w:r>
      <w:r w:rsidRPr="00DB4E7D">
        <w:rPr>
          <w:rFonts w:ascii="Times New Roman" w:eastAsia="Times New Roman" w:hAnsi="Times New Roman"/>
          <w:sz w:val="24"/>
          <w:szCs w:val="28"/>
          <w:lang w:eastAsia="ru-RU"/>
        </w:rPr>
        <w:t> </w:t>
      </w:r>
      <w:r w:rsidRPr="00F106A9">
        <w:rPr>
          <w:rFonts w:ascii="Times New Roman" w:eastAsia="Times New Roman" w:hAnsi="Times New Roman"/>
          <w:sz w:val="24"/>
          <w:szCs w:val="28"/>
          <w:lang w:eastAsia="ru-RU"/>
        </w:rPr>
        <w:t>Упражнения с преодолением собственного веса. Преодоление веса и сопротивление партнера. Переноска и перекладывание груза. Лазание по канату, шесту, лестнице. Перетягивание каната. Упражнения на гимнастической стенке. Упражнения со штангой. Упражнения на тренажере типа «геркулес». Борьба. Гребля.</w:t>
      </w:r>
    </w:p>
    <w:p w:rsidR="00F106A9" w:rsidRPr="00F106A9" w:rsidRDefault="00F106A9" w:rsidP="00F106A9">
      <w:pPr>
        <w:spacing w:after="0" w:line="360" w:lineRule="auto"/>
        <w:jc w:val="both"/>
        <w:rPr>
          <w:rFonts w:ascii="Times New Roman" w:eastAsia="Times New Roman" w:hAnsi="Times New Roman"/>
          <w:sz w:val="24"/>
          <w:szCs w:val="28"/>
          <w:lang w:eastAsia="ru-RU"/>
        </w:rPr>
      </w:pPr>
      <w:r w:rsidRPr="00DB4E7D">
        <w:rPr>
          <w:rFonts w:ascii="Times New Roman" w:eastAsia="Times New Roman" w:hAnsi="Times New Roman"/>
          <w:b/>
          <w:bCs/>
          <w:sz w:val="24"/>
          <w:szCs w:val="28"/>
          <w:bdr w:val="none" w:sz="0" w:space="0" w:color="auto" w:frame="1"/>
          <w:lang w:eastAsia="ru-RU"/>
        </w:rPr>
        <w:t>Упражнения для развития быстроты.</w:t>
      </w:r>
      <w:r w:rsidRPr="00DB4E7D">
        <w:rPr>
          <w:rFonts w:ascii="Times New Roman" w:eastAsia="Times New Roman" w:hAnsi="Times New Roman"/>
          <w:sz w:val="24"/>
          <w:szCs w:val="28"/>
          <w:lang w:eastAsia="ru-RU"/>
        </w:rPr>
        <w:t> </w:t>
      </w:r>
      <w:r w:rsidRPr="00F106A9">
        <w:rPr>
          <w:rFonts w:ascii="Times New Roman" w:eastAsia="Times New Roman" w:hAnsi="Times New Roman"/>
          <w:sz w:val="24"/>
          <w:szCs w:val="28"/>
          <w:lang w:eastAsia="ru-RU"/>
        </w:rPr>
        <w:t>Повторный бег по дистанции от 30 до 100 м со старта и с максимальной скоростью. Бег по наклонной плоскости вниз. Бег за лидером. Бег с гандикапом с задачей догнать партнера. Выполнение общеразвивающих упражнений в максимальном темпе.</w:t>
      </w:r>
    </w:p>
    <w:p w:rsidR="00F106A9" w:rsidRPr="00F106A9" w:rsidRDefault="00F106A9" w:rsidP="00F106A9">
      <w:pPr>
        <w:spacing w:after="0" w:line="360" w:lineRule="auto"/>
        <w:jc w:val="both"/>
        <w:rPr>
          <w:rFonts w:ascii="Times New Roman" w:eastAsia="Times New Roman" w:hAnsi="Times New Roman"/>
          <w:sz w:val="24"/>
          <w:szCs w:val="28"/>
          <w:lang w:eastAsia="ru-RU"/>
        </w:rPr>
      </w:pPr>
      <w:r w:rsidRPr="00DB4E7D">
        <w:rPr>
          <w:rFonts w:ascii="Times New Roman" w:eastAsia="Times New Roman" w:hAnsi="Times New Roman"/>
          <w:b/>
          <w:bCs/>
          <w:sz w:val="24"/>
          <w:szCs w:val="28"/>
          <w:bdr w:val="none" w:sz="0" w:space="0" w:color="auto" w:frame="1"/>
          <w:lang w:eastAsia="ru-RU"/>
        </w:rPr>
        <w:t>Упражнения для развития гибкости</w:t>
      </w:r>
      <w:r w:rsidRPr="00F106A9">
        <w:rPr>
          <w:rFonts w:ascii="Times New Roman" w:eastAsia="Times New Roman" w:hAnsi="Times New Roman"/>
          <w:sz w:val="24"/>
          <w:szCs w:val="28"/>
          <w:lang w:eastAsia="ru-RU"/>
        </w:rPr>
        <w:t>. Общеразвивающие упражнения</w:t>
      </w:r>
      <w:r w:rsidRPr="00DB4E7D">
        <w:rPr>
          <w:rFonts w:ascii="Times New Roman" w:eastAsia="Times New Roman" w:hAnsi="Times New Roman"/>
          <w:sz w:val="24"/>
          <w:szCs w:val="28"/>
          <w:bdr w:val="none" w:sz="0" w:space="0" w:color="auto" w:frame="1"/>
          <w:lang w:eastAsia="ru-RU"/>
        </w:rPr>
        <w:t> </w:t>
      </w:r>
      <w:r w:rsidRPr="00F106A9">
        <w:rPr>
          <w:rFonts w:ascii="Times New Roman" w:eastAsia="Times New Roman" w:hAnsi="Times New Roman"/>
          <w:sz w:val="24"/>
          <w:szCs w:val="28"/>
          <w:lang w:eastAsia="ru-RU"/>
        </w:rPr>
        <w:t>с высокой амплитудой движений. Упражнения с помощью партнера. Упражнения с гимнастической палкой. Упражнения на гимнастической стенке, гимнастической скамейке.</w:t>
      </w:r>
    </w:p>
    <w:p w:rsidR="00F106A9" w:rsidRPr="00F106A9" w:rsidRDefault="00F106A9" w:rsidP="00F106A9">
      <w:pPr>
        <w:spacing w:after="0" w:line="360" w:lineRule="auto"/>
        <w:jc w:val="both"/>
        <w:rPr>
          <w:rFonts w:ascii="Times New Roman" w:eastAsia="Times New Roman" w:hAnsi="Times New Roman"/>
          <w:sz w:val="24"/>
          <w:szCs w:val="28"/>
          <w:lang w:eastAsia="ru-RU"/>
        </w:rPr>
      </w:pPr>
      <w:r w:rsidRPr="00DB4E7D">
        <w:rPr>
          <w:rFonts w:ascii="Times New Roman" w:eastAsia="Times New Roman" w:hAnsi="Times New Roman"/>
          <w:b/>
          <w:bCs/>
          <w:sz w:val="24"/>
          <w:szCs w:val="28"/>
          <w:bdr w:val="none" w:sz="0" w:space="0" w:color="auto" w:frame="1"/>
          <w:lang w:eastAsia="ru-RU"/>
        </w:rPr>
        <w:t>Упражнения для развития ловкости</w:t>
      </w:r>
      <w:r w:rsidRPr="00F106A9">
        <w:rPr>
          <w:rFonts w:ascii="Times New Roman" w:eastAsia="Times New Roman" w:hAnsi="Times New Roman"/>
          <w:sz w:val="24"/>
          <w:szCs w:val="28"/>
          <w:lang w:eastAsia="ru-RU"/>
        </w:rPr>
        <w:t>. Разнонаправленные движения рук и ног. Кувырки вперед, назад, в стороны с места, с разбега и с прыжка. Перевороты вперед, в стороны, назад. Стойки на голове, руках, лопатках. Прыжки опорные через козла, коня. Прыжки с подкидного мостика. Прыжки на батуте. Упражнения в равновесии. Жонглирование двумя-тремя теннисными мячами. Метание мячей в подвижную и неподвижную цель. Метание после кувырков, поворотов.</w:t>
      </w:r>
    </w:p>
    <w:p w:rsidR="00F106A9" w:rsidRPr="00F106A9" w:rsidRDefault="00F106A9" w:rsidP="00F106A9">
      <w:pPr>
        <w:spacing w:after="0" w:line="360" w:lineRule="auto"/>
        <w:jc w:val="both"/>
        <w:rPr>
          <w:rFonts w:ascii="Times New Roman" w:eastAsia="Times New Roman" w:hAnsi="Times New Roman"/>
          <w:sz w:val="24"/>
          <w:szCs w:val="28"/>
          <w:lang w:eastAsia="ru-RU"/>
        </w:rPr>
      </w:pPr>
      <w:r w:rsidRPr="00DB4E7D">
        <w:rPr>
          <w:rFonts w:ascii="Times New Roman" w:eastAsia="Times New Roman" w:hAnsi="Times New Roman"/>
          <w:b/>
          <w:bCs/>
          <w:sz w:val="24"/>
          <w:szCs w:val="28"/>
          <w:bdr w:val="none" w:sz="0" w:space="0" w:color="auto" w:frame="1"/>
          <w:lang w:eastAsia="ru-RU"/>
        </w:rPr>
        <w:t>Упражнения типа «полоса препятствий».</w:t>
      </w:r>
      <w:r w:rsidRPr="00DB4E7D">
        <w:rPr>
          <w:rFonts w:ascii="Times New Roman" w:eastAsia="Times New Roman" w:hAnsi="Times New Roman"/>
          <w:sz w:val="24"/>
          <w:szCs w:val="28"/>
          <w:bdr w:val="none" w:sz="0" w:space="0" w:color="auto" w:frame="1"/>
          <w:lang w:eastAsia="ru-RU"/>
        </w:rPr>
        <w:t> </w:t>
      </w:r>
      <w:r w:rsidRPr="00F106A9">
        <w:rPr>
          <w:rFonts w:ascii="Times New Roman" w:eastAsia="Times New Roman" w:hAnsi="Times New Roman"/>
          <w:sz w:val="24"/>
          <w:szCs w:val="28"/>
          <w:lang w:eastAsia="ru-RU"/>
        </w:rPr>
        <w:t>С перелезанием, пролезанием, перепрыгиванием, кувырками, с различными перемещениями, переноской нескольких предметов одновременно, ловлей и метанием мячей. Игра в мини-футбол, в теннис большой и малый (настольный), в волейбол, в бадминтон.</w:t>
      </w:r>
    </w:p>
    <w:p w:rsidR="00F106A9" w:rsidRPr="00F106A9" w:rsidRDefault="00F106A9" w:rsidP="00F106A9">
      <w:pPr>
        <w:spacing w:after="0" w:line="360" w:lineRule="auto"/>
        <w:jc w:val="both"/>
        <w:rPr>
          <w:rFonts w:ascii="Times New Roman" w:eastAsia="Times New Roman" w:hAnsi="Times New Roman"/>
          <w:sz w:val="24"/>
          <w:szCs w:val="28"/>
          <w:lang w:eastAsia="ru-RU"/>
        </w:rPr>
      </w:pPr>
      <w:r w:rsidRPr="00DB4E7D">
        <w:rPr>
          <w:rFonts w:ascii="Times New Roman" w:eastAsia="Times New Roman" w:hAnsi="Times New Roman"/>
          <w:b/>
          <w:bCs/>
          <w:sz w:val="24"/>
          <w:szCs w:val="28"/>
          <w:bdr w:val="none" w:sz="0" w:space="0" w:color="auto" w:frame="1"/>
          <w:lang w:eastAsia="ru-RU"/>
        </w:rPr>
        <w:t>Упражнения для развития скоростно-силовых качеств.</w:t>
      </w:r>
      <w:r w:rsidRPr="00DB4E7D">
        <w:rPr>
          <w:rFonts w:ascii="Times New Roman" w:eastAsia="Times New Roman" w:hAnsi="Times New Roman"/>
          <w:sz w:val="24"/>
          <w:szCs w:val="28"/>
          <w:lang w:eastAsia="ru-RU"/>
        </w:rPr>
        <w:t> </w:t>
      </w:r>
      <w:r w:rsidRPr="00F106A9">
        <w:rPr>
          <w:rFonts w:ascii="Times New Roman" w:eastAsia="Times New Roman" w:hAnsi="Times New Roman"/>
          <w:sz w:val="24"/>
          <w:szCs w:val="28"/>
          <w:lang w:eastAsia="ru-RU"/>
        </w:rPr>
        <w:t>Прыжки в высоту через препятствия, планку, в длину с места, многократные прыжки с ноги на ногу, на двух ногах. Перепрыгивание предметов. Прыжки в глубину. Бег и прыжки по лестнице вверх и вниз. Бег по мелководью, по снегу, по песку. Эстафеты. Метание гранаты, копья, диска,</w:t>
      </w:r>
      <w:r w:rsidRPr="00DB4E7D">
        <w:rPr>
          <w:rFonts w:ascii="Times New Roman" w:eastAsia="Times New Roman" w:hAnsi="Times New Roman"/>
          <w:sz w:val="24"/>
          <w:szCs w:val="28"/>
          <w:lang w:eastAsia="ru-RU"/>
        </w:rPr>
        <w:t> </w:t>
      </w:r>
      <w:r w:rsidRPr="00F106A9">
        <w:rPr>
          <w:rFonts w:ascii="Times New Roman" w:eastAsia="Times New Roman" w:hAnsi="Times New Roman"/>
          <w:sz w:val="24"/>
          <w:szCs w:val="28"/>
          <w:lang w:eastAsia="ru-RU"/>
        </w:rPr>
        <w:t>толкание ядра. Групповые упражнения с гимнастической скамейкой.</w:t>
      </w:r>
    </w:p>
    <w:p w:rsidR="00F106A9" w:rsidRPr="00F106A9" w:rsidRDefault="00F106A9" w:rsidP="00F106A9">
      <w:pPr>
        <w:spacing w:after="0" w:line="360" w:lineRule="auto"/>
        <w:jc w:val="both"/>
        <w:rPr>
          <w:rFonts w:ascii="Times New Roman" w:eastAsia="Times New Roman" w:hAnsi="Times New Roman"/>
          <w:sz w:val="24"/>
          <w:szCs w:val="28"/>
          <w:lang w:eastAsia="ru-RU"/>
        </w:rPr>
      </w:pPr>
      <w:r w:rsidRPr="00DB4E7D">
        <w:rPr>
          <w:rFonts w:ascii="Times New Roman" w:eastAsia="Times New Roman" w:hAnsi="Times New Roman"/>
          <w:b/>
          <w:bCs/>
          <w:sz w:val="24"/>
          <w:szCs w:val="28"/>
          <w:bdr w:val="none" w:sz="0" w:space="0" w:color="auto" w:frame="1"/>
          <w:lang w:eastAsia="ru-RU"/>
        </w:rPr>
        <w:t>Упражнения для развития общей выносливости</w:t>
      </w:r>
      <w:r w:rsidRPr="00F106A9">
        <w:rPr>
          <w:rFonts w:ascii="Times New Roman" w:eastAsia="Times New Roman" w:hAnsi="Times New Roman"/>
          <w:sz w:val="24"/>
          <w:szCs w:val="28"/>
          <w:lang w:eastAsia="ru-RU"/>
        </w:rPr>
        <w:t>. Бег равномерный и переменный на 500, 800, 1000 м. Кросс на дистанции для девушек до 3 км, для юношей до 5 км. Дозированный бег по пересеченной местности от 3 мин до 1 ч. Плавание. Ходьба на лыжах. Марш-бросок. Туристические походы.</w:t>
      </w:r>
    </w:p>
    <w:p w:rsidR="00F106A9" w:rsidRPr="00F106A9" w:rsidRDefault="00F106A9" w:rsidP="00F106A9">
      <w:pPr>
        <w:spacing w:after="0" w:line="360" w:lineRule="auto"/>
        <w:jc w:val="both"/>
        <w:rPr>
          <w:rFonts w:ascii="Times New Roman" w:eastAsia="Times New Roman" w:hAnsi="Times New Roman"/>
          <w:sz w:val="24"/>
          <w:szCs w:val="28"/>
          <w:lang w:eastAsia="ru-RU"/>
        </w:rPr>
      </w:pPr>
      <w:r w:rsidRPr="00F106A9">
        <w:rPr>
          <w:rFonts w:ascii="Times New Roman" w:eastAsia="Times New Roman" w:hAnsi="Times New Roman"/>
          <w:sz w:val="24"/>
          <w:szCs w:val="28"/>
          <w:lang w:eastAsia="ru-RU"/>
        </w:rPr>
        <w:t>Тема 2.</w:t>
      </w:r>
      <w:r w:rsidRPr="00DB4E7D">
        <w:rPr>
          <w:rFonts w:ascii="Times New Roman" w:eastAsia="Times New Roman" w:hAnsi="Times New Roman"/>
          <w:sz w:val="24"/>
          <w:szCs w:val="28"/>
          <w:lang w:eastAsia="ru-RU"/>
        </w:rPr>
        <w:t> </w:t>
      </w:r>
      <w:r w:rsidRPr="00DB4E7D">
        <w:rPr>
          <w:rFonts w:ascii="Times New Roman" w:eastAsia="Times New Roman" w:hAnsi="Times New Roman"/>
          <w:b/>
          <w:bCs/>
          <w:sz w:val="24"/>
          <w:szCs w:val="28"/>
          <w:bdr w:val="none" w:sz="0" w:space="0" w:color="auto" w:frame="1"/>
          <w:lang w:eastAsia="ru-RU"/>
        </w:rPr>
        <w:t>Специальная физическая подготовка.</w:t>
      </w:r>
    </w:p>
    <w:p w:rsidR="00F106A9" w:rsidRPr="00F106A9" w:rsidRDefault="00F106A9" w:rsidP="00F106A9">
      <w:pPr>
        <w:spacing w:after="0" w:line="360" w:lineRule="auto"/>
        <w:jc w:val="both"/>
        <w:rPr>
          <w:rFonts w:ascii="Times New Roman" w:eastAsia="Times New Roman" w:hAnsi="Times New Roman"/>
          <w:sz w:val="24"/>
          <w:szCs w:val="28"/>
          <w:lang w:eastAsia="ru-RU"/>
        </w:rPr>
      </w:pPr>
      <w:r w:rsidRPr="00DB4E7D">
        <w:rPr>
          <w:rFonts w:ascii="Times New Roman" w:eastAsia="Times New Roman" w:hAnsi="Times New Roman"/>
          <w:b/>
          <w:bCs/>
          <w:sz w:val="24"/>
          <w:szCs w:val="28"/>
          <w:bdr w:val="none" w:sz="0" w:space="0" w:color="auto" w:frame="1"/>
          <w:lang w:eastAsia="ru-RU"/>
        </w:rPr>
        <w:t>Упражнения для развития быстроты движения и прыгучести.</w:t>
      </w:r>
      <w:r w:rsidRPr="00DB4E7D">
        <w:rPr>
          <w:rFonts w:ascii="Times New Roman" w:eastAsia="Times New Roman" w:hAnsi="Times New Roman"/>
          <w:sz w:val="24"/>
          <w:szCs w:val="28"/>
          <w:lang w:eastAsia="ru-RU"/>
        </w:rPr>
        <w:t> </w:t>
      </w:r>
      <w:r w:rsidRPr="00F106A9">
        <w:rPr>
          <w:rFonts w:ascii="Times New Roman" w:eastAsia="Times New Roman" w:hAnsi="Times New Roman"/>
          <w:sz w:val="24"/>
          <w:szCs w:val="28"/>
          <w:lang w:eastAsia="ru-RU"/>
        </w:rPr>
        <w:t>Ускорения, рывки на отрезках от 3 до 40 м из различных положений. Бег с максимальной частотой шагов на месте и перемещаясь. Рывки по зрительно воспринимаемым сигналам. Бег за лидером. Бег на короткие отрезки с прыжками в конце, середине, начале дистанции. Многократные прыжки с ноги на ногу. Прыжки на одной ноге на месте и в движении. Прыжки в сторону. Бег и прыжки с отягощениями.</w:t>
      </w:r>
    </w:p>
    <w:p w:rsidR="00F106A9" w:rsidRPr="00F106A9" w:rsidRDefault="00F106A9" w:rsidP="00F106A9">
      <w:pPr>
        <w:spacing w:after="0" w:line="360" w:lineRule="auto"/>
        <w:jc w:val="both"/>
        <w:rPr>
          <w:rFonts w:ascii="Times New Roman" w:eastAsia="Times New Roman" w:hAnsi="Times New Roman"/>
          <w:sz w:val="24"/>
          <w:szCs w:val="28"/>
          <w:lang w:eastAsia="ru-RU"/>
        </w:rPr>
      </w:pPr>
      <w:r w:rsidRPr="00DB4E7D">
        <w:rPr>
          <w:rFonts w:ascii="Times New Roman" w:eastAsia="Times New Roman" w:hAnsi="Times New Roman"/>
          <w:b/>
          <w:bCs/>
          <w:sz w:val="24"/>
          <w:szCs w:val="28"/>
          <w:bdr w:val="none" w:sz="0" w:space="0" w:color="auto" w:frame="1"/>
          <w:lang w:eastAsia="ru-RU"/>
        </w:rPr>
        <w:t>Упражнения для развития качеств, необходимых для выполнения броска.</w:t>
      </w:r>
      <w:r w:rsidRPr="00DB4E7D">
        <w:rPr>
          <w:rFonts w:ascii="Times New Roman" w:eastAsia="Times New Roman" w:hAnsi="Times New Roman"/>
          <w:sz w:val="24"/>
          <w:szCs w:val="28"/>
          <w:lang w:eastAsia="ru-RU"/>
        </w:rPr>
        <w:t> </w:t>
      </w:r>
      <w:r w:rsidRPr="00F106A9">
        <w:rPr>
          <w:rFonts w:ascii="Times New Roman" w:eastAsia="Times New Roman" w:hAnsi="Times New Roman"/>
          <w:sz w:val="24"/>
          <w:szCs w:val="28"/>
          <w:lang w:eastAsia="ru-RU"/>
        </w:rPr>
        <w:t>Сгибание и разгибание рук в лучезапястных суставах и круговые движения кистями. Отталкивание от стены ладонями и пальцами. Передвижение в упоре на раках по кругу. Передвижение на руках в упоре лежа. Упражнения для кистей рук с гантелями, булавами, теннисными мячами. Метание мячей различного веса и объема на точность, дальность, быстроту. Метание палок. Удары по летящему мячу. Бросок мяча в прыжке с разбега.</w:t>
      </w:r>
    </w:p>
    <w:p w:rsidR="00F106A9" w:rsidRPr="00F106A9" w:rsidRDefault="00F106A9" w:rsidP="00F106A9">
      <w:pPr>
        <w:spacing w:after="0" w:line="360" w:lineRule="auto"/>
        <w:jc w:val="both"/>
        <w:rPr>
          <w:rFonts w:ascii="Times New Roman" w:eastAsia="Times New Roman" w:hAnsi="Times New Roman"/>
          <w:sz w:val="24"/>
          <w:szCs w:val="28"/>
          <w:lang w:eastAsia="ru-RU"/>
        </w:rPr>
      </w:pPr>
      <w:r w:rsidRPr="00DB4E7D">
        <w:rPr>
          <w:rFonts w:ascii="Times New Roman" w:eastAsia="Times New Roman" w:hAnsi="Times New Roman"/>
          <w:b/>
          <w:bCs/>
          <w:sz w:val="24"/>
          <w:szCs w:val="28"/>
          <w:bdr w:val="none" w:sz="0" w:space="0" w:color="auto" w:frame="1"/>
          <w:lang w:eastAsia="ru-RU"/>
        </w:rPr>
        <w:t>Упражнения для развития игровой ловкости.</w:t>
      </w:r>
      <w:r w:rsidRPr="00DB4E7D">
        <w:rPr>
          <w:rFonts w:ascii="Times New Roman" w:eastAsia="Times New Roman" w:hAnsi="Times New Roman"/>
          <w:sz w:val="24"/>
          <w:szCs w:val="28"/>
          <w:lang w:eastAsia="ru-RU"/>
        </w:rPr>
        <w:t> </w:t>
      </w:r>
      <w:r w:rsidRPr="00F106A9">
        <w:rPr>
          <w:rFonts w:ascii="Times New Roman" w:eastAsia="Times New Roman" w:hAnsi="Times New Roman"/>
          <w:sz w:val="24"/>
          <w:szCs w:val="28"/>
          <w:lang w:eastAsia="ru-RU"/>
        </w:rPr>
        <w:t>Подбрасывание и ловля мяча в ходьбе, беге, после поворота, кувырков, падения. Ловля мяча после кувырка с попаданием в цель. Метание теннисного и баскетбольного мяча во внезапно появившуюся цель. Броски мяча в стену и последующей ловлей. Ведение мяча с ударами о скамейку, о пол. Ведение мяча с одновременным выбиванием мяча у партнера. Комбинированные упражнения.</w:t>
      </w:r>
    </w:p>
    <w:p w:rsidR="00F106A9" w:rsidRPr="00F106A9" w:rsidRDefault="00F106A9" w:rsidP="00F106A9">
      <w:pPr>
        <w:spacing w:after="0" w:line="360" w:lineRule="auto"/>
        <w:jc w:val="both"/>
        <w:rPr>
          <w:rFonts w:ascii="Times New Roman" w:eastAsia="Times New Roman" w:hAnsi="Times New Roman"/>
          <w:sz w:val="24"/>
          <w:szCs w:val="28"/>
          <w:lang w:eastAsia="ru-RU"/>
        </w:rPr>
      </w:pPr>
      <w:r w:rsidRPr="00DB4E7D">
        <w:rPr>
          <w:rFonts w:ascii="Times New Roman" w:eastAsia="Times New Roman" w:hAnsi="Times New Roman"/>
          <w:b/>
          <w:bCs/>
          <w:sz w:val="24"/>
          <w:szCs w:val="28"/>
          <w:bdr w:val="none" w:sz="0" w:space="0" w:color="auto" w:frame="1"/>
          <w:lang w:eastAsia="ru-RU"/>
        </w:rPr>
        <w:t>Упражнения для развития специальной выносливости.</w:t>
      </w:r>
      <w:r w:rsidRPr="00DB4E7D">
        <w:rPr>
          <w:rFonts w:ascii="Times New Roman" w:eastAsia="Times New Roman" w:hAnsi="Times New Roman"/>
          <w:sz w:val="24"/>
          <w:szCs w:val="28"/>
          <w:lang w:eastAsia="ru-RU"/>
        </w:rPr>
        <w:t> </w:t>
      </w:r>
      <w:r w:rsidRPr="00F106A9">
        <w:rPr>
          <w:rFonts w:ascii="Times New Roman" w:eastAsia="Times New Roman" w:hAnsi="Times New Roman"/>
          <w:sz w:val="24"/>
          <w:szCs w:val="28"/>
          <w:lang w:eastAsia="ru-RU"/>
        </w:rPr>
        <w:t>Многократные упражнения в беге, прыжках, технико-тактических упражнениях с различной интенсивностью и различной продолжительностью работы и отдыха. Игры. Круговая тренировка.</w:t>
      </w:r>
    </w:p>
    <w:p w:rsidR="00F106A9" w:rsidRPr="00F106A9" w:rsidRDefault="00F106A9" w:rsidP="00F106A9">
      <w:pPr>
        <w:spacing w:after="0" w:line="360" w:lineRule="auto"/>
        <w:jc w:val="both"/>
        <w:rPr>
          <w:rFonts w:ascii="Times New Roman" w:eastAsia="Times New Roman" w:hAnsi="Times New Roman"/>
          <w:sz w:val="24"/>
          <w:szCs w:val="28"/>
          <w:lang w:eastAsia="ru-RU"/>
        </w:rPr>
      </w:pPr>
      <w:r w:rsidRPr="00F106A9">
        <w:rPr>
          <w:rFonts w:ascii="Times New Roman" w:eastAsia="Times New Roman" w:hAnsi="Times New Roman"/>
          <w:sz w:val="24"/>
          <w:szCs w:val="28"/>
          <w:lang w:eastAsia="ru-RU"/>
        </w:rPr>
        <w:t>Тема 3.</w:t>
      </w:r>
      <w:r w:rsidRPr="00DB4E7D">
        <w:rPr>
          <w:rFonts w:ascii="Times New Roman" w:eastAsia="Times New Roman" w:hAnsi="Times New Roman"/>
          <w:sz w:val="24"/>
          <w:szCs w:val="28"/>
          <w:lang w:eastAsia="ru-RU"/>
        </w:rPr>
        <w:t> </w:t>
      </w:r>
      <w:r w:rsidRPr="00DB4E7D">
        <w:rPr>
          <w:rFonts w:ascii="Times New Roman" w:eastAsia="Times New Roman" w:hAnsi="Times New Roman"/>
          <w:b/>
          <w:bCs/>
          <w:sz w:val="24"/>
          <w:szCs w:val="28"/>
          <w:bdr w:val="none" w:sz="0" w:space="0" w:color="auto" w:frame="1"/>
          <w:lang w:eastAsia="ru-RU"/>
        </w:rPr>
        <w:t>Техническая подготовка.</w:t>
      </w:r>
    </w:p>
    <w:p w:rsidR="00F106A9" w:rsidRPr="00F106A9" w:rsidRDefault="00F106A9" w:rsidP="00F106A9">
      <w:pPr>
        <w:spacing w:after="0" w:line="360" w:lineRule="auto"/>
        <w:jc w:val="both"/>
        <w:rPr>
          <w:rFonts w:ascii="Times New Roman" w:eastAsia="Times New Roman" w:hAnsi="Times New Roman"/>
          <w:sz w:val="24"/>
          <w:szCs w:val="28"/>
          <w:lang w:eastAsia="ru-RU"/>
        </w:rPr>
      </w:pPr>
      <w:r w:rsidRPr="00F106A9">
        <w:rPr>
          <w:rFonts w:ascii="Times New Roman" w:eastAsia="Times New Roman" w:hAnsi="Times New Roman"/>
          <w:sz w:val="24"/>
          <w:szCs w:val="28"/>
          <w:lang w:eastAsia="ru-RU"/>
        </w:rPr>
        <w:t>Прыжок толчком двух ног, прыжок толчком одной ноги, остановка прыжком, остановка двумя шагами. Повороты вперед, повороты назад. Ловля мяча двумя руками на месте и в движении, в прыжке, при встречном движении, при поступательном движении, при движении сбоку, ловля рукой на месте. Ловля мяча одной рукой в движении. Передача мяча двумя руками сверху, от плеча, от груди. Передача двумя руками снизу, с места. Передача мяча двумя руками в прыжке. Встречные передачи мяча. Передача мяча одной рукой сверху, от плеча, от груди. Ведение мяча с высоким отскоком, с низким отскоком. Ведение мяча без зрительного контроля. Ведение мяча со зрительным контролем. Ведение мяча на месте, ведение мяча по прямой, ведение мяча по дугам, ведение мяча по кругам. Ведение мяча зигзагом. Броски в корзину двумя руками сверху. Броски в корзину двумя руками от груди. Броски в корзину двумя руками снизу. Броски в корзину двумя руками с отскоком от щита. Броски в корзину двумя руками с места. И в движении. Броски в корзину двумя руками (ближние). Броски в корзину одной рукой от плеча. Броски в корзину одной рукой с отскоком от щита. Броски в корзину одной рукой в прыжке. Броски в корзину одной рукой прямо перед щитом. Броски в корзину одной рукой параллельно щиту.</w:t>
      </w:r>
    </w:p>
    <w:p w:rsidR="00F106A9" w:rsidRPr="00F106A9" w:rsidRDefault="00F106A9" w:rsidP="00F106A9">
      <w:pPr>
        <w:spacing w:after="0" w:line="360" w:lineRule="auto"/>
        <w:jc w:val="both"/>
        <w:rPr>
          <w:rFonts w:ascii="Times New Roman" w:eastAsia="Times New Roman" w:hAnsi="Times New Roman"/>
          <w:sz w:val="24"/>
          <w:szCs w:val="28"/>
          <w:lang w:eastAsia="ru-RU"/>
        </w:rPr>
      </w:pPr>
      <w:r w:rsidRPr="00F106A9">
        <w:rPr>
          <w:rFonts w:ascii="Times New Roman" w:eastAsia="Times New Roman" w:hAnsi="Times New Roman"/>
          <w:sz w:val="24"/>
          <w:szCs w:val="28"/>
          <w:lang w:eastAsia="ru-RU"/>
        </w:rPr>
        <w:t>Тема 4.</w:t>
      </w:r>
      <w:r w:rsidRPr="00DB4E7D">
        <w:rPr>
          <w:rFonts w:ascii="Times New Roman" w:eastAsia="Times New Roman" w:hAnsi="Times New Roman"/>
          <w:sz w:val="24"/>
          <w:szCs w:val="28"/>
          <w:lang w:eastAsia="ru-RU"/>
        </w:rPr>
        <w:t> </w:t>
      </w:r>
      <w:r w:rsidRPr="00DB4E7D">
        <w:rPr>
          <w:rFonts w:ascii="Times New Roman" w:eastAsia="Times New Roman" w:hAnsi="Times New Roman"/>
          <w:b/>
          <w:bCs/>
          <w:sz w:val="24"/>
          <w:szCs w:val="28"/>
          <w:bdr w:val="none" w:sz="0" w:space="0" w:color="auto" w:frame="1"/>
          <w:lang w:eastAsia="ru-RU"/>
        </w:rPr>
        <w:t>Тактическая подготовка.</w:t>
      </w:r>
    </w:p>
    <w:p w:rsidR="00F106A9" w:rsidRPr="00F106A9" w:rsidRDefault="00F106A9" w:rsidP="00F106A9">
      <w:pPr>
        <w:spacing w:after="0" w:line="360" w:lineRule="auto"/>
        <w:jc w:val="both"/>
        <w:rPr>
          <w:rFonts w:ascii="Times New Roman" w:eastAsia="Times New Roman" w:hAnsi="Times New Roman"/>
          <w:sz w:val="24"/>
          <w:szCs w:val="28"/>
          <w:lang w:eastAsia="ru-RU"/>
        </w:rPr>
      </w:pPr>
      <w:r w:rsidRPr="00DB4E7D">
        <w:rPr>
          <w:rFonts w:ascii="Times New Roman" w:eastAsia="Times New Roman" w:hAnsi="Times New Roman"/>
          <w:b/>
          <w:bCs/>
          <w:sz w:val="24"/>
          <w:szCs w:val="28"/>
          <w:bdr w:val="none" w:sz="0" w:space="0" w:color="auto" w:frame="1"/>
          <w:lang w:eastAsia="ru-RU"/>
        </w:rPr>
        <w:t>Тактика нападения</w:t>
      </w:r>
      <w:r w:rsidRPr="00F106A9">
        <w:rPr>
          <w:rFonts w:ascii="Times New Roman" w:eastAsia="Times New Roman" w:hAnsi="Times New Roman"/>
          <w:sz w:val="24"/>
          <w:szCs w:val="28"/>
          <w:lang w:eastAsia="ru-RU"/>
        </w:rPr>
        <w:t>. Выход для получения мяча. Выход для отвлечения мяча. Розыгрыш мяча. Атака корзины. «Передай мяч и выходи». Наведение, пересечение.</w:t>
      </w:r>
    </w:p>
    <w:p w:rsidR="00F106A9" w:rsidRPr="00F106A9" w:rsidRDefault="00F106A9" w:rsidP="00F106A9">
      <w:pPr>
        <w:spacing w:after="0" w:line="360" w:lineRule="auto"/>
        <w:jc w:val="both"/>
        <w:rPr>
          <w:rFonts w:ascii="Times New Roman" w:eastAsia="Times New Roman" w:hAnsi="Times New Roman"/>
          <w:sz w:val="24"/>
          <w:szCs w:val="28"/>
          <w:lang w:eastAsia="ru-RU"/>
        </w:rPr>
      </w:pPr>
      <w:r w:rsidRPr="00DB4E7D">
        <w:rPr>
          <w:rFonts w:ascii="Times New Roman" w:eastAsia="Times New Roman" w:hAnsi="Times New Roman"/>
          <w:b/>
          <w:bCs/>
          <w:sz w:val="24"/>
          <w:szCs w:val="28"/>
          <w:bdr w:val="none" w:sz="0" w:space="0" w:color="auto" w:frame="1"/>
          <w:lang w:eastAsia="ru-RU"/>
        </w:rPr>
        <w:t>Тактика защиты.</w:t>
      </w:r>
    </w:p>
    <w:p w:rsidR="00F106A9" w:rsidRPr="00F106A9" w:rsidRDefault="00F106A9" w:rsidP="00F106A9">
      <w:pPr>
        <w:spacing w:after="0" w:line="360" w:lineRule="auto"/>
        <w:jc w:val="both"/>
        <w:rPr>
          <w:rFonts w:ascii="Times New Roman" w:eastAsia="Times New Roman" w:hAnsi="Times New Roman"/>
          <w:sz w:val="24"/>
          <w:szCs w:val="28"/>
          <w:lang w:eastAsia="ru-RU"/>
        </w:rPr>
      </w:pPr>
      <w:r w:rsidRPr="00F106A9">
        <w:rPr>
          <w:rFonts w:ascii="Times New Roman" w:eastAsia="Times New Roman" w:hAnsi="Times New Roman"/>
          <w:sz w:val="24"/>
          <w:szCs w:val="28"/>
          <w:lang w:eastAsia="ru-RU"/>
        </w:rPr>
        <w:t>Противодействие получению мяча. Противодействие выходу на свободное место. Противодействие розыгрышу мяча. Противодействие атаки корзины. Подстраховка. Система личной защиты.</w:t>
      </w:r>
    </w:p>
    <w:p w:rsidR="00F106A9" w:rsidRPr="00F106A9" w:rsidRDefault="00F106A9" w:rsidP="00F106A9">
      <w:pPr>
        <w:spacing w:after="0" w:line="360" w:lineRule="auto"/>
        <w:jc w:val="both"/>
        <w:rPr>
          <w:rFonts w:ascii="Times New Roman" w:eastAsia="Times New Roman" w:hAnsi="Times New Roman"/>
          <w:sz w:val="24"/>
          <w:szCs w:val="28"/>
          <w:lang w:eastAsia="ru-RU"/>
        </w:rPr>
      </w:pPr>
      <w:r w:rsidRPr="00F106A9">
        <w:rPr>
          <w:rFonts w:ascii="Times New Roman" w:eastAsia="Times New Roman" w:hAnsi="Times New Roman"/>
          <w:sz w:val="24"/>
          <w:szCs w:val="28"/>
          <w:lang w:eastAsia="ru-RU"/>
        </w:rPr>
        <w:t>Тема 5.</w:t>
      </w:r>
      <w:r w:rsidRPr="00DB4E7D">
        <w:rPr>
          <w:rFonts w:ascii="Times New Roman" w:eastAsia="Times New Roman" w:hAnsi="Times New Roman"/>
          <w:sz w:val="24"/>
          <w:szCs w:val="28"/>
          <w:lang w:eastAsia="ru-RU"/>
        </w:rPr>
        <w:t> </w:t>
      </w:r>
      <w:r w:rsidRPr="00DB4E7D">
        <w:rPr>
          <w:rFonts w:ascii="Times New Roman" w:eastAsia="Times New Roman" w:hAnsi="Times New Roman"/>
          <w:b/>
          <w:bCs/>
          <w:sz w:val="24"/>
          <w:szCs w:val="28"/>
          <w:bdr w:val="none" w:sz="0" w:space="0" w:color="auto" w:frame="1"/>
          <w:lang w:eastAsia="ru-RU"/>
        </w:rPr>
        <w:t>Организационно-воспитательные мероприятия.</w:t>
      </w:r>
    </w:p>
    <w:p w:rsidR="00F106A9" w:rsidRPr="00F106A9" w:rsidRDefault="00F106A9" w:rsidP="00F106A9">
      <w:pPr>
        <w:spacing w:after="0" w:line="360" w:lineRule="auto"/>
        <w:jc w:val="both"/>
        <w:rPr>
          <w:rFonts w:ascii="Times New Roman" w:eastAsia="Times New Roman" w:hAnsi="Times New Roman"/>
          <w:sz w:val="24"/>
          <w:szCs w:val="28"/>
          <w:lang w:eastAsia="ru-RU"/>
        </w:rPr>
      </w:pPr>
      <w:r w:rsidRPr="00F106A9">
        <w:rPr>
          <w:rFonts w:ascii="Times New Roman" w:eastAsia="Times New Roman" w:hAnsi="Times New Roman"/>
          <w:sz w:val="24"/>
          <w:szCs w:val="28"/>
          <w:lang w:eastAsia="ru-RU"/>
        </w:rPr>
        <w:t>Инструктаж и соблюдение техники безопасности по правилам поведения в спортивном зале, в раздевалках, на улице, в автобусах. Техника пожарной безопасности и действия в чрезвычайных ситуациях. Общие и родительские собрания. Проведение соревнований «Веселые старты»,</w:t>
      </w:r>
      <w:r w:rsidRPr="00DB4E7D">
        <w:rPr>
          <w:rFonts w:ascii="Times New Roman" w:eastAsia="Times New Roman" w:hAnsi="Times New Roman"/>
          <w:sz w:val="24"/>
          <w:szCs w:val="28"/>
          <w:bdr w:val="none" w:sz="0" w:space="0" w:color="auto" w:frame="1"/>
          <w:lang w:eastAsia="ru-RU"/>
        </w:rPr>
        <w:t> </w:t>
      </w:r>
      <w:r w:rsidRPr="00F106A9">
        <w:rPr>
          <w:rFonts w:ascii="Times New Roman" w:eastAsia="Times New Roman" w:hAnsi="Times New Roman"/>
          <w:sz w:val="24"/>
          <w:szCs w:val="28"/>
          <w:lang w:eastAsia="ru-RU"/>
        </w:rPr>
        <w:t>Новогодних праздников и т.п. Посещение турниров и матчей с участием спортсменов групп спортивного совершенствования.</w:t>
      </w:r>
    </w:p>
    <w:p w:rsidR="00F106A9" w:rsidRPr="00F106A9" w:rsidRDefault="00F106A9" w:rsidP="00F106A9">
      <w:pPr>
        <w:spacing w:after="0" w:line="360" w:lineRule="auto"/>
        <w:jc w:val="both"/>
        <w:rPr>
          <w:rFonts w:ascii="Times New Roman" w:eastAsia="Times New Roman" w:hAnsi="Times New Roman"/>
          <w:sz w:val="24"/>
          <w:szCs w:val="28"/>
          <w:lang w:eastAsia="ru-RU"/>
        </w:rPr>
      </w:pPr>
      <w:r w:rsidRPr="00F106A9">
        <w:rPr>
          <w:rFonts w:ascii="Times New Roman" w:eastAsia="Times New Roman" w:hAnsi="Times New Roman"/>
          <w:sz w:val="24"/>
          <w:szCs w:val="28"/>
          <w:lang w:eastAsia="ru-RU"/>
        </w:rPr>
        <w:t>Тема 6.</w:t>
      </w:r>
      <w:r w:rsidRPr="00DB4E7D">
        <w:rPr>
          <w:rFonts w:ascii="Times New Roman" w:eastAsia="Times New Roman" w:hAnsi="Times New Roman"/>
          <w:sz w:val="24"/>
          <w:szCs w:val="28"/>
          <w:lang w:eastAsia="ru-RU"/>
        </w:rPr>
        <w:t> </w:t>
      </w:r>
      <w:r w:rsidRPr="00DB4E7D">
        <w:rPr>
          <w:rFonts w:ascii="Times New Roman" w:eastAsia="Times New Roman" w:hAnsi="Times New Roman"/>
          <w:b/>
          <w:bCs/>
          <w:sz w:val="24"/>
          <w:szCs w:val="28"/>
          <w:bdr w:val="none" w:sz="0" w:space="0" w:color="auto" w:frame="1"/>
          <w:lang w:eastAsia="ru-RU"/>
        </w:rPr>
        <w:t>Инструкторская и судейская практика.</w:t>
      </w:r>
    </w:p>
    <w:p w:rsidR="00F106A9" w:rsidRPr="00F106A9" w:rsidRDefault="00F106A9" w:rsidP="00F106A9">
      <w:pPr>
        <w:spacing w:after="0" w:line="360" w:lineRule="auto"/>
        <w:jc w:val="both"/>
        <w:rPr>
          <w:rFonts w:ascii="Times New Roman" w:eastAsia="Times New Roman" w:hAnsi="Times New Roman"/>
          <w:sz w:val="24"/>
          <w:szCs w:val="28"/>
          <w:lang w:eastAsia="ru-RU"/>
        </w:rPr>
      </w:pPr>
      <w:r w:rsidRPr="00F106A9">
        <w:rPr>
          <w:rFonts w:ascii="Times New Roman" w:eastAsia="Times New Roman" w:hAnsi="Times New Roman"/>
          <w:sz w:val="24"/>
          <w:szCs w:val="28"/>
          <w:lang w:eastAsia="ru-RU"/>
        </w:rPr>
        <w:t>Организация и проведение комплекса общеразвивающих упражнений, а также беговых разминочных упражнений. Вспомогательная беседа с младшими тренерами по основным правилам игры в баскетбол. Судейская практика в двусторонних играх команд младшей группы.</w:t>
      </w:r>
    </w:p>
    <w:p w:rsidR="00F106A9" w:rsidRPr="00F106A9" w:rsidRDefault="00F106A9" w:rsidP="00F106A9">
      <w:pPr>
        <w:spacing w:after="0" w:line="360" w:lineRule="auto"/>
        <w:jc w:val="both"/>
        <w:rPr>
          <w:rFonts w:ascii="Times New Roman" w:eastAsia="Times New Roman" w:hAnsi="Times New Roman"/>
          <w:sz w:val="24"/>
          <w:szCs w:val="28"/>
          <w:lang w:eastAsia="ru-RU"/>
        </w:rPr>
      </w:pPr>
      <w:r w:rsidRPr="00F106A9">
        <w:rPr>
          <w:rFonts w:ascii="Times New Roman" w:eastAsia="Times New Roman" w:hAnsi="Times New Roman"/>
          <w:sz w:val="24"/>
          <w:szCs w:val="28"/>
          <w:lang w:eastAsia="ru-RU"/>
        </w:rPr>
        <w:t>Тема 7.</w:t>
      </w:r>
      <w:r w:rsidRPr="00DB4E7D">
        <w:rPr>
          <w:rFonts w:ascii="Times New Roman" w:eastAsia="Times New Roman" w:hAnsi="Times New Roman"/>
          <w:sz w:val="24"/>
          <w:szCs w:val="28"/>
          <w:lang w:eastAsia="ru-RU"/>
        </w:rPr>
        <w:t> </w:t>
      </w:r>
      <w:r w:rsidRPr="00DB4E7D">
        <w:rPr>
          <w:rFonts w:ascii="Times New Roman" w:eastAsia="Times New Roman" w:hAnsi="Times New Roman"/>
          <w:b/>
          <w:bCs/>
          <w:sz w:val="24"/>
          <w:szCs w:val="28"/>
          <w:bdr w:val="none" w:sz="0" w:space="0" w:color="auto" w:frame="1"/>
          <w:lang w:eastAsia="ru-RU"/>
        </w:rPr>
        <w:t>Участие в соревнованиях.</w:t>
      </w:r>
    </w:p>
    <w:p w:rsidR="00F106A9" w:rsidRPr="00F106A9" w:rsidRDefault="00F106A9" w:rsidP="00F106A9">
      <w:pPr>
        <w:spacing w:after="0" w:line="360" w:lineRule="auto"/>
        <w:jc w:val="both"/>
        <w:rPr>
          <w:rFonts w:ascii="Times New Roman" w:eastAsia="Times New Roman" w:hAnsi="Times New Roman"/>
          <w:sz w:val="24"/>
          <w:szCs w:val="28"/>
          <w:lang w:eastAsia="ru-RU"/>
        </w:rPr>
      </w:pPr>
      <w:r w:rsidRPr="00F106A9">
        <w:rPr>
          <w:rFonts w:ascii="Times New Roman" w:eastAsia="Times New Roman" w:hAnsi="Times New Roman"/>
          <w:sz w:val="24"/>
          <w:szCs w:val="28"/>
          <w:lang w:eastAsia="ru-RU"/>
        </w:rPr>
        <w:t>На этапе начальной подготовки предусматривается участие обучающихся в соревнованиях общефизической направленности («Веселые старты», соревнования по кроссу, тематические спортивные праздники) и специализированные соревнования (первенство школы, первенство района по баскетболу).</w:t>
      </w:r>
    </w:p>
    <w:p w:rsidR="00F106A9" w:rsidRPr="00F106A9" w:rsidRDefault="00F106A9" w:rsidP="00F106A9">
      <w:pPr>
        <w:spacing w:after="0" w:line="360" w:lineRule="auto"/>
        <w:jc w:val="both"/>
        <w:rPr>
          <w:rFonts w:ascii="Times New Roman" w:eastAsia="Times New Roman" w:hAnsi="Times New Roman"/>
          <w:sz w:val="24"/>
          <w:szCs w:val="28"/>
          <w:lang w:eastAsia="ru-RU"/>
        </w:rPr>
      </w:pPr>
      <w:r w:rsidRPr="00F106A9">
        <w:rPr>
          <w:rFonts w:ascii="Times New Roman" w:eastAsia="Times New Roman" w:hAnsi="Times New Roman"/>
          <w:sz w:val="24"/>
          <w:szCs w:val="28"/>
          <w:lang w:eastAsia="ru-RU"/>
        </w:rPr>
        <w:t>Тема 8.</w:t>
      </w:r>
      <w:r w:rsidRPr="00DB4E7D">
        <w:rPr>
          <w:rFonts w:ascii="Times New Roman" w:eastAsia="Times New Roman" w:hAnsi="Times New Roman"/>
          <w:sz w:val="24"/>
          <w:szCs w:val="28"/>
          <w:lang w:eastAsia="ru-RU"/>
        </w:rPr>
        <w:t> </w:t>
      </w:r>
      <w:r w:rsidRPr="00DB4E7D">
        <w:rPr>
          <w:rFonts w:ascii="Times New Roman" w:eastAsia="Times New Roman" w:hAnsi="Times New Roman"/>
          <w:b/>
          <w:bCs/>
          <w:sz w:val="24"/>
          <w:szCs w:val="28"/>
          <w:bdr w:val="none" w:sz="0" w:space="0" w:color="auto" w:frame="1"/>
          <w:lang w:eastAsia="ru-RU"/>
        </w:rPr>
        <w:t>Сдача контрольных нормативов.</w:t>
      </w:r>
    </w:p>
    <w:p w:rsidR="00F106A9" w:rsidRPr="00F106A9" w:rsidRDefault="00F106A9" w:rsidP="00F106A9">
      <w:pPr>
        <w:spacing w:after="0" w:line="360" w:lineRule="auto"/>
        <w:jc w:val="both"/>
        <w:rPr>
          <w:rFonts w:ascii="Times New Roman" w:eastAsia="Times New Roman" w:hAnsi="Times New Roman"/>
          <w:sz w:val="24"/>
          <w:szCs w:val="28"/>
          <w:lang w:eastAsia="ru-RU"/>
        </w:rPr>
      </w:pPr>
      <w:r w:rsidRPr="00F106A9">
        <w:rPr>
          <w:rFonts w:ascii="Times New Roman" w:eastAsia="Times New Roman" w:hAnsi="Times New Roman"/>
          <w:sz w:val="24"/>
          <w:szCs w:val="28"/>
          <w:lang w:eastAsia="ru-RU"/>
        </w:rPr>
        <w:t>Промежуточная и итоговая аттестация обучающихся предусматривается два раза в год в ноябре и апреле учебного года.</w:t>
      </w:r>
      <w:r w:rsidRPr="00DB4E7D">
        <w:rPr>
          <w:rFonts w:ascii="Times New Roman" w:eastAsia="Times New Roman" w:hAnsi="Times New Roman"/>
          <w:sz w:val="24"/>
          <w:szCs w:val="28"/>
          <w:lang w:eastAsia="ru-RU"/>
        </w:rPr>
        <w:t> </w:t>
      </w:r>
      <w:r w:rsidRPr="00F106A9">
        <w:rPr>
          <w:rFonts w:ascii="Times New Roman" w:eastAsia="Times New Roman" w:hAnsi="Times New Roman"/>
          <w:sz w:val="24"/>
          <w:szCs w:val="28"/>
          <w:lang w:eastAsia="ru-RU"/>
        </w:rPr>
        <w:t>Обучающихся аттестуют по дисциплинам:</w:t>
      </w:r>
    </w:p>
    <w:p w:rsidR="00F106A9" w:rsidRPr="00F106A9" w:rsidRDefault="00F106A9" w:rsidP="00F106A9">
      <w:pPr>
        <w:spacing w:after="225" w:line="360" w:lineRule="auto"/>
        <w:jc w:val="both"/>
        <w:rPr>
          <w:rFonts w:ascii="Times New Roman" w:eastAsia="Times New Roman" w:hAnsi="Times New Roman"/>
          <w:sz w:val="24"/>
          <w:szCs w:val="28"/>
          <w:lang w:eastAsia="ru-RU"/>
        </w:rPr>
      </w:pPr>
      <w:r w:rsidRPr="00F106A9">
        <w:rPr>
          <w:rFonts w:ascii="Times New Roman" w:eastAsia="Times New Roman" w:hAnsi="Times New Roman"/>
          <w:sz w:val="24"/>
          <w:szCs w:val="28"/>
          <w:lang w:eastAsia="ru-RU"/>
        </w:rPr>
        <w:t>- общая физическая и специальная физическая подготовка;</w:t>
      </w:r>
    </w:p>
    <w:p w:rsidR="00F106A9" w:rsidRPr="00F106A9" w:rsidRDefault="00F106A9" w:rsidP="00F106A9">
      <w:pPr>
        <w:spacing w:after="225" w:line="360" w:lineRule="auto"/>
        <w:jc w:val="both"/>
        <w:rPr>
          <w:rFonts w:ascii="Times New Roman" w:eastAsia="Times New Roman" w:hAnsi="Times New Roman"/>
          <w:sz w:val="24"/>
          <w:szCs w:val="28"/>
          <w:lang w:eastAsia="ru-RU"/>
        </w:rPr>
      </w:pPr>
      <w:r w:rsidRPr="00F106A9">
        <w:rPr>
          <w:rFonts w:ascii="Times New Roman" w:eastAsia="Times New Roman" w:hAnsi="Times New Roman"/>
          <w:sz w:val="24"/>
          <w:szCs w:val="28"/>
          <w:lang w:eastAsia="ru-RU"/>
        </w:rPr>
        <w:t>- техническая подготовка.</w:t>
      </w:r>
    </w:p>
    <w:p w:rsidR="00F106A9" w:rsidRPr="00F106A9" w:rsidRDefault="00F106A9" w:rsidP="00F106A9">
      <w:pPr>
        <w:spacing w:after="225" w:line="360" w:lineRule="auto"/>
        <w:jc w:val="both"/>
        <w:rPr>
          <w:rFonts w:ascii="Times New Roman" w:eastAsia="Times New Roman" w:hAnsi="Times New Roman"/>
          <w:sz w:val="24"/>
          <w:szCs w:val="28"/>
          <w:lang w:eastAsia="ru-RU"/>
        </w:rPr>
      </w:pPr>
      <w:r w:rsidRPr="00F106A9">
        <w:rPr>
          <w:rFonts w:ascii="Times New Roman" w:eastAsia="Times New Roman" w:hAnsi="Times New Roman"/>
          <w:sz w:val="24"/>
          <w:szCs w:val="28"/>
          <w:lang w:eastAsia="ru-RU"/>
        </w:rPr>
        <w:t>Сдача нормативов проводится в форме тестирования.</w:t>
      </w:r>
    </w:p>
    <w:p w:rsidR="00F106A9" w:rsidRPr="00F106A9" w:rsidRDefault="00F106A9" w:rsidP="00F106A9">
      <w:pPr>
        <w:spacing w:after="0" w:line="360" w:lineRule="auto"/>
        <w:jc w:val="both"/>
        <w:rPr>
          <w:rFonts w:ascii="Times New Roman" w:eastAsia="Times New Roman" w:hAnsi="Times New Roman"/>
          <w:sz w:val="24"/>
          <w:szCs w:val="28"/>
          <w:lang w:eastAsia="ru-RU"/>
        </w:rPr>
      </w:pPr>
      <w:r w:rsidRPr="00F106A9">
        <w:rPr>
          <w:rFonts w:ascii="Times New Roman" w:eastAsia="Times New Roman" w:hAnsi="Times New Roman"/>
          <w:sz w:val="24"/>
          <w:szCs w:val="28"/>
          <w:lang w:eastAsia="ru-RU"/>
        </w:rPr>
        <w:t>Тема 9.</w:t>
      </w:r>
      <w:r w:rsidRPr="00DB4E7D">
        <w:rPr>
          <w:rFonts w:ascii="Times New Roman" w:eastAsia="Times New Roman" w:hAnsi="Times New Roman"/>
          <w:sz w:val="24"/>
          <w:szCs w:val="28"/>
          <w:lang w:eastAsia="ru-RU"/>
        </w:rPr>
        <w:t> </w:t>
      </w:r>
      <w:r w:rsidRPr="00DB4E7D">
        <w:rPr>
          <w:rFonts w:ascii="Times New Roman" w:eastAsia="Times New Roman" w:hAnsi="Times New Roman"/>
          <w:b/>
          <w:bCs/>
          <w:sz w:val="24"/>
          <w:szCs w:val="28"/>
          <w:bdr w:val="none" w:sz="0" w:space="0" w:color="auto" w:frame="1"/>
          <w:lang w:eastAsia="ru-RU"/>
        </w:rPr>
        <w:t>Психологическая подготовка.</w:t>
      </w:r>
    </w:p>
    <w:p w:rsidR="00F106A9" w:rsidRPr="00F106A9" w:rsidRDefault="00F106A9" w:rsidP="00F106A9">
      <w:pPr>
        <w:spacing w:after="225" w:line="360" w:lineRule="auto"/>
        <w:jc w:val="both"/>
        <w:rPr>
          <w:rFonts w:ascii="Times New Roman" w:eastAsia="Times New Roman" w:hAnsi="Times New Roman"/>
          <w:sz w:val="24"/>
          <w:szCs w:val="28"/>
          <w:lang w:eastAsia="ru-RU"/>
        </w:rPr>
      </w:pPr>
      <w:r w:rsidRPr="00F106A9">
        <w:rPr>
          <w:rFonts w:ascii="Times New Roman" w:eastAsia="Times New Roman" w:hAnsi="Times New Roman"/>
          <w:sz w:val="24"/>
          <w:szCs w:val="28"/>
          <w:lang w:eastAsia="ru-RU"/>
        </w:rPr>
        <w:t>Психологическая подготовка юных спортсменов состоит из общепсихологической подготовки (круглогодичной), психологической подготовки к соревнованиям и управления нервно-психологическим восстановлением учащихся.</w:t>
      </w:r>
    </w:p>
    <w:p w:rsidR="00F106A9" w:rsidRPr="00F106A9" w:rsidRDefault="00F106A9" w:rsidP="00F106A9">
      <w:pPr>
        <w:spacing w:after="0" w:line="360" w:lineRule="auto"/>
        <w:jc w:val="both"/>
        <w:rPr>
          <w:rFonts w:ascii="Times New Roman" w:eastAsia="Times New Roman" w:hAnsi="Times New Roman"/>
          <w:sz w:val="24"/>
          <w:szCs w:val="28"/>
          <w:lang w:eastAsia="ru-RU"/>
        </w:rPr>
      </w:pPr>
      <w:r w:rsidRPr="00F106A9">
        <w:rPr>
          <w:rFonts w:ascii="Times New Roman" w:eastAsia="Times New Roman" w:hAnsi="Times New Roman"/>
          <w:sz w:val="24"/>
          <w:szCs w:val="28"/>
          <w:lang w:eastAsia="ru-RU"/>
        </w:rPr>
        <w:t>Общая психологическая подготовка предусматривает формирование личности спортсмена и межличностных отношений, развитие спортивного интеллекта, специализированных психических функций и психомоторных качеств.</w:t>
      </w:r>
    </w:p>
    <w:p w:rsidR="00F106A9" w:rsidRPr="00F106A9" w:rsidRDefault="00F106A9" w:rsidP="00F106A9">
      <w:pPr>
        <w:spacing w:after="0" w:line="360" w:lineRule="auto"/>
        <w:jc w:val="both"/>
        <w:rPr>
          <w:rFonts w:ascii="Times New Roman" w:eastAsia="Times New Roman" w:hAnsi="Times New Roman"/>
          <w:sz w:val="24"/>
          <w:szCs w:val="28"/>
          <w:lang w:eastAsia="ru-RU"/>
        </w:rPr>
      </w:pPr>
      <w:r w:rsidRPr="00F106A9">
        <w:rPr>
          <w:rFonts w:ascii="Times New Roman" w:eastAsia="Times New Roman" w:hAnsi="Times New Roman"/>
          <w:sz w:val="24"/>
          <w:szCs w:val="28"/>
          <w:lang w:eastAsia="ru-RU"/>
        </w:rPr>
        <w:t>Психологическая подготовка к соревнованиям состоит из двух разделов: общая психологическая подготовка к соревнованиям, которая проводится в течение всего года, и специальная психологическая подготовка к выступлению на конкретных соревнованиях.</w:t>
      </w:r>
    </w:p>
    <w:p w:rsidR="00F106A9" w:rsidRPr="00F106A9" w:rsidRDefault="00F106A9" w:rsidP="00F106A9">
      <w:pPr>
        <w:spacing w:after="0" w:line="360" w:lineRule="auto"/>
        <w:jc w:val="both"/>
        <w:rPr>
          <w:rFonts w:ascii="Times New Roman" w:eastAsia="Times New Roman" w:hAnsi="Times New Roman"/>
          <w:sz w:val="24"/>
          <w:szCs w:val="28"/>
          <w:lang w:eastAsia="ru-RU"/>
        </w:rPr>
      </w:pPr>
      <w:r w:rsidRPr="00F106A9">
        <w:rPr>
          <w:rFonts w:ascii="Times New Roman" w:eastAsia="Times New Roman" w:hAnsi="Times New Roman"/>
          <w:sz w:val="24"/>
          <w:szCs w:val="28"/>
          <w:lang w:eastAsia="ru-RU"/>
        </w:rPr>
        <w:t>В процессе управления нервно-психическим восстановлением снимается нервно-психическое напряжение, восстанавливается психическая работоспособность после тренировок, соревновательных нагрузок, развивается способность к самостоятельному восстановлению.</w:t>
      </w:r>
    </w:p>
    <w:p w:rsidR="00F106A9" w:rsidRPr="00DB4E7D" w:rsidRDefault="00F106A9" w:rsidP="00F106A9">
      <w:pPr>
        <w:ind w:firstLine="709"/>
        <w:rPr>
          <w:rFonts w:ascii="Times New Roman" w:hAnsi="Times New Roman"/>
          <w:b/>
          <w:sz w:val="24"/>
          <w:szCs w:val="28"/>
        </w:rPr>
      </w:pPr>
      <w:r w:rsidRPr="00DB4E7D">
        <w:rPr>
          <w:rFonts w:ascii="Times New Roman" w:hAnsi="Times New Roman"/>
          <w:b/>
          <w:sz w:val="24"/>
          <w:szCs w:val="28"/>
        </w:rPr>
        <w:t>Общекультурное направление</w:t>
      </w:r>
    </w:p>
    <w:p w:rsidR="00F106A9" w:rsidRPr="00DB4E7D" w:rsidRDefault="00F106A9" w:rsidP="00F106A9">
      <w:pPr>
        <w:ind w:firstLine="709"/>
        <w:rPr>
          <w:rFonts w:ascii="Times New Roman" w:hAnsi="Times New Roman"/>
          <w:sz w:val="24"/>
          <w:szCs w:val="28"/>
        </w:rPr>
      </w:pPr>
      <w:r w:rsidRPr="00DB4E7D">
        <w:rPr>
          <w:rFonts w:ascii="Times New Roman" w:hAnsi="Times New Roman"/>
          <w:sz w:val="24"/>
          <w:szCs w:val="28"/>
        </w:rPr>
        <w:t>Особенности механизма звукообразования у детей.  Прослушивание голосов. Выявление музыкальных способностей.</w:t>
      </w:r>
    </w:p>
    <w:p w:rsidR="00F106A9" w:rsidRPr="00DB4E7D" w:rsidRDefault="00F106A9" w:rsidP="00F106A9">
      <w:pPr>
        <w:ind w:firstLine="709"/>
        <w:rPr>
          <w:rFonts w:ascii="Times New Roman" w:hAnsi="Times New Roman"/>
          <w:sz w:val="24"/>
          <w:szCs w:val="28"/>
        </w:rPr>
      </w:pPr>
      <w:r w:rsidRPr="00DB4E7D">
        <w:rPr>
          <w:rFonts w:ascii="Times New Roman" w:hAnsi="Times New Roman"/>
          <w:sz w:val="24"/>
          <w:szCs w:val="28"/>
        </w:rPr>
        <w:t>Основные понятия вокального искусства. Учимся распеваться.</w:t>
      </w:r>
    </w:p>
    <w:p w:rsidR="00F106A9" w:rsidRPr="00DB4E7D" w:rsidRDefault="00F106A9" w:rsidP="00F106A9">
      <w:pPr>
        <w:ind w:firstLine="709"/>
        <w:rPr>
          <w:rFonts w:ascii="Times New Roman" w:hAnsi="Times New Roman"/>
          <w:sz w:val="24"/>
          <w:szCs w:val="28"/>
        </w:rPr>
      </w:pPr>
      <w:r w:rsidRPr="00DB4E7D">
        <w:rPr>
          <w:rFonts w:ascii="Times New Roman" w:hAnsi="Times New Roman"/>
          <w:sz w:val="24"/>
          <w:szCs w:val="28"/>
        </w:rPr>
        <w:t>Знакомство с нотной грамотой. Нотный стан. Ноты. Учимся писать ноты. Длительности нот.</w:t>
      </w:r>
    </w:p>
    <w:p w:rsidR="00F106A9" w:rsidRPr="00DB4E7D" w:rsidRDefault="00F106A9" w:rsidP="00F106A9">
      <w:pPr>
        <w:ind w:firstLine="709"/>
        <w:rPr>
          <w:rFonts w:ascii="Times New Roman" w:hAnsi="Times New Roman"/>
          <w:sz w:val="24"/>
          <w:szCs w:val="28"/>
        </w:rPr>
      </w:pPr>
      <w:r w:rsidRPr="00DB4E7D">
        <w:rPr>
          <w:rFonts w:ascii="Times New Roman" w:hAnsi="Times New Roman"/>
          <w:sz w:val="24"/>
          <w:szCs w:val="28"/>
        </w:rPr>
        <w:t>Понятие звукоряд. Работа над текстом песен.</w:t>
      </w:r>
    </w:p>
    <w:p w:rsidR="00F106A9" w:rsidRPr="00DB4E7D" w:rsidRDefault="00F106A9" w:rsidP="00F106A9">
      <w:pPr>
        <w:ind w:firstLine="709"/>
        <w:rPr>
          <w:rFonts w:ascii="Times New Roman" w:hAnsi="Times New Roman"/>
          <w:sz w:val="24"/>
          <w:szCs w:val="28"/>
        </w:rPr>
      </w:pPr>
      <w:r w:rsidRPr="00DB4E7D">
        <w:rPr>
          <w:rFonts w:ascii="Times New Roman" w:hAnsi="Times New Roman"/>
          <w:sz w:val="24"/>
          <w:szCs w:val="28"/>
        </w:rPr>
        <w:t>Скрипичный ключ. Рисуем скрипичный ключ.</w:t>
      </w:r>
    </w:p>
    <w:p w:rsidR="00F106A9" w:rsidRPr="00DB4E7D" w:rsidRDefault="00F106A9" w:rsidP="00F106A9">
      <w:pPr>
        <w:ind w:firstLine="709"/>
        <w:rPr>
          <w:rFonts w:ascii="Times New Roman" w:hAnsi="Times New Roman"/>
          <w:sz w:val="24"/>
          <w:szCs w:val="28"/>
        </w:rPr>
      </w:pPr>
      <w:r w:rsidRPr="00DB4E7D">
        <w:rPr>
          <w:rFonts w:ascii="Times New Roman" w:hAnsi="Times New Roman"/>
          <w:sz w:val="24"/>
          <w:szCs w:val="28"/>
        </w:rPr>
        <w:t>Обобщение тем четверти.</w:t>
      </w:r>
    </w:p>
    <w:p w:rsidR="00F106A9" w:rsidRPr="00DB4E7D" w:rsidRDefault="00F106A9" w:rsidP="00F106A9">
      <w:pPr>
        <w:ind w:firstLine="709"/>
        <w:rPr>
          <w:rFonts w:ascii="Times New Roman" w:hAnsi="Times New Roman"/>
          <w:sz w:val="24"/>
          <w:szCs w:val="28"/>
        </w:rPr>
      </w:pPr>
      <w:r w:rsidRPr="00DB4E7D">
        <w:rPr>
          <w:rFonts w:ascii="Times New Roman" w:hAnsi="Times New Roman"/>
          <w:sz w:val="24"/>
          <w:szCs w:val="28"/>
        </w:rPr>
        <w:t>Где живут ноты.</w:t>
      </w:r>
    </w:p>
    <w:p w:rsidR="00F106A9" w:rsidRPr="00DB4E7D" w:rsidRDefault="00F106A9" w:rsidP="00F106A9">
      <w:pPr>
        <w:ind w:firstLine="709"/>
        <w:rPr>
          <w:rFonts w:ascii="Times New Roman" w:hAnsi="Times New Roman"/>
          <w:sz w:val="24"/>
          <w:szCs w:val="28"/>
        </w:rPr>
      </w:pPr>
    </w:p>
    <w:p w:rsidR="00F106A9" w:rsidRPr="00DB4E7D" w:rsidRDefault="00F106A9" w:rsidP="00F106A9">
      <w:pPr>
        <w:ind w:firstLine="709"/>
        <w:rPr>
          <w:rFonts w:ascii="Times New Roman" w:hAnsi="Times New Roman"/>
          <w:sz w:val="24"/>
          <w:szCs w:val="28"/>
        </w:rPr>
      </w:pPr>
      <w:r w:rsidRPr="00DB4E7D">
        <w:rPr>
          <w:rFonts w:ascii="Times New Roman" w:hAnsi="Times New Roman"/>
          <w:sz w:val="24"/>
          <w:szCs w:val="28"/>
        </w:rPr>
        <w:t>Детский голос и особенности его развития. Работа над музыкальным репертуаром.</w:t>
      </w:r>
    </w:p>
    <w:p w:rsidR="00F106A9" w:rsidRPr="00DB4E7D" w:rsidRDefault="00F106A9" w:rsidP="00F106A9">
      <w:pPr>
        <w:ind w:firstLine="709"/>
        <w:rPr>
          <w:rFonts w:ascii="Times New Roman" w:hAnsi="Times New Roman"/>
          <w:sz w:val="24"/>
          <w:szCs w:val="28"/>
        </w:rPr>
      </w:pPr>
      <w:r w:rsidRPr="00DB4E7D">
        <w:rPr>
          <w:rFonts w:ascii="Times New Roman" w:hAnsi="Times New Roman"/>
          <w:sz w:val="24"/>
          <w:szCs w:val="28"/>
        </w:rPr>
        <w:t>Скороговорки. Песни-скороговорки. Работа над текстом песен.</w:t>
      </w:r>
    </w:p>
    <w:p w:rsidR="00F106A9" w:rsidRPr="00DB4E7D" w:rsidRDefault="00F106A9" w:rsidP="00F106A9">
      <w:pPr>
        <w:ind w:firstLine="709"/>
        <w:rPr>
          <w:rFonts w:ascii="Times New Roman" w:hAnsi="Times New Roman"/>
          <w:sz w:val="24"/>
          <w:szCs w:val="28"/>
        </w:rPr>
      </w:pPr>
      <w:r w:rsidRPr="00DB4E7D">
        <w:rPr>
          <w:rFonts w:ascii="Times New Roman" w:hAnsi="Times New Roman"/>
          <w:sz w:val="24"/>
          <w:szCs w:val="28"/>
        </w:rPr>
        <w:t>Дирижерские жесты.</w:t>
      </w:r>
    </w:p>
    <w:p w:rsidR="00F106A9" w:rsidRPr="00DB4E7D" w:rsidRDefault="00F106A9" w:rsidP="00F106A9">
      <w:pPr>
        <w:ind w:firstLine="709"/>
        <w:rPr>
          <w:rFonts w:ascii="Times New Roman" w:hAnsi="Times New Roman"/>
          <w:sz w:val="24"/>
          <w:szCs w:val="28"/>
        </w:rPr>
      </w:pPr>
      <w:r w:rsidRPr="00DB4E7D">
        <w:rPr>
          <w:rFonts w:ascii="Times New Roman" w:hAnsi="Times New Roman"/>
          <w:sz w:val="24"/>
          <w:szCs w:val="28"/>
        </w:rPr>
        <w:t>Солист.  Сольное и хоровое исполнение песен. Работа над песнями.</w:t>
      </w:r>
    </w:p>
    <w:p w:rsidR="00F106A9" w:rsidRPr="00DB4E7D" w:rsidRDefault="00F106A9" w:rsidP="00F106A9">
      <w:pPr>
        <w:ind w:firstLine="709"/>
        <w:rPr>
          <w:rFonts w:ascii="Times New Roman" w:hAnsi="Times New Roman"/>
          <w:sz w:val="24"/>
          <w:szCs w:val="28"/>
        </w:rPr>
      </w:pPr>
      <w:r w:rsidRPr="00DB4E7D">
        <w:rPr>
          <w:rFonts w:ascii="Times New Roman" w:hAnsi="Times New Roman"/>
          <w:sz w:val="24"/>
          <w:szCs w:val="28"/>
        </w:rPr>
        <w:t>Подготовка к новогодним утренникам.</w:t>
      </w:r>
    </w:p>
    <w:p w:rsidR="00F106A9" w:rsidRPr="00DB4E7D" w:rsidRDefault="00F106A9" w:rsidP="00F106A9">
      <w:pPr>
        <w:ind w:firstLine="709"/>
        <w:rPr>
          <w:rFonts w:ascii="Times New Roman" w:hAnsi="Times New Roman"/>
          <w:sz w:val="24"/>
          <w:szCs w:val="28"/>
        </w:rPr>
      </w:pPr>
      <w:r w:rsidRPr="00DB4E7D">
        <w:rPr>
          <w:rFonts w:ascii="Times New Roman" w:hAnsi="Times New Roman"/>
          <w:sz w:val="24"/>
          <w:szCs w:val="28"/>
        </w:rPr>
        <w:t>Работа над песнями.</w:t>
      </w:r>
    </w:p>
    <w:p w:rsidR="00F106A9" w:rsidRDefault="00F106A9" w:rsidP="0010154B">
      <w:pPr>
        <w:ind w:firstLine="709"/>
        <w:rPr>
          <w:rFonts w:ascii="Times New Roman" w:hAnsi="Times New Roman"/>
          <w:b/>
          <w:sz w:val="28"/>
          <w:szCs w:val="28"/>
        </w:rPr>
      </w:pPr>
    </w:p>
    <w:p w:rsidR="00B540EE" w:rsidRPr="00DB4E7D" w:rsidRDefault="00DB4E7D" w:rsidP="00436EB5">
      <w:pPr>
        <w:pStyle w:val="2"/>
        <w:jc w:val="center"/>
        <w:rPr>
          <w:sz w:val="24"/>
        </w:rPr>
      </w:pPr>
      <w:bookmarkStart w:id="329" w:name="_Toc410654043"/>
      <w:bookmarkStart w:id="330" w:name="_Toc414553254"/>
      <w:r w:rsidRPr="00DB4E7D">
        <w:rPr>
          <w:sz w:val="24"/>
        </w:rPr>
        <w:t>2.4</w:t>
      </w:r>
      <w:r w:rsidR="001341D0" w:rsidRPr="00DB4E7D">
        <w:rPr>
          <w:sz w:val="24"/>
        </w:rPr>
        <w:t xml:space="preserve">. </w:t>
      </w:r>
      <w:r w:rsidR="00B540EE" w:rsidRPr="00DB4E7D">
        <w:rPr>
          <w:sz w:val="24"/>
        </w:rPr>
        <w:t>Программа воспитания и социализации обучающихся</w:t>
      </w:r>
      <w:bookmarkEnd w:id="327"/>
      <w:bookmarkEnd w:id="328"/>
      <w:bookmarkEnd w:id="329"/>
      <w:bookmarkEnd w:id="330"/>
    </w:p>
    <w:p w:rsidR="00B540EE" w:rsidRPr="00DB4E7D" w:rsidRDefault="00B540EE" w:rsidP="00436EB5">
      <w:pPr>
        <w:spacing w:after="0" w:line="360" w:lineRule="auto"/>
        <w:ind w:firstLine="709"/>
        <w:jc w:val="both"/>
        <w:rPr>
          <w:rFonts w:ascii="Times New Roman" w:hAnsi="Times New Roman"/>
          <w:sz w:val="24"/>
          <w:szCs w:val="28"/>
        </w:rPr>
      </w:pPr>
      <w:r w:rsidRPr="00DB4E7D">
        <w:rPr>
          <w:rFonts w:ascii="Times New Roman" w:hAnsi="Times New Roman"/>
          <w:sz w:val="24"/>
          <w:szCs w:val="28"/>
        </w:rPr>
        <w:t xml:space="preserve">Программа воспитания и социализации обучающихся на </w:t>
      </w:r>
      <w:r w:rsidR="006F3B39" w:rsidRPr="00DB4E7D">
        <w:rPr>
          <w:rFonts w:ascii="Times New Roman" w:hAnsi="Times New Roman"/>
          <w:sz w:val="24"/>
          <w:szCs w:val="28"/>
        </w:rPr>
        <w:t xml:space="preserve">уровне </w:t>
      </w:r>
      <w:r w:rsidRPr="00DB4E7D">
        <w:rPr>
          <w:rFonts w:ascii="Times New Roman" w:hAnsi="Times New Roman"/>
          <w:sz w:val="24"/>
          <w:szCs w:val="28"/>
        </w:rPr>
        <w:t xml:space="preserve">основного общего образования (далее – Программа) </w:t>
      </w:r>
      <w:r w:rsidR="00A206A0" w:rsidRPr="00DB4E7D">
        <w:rPr>
          <w:rFonts w:ascii="Times New Roman" w:hAnsi="Times New Roman"/>
          <w:sz w:val="24"/>
          <w:szCs w:val="28"/>
        </w:rPr>
        <w:t xml:space="preserve"> строится </w:t>
      </w:r>
      <w:r w:rsidRPr="00DB4E7D">
        <w:rPr>
          <w:rFonts w:ascii="Times New Roman" w:hAnsi="Times New Roman"/>
          <w:sz w:val="24"/>
          <w:szCs w:val="28"/>
        </w:rPr>
        <w:t xml:space="preserve">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B540EE" w:rsidRPr="00DB4E7D" w:rsidRDefault="00B540EE" w:rsidP="00436EB5">
      <w:pPr>
        <w:spacing w:after="0" w:line="360" w:lineRule="auto"/>
        <w:ind w:firstLine="709"/>
        <w:jc w:val="both"/>
        <w:rPr>
          <w:rFonts w:ascii="Times New Roman" w:hAnsi="Times New Roman"/>
          <w:b/>
          <w:sz w:val="24"/>
          <w:szCs w:val="28"/>
        </w:rPr>
      </w:pPr>
      <w:r w:rsidRPr="00DB4E7D">
        <w:rPr>
          <w:rFonts w:ascii="Times New Roman" w:hAnsi="Times New Roman"/>
          <w:b/>
          <w:sz w:val="24"/>
          <w:szCs w:val="28"/>
        </w:rPr>
        <w:t xml:space="preserve">Программа направлена на: </w:t>
      </w:r>
    </w:p>
    <w:p w:rsidR="00B540EE" w:rsidRPr="00DB4E7D" w:rsidRDefault="00B540EE" w:rsidP="00D031C4">
      <w:pPr>
        <w:pStyle w:val="a8"/>
        <w:numPr>
          <w:ilvl w:val="0"/>
          <w:numId w:val="128"/>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B540EE" w:rsidRPr="00DB4E7D" w:rsidRDefault="00B540EE" w:rsidP="00D031C4">
      <w:pPr>
        <w:pStyle w:val="a8"/>
        <w:numPr>
          <w:ilvl w:val="0"/>
          <w:numId w:val="128"/>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B540EE" w:rsidRPr="00DB4E7D" w:rsidRDefault="00B540EE" w:rsidP="00D031C4">
      <w:pPr>
        <w:pStyle w:val="a8"/>
        <w:numPr>
          <w:ilvl w:val="0"/>
          <w:numId w:val="128"/>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A206A0" w:rsidRPr="00DB4E7D" w:rsidRDefault="00B540EE" w:rsidP="00D031C4">
      <w:pPr>
        <w:pStyle w:val="a8"/>
        <w:numPr>
          <w:ilvl w:val="0"/>
          <w:numId w:val="128"/>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формирование экологической культуры</w:t>
      </w:r>
      <w:r w:rsidR="00A206A0" w:rsidRPr="00DB4E7D">
        <w:rPr>
          <w:rFonts w:ascii="Times New Roman" w:hAnsi="Times New Roman"/>
          <w:szCs w:val="28"/>
        </w:rPr>
        <w:t>,</w:t>
      </w:r>
    </w:p>
    <w:p w:rsidR="00B540EE" w:rsidRPr="00DB4E7D" w:rsidRDefault="00A206A0" w:rsidP="00D031C4">
      <w:pPr>
        <w:pStyle w:val="a8"/>
        <w:numPr>
          <w:ilvl w:val="0"/>
          <w:numId w:val="128"/>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формирование антикоррупционного сознания</w:t>
      </w:r>
      <w:r w:rsidR="00B540EE" w:rsidRPr="00DB4E7D">
        <w:rPr>
          <w:rFonts w:ascii="Times New Roman" w:hAnsi="Times New Roman"/>
          <w:szCs w:val="28"/>
        </w:rPr>
        <w:t xml:space="preserve">. </w:t>
      </w:r>
    </w:p>
    <w:p w:rsidR="00B540EE" w:rsidRPr="00DB4E7D" w:rsidRDefault="00B540EE" w:rsidP="00436EB5">
      <w:pPr>
        <w:spacing w:after="0" w:line="360" w:lineRule="auto"/>
        <w:ind w:firstLine="709"/>
        <w:jc w:val="both"/>
        <w:rPr>
          <w:rFonts w:ascii="Times New Roman" w:hAnsi="Times New Roman"/>
          <w:sz w:val="24"/>
          <w:szCs w:val="28"/>
        </w:rPr>
      </w:pPr>
      <w:r w:rsidRPr="00DB4E7D">
        <w:rPr>
          <w:rFonts w:ascii="Times New Roman" w:hAnsi="Times New Roman"/>
          <w:b/>
          <w:sz w:val="24"/>
          <w:szCs w:val="28"/>
        </w:rPr>
        <w:t xml:space="preserve">Программа </w:t>
      </w:r>
      <w:r w:rsidR="00A206A0" w:rsidRPr="00DB4E7D">
        <w:rPr>
          <w:rFonts w:ascii="Times New Roman" w:hAnsi="Times New Roman"/>
          <w:b/>
          <w:sz w:val="24"/>
          <w:szCs w:val="28"/>
        </w:rPr>
        <w:t>обеспечивает</w:t>
      </w:r>
      <w:r w:rsidR="0060150E" w:rsidRPr="00DB4E7D">
        <w:rPr>
          <w:rFonts w:ascii="Times New Roman" w:hAnsi="Times New Roman"/>
          <w:b/>
          <w:sz w:val="24"/>
          <w:szCs w:val="28"/>
        </w:rPr>
        <w:t>:</w:t>
      </w:r>
    </w:p>
    <w:p w:rsidR="00B540EE" w:rsidRPr="00DB4E7D" w:rsidRDefault="00A206A0" w:rsidP="00D031C4">
      <w:pPr>
        <w:pStyle w:val="a8"/>
        <w:numPr>
          <w:ilvl w:val="0"/>
          <w:numId w:val="128"/>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B540EE" w:rsidRPr="00DB4E7D" w:rsidRDefault="00B540EE" w:rsidP="00D031C4">
      <w:pPr>
        <w:pStyle w:val="a8"/>
        <w:numPr>
          <w:ilvl w:val="0"/>
          <w:numId w:val="128"/>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B540EE" w:rsidRPr="00DB4E7D" w:rsidRDefault="00B540EE" w:rsidP="00D031C4">
      <w:pPr>
        <w:pStyle w:val="a8"/>
        <w:numPr>
          <w:ilvl w:val="0"/>
          <w:numId w:val="128"/>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B540EE" w:rsidRPr="00DB4E7D" w:rsidRDefault="00B540EE" w:rsidP="00D031C4">
      <w:pPr>
        <w:pStyle w:val="a8"/>
        <w:numPr>
          <w:ilvl w:val="0"/>
          <w:numId w:val="128"/>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 xml:space="preserve">социальную самоидентификацию обучающихся посредством личностно значимой и общественно приемлемой деятельности; </w:t>
      </w:r>
    </w:p>
    <w:p w:rsidR="00B540EE" w:rsidRPr="00DB4E7D" w:rsidRDefault="00B540EE" w:rsidP="00D031C4">
      <w:pPr>
        <w:pStyle w:val="a8"/>
        <w:numPr>
          <w:ilvl w:val="0"/>
          <w:numId w:val="128"/>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B540EE" w:rsidRPr="00DB4E7D" w:rsidRDefault="00B540EE" w:rsidP="00D031C4">
      <w:pPr>
        <w:pStyle w:val="a8"/>
        <w:numPr>
          <w:ilvl w:val="0"/>
          <w:numId w:val="128"/>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A206A0" w:rsidRPr="00DB4E7D" w:rsidRDefault="00A206A0" w:rsidP="00D031C4">
      <w:pPr>
        <w:pStyle w:val="a8"/>
        <w:numPr>
          <w:ilvl w:val="0"/>
          <w:numId w:val="128"/>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B540EE" w:rsidRPr="00DB4E7D" w:rsidRDefault="00B540EE" w:rsidP="00D031C4">
      <w:pPr>
        <w:pStyle w:val="a8"/>
        <w:numPr>
          <w:ilvl w:val="0"/>
          <w:numId w:val="128"/>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 xml:space="preserve">участие обучающихся в деятельности производственных, творческих объединений, благотворительных организаций; </w:t>
      </w:r>
    </w:p>
    <w:p w:rsidR="00B540EE" w:rsidRPr="00DB4E7D" w:rsidRDefault="00B540EE" w:rsidP="00D031C4">
      <w:pPr>
        <w:pStyle w:val="a8"/>
        <w:numPr>
          <w:ilvl w:val="0"/>
          <w:numId w:val="128"/>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 xml:space="preserve">в экологическом просвещении сверстников, родителей, населения; </w:t>
      </w:r>
    </w:p>
    <w:p w:rsidR="00B540EE" w:rsidRPr="00DB4E7D" w:rsidRDefault="00B540EE" w:rsidP="00D031C4">
      <w:pPr>
        <w:pStyle w:val="a8"/>
        <w:numPr>
          <w:ilvl w:val="0"/>
          <w:numId w:val="128"/>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 xml:space="preserve">в благоустройстве школы, класса, сельского поселения, города; </w:t>
      </w:r>
    </w:p>
    <w:p w:rsidR="00B540EE" w:rsidRPr="00DB4E7D" w:rsidRDefault="00B540EE" w:rsidP="00D031C4">
      <w:pPr>
        <w:pStyle w:val="a8"/>
        <w:numPr>
          <w:ilvl w:val="0"/>
          <w:numId w:val="128"/>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 xml:space="preserve">формирование способности противостоять негативным воздействиям социальной среды, факторам микросоциальной среды; </w:t>
      </w:r>
    </w:p>
    <w:p w:rsidR="00B540EE" w:rsidRPr="00DB4E7D" w:rsidRDefault="00B540EE" w:rsidP="00D031C4">
      <w:pPr>
        <w:pStyle w:val="a8"/>
        <w:numPr>
          <w:ilvl w:val="0"/>
          <w:numId w:val="128"/>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B540EE" w:rsidRPr="00DB4E7D" w:rsidRDefault="00B540EE" w:rsidP="00D031C4">
      <w:pPr>
        <w:pStyle w:val="a8"/>
        <w:numPr>
          <w:ilvl w:val="0"/>
          <w:numId w:val="128"/>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 xml:space="preserve">учет индивидуальных и возрастных особенностей обучающихся, культурных и социальных потребностей их семей; </w:t>
      </w:r>
    </w:p>
    <w:p w:rsidR="00B540EE" w:rsidRPr="00DB4E7D" w:rsidRDefault="00B540EE" w:rsidP="00D031C4">
      <w:pPr>
        <w:pStyle w:val="a8"/>
        <w:numPr>
          <w:ilvl w:val="0"/>
          <w:numId w:val="128"/>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 xml:space="preserve">формирование у обучающихся мотивации к труду, потребности к приобретению профессии; </w:t>
      </w:r>
    </w:p>
    <w:p w:rsidR="00B540EE" w:rsidRPr="00DB4E7D" w:rsidRDefault="00B540EE" w:rsidP="00D031C4">
      <w:pPr>
        <w:pStyle w:val="a8"/>
        <w:numPr>
          <w:ilvl w:val="0"/>
          <w:numId w:val="128"/>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B540EE" w:rsidRPr="00DB4E7D" w:rsidRDefault="00B540EE" w:rsidP="00D031C4">
      <w:pPr>
        <w:pStyle w:val="a8"/>
        <w:numPr>
          <w:ilvl w:val="0"/>
          <w:numId w:val="128"/>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B540EE" w:rsidRPr="00DB4E7D" w:rsidRDefault="00B540EE" w:rsidP="00D031C4">
      <w:pPr>
        <w:pStyle w:val="a8"/>
        <w:numPr>
          <w:ilvl w:val="0"/>
          <w:numId w:val="128"/>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 xml:space="preserve">приобретение практического опыта, соответствующего интересам и способностям обучающихся; </w:t>
      </w:r>
    </w:p>
    <w:p w:rsidR="00A206A0" w:rsidRPr="00DB4E7D" w:rsidRDefault="00A206A0" w:rsidP="00D031C4">
      <w:pPr>
        <w:pStyle w:val="a8"/>
        <w:numPr>
          <w:ilvl w:val="0"/>
          <w:numId w:val="128"/>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B540EE" w:rsidRPr="00DB4E7D" w:rsidRDefault="00B540EE" w:rsidP="00D031C4">
      <w:pPr>
        <w:pStyle w:val="a8"/>
        <w:numPr>
          <w:ilvl w:val="0"/>
          <w:numId w:val="128"/>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B540EE" w:rsidRPr="00DB4E7D" w:rsidRDefault="00B540EE" w:rsidP="00D031C4">
      <w:pPr>
        <w:pStyle w:val="a8"/>
        <w:numPr>
          <w:ilvl w:val="0"/>
          <w:numId w:val="128"/>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DB4E7D" w:rsidRDefault="00B540EE" w:rsidP="00D031C4">
      <w:pPr>
        <w:pStyle w:val="a8"/>
        <w:numPr>
          <w:ilvl w:val="0"/>
          <w:numId w:val="128"/>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 xml:space="preserve">осознание обучающимися ценности экологически целесообразного, здорового и безопасного образа жизни; </w:t>
      </w:r>
    </w:p>
    <w:p w:rsidR="00B540EE" w:rsidRPr="00DB4E7D" w:rsidRDefault="00B540EE" w:rsidP="00D031C4">
      <w:pPr>
        <w:pStyle w:val="a8"/>
        <w:numPr>
          <w:ilvl w:val="0"/>
          <w:numId w:val="128"/>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B540EE" w:rsidRPr="00DB4E7D" w:rsidRDefault="00B540EE" w:rsidP="00D031C4">
      <w:pPr>
        <w:pStyle w:val="a8"/>
        <w:numPr>
          <w:ilvl w:val="0"/>
          <w:numId w:val="128"/>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 xml:space="preserve">осознанное отношение обучающихся к выбору индивидуального рациона здорового питания; </w:t>
      </w:r>
    </w:p>
    <w:p w:rsidR="00B540EE" w:rsidRPr="00DB4E7D" w:rsidRDefault="00B540EE" w:rsidP="00D031C4">
      <w:pPr>
        <w:pStyle w:val="a8"/>
        <w:numPr>
          <w:ilvl w:val="0"/>
          <w:numId w:val="128"/>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B540EE" w:rsidRPr="00DB4E7D" w:rsidRDefault="00B540EE" w:rsidP="00D031C4">
      <w:pPr>
        <w:pStyle w:val="a8"/>
        <w:numPr>
          <w:ilvl w:val="0"/>
          <w:numId w:val="128"/>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 xml:space="preserve">овладение современными оздоровительными технологиями, в том числе на основе навыков личной гигиены; </w:t>
      </w:r>
    </w:p>
    <w:p w:rsidR="00B540EE" w:rsidRPr="00DB4E7D" w:rsidRDefault="00B540EE" w:rsidP="00D031C4">
      <w:pPr>
        <w:pStyle w:val="a8"/>
        <w:numPr>
          <w:ilvl w:val="0"/>
          <w:numId w:val="128"/>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B540EE" w:rsidRPr="00DB4E7D" w:rsidRDefault="00B540EE" w:rsidP="00D031C4">
      <w:pPr>
        <w:pStyle w:val="a8"/>
        <w:numPr>
          <w:ilvl w:val="0"/>
          <w:numId w:val="128"/>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 xml:space="preserve">убежденности в выборе здорового образа жизни и вреде употребления алкоголя и табакокурения; </w:t>
      </w:r>
    </w:p>
    <w:p w:rsidR="00B540EE" w:rsidRPr="00DB4E7D" w:rsidRDefault="00B540EE" w:rsidP="00D031C4">
      <w:pPr>
        <w:pStyle w:val="a8"/>
        <w:numPr>
          <w:ilvl w:val="0"/>
          <w:numId w:val="128"/>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DB4E7D" w:rsidRDefault="00B91398" w:rsidP="00436EB5">
      <w:pPr>
        <w:spacing w:after="0" w:line="360" w:lineRule="auto"/>
        <w:ind w:firstLine="709"/>
        <w:jc w:val="both"/>
        <w:rPr>
          <w:rFonts w:ascii="Times New Roman" w:hAnsi="Times New Roman"/>
          <w:b/>
          <w:sz w:val="24"/>
          <w:szCs w:val="28"/>
        </w:rPr>
      </w:pPr>
      <w:r w:rsidRPr="00DB4E7D">
        <w:rPr>
          <w:rFonts w:ascii="Times New Roman" w:hAnsi="Times New Roman"/>
          <w:b/>
          <w:sz w:val="24"/>
          <w:szCs w:val="28"/>
        </w:rPr>
        <w:t>В п</w:t>
      </w:r>
      <w:r w:rsidR="00B540EE" w:rsidRPr="00DB4E7D">
        <w:rPr>
          <w:rFonts w:ascii="Times New Roman" w:hAnsi="Times New Roman"/>
          <w:b/>
          <w:sz w:val="24"/>
          <w:szCs w:val="28"/>
        </w:rPr>
        <w:t>рограмм</w:t>
      </w:r>
      <w:r w:rsidRPr="00DB4E7D">
        <w:rPr>
          <w:rFonts w:ascii="Times New Roman" w:hAnsi="Times New Roman"/>
          <w:b/>
          <w:sz w:val="24"/>
          <w:szCs w:val="28"/>
        </w:rPr>
        <w:t>е</w:t>
      </w:r>
      <w:r w:rsidR="00425570" w:rsidRPr="00DB4E7D">
        <w:rPr>
          <w:rFonts w:ascii="Times New Roman" w:hAnsi="Times New Roman"/>
          <w:b/>
          <w:sz w:val="24"/>
          <w:szCs w:val="28"/>
        </w:rPr>
        <w:t xml:space="preserve"> </w:t>
      </w:r>
      <w:r w:rsidRPr="00DB4E7D">
        <w:rPr>
          <w:rFonts w:ascii="Times New Roman" w:hAnsi="Times New Roman"/>
          <w:b/>
          <w:sz w:val="24"/>
          <w:szCs w:val="28"/>
        </w:rPr>
        <w:t>отражаются</w:t>
      </w:r>
      <w:r w:rsidR="00B540EE" w:rsidRPr="00DB4E7D">
        <w:rPr>
          <w:rFonts w:ascii="Times New Roman" w:hAnsi="Times New Roman"/>
          <w:b/>
          <w:sz w:val="24"/>
          <w:szCs w:val="28"/>
        </w:rPr>
        <w:t xml:space="preserve">: </w:t>
      </w:r>
    </w:p>
    <w:p w:rsidR="00B540EE" w:rsidRPr="00DB4E7D" w:rsidRDefault="00B540EE" w:rsidP="00436EB5">
      <w:pPr>
        <w:spacing w:after="0" w:line="360" w:lineRule="auto"/>
        <w:ind w:firstLine="709"/>
        <w:jc w:val="both"/>
        <w:rPr>
          <w:rFonts w:ascii="Times New Roman" w:hAnsi="Times New Roman"/>
          <w:sz w:val="24"/>
          <w:szCs w:val="28"/>
        </w:rPr>
      </w:pPr>
      <w:r w:rsidRPr="00DB4E7D">
        <w:rPr>
          <w:rFonts w:ascii="Times New Roman" w:hAnsi="Times New Roman"/>
          <w:sz w:val="24"/>
          <w:szCs w:val="28"/>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B540EE" w:rsidRPr="00DB4E7D" w:rsidRDefault="00B540EE" w:rsidP="00436EB5">
      <w:pPr>
        <w:spacing w:after="0" w:line="360" w:lineRule="auto"/>
        <w:ind w:firstLine="709"/>
        <w:jc w:val="both"/>
        <w:rPr>
          <w:rFonts w:ascii="Times New Roman" w:hAnsi="Times New Roman"/>
          <w:sz w:val="24"/>
          <w:szCs w:val="28"/>
        </w:rPr>
      </w:pPr>
      <w:r w:rsidRPr="00DB4E7D">
        <w:rPr>
          <w:rFonts w:ascii="Times New Roman" w:hAnsi="Times New Roman"/>
          <w:sz w:val="24"/>
          <w:szCs w:val="28"/>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B540EE" w:rsidRPr="00DB4E7D" w:rsidRDefault="00B540EE" w:rsidP="00436EB5">
      <w:pPr>
        <w:spacing w:after="0" w:line="360" w:lineRule="auto"/>
        <w:ind w:firstLine="709"/>
        <w:jc w:val="both"/>
        <w:rPr>
          <w:rFonts w:ascii="Times New Roman" w:hAnsi="Times New Roman"/>
          <w:sz w:val="24"/>
          <w:szCs w:val="28"/>
        </w:rPr>
      </w:pPr>
      <w:r w:rsidRPr="00DB4E7D">
        <w:rPr>
          <w:rFonts w:ascii="Times New Roman" w:hAnsi="Times New Roman"/>
          <w:sz w:val="24"/>
          <w:szCs w:val="28"/>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B540EE" w:rsidRPr="00DB4E7D" w:rsidRDefault="00B540EE" w:rsidP="00436EB5">
      <w:pPr>
        <w:spacing w:after="0" w:line="360" w:lineRule="auto"/>
        <w:ind w:firstLine="709"/>
        <w:jc w:val="both"/>
        <w:rPr>
          <w:rFonts w:ascii="Times New Roman" w:hAnsi="Times New Roman"/>
          <w:sz w:val="24"/>
          <w:szCs w:val="28"/>
        </w:rPr>
      </w:pPr>
      <w:r w:rsidRPr="00DB4E7D">
        <w:rPr>
          <w:rFonts w:ascii="Times New Roman" w:hAnsi="Times New Roman"/>
          <w:sz w:val="24"/>
          <w:szCs w:val="28"/>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B540EE" w:rsidRPr="00DB4E7D" w:rsidRDefault="00B540EE" w:rsidP="00436EB5">
      <w:pPr>
        <w:spacing w:after="0" w:line="360" w:lineRule="auto"/>
        <w:ind w:firstLine="709"/>
        <w:jc w:val="both"/>
        <w:rPr>
          <w:rFonts w:ascii="Times New Roman" w:hAnsi="Times New Roman"/>
          <w:sz w:val="24"/>
          <w:szCs w:val="28"/>
        </w:rPr>
      </w:pPr>
      <w:r w:rsidRPr="00DB4E7D">
        <w:rPr>
          <w:rFonts w:ascii="Times New Roman" w:hAnsi="Times New Roman"/>
          <w:sz w:val="24"/>
          <w:szCs w:val="28"/>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B540EE" w:rsidRPr="00DB4E7D" w:rsidRDefault="00B540EE" w:rsidP="00436EB5">
      <w:pPr>
        <w:spacing w:after="0" w:line="360" w:lineRule="auto"/>
        <w:ind w:firstLine="709"/>
        <w:jc w:val="both"/>
        <w:rPr>
          <w:rFonts w:ascii="Times New Roman" w:hAnsi="Times New Roman"/>
          <w:sz w:val="24"/>
          <w:szCs w:val="28"/>
        </w:rPr>
      </w:pPr>
      <w:r w:rsidRPr="00DB4E7D">
        <w:rPr>
          <w:rFonts w:ascii="Times New Roman" w:hAnsi="Times New Roman"/>
          <w:sz w:val="24"/>
          <w:szCs w:val="28"/>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B540EE" w:rsidRPr="00DB4E7D" w:rsidRDefault="00B540EE" w:rsidP="00436EB5">
      <w:pPr>
        <w:spacing w:after="0" w:line="360" w:lineRule="auto"/>
        <w:ind w:firstLine="709"/>
        <w:jc w:val="both"/>
        <w:rPr>
          <w:rFonts w:ascii="Times New Roman" w:hAnsi="Times New Roman"/>
          <w:sz w:val="24"/>
          <w:szCs w:val="28"/>
        </w:rPr>
      </w:pPr>
      <w:r w:rsidRPr="00DB4E7D">
        <w:rPr>
          <w:rFonts w:ascii="Times New Roman" w:hAnsi="Times New Roman"/>
          <w:sz w:val="24"/>
          <w:szCs w:val="28"/>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B540EE" w:rsidRPr="00DB4E7D" w:rsidRDefault="00B540EE" w:rsidP="00436EB5">
      <w:pPr>
        <w:spacing w:after="0" w:line="360" w:lineRule="auto"/>
        <w:ind w:firstLine="709"/>
        <w:jc w:val="both"/>
        <w:rPr>
          <w:rFonts w:ascii="Times New Roman" w:hAnsi="Times New Roman"/>
          <w:sz w:val="24"/>
          <w:szCs w:val="28"/>
        </w:rPr>
      </w:pPr>
      <w:r w:rsidRPr="00DB4E7D">
        <w:rPr>
          <w:rFonts w:ascii="Times New Roman" w:hAnsi="Times New Roman"/>
          <w:sz w:val="24"/>
          <w:szCs w:val="28"/>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B540EE" w:rsidRPr="00DB4E7D" w:rsidRDefault="00B540EE" w:rsidP="00436EB5">
      <w:pPr>
        <w:spacing w:after="0" w:line="360" w:lineRule="auto"/>
        <w:ind w:firstLine="709"/>
        <w:jc w:val="both"/>
        <w:rPr>
          <w:rFonts w:ascii="Times New Roman" w:hAnsi="Times New Roman"/>
          <w:sz w:val="24"/>
          <w:szCs w:val="28"/>
        </w:rPr>
      </w:pPr>
      <w:r w:rsidRPr="00DB4E7D">
        <w:rPr>
          <w:rFonts w:ascii="Times New Roman" w:hAnsi="Times New Roman"/>
          <w:sz w:val="24"/>
          <w:szCs w:val="28"/>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B540EE" w:rsidRPr="00DB4E7D" w:rsidRDefault="00B540EE" w:rsidP="00436EB5">
      <w:pPr>
        <w:spacing w:after="0" w:line="360" w:lineRule="auto"/>
        <w:ind w:firstLine="709"/>
        <w:jc w:val="both"/>
        <w:rPr>
          <w:rFonts w:ascii="Times New Roman" w:hAnsi="Times New Roman"/>
          <w:sz w:val="24"/>
          <w:szCs w:val="28"/>
        </w:rPr>
      </w:pPr>
      <w:r w:rsidRPr="00DB4E7D">
        <w:rPr>
          <w:rFonts w:ascii="Times New Roman" w:hAnsi="Times New Roman"/>
          <w:sz w:val="24"/>
          <w:szCs w:val="28"/>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B540EE" w:rsidRPr="00DB4E7D" w:rsidRDefault="00B540EE" w:rsidP="00436EB5">
      <w:pPr>
        <w:spacing w:after="0" w:line="360" w:lineRule="auto"/>
        <w:ind w:firstLine="709"/>
        <w:jc w:val="both"/>
        <w:rPr>
          <w:rFonts w:ascii="Times New Roman" w:hAnsi="Times New Roman"/>
          <w:sz w:val="24"/>
          <w:szCs w:val="28"/>
        </w:rPr>
      </w:pPr>
      <w:r w:rsidRPr="00DB4E7D">
        <w:rPr>
          <w:rFonts w:ascii="Times New Roman" w:hAnsi="Times New Roman"/>
          <w:sz w:val="24"/>
          <w:szCs w:val="28"/>
        </w:rPr>
        <w:t xml:space="preserve">11) методику и инструментарий мониторинга духовно-нравственного развития, воспитания и социализации обучающихся; </w:t>
      </w:r>
    </w:p>
    <w:p w:rsidR="00B540EE" w:rsidRPr="00DB4E7D" w:rsidRDefault="00B540EE" w:rsidP="00436EB5">
      <w:pPr>
        <w:spacing w:after="0" w:line="360" w:lineRule="auto"/>
        <w:ind w:firstLine="709"/>
        <w:jc w:val="both"/>
        <w:rPr>
          <w:rFonts w:ascii="Times New Roman" w:hAnsi="Times New Roman"/>
          <w:sz w:val="24"/>
          <w:szCs w:val="28"/>
        </w:rPr>
      </w:pPr>
      <w:r w:rsidRPr="00DB4E7D">
        <w:rPr>
          <w:rFonts w:ascii="Times New Roman" w:hAnsi="Times New Roman"/>
          <w:sz w:val="24"/>
          <w:szCs w:val="28"/>
        </w:rPr>
        <w:t>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w:t>
      </w:r>
      <w:r w:rsidRPr="0074495D">
        <w:rPr>
          <w:rFonts w:ascii="Times New Roman" w:hAnsi="Times New Roman"/>
          <w:sz w:val="28"/>
          <w:szCs w:val="28"/>
        </w:rPr>
        <w:t xml:space="preserve">. </w:t>
      </w:r>
    </w:p>
    <w:p w:rsidR="00B540EE" w:rsidRPr="00DB4E7D" w:rsidRDefault="00B540EE" w:rsidP="00436EB5">
      <w:pPr>
        <w:spacing w:after="0" w:line="360" w:lineRule="auto"/>
        <w:ind w:firstLine="709"/>
        <w:jc w:val="both"/>
        <w:rPr>
          <w:rFonts w:ascii="Times New Roman" w:hAnsi="Times New Roman"/>
          <w:sz w:val="24"/>
          <w:szCs w:val="28"/>
        </w:rPr>
      </w:pPr>
    </w:p>
    <w:p w:rsidR="00D46213" w:rsidRPr="00DB4E7D" w:rsidRDefault="001341D0" w:rsidP="00436EB5">
      <w:pPr>
        <w:pStyle w:val="3"/>
        <w:spacing w:before="0" w:beforeAutospacing="0" w:after="0" w:afterAutospacing="0" w:line="360" w:lineRule="auto"/>
        <w:ind w:firstLine="709"/>
        <w:jc w:val="center"/>
        <w:rPr>
          <w:sz w:val="24"/>
          <w:szCs w:val="28"/>
        </w:rPr>
      </w:pPr>
      <w:bookmarkStart w:id="331" w:name="_Toc410654044"/>
      <w:bookmarkStart w:id="332" w:name="_Toc284662818"/>
      <w:bookmarkStart w:id="333" w:name="_Toc284663445"/>
      <w:bookmarkStart w:id="334" w:name="_Toc414553255"/>
      <w:bookmarkStart w:id="335" w:name="_Toc409691719"/>
      <w:r w:rsidRPr="00DB4E7D">
        <w:rPr>
          <w:sz w:val="24"/>
          <w:szCs w:val="28"/>
        </w:rPr>
        <w:t xml:space="preserve">2.3.1. </w:t>
      </w:r>
      <w:r w:rsidR="00B540EE" w:rsidRPr="00DB4E7D">
        <w:rPr>
          <w:sz w:val="24"/>
          <w:szCs w:val="28"/>
        </w:rPr>
        <w:t>Цель и задачи духовно-нравственного развития, воспитания и</w:t>
      </w:r>
      <w:bookmarkEnd w:id="331"/>
      <w:bookmarkEnd w:id="332"/>
      <w:bookmarkEnd w:id="333"/>
      <w:bookmarkEnd w:id="334"/>
    </w:p>
    <w:p w:rsidR="00B540EE" w:rsidRPr="00DB4E7D" w:rsidRDefault="00B540EE" w:rsidP="00436EB5">
      <w:pPr>
        <w:pStyle w:val="3"/>
        <w:spacing w:before="0" w:beforeAutospacing="0" w:after="0" w:afterAutospacing="0" w:line="360" w:lineRule="auto"/>
        <w:ind w:firstLine="709"/>
        <w:jc w:val="center"/>
        <w:rPr>
          <w:sz w:val="24"/>
          <w:szCs w:val="28"/>
        </w:rPr>
      </w:pPr>
      <w:bookmarkStart w:id="336" w:name="_Toc410654045"/>
      <w:bookmarkStart w:id="337" w:name="_Toc414553256"/>
      <w:r w:rsidRPr="00DB4E7D">
        <w:rPr>
          <w:sz w:val="24"/>
          <w:szCs w:val="28"/>
        </w:rPr>
        <w:t>социализации обучающихся</w:t>
      </w:r>
      <w:bookmarkEnd w:id="335"/>
      <w:bookmarkEnd w:id="336"/>
      <w:bookmarkEnd w:id="337"/>
    </w:p>
    <w:p w:rsidR="00B540EE" w:rsidRPr="00DB4E7D" w:rsidRDefault="00B540EE" w:rsidP="00436EB5">
      <w:pPr>
        <w:spacing w:after="0" w:line="360" w:lineRule="auto"/>
        <w:ind w:firstLine="709"/>
        <w:jc w:val="both"/>
        <w:rPr>
          <w:rFonts w:ascii="Times New Roman" w:hAnsi="Times New Roman"/>
          <w:sz w:val="24"/>
          <w:szCs w:val="28"/>
        </w:rPr>
      </w:pPr>
      <w:r w:rsidRPr="00DB4E7D">
        <w:rPr>
          <w:rFonts w:ascii="Times New Roman" w:hAnsi="Times New Roman"/>
          <w:sz w:val="24"/>
          <w:szCs w:val="28"/>
        </w:rPr>
        <w:t>В тексте программы основные термины «воспитание», «социализация» и «духовно-нравственное развитие</w:t>
      </w:r>
      <w:r w:rsidR="00A56B3C" w:rsidRPr="00DB4E7D">
        <w:rPr>
          <w:rFonts w:ascii="Times New Roman" w:hAnsi="Times New Roman"/>
          <w:sz w:val="24"/>
          <w:szCs w:val="28"/>
        </w:rPr>
        <w:t>»</w:t>
      </w:r>
      <w:r w:rsidRPr="00DB4E7D">
        <w:rPr>
          <w:rFonts w:ascii="Times New Roman" w:hAnsi="Times New Roman"/>
          <w:sz w:val="24"/>
          <w:szCs w:val="28"/>
        </w:rPr>
        <w:t xml:space="preserve"> человека используются в контексте образования: </w:t>
      </w:r>
    </w:p>
    <w:p w:rsidR="00B540EE" w:rsidRPr="00DB4E7D" w:rsidRDefault="00B540EE" w:rsidP="00D031C4">
      <w:pPr>
        <w:pStyle w:val="a8"/>
        <w:numPr>
          <w:ilvl w:val="0"/>
          <w:numId w:val="182"/>
        </w:numPr>
        <w:tabs>
          <w:tab w:val="left" w:pos="1134"/>
        </w:tabs>
        <w:spacing w:line="360" w:lineRule="auto"/>
        <w:ind w:left="0" w:firstLine="709"/>
        <w:jc w:val="both"/>
        <w:rPr>
          <w:rFonts w:ascii="Times New Roman" w:hAnsi="Times New Roman"/>
          <w:szCs w:val="28"/>
        </w:rPr>
      </w:pPr>
      <w:r w:rsidRPr="00DB4E7D">
        <w:rPr>
          <w:rFonts w:ascii="Times New Roman" w:hAnsi="Times New Roman"/>
          <w:i/>
          <w:szCs w:val="28"/>
        </w:rPr>
        <w:t>воспитание</w:t>
      </w:r>
      <w:r w:rsidRPr="00DB4E7D">
        <w:rPr>
          <w:rFonts w:ascii="Times New Roman" w:hAnsi="Times New Roman"/>
          <w:szCs w:val="28"/>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B540EE" w:rsidRPr="00DB4E7D" w:rsidRDefault="00B540EE" w:rsidP="00D031C4">
      <w:pPr>
        <w:pStyle w:val="a8"/>
        <w:numPr>
          <w:ilvl w:val="0"/>
          <w:numId w:val="182"/>
        </w:numPr>
        <w:tabs>
          <w:tab w:val="left" w:pos="1134"/>
        </w:tabs>
        <w:spacing w:line="360" w:lineRule="auto"/>
        <w:ind w:left="0" w:firstLine="709"/>
        <w:jc w:val="both"/>
        <w:rPr>
          <w:rFonts w:ascii="Times New Roman" w:hAnsi="Times New Roman"/>
          <w:szCs w:val="28"/>
        </w:rPr>
      </w:pPr>
      <w:r w:rsidRPr="00DB4E7D">
        <w:rPr>
          <w:rFonts w:ascii="Times New Roman" w:hAnsi="Times New Roman"/>
          <w:i/>
          <w:szCs w:val="28"/>
        </w:rPr>
        <w:t>духовно-нравственное развитие</w:t>
      </w:r>
      <w:r w:rsidRPr="00DB4E7D">
        <w:rPr>
          <w:rFonts w:ascii="Times New Roman" w:hAnsi="Times New Roman"/>
          <w:szCs w:val="28"/>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B540EE" w:rsidRPr="00DB4E7D" w:rsidRDefault="00B540EE" w:rsidP="00D031C4">
      <w:pPr>
        <w:pStyle w:val="a8"/>
        <w:numPr>
          <w:ilvl w:val="0"/>
          <w:numId w:val="182"/>
        </w:numPr>
        <w:tabs>
          <w:tab w:val="left" w:pos="1134"/>
        </w:tabs>
        <w:spacing w:line="360" w:lineRule="auto"/>
        <w:ind w:left="0" w:firstLine="709"/>
        <w:jc w:val="both"/>
        <w:rPr>
          <w:rFonts w:ascii="Times New Roman" w:hAnsi="Times New Roman"/>
          <w:szCs w:val="28"/>
        </w:rPr>
      </w:pPr>
      <w:r w:rsidRPr="00DB4E7D">
        <w:rPr>
          <w:rFonts w:ascii="Times New Roman" w:hAnsi="Times New Roman"/>
          <w:szCs w:val="28"/>
        </w:rPr>
        <w:t xml:space="preserve">воспитание создает условия для </w:t>
      </w:r>
      <w:r w:rsidRPr="00DB4E7D">
        <w:rPr>
          <w:rFonts w:ascii="Times New Roman" w:hAnsi="Times New Roman"/>
          <w:i/>
          <w:szCs w:val="28"/>
        </w:rPr>
        <w:t>социализации (в широком значении)</w:t>
      </w:r>
      <w:r w:rsidRPr="00DB4E7D">
        <w:rPr>
          <w:rFonts w:ascii="Times New Roman" w:hAnsi="Times New Roman"/>
          <w:szCs w:val="28"/>
        </w:rPr>
        <w:t xml:space="preserve"> и сочетается с </w:t>
      </w:r>
      <w:r w:rsidRPr="00DB4E7D">
        <w:rPr>
          <w:rFonts w:ascii="Times New Roman" w:hAnsi="Times New Roman"/>
          <w:i/>
          <w:szCs w:val="28"/>
        </w:rPr>
        <w:t>социализацией (в узком значении)</w:t>
      </w:r>
      <w:r w:rsidRPr="00DB4E7D">
        <w:rPr>
          <w:rFonts w:ascii="Times New Roman" w:hAnsi="Times New Roman"/>
          <w:szCs w:val="28"/>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B540EE" w:rsidRPr="00DB4E7D" w:rsidRDefault="00B540EE" w:rsidP="00436EB5">
      <w:pPr>
        <w:spacing w:after="0" w:line="360" w:lineRule="auto"/>
        <w:ind w:firstLine="709"/>
        <w:jc w:val="both"/>
        <w:rPr>
          <w:rFonts w:ascii="Times New Roman" w:hAnsi="Times New Roman"/>
          <w:sz w:val="24"/>
          <w:szCs w:val="28"/>
        </w:rPr>
      </w:pPr>
      <w:r w:rsidRPr="00DB4E7D">
        <w:rPr>
          <w:rFonts w:ascii="Times New Roman" w:hAnsi="Times New Roman"/>
          <w:sz w:val="24"/>
          <w:szCs w:val="28"/>
        </w:rPr>
        <w:t xml:space="preserve">Целью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DA159E" w:rsidRPr="00DB4E7D" w:rsidRDefault="00DA159E" w:rsidP="00DA159E">
      <w:pPr>
        <w:spacing w:after="0" w:line="360" w:lineRule="auto"/>
        <w:ind w:firstLine="709"/>
        <w:jc w:val="both"/>
        <w:rPr>
          <w:rFonts w:ascii="Times New Roman" w:hAnsi="Times New Roman"/>
          <w:sz w:val="24"/>
          <w:szCs w:val="28"/>
        </w:rPr>
      </w:pPr>
      <w:r w:rsidRPr="00DB4E7D">
        <w:rPr>
          <w:rFonts w:ascii="Times New Roman" w:hAnsi="Times New Roman"/>
          <w:sz w:val="24"/>
          <w:szCs w:val="28"/>
        </w:rPr>
        <w:t xml:space="preserve">Задачи духовно-нравственного развития, воспитания и социализации обучающихся: </w:t>
      </w:r>
    </w:p>
    <w:p w:rsidR="00DA159E" w:rsidRPr="00DB4E7D" w:rsidRDefault="00DA159E" w:rsidP="00D031C4">
      <w:pPr>
        <w:pStyle w:val="a8"/>
        <w:numPr>
          <w:ilvl w:val="0"/>
          <w:numId w:val="186"/>
        </w:numPr>
        <w:spacing w:line="360" w:lineRule="auto"/>
        <w:ind w:left="0" w:firstLine="709"/>
        <w:jc w:val="both"/>
        <w:rPr>
          <w:rFonts w:ascii="Times New Roman" w:hAnsi="Times New Roman"/>
          <w:szCs w:val="28"/>
        </w:rPr>
      </w:pPr>
      <w:r w:rsidRPr="00DB4E7D">
        <w:rPr>
          <w:rFonts w:ascii="Times New Roman" w:hAnsi="Times New Roman"/>
          <w:szCs w:val="28"/>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w:t>
      </w:r>
      <w:r w:rsidR="00425570" w:rsidRPr="00DB4E7D">
        <w:rPr>
          <w:rFonts w:ascii="Times New Roman" w:hAnsi="Times New Roman"/>
          <w:szCs w:val="28"/>
        </w:rPr>
        <w:t xml:space="preserve"> </w:t>
      </w:r>
      <w:r w:rsidRPr="00DB4E7D">
        <w:rPr>
          <w:rFonts w:ascii="Times New Roman" w:hAnsi="Times New Roman"/>
          <w:szCs w:val="28"/>
        </w:rPr>
        <w:t>д.;</w:t>
      </w:r>
    </w:p>
    <w:p w:rsidR="00DA159E" w:rsidRPr="00DB4E7D" w:rsidRDefault="00DA159E" w:rsidP="00D031C4">
      <w:pPr>
        <w:pStyle w:val="a8"/>
        <w:numPr>
          <w:ilvl w:val="0"/>
          <w:numId w:val="186"/>
        </w:numPr>
        <w:spacing w:line="360" w:lineRule="auto"/>
        <w:ind w:left="0" w:firstLine="709"/>
        <w:jc w:val="both"/>
        <w:rPr>
          <w:rFonts w:ascii="Times New Roman" w:hAnsi="Times New Roman"/>
          <w:szCs w:val="28"/>
        </w:rPr>
      </w:pPr>
      <w:r w:rsidRPr="00DB4E7D">
        <w:rPr>
          <w:rFonts w:ascii="Times New Roman" w:hAnsi="Times New Roman"/>
          <w:szCs w:val="28"/>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DA159E" w:rsidRPr="00DB4E7D" w:rsidRDefault="00DA159E" w:rsidP="00D031C4">
      <w:pPr>
        <w:pStyle w:val="a8"/>
        <w:numPr>
          <w:ilvl w:val="0"/>
          <w:numId w:val="186"/>
        </w:numPr>
        <w:spacing w:line="360" w:lineRule="auto"/>
        <w:ind w:left="0" w:firstLine="709"/>
        <w:jc w:val="both"/>
        <w:rPr>
          <w:rFonts w:ascii="Times New Roman" w:hAnsi="Times New Roman"/>
          <w:szCs w:val="28"/>
        </w:rPr>
      </w:pPr>
      <w:r w:rsidRPr="00DB4E7D">
        <w:rPr>
          <w:rFonts w:ascii="Times New Roman" w:hAnsi="Times New Roman"/>
          <w:szCs w:val="28"/>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B540EE" w:rsidRPr="00DB4E7D" w:rsidRDefault="00B540EE" w:rsidP="00436EB5">
      <w:pPr>
        <w:spacing w:after="0" w:line="360" w:lineRule="auto"/>
        <w:ind w:firstLine="709"/>
        <w:jc w:val="both"/>
        <w:rPr>
          <w:rFonts w:ascii="Times New Roman" w:hAnsi="Times New Roman"/>
          <w:sz w:val="24"/>
          <w:szCs w:val="28"/>
        </w:rPr>
      </w:pPr>
      <w:r w:rsidRPr="00DB4E7D">
        <w:rPr>
          <w:rFonts w:ascii="Times New Roman" w:hAnsi="Times New Roman"/>
          <w:sz w:val="24"/>
          <w:szCs w:val="28"/>
        </w:rPr>
        <w:t xml:space="preserve">Ценностные ориентиры программы воспитания и социализации обучающихся на </w:t>
      </w:r>
      <w:r w:rsidR="006F3B39" w:rsidRPr="00DB4E7D">
        <w:rPr>
          <w:rFonts w:ascii="Times New Roman" w:hAnsi="Times New Roman"/>
          <w:sz w:val="24"/>
          <w:szCs w:val="28"/>
        </w:rPr>
        <w:t xml:space="preserve">уровне </w:t>
      </w:r>
      <w:r w:rsidRPr="00DB4E7D">
        <w:rPr>
          <w:rFonts w:ascii="Times New Roman" w:hAnsi="Times New Roman"/>
          <w:sz w:val="24"/>
          <w:szCs w:val="28"/>
        </w:rPr>
        <w:t>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w:t>
      </w:r>
      <w:r w:rsidR="00A00050" w:rsidRPr="00DB4E7D">
        <w:rPr>
          <w:rFonts w:ascii="Times New Roman" w:hAnsi="Times New Roman"/>
          <w:sz w:val="24"/>
          <w:szCs w:val="28"/>
        </w:rPr>
        <w:t xml:space="preserve"> в Российской Федерации</w:t>
      </w:r>
      <w:r w:rsidRPr="00DB4E7D">
        <w:rPr>
          <w:rFonts w:ascii="Times New Roman" w:hAnsi="Times New Roman"/>
          <w:sz w:val="24"/>
          <w:szCs w:val="28"/>
        </w:rPr>
        <w:t>»</w:t>
      </w:r>
      <w:r w:rsidR="00A00050" w:rsidRPr="00DB4E7D">
        <w:rPr>
          <w:rFonts w:ascii="Times New Roman" w:hAnsi="Times New Roman"/>
          <w:sz w:val="24"/>
          <w:szCs w:val="28"/>
        </w:rPr>
        <w:t xml:space="preserve"> (№ 273-ФЗ от 29 декабря 2012 г.)</w:t>
      </w:r>
      <w:r w:rsidR="00B67BC2" w:rsidRPr="00DB4E7D">
        <w:rPr>
          <w:rFonts w:ascii="Times New Roman" w:hAnsi="Times New Roman"/>
          <w:sz w:val="24"/>
          <w:szCs w:val="28"/>
        </w:rPr>
        <w:t>,</w:t>
      </w:r>
      <w:r w:rsidRPr="00DB4E7D">
        <w:rPr>
          <w:rFonts w:ascii="Times New Roman" w:hAnsi="Times New Roman"/>
          <w:sz w:val="24"/>
          <w:szCs w:val="28"/>
        </w:rPr>
        <w:t xml:space="preserve"> в тексте </w:t>
      </w:r>
      <w:r w:rsidR="00A56B3C" w:rsidRPr="00DB4E7D">
        <w:rPr>
          <w:rFonts w:ascii="Times New Roman" w:hAnsi="Times New Roman"/>
          <w:sz w:val="24"/>
          <w:szCs w:val="28"/>
        </w:rPr>
        <w:t>ФГОС ООО</w:t>
      </w:r>
      <w:r w:rsidRPr="00DB4E7D">
        <w:rPr>
          <w:rFonts w:ascii="Times New Roman" w:hAnsi="Times New Roman"/>
          <w:sz w:val="24"/>
          <w:szCs w:val="28"/>
        </w:rPr>
        <w:t>.</w:t>
      </w:r>
    </w:p>
    <w:p w:rsidR="00B540EE" w:rsidRPr="00DB4E7D" w:rsidRDefault="00B540EE" w:rsidP="00436EB5">
      <w:pPr>
        <w:spacing w:after="0" w:line="360" w:lineRule="auto"/>
        <w:ind w:firstLine="709"/>
        <w:jc w:val="both"/>
        <w:rPr>
          <w:rFonts w:ascii="Times New Roman" w:hAnsi="Times New Roman"/>
          <w:sz w:val="24"/>
          <w:szCs w:val="28"/>
        </w:rPr>
      </w:pPr>
      <w:r w:rsidRPr="00DB4E7D">
        <w:rPr>
          <w:rFonts w:ascii="Times New Roman" w:hAnsi="Times New Roman"/>
          <w:sz w:val="24"/>
          <w:szCs w:val="28"/>
        </w:rPr>
        <w:t>Базовые национальные ценности российского общества определяются положениями Конституции Российской Федерации:</w:t>
      </w:r>
    </w:p>
    <w:p w:rsidR="00B540EE" w:rsidRPr="00DB4E7D" w:rsidRDefault="00B540EE" w:rsidP="00436EB5">
      <w:pPr>
        <w:spacing w:after="0" w:line="360" w:lineRule="auto"/>
        <w:ind w:firstLine="709"/>
        <w:jc w:val="both"/>
        <w:rPr>
          <w:rFonts w:ascii="Times New Roman" w:hAnsi="Times New Roman"/>
          <w:sz w:val="24"/>
          <w:szCs w:val="28"/>
        </w:rPr>
      </w:pPr>
      <w:r w:rsidRPr="00DB4E7D">
        <w:rPr>
          <w:rFonts w:ascii="Times New Roman" w:hAnsi="Times New Roman"/>
          <w:sz w:val="24"/>
          <w:szCs w:val="28"/>
        </w:rPr>
        <w:t xml:space="preserve">«Российская Федерация </w:t>
      </w:r>
      <w:r w:rsidR="00D46213" w:rsidRPr="00DB4E7D">
        <w:rPr>
          <w:rFonts w:ascii="Times New Roman" w:hAnsi="Times New Roman"/>
          <w:sz w:val="24"/>
          <w:szCs w:val="28"/>
        </w:rPr>
        <w:t>–</w:t>
      </w:r>
      <w:r w:rsidRPr="00DB4E7D">
        <w:rPr>
          <w:rFonts w:ascii="Times New Roman" w:hAnsi="Times New Roman"/>
          <w:sz w:val="24"/>
          <w:szCs w:val="28"/>
        </w:rPr>
        <w:t xml:space="preserve"> Россия есть демократическое федеративное правовое государство с республиканской формой правления» (Гл.</w:t>
      </w:r>
      <w:r w:rsidR="00425570" w:rsidRPr="00DB4E7D">
        <w:rPr>
          <w:rFonts w:ascii="Times New Roman" w:hAnsi="Times New Roman"/>
          <w:sz w:val="24"/>
          <w:szCs w:val="28"/>
        </w:rPr>
        <w:t xml:space="preserve"> </w:t>
      </w:r>
      <w:r w:rsidRPr="00DB4E7D">
        <w:rPr>
          <w:rFonts w:ascii="Times New Roman" w:hAnsi="Times New Roman"/>
          <w:sz w:val="24"/>
          <w:szCs w:val="28"/>
          <w:lang w:val="en-US"/>
        </w:rPr>
        <w:t>I</w:t>
      </w:r>
      <w:r w:rsidRPr="00DB4E7D">
        <w:rPr>
          <w:rFonts w:ascii="Times New Roman" w:hAnsi="Times New Roman"/>
          <w:sz w:val="24"/>
          <w:szCs w:val="28"/>
        </w:rPr>
        <w:t>, ст.1);</w:t>
      </w:r>
    </w:p>
    <w:p w:rsidR="00B540EE" w:rsidRPr="00DB4E7D" w:rsidRDefault="00B540EE" w:rsidP="00436EB5">
      <w:pPr>
        <w:spacing w:after="0" w:line="360" w:lineRule="auto"/>
        <w:ind w:firstLine="709"/>
        <w:jc w:val="both"/>
        <w:rPr>
          <w:rFonts w:ascii="Times New Roman" w:hAnsi="Times New Roman"/>
          <w:sz w:val="24"/>
          <w:szCs w:val="28"/>
        </w:rPr>
      </w:pPr>
      <w:r w:rsidRPr="00DB4E7D">
        <w:rPr>
          <w:rFonts w:ascii="Times New Roman" w:hAnsi="Times New Roman"/>
          <w:sz w:val="24"/>
          <w:szCs w:val="28"/>
        </w:rPr>
        <w:t>«Человек, его права и свободы являются высшей ценностью» (Гл.</w:t>
      </w:r>
      <w:r w:rsidR="00425570" w:rsidRPr="00DB4E7D">
        <w:rPr>
          <w:rFonts w:ascii="Times New Roman" w:hAnsi="Times New Roman"/>
          <w:sz w:val="24"/>
          <w:szCs w:val="28"/>
        </w:rPr>
        <w:t xml:space="preserve"> </w:t>
      </w:r>
      <w:r w:rsidRPr="00DB4E7D">
        <w:rPr>
          <w:rFonts w:ascii="Times New Roman" w:hAnsi="Times New Roman"/>
          <w:sz w:val="24"/>
          <w:szCs w:val="28"/>
          <w:lang w:val="en-US"/>
        </w:rPr>
        <w:t>I</w:t>
      </w:r>
      <w:r w:rsidRPr="00DB4E7D">
        <w:rPr>
          <w:rFonts w:ascii="Times New Roman" w:hAnsi="Times New Roman"/>
          <w:sz w:val="24"/>
          <w:szCs w:val="28"/>
        </w:rPr>
        <w:t>, ст.2);</w:t>
      </w:r>
    </w:p>
    <w:p w:rsidR="00B540EE" w:rsidRPr="00DB4E7D" w:rsidRDefault="00B540EE" w:rsidP="00436EB5">
      <w:pPr>
        <w:spacing w:after="0" w:line="360" w:lineRule="auto"/>
        <w:ind w:firstLine="709"/>
        <w:jc w:val="both"/>
        <w:rPr>
          <w:rFonts w:ascii="Times New Roman" w:hAnsi="Times New Roman"/>
          <w:sz w:val="24"/>
          <w:szCs w:val="28"/>
        </w:rPr>
      </w:pPr>
      <w:r w:rsidRPr="00DB4E7D">
        <w:rPr>
          <w:rFonts w:ascii="Times New Roman" w:hAnsi="Times New Roman"/>
          <w:sz w:val="24"/>
          <w:szCs w:val="28"/>
        </w:rPr>
        <w:t xml:space="preserve">«Российская Федерация </w:t>
      </w:r>
      <w:r w:rsidR="00D46213" w:rsidRPr="00DB4E7D">
        <w:rPr>
          <w:rFonts w:ascii="Times New Roman" w:hAnsi="Times New Roman"/>
          <w:sz w:val="24"/>
          <w:szCs w:val="28"/>
        </w:rPr>
        <w:t>–</w:t>
      </w:r>
      <w:r w:rsidRPr="00DB4E7D">
        <w:rPr>
          <w:rFonts w:ascii="Times New Roman" w:hAnsi="Times New Roman"/>
          <w:sz w:val="24"/>
          <w:szCs w:val="28"/>
        </w:rPr>
        <w:t xml:space="preserve"> социальное государство, политика которого направлена на создание условий, обеспечивающих достойную жизнь и свободное развитие человека» (Гл.</w:t>
      </w:r>
      <w:r w:rsidR="00425570" w:rsidRPr="00DB4E7D">
        <w:rPr>
          <w:rFonts w:ascii="Times New Roman" w:hAnsi="Times New Roman"/>
          <w:sz w:val="24"/>
          <w:szCs w:val="28"/>
        </w:rPr>
        <w:t xml:space="preserve"> </w:t>
      </w:r>
      <w:r w:rsidRPr="00DB4E7D">
        <w:rPr>
          <w:rFonts w:ascii="Times New Roman" w:hAnsi="Times New Roman"/>
          <w:sz w:val="24"/>
          <w:szCs w:val="28"/>
        </w:rPr>
        <w:t>I, ст.7);</w:t>
      </w:r>
    </w:p>
    <w:p w:rsidR="00B540EE" w:rsidRPr="00DB4E7D" w:rsidRDefault="00B540EE" w:rsidP="00436EB5">
      <w:pPr>
        <w:spacing w:after="0" w:line="360" w:lineRule="auto"/>
        <w:ind w:firstLine="709"/>
        <w:jc w:val="both"/>
        <w:rPr>
          <w:rFonts w:ascii="Times New Roman" w:hAnsi="Times New Roman"/>
          <w:sz w:val="24"/>
          <w:szCs w:val="28"/>
        </w:rPr>
      </w:pPr>
      <w:r w:rsidRPr="00DB4E7D">
        <w:rPr>
          <w:rFonts w:ascii="Times New Roman" w:hAnsi="Times New Roman"/>
          <w:sz w:val="24"/>
          <w:szCs w:val="28"/>
        </w:rPr>
        <w:t>«В Российской Федерации признаются и защищаются равным образом частная, государственная, муниципальная и иные формы собственности» (Гл.</w:t>
      </w:r>
      <w:r w:rsidR="00425570" w:rsidRPr="00DB4E7D">
        <w:rPr>
          <w:rFonts w:ascii="Times New Roman" w:hAnsi="Times New Roman"/>
          <w:sz w:val="24"/>
          <w:szCs w:val="28"/>
        </w:rPr>
        <w:t xml:space="preserve"> </w:t>
      </w:r>
      <w:r w:rsidRPr="00DB4E7D">
        <w:rPr>
          <w:rFonts w:ascii="Times New Roman" w:hAnsi="Times New Roman"/>
          <w:sz w:val="24"/>
          <w:szCs w:val="28"/>
        </w:rPr>
        <w:t>I, ст.8);</w:t>
      </w:r>
    </w:p>
    <w:p w:rsidR="00B540EE" w:rsidRPr="00DB4E7D" w:rsidRDefault="00B540EE" w:rsidP="00436EB5">
      <w:pPr>
        <w:spacing w:after="0" w:line="360" w:lineRule="auto"/>
        <w:ind w:firstLine="709"/>
        <w:jc w:val="both"/>
        <w:rPr>
          <w:rFonts w:ascii="Times New Roman" w:hAnsi="Times New Roman"/>
          <w:sz w:val="24"/>
          <w:szCs w:val="28"/>
        </w:rPr>
      </w:pPr>
      <w:r w:rsidRPr="00DB4E7D">
        <w:rPr>
          <w:rFonts w:ascii="Times New Roman" w:hAnsi="Times New Roman"/>
          <w:sz w:val="24"/>
          <w:szCs w:val="28"/>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w:t>
      </w:r>
      <w:r w:rsidR="00425570" w:rsidRPr="00DB4E7D">
        <w:rPr>
          <w:rFonts w:ascii="Times New Roman" w:hAnsi="Times New Roman"/>
          <w:sz w:val="24"/>
          <w:szCs w:val="28"/>
        </w:rPr>
        <w:t xml:space="preserve"> </w:t>
      </w:r>
      <w:r w:rsidRPr="00DB4E7D">
        <w:rPr>
          <w:rFonts w:ascii="Times New Roman" w:hAnsi="Times New Roman"/>
          <w:sz w:val="24"/>
          <w:szCs w:val="28"/>
        </w:rPr>
        <w:t>I, ст.17).</w:t>
      </w:r>
    </w:p>
    <w:p w:rsidR="00B540EE" w:rsidRPr="00DB4E7D" w:rsidRDefault="00B540EE" w:rsidP="00436EB5">
      <w:pPr>
        <w:spacing w:after="0" w:line="360" w:lineRule="auto"/>
        <w:ind w:firstLine="709"/>
        <w:jc w:val="both"/>
        <w:rPr>
          <w:rFonts w:ascii="Times New Roman" w:hAnsi="Times New Roman"/>
          <w:sz w:val="24"/>
          <w:szCs w:val="28"/>
        </w:rPr>
      </w:pPr>
      <w:r w:rsidRPr="00DB4E7D">
        <w:rPr>
          <w:rFonts w:ascii="Times New Roman" w:hAnsi="Times New Roman"/>
          <w:sz w:val="24"/>
          <w:szCs w:val="28"/>
        </w:rPr>
        <w:t xml:space="preserve">Базовые национальные ценности российского общества </w:t>
      </w:r>
      <w:r w:rsidR="005442ED" w:rsidRPr="00DB4E7D">
        <w:rPr>
          <w:rFonts w:ascii="Times New Roman" w:hAnsi="Times New Roman"/>
          <w:sz w:val="24"/>
          <w:szCs w:val="28"/>
        </w:rPr>
        <w:t xml:space="preserve">применительно к системе образования определены </w:t>
      </w:r>
      <w:r w:rsidRPr="00DB4E7D">
        <w:rPr>
          <w:rFonts w:ascii="Times New Roman" w:hAnsi="Times New Roman"/>
          <w:sz w:val="24"/>
          <w:szCs w:val="28"/>
        </w:rPr>
        <w:t>положениями Федерального закона «Об образовании</w:t>
      </w:r>
      <w:r w:rsidR="00425570" w:rsidRPr="00DB4E7D">
        <w:rPr>
          <w:rFonts w:ascii="Times New Roman" w:hAnsi="Times New Roman"/>
          <w:sz w:val="24"/>
          <w:szCs w:val="28"/>
        </w:rPr>
        <w:t xml:space="preserve"> </w:t>
      </w:r>
      <w:r w:rsidR="00A00050" w:rsidRPr="00DB4E7D">
        <w:rPr>
          <w:rFonts w:ascii="Times New Roman" w:hAnsi="Times New Roman"/>
          <w:sz w:val="24"/>
          <w:szCs w:val="28"/>
        </w:rPr>
        <w:t>в Российской Федерации</w:t>
      </w:r>
      <w:r w:rsidRPr="00DB4E7D">
        <w:rPr>
          <w:rFonts w:ascii="Times New Roman" w:hAnsi="Times New Roman"/>
          <w:b/>
          <w:sz w:val="24"/>
          <w:szCs w:val="28"/>
        </w:rPr>
        <w:t>»</w:t>
      </w:r>
      <w:r w:rsidR="00B67BC2" w:rsidRPr="00DB4E7D">
        <w:rPr>
          <w:rFonts w:ascii="Times New Roman" w:hAnsi="Times New Roman"/>
          <w:sz w:val="24"/>
          <w:szCs w:val="28"/>
        </w:rPr>
        <w:t xml:space="preserve"> (№ 273-ФЗ от 29 декабря 2012 г.)</w:t>
      </w:r>
      <w:r w:rsidRPr="00DB4E7D">
        <w:rPr>
          <w:rFonts w:ascii="Times New Roman" w:hAnsi="Times New Roman"/>
          <w:sz w:val="24"/>
          <w:szCs w:val="28"/>
        </w:rPr>
        <w:t>:</w:t>
      </w:r>
    </w:p>
    <w:p w:rsidR="00B540EE" w:rsidRPr="00DB4E7D" w:rsidRDefault="00B540EE" w:rsidP="00436EB5">
      <w:pPr>
        <w:spacing w:after="0" w:line="360" w:lineRule="auto"/>
        <w:ind w:firstLine="709"/>
        <w:jc w:val="both"/>
        <w:rPr>
          <w:rFonts w:ascii="Times New Roman" w:hAnsi="Times New Roman"/>
          <w:sz w:val="24"/>
          <w:szCs w:val="28"/>
        </w:rPr>
      </w:pPr>
      <w:r w:rsidRPr="00DB4E7D">
        <w:rPr>
          <w:rFonts w:ascii="Times New Roman" w:hAnsi="Times New Roman"/>
          <w:sz w:val="24"/>
          <w:szCs w:val="28"/>
        </w:rPr>
        <w:t>«</w:t>
      </w:r>
      <w:r w:rsidR="00D46213" w:rsidRPr="00DB4E7D">
        <w:rPr>
          <w:rFonts w:ascii="Times New Roman" w:hAnsi="Times New Roman"/>
          <w:sz w:val="24"/>
          <w:szCs w:val="28"/>
        </w:rPr>
        <w:t>…</w:t>
      </w:r>
      <w:r w:rsidRPr="00DB4E7D">
        <w:rPr>
          <w:rFonts w:ascii="Times New Roman" w:hAnsi="Times New Roman"/>
          <w:sz w:val="24"/>
          <w:szCs w:val="28"/>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B540EE" w:rsidRPr="00DB4E7D" w:rsidRDefault="00425570" w:rsidP="00436EB5">
      <w:pPr>
        <w:spacing w:after="0" w:line="360" w:lineRule="auto"/>
        <w:ind w:firstLine="709"/>
        <w:jc w:val="both"/>
        <w:rPr>
          <w:rFonts w:ascii="Times New Roman" w:hAnsi="Times New Roman"/>
          <w:sz w:val="24"/>
          <w:szCs w:val="28"/>
        </w:rPr>
      </w:pPr>
      <w:r w:rsidRPr="00DB4E7D">
        <w:rPr>
          <w:rFonts w:ascii="Times New Roman" w:hAnsi="Times New Roman"/>
          <w:sz w:val="24"/>
          <w:szCs w:val="28"/>
        </w:rPr>
        <w:t>..</w:t>
      </w:r>
      <w:r w:rsidR="00B540EE" w:rsidRPr="00DB4E7D">
        <w:rPr>
          <w:rFonts w:ascii="Times New Roman" w:hAnsi="Times New Roman"/>
          <w:sz w:val="24"/>
          <w:szCs w:val="28"/>
        </w:rPr>
        <w:t>.демократический характер управления образованием, обеспечение прав педагогических работников, обучающихся, родителей </w:t>
      </w:r>
      <w:hyperlink r:id="rId70" w:history="1">
        <w:r w:rsidR="00B540EE" w:rsidRPr="00DB4E7D">
          <w:rPr>
            <w:rFonts w:ascii="Times New Roman" w:hAnsi="Times New Roman"/>
            <w:sz w:val="24"/>
            <w:szCs w:val="28"/>
          </w:rPr>
          <w:t>(законных представителей)</w:t>
        </w:r>
      </w:hyperlink>
      <w:r w:rsidR="00B540EE" w:rsidRPr="00DB4E7D">
        <w:rPr>
          <w:rFonts w:ascii="Times New Roman" w:hAnsi="Times New Roman"/>
          <w:sz w:val="24"/>
          <w:szCs w:val="28"/>
        </w:rPr>
        <w:t> несовершеннолетних обучающихся на участие в управлении образовательными организациями;</w:t>
      </w:r>
    </w:p>
    <w:p w:rsidR="00B540EE" w:rsidRPr="00DB4E7D" w:rsidRDefault="00B540EE" w:rsidP="00436EB5">
      <w:pPr>
        <w:spacing w:after="0" w:line="360" w:lineRule="auto"/>
        <w:ind w:firstLine="709"/>
        <w:jc w:val="both"/>
        <w:rPr>
          <w:rFonts w:ascii="Times New Roman" w:hAnsi="Times New Roman"/>
          <w:sz w:val="24"/>
          <w:szCs w:val="28"/>
        </w:rPr>
      </w:pPr>
      <w:r w:rsidRPr="00DB4E7D">
        <w:rPr>
          <w:rFonts w:ascii="Times New Roman" w:hAnsi="Times New Roman"/>
          <w:sz w:val="24"/>
          <w:szCs w:val="28"/>
        </w:rPr>
        <w:t>…недопустимость ограничения или устранения конкуренции в сфере образования;</w:t>
      </w:r>
    </w:p>
    <w:p w:rsidR="00B540EE" w:rsidRPr="00DB4E7D" w:rsidRDefault="00B540EE" w:rsidP="00436EB5">
      <w:pPr>
        <w:spacing w:after="0" w:line="360" w:lineRule="auto"/>
        <w:ind w:firstLine="709"/>
        <w:jc w:val="both"/>
        <w:rPr>
          <w:rFonts w:ascii="Times New Roman" w:hAnsi="Times New Roman"/>
          <w:sz w:val="24"/>
          <w:szCs w:val="28"/>
        </w:rPr>
      </w:pPr>
      <w:r w:rsidRPr="00DB4E7D">
        <w:rPr>
          <w:rFonts w:ascii="Times New Roman" w:hAnsi="Times New Roman"/>
          <w:sz w:val="24"/>
          <w:szCs w:val="28"/>
        </w:rPr>
        <w:t>…сочетание государственного и договорного регулирования отношений в сфере образования» (Ст. 3).</w:t>
      </w:r>
    </w:p>
    <w:p w:rsidR="00B540EE" w:rsidRPr="00DB4E7D" w:rsidRDefault="00B540EE" w:rsidP="00436EB5">
      <w:pPr>
        <w:spacing w:after="0" w:line="360" w:lineRule="auto"/>
        <w:ind w:firstLine="709"/>
        <w:jc w:val="both"/>
        <w:rPr>
          <w:rFonts w:ascii="Times New Roman" w:hAnsi="Times New Roman"/>
          <w:bCs/>
          <w:sz w:val="24"/>
          <w:szCs w:val="28"/>
        </w:rPr>
      </w:pPr>
      <w:r w:rsidRPr="00DB4E7D">
        <w:rPr>
          <w:rFonts w:ascii="Times New Roman" w:hAnsi="Times New Roman"/>
          <w:sz w:val="24"/>
          <w:szCs w:val="28"/>
        </w:rPr>
        <w:t>Федеральный государственный образовательный стандарт основного общего образования</w:t>
      </w:r>
      <w:r w:rsidR="00425570" w:rsidRPr="00DB4E7D">
        <w:rPr>
          <w:rFonts w:ascii="Times New Roman" w:hAnsi="Times New Roman"/>
          <w:b/>
          <w:sz w:val="24"/>
          <w:szCs w:val="28"/>
        </w:rPr>
        <w:t xml:space="preserve"> </w:t>
      </w:r>
      <w:r w:rsidR="00D46213" w:rsidRPr="00DB4E7D">
        <w:rPr>
          <w:rFonts w:ascii="Times New Roman" w:hAnsi="Times New Roman"/>
          <w:sz w:val="24"/>
          <w:szCs w:val="28"/>
        </w:rPr>
        <w:t>перечисляет</w:t>
      </w:r>
      <w:r w:rsidRPr="00DB4E7D">
        <w:rPr>
          <w:rFonts w:ascii="Times New Roman" w:hAnsi="Times New Roman"/>
          <w:sz w:val="24"/>
          <w:szCs w:val="28"/>
        </w:rPr>
        <w:t xml:space="preserve"> базовые национальные ценности российского общества: </w:t>
      </w:r>
      <w:r w:rsidRPr="00DB4E7D">
        <w:rPr>
          <w:rFonts w:ascii="Times New Roman" w:hAnsi="Times New Roman"/>
          <w:bCs/>
          <w:sz w:val="24"/>
          <w:szCs w:val="28"/>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B67BC2" w:rsidRPr="00DB4E7D" w:rsidRDefault="00B540EE" w:rsidP="00B67BC2">
      <w:pPr>
        <w:pStyle w:val="3"/>
        <w:spacing w:before="0" w:beforeAutospacing="0" w:after="0" w:afterAutospacing="0" w:line="360" w:lineRule="auto"/>
        <w:ind w:firstLine="709"/>
        <w:jc w:val="both"/>
        <w:rPr>
          <w:b w:val="0"/>
          <w:sz w:val="24"/>
          <w:szCs w:val="28"/>
        </w:rPr>
      </w:pPr>
      <w:bookmarkStart w:id="338" w:name="_Toc414553257"/>
      <w:r w:rsidRPr="00DB4E7D">
        <w:rPr>
          <w:b w:val="0"/>
          <w:sz w:val="24"/>
          <w:szCs w:val="28"/>
        </w:rPr>
        <w:t>Федеральный государственный образовательный стандарт основного общего образования</w:t>
      </w:r>
      <w:r w:rsidR="00425570" w:rsidRPr="00DB4E7D">
        <w:rPr>
          <w:b w:val="0"/>
          <w:sz w:val="24"/>
          <w:szCs w:val="28"/>
        </w:rPr>
        <w:t xml:space="preserve"> </w:t>
      </w:r>
      <w:r w:rsidR="00B67BC2" w:rsidRPr="00DB4E7D">
        <w:rPr>
          <w:b w:val="0"/>
          <w:sz w:val="24"/>
          <w:szCs w:val="28"/>
        </w:rPr>
        <w:t>«</w:t>
      </w:r>
      <w:r w:rsidR="00B67BC2" w:rsidRPr="00DB4E7D">
        <w:rPr>
          <w:rStyle w:val="dash041e005f0431005f044b005f0447005f043d005f044b005f0439005f005fchar1char1"/>
          <w:b w:val="0"/>
          <w:szCs w:val="28"/>
        </w:rPr>
        <w:t xml:space="preserve">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w:t>
      </w:r>
      <w:r w:rsidR="00B67BC2" w:rsidRPr="00DB4E7D">
        <w:rPr>
          <w:b w:val="0"/>
          <w:sz w:val="24"/>
          <w:szCs w:val="28"/>
        </w:rPr>
        <w:t xml:space="preserve">(ФГОС ООО: Раздел </w:t>
      </w:r>
      <w:r w:rsidR="00B67BC2" w:rsidRPr="00DB4E7D">
        <w:rPr>
          <w:b w:val="0"/>
          <w:sz w:val="24"/>
          <w:szCs w:val="28"/>
          <w:lang w:val="en-US"/>
        </w:rPr>
        <w:t>IV</w:t>
      </w:r>
      <w:r w:rsidR="00B67BC2" w:rsidRPr="00DB4E7D">
        <w:rPr>
          <w:b w:val="0"/>
          <w:sz w:val="24"/>
          <w:szCs w:val="28"/>
        </w:rPr>
        <w:t>. Требования к результатам освоения образовательной программы основного общего образования, п. 24).</w:t>
      </w:r>
      <w:bookmarkEnd w:id="338"/>
    </w:p>
    <w:p w:rsidR="00B540EE" w:rsidRPr="00DB4E7D" w:rsidRDefault="00B540EE" w:rsidP="00436EB5">
      <w:pPr>
        <w:spacing w:after="0" w:line="360" w:lineRule="auto"/>
        <w:ind w:firstLine="709"/>
        <w:jc w:val="both"/>
        <w:rPr>
          <w:rStyle w:val="dash041e005f0431005f044b005f0447005f043d005f044b005f0439005f005fchar1char1"/>
          <w:szCs w:val="28"/>
        </w:rPr>
      </w:pPr>
    </w:p>
    <w:p w:rsidR="00B540EE" w:rsidRPr="00DB4E7D" w:rsidRDefault="001341D0" w:rsidP="0012121B">
      <w:pPr>
        <w:pStyle w:val="3"/>
        <w:spacing w:line="360" w:lineRule="auto"/>
        <w:jc w:val="center"/>
        <w:rPr>
          <w:sz w:val="24"/>
        </w:rPr>
      </w:pPr>
      <w:bookmarkStart w:id="339" w:name="_Toc409691720"/>
      <w:bookmarkStart w:id="340" w:name="_Toc410654046"/>
      <w:bookmarkStart w:id="341" w:name="_Toc414553258"/>
      <w:r w:rsidRPr="00DB4E7D">
        <w:rPr>
          <w:sz w:val="24"/>
        </w:rPr>
        <w:t xml:space="preserve">2.3.2. </w:t>
      </w:r>
      <w:r w:rsidR="00B540EE" w:rsidRPr="00DB4E7D">
        <w:rPr>
          <w:sz w:val="24"/>
        </w:rPr>
        <w:t>Направления деятельности по духовно-нравственному развитию, воспитанию и социализации</w:t>
      </w:r>
      <w:bookmarkEnd w:id="339"/>
      <w:bookmarkEnd w:id="340"/>
      <w:r w:rsidRPr="00DB4E7D">
        <w:rPr>
          <w:sz w:val="24"/>
        </w:rPr>
        <w:t>, профессиональной ориентации обучающихся, здоровьесберегающей деятельности и формированию экологической культуры обучающихся</w:t>
      </w:r>
      <w:bookmarkEnd w:id="341"/>
    </w:p>
    <w:p w:rsidR="00B540EE" w:rsidRPr="00DB4E7D" w:rsidRDefault="00B540EE" w:rsidP="00436EB5">
      <w:pPr>
        <w:spacing w:after="0" w:line="360" w:lineRule="auto"/>
        <w:ind w:firstLine="709"/>
        <w:jc w:val="both"/>
        <w:rPr>
          <w:rFonts w:ascii="Times New Roman" w:hAnsi="Times New Roman"/>
          <w:sz w:val="24"/>
          <w:szCs w:val="28"/>
        </w:rPr>
      </w:pPr>
      <w:r w:rsidRPr="00DB4E7D">
        <w:rPr>
          <w:rFonts w:ascii="Times New Roman" w:hAnsi="Times New Roman"/>
          <w:sz w:val="24"/>
          <w:szCs w:val="28"/>
        </w:rPr>
        <w:t xml:space="preserve">Определяющим способом деятельности по духовно-нравственному развитию, воспитанию и социализации является формирование </w:t>
      </w:r>
      <w:r w:rsidRPr="00DB4E7D">
        <w:rPr>
          <w:rFonts w:ascii="Times New Roman" w:hAnsi="Times New Roman"/>
          <w:i/>
          <w:sz w:val="24"/>
          <w:szCs w:val="28"/>
        </w:rPr>
        <w:t>уклада школьной жизни</w:t>
      </w:r>
      <w:r w:rsidRPr="00DB4E7D">
        <w:rPr>
          <w:rFonts w:ascii="Times New Roman" w:hAnsi="Times New Roman"/>
          <w:sz w:val="24"/>
          <w:szCs w:val="28"/>
        </w:rPr>
        <w:t xml:space="preserve">: </w:t>
      </w:r>
    </w:p>
    <w:p w:rsidR="00B540EE" w:rsidRPr="00DB4E7D" w:rsidRDefault="00B540EE" w:rsidP="00D031C4">
      <w:pPr>
        <w:pStyle w:val="a8"/>
        <w:numPr>
          <w:ilvl w:val="0"/>
          <w:numId w:val="129"/>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 xml:space="preserve">обеспечивающего создание социальной среды развития обучающихся; </w:t>
      </w:r>
    </w:p>
    <w:p w:rsidR="00B540EE" w:rsidRPr="00DB4E7D" w:rsidRDefault="00B540EE" w:rsidP="00D031C4">
      <w:pPr>
        <w:pStyle w:val="a8"/>
        <w:numPr>
          <w:ilvl w:val="0"/>
          <w:numId w:val="129"/>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B540EE" w:rsidRPr="00DB4E7D" w:rsidRDefault="00B540EE" w:rsidP="00D031C4">
      <w:pPr>
        <w:pStyle w:val="a8"/>
        <w:numPr>
          <w:ilvl w:val="0"/>
          <w:numId w:val="129"/>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 xml:space="preserve">основанного на системе базовых национальных ценностей российского общества; </w:t>
      </w:r>
    </w:p>
    <w:p w:rsidR="00B540EE" w:rsidRPr="00DB4E7D" w:rsidRDefault="00B540EE" w:rsidP="00D031C4">
      <w:pPr>
        <w:pStyle w:val="a8"/>
        <w:numPr>
          <w:ilvl w:val="0"/>
          <w:numId w:val="129"/>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B540EE" w:rsidRPr="00DB4E7D" w:rsidRDefault="00B540EE" w:rsidP="00436EB5">
      <w:pPr>
        <w:spacing w:after="0" w:line="360" w:lineRule="auto"/>
        <w:ind w:firstLine="709"/>
        <w:jc w:val="both"/>
        <w:rPr>
          <w:rFonts w:ascii="Times New Roman" w:hAnsi="Times New Roman"/>
          <w:sz w:val="24"/>
          <w:szCs w:val="28"/>
        </w:rPr>
      </w:pPr>
      <w:r w:rsidRPr="00DB4E7D">
        <w:rPr>
          <w:rFonts w:ascii="Times New Roman" w:hAnsi="Times New Roman"/>
          <w:sz w:val="24"/>
          <w:szCs w:val="28"/>
        </w:rPr>
        <w:t xml:space="preserve">В формировании уклада школьной жизни определяющую роль призвана </w:t>
      </w:r>
      <w:r w:rsidR="007B37F7" w:rsidRPr="00DB4E7D">
        <w:rPr>
          <w:rFonts w:ascii="Times New Roman" w:hAnsi="Times New Roman"/>
          <w:sz w:val="24"/>
          <w:szCs w:val="28"/>
        </w:rPr>
        <w:t xml:space="preserve">играть </w:t>
      </w:r>
      <w:r w:rsidRPr="00DB4E7D">
        <w:rPr>
          <w:rFonts w:ascii="Times New Roman" w:hAnsi="Times New Roman"/>
          <w:sz w:val="24"/>
          <w:szCs w:val="28"/>
        </w:rPr>
        <w:t>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w:t>
      </w:r>
      <w:r w:rsidR="00425570" w:rsidRPr="00DB4E7D">
        <w:rPr>
          <w:rFonts w:ascii="Times New Roman" w:hAnsi="Times New Roman"/>
          <w:sz w:val="24"/>
          <w:szCs w:val="28"/>
        </w:rPr>
        <w:t xml:space="preserve"> </w:t>
      </w:r>
      <w:r w:rsidRPr="00DB4E7D">
        <w:rPr>
          <w:rFonts w:ascii="Times New Roman" w:hAnsi="Times New Roman"/>
          <w:sz w:val="24"/>
          <w:szCs w:val="28"/>
        </w:rPr>
        <w:t xml:space="preserve">коллективной жизнедеятельности, обеспечивающих реализацию ценностей и целей. </w:t>
      </w:r>
    </w:p>
    <w:p w:rsidR="00B540EE" w:rsidRPr="00DB4E7D" w:rsidRDefault="00B540EE" w:rsidP="00436EB5">
      <w:pPr>
        <w:spacing w:after="0" w:line="360" w:lineRule="auto"/>
        <w:ind w:firstLine="709"/>
        <w:jc w:val="both"/>
        <w:rPr>
          <w:rFonts w:ascii="Times New Roman" w:hAnsi="Times New Roman"/>
          <w:sz w:val="24"/>
          <w:szCs w:val="28"/>
        </w:rPr>
      </w:pPr>
      <w:r w:rsidRPr="00DB4E7D">
        <w:rPr>
          <w:rFonts w:ascii="Times New Roman" w:hAnsi="Times New Roman"/>
          <w:sz w:val="24"/>
          <w:szCs w:val="28"/>
        </w:rPr>
        <w:t xml:space="preserve">Для стимулирования размышлений участников образовательных отношений могут быть использованы варианты уклада школьной жизни, список которых не является исчерпывающим, а позволяет выделить </w:t>
      </w:r>
      <w:r w:rsidR="00A00050" w:rsidRPr="00DB4E7D">
        <w:rPr>
          <w:rFonts w:ascii="Times New Roman" w:hAnsi="Times New Roman"/>
          <w:sz w:val="24"/>
          <w:szCs w:val="28"/>
        </w:rPr>
        <w:t>некоторые из модельных</w:t>
      </w:r>
      <w:r w:rsidRPr="00DB4E7D">
        <w:rPr>
          <w:rFonts w:ascii="Times New Roman" w:hAnsi="Times New Roman"/>
          <w:sz w:val="24"/>
          <w:szCs w:val="28"/>
        </w:rPr>
        <w:t xml:space="preserve"> уклад</w:t>
      </w:r>
      <w:r w:rsidR="00A00050" w:rsidRPr="00DB4E7D">
        <w:rPr>
          <w:rFonts w:ascii="Times New Roman" w:hAnsi="Times New Roman"/>
          <w:sz w:val="24"/>
          <w:szCs w:val="28"/>
        </w:rPr>
        <w:t>ов</w:t>
      </w:r>
      <w:r w:rsidR="00DA159E" w:rsidRPr="00DB4E7D">
        <w:rPr>
          <w:rFonts w:ascii="Times New Roman" w:hAnsi="Times New Roman"/>
          <w:sz w:val="24"/>
          <w:szCs w:val="28"/>
        </w:rPr>
        <w:t xml:space="preserve">: </w:t>
      </w:r>
    </w:p>
    <w:p w:rsidR="00DA159E" w:rsidRPr="00DB4E7D" w:rsidRDefault="00DA159E" w:rsidP="00DA159E">
      <w:pPr>
        <w:spacing w:after="0" w:line="360" w:lineRule="auto"/>
        <w:ind w:firstLine="709"/>
        <w:jc w:val="both"/>
        <w:rPr>
          <w:rFonts w:ascii="Times New Roman" w:hAnsi="Times New Roman"/>
          <w:sz w:val="24"/>
          <w:szCs w:val="28"/>
        </w:rPr>
      </w:pPr>
      <w:r w:rsidRPr="00DB4E7D">
        <w:rPr>
          <w:rFonts w:ascii="Times New Roman" w:hAnsi="Times New Roman"/>
          <w:bCs/>
          <w:iCs/>
          <w:sz w:val="24"/>
          <w:szCs w:val="28"/>
        </w:rPr>
        <w:t>гимназический</w:t>
      </w:r>
      <w:r w:rsidR="00425570" w:rsidRPr="00DB4E7D">
        <w:rPr>
          <w:rFonts w:ascii="Times New Roman" w:hAnsi="Times New Roman"/>
          <w:b/>
          <w:bCs/>
          <w:iCs/>
          <w:sz w:val="24"/>
          <w:szCs w:val="28"/>
        </w:rPr>
        <w:t xml:space="preserve"> </w:t>
      </w:r>
      <w:r w:rsidRPr="00DB4E7D">
        <w:rPr>
          <w:rFonts w:ascii="Times New Roman" w:hAnsi="Times New Roman"/>
          <w:sz w:val="24"/>
          <w:szCs w:val="28"/>
        </w:rPr>
        <w:t xml:space="preserve">(образование осуществляется как восхождение к культурному эталону, симметричному, гармоничному, путем репродуктивных методов, метода примера, систематических тренировок, прямого стимулирования (поощрения, наказания, соревнования), в воспитаннике ценятся дисциплинированность, взаимоотношения «педагог – воспитанник» носят императивный характер); </w:t>
      </w:r>
    </w:p>
    <w:p w:rsidR="00DA159E" w:rsidRPr="00DB4E7D" w:rsidRDefault="00DA159E" w:rsidP="00DA159E">
      <w:pPr>
        <w:pStyle w:val="Default"/>
        <w:spacing w:line="360" w:lineRule="auto"/>
        <w:ind w:firstLine="709"/>
        <w:jc w:val="both"/>
        <w:rPr>
          <w:rFonts w:ascii="Times New Roman" w:hAnsi="Times New Roman" w:cs="Times New Roman"/>
          <w:color w:val="auto"/>
          <w:szCs w:val="28"/>
        </w:rPr>
      </w:pPr>
      <w:r w:rsidRPr="00DB4E7D">
        <w:rPr>
          <w:rFonts w:ascii="Times New Roman" w:hAnsi="Times New Roman" w:cs="Times New Roman"/>
          <w:bCs/>
          <w:iCs/>
          <w:color w:val="auto"/>
          <w:szCs w:val="28"/>
        </w:rPr>
        <w:t>лицейский</w:t>
      </w:r>
      <w:r w:rsidR="00425570" w:rsidRPr="00DB4E7D">
        <w:rPr>
          <w:rFonts w:ascii="Times New Roman" w:hAnsi="Times New Roman" w:cs="Times New Roman"/>
          <w:b/>
          <w:bCs/>
          <w:iCs/>
          <w:color w:val="auto"/>
          <w:szCs w:val="28"/>
        </w:rPr>
        <w:t xml:space="preserve"> </w:t>
      </w:r>
      <w:r w:rsidRPr="00DB4E7D">
        <w:rPr>
          <w:rFonts w:ascii="Times New Roman" w:hAnsi="Times New Roman" w:cs="Times New Roman"/>
          <w:color w:val="auto"/>
          <w:szCs w:val="28"/>
        </w:rPr>
        <w:t xml:space="preserve">(образование осуществляется как упорядоченное и спонтанное решение изобретательских задач в эвристической среде, сочетающее учебно-познавательную деятельность с творчеством (художественным, научным, техническим, социальным, экзистенциальным), общение носит демократический характер открытой дискуссии равных собеседников, подчинено решению изобретательской задачи; воспитание происходит продуктивными методами (проект, исследовательская деятельность, сократическая беседа, дискуссия и т.п.); </w:t>
      </w:r>
    </w:p>
    <w:p w:rsidR="00DA159E" w:rsidRPr="00DB4E7D" w:rsidRDefault="00DA159E" w:rsidP="00DA159E">
      <w:pPr>
        <w:pStyle w:val="Default"/>
        <w:spacing w:line="360" w:lineRule="auto"/>
        <w:ind w:firstLine="851"/>
        <w:jc w:val="both"/>
        <w:rPr>
          <w:rFonts w:ascii="Times New Roman" w:hAnsi="Times New Roman" w:cs="Times New Roman"/>
          <w:color w:val="auto"/>
          <w:szCs w:val="28"/>
        </w:rPr>
      </w:pPr>
      <w:r w:rsidRPr="00DB4E7D">
        <w:rPr>
          <w:rFonts w:ascii="Times New Roman" w:hAnsi="Times New Roman" w:cs="Times New Roman"/>
          <w:bCs/>
          <w:iCs/>
          <w:color w:val="auto"/>
          <w:szCs w:val="28"/>
        </w:rPr>
        <w:t>клубный</w:t>
      </w:r>
      <w:r w:rsidR="00425570" w:rsidRPr="00DB4E7D">
        <w:rPr>
          <w:rFonts w:ascii="Times New Roman" w:hAnsi="Times New Roman" w:cs="Times New Roman"/>
          <w:bCs/>
          <w:iCs/>
          <w:color w:val="auto"/>
          <w:szCs w:val="28"/>
        </w:rPr>
        <w:t xml:space="preserve"> </w:t>
      </w:r>
      <w:r w:rsidRPr="00DB4E7D">
        <w:rPr>
          <w:rFonts w:ascii="Times New Roman" w:hAnsi="Times New Roman" w:cs="Times New Roman"/>
          <w:color w:val="auto"/>
          <w:szCs w:val="28"/>
        </w:rPr>
        <w:t xml:space="preserve">(образование осуществляется как свободное время препровождение в общности людей, имеющих сходные или близкие интересы, занятия, в учебно-познавательной деятельности стихийно возникают проекты, направленные на удовлетворение спонтанно возникшего интереса; отношения основаны на общности интересов детей и взрослых, характеризуются атмосферой дружелюбия и доверия, правила и нормы взаимодействия отличает низкая регламентированность, ограничения носят рамочный характер; структура социальных ролей педагогов и обучающихся включает лидеров и ведомых, знатоков и любителей, партнеров по времяпрепровождению); </w:t>
      </w:r>
    </w:p>
    <w:p w:rsidR="00DA159E" w:rsidRPr="00DB4E7D" w:rsidRDefault="00DA159E" w:rsidP="00DA159E">
      <w:pPr>
        <w:pStyle w:val="Default"/>
        <w:spacing w:line="360" w:lineRule="auto"/>
        <w:ind w:firstLine="851"/>
        <w:jc w:val="both"/>
        <w:rPr>
          <w:rFonts w:ascii="Times New Roman" w:hAnsi="Times New Roman" w:cs="Times New Roman"/>
          <w:color w:val="auto"/>
          <w:szCs w:val="28"/>
        </w:rPr>
      </w:pPr>
      <w:r w:rsidRPr="00DB4E7D">
        <w:rPr>
          <w:rFonts w:ascii="Times New Roman" w:hAnsi="Times New Roman" w:cs="Times New Roman"/>
          <w:bCs/>
          <w:iCs/>
          <w:color w:val="auto"/>
          <w:szCs w:val="28"/>
        </w:rPr>
        <w:t>военный</w:t>
      </w:r>
      <w:r w:rsidR="00425570" w:rsidRPr="00DB4E7D">
        <w:rPr>
          <w:rFonts w:ascii="Times New Roman" w:hAnsi="Times New Roman" w:cs="Times New Roman"/>
          <w:b/>
          <w:bCs/>
          <w:iCs/>
          <w:color w:val="auto"/>
          <w:szCs w:val="28"/>
        </w:rPr>
        <w:t xml:space="preserve"> </w:t>
      </w:r>
      <w:r w:rsidRPr="00DB4E7D">
        <w:rPr>
          <w:rFonts w:ascii="Times New Roman" w:hAnsi="Times New Roman" w:cs="Times New Roman"/>
          <w:color w:val="auto"/>
          <w:szCs w:val="28"/>
        </w:rPr>
        <w:t xml:space="preserve">(образование осуществляется как имитация жизнедеятельности военизированной организации, участники которой совместно служат, преодолевают трудности; содержанием образования является допрофессиональная подготовка по военно-прикладным видам деятельности; воспитание осуществляется методом инициации (испытание и посвящения), объяснительно-иллюстративным и методом учебной практики; имитация (военная игра) определяет высоко регламентированный и ритуализированный характер взаимодействия, повседневный этикет отношений педагога и воспитанника (социальные роли командира и подчиненного); </w:t>
      </w:r>
    </w:p>
    <w:p w:rsidR="00DA159E" w:rsidRPr="00DB4E7D" w:rsidRDefault="00DA159E" w:rsidP="00DA159E">
      <w:pPr>
        <w:spacing w:after="0" w:line="360" w:lineRule="auto"/>
        <w:ind w:firstLine="709"/>
        <w:jc w:val="both"/>
        <w:rPr>
          <w:rFonts w:ascii="Times New Roman" w:hAnsi="Times New Roman"/>
          <w:sz w:val="24"/>
          <w:szCs w:val="28"/>
        </w:rPr>
      </w:pPr>
      <w:r w:rsidRPr="00DB4E7D">
        <w:rPr>
          <w:rFonts w:ascii="Times New Roman" w:hAnsi="Times New Roman"/>
          <w:bCs/>
          <w:iCs/>
          <w:sz w:val="24"/>
          <w:szCs w:val="28"/>
        </w:rPr>
        <w:t>производственный</w:t>
      </w:r>
      <w:r w:rsidR="00425570" w:rsidRPr="00DB4E7D">
        <w:rPr>
          <w:rFonts w:ascii="Times New Roman" w:hAnsi="Times New Roman"/>
          <w:b/>
          <w:bCs/>
          <w:iCs/>
          <w:sz w:val="24"/>
          <w:szCs w:val="28"/>
        </w:rPr>
        <w:t xml:space="preserve"> </w:t>
      </w:r>
      <w:r w:rsidRPr="00DB4E7D">
        <w:rPr>
          <w:rFonts w:ascii="Times New Roman" w:hAnsi="Times New Roman"/>
          <w:sz w:val="24"/>
          <w:szCs w:val="28"/>
        </w:rPr>
        <w:t>(образование как сочетание решения учебно-воспитательных задач с задачами материального воспроизводства; обучение носит характер обеспечения повышения качества выпускаемой продукции; методами воспитания являются инструктаж, материальное и моральное поощрение за производственные достижения; подобие жизнедеятельности производственной организации задает социальные роли педагогов и обучающихся – руководитель участка и подчиненный работник, техник, инженер и рабочий).</w:t>
      </w:r>
    </w:p>
    <w:p w:rsidR="00B540EE" w:rsidRPr="00DB4E7D" w:rsidRDefault="00B540EE" w:rsidP="00436EB5">
      <w:pPr>
        <w:spacing w:after="0" w:line="360" w:lineRule="auto"/>
        <w:ind w:firstLine="709"/>
        <w:jc w:val="both"/>
        <w:rPr>
          <w:rFonts w:ascii="Times New Roman" w:hAnsi="Times New Roman"/>
          <w:sz w:val="24"/>
          <w:szCs w:val="28"/>
        </w:rPr>
      </w:pPr>
      <w:r w:rsidRPr="00DB4E7D">
        <w:rPr>
          <w:rFonts w:ascii="Times New Roman" w:hAnsi="Times New Roman"/>
          <w:sz w:val="24"/>
          <w:szCs w:val="28"/>
        </w:rPr>
        <w:t>Основными направлениями деятельности образовательной организации</w:t>
      </w:r>
      <w:r w:rsidRPr="00DB4E7D">
        <w:rPr>
          <w:rFonts w:ascii="Times New Roman" w:hAnsi="Times New Roman"/>
          <w:b/>
          <w:sz w:val="24"/>
          <w:szCs w:val="28"/>
        </w:rPr>
        <w:t xml:space="preserve"> </w:t>
      </w:r>
      <w:r w:rsidRPr="00DB4E7D">
        <w:rPr>
          <w:rFonts w:ascii="Times New Roman" w:hAnsi="Times New Roman"/>
          <w:sz w:val="24"/>
          <w:szCs w:val="28"/>
        </w:rPr>
        <w:t xml:space="preserve">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DA159E" w:rsidRPr="00DB4E7D" w:rsidRDefault="00B540EE" w:rsidP="00D031C4">
      <w:pPr>
        <w:numPr>
          <w:ilvl w:val="0"/>
          <w:numId w:val="173"/>
        </w:numPr>
        <w:tabs>
          <w:tab w:val="left" w:pos="1134"/>
        </w:tabs>
        <w:spacing w:after="0" w:line="360" w:lineRule="auto"/>
        <w:ind w:left="0" w:firstLine="709"/>
        <w:jc w:val="both"/>
        <w:rPr>
          <w:rFonts w:ascii="Times New Roman" w:hAnsi="Times New Roman"/>
          <w:sz w:val="24"/>
          <w:szCs w:val="28"/>
        </w:rPr>
      </w:pPr>
      <w:r w:rsidRPr="00DB4E7D">
        <w:rPr>
          <w:rFonts w:ascii="Times New Roman" w:hAnsi="Times New Roman"/>
          <w:sz w:val="24"/>
          <w:szCs w:val="28"/>
        </w:rPr>
        <w:t>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w:t>
      </w:r>
      <w:r w:rsidR="00DA159E" w:rsidRPr="00DB4E7D">
        <w:rPr>
          <w:rFonts w:ascii="Times New Roman" w:hAnsi="Times New Roman"/>
          <w:sz w:val="24"/>
          <w:szCs w:val="28"/>
        </w:rPr>
        <w:t xml:space="preserve">;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B540EE" w:rsidRPr="00DB4E7D" w:rsidRDefault="00B540EE" w:rsidP="00D031C4">
      <w:pPr>
        <w:numPr>
          <w:ilvl w:val="0"/>
          <w:numId w:val="173"/>
        </w:numPr>
        <w:tabs>
          <w:tab w:val="left" w:pos="1134"/>
        </w:tabs>
        <w:spacing w:after="0" w:line="360" w:lineRule="auto"/>
        <w:ind w:left="0" w:firstLine="709"/>
        <w:jc w:val="both"/>
        <w:rPr>
          <w:rFonts w:ascii="Times New Roman" w:hAnsi="Times New Roman"/>
          <w:sz w:val="24"/>
          <w:szCs w:val="28"/>
        </w:rPr>
      </w:pPr>
      <w:r w:rsidRPr="00DB4E7D">
        <w:rPr>
          <w:rFonts w:ascii="Times New Roman" w:hAnsi="Times New Roman"/>
          <w:sz w:val="24"/>
          <w:szCs w:val="28"/>
        </w:rPr>
        <w:t xml:space="preserve">формирование мотивов и ценностей обучающегося в сфере </w:t>
      </w:r>
      <w:r w:rsidR="007B37F7" w:rsidRPr="00DB4E7D">
        <w:rPr>
          <w:rFonts w:ascii="Times New Roman" w:hAnsi="Times New Roman"/>
          <w:sz w:val="24"/>
          <w:szCs w:val="28"/>
        </w:rPr>
        <w:t>отношени</w:t>
      </w:r>
      <w:r w:rsidR="009E3A2F" w:rsidRPr="00DB4E7D">
        <w:rPr>
          <w:rFonts w:ascii="Times New Roman" w:hAnsi="Times New Roman"/>
          <w:sz w:val="24"/>
          <w:szCs w:val="28"/>
        </w:rPr>
        <w:t>й</w:t>
      </w:r>
      <w:r w:rsidR="00425570" w:rsidRPr="00DB4E7D">
        <w:rPr>
          <w:rFonts w:ascii="Times New Roman" w:hAnsi="Times New Roman"/>
          <w:sz w:val="24"/>
          <w:szCs w:val="28"/>
        </w:rPr>
        <w:t xml:space="preserve"> </w:t>
      </w:r>
      <w:r w:rsidRPr="00DB4E7D">
        <w:rPr>
          <w:rFonts w:ascii="Times New Roman" w:hAnsi="Times New Roman"/>
          <w:sz w:val="24"/>
          <w:szCs w:val="28"/>
        </w:rPr>
        <w:t xml:space="preserve">к России как Отечеству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DA159E" w:rsidRPr="00DB4E7D" w:rsidRDefault="00DA159E" w:rsidP="00D031C4">
      <w:pPr>
        <w:numPr>
          <w:ilvl w:val="0"/>
          <w:numId w:val="173"/>
        </w:numPr>
        <w:tabs>
          <w:tab w:val="left" w:pos="1134"/>
        </w:tabs>
        <w:spacing w:after="0" w:line="360" w:lineRule="auto"/>
        <w:ind w:left="0" w:firstLine="709"/>
        <w:jc w:val="both"/>
        <w:rPr>
          <w:rFonts w:ascii="Times New Roman" w:hAnsi="Times New Roman"/>
          <w:sz w:val="24"/>
          <w:szCs w:val="28"/>
        </w:rPr>
      </w:pPr>
      <w:r w:rsidRPr="00DB4E7D">
        <w:rPr>
          <w:rFonts w:ascii="Times New Roman" w:hAnsi="Times New Roman"/>
          <w:sz w:val="24"/>
          <w:szCs w:val="28"/>
        </w:rPr>
        <w:t>включение обучающихся в процессы общественной самоорганизации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r w:rsidR="00B67BC2" w:rsidRPr="00DB4E7D">
        <w:rPr>
          <w:rFonts w:ascii="Times New Roman" w:hAnsi="Times New Roman"/>
          <w:sz w:val="24"/>
          <w:szCs w:val="28"/>
        </w:rPr>
        <w:t>)</w:t>
      </w:r>
      <w:r w:rsidRPr="00DB4E7D">
        <w:rPr>
          <w:rFonts w:ascii="Times New Roman" w:hAnsi="Times New Roman"/>
          <w:sz w:val="24"/>
          <w:szCs w:val="28"/>
        </w:rPr>
        <w:t xml:space="preserve">; </w:t>
      </w:r>
    </w:p>
    <w:p w:rsidR="00DA159E" w:rsidRPr="00DB4E7D" w:rsidRDefault="00DA159E" w:rsidP="00D031C4">
      <w:pPr>
        <w:numPr>
          <w:ilvl w:val="0"/>
          <w:numId w:val="173"/>
        </w:numPr>
        <w:tabs>
          <w:tab w:val="left" w:pos="1134"/>
        </w:tabs>
        <w:spacing w:after="0" w:line="360" w:lineRule="auto"/>
        <w:ind w:left="0" w:firstLine="709"/>
        <w:jc w:val="both"/>
        <w:rPr>
          <w:rFonts w:ascii="Times New Roman" w:hAnsi="Times New Roman"/>
          <w:sz w:val="24"/>
          <w:szCs w:val="28"/>
        </w:rPr>
      </w:pPr>
      <w:r w:rsidRPr="00DB4E7D">
        <w:rPr>
          <w:rFonts w:ascii="Times New Roman" w:hAnsi="Times New Roman"/>
          <w:sz w:val="24"/>
          <w:szCs w:val="28"/>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B540EE" w:rsidRPr="00DB4E7D" w:rsidRDefault="00B540EE" w:rsidP="00D031C4">
      <w:pPr>
        <w:numPr>
          <w:ilvl w:val="0"/>
          <w:numId w:val="173"/>
        </w:numPr>
        <w:tabs>
          <w:tab w:val="left" w:pos="1134"/>
        </w:tabs>
        <w:spacing w:after="0" w:line="360" w:lineRule="auto"/>
        <w:ind w:left="0" w:firstLine="709"/>
        <w:jc w:val="both"/>
        <w:rPr>
          <w:rFonts w:ascii="Times New Roman" w:hAnsi="Times New Roman"/>
          <w:sz w:val="24"/>
          <w:szCs w:val="28"/>
        </w:rPr>
      </w:pPr>
      <w:r w:rsidRPr="00DB4E7D">
        <w:rPr>
          <w:rFonts w:ascii="Times New Roman" w:hAnsi="Times New Roman"/>
          <w:sz w:val="24"/>
          <w:szCs w:val="28"/>
        </w:rPr>
        <w:t>формирование мотивов и ценностей обучающегося в сфере трудовых отношений и выбора будущей профессии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w:t>
      </w:r>
      <w:r w:rsidR="00425570" w:rsidRPr="00DB4E7D">
        <w:rPr>
          <w:rFonts w:ascii="Times New Roman" w:hAnsi="Times New Roman"/>
          <w:sz w:val="24"/>
          <w:szCs w:val="28"/>
        </w:rPr>
        <w:t xml:space="preserve"> </w:t>
      </w:r>
      <w:r w:rsidRPr="00DB4E7D">
        <w:rPr>
          <w:rFonts w:ascii="Times New Roman" w:hAnsi="Times New Roman"/>
          <w:sz w:val="24"/>
          <w:szCs w:val="28"/>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DB4E7D" w:rsidRDefault="00B540EE" w:rsidP="00D031C4">
      <w:pPr>
        <w:numPr>
          <w:ilvl w:val="0"/>
          <w:numId w:val="173"/>
        </w:numPr>
        <w:tabs>
          <w:tab w:val="left" w:pos="1134"/>
        </w:tabs>
        <w:spacing w:after="0" w:line="360" w:lineRule="auto"/>
        <w:ind w:left="0" w:firstLine="709"/>
        <w:jc w:val="both"/>
        <w:rPr>
          <w:rFonts w:ascii="Times New Roman" w:hAnsi="Times New Roman"/>
          <w:sz w:val="24"/>
          <w:szCs w:val="28"/>
        </w:rPr>
      </w:pPr>
      <w:r w:rsidRPr="00DB4E7D">
        <w:rPr>
          <w:rFonts w:ascii="Times New Roman" w:hAnsi="Times New Roman"/>
          <w:sz w:val="24"/>
          <w:szCs w:val="28"/>
        </w:rPr>
        <w:t xml:space="preserve">формирование мотивационно-ценностных отношений обучающегося в сфере самопознания, самоопределения, самореализации, самосовершенствования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B540EE" w:rsidRPr="00DB4E7D" w:rsidRDefault="00B540EE" w:rsidP="00D031C4">
      <w:pPr>
        <w:numPr>
          <w:ilvl w:val="0"/>
          <w:numId w:val="173"/>
        </w:numPr>
        <w:tabs>
          <w:tab w:val="left" w:pos="1134"/>
        </w:tabs>
        <w:spacing w:after="0" w:line="360" w:lineRule="auto"/>
        <w:ind w:left="0" w:firstLine="709"/>
        <w:jc w:val="both"/>
        <w:rPr>
          <w:rFonts w:ascii="Times New Roman" w:hAnsi="Times New Roman"/>
          <w:sz w:val="24"/>
          <w:szCs w:val="28"/>
        </w:rPr>
      </w:pPr>
      <w:r w:rsidRPr="00DB4E7D">
        <w:rPr>
          <w:rFonts w:ascii="Times New Roman" w:hAnsi="Times New Roman"/>
          <w:sz w:val="24"/>
          <w:szCs w:val="28"/>
        </w:rPr>
        <w:t>формирование мотивационно-ценностных отношений обучающегося в сфере здорового образа жизни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w:t>
      </w:r>
      <w:r w:rsidR="00B67BC2" w:rsidRPr="00DB4E7D">
        <w:rPr>
          <w:rFonts w:ascii="Times New Roman" w:hAnsi="Times New Roman"/>
          <w:sz w:val="24"/>
          <w:szCs w:val="28"/>
        </w:rPr>
        <w:t>;</w:t>
      </w:r>
      <w:r w:rsidR="00425570" w:rsidRPr="00DB4E7D">
        <w:rPr>
          <w:rFonts w:ascii="Times New Roman" w:hAnsi="Times New Roman"/>
          <w:sz w:val="24"/>
          <w:szCs w:val="28"/>
        </w:rPr>
        <w:t xml:space="preserve"> </w:t>
      </w:r>
      <w:r w:rsidR="001F42F3" w:rsidRPr="00DB4E7D">
        <w:rPr>
          <w:rFonts w:ascii="Times New Roman" w:hAnsi="Times New Roman"/>
          <w:sz w:val="24"/>
          <w:szCs w:val="28"/>
        </w:rPr>
        <w:t>формирование устойчивого отрицательного отношения к аддиктивным проявлениям различного рода</w:t>
      </w:r>
      <w:r w:rsidR="00AA1567" w:rsidRPr="00DB4E7D">
        <w:rPr>
          <w:rFonts w:ascii="Times New Roman" w:hAnsi="Times New Roman"/>
          <w:sz w:val="24"/>
          <w:szCs w:val="28"/>
        </w:rPr>
        <w:t xml:space="preserve"> – наркозависимость, алкоголизм, игромания, табакокурение, интернет-зависимость и др., как факторам ограничивающим свободу личности</w:t>
      </w:r>
      <w:r w:rsidRPr="00DB4E7D">
        <w:rPr>
          <w:rFonts w:ascii="Times New Roman" w:hAnsi="Times New Roman"/>
          <w:sz w:val="24"/>
          <w:szCs w:val="28"/>
        </w:rPr>
        <w:t xml:space="preserve">); </w:t>
      </w:r>
    </w:p>
    <w:p w:rsidR="00B540EE" w:rsidRPr="00DB4E7D" w:rsidRDefault="00B540EE" w:rsidP="00D031C4">
      <w:pPr>
        <w:numPr>
          <w:ilvl w:val="0"/>
          <w:numId w:val="173"/>
        </w:numPr>
        <w:tabs>
          <w:tab w:val="left" w:pos="1134"/>
        </w:tabs>
        <w:spacing w:after="0" w:line="360" w:lineRule="auto"/>
        <w:ind w:left="0" w:firstLine="709"/>
        <w:jc w:val="both"/>
        <w:rPr>
          <w:rFonts w:ascii="Times New Roman" w:hAnsi="Times New Roman"/>
          <w:sz w:val="24"/>
          <w:szCs w:val="28"/>
        </w:rPr>
      </w:pPr>
      <w:r w:rsidRPr="00DB4E7D">
        <w:rPr>
          <w:rFonts w:ascii="Times New Roman" w:hAnsi="Times New Roman"/>
          <w:sz w:val="24"/>
          <w:szCs w:val="28"/>
        </w:rPr>
        <w:t>формирование мотивов и ценностей обучающегося в сфере отношений к природе</w:t>
      </w:r>
      <w:r w:rsidR="00425570" w:rsidRPr="00DB4E7D">
        <w:rPr>
          <w:rFonts w:ascii="Times New Roman" w:hAnsi="Times New Roman"/>
          <w:sz w:val="24"/>
          <w:szCs w:val="28"/>
        </w:rPr>
        <w:t xml:space="preserve"> </w:t>
      </w:r>
      <w:r w:rsidRPr="00DB4E7D">
        <w:rPr>
          <w:rFonts w:ascii="Times New Roman" w:hAnsi="Times New Roman"/>
          <w:sz w:val="24"/>
          <w:szCs w:val="28"/>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DB4E7D" w:rsidRDefault="00B540EE" w:rsidP="00D031C4">
      <w:pPr>
        <w:numPr>
          <w:ilvl w:val="0"/>
          <w:numId w:val="173"/>
        </w:numPr>
        <w:tabs>
          <w:tab w:val="left" w:pos="1134"/>
        </w:tabs>
        <w:spacing w:after="0" w:line="360" w:lineRule="auto"/>
        <w:ind w:left="0" w:firstLine="709"/>
        <w:jc w:val="both"/>
        <w:rPr>
          <w:rFonts w:ascii="Times New Roman" w:hAnsi="Times New Roman"/>
          <w:sz w:val="24"/>
          <w:szCs w:val="28"/>
        </w:rPr>
      </w:pPr>
      <w:r w:rsidRPr="00DB4E7D">
        <w:rPr>
          <w:rFonts w:ascii="Times New Roman" w:hAnsi="Times New Roman"/>
          <w:sz w:val="24"/>
          <w:szCs w:val="28"/>
        </w:rPr>
        <w:t xml:space="preserve">формирование мотивационно-ценностных отношений обучающегося в сфере искусства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B540EE" w:rsidRPr="00DB4E7D" w:rsidRDefault="00B540EE" w:rsidP="00436EB5">
      <w:pPr>
        <w:spacing w:after="0" w:line="360" w:lineRule="auto"/>
        <w:ind w:firstLine="709"/>
        <w:jc w:val="both"/>
        <w:rPr>
          <w:rFonts w:ascii="Times New Roman" w:hAnsi="Times New Roman"/>
          <w:sz w:val="24"/>
          <w:szCs w:val="28"/>
        </w:rPr>
      </w:pPr>
    </w:p>
    <w:p w:rsidR="00B540EE" w:rsidRPr="00DB4E7D" w:rsidRDefault="001341D0" w:rsidP="0012121B">
      <w:pPr>
        <w:pStyle w:val="3"/>
        <w:spacing w:before="0" w:beforeAutospacing="0" w:after="0" w:afterAutospacing="0" w:line="360" w:lineRule="auto"/>
        <w:jc w:val="center"/>
        <w:rPr>
          <w:sz w:val="24"/>
        </w:rPr>
      </w:pPr>
      <w:bookmarkStart w:id="342" w:name="_Toc410654047"/>
      <w:bookmarkStart w:id="343" w:name="_Toc409691721"/>
      <w:bookmarkStart w:id="344" w:name="_Toc414553259"/>
      <w:r w:rsidRPr="00DB4E7D">
        <w:rPr>
          <w:sz w:val="24"/>
        </w:rPr>
        <w:t xml:space="preserve">2.3.3. </w:t>
      </w:r>
      <w:r w:rsidR="00B540EE" w:rsidRPr="00DB4E7D">
        <w:rPr>
          <w:sz w:val="24"/>
        </w:rPr>
        <w:t>Содержание, виды деятельности и формы занятий с обучающимися</w:t>
      </w:r>
      <w:bookmarkStart w:id="345" w:name="_Toc410654048"/>
      <w:bookmarkEnd w:id="342"/>
      <w:r w:rsidR="00B540EE" w:rsidRPr="00DB4E7D">
        <w:rPr>
          <w:sz w:val="24"/>
        </w:rPr>
        <w:t>(по направлениям духовно-нравственного развития, воспитания и</w:t>
      </w:r>
      <w:bookmarkStart w:id="346" w:name="_Toc410654049"/>
      <w:bookmarkEnd w:id="345"/>
      <w:r w:rsidR="00425570" w:rsidRPr="00DB4E7D">
        <w:rPr>
          <w:sz w:val="24"/>
        </w:rPr>
        <w:t xml:space="preserve"> </w:t>
      </w:r>
      <w:r w:rsidR="00B540EE" w:rsidRPr="00DB4E7D">
        <w:rPr>
          <w:sz w:val="24"/>
        </w:rPr>
        <w:t>социализации обучающихся)</w:t>
      </w:r>
      <w:bookmarkEnd w:id="343"/>
      <w:bookmarkEnd w:id="344"/>
      <w:bookmarkEnd w:id="346"/>
    </w:p>
    <w:p w:rsidR="00DA159E" w:rsidRPr="00DB4E7D" w:rsidRDefault="00DA159E" w:rsidP="00DA159E">
      <w:pPr>
        <w:tabs>
          <w:tab w:val="left" w:pos="1134"/>
        </w:tabs>
        <w:spacing w:after="0" w:line="360" w:lineRule="auto"/>
        <w:ind w:firstLine="851"/>
        <w:jc w:val="both"/>
        <w:rPr>
          <w:rFonts w:ascii="Times New Roman" w:hAnsi="Times New Roman"/>
          <w:sz w:val="24"/>
          <w:szCs w:val="28"/>
        </w:rPr>
      </w:pPr>
      <w:r w:rsidRPr="00DB4E7D">
        <w:rPr>
          <w:rFonts w:ascii="Times New Roman" w:hAnsi="Times New Roman"/>
          <w:sz w:val="24"/>
          <w:szCs w:val="28"/>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DA159E" w:rsidRPr="00DB4E7D" w:rsidRDefault="00DA159E" w:rsidP="00DA159E">
      <w:pPr>
        <w:tabs>
          <w:tab w:val="left" w:pos="1134"/>
        </w:tabs>
        <w:spacing w:after="0" w:line="360" w:lineRule="auto"/>
        <w:ind w:firstLine="851"/>
        <w:jc w:val="both"/>
        <w:rPr>
          <w:rFonts w:ascii="Times New Roman" w:hAnsi="Times New Roman"/>
          <w:sz w:val="24"/>
          <w:szCs w:val="28"/>
        </w:rPr>
      </w:pPr>
      <w:r w:rsidRPr="00DB4E7D">
        <w:rPr>
          <w:rFonts w:ascii="Times New Roman" w:hAnsi="Times New Roman"/>
          <w:sz w:val="24"/>
          <w:szCs w:val="28"/>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DA159E" w:rsidRPr="00DB4E7D" w:rsidRDefault="00DA159E" w:rsidP="00DA159E">
      <w:pPr>
        <w:tabs>
          <w:tab w:val="left" w:pos="1134"/>
        </w:tabs>
        <w:spacing w:after="0" w:line="360" w:lineRule="auto"/>
        <w:ind w:firstLine="851"/>
        <w:jc w:val="both"/>
        <w:rPr>
          <w:rFonts w:ascii="Times New Roman" w:hAnsi="Times New Roman"/>
          <w:sz w:val="24"/>
          <w:szCs w:val="28"/>
        </w:rPr>
      </w:pPr>
      <w:r w:rsidRPr="00DB4E7D">
        <w:rPr>
          <w:rFonts w:ascii="Times New Roman" w:hAnsi="Times New Roman"/>
          <w:sz w:val="24"/>
          <w:szCs w:val="28"/>
        </w:rPr>
        <w:t>-  информационное и коммуникативное обеспечение рефлексии обучающихся межличностных отношений с окружающими;</w:t>
      </w:r>
    </w:p>
    <w:p w:rsidR="00DA159E" w:rsidRPr="00DB4E7D" w:rsidRDefault="00DA159E" w:rsidP="00DA159E">
      <w:pPr>
        <w:tabs>
          <w:tab w:val="left" w:pos="1134"/>
        </w:tabs>
        <w:spacing w:after="0" w:line="360" w:lineRule="auto"/>
        <w:ind w:firstLine="851"/>
        <w:jc w:val="both"/>
        <w:rPr>
          <w:rFonts w:ascii="Times New Roman" w:hAnsi="Times New Roman"/>
          <w:sz w:val="24"/>
          <w:szCs w:val="28"/>
        </w:rPr>
      </w:pPr>
      <w:r w:rsidRPr="00DB4E7D">
        <w:rPr>
          <w:rFonts w:ascii="Times New Roman" w:hAnsi="Times New Roman"/>
          <w:sz w:val="24"/>
          <w:szCs w:val="28"/>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AA1567" w:rsidRPr="00DB4E7D" w:rsidRDefault="00AA1567" w:rsidP="00AA1567">
      <w:pPr>
        <w:tabs>
          <w:tab w:val="left" w:pos="1134"/>
        </w:tabs>
        <w:spacing w:after="0" w:line="360" w:lineRule="auto"/>
        <w:ind w:firstLine="851"/>
        <w:jc w:val="both"/>
        <w:rPr>
          <w:rFonts w:ascii="Times New Roman" w:hAnsi="Times New Roman"/>
          <w:sz w:val="24"/>
          <w:szCs w:val="28"/>
        </w:rPr>
      </w:pPr>
      <w:r w:rsidRPr="00DB4E7D">
        <w:rPr>
          <w:rFonts w:ascii="Times New Roman" w:hAnsi="Times New Roman"/>
          <w:sz w:val="24"/>
          <w:szCs w:val="28"/>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B540EE" w:rsidRPr="00DB4E7D" w:rsidRDefault="00B540EE" w:rsidP="00436EB5">
      <w:pPr>
        <w:spacing w:after="0" w:line="360" w:lineRule="auto"/>
        <w:ind w:firstLine="709"/>
        <w:jc w:val="both"/>
        <w:rPr>
          <w:rFonts w:ascii="Times New Roman" w:hAnsi="Times New Roman"/>
          <w:sz w:val="24"/>
          <w:szCs w:val="28"/>
        </w:rPr>
      </w:pPr>
      <w:r w:rsidRPr="00DB4E7D">
        <w:rPr>
          <w:rFonts w:ascii="Times New Roman" w:hAnsi="Times New Roman"/>
          <w:sz w:val="24"/>
          <w:szCs w:val="28"/>
        </w:rPr>
        <w:t>Формирование мотивов и ценностей обучающегося в сфере отношений к России как Отечеству</w:t>
      </w:r>
      <w:r w:rsidR="00425570" w:rsidRPr="00DB4E7D">
        <w:rPr>
          <w:rFonts w:ascii="Times New Roman" w:hAnsi="Times New Roman"/>
          <w:sz w:val="24"/>
          <w:szCs w:val="28"/>
        </w:rPr>
        <w:t xml:space="preserve"> </w:t>
      </w:r>
      <w:r w:rsidR="00DA159E" w:rsidRPr="00DB4E7D">
        <w:rPr>
          <w:rFonts w:ascii="Times New Roman" w:hAnsi="Times New Roman"/>
          <w:sz w:val="24"/>
          <w:szCs w:val="28"/>
        </w:rPr>
        <w:t xml:space="preserve">предполагает  получение обучающимся опыта переживания и позитивного отношения к Отечеству,  который обеспечивается </w:t>
      </w:r>
      <w:r w:rsidRPr="00DB4E7D">
        <w:rPr>
          <w:rFonts w:ascii="Times New Roman" w:hAnsi="Times New Roman"/>
          <w:sz w:val="24"/>
          <w:szCs w:val="28"/>
        </w:rPr>
        <w:t xml:space="preserve">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CB7527" w:rsidRPr="00DB4E7D" w:rsidRDefault="00CB7527" w:rsidP="00CB7527">
      <w:pPr>
        <w:spacing w:after="0" w:line="360" w:lineRule="auto"/>
        <w:ind w:firstLine="709"/>
        <w:jc w:val="both"/>
        <w:rPr>
          <w:rFonts w:ascii="Times New Roman" w:hAnsi="Times New Roman"/>
          <w:sz w:val="24"/>
          <w:szCs w:val="28"/>
        </w:rPr>
      </w:pPr>
      <w:r w:rsidRPr="00DB4E7D">
        <w:rPr>
          <w:rFonts w:ascii="Times New Roman" w:hAnsi="Times New Roman"/>
          <w:sz w:val="24"/>
          <w:szCs w:val="28"/>
        </w:rPr>
        <w:t xml:space="preserve">Включение обучающихся в сферу общественной самоорганизации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CB7527" w:rsidRPr="00DB4E7D" w:rsidRDefault="00CB7527" w:rsidP="00CB7527">
      <w:pPr>
        <w:spacing w:after="0" w:line="360" w:lineRule="auto"/>
        <w:ind w:firstLine="709"/>
        <w:jc w:val="both"/>
        <w:rPr>
          <w:rFonts w:ascii="Times New Roman" w:hAnsi="Times New Roman"/>
          <w:sz w:val="24"/>
          <w:szCs w:val="28"/>
        </w:rPr>
      </w:pPr>
      <w:r w:rsidRPr="00DB4E7D">
        <w:rPr>
          <w:rFonts w:ascii="Times New Roman" w:hAnsi="Times New Roman"/>
          <w:sz w:val="24"/>
          <w:szCs w:val="28"/>
        </w:rPr>
        <w:t xml:space="preserve">Включение обучающихся в сферу общественной самоорганизации предусматривает следующие этапы: </w:t>
      </w:r>
    </w:p>
    <w:p w:rsidR="00CB7527" w:rsidRPr="00DB4E7D" w:rsidRDefault="00CB7527" w:rsidP="00D031C4">
      <w:pPr>
        <w:pStyle w:val="a8"/>
        <w:numPr>
          <w:ilvl w:val="0"/>
          <w:numId w:val="130"/>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CB7527" w:rsidRPr="00DB4E7D" w:rsidRDefault="00CB7527" w:rsidP="00D031C4">
      <w:pPr>
        <w:pStyle w:val="a8"/>
        <w:numPr>
          <w:ilvl w:val="0"/>
          <w:numId w:val="130"/>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CB7527" w:rsidRPr="00DB4E7D" w:rsidRDefault="00CB7527" w:rsidP="00D031C4">
      <w:pPr>
        <w:pStyle w:val="a8"/>
        <w:numPr>
          <w:ilvl w:val="0"/>
          <w:numId w:val="130"/>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CB7527" w:rsidRPr="00DB4E7D" w:rsidRDefault="00CB7527" w:rsidP="00D031C4">
      <w:pPr>
        <w:pStyle w:val="a8"/>
        <w:numPr>
          <w:ilvl w:val="0"/>
          <w:numId w:val="130"/>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CB7527" w:rsidRPr="00DB4E7D" w:rsidRDefault="00CB7527" w:rsidP="00D031C4">
      <w:pPr>
        <w:pStyle w:val="a8"/>
        <w:numPr>
          <w:ilvl w:val="0"/>
          <w:numId w:val="130"/>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CB7527" w:rsidRPr="00DB4E7D" w:rsidRDefault="00CB7527" w:rsidP="00D031C4">
      <w:pPr>
        <w:pStyle w:val="a8"/>
        <w:numPr>
          <w:ilvl w:val="0"/>
          <w:numId w:val="130"/>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 xml:space="preserve">демонстрация вариативности социальных ситуаций, ситуаций выбора и необходимости планирования собственной деятельности; </w:t>
      </w:r>
    </w:p>
    <w:p w:rsidR="00CB7527" w:rsidRPr="00DB4E7D" w:rsidRDefault="00CB7527" w:rsidP="00D031C4">
      <w:pPr>
        <w:pStyle w:val="a8"/>
        <w:numPr>
          <w:ilvl w:val="0"/>
          <w:numId w:val="130"/>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CB7527" w:rsidRPr="00DB4E7D" w:rsidRDefault="00CB7527" w:rsidP="00D031C4">
      <w:pPr>
        <w:pStyle w:val="a8"/>
        <w:numPr>
          <w:ilvl w:val="0"/>
          <w:numId w:val="130"/>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 xml:space="preserve">содействие школьникам в проектировании и планировании собственного участия в социальной деятельности. </w:t>
      </w:r>
    </w:p>
    <w:p w:rsidR="00B540EE" w:rsidRPr="00DB4E7D" w:rsidRDefault="00CB7527" w:rsidP="00CB7527">
      <w:pPr>
        <w:spacing w:after="0" w:line="360" w:lineRule="auto"/>
        <w:ind w:firstLine="709"/>
        <w:jc w:val="both"/>
        <w:rPr>
          <w:rFonts w:ascii="Times New Roman" w:hAnsi="Times New Roman"/>
          <w:sz w:val="24"/>
          <w:szCs w:val="28"/>
        </w:rPr>
      </w:pPr>
      <w:r w:rsidRPr="00DB4E7D">
        <w:rPr>
          <w:rFonts w:ascii="Times New Roman" w:hAnsi="Times New Roman"/>
          <w:sz w:val="24"/>
          <w:szCs w:val="28"/>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w:t>
      </w:r>
      <w:r w:rsidR="00AA1567" w:rsidRPr="00DB4E7D">
        <w:rPr>
          <w:rFonts w:ascii="Times New Roman" w:hAnsi="Times New Roman"/>
          <w:sz w:val="24"/>
          <w:szCs w:val="28"/>
        </w:rPr>
        <w:t xml:space="preserve">коллективное проведение, коллективный анализ. </w:t>
      </w:r>
    </w:p>
    <w:p w:rsidR="00CB7527" w:rsidRPr="00DB4E7D" w:rsidRDefault="00B540EE" w:rsidP="00CB7527">
      <w:pPr>
        <w:spacing w:after="0" w:line="360" w:lineRule="auto"/>
        <w:ind w:firstLine="709"/>
        <w:jc w:val="both"/>
        <w:rPr>
          <w:rFonts w:ascii="Times New Roman" w:hAnsi="Times New Roman"/>
          <w:sz w:val="24"/>
          <w:szCs w:val="28"/>
        </w:rPr>
      </w:pPr>
      <w:r w:rsidRPr="00DB4E7D">
        <w:rPr>
          <w:rFonts w:ascii="Times New Roman" w:hAnsi="Times New Roman"/>
          <w:sz w:val="24"/>
          <w:szCs w:val="28"/>
        </w:rPr>
        <w:t>При формировании ответственного отношения к учебно-познавательной деятельности</w:t>
      </w:r>
      <w:r w:rsidR="00425570" w:rsidRPr="00DB4E7D">
        <w:rPr>
          <w:rFonts w:ascii="Times New Roman" w:hAnsi="Times New Roman"/>
          <w:sz w:val="24"/>
          <w:szCs w:val="28"/>
        </w:rPr>
        <w:t xml:space="preserve"> </w:t>
      </w:r>
      <w:r w:rsidR="00CB7527" w:rsidRPr="00DB4E7D">
        <w:rPr>
          <w:rFonts w:ascii="Times New Roman" w:hAnsi="Times New Roman"/>
          <w:sz w:val="24"/>
          <w:szCs w:val="28"/>
        </w:rPr>
        <w:t xml:space="preserve">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AA1567" w:rsidRPr="00DB4E7D" w:rsidRDefault="00B540EE" w:rsidP="00AA1567">
      <w:pPr>
        <w:spacing w:after="0" w:line="360" w:lineRule="auto"/>
        <w:ind w:firstLine="709"/>
        <w:jc w:val="both"/>
        <w:rPr>
          <w:rFonts w:ascii="Times New Roman" w:hAnsi="Times New Roman"/>
          <w:sz w:val="24"/>
          <w:szCs w:val="28"/>
        </w:rPr>
      </w:pPr>
      <w:r w:rsidRPr="00DB4E7D">
        <w:rPr>
          <w:rFonts w:ascii="Times New Roman" w:hAnsi="Times New Roman"/>
          <w:sz w:val="24"/>
          <w:szCs w:val="28"/>
        </w:rPr>
        <w:t>Формирование мотивов и ценностей обучающегося в сфере трудовых отношений и выбора будущей профессии</w:t>
      </w:r>
      <w:r w:rsidR="00425570" w:rsidRPr="00DB4E7D">
        <w:rPr>
          <w:rFonts w:ascii="Times New Roman" w:hAnsi="Times New Roman"/>
          <w:sz w:val="24"/>
          <w:szCs w:val="28"/>
        </w:rPr>
        <w:t xml:space="preserve"> </w:t>
      </w:r>
      <w:r w:rsidR="00CB7527" w:rsidRPr="00DB4E7D">
        <w:rPr>
          <w:rFonts w:ascii="Times New Roman" w:hAnsi="Times New Roman"/>
          <w:sz w:val="24"/>
          <w:szCs w:val="28"/>
        </w:rPr>
        <w:t>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w:t>
      </w:r>
      <w:r w:rsidR="00425570" w:rsidRPr="00DB4E7D">
        <w:rPr>
          <w:rFonts w:ascii="Times New Roman" w:hAnsi="Times New Roman"/>
          <w:sz w:val="24"/>
          <w:szCs w:val="28"/>
        </w:rPr>
        <w:t xml:space="preserve"> </w:t>
      </w:r>
      <w:r w:rsidR="00CB7527" w:rsidRPr="00DB4E7D">
        <w:rPr>
          <w:rFonts w:ascii="Times New Roman" w:hAnsi="Times New Roman"/>
          <w:sz w:val="24"/>
          <w:szCs w:val="28"/>
        </w:rPr>
        <w:t>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w:t>
      </w:r>
      <w:r w:rsidR="00AA1567" w:rsidRPr="00DB4E7D">
        <w:rPr>
          <w:rFonts w:ascii="Times New Roman" w:hAnsi="Times New Roman"/>
          <w:sz w:val="24"/>
          <w:szCs w:val="28"/>
        </w:rPr>
        <w:t xml:space="preserve"> различные </w:t>
      </w:r>
      <w:r w:rsidR="00425570" w:rsidRPr="00DB4E7D">
        <w:rPr>
          <w:rFonts w:ascii="Times New Roman" w:hAnsi="Times New Roman"/>
          <w:sz w:val="24"/>
          <w:szCs w:val="28"/>
        </w:rPr>
        <w:t>и</w:t>
      </w:r>
      <w:r w:rsidR="00AA1567" w:rsidRPr="00DB4E7D">
        <w:rPr>
          <w:rFonts w:ascii="Times New Roman" w:hAnsi="Times New Roman"/>
          <w:sz w:val="24"/>
          <w:szCs w:val="28"/>
        </w:rPr>
        <w:t>нтернет-активности обучающихся.</w:t>
      </w:r>
    </w:p>
    <w:p w:rsidR="00B540EE" w:rsidRPr="00DB4E7D" w:rsidRDefault="00B540EE" w:rsidP="00436EB5">
      <w:pPr>
        <w:spacing w:after="0" w:line="360" w:lineRule="auto"/>
        <w:ind w:firstLine="709"/>
        <w:jc w:val="both"/>
        <w:rPr>
          <w:rFonts w:ascii="Times New Roman" w:hAnsi="Times New Roman"/>
          <w:sz w:val="24"/>
          <w:szCs w:val="28"/>
        </w:rPr>
      </w:pPr>
      <w:r w:rsidRPr="00DB4E7D">
        <w:rPr>
          <w:rFonts w:ascii="Times New Roman" w:hAnsi="Times New Roman"/>
          <w:sz w:val="24"/>
          <w:szCs w:val="28"/>
        </w:rPr>
        <w:t>Мотивы и ценности обучающегося в сфере отношений к природе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w:t>
      </w:r>
      <w:r w:rsidR="00880044" w:rsidRPr="00DB4E7D">
        <w:rPr>
          <w:rFonts w:ascii="Times New Roman" w:hAnsi="Times New Roman"/>
          <w:sz w:val="24"/>
          <w:szCs w:val="28"/>
        </w:rPr>
        <w:t xml:space="preserve"> </w:t>
      </w:r>
      <w:r w:rsidRPr="00DB4E7D">
        <w:rPr>
          <w:rFonts w:ascii="Times New Roman" w:hAnsi="Times New Roman"/>
          <w:sz w:val="24"/>
          <w:szCs w:val="28"/>
        </w:rPr>
        <w:t xml:space="preserve">различные формы внеурочной деятельности. </w:t>
      </w:r>
    </w:p>
    <w:p w:rsidR="00B540EE" w:rsidRPr="00DB4E7D" w:rsidRDefault="00B540EE" w:rsidP="00436EB5">
      <w:pPr>
        <w:spacing w:after="0" w:line="360" w:lineRule="auto"/>
        <w:ind w:firstLine="709"/>
        <w:jc w:val="both"/>
        <w:rPr>
          <w:rFonts w:ascii="Times New Roman" w:hAnsi="Times New Roman"/>
          <w:sz w:val="24"/>
          <w:szCs w:val="28"/>
        </w:rPr>
      </w:pPr>
      <w:r w:rsidRPr="00DB4E7D">
        <w:rPr>
          <w:rFonts w:ascii="Times New Roman" w:hAnsi="Times New Roman"/>
          <w:sz w:val="24"/>
          <w:szCs w:val="28"/>
        </w:rPr>
        <w:t>Реализация задач развития эстетического сознания</w:t>
      </w:r>
      <w:r w:rsidR="00425570" w:rsidRPr="00DB4E7D">
        <w:rPr>
          <w:rFonts w:ascii="Times New Roman" w:hAnsi="Times New Roman"/>
          <w:sz w:val="24"/>
          <w:szCs w:val="28"/>
        </w:rPr>
        <w:t xml:space="preserve"> </w:t>
      </w:r>
      <w:r w:rsidRPr="00DB4E7D">
        <w:rPr>
          <w:rFonts w:ascii="Times New Roman" w:hAnsi="Times New Roman"/>
          <w:sz w:val="24"/>
          <w:szCs w:val="28"/>
        </w:rPr>
        <w:t xml:space="preserve">обучающихся может быть возложена на уроки предметной областей «Филология», «Искусство», а также на различные формы внеурочной деятельности. </w:t>
      </w:r>
    </w:p>
    <w:p w:rsidR="00B540EE" w:rsidRPr="00DB4E7D" w:rsidRDefault="00B540EE" w:rsidP="00436EB5">
      <w:pPr>
        <w:spacing w:after="0" w:line="360" w:lineRule="auto"/>
        <w:ind w:firstLine="709"/>
        <w:jc w:val="both"/>
        <w:rPr>
          <w:rFonts w:ascii="Times New Roman" w:hAnsi="Times New Roman"/>
          <w:sz w:val="24"/>
          <w:szCs w:val="28"/>
        </w:rPr>
      </w:pPr>
      <w:r w:rsidRPr="00DB4E7D">
        <w:rPr>
          <w:rFonts w:ascii="Times New Roman" w:hAnsi="Times New Roman"/>
          <w:sz w:val="24"/>
          <w:szCs w:val="28"/>
        </w:rPr>
        <w:t xml:space="preserve">Задача по формированию целостного мировоззрения,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B540EE" w:rsidRPr="00DB4E7D" w:rsidRDefault="00B540EE" w:rsidP="00436EB5">
      <w:pPr>
        <w:spacing w:after="0" w:line="360" w:lineRule="auto"/>
        <w:ind w:firstLine="709"/>
        <w:jc w:val="both"/>
        <w:rPr>
          <w:rFonts w:ascii="Times New Roman" w:hAnsi="Times New Roman"/>
          <w:sz w:val="24"/>
          <w:szCs w:val="28"/>
        </w:rPr>
      </w:pPr>
    </w:p>
    <w:p w:rsidR="001B41F4" w:rsidRPr="00DB4E7D" w:rsidRDefault="001341D0" w:rsidP="00436EB5">
      <w:pPr>
        <w:pStyle w:val="3"/>
        <w:spacing w:before="0" w:beforeAutospacing="0" w:after="0" w:afterAutospacing="0" w:line="360" w:lineRule="auto"/>
        <w:ind w:firstLine="709"/>
        <w:jc w:val="center"/>
        <w:rPr>
          <w:sz w:val="24"/>
          <w:szCs w:val="28"/>
        </w:rPr>
      </w:pPr>
      <w:bookmarkStart w:id="347" w:name="_Toc410654050"/>
      <w:bookmarkStart w:id="348" w:name="_Toc414553260"/>
      <w:bookmarkStart w:id="349" w:name="_Toc409691722"/>
      <w:r w:rsidRPr="00DB4E7D">
        <w:rPr>
          <w:sz w:val="24"/>
          <w:szCs w:val="28"/>
        </w:rPr>
        <w:t xml:space="preserve">2.3.4. </w:t>
      </w:r>
      <w:r w:rsidR="00B540EE" w:rsidRPr="00DB4E7D">
        <w:rPr>
          <w:sz w:val="24"/>
          <w:szCs w:val="28"/>
        </w:rPr>
        <w:t>Формы индивидуальной и групповой организации</w:t>
      </w:r>
      <w:bookmarkEnd w:id="347"/>
      <w:bookmarkEnd w:id="348"/>
    </w:p>
    <w:p w:rsidR="00B540EE" w:rsidRPr="00DB4E7D" w:rsidRDefault="00B540EE" w:rsidP="00436EB5">
      <w:pPr>
        <w:pStyle w:val="3"/>
        <w:spacing w:before="0" w:beforeAutospacing="0" w:after="0" w:afterAutospacing="0" w:line="360" w:lineRule="auto"/>
        <w:ind w:firstLine="709"/>
        <w:jc w:val="center"/>
        <w:rPr>
          <w:sz w:val="24"/>
          <w:szCs w:val="28"/>
        </w:rPr>
      </w:pPr>
      <w:bookmarkStart w:id="350" w:name="_Toc410654051"/>
      <w:bookmarkStart w:id="351" w:name="_Toc410703053"/>
      <w:bookmarkStart w:id="352" w:name="_Toc414553261"/>
      <w:r w:rsidRPr="00DB4E7D">
        <w:rPr>
          <w:sz w:val="24"/>
          <w:szCs w:val="28"/>
        </w:rPr>
        <w:t>профессиональной ориентации обучающихся</w:t>
      </w:r>
      <w:bookmarkEnd w:id="349"/>
      <w:bookmarkEnd w:id="350"/>
      <w:bookmarkEnd w:id="351"/>
      <w:bookmarkEnd w:id="352"/>
    </w:p>
    <w:p w:rsidR="00B540EE" w:rsidRPr="00DB4E7D" w:rsidRDefault="00B540EE" w:rsidP="00436EB5">
      <w:pPr>
        <w:spacing w:after="0" w:line="360" w:lineRule="auto"/>
        <w:ind w:firstLine="709"/>
        <w:jc w:val="both"/>
        <w:rPr>
          <w:rFonts w:ascii="Times New Roman" w:hAnsi="Times New Roman"/>
          <w:sz w:val="24"/>
          <w:szCs w:val="28"/>
        </w:rPr>
      </w:pPr>
      <w:r w:rsidRPr="00DB4E7D">
        <w:rPr>
          <w:rFonts w:ascii="Times New Roman" w:hAnsi="Times New Roman"/>
          <w:sz w:val="24"/>
          <w:szCs w:val="28"/>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B540EE" w:rsidRPr="00DB4E7D" w:rsidRDefault="00B540EE" w:rsidP="00436EB5">
      <w:pPr>
        <w:spacing w:after="0" w:line="360" w:lineRule="auto"/>
        <w:ind w:firstLine="709"/>
        <w:jc w:val="both"/>
        <w:rPr>
          <w:rFonts w:ascii="Times New Roman" w:hAnsi="Times New Roman"/>
          <w:sz w:val="24"/>
          <w:szCs w:val="28"/>
        </w:rPr>
      </w:pPr>
      <w:r w:rsidRPr="00DB4E7D">
        <w:rPr>
          <w:rFonts w:ascii="Times New Roman" w:hAnsi="Times New Roman"/>
          <w:sz w:val="24"/>
          <w:szCs w:val="28"/>
        </w:rPr>
        <w:t xml:space="preserve">«Ярмарка профессий»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w:t>
      </w:r>
      <w:r w:rsidR="001B41F4" w:rsidRPr="00DB4E7D">
        <w:rPr>
          <w:rFonts w:ascii="Times New Roman" w:hAnsi="Times New Roman"/>
          <w:sz w:val="24"/>
          <w:szCs w:val="28"/>
        </w:rPr>
        <w:t xml:space="preserve">участие </w:t>
      </w:r>
      <w:r w:rsidRPr="00DB4E7D">
        <w:rPr>
          <w:rFonts w:ascii="Times New Roman" w:hAnsi="Times New Roman"/>
          <w:sz w:val="24"/>
          <w:szCs w:val="28"/>
        </w:rPr>
        <w:t xml:space="preserve">не только обучающиеся, но и их родители, специально приглашенные квалифицированные широко известные признанные специалисты. </w:t>
      </w:r>
    </w:p>
    <w:p w:rsidR="00B540EE" w:rsidRPr="00DB4E7D" w:rsidRDefault="00B540EE" w:rsidP="00436EB5">
      <w:pPr>
        <w:spacing w:after="0" w:line="360" w:lineRule="auto"/>
        <w:ind w:firstLine="709"/>
        <w:jc w:val="both"/>
        <w:rPr>
          <w:rFonts w:ascii="Times New Roman" w:hAnsi="Times New Roman"/>
          <w:sz w:val="24"/>
          <w:szCs w:val="28"/>
        </w:rPr>
      </w:pPr>
      <w:r w:rsidRPr="00DB4E7D">
        <w:rPr>
          <w:rFonts w:ascii="Times New Roman" w:hAnsi="Times New Roman"/>
          <w:sz w:val="24"/>
          <w:szCs w:val="28"/>
        </w:rPr>
        <w:t xml:space="preserve">Дни открытых дверей в качестве формы организации профессиональной ориентации обучающихся наиболее часто проводятся на базе </w:t>
      </w:r>
      <w:r w:rsidR="0058009A" w:rsidRPr="00DB4E7D">
        <w:rPr>
          <w:rFonts w:ascii="Times New Roman" w:hAnsi="Times New Roman"/>
          <w:sz w:val="24"/>
          <w:szCs w:val="28"/>
        </w:rPr>
        <w:t xml:space="preserve">профессиональных образовательных организациях и образовательных организациях высшего образования </w:t>
      </w:r>
      <w:r w:rsidRPr="00DB4E7D">
        <w:rPr>
          <w:rFonts w:ascii="Times New Roman" w:hAnsi="Times New Roman"/>
          <w:sz w:val="24"/>
          <w:szCs w:val="28"/>
        </w:rPr>
        <w:t xml:space="preserve">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w:t>
      </w:r>
      <w:r w:rsidR="0058009A" w:rsidRPr="00DB4E7D">
        <w:rPr>
          <w:rFonts w:ascii="Times New Roman" w:hAnsi="Times New Roman"/>
          <w:sz w:val="24"/>
          <w:szCs w:val="28"/>
        </w:rPr>
        <w:t>отдельных организациях, реализующих основные профессиональные образовательные программы</w:t>
      </w:r>
      <w:r w:rsidRPr="00DB4E7D">
        <w:rPr>
          <w:rFonts w:ascii="Times New Roman" w:hAnsi="Times New Roman"/>
          <w:sz w:val="24"/>
          <w:szCs w:val="28"/>
        </w:rPr>
        <w:t>, а также различные варианты профессионального образования, которые осуществляются в этом образовательно</w:t>
      </w:r>
      <w:r w:rsidR="00297DD4" w:rsidRPr="00DB4E7D">
        <w:rPr>
          <w:rFonts w:ascii="Times New Roman" w:hAnsi="Times New Roman"/>
          <w:sz w:val="24"/>
          <w:szCs w:val="28"/>
        </w:rPr>
        <w:t>й организации</w:t>
      </w:r>
      <w:r w:rsidRPr="00DB4E7D">
        <w:rPr>
          <w:rFonts w:ascii="Times New Roman" w:hAnsi="Times New Roman"/>
          <w:sz w:val="24"/>
          <w:szCs w:val="28"/>
        </w:rPr>
        <w:t xml:space="preserve">. </w:t>
      </w:r>
    </w:p>
    <w:p w:rsidR="00497DC9" w:rsidRPr="00DB4E7D" w:rsidRDefault="00B540EE" w:rsidP="00497DC9">
      <w:pPr>
        <w:spacing w:after="0" w:line="360" w:lineRule="auto"/>
        <w:ind w:firstLine="709"/>
        <w:jc w:val="both"/>
        <w:rPr>
          <w:rFonts w:ascii="Times New Roman" w:hAnsi="Times New Roman"/>
          <w:sz w:val="24"/>
          <w:szCs w:val="28"/>
        </w:rPr>
      </w:pPr>
      <w:r w:rsidRPr="00DB4E7D">
        <w:rPr>
          <w:rFonts w:ascii="Times New Roman" w:hAnsi="Times New Roman"/>
          <w:sz w:val="24"/>
          <w:szCs w:val="28"/>
        </w:rPr>
        <w:t xml:space="preserve">Экскурсия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w:t>
      </w:r>
      <w:r w:rsidR="00CB7527" w:rsidRPr="00DB4E7D">
        <w:rPr>
          <w:rFonts w:ascii="Times New Roman" w:hAnsi="Times New Roman"/>
          <w:sz w:val="24"/>
          <w:szCs w:val="28"/>
        </w:rPr>
        <w:t xml:space="preserve">организации </w:t>
      </w:r>
      <w:r w:rsidRPr="00DB4E7D">
        <w:rPr>
          <w:rFonts w:ascii="Times New Roman" w:hAnsi="Times New Roman"/>
          <w:sz w:val="24"/>
          <w:szCs w:val="28"/>
        </w:rPr>
        <w:t xml:space="preserve">профессионального образования. </w:t>
      </w:r>
      <w:r w:rsidR="00497DC9" w:rsidRPr="00DB4E7D">
        <w:rPr>
          <w:rFonts w:ascii="Times New Roman" w:hAnsi="Times New Roman"/>
          <w:sz w:val="24"/>
          <w:szCs w:val="28"/>
        </w:rPr>
        <w:t>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B540EE" w:rsidRPr="00DB4E7D" w:rsidRDefault="00B540EE" w:rsidP="00436EB5">
      <w:pPr>
        <w:spacing w:after="0" w:line="360" w:lineRule="auto"/>
        <w:ind w:firstLine="709"/>
        <w:jc w:val="both"/>
        <w:rPr>
          <w:rFonts w:ascii="Times New Roman" w:hAnsi="Times New Roman"/>
          <w:sz w:val="24"/>
          <w:szCs w:val="28"/>
        </w:rPr>
      </w:pPr>
      <w:r w:rsidRPr="00DB4E7D">
        <w:rPr>
          <w:rFonts w:ascii="Times New Roman" w:hAnsi="Times New Roman"/>
          <w:sz w:val="24"/>
          <w:szCs w:val="28"/>
        </w:rPr>
        <w:t xml:space="preserve">Предметная неделя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B540EE" w:rsidRPr="00DB4E7D" w:rsidRDefault="00B540EE" w:rsidP="00436EB5">
      <w:pPr>
        <w:spacing w:after="0" w:line="360" w:lineRule="auto"/>
        <w:ind w:firstLine="709"/>
        <w:jc w:val="both"/>
        <w:rPr>
          <w:rFonts w:ascii="Times New Roman" w:hAnsi="Times New Roman"/>
          <w:sz w:val="24"/>
          <w:szCs w:val="28"/>
        </w:rPr>
      </w:pPr>
      <w:r w:rsidRPr="00DB4E7D">
        <w:rPr>
          <w:rFonts w:ascii="Times New Roman" w:hAnsi="Times New Roman"/>
          <w:sz w:val="24"/>
          <w:szCs w:val="28"/>
        </w:rPr>
        <w:t xml:space="preserve">Олимпиады по предметам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B540EE" w:rsidRPr="00DB4E7D" w:rsidRDefault="00B540EE" w:rsidP="00436EB5">
      <w:pPr>
        <w:spacing w:after="0" w:line="360" w:lineRule="auto"/>
        <w:ind w:firstLine="709"/>
        <w:jc w:val="both"/>
        <w:rPr>
          <w:rFonts w:ascii="Times New Roman" w:hAnsi="Times New Roman"/>
          <w:sz w:val="24"/>
          <w:szCs w:val="28"/>
        </w:rPr>
      </w:pPr>
      <w:r w:rsidRPr="00DB4E7D">
        <w:rPr>
          <w:rFonts w:ascii="Times New Roman" w:hAnsi="Times New Roman"/>
          <w:sz w:val="24"/>
          <w:szCs w:val="28"/>
        </w:rPr>
        <w:t xml:space="preserve">Конкурсы профессионального мастерства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B540EE" w:rsidRPr="00DB4E7D" w:rsidRDefault="00B540EE" w:rsidP="00436EB5">
      <w:pPr>
        <w:spacing w:after="0" w:line="360" w:lineRule="auto"/>
        <w:ind w:firstLine="709"/>
        <w:jc w:val="both"/>
        <w:rPr>
          <w:rFonts w:ascii="Times New Roman" w:hAnsi="Times New Roman"/>
          <w:b/>
          <w:sz w:val="24"/>
          <w:szCs w:val="28"/>
        </w:rPr>
      </w:pPr>
    </w:p>
    <w:p w:rsidR="00CB7527" w:rsidRPr="00DB4E7D" w:rsidRDefault="001341D0" w:rsidP="00497DC9">
      <w:pPr>
        <w:pStyle w:val="3"/>
        <w:spacing w:before="0" w:beforeAutospacing="0" w:after="0" w:afterAutospacing="0" w:line="360" w:lineRule="auto"/>
        <w:jc w:val="center"/>
        <w:rPr>
          <w:sz w:val="24"/>
          <w:szCs w:val="28"/>
        </w:rPr>
      </w:pPr>
      <w:bookmarkStart w:id="353" w:name="_Toc414553262"/>
      <w:bookmarkStart w:id="354" w:name="_Toc410654052"/>
      <w:bookmarkStart w:id="355" w:name="_Toc409691723"/>
      <w:r w:rsidRPr="00DB4E7D">
        <w:rPr>
          <w:sz w:val="24"/>
          <w:szCs w:val="28"/>
        </w:rPr>
        <w:t xml:space="preserve">2.3.5. </w:t>
      </w:r>
      <w:r w:rsidR="00CB7527" w:rsidRPr="00DB4E7D">
        <w:rPr>
          <w:sz w:val="24"/>
          <w:szCs w:val="28"/>
        </w:rPr>
        <w:t>Этапы организации работы в системе социального воспитания в рамках образовательно</w:t>
      </w:r>
      <w:r w:rsidR="0058009A" w:rsidRPr="00DB4E7D">
        <w:rPr>
          <w:sz w:val="24"/>
          <w:szCs w:val="28"/>
        </w:rPr>
        <w:t>й организации</w:t>
      </w:r>
      <w:r w:rsidR="00CB7527" w:rsidRPr="00DB4E7D">
        <w:rPr>
          <w:sz w:val="24"/>
          <w:szCs w:val="28"/>
        </w:rPr>
        <w:t xml:space="preserve">, совместной деятельности </w:t>
      </w:r>
      <w:r w:rsidR="0058009A" w:rsidRPr="00DB4E7D">
        <w:rPr>
          <w:sz w:val="24"/>
          <w:szCs w:val="28"/>
        </w:rPr>
        <w:t xml:space="preserve">образовательной организации </w:t>
      </w:r>
      <w:r w:rsidR="00CB7527" w:rsidRPr="00DB4E7D">
        <w:rPr>
          <w:sz w:val="24"/>
          <w:szCs w:val="28"/>
        </w:rPr>
        <w:t xml:space="preserve">с предприятиями, общественными организациями, в том числе с </w:t>
      </w:r>
      <w:r w:rsidR="0058009A" w:rsidRPr="00DB4E7D">
        <w:rPr>
          <w:sz w:val="24"/>
          <w:szCs w:val="28"/>
        </w:rPr>
        <w:t xml:space="preserve">организациями </w:t>
      </w:r>
      <w:r w:rsidR="00CB7527" w:rsidRPr="00DB4E7D">
        <w:rPr>
          <w:sz w:val="24"/>
          <w:szCs w:val="28"/>
        </w:rPr>
        <w:t>дополнительного образования</w:t>
      </w:r>
      <w:bookmarkEnd w:id="353"/>
    </w:p>
    <w:bookmarkEnd w:id="354"/>
    <w:bookmarkEnd w:id="355"/>
    <w:p w:rsidR="00B540EE" w:rsidRPr="00DB4E7D" w:rsidRDefault="00B540EE" w:rsidP="001341D0">
      <w:pPr>
        <w:pStyle w:val="3"/>
        <w:spacing w:before="0" w:beforeAutospacing="0" w:after="0" w:afterAutospacing="0" w:line="360" w:lineRule="auto"/>
        <w:ind w:firstLine="709"/>
        <w:jc w:val="center"/>
        <w:rPr>
          <w:sz w:val="24"/>
          <w:szCs w:val="28"/>
        </w:rPr>
      </w:pPr>
    </w:p>
    <w:p w:rsidR="00B540EE" w:rsidRPr="00DB4E7D" w:rsidRDefault="00B540EE" w:rsidP="00436EB5">
      <w:pPr>
        <w:spacing w:after="0" w:line="360" w:lineRule="auto"/>
        <w:ind w:firstLine="709"/>
        <w:jc w:val="both"/>
        <w:rPr>
          <w:rFonts w:ascii="Times New Roman" w:hAnsi="Times New Roman"/>
          <w:sz w:val="24"/>
          <w:szCs w:val="28"/>
        </w:rPr>
      </w:pPr>
      <w:r w:rsidRPr="00DB4E7D">
        <w:rPr>
          <w:rFonts w:ascii="Times New Roman" w:hAnsi="Times New Roman"/>
          <w:sz w:val="24"/>
          <w:szCs w:val="28"/>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B540EE" w:rsidRPr="00DB4E7D" w:rsidRDefault="00B540EE" w:rsidP="00436EB5">
      <w:pPr>
        <w:spacing w:after="0" w:line="360" w:lineRule="auto"/>
        <w:ind w:firstLine="709"/>
        <w:jc w:val="both"/>
        <w:rPr>
          <w:rFonts w:ascii="Times New Roman" w:hAnsi="Times New Roman"/>
          <w:sz w:val="24"/>
          <w:szCs w:val="28"/>
        </w:rPr>
      </w:pPr>
      <w:r w:rsidRPr="00DB4E7D">
        <w:rPr>
          <w:rFonts w:ascii="Times New Roman" w:hAnsi="Times New Roman"/>
          <w:sz w:val="24"/>
          <w:szCs w:val="28"/>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B540EE" w:rsidRPr="00DB4E7D" w:rsidRDefault="00B540EE" w:rsidP="00D031C4">
      <w:pPr>
        <w:pStyle w:val="a8"/>
        <w:numPr>
          <w:ilvl w:val="0"/>
          <w:numId w:val="130"/>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B540EE" w:rsidRPr="00DB4E7D" w:rsidRDefault="00B540EE" w:rsidP="00D031C4">
      <w:pPr>
        <w:pStyle w:val="a8"/>
        <w:numPr>
          <w:ilvl w:val="0"/>
          <w:numId w:val="130"/>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B540EE" w:rsidRPr="00DB4E7D" w:rsidRDefault="00B540EE" w:rsidP="00D031C4">
      <w:pPr>
        <w:pStyle w:val="a8"/>
        <w:numPr>
          <w:ilvl w:val="0"/>
          <w:numId w:val="130"/>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 xml:space="preserve">осуществление социальной деятельности в процессе реализации договоров школы с социальными партнерами; </w:t>
      </w:r>
    </w:p>
    <w:p w:rsidR="00B540EE" w:rsidRPr="00DB4E7D" w:rsidRDefault="00B540EE" w:rsidP="00D031C4">
      <w:pPr>
        <w:pStyle w:val="a8"/>
        <w:numPr>
          <w:ilvl w:val="0"/>
          <w:numId w:val="130"/>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B540EE" w:rsidRPr="00DB4E7D" w:rsidRDefault="00B540EE" w:rsidP="00D031C4">
      <w:pPr>
        <w:pStyle w:val="a8"/>
        <w:numPr>
          <w:ilvl w:val="0"/>
          <w:numId w:val="130"/>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w:t>
      </w:r>
      <w:r w:rsidR="0058009A" w:rsidRPr="00DB4E7D">
        <w:rPr>
          <w:rFonts w:ascii="Times New Roman" w:hAnsi="Times New Roman"/>
          <w:szCs w:val="28"/>
        </w:rPr>
        <w:t xml:space="preserve">сети </w:t>
      </w:r>
      <w:r w:rsidRPr="00DB4E7D">
        <w:rPr>
          <w:rFonts w:ascii="Times New Roman" w:hAnsi="Times New Roman"/>
          <w:szCs w:val="28"/>
        </w:rPr>
        <w:t xml:space="preserve">Интернет; </w:t>
      </w:r>
    </w:p>
    <w:p w:rsidR="00B540EE" w:rsidRPr="00DB4E7D" w:rsidRDefault="00B540EE" w:rsidP="00D031C4">
      <w:pPr>
        <w:pStyle w:val="a8"/>
        <w:numPr>
          <w:ilvl w:val="0"/>
          <w:numId w:val="130"/>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обеспечение разнообразия социальной деятельности по содержанию</w:t>
      </w:r>
      <w:r w:rsidR="0083282A" w:rsidRPr="00DB4E7D">
        <w:rPr>
          <w:rFonts w:ascii="Times New Roman" w:hAnsi="Times New Roman"/>
          <w:szCs w:val="28"/>
        </w:rPr>
        <w:t xml:space="preserve"> </w:t>
      </w:r>
      <w:r w:rsidRPr="00DB4E7D">
        <w:rPr>
          <w:rFonts w:ascii="Times New Roman" w:hAnsi="Times New Roman"/>
          <w:szCs w:val="28"/>
        </w:rPr>
        <w:t xml:space="preserve">(общение,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B540EE" w:rsidRPr="00DB4E7D" w:rsidRDefault="00B540EE" w:rsidP="00D031C4">
      <w:pPr>
        <w:pStyle w:val="a8"/>
        <w:numPr>
          <w:ilvl w:val="0"/>
          <w:numId w:val="130"/>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B540EE" w:rsidRPr="00DB4E7D" w:rsidRDefault="00B540EE" w:rsidP="00436EB5">
      <w:pPr>
        <w:spacing w:after="0" w:line="360" w:lineRule="auto"/>
        <w:ind w:firstLine="709"/>
        <w:jc w:val="both"/>
        <w:rPr>
          <w:rFonts w:ascii="Times New Roman" w:hAnsi="Times New Roman"/>
          <w:sz w:val="24"/>
          <w:szCs w:val="28"/>
        </w:rPr>
      </w:pPr>
    </w:p>
    <w:p w:rsidR="00CF0178" w:rsidRPr="00DB4E7D" w:rsidRDefault="00FA53E2" w:rsidP="00FA53E2">
      <w:pPr>
        <w:pStyle w:val="3"/>
        <w:widowControl w:val="0"/>
        <w:spacing w:before="0" w:beforeAutospacing="0" w:after="0" w:afterAutospacing="0" w:line="360" w:lineRule="auto"/>
        <w:ind w:firstLine="709"/>
        <w:jc w:val="center"/>
        <w:rPr>
          <w:sz w:val="24"/>
          <w:szCs w:val="28"/>
        </w:rPr>
      </w:pPr>
      <w:bookmarkStart w:id="356" w:name="_Toc410654056"/>
      <w:bookmarkStart w:id="357" w:name="_Toc414553263"/>
      <w:bookmarkStart w:id="358" w:name="_Toc409691724"/>
      <w:r w:rsidRPr="00DB4E7D">
        <w:rPr>
          <w:sz w:val="24"/>
          <w:szCs w:val="28"/>
        </w:rPr>
        <w:t xml:space="preserve">2.3.6. </w:t>
      </w:r>
      <w:r w:rsidR="00B540EE" w:rsidRPr="00DB4E7D">
        <w:rPr>
          <w:sz w:val="24"/>
          <w:szCs w:val="28"/>
        </w:rPr>
        <w:t>Основные формы организации педагогической поддержки</w:t>
      </w:r>
      <w:bookmarkEnd w:id="356"/>
      <w:bookmarkEnd w:id="357"/>
    </w:p>
    <w:p w:rsidR="00B540EE" w:rsidRPr="00DB4E7D" w:rsidRDefault="00FA53E2" w:rsidP="00FA53E2">
      <w:pPr>
        <w:pStyle w:val="3"/>
        <w:widowControl w:val="0"/>
        <w:spacing w:before="0" w:beforeAutospacing="0" w:after="0" w:afterAutospacing="0" w:line="360" w:lineRule="auto"/>
        <w:jc w:val="center"/>
        <w:rPr>
          <w:sz w:val="24"/>
          <w:szCs w:val="28"/>
        </w:rPr>
      </w:pPr>
      <w:bookmarkStart w:id="359" w:name="_Toc410654057"/>
      <w:bookmarkStart w:id="360" w:name="_Toc414553264"/>
      <w:r w:rsidRPr="00DB4E7D">
        <w:rPr>
          <w:sz w:val="24"/>
          <w:szCs w:val="28"/>
        </w:rPr>
        <w:t xml:space="preserve">социализации </w:t>
      </w:r>
      <w:r w:rsidR="00B540EE" w:rsidRPr="00DB4E7D">
        <w:rPr>
          <w:sz w:val="24"/>
          <w:szCs w:val="28"/>
        </w:rPr>
        <w:t>обучающихся</w:t>
      </w:r>
      <w:bookmarkEnd w:id="358"/>
      <w:bookmarkEnd w:id="359"/>
      <w:r w:rsidRPr="00DB4E7D">
        <w:rPr>
          <w:sz w:val="24"/>
          <w:szCs w:val="28"/>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360"/>
    </w:p>
    <w:p w:rsidR="00B540EE" w:rsidRPr="00DB4E7D" w:rsidRDefault="00B540EE" w:rsidP="00436EB5">
      <w:pPr>
        <w:widowControl w:val="0"/>
        <w:spacing w:after="0" w:line="360" w:lineRule="auto"/>
        <w:ind w:firstLine="709"/>
        <w:jc w:val="both"/>
        <w:rPr>
          <w:rFonts w:ascii="Times New Roman" w:hAnsi="Times New Roman"/>
          <w:sz w:val="24"/>
          <w:szCs w:val="28"/>
        </w:rPr>
      </w:pPr>
      <w:r w:rsidRPr="00DB4E7D">
        <w:rPr>
          <w:rFonts w:ascii="Times New Roman" w:hAnsi="Times New Roman"/>
          <w:sz w:val="24"/>
          <w:szCs w:val="28"/>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B540EE" w:rsidRPr="00DB4E7D" w:rsidRDefault="00B540EE" w:rsidP="00436EB5">
      <w:pPr>
        <w:spacing w:after="0" w:line="360" w:lineRule="auto"/>
        <w:ind w:firstLine="709"/>
        <w:jc w:val="both"/>
        <w:rPr>
          <w:rFonts w:ascii="Times New Roman" w:hAnsi="Times New Roman"/>
          <w:sz w:val="24"/>
          <w:szCs w:val="28"/>
        </w:rPr>
      </w:pPr>
      <w:r w:rsidRPr="00DB4E7D">
        <w:rPr>
          <w:rFonts w:ascii="Times New Roman" w:hAnsi="Times New Roman"/>
          <w:sz w:val="24"/>
          <w:szCs w:val="28"/>
        </w:rPr>
        <w:t xml:space="preserve">Психолого-педагогическая консультация 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B540EE" w:rsidRPr="00DB4E7D" w:rsidRDefault="00B540EE" w:rsidP="00436EB5">
      <w:pPr>
        <w:spacing w:after="0" w:line="360" w:lineRule="auto"/>
        <w:ind w:firstLine="709"/>
        <w:jc w:val="both"/>
        <w:rPr>
          <w:rFonts w:ascii="Times New Roman" w:hAnsi="Times New Roman"/>
          <w:sz w:val="24"/>
          <w:szCs w:val="28"/>
        </w:rPr>
      </w:pPr>
      <w:r w:rsidRPr="00DB4E7D">
        <w:rPr>
          <w:rFonts w:ascii="Times New Roman" w:hAnsi="Times New Roman"/>
          <w:sz w:val="24"/>
          <w:szCs w:val="28"/>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B540EE" w:rsidRPr="00DB4E7D" w:rsidRDefault="00B540EE" w:rsidP="00436EB5">
      <w:pPr>
        <w:spacing w:after="0" w:line="360" w:lineRule="auto"/>
        <w:ind w:firstLine="709"/>
        <w:jc w:val="both"/>
        <w:rPr>
          <w:rFonts w:ascii="Times New Roman" w:hAnsi="Times New Roman"/>
          <w:sz w:val="24"/>
          <w:szCs w:val="28"/>
        </w:rPr>
      </w:pPr>
      <w:r w:rsidRPr="00DB4E7D">
        <w:rPr>
          <w:rFonts w:ascii="Times New Roman" w:hAnsi="Times New Roman"/>
          <w:sz w:val="24"/>
          <w:szCs w:val="28"/>
        </w:rPr>
        <w:t>2) информационной поддержки обучающегося (обеспечение школьника сведениями, необходимыми для разрешения проблемной ситуации);</w:t>
      </w:r>
    </w:p>
    <w:p w:rsidR="00B540EE" w:rsidRPr="00DB4E7D" w:rsidRDefault="00B540EE" w:rsidP="00436EB5">
      <w:pPr>
        <w:spacing w:after="0" w:line="360" w:lineRule="auto"/>
        <w:ind w:firstLine="709"/>
        <w:jc w:val="both"/>
        <w:rPr>
          <w:rFonts w:ascii="Times New Roman" w:hAnsi="Times New Roman"/>
          <w:sz w:val="24"/>
          <w:szCs w:val="28"/>
        </w:rPr>
      </w:pPr>
      <w:r w:rsidRPr="00DB4E7D">
        <w:rPr>
          <w:rFonts w:ascii="Times New Roman" w:hAnsi="Times New Roman"/>
          <w:sz w:val="24"/>
          <w:szCs w:val="28"/>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B540EE" w:rsidRPr="00DB4E7D" w:rsidRDefault="00B540EE" w:rsidP="00436EB5">
      <w:pPr>
        <w:spacing w:after="0" w:line="360" w:lineRule="auto"/>
        <w:ind w:firstLine="709"/>
        <w:jc w:val="both"/>
        <w:rPr>
          <w:rFonts w:ascii="Times New Roman" w:hAnsi="Times New Roman"/>
          <w:sz w:val="24"/>
          <w:szCs w:val="28"/>
        </w:rPr>
      </w:pPr>
      <w:r w:rsidRPr="00DB4E7D">
        <w:rPr>
          <w:rFonts w:ascii="Times New Roman" w:hAnsi="Times New Roman"/>
          <w:sz w:val="24"/>
          <w:szCs w:val="28"/>
        </w:rPr>
        <w:t xml:space="preserve">Организация развивающих ситуаций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B540EE" w:rsidRPr="00DB4E7D" w:rsidRDefault="00CF0178" w:rsidP="00436EB5">
      <w:pPr>
        <w:spacing w:after="0" w:line="360" w:lineRule="auto"/>
        <w:ind w:firstLine="709"/>
        <w:jc w:val="both"/>
        <w:rPr>
          <w:rFonts w:ascii="Times New Roman" w:hAnsi="Times New Roman"/>
          <w:sz w:val="24"/>
          <w:szCs w:val="28"/>
        </w:rPr>
      </w:pPr>
      <w:r w:rsidRPr="00DB4E7D">
        <w:rPr>
          <w:rFonts w:ascii="Times New Roman" w:hAnsi="Times New Roman"/>
          <w:sz w:val="24"/>
          <w:szCs w:val="28"/>
        </w:rPr>
        <w:t xml:space="preserve">Основными формами </w:t>
      </w:r>
      <w:r w:rsidR="00B540EE" w:rsidRPr="00DB4E7D">
        <w:rPr>
          <w:rFonts w:ascii="Times New Roman" w:hAnsi="Times New Roman"/>
          <w:sz w:val="24"/>
          <w:szCs w:val="28"/>
        </w:rPr>
        <w:t xml:space="preserve">организации педагогической поддержки обучающихся являются ситуационно-ролевые игры,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CB7527" w:rsidRPr="00DB4E7D" w:rsidRDefault="00CB7527" w:rsidP="00CB7527">
      <w:pPr>
        <w:spacing w:after="0" w:line="360" w:lineRule="auto"/>
        <w:ind w:firstLine="709"/>
        <w:jc w:val="both"/>
        <w:rPr>
          <w:rFonts w:ascii="Times New Roman" w:hAnsi="Times New Roman"/>
          <w:b/>
          <w:sz w:val="24"/>
          <w:szCs w:val="28"/>
        </w:rPr>
      </w:pPr>
      <w:r w:rsidRPr="00DB4E7D">
        <w:rPr>
          <w:rFonts w:ascii="Times New Roman" w:hAnsi="Times New Roman"/>
          <w:b/>
          <w:sz w:val="24"/>
          <w:szCs w:val="28"/>
        </w:rPr>
        <w:t>Формы участия специалистов и социальных партнеров по направлениям социального воспитания.</w:t>
      </w:r>
    </w:p>
    <w:p w:rsidR="00CB7527" w:rsidRPr="00DB4E7D" w:rsidRDefault="00CB7527" w:rsidP="00CB7527">
      <w:pPr>
        <w:spacing w:after="0" w:line="360" w:lineRule="auto"/>
        <w:ind w:firstLine="709"/>
        <w:jc w:val="both"/>
        <w:rPr>
          <w:rFonts w:ascii="Times New Roman" w:hAnsi="Times New Roman"/>
          <w:sz w:val="24"/>
          <w:szCs w:val="28"/>
        </w:rPr>
      </w:pPr>
      <w:r w:rsidRPr="00DB4E7D">
        <w:rPr>
          <w:rFonts w:ascii="Times New Roman" w:hAnsi="Times New Roman"/>
          <w:sz w:val="24"/>
          <w:szCs w:val="28"/>
        </w:rPr>
        <w:t>Важнейшим партнером образовательной организации в реализации цели и задач воспитания и социализации являются родители обучающегося</w:t>
      </w:r>
      <w:r w:rsidRPr="00DB4E7D">
        <w:rPr>
          <w:rFonts w:ascii="Times New Roman" w:hAnsi="Times New Roman"/>
          <w:b/>
          <w:sz w:val="24"/>
          <w:szCs w:val="28"/>
        </w:rPr>
        <w:t xml:space="preserve"> </w:t>
      </w:r>
      <w:r w:rsidRPr="00DB4E7D">
        <w:rPr>
          <w:rFonts w:ascii="Times New Roman" w:hAnsi="Times New Roman"/>
          <w:sz w:val="24"/>
          <w:szCs w:val="28"/>
        </w:rPr>
        <w:t xml:space="preserve">(законные представители), которые одновременно выступают в многообразии позиций и социальных ролей: </w:t>
      </w:r>
    </w:p>
    <w:p w:rsidR="00CB7527" w:rsidRPr="00DB4E7D" w:rsidRDefault="00CB7527" w:rsidP="00D031C4">
      <w:pPr>
        <w:pStyle w:val="a8"/>
        <w:numPr>
          <w:ilvl w:val="0"/>
          <w:numId w:val="130"/>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CB7527" w:rsidRPr="00DB4E7D" w:rsidRDefault="00CB7527" w:rsidP="00D031C4">
      <w:pPr>
        <w:pStyle w:val="a8"/>
        <w:numPr>
          <w:ilvl w:val="0"/>
          <w:numId w:val="130"/>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как обладатель и распорядитель ресурсов для воспитания и социализации;</w:t>
      </w:r>
    </w:p>
    <w:p w:rsidR="00CB7527" w:rsidRPr="00DB4E7D" w:rsidRDefault="00CB7527" w:rsidP="00D031C4">
      <w:pPr>
        <w:pStyle w:val="a8"/>
        <w:numPr>
          <w:ilvl w:val="0"/>
          <w:numId w:val="130"/>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непосредственный воспитатель (в рамках школьного и семейного воспитания).</w:t>
      </w:r>
    </w:p>
    <w:p w:rsidR="00CB7527" w:rsidRPr="00DB4E7D" w:rsidRDefault="00CB7527" w:rsidP="00CB7527">
      <w:pPr>
        <w:spacing w:after="0" w:line="360" w:lineRule="auto"/>
        <w:ind w:firstLine="709"/>
        <w:jc w:val="both"/>
        <w:rPr>
          <w:rFonts w:ascii="Times New Roman" w:hAnsi="Times New Roman"/>
          <w:sz w:val="24"/>
          <w:szCs w:val="28"/>
        </w:rPr>
      </w:pPr>
      <w:r w:rsidRPr="00DB4E7D">
        <w:rPr>
          <w:rFonts w:ascii="Times New Roman" w:hAnsi="Times New Roman"/>
          <w:sz w:val="24"/>
          <w:szCs w:val="28"/>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CB7527" w:rsidRPr="00DB4E7D" w:rsidRDefault="00CB7527" w:rsidP="00D031C4">
      <w:pPr>
        <w:pStyle w:val="a8"/>
        <w:numPr>
          <w:ilvl w:val="0"/>
          <w:numId w:val="130"/>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CB7527" w:rsidRPr="00DB4E7D" w:rsidRDefault="00CB7527" w:rsidP="00D031C4">
      <w:pPr>
        <w:pStyle w:val="a8"/>
        <w:numPr>
          <w:ilvl w:val="0"/>
          <w:numId w:val="130"/>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CB7527" w:rsidRPr="00DB4E7D" w:rsidRDefault="00CB7527" w:rsidP="00D031C4">
      <w:pPr>
        <w:pStyle w:val="a8"/>
        <w:numPr>
          <w:ilvl w:val="0"/>
          <w:numId w:val="130"/>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CB7527" w:rsidRPr="00DB4E7D" w:rsidRDefault="00CB7527" w:rsidP="00D031C4">
      <w:pPr>
        <w:pStyle w:val="a8"/>
        <w:numPr>
          <w:ilvl w:val="0"/>
          <w:numId w:val="130"/>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CB7527" w:rsidRPr="00DB4E7D" w:rsidRDefault="00CB7527" w:rsidP="00CB7527">
      <w:pPr>
        <w:spacing w:after="0" w:line="360" w:lineRule="auto"/>
        <w:ind w:firstLine="709"/>
        <w:jc w:val="both"/>
        <w:rPr>
          <w:rFonts w:ascii="Times New Roman" w:hAnsi="Times New Roman"/>
          <w:sz w:val="24"/>
          <w:szCs w:val="28"/>
        </w:rPr>
      </w:pPr>
      <w:r w:rsidRPr="00DB4E7D">
        <w:rPr>
          <w:rFonts w:ascii="Times New Roman" w:hAnsi="Times New Roman"/>
          <w:sz w:val="24"/>
          <w:szCs w:val="28"/>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CB7527" w:rsidRPr="00DB4E7D" w:rsidRDefault="00CB7527" w:rsidP="00CB7527">
      <w:pPr>
        <w:spacing w:after="0" w:line="360" w:lineRule="auto"/>
        <w:ind w:firstLine="709"/>
        <w:jc w:val="both"/>
        <w:rPr>
          <w:rFonts w:ascii="Times New Roman" w:hAnsi="Times New Roman"/>
          <w:sz w:val="24"/>
          <w:szCs w:val="28"/>
        </w:rPr>
      </w:pPr>
      <w:r w:rsidRPr="00DB4E7D">
        <w:rPr>
          <w:rFonts w:ascii="Times New Roman" w:hAnsi="Times New Roman"/>
          <w:sz w:val="24"/>
          <w:szCs w:val="28"/>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B540EE" w:rsidRPr="00DB4E7D" w:rsidRDefault="00B540EE" w:rsidP="00436EB5">
      <w:pPr>
        <w:spacing w:after="0" w:line="360" w:lineRule="auto"/>
        <w:ind w:firstLine="709"/>
        <w:jc w:val="both"/>
        <w:rPr>
          <w:rFonts w:ascii="Times New Roman" w:hAnsi="Times New Roman"/>
          <w:sz w:val="24"/>
          <w:szCs w:val="28"/>
        </w:rPr>
      </w:pPr>
    </w:p>
    <w:p w:rsidR="00CF0178" w:rsidRPr="00DB4E7D" w:rsidRDefault="00FA53E2" w:rsidP="00436EB5">
      <w:pPr>
        <w:pStyle w:val="3"/>
        <w:spacing w:before="0" w:beforeAutospacing="0" w:after="0" w:afterAutospacing="0" w:line="360" w:lineRule="auto"/>
        <w:ind w:firstLine="709"/>
        <w:jc w:val="center"/>
        <w:rPr>
          <w:sz w:val="24"/>
          <w:szCs w:val="28"/>
        </w:rPr>
      </w:pPr>
      <w:bookmarkStart w:id="361" w:name="_Toc410654058"/>
      <w:bookmarkStart w:id="362" w:name="_Toc284663454"/>
      <w:bookmarkStart w:id="363" w:name="_Toc414553265"/>
      <w:bookmarkStart w:id="364" w:name="_Toc409691725"/>
      <w:r w:rsidRPr="00DB4E7D">
        <w:rPr>
          <w:sz w:val="24"/>
          <w:szCs w:val="28"/>
        </w:rPr>
        <w:t xml:space="preserve">2.3.7. </w:t>
      </w:r>
      <w:r w:rsidR="00B540EE" w:rsidRPr="00DB4E7D">
        <w:rPr>
          <w:sz w:val="24"/>
          <w:szCs w:val="28"/>
        </w:rPr>
        <w:t>Модели организации работы по формированию экологически</w:t>
      </w:r>
      <w:bookmarkEnd w:id="361"/>
      <w:bookmarkEnd w:id="362"/>
      <w:bookmarkEnd w:id="363"/>
    </w:p>
    <w:p w:rsidR="00B540EE" w:rsidRPr="00DB4E7D" w:rsidRDefault="00B540EE" w:rsidP="00436EB5">
      <w:pPr>
        <w:pStyle w:val="3"/>
        <w:spacing w:before="0" w:beforeAutospacing="0" w:after="0" w:afterAutospacing="0" w:line="360" w:lineRule="auto"/>
        <w:ind w:firstLine="709"/>
        <w:jc w:val="center"/>
        <w:rPr>
          <w:sz w:val="24"/>
          <w:szCs w:val="28"/>
        </w:rPr>
      </w:pPr>
      <w:bookmarkStart w:id="365" w:name="_Toc410654059"/>
      <w:bookmarkStart w:id="366" w:name="_Toc410703058"/>
      <w:bookmarkStart w:id="367" w:name="_Toc414553266"/>
      <w:r w:rsidRPr="00DB4E7D">
        <w:rPr>
          <w:sz w:val="24"/>
          <w:szCs w:val="28"/>
        </w:rPr>
        <w:t>целесообразного, здорового и безопасного образа жизни</w:t>
      </w:r>
      <w:bookmarkEnd w:id="364"/>
      <w:bookmarkEnd w:id="365"/>
      <w:bookmarkEnd w:id="366"/>
      <w:bookmarkEnd w:id="367"/>
    </w:p>
    <w:p w:rsidR="00B540EE" w:rsidRPr="00DB4E7D" w:rsidRDefault="00B540EE" w:rsidP="00436EB5">
      <w:pPr>
        <w:spacing w:after="0" w:line="360" w:lineRule="auto"/>
        <w:ind w:firstLine="709"/>
        <w:jc w:val="both"/>
        <w:rPr>
          <w:rFonts w:ascii="Times New Roman" w:hAnsi="Times New Roman"/>
          <w:sz w:val="24"/>
          <w:szCs w:val="28"/>
        </w:rPr>
      </w:pPr>
      <w:r w:rsidRPr="00DB4E7D">
        <w:rPr>
          <w:rFonts w:ascii="Times New Roman" w:hAnsi="Times New Roman"/>
          <w:sz w:val="24"/>
          <w:szCs w:val="28"/>
        </w:rPr>
        <w:t xml:space="preserve">Модель обеспечения рациональной организации учебно-воспитательного процесса и образовательной среды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w:t>
      </w:r>
      <w:r w:rsidR="00FB2B16" w:rsidRPr="00DB4E7D">
        <w:rPr>
          <w:rFonts w:ascii="Times New Roman" w:hAnsi="Times New Roman"/>
          <w:sz w:val="24"/>
          <w:szCs w:val="28"/>
        </w:rPr>
        <w:t xml:space="preserve">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w:t>
      </w:r>
      <w:r w:rsidRPr="00DB4E7D">
        <w:rPr>
          <w:rFonts w:ascii="Times New Roman" w:hAnsi="Times New Roman"/>
          <w:sz w:val="24"/>
          <w:szCs w:val="28"/>
        </w:rPr>
        <w:t xml:space="preserve">Сферами рационализации учебно-воспитательного процесса являются: </w:t>
      </w:r>
    </w:p>
    <w:p w:rsidR="00B540EE" w:rsidRPr="00DB4E7D" w:rsidRDefault="00B540EE" w:rsidP="00D031C4">
      <w:pPr>
        <w:pStyle w:val="a8"/>
        <w:numPr>
          <w:ilvl w:val="0"/>
          <w:numId w:val="130"/>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 xml:space="preserve">организация занятий (уроков); </w:t>
      </w:r>
    </w:p>
    <w:p w:rsidR="00FB2B16" w:rsidRPr="00DB4E7D" w:rsidRDefault="00FB2B16" w:rsidP="00D031C4">
      <w:pPr>
        <w:pStyle w:val="a8"/>
        <w:numPr>
          <w:ilvl w:val="0"/>
          <w:numId w:val="130"/>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 xml:space="preserve">обеспечение использования различных каналов восприятия информации; </w:t>
      </w:r>
    </w:p>
    <w:p w:rsidR="00B540EE" w:rsidRPr="00DB4E7D" w:rsidRDefault="00B540EE" w:rsidP="00D031C4">
      <w:pPr>
        <w:pStyle w:val="a8"/>
        <w:numPr>
          <w:ilvl w:val="0"/>
          <w:numId w:val="130"/>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 xml:space="preserve">учет зоны работоспособности обучающихся; </w:t>
      </w:r>
    </w:p>
    <w:p w:rsidR="00B540EE" w:rsidRPr="00DB4E7D" w:rsidRDefault="00B540EE" w:rsidP="00D031C4">
      <w:pPr>
        <w:pStyle w:val="a8"/>
        <w:numPr>
          <w:ilvl w:val="0"/>
          <w:numId w:val="130"/>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 xml:space="preserve">распределение интенсивности умственной деятельности; </w:t>
      </w:r>
    </w:p>
    <w:p w:rsidR="00B540EE" w:rsidRPr="00DB4E7D" w:rsidRDefault="00B540EE" w:rsidP="00D031C4">
      <w:pPr>
        <w:pStyle w:val="a8"/>
        <w:numPr>
          <w:ilvl w:val="0"/>
          <w:numId w:val="130"/>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 xml:space="preserve">использование здоровьесберегающих технологий. </w:t>
      </w:r>
    </w:p>
    <w:p w:rsidR="00B540EE" w:rsidRPr="00DB4E7D" w:rsidRDefault="00B540EE" w:rsidP="00436EB5">
      <w:pPr>
        <w:spacing w:after="0" w:line="360" w:lineRule="auto"/>
        <w:ind w:firstLine="709"/>
        <w:jc w:val="both"/>
        <w:rPr>
          <w:rFonts w:ascii="Times New Roman" w:hAnsi="Times New Roman"/>
          <w:sz w:val="24"/>
          <w:szCs w:val="28"/>
        </w:rPr>
      </w:pPr>
      <w:r w:rsidRPr="00DB4E7D">
        <w:rPr>
          <w:rFonts w:ascii="Times New Roman" w:hAnsi="Times New Roman"/>
          <w:sz w:val="24"/>
          <w:szCs w:val="28"/>
        </w:rPr>
        <w:t xml:space="preserve">Модель организации физкультурно-спортивной и оздоровительной работы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B540EE" w:rsidRPr="00DB4E7D" w:rsidRDefault="00B540EE" w:rsidP="00436EB5">
      <w:pPr>
        <w:spacing w:after="0" w:line="360" w:lineRule="auto"/>
        <w:ind w:firstLine="709"/>
        <w:jc w:val="both"/>
        <w:rPr>
          <w:rFonts w:ascii="Times New Roman" w:hAnsi="Times New Roman"/>
          <w:sz w:val="24"/>
          <w:szCs w:val="28"/>
        </w:rPr>
      </w:pPr>
      <w:r w:rsidRPr="00DB4E7D">
        <w:rPr>
          <w:rFonts w:ascii="Times New Roman" w:hAnsi="Times New Roman"/>
          <w:sz w:val="24"/>
          <w:szCs w:val="28"/>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FB2B16" w:rsidRPr="00DB4E7D" w:rsidRDefault="00B540EE" w:rsidP="00FB2B16">
      <w:pPr>
        <w:spacing w:after="0" w:line="360" w:lineRule="auto"/>
        <w:ind w:firstLine="709"/>
        <w:jc w:val="both"/>
        <w:rPr>
          <w:rFonts w:ascii="Times New Roman" w:hAnsi="Times New Roman"/>
          <w:sz w:val="24"/>
          <w:szCs w:val="28"/>
        </w:rPr>
      </w:pPr>
      <w:r w:rsidRPr="00DB4E7D">
        <w:rPr>
          <w:rFonts w:ascii="Times New Roman" w:hAnsi="Times New Roman"/>
          <w:sz w:val="24"/>
          <w:szCs w:val="28"/>
        </w:rPr>
        <w:t>Модель профилактической работы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w:t>
      </w:r>
      <w:r w:rsidR="00FB2B16" w:rsidRPr="00DB4E7D">
        <w:rPr>
          <w:rFonts w:ascii="Times New Roman" w:hAnsi="Times New Roman"/>
          <w:sz w:val="24"/>
          <w:szCs w:val="28"/>
        </w:rPr>
        <w:t xml:space="preserve"> В ученическом классе профилактическую работу организует классный руководитель.</w:t>
      </w:r>
    </w:p>
    <w:p w:rsidR="00B540EE" w:rsidRPr="00DB4E7D" w:rsidRDefault="00B540EE" w:rsidP="00436EB5">
      <w:pPr>
        <w:spacing w:after="0" w:line="360" w:lineRule="auto"/>
        <w:ind w:firstLine="709"/>
        <w:jc w:val="both"/>
        <w:rPr>
          <w:rFonts w:ascii="Times New Roman" w:hAnsi="Times New Roman"/>
          <w:sz w:val="24"/>
          <w:szCs w:val="28"/>
        </w:rPr>
      </w:pPr>
      <w:r w:rsidRPr="00DB4E7D">
        <w:rPr>
          <w:rFonts w:ascii="Times New Roman" w:hAnsi="Times New Roman"/>
          <w:sz w:val="24"/>
          <w:szCs w:val="28"/>
        </w:rPr>
        <w:t xml:space="preserve">Модель просветительской и методической работы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B540EE" w:rsidRPr="00DB4E7D" w:rsidRDefault="00B540EE" w:rsidP="00D031C4">
      <w:pPr>
        <w:pStyle w:val="a8"/>
        <w:numPr>
          <w:ilvl w:val="0"/>
          <w:numId w:val="131"/>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B540EE" w:rsidRPr="00DB4E7D" w:rsidRDefault="00B540EE" w:rsidP="00D031C4">
      <w:pPr>
        <w:pStyle w:val="a8"/>
        <w:numPr>
          <w:ilvl w:val="0"/>
          <w:numId w:val="131"/>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B540EE" w:rsidRPr="00DB4E7D" w:rsidRDefault="00B540EE" w:rsidP="00D031C4">
      <w:pPr>
        <w:pStyle w:val="a8"/>
        <w:numPr>
          <w:ilvl w:val="0"/>
          <w:numId w:val="131"/>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B540EE" w:rsidRPr="00DB4E7D" w:rsidRDefault="00B540EE" w:rsidP="00D031C4">
      <w:pPr>
        <w:pStyle w:val="a8"/>
        <w:numPr>
          <w:ilvl w:val="0"/>
          <w:numId w:val="131"/>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FB2B16" w:rsidRPr="00DB4E7D" w:rsidRDefault="00B540EE" w:rsidP="00FB2B16">
      <w:pPr>
        <w:spacing w:after="0" w:line="360" w:lineRule="auto"/>
        <w:ind w:firstLine="709"/>
        <w:jc w:val="both"/>
        <w:rPr>
          <w:rFonts w:ascii="Times New Roman" w:hAnsi="Times New Roman"/>
          <w:sz w:val="24"/>
          <w:szCs w:val="28"/>
        </w:rPr>
      </w:pPr>
      <w:r w:rsidRPr="00DB4E7D">
        <w:rPr>
          <w:rFonts w:ascii="Times New Roman" w:hAnsi="Times New Roman"/>
          <w:sz w:val="24"/>
          <w:szCs w:val="28"/>
        </w:rPr>
        <w:t xml:space="preserve">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w:t>
      </w:r>
      <w:r w:rsidR="00FB2B16" w:rsidRPr="00DB4E7D">
        <w:rPr>
          <w:rFonts w:ascii="Times New Roman" w:hAnsi="Times New Roman"/>
          <w:sz w:val="24"/>
          <w:szCs w:val="28"/>
        </w:rPr>
        <w:t>В просветительской работе целесообразно использовать информационные ресурсы сети Интернет.</w:t>
      </w:r>
    </w:p>
    <w:p w:rsidR="00B540EE" w:rsidRPr="00DB4E7D" w:rsidRDefault="00B540EE" w:rsidP="00436EB5">
      <w:pPr>
        <w:spacing w:after="0" w:line="360" w:lineRule="auto"/>
        <w:ind w:firstLine="709"/>
        <w:jc w:val="both"/>
        <w:rPr>
          <w:rFonts w:ascii="Times New Roman" w:hAnsi="Times New Roman"/>
          <w:sz w:val="24"/>
          <w:szCs w:val="28"/>
        </w:rPr>
      </w:pPr>
    </w:p>
    <w:p w:rsidR="00CF0178" w:rsidRPr="00DB4E7D" w:rsidRDefault="00FA53E2" w:rsidP="00436EB5">
      <w:pPr>
        <w:pStyle w:val="3"/>
        <w:spacing w:before="0" w:beforeAutospacing="0" w:after="0" w:afterAutospacing="0" w:line="360" w:lineRule="auto"/>
        <w:ind w:firstLine="709"/>
        <w:jc w:val="center"/>
        <w:rPr>
          <w:sz w:val="24"/>
          <w:szCs w:val="28"/>
        </w:rPr>
      </w:pPr>
      <w:bookmarkStart w:id="368" w:name="_Toc410654060"/>
      <w:bookmarkStart w:id="369" w:name="_Toc284662829"/>
      <w:bookmarkStart w:id="370" w:name="_Toc284663456"/>
      <w:bookmarkStart w:id="371" w:name="_Toc414553267"/>
      <w:bookmarkStart w:id="372" w:name="_Toc409691726"/>
      <w:r w:rsidRPr="00DB4E7D">
        <w:rPr>
          <w:sz w:val="24"/>
          <w:szCs w:val="28"/>
        </w:rPr>
        <w:t xml:space="preserve">2.3.8. </w:t>
      </w:r>
      <w:r w:rsidR="00B540EE" w:rsidRPr="00DB4E7D">
        <w:rPr>
          <w:sz w:val="24"/>
          <w:szCs w:val="28"/>
        </w:rPr>
        <w:t xml:space="preserve">Описание деятельности </w:t>
      </w:r>
      <w:r w:rsidRPr="00DB4E7D">
        <w:rPr>
          <w:sz w:val="24"/>
          <w:szCs w:val="28"/>
        </w:rPr>
        <w:t xml:space="preserve">организации, осуществляющей образовательную деятельность, </w:t>
      </w:r>
      <w:r w:rsidR="00B540EE" w:rsidRPr="00DB4E7D">
        <w:rPr>
          <w:sz w:val="24"/>
          <w:szCs w:val="28"/>
        </w:rPr>
        <w:t>в области непрерывного экологического</w:t>
      </w:r>
      <w:bookmarkEnd w:id="368"/>
      <w:bookmarkEnd w:id="369"/>
      <w:bookmarkEnd w:id="370"/>
      <w:bookmarkEnd w:id="371"/>
    </w:p>
    <w:p w:rsidR="00B540EE" w:rsidRPr="00DB4E7D" w:rsidRDefault="00B540EE" w:rsidP="00436EB5">
      <w:pPr>
        <w:pStyle w:val="3"/>
        <w:spacing w:before="0" w:beforeAutospacing="0" w:after="0" w:afterAutospacing="0" w:line="360" w:lineRule="auto"/>
        <w:ind w:firstLine="709"/>
        <w:jc w:val="center"/>
        <w:rPr>
          <w:sz w:val="24"/>
          <w:szCs w:val="28"/>
        </w:rPr>
      </w:pPr>
      <w:bookmarkStart w:id="373" w:name="_Toc410654061"/>
      <w:bookmarkStart w:id="374" w:name="_Toc410703060"/>
      <w:bookmarkStart w:id="375" w:name="_Toc414553268"/>
      <w:r w:rsidRPr="00DB4E7D">
        <w:rPr>
          <w:sz w:val="24"/>
          <w:szCs w:val="28"/>
        </w:rPr>
        <w:t>здоровьесберегающего образования обучающихся</w:t>
      </w:r>
      <w:bookmarkEnd w:id="372"/>
      <w:bookmarkEnd w:id="373"/>
      <w:bookmarkEnd w:id="374"/>
      <w:bookmarkEnd w:id="375"/>
    </w:p>
    <w:p w:rsidR="00B540EE" w:rsidRPr="00DB4E7D" w:rsidRDefault="00B540EE" w:rsidP="00436EB5">
      <w:pPr>
        <w:spacing w:after="0" w:line="360" w:lineRule="auto"/>
        <w:ind w:firstLine="709"/>
        <w:jc w:val="both"/>
        <w:rPr>
          <w:rFonts w:ascii="Times New Roman" w:hAnsi="Times New Roman"/>
          <w:sz w:val="24"/>
          <w:szCs w:val="28"/>
        </w:rPr>
      </w:pPr>
      <w:r w:rsidRPr="00DB4E7D">
        <w:rPr>
          <w:rFonts w:ascii="Times New Roman" w:hAnsi="Times New Roman"/>
          <w:sz w:val="24"/>
          <w:szCs w:val="28"/>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B540EE" w:rsidRPr="00DB4E7D" w:rsidRDefault="00B540EE" w:rsidP="00436EB5">
      <w:pPr>
        <w:spacing w:after="0" w:line="360" w:lineRule="auto"/>
        <w:ind w:firstLine="709"/>
        <w:jc w:val="both"/>
        <w:rPr>
          <w:rFonts w:ascii="Times New Roman" w:hAnsi="Times New Roman"/>
          <w:sz w:val="24"/>
          <w:szCs w:val="28"/>
        </w:rPr>
      </w:pPr>
      <w:r w:rsidRPr="00DB4E7D">
        <w:rPr>
          <w:rFonts w:ascii="Times New Roman" w:hAnsi="Times New Roman"/>
          <w:sz w:val="24"/>
          <w:szCs w:val="28"/>
        </w:rPr>
        <w:t>Первый комплекс</w:t>
      </w:r>
      <w:r w:rsidR="0083282A" w:rsidRPr="00DB4E7D">
        <w:rPr>
          <w:rFonts w:ascii="Times New Roman" w:hAnsi="Times New Roman"/>
          <w:sz w:val="24"/>
          <w:szCs w:val="28"/>
        </w:rPr>
        <w:t xml:space="preserve"> </w:t>
      </w:r>
      <w:r w:rsidRPr="00DB4E7D">
        <w:rPr>
          <w:rFonts w:ascii="Times New Roman" w:hAnsi="Times New Roman"/>
          <w:sz w:val="24"/>
          <w:szCs w:val="28"/>
        </w:rPr>
        <w:t xml:space="preserve">мероприятий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B540EE" w:rsidRPr="00DB4E7D" w:rsidRDefault="00B540EE" w:rsidP="00436EB5">
      <w:pPr>
        <w:spacing w:after="0" w:line="360" w:lineRule="auto"/>
        <w:ind w:firstLine="709"/>
        <w:jc w:val="both"/>
        <w:rPr>
          <w:rFonts w:ascii="Times New Roman" w:hAnsi="Times New Roman"/>
          <w:sz w:val="24"/>
          <w:szCs w:val="28"/>
        </w:rPr>
      </w:pPr>
      <w:r w:rsidRPr="00DB4E7D">
        <w:rPr>
          <w:rFonts w:ascii="Times New Roman" w:hAnsi="Times New Roman"/>
          <w:sz w:val="24"/>
          <w:szCs w:val="28"/>
        </w:rPr>
        <w:t xml:space="preserve">Второй комплекс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B540EE" w:rsidRPr="00DB4E7D" w:rsidRDefault="00B540EE" w:rsidP="00436EB5">
      <w:pPr>
        <w:spacing w:after="0" w:line="360" w:lineRule="auto"/>
        <w:ind w:firstLine="709"/>
        <w:jc w:val="both"/>
        <w:rPr>
          <w:rFonts w:ascii="Times New Roman" w:hAnsi="Times New Roman"/>
          <w:sz w:val="24"/>
          <w:szCs w:val="28"/>
        </w:rPr>
      </w:pPr>
      <w:r w:rsidRPr="00DB4E7D">
        <w:rPr>
          <w:rFonts w:ascii="Times New Roman" w:hAnsi="Times New Roman"/>
          <w:sz w:val="24"/>
          <w:szCs w:val="28"/>
        </w:rPr>
        <w:t xml:space="preserve">Третий комплекс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w:t>
      </w:r>
      <w:r w:rsidR="00CF0178" w:rsidRPr="00DB4E7D">
        <w:rPr>
          <w:rFonts w:ascii="Times New Roman" w:hAnsi="Times New Roman"/>
          <w:sz w:val="24"/>
          <w:szCs w:val="28"/>
        </w:rPr>
        <w:t>В </w:t>
      </w:r>
      <w:r w:rsidRPr="00DB4E7D">
        <w:rPr>
          <w:rFonts w:ascii="Times New Roman" w:hAnsi="Times New Roman"/>
          <w:sz w:val="24"/>
          <w:szCs w:val="28"/>
        </w:rPr>
        <w:t xml:space="preserve">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B540EE" w:rsidRPr="00DB4E7D" w:rsidRDefault="00B540EE" w:rsidP="00436EB5">
      <w:pPr>
        <w:spacing w:after="0" w:line="360" w:lineRule="auto"/>
        <w:ind w:firstLine="709"/>
        <w:jc w:val="both"/>
        <w:rPr>
          <w:rFonts w:ascii="Times New Roman" w:hAnsi="Times New Roman"/>
          <w:sz w:val="24"/>
          <w:szCs w:val="28"/>
        </w:rPr>
      </w:pPr>
      <w:r w:rsidRPr="00DB4E7D">
        <w:rPr>
          <w:rFonts w:ascii="Times New Roman" w:hAnsi="Times New Roman"/>
          <w:sz w:val="24"/>
          <w:szCs w:val="28"/>
        </w:rPr>
        <w:t xml:space="preserve">Четвертый комплекс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B540EE" w:rsidRPr="00DB4E7D" w:rsidRDefault="00B540EE" w:rsidP="00436EB5">
      <w:pPr>
        <w:spacing w:after="0" w:line="360" w:lineRule="auto"/>
        <w:ind w:firstLine="709"/>
        <w:jc w:val="both"/>
        <w:rPr>
          <w:rFonts w:ascii="Times New Roman" w:hAnsi="Times New Roman"/>
          <w:sz w:val="24"/>
          <w:szCs w:val="28"/>
        </w:rPr>
      </w:pPr>
      <w:r w:rsidRPr="00DB4E7D">
        <w:rPr>
          <w:rFonts w:ascii="Times New Roman" w:hAnsi="Times New Roman"/>
          <w:sz w:val="24"/>
          <w:szCs w:val="28"/>
        </w:rPr>
        <w:t xml:space="preserve">Пятый комплекс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B540EE" w:rsidRPr="00DB4E7D" w:rsidRDefault="00B540EE" w:rsidP="00436EB5">
      <w:pPr>
        <w:spacing w:after="0" w:line="360" w:lineRule="auto"/>
        <w:ind w:firstLine="709"/>
        <w:jc w:val="both"/>
        <w:rPr>
          <w:rFonts w:ascii="Times New Roman" w:hAnsi="Times New Roman"/>
          <w:sz w:val="24"/>
          <w:szCs w:val="28"/>
        </w:rPr>
      </w:pPr>
    </w:p>
    <w:p w:rsidR="00B540EE" w:rsidRPr="00DB4E7D" w:rsidRDefault="00FA53E2" w:rsidP="00FA53E2">
      <w:pPr>
        <w:pStyle w:val="3"/>
        <w:spacing w:before="0" w:beforeAutospacing="0" w:after="0" w:afterAutospacing="0" w:line="360" w:lineRule="auto"/>
        <w:ind w:firstLine="709"/>
        <w:jc w:val="center"/>
        <w:rPr>
          <w:sz w:val="24"/>
          <w:szCs w:val="28"/>
        </w:rPr>
      </w:pPr>
      <w:bookmarkStart w:id="376" w:name="_Toc410654062"/>
      <w:bookmarkStart w:id="377" w:name="_Toc409691727"/>
      <w:bookmarkStart w:id="378" w:name="_Toc414553269"/>
      <w:r w:rsidRPr="00DB4E7D">
        <w:rPr>
          <w:sz w:val="24"/>
          <w:szCs w:val="28"/>
        </w:rPr>
        <w:t xml:space="preserve">2.3.9. </w:t>
      </w:r>
      <w:r w:rsidR="00B540EE" w:rsidRPr="00DB4E7D">
        <w:rPr>
          <w:sz w:val="24"/>
          <w:szCs w:val="28"/>
        </w:rPr>
        <w:t>Система поощрения социальной успешности и проявлений</w:t>
      </w:r>
      <w:r w:rsidR="0083282A" w:rsidRPr="00DB4E7D">
        <w:rPr>
          <w:sz w:val="24"/>
          <w:szCs w:val="28"/>
        </w:rPr>
        <w:t xml:space="preserve"> </w:t>
      </w:r>
      <w:r w:rsidR="00B540EE" w:rsidRPr="00DB4E7D">
        <w:rPr>
          <w:sz w:val="24"/>
          <w:szCs w:val="28"/>
        </w:rPr>
        <w:t>активной</w:t>
      </w:r>
      <w:bookmarkStart w:id="379" w:name="_Toc410654063"/>
      <w:bookmarkEnd w:id="376"/>
      <w:r w:rsidR="0083282A" w:rsidRPr="00DB4E7D">
        <w:rPr>
          <w:sz w:val="24"/>
          <w:szCs w:val="28"/>
        </w:rPr>
        <w:t xml:space="preserve"> </w:t>
      </w:r>
      <w:r w:rsidR="00B540EE" w:rsidRPr="00DB4E7D">
        <w:rPr>
          <w:sz w:val="24"/>
          <w:szCs w:val="28"/>
        </w:rPr>
        <w:t>жизненной позиции обучающихся</w:t>
      </w:r>
      <w:bookmarkEnd w:id="377"/>
      <w:bookmarkEnd w:id="378"/>
      <w:bookmarkEnd w:id="379"/>
    </w:p>
    <w:p w:rsidR="00B540EE" w:rsidRPr="00DB4E7D" w:rsidRDefault="00B540EE" w:rsidP="00436EB5">
      <w:pPr>
        <w:spacing w:after="0" w:line="360" w:lineRule="auto"/>
        <w:ind w:firstLine="709"/>
        <w:jc w:val="both"/>
        <w:rPr>
          <w:rFonts w:ascii="Times New Roman" w:hAnsi="Times New Roman"/>
          <w:sz w:val="24"/>
          <w:szCs w:val="28"/>
        </w:rPr>
      </w:pPr>
      <w:r w:rsidRPr="00DB4E7D">
        <w:rPr>
          <w:rFonts w:ascii="Times New Roman" w:hAnsi="Times New Roman"/>
          <w:sz w:val="24"/>
          <w:szCs w:val="28"/>
        </w:rPr>
        <w:t>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w:t>
      </w:r>
      <w:r w:rsidR="0083282A" w:rsidRPr="00DB4E7D">
        <w:rPr>
          <w:rFonts w:ascii="Times New Roman" w:hAnsi="Times New Roman"/>
          <w:sz w:val="24"/>
          <w:szCs w:val="28"/>
        </w:rPr>
        <w:t xml:space="preserve"> </w:t>
      </w:r>
      <w:r w:rsidRPr="00DB4E7D">
        <w:rPr>
          <w:rFonts w:ascii="Times New Roman" w:hAnsi="Times New Roman"/>
          <w:sz w:val="24"/>
          <w:szCs w:val="28"/>
        </w:rPr>
        <w:t xml:space="preserve">деятельности, организуемой в воспитательных целях). </w:t>
      </w:r>
    </w:p>
    <w:p w:rsidR="00B540EE" w:rsidRPr="00DB4E7D" w:rsidRDefault="00B540EE" w:rsidP="00436EB5">
      <w:pPr>
        <w:spacing w:after="0" w:line="360" w:lineRule="auto"/>
        <w:ind w:firstLine="709"/>
        <w:jc w:val="both"/>
        <w:rPr>
          <w:rFonts w:ascii="Times New Roman" w:hAnsi="Times New Roman"/>
          <w:sz w:val="24"/>
          <w:szCs w:val="28"/>
        </w:rPr>
      </w:pPr>
      <w:r w:rsidRPr="00DB4E7D">
        <w:rPr>
          <w:rFonts w:ascii="Times New Roman" w:hAnsi="Times New Roman"/>
          <w:sz w:val="24"/>
          <w:szCs w:val="28"/>
        </w:rPr>
        <w:t>Система поощрения социальной успешности и проявлений активной</w:t>
      </w:r>
      <w:r w:rsidR="0083282A" w:rsidRPr="00DB4E7D">
        <w:rPr>
          <w:rFonts w:ascii="Times New Roman" w:hAnsi="Times New Roman"/>
          <w:sz w:val="24"/>
          <w:szCs w:val="28"/>
        </w:rPr>
        <w:t xml:space="preserve"> </w:t>
      </w:r>
      <w:r w:rsidRPr="00DB4E7D">
        <w:rPr>
          <w:rFonts w:ascii="Times New Roman" w:hAnsi="Times New Roman"/>
          <w:sz w:val="24"/>
          <w:szCs w:val="28"/>
        </w:rPr>
        <w:t xml:space="preserve">жизненной позиции обучающихся в общеобразовательной школе строится на следующих принципах: </w:t>
      </w:r>
    </w:p>
    <w:p w:rsidR="00B540EE" w:rsidRPr="00DB4E7D" w:rsidRDefault="00B540EE" w:rsidP="00D031C4">
      <w:pPr>
        <w:pStyle w:val="a8"/>
        <w:numPr>
          <w:ilvl w:val="0"/>
          <w:numId w:val="132"/>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B540EE" w:rsidRPr="00DB4E7D" w:rsidRDefault="00B540EE" w:rsidP="00D031C4">
      <w:pPr>
        <w:pStyle w:val="a8"/>
        <w:numPr>
          <w:ilvl w:val="0"/>
          <w:numId w:val="132"/>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B540EE" w:rsidRPr="00DB4E7D" w:rsidRDefault="00B540EE" w:rsidP="00D031C4">
      <w:pPr>
        <w:pStyle w:val="a8"/>
        <w:numPr>
          <w:ilvl w:val="0"/>
          <w:numId w:val="132"/>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B540EE" w:rsidRPr="00DB4E7D" w:rsidRDefault="00B540EE" w:rsidP="00D031C4">
      <w:pPr>
        <w:pStyle w:val="a8"/>
        <w:numPr>
          <w:ilvl w:val="0"/>
          <w:numId w:val="132"/>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B540EE" w:rsidRPr="00DB4E7D" w:rsidRDefault="00B540EE" w:rsidP="00D031C4">
      <w:pPr>
        <w:pStyle w:val="a8"/>
        <w:numPr>
          <w:ilvl w:val="0"/>
          <w:numId w:val="132"/>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B540EE" w:rsidRPr="00DB4E7D" w:rsidRDefault="00B540EE" w:rsidP="00D031C4">
      <w:pPr>
        <w:pStyle w:val="a8"/>
        <w:numPr>
          <w:ilvl w:val="0"/>
          <w:numId w:val="132"/>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 xml:space="preserve">дифференцированность поощрений (наличие уровней и типов наград позволяет продлить стимулирующее действие системы поощрения). </w:t>
      </w:r>
    </w:p>
    <w:p w:rsidR="00B540EE" w:rsidRPr="00DB4E7D" w:rsidRDefault="00B540EE" w:rsidP="00436EB5">
      <w:pPr>
        <w:spacing w:after="0" w:line="360" w:lineRule="auto"/>
        <w:ind w:firstLine="709"/>
        <w:jc w:val="both"/>
        <w:rPr>
          <w:rFonts w:ascii="Times New Roman" w:hAnsi="Times New Roman"/>
          <w:sz w:val="24"/>
          <w:szCs w:val="28"/>
        </w:rPr>
      </w:pPr>
      <w:r w:rsidRPr="00DB4E7D">
        <w:rPr>
          <w:rFonts w:ascii="Times New Roman" w:hAnsi="Times New Roman"/>
          <w:sz w:val="24"/>
          <w:szCs w:val="28"/>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B540EE" w:rsidRPr="00DB4E7D" w:rsidRDefault="00B540EE" w:rsidP="00436EB5">
      <w:pPr>
        <w:spacing w:after="0" w:line="360" w:lineRule="auto"/>
        <w:ind w:firstLine="709"/>
        <w:jc w:val="both"/>
        <w:rPr>
          <w:rFonts w:ascii="Times New Roman" w:hAnsi="Times New Roman"/>
          <w:sz w:val="24"/>
          <w:szCs w:val="28"/>
        </w:rPr>
      </w:pPr>
      <w:r w:rsidRPr="00DB4E7D">
        <w:rPr>
          <w:rFonts w:ascii="Times New Roman" w:hAnsi="Times New Roman"/>
          <w:sz w:val="24"/>
          <w:szCs w:val="28"/>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B540EE" w:rsidRPr="00DB4E7D" w:rsidRDefault="00B540EE" w:rsidP="00436EB5">
      <w:pPr>
        <w:spacing w:after="0" w:line="360" w:lineRule="auto"/>
        <w:ind w:firstLine="709"/>
        <w:jc w:val="both"/>
        <w:rPr>
          <w:rFonts w:ascii="Times New Roman" w:hAnsi="Times New Roman"/>
          <w:sz w:val="24"/>
          <w:szCs w:val="28"/>
        </w:rPr>
      </w:pPr>
      <w:r w:rsidRPr="00DB4E7D">
        <w:rPr>
          <w:rFonts w:ascii="Times New Roman" w:hAnsi="Times New Roman"/>
          <w:sz w:val="24"/>
          <w:szCs w:val="28"/>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B540EE" w:rsidRPr="00DB4E7D" w:rsidRDefault="00B540EE" w:rsidP="00436EB5">
      <w:pPr>
        <w:spacing w:after="0" w:line="360" w:lineRule="auto"/>
        <w:ind w:firstLine="709"/>
        <w:jc w:val="both"/>
        <w:rPr>
          <w:rFonts w:ascii="Times New Roman" w:hAnsi="Times New Roman"/>
          <w:sz w:val="24"/>
          <w:szCs w:val="28"/>
        </w:rPr>
      </w:pPr>
      <w:r w:rsidRPr="00DB4E7D">
        <w:rPr>
          <w:rFonts w:ascii="Times New Roman" w:hAnsi="Times New Roman"/>
          <w:sz w:val="24"/>
          <w:szCs w:val="28"/>
        </w:rPr>
        <w:t xml:space="preserve">Установление стипендий – современный способ поощрения социальной успешности и проявлений активной жизненной позиции обучающихся, когда за те или иные успехи устанавливается регулярная денежная выплата (с оговоренными или неоговоренными условиями расходования). </w:t>
      </w:r>
    </w:p>
    <w:p w:rsidR="00B540EE" w:rsidRPr="00DB4E7D" w:rsidRDefault="00B540EE" w:rsidP="00436EB5">
      <w:pPr>
        <w:spacing w:after="0" w:line="360" w:lineRule="auto"/>
        <w:ind w:firstLine="709"/>
        <w:jc w:val="both"/>
        <w:rPr>
          <w:rFonts w:ascii="Times New Roman" w:hAnsi="Times New Roman"/>
          <w:sz w:val="24"/>
          <w:szCs w:val="28"/>
        </w:rPr>
      </w:pPr>
      <w:r w:rsidRPr="00DB4E7D">
        <w:rPr>
          <w:rFonts w:ascii="Times New Roman" w:hAnsi="Times New Roman"/>
          <w:sz w:val="24"/>
          <w:szCs w:val="28"/>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 </w:t>
      </w:r>
    </w:p>
    <w:p w:rsidR="00B540EE" w:rsidRPr="00DB4E7D" w:rsidRDefault="00B540EE" w:rsidP="00436EB5">
      <w:pPr>
        <w:spacing w:after="0" w:line="360" w:lineRule="auto"/>
        <w:ind w:firstLine="709"/>
        <w:jc w:val="both"/>
        <w:rPr>
          <w:rFonts w:ascii="Times New Roman" w:hAnsi="Times New Roman"/>
          <w:sz w:val="24"/>
          <w:szCs w:val="28"/>
        </w:rPr>
      </w:pPr>
    </w:p>
    <w:p w:rsidR="00B540EE" w:rsidRPr="00DB4E7D" w:rsidRDefault="00FA53E2" w:rsidP="00FA53E2">
      <w:pPr>
        <w:pStyle w:val="3"/>
        <w:spacing w:before="0" w:beforeAutospacing="0" w:after="0" w:afterAutospacing="0" w:line="360" w:lineRule="auto"/>
        <w:ind w:firstLine="709"/>
        <w:jc w:val="center"/>
        <w:rPr>
          <w:sz w:val="24"/>
          <w:szCs w:val="28"/>
        </w:rPr>
      </w:pPr>
      <w:bookmarkStart w:id="380" w:name="_Toc410654064"/>
      <w:bookmarkStart w:id="381" w:name="_Toc409691728"/>
      <w:bookmarkStart w:id="382" w:name="_Toc414553270"/>
      <w:r w:rsidRPr="00DB4E7D">
        <w:rPr>
          <w:sz w:val="24"/>
          <w:szCs w:val="28"/>
        </w:rPr>
        <w:t xml:space="preserve">2.3.10. </w:t>
      </w:r>
      <w:r w:rsidR="00B540EE" w:rsidRPr="00DB4E7D">
        <w:rPr>
          <w:sz w:val="24"/>
          <w:szCs w:val="28"/>
        </w:rPr>
        <w:t>Критерии, показатели эффективности деятельности образовательной</w:t>
      </w:r>
      <w:bookmarkStart w:id="383" w:name="_Toc410654065"/>
      <w:bookmarkEnd w:id="380"/>
      <w:r w:rsidR="0083282A" w:rsidRPr="00DB4E7D">
        <w:rPr>
          <w:sz w:val="24"/>
          <w:szCs w:val="28"/>
        </w:rPr>
        <w:t xml:space="preserve"> </w:t>
      </w:r>
      <w:r w:rsidR="00B540EE" w:rsidRPr="00DB4E7D">
        <w:rPr>
          <w:sz w:val="24"/>
          <w:szCs w:val="28"/>
        </w:rPr>
        <w:t>организации в части духовно-нравственного развития, воспитания и</w:t>
      </w:r>
      <w:bookmarkStart w:id="384" w:name="_Toc410654066"/>
      <w:bookmarkEnd w:id="383"/>
      <w:r w:rsidR="0083282A" w:rsidRPr="00DB4E7D">
        <w:rPr>
          <w:sz w:val="24"/>
          <w:szCs w:val="28"/>
        </w:rPr>
        <w:t xml:space="preserve"> </w:t>
      </w:r>
      <w:r w:rsidR="00B540EE" w:rsidRPr="00DB4E7D">
        <w:rPr>
          <w:sz w:val="24"/>
          <w:szCs w:val="28"/>
        </w:rPr>
        <w:t>социализации обучающихся</w:t>
      </w:r>
      <w:bookmarkEnd w:id="381"/>
      <w:bookmarkEnd w:id="382"/>
      <w:bookmarkEnd w:id="384"/>
    </w:p>
    <w:p w:rsidR="007655E6" w:rsidRPr="00DB4E7D" w:rsidRDefault="007655E6" w:rsidP="007655E6">
      <w:pPr>
        <w:spacing w:after="0" w:line="360" w:lineRule="auto"/>
        <w:ind w:firstLine="709"/>
        <w:jc w:val="both"/>
        <w:rPr>
          <w:rFonts w:ascii="Times New Roman" w:hAnsi="Times New Roman"/>
          <w:sz w:val="24"/>
          <w:szCs w:val="28"/>
        </w:rPr>
      </w:pPr>
      <w:r w:rsidRPr="00DB4E7D">
        <w:rPr>
          <w:rFonts w:ascii="Times New Roman" w:hAnsi="Times New Roman"/>
          <w:sz w:val="24"/>
          <w:szCs w:val="28"/>
        </w:rPr>
        <w:t xml:space="preserve">Первый критерий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7655E6" w:rsidRPr="00DB4E7D" w:rsidRDefault="007655E6" w:rsidP="00D031C4">
      <w:pPr>
        <w:pStyle w:val="a8"/>
        <w:numPr>
          <w:ilvl w:val="0"/>
          <w:numId w:val="133"/>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7655E6" w:rsidRPr="00DB4E7D" w:rsidRDefault="007655E6" w:rsidP="00D031C4">
      <w:pPr>
        <w:pStyle w:val="a8"/>
        <w:numPr>
          <w:ilvl w:val="0"/>
          <w:numId w:val="133"/>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7655E6" w:rsidRPr="00DB4E7D" w:rsidRDefault="007655E6" w:rsidP="00D031C4">
      <w:pPr>
        <w:pStyle w:val="a8"/>
        <w:numPr>
          <w:ilvl w:val="0"/>
          <w:numId w:val="133"/>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w:t>
      </w:r>
      <w:r w:rsidR="0083282A" w:rsidRPr="00DB4E7D">
        <w:rPr>
          <w:rFonts w:ascii="Times New Roman" w:hAnsi="Times New Roman"/>
          <w:szCs w:val="28"/>
        </w:rPr>
        <w:t xml:space="preserve"> </w:t>
      </w:r>
      <w:r w:rsidRPr="00DB4E7D">
        <w:rPr>
          <w:rFonts w:ascii="Times New Roman" w:hAnsi="Times New Roman"/>
          <w:szCs w:val="28"/>
        </w:rPr>
        <w:t>(тематика, форма и содержание которых адекватны задачам обеспечения жизни и здоровья обучающихся, здорового и безопасного образа жизни);</w:t>
      </w:r>
    </w:p>
    <w:p w:rsidR="007655E6" w:rsidRPr="00DB4E7D" w:rsidRDefault="007655E6" w:rsidP="00D031C4">
      <w:pPr>
        <w:pStyle w:val="a8"/>
        <w:numPr>
          <w:ilvl w:val="0"/>
          <w:numId w:val="133"/>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7655E6" w:rsidRPr="00DB4E7D" w:rsidRDefault="007655E6" w:rsidP="00D031C4">
      <w:pPr>
        <w:pStyle w:val="a8"/>
        <w:numPr>
          <w:ilvl w:val="0"/>
          <w:numId w:val="133"/>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7655E6" w:rsidRPr="00DB4E7D" w:rsidRDefault="007655E6" w:rsidP="007655E6">
      <w:pPr>
        <w:spacing w:after="0" w:line="360" w:lineRule="auto"/>
        <w:ind w:firstLine="709"/>
        <w:jc w:val="both"/>
        <w:rPr>
          <w:rFonts w:ascii="Times New Roman" w:hAnsi="Times New Roman"/>
          <w:sz w:val="24"/>
          <w:szCs w:val="28"/>
        </w:rPr>
      </w:pPr>
      <w:r w:rsidRPr="00DB4E7D">
        <w:rPr>
          <w:rFonts w:ascii="Times New Roman" w:hAnsi="Times New Roman"/>
          <w:sz w:val="24"/>
          <w:szCs w:val="28"/>
        </w:rPr>
        <w:t xml:space="preserve">Второй критерий – степень обеспечения в образовательной организации позитивных межличностных отношений обучающихся, выражается в следующих показателях: </w:t>
      </w:r>
    </w:p>
    <w:p w:rsidR="007655E6" w:rsidRPr="00DB4E7D" w:rsidRDefault="007655E6" w:rsidP="00D031C4">
      <w:pPr>
        <w:pStyle w:val="a8"/>
        <w:numPr>
          <w:ilvl w:val="0"/>
          <w:numId w:val="133"/>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7655E6" w:rsidRPr="00DB4E7D" w:rsidRDefault="007655E6" w:rsidP="00D031C4">
      <w:pPr>
        <w:pStyle w:val="a8"/>
        <w:numPr>
          <w:ilvl w:val="0"/>
          <w:numId w:val="133"/>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7655E6" w:rsidRPr="00DB4E7D" w:rsidRDefault="007655E6" w:rsidP="00D031C4">
      <w:pPr>
        <w:pStyle w:val="a8"/>
        <w:widowControl w:val="0"/>
        <w:numPr>
          <w:ilvl w:val="0"/>
          <w:numId w:val="133"/>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 xml:space="preserve">состояние межличностных отношений обучающихся в ученических классах (позитивные, индифферентные, враждебные); </w:t>
      </w:r>
    </w:p>
    <w:p w:rsidR="007655E6" w:rsidRPr="00DB4E7D" w:rsidRDefault="007655E6" w:rsidP="00D031C4">
      <w:pPr>
        <w:pStyle w:val="a8"/>
        <w:widowControl w:val="0"/>
        <w:numPr>
          <w:ilvl w:val="0"/>
          <w:numId w:val="133"/>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7655E6" w:rsidRPr="00DB4E7D" w:rsidRDefault="007655E6" w:rsidP="00D031C4">
      <w:pPr>
        <w:pStyle w:val="a8"/>
        <w:numPr>
          <w:ilvl w:val="0"/>
          <w:numId w:val="133"/>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 xml:space="preserve">согласованность мероприятий, обеспечивающих позитивные межличностные отношения обучающихся, с психологом. </w:t>
      </w:r>
    </w:p>
    <w:p w:rsidR="007655E6" w:rsidRPr="00DB4E7D" w:rsidRDefault="007655E6" w:rsidP="007655E6">
      <w:pPr>
        <w:spacing w:after="0" w:line="360" w:lineRule="auto"/>
        <w:ind w:firstLine="709"/>
        <w:jc w:val="both"/>
        <w:rPr>
          <w:rFonts w:ascii="Times New Roman" w:hAnsi="Times New Roman"/>
          <w:sz w:val="24"/>
          <w:szCs w:val="28"/>
        </w:rPr>
      </w:pPr>
      <w:r w:rsidRPr="00DB4E7D">
        <w:rPr>
          <w:rFonts w:ascii="Times New Roman" w:hAnsi="Times New Roman"/>
          <w:sz w:val="24"/>
          <w:szCs w:val="28"/>
        </w:rPr>
        <w:t xml:space="preserve">Третий критерий – степень содействия обучающимся в освоении программ общего и дополнительного образования выражается в следующих показателях: </w:t>
      </w:r>
    </w:p>
    <w:p w:rsidR="007655E6" w:rsidRPr="00DB4E7D" w:rsidRDefault="007655E6" w:rsidP="00D031C4">
      <w:pPr>
        <w:pStyle w:val="a8"/>
        <w:numPr>
          <w:ilvl w:val="0"/>
          <w:numId w:val="133"/>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7655E6" w:rsidRPr="00DB4E7D" w:rsidRDefault="007655E6" w:rsidP="00D031C4">
      <w:pPr>
        <w:pStyle w:val="a8"/>
        <w:numPr>
          <w:ilvl w:val="0"/>
          <w:numId w:val="133"/>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7655E6" w:rsidRPr="00DB4E7D" w:rsidRDefault="007655E6" w:rsidP="00D031C4">
      <w:pPr>
        <w:pStyle w:val="a8"/>
        <w:numPr>
          <w:ilvl w:val="0"/>
          <w:numId w:val="133"/>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7655E6" w:rsidRPr="00DB4E7D" w:rsidRDefault="007655E6" w:rsidP="00D031C4">
      <w:pPr>
        <w:pStyle w:val="a8"/>
        <w:numPr>
          <w:ilvl w:val="0"/>
          <w:numId w:val="133"/>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w:t>
      </w:r>
      <w:r w:rsidR="0083282A" w:rsidRPr="00DB4E7D">
        <w:rPr>
          <w:rFonts w:ascii="Times New Roman" w:hAnsi="Times New Roman"/>
          <w:szCs w:val="28"/>
        </w:rPr>
        <w:t>ь</w:t>
      </w:r>
      <w:r w:rsidRPr="00DB4E7D">
        <w:rPr>
          <w:rFonts w:ascii="Times New Roman" w:hAnsi="Times New Roman"/>
          <w:szCs w:val="28"/>
        </w:rPr>
        <w:t xml:space="preserve"> по обеспечению успеха обучающихся в освоени</w:t>
      </w:r>
      <w:r w:rsidR="0083282A" w:rsidRPr="00DB4E7D">
        <w:rPr>
          <w:rFonts w:ascii="Times New Roman" w:hAnsi="Times New Roman"/>
          <w:szCs w:val="28"/>
        </w:rPr>
        <w:t>и</w:t>
      </w:r>
      <w:r w:rsidRPr="00DB4E7D">
        <w:rPr>
          <w:rFonts w:ascii="Times New Roman" w:hAnsi="Times New Roman"/>
          <w:szCs w:val="28"/>
        </w:rPr>
        <w:t xml:space="preserve"> образовательной программы основного общего образования. </w:t>
      </w:r>
    </w:p>
    <w:p w:rsidR="00B540EE" w:rsidRPr="00DB4E7D" w:rsidRDefault="00B540EE" w:rsidP="00436EB5">
      <w:pPr>
        <w:spacing w:after="0" w:line="360" w:lineRule="auto"/>
        <w:ind w:firstLine="709"/>
        <w:jc w:val="both"/>
        <w:rPr>
          <w:rFonts w:ascii="Times New Roman" w:hAnsi="Times New Roman"/>
          <w:sz w:val="24"/>
          <w:szCs w:val="28"/>
        </w:rPr>
      </w:pPr>
      <w:r w:rsidRPr="00DB4E7D">
        <w:rPr>
          <w:rFonts w:ascii="Times New Roman" w:hAnsi="Times New Roman"/>
          <w:sz w:val="24"/>
          <w:szCs w:val="28"/>
        </w:rPr>
        <w:t xml:space="preserve">Четвертый критерий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B540EE" w:rsidRPr="00DB4E7D" w:rsidRDefault="00B540EE" w:rsidP="00D031C4">
      <w:pPr>
        <w:pStyle w:val="a8"/>
        <w:numPr>
          <w:ilvl w:val="0"/>
          <w:numId w:val="133"/>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уровень информированности педагогов о предпосылках и проблемах</w:t>
      </w:r>
      <w:r w:rsidR="0083282A" w:rsidRPr="00DB4E7D">
        <w:rPr>
          <w:rFonts w:ascii="Times New Roman" w:hAnsi="Times New Roman"/>
          <w:szCs w:val="28"/>
        </w:rPr>
        <w:t xml:space="preserve"> </w:t>
      </w:r>
      <w:r w:rsidRPr="00DB4E7D">
        <w:rPr>
          <w:rFonts w:ascii="Times New Roman" w:hAnsi="Times New Roman"/>
          <w:szCs w:val="28"/>
        </w:rPr>
        <w:t xml:space="preserve">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B540EE" w:rsidRPr="00DB4E7D" w:rsidRDefault="00B540EE" w:rsidP="00D031C4">
      <w:pPr>
        <w:pStyle w:val="a8"/>
        <w:numPr>
          <w:ilvl w:val="0"/>
          <w:numId w:val="133"/>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B540EE" w:rsidRPr="00DB4E7D" w:rsidRDefault="00B540EE" w:rsidP="00D031C4">
      <w:pPr>
        <w:pStyle w:val="a8"/>
        <w:numPr>
          <w:ilvl w:val="0"/>
          <w:numId w:val="133"/>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степень корректности и конкретности принципов и методических правил по реализации задач патриотического, гражданского, экологического воспитания</w:t>
      </w:r>
      <w:r w:rsidR="0083282A" w:rsidRPr="00DB4E7D">
        <w:rPr>
          <w:rFonts w:ascii="Times New Roman" w:hAnsi="Times New Roman"/>
          <w:szCs w:val="28"/>
        </w:rPr>
        <w:t xml:space="preserve"> </w:t>
      </w:r>
      <w:r w:rsidRPr="00DB4E7D">
        <w:rPr>
          <w:rFonts w:ascii="Times New Roman" w:hAnsi="Times New Roman"/>
          <w:szCs w:val="28"/>
        </w:rPr>
        <w:t xml:space="preserve">обучающихся; </w:t>
      </w:r>
    </w:p>
    <w:p w:rsidR="00B540EE" w:rsidRPr="00DB4E7D" w:rsidRDefault="00B540EE" w:rsidP="00D031C4">
      <w:pPr>
        <w:pStyle w:val="a8"/>
        <w:numPr>
          <w:ilvl w:val="0"/>
          <w:numId w:val="133"/>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w:t>
      </w:r>
      <w:r w:rsidR="0083282A" w:rsidRPr="00DB4E7D">
        <w:rPr>
          <w:rFonts w:ascii="Times New Roman" w:hAnsi="Times New Roman"/>
          <w:szCs w:val="28"/>
        </w:rPr>
        <w:t xml:space="preserve"> </w:t>
      </w:r>
      <w:r w:rsidRPr="00DB4E7D">
        <w:rPr>
          <w:rFonts w:ascii="Times New Roman" w:hAnsi="Times New Roman"/>
          <w:szCs w:val="28"/>
        </w:rPr>
        <w:t xml:space="preserve">обучающихся); </w:t>
      </w:r>
    </w:p>
    <w:p w:rsidR="00B540EE" w:rsidRPr="00DB4E7D" w:rsidRDefault="00B540EE" w:rsidP="00D031C4">
      <w:pPr>
        <w:pStyle w:val="a8"/>
        <w:numPr>
          <w:ilvl w:val="0"/>
          <w:numId w:val="133"/>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B540EE" w:rsidRPr="00DB4E7D" w:rsidRDefault="00B540EE" w:rsidP="00436EB5">
      <w:pPr>
        <w:spacing w:after="0" w:line="360" w:lineRule="auto"/>
        <w:ind w:firstLine="709"/>
        <w:jc w:val="both"/>
        <w:rPr>
          <w:rFonts w:ascii="Times New Roman" w:hAnsi="Times New Roman"/>
          <w:sz w:val="24"/>
          <w:szCs w:val="28"/>
        </w:rPr>
      </w:pPr>
    </w:p>
    <w:p w:rsidR="00B540EE" w:rsidRPr="00DB4E7D" w:rsidRDefault="00FA53E2" w:rsidP="00FA53E2">
      <w:pPr>
        <w:pStyle w:val="3"/>
        <w:spacing w:before="0" w:beforeAutospacing="0" w:after="0" w:afterAutospacing="0" w:line="360" w:lineRule="auto"/>
        <w:ind w:firstLine="709"/>
        <w:jc w:val="center"/>
        <w:rPr>
          <w:sz w:val="24"/>
          <w:szCs w:val="28"/>
        </w:rPr>
      </w:pPr>
      <w:bookmarkStart w:id="385" w:name="_Toc410654067"/>
      <w:bookmarkStart w:id="386" w:name="_Toc409691729"/>
      <w:bookmarkStart w:id="387" w:name="_Toc414553271"/>
      <w:r w:rsidRPr="00DB4E7D">
        <w:rPr>
          <w:sz w:val="24"/>
          <w:szCs w:val="28"/>
        </w:rPr>
        <w:t xml:space="preserve">2.3.11. </w:t>
      </w:r>
      <w:r w:rsidR="00B540EE" w:rsidRPr="00DB4E7D">
        <w:rPr>
          <w:sz w:val="24"/>
          <w:szCs w:val="28"/>
        </w:rPr>
        <w:t>Методика и инструментарий мониторинга духовно-</w:t>
      </w:r>
      <w:r w:rsidR="00240807" w:rsidRPr="00DB4E7D">
        <w:rPr>
          <w:sz w:val="24"/>
          <w:szCs w:val="28"/>
        </w:rPr>
        <w:t>нравственного</w:t>
      </w:r>
      <w:bookmarkStart w:id="388" w:name="_Toc410654068"/>
      <w:bookmarkEnd w:id="385"/>
      <w:r w:rsidR="0083282A" w:rsidRPr="00DB4E7D">
        <w:rPr>
          <w:sz w:val="24"/>
          <w:szCs w:val="28"/>
        </w:rPr>
        <w:t xml:space="preserve"> </w:t>
      </w:r>
      <w:r w:rsidR="00B540EE" w:rsidRPr="00DB4E7D">
        <w:rPr>
          <w:sz w:val="24"/>
          <w:szCs w:val="28"/>
        </w:rPr>
        <w:t>развития, воспитания и социализации обучающихся</w:t>
      </w:r>
      <w:bookmarkEnd w:id="386"/>
      <w:bookmarkEnd w:id="387"/>
      <w:bookmarkEnd w:id="388"/>
    </w:p>
    <w:p w:rsidR="00B540EE" w:rsidRPr="00DB4E7D" w:rsidRDefault="00B540EE" w:rsidP="00436EB5">
      <w:pPr>
        <w:spacing w:after="0" w:line="360" w:lineRule="auto"/>
        <w:ind w:firstLine="709"/>
        <w:jc w:val="both"/>
        <w:rPr>
          <w:rFonts w:ascii="Times New Roman" w:hAnsi="Times New Roman"/>
          <w:sz w:val="24"/>
          <w:szCs w:val="28"/>
        </w:rPr>
      </w:pPr>
      <w:r w:rsidRPr="00DB4E7D">
        <w:rPr>
          <w:rFonts w:ascii="Times New Roman" w:hAnsi="Times New Roman"/>
          <w:sz w:val="24"/>
          <w:szCs w:val="28"/>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B540EE" w:rsidRPr="00DB4E7D" w:rsidRDefault="00B540EE" w:rsidP="00D031C4">
      <w:pPr>
        <w:pStyle w:val="a8"/>
        <w:numPr>
          <w:ilvl w:val="0"/>
          <w:numId w:val="133"/>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 xml:space="preserve">мониторинг вследствие отсроченности результатов духовно-нравственного развития, воспитания и социализации обучающихся целесообразно строить, </w:t>
      </w:r>
      <w:r w:rsidR="00CB7527" w:rsidRPr="00DB4E7D">
        <w:rPr>
          <w:rFonts w:ascii="Times New Roman" w:hAnsi="Times New Roman"/>
          <w:szCs w:val="28"/>
        </w:rPr>
        <w:t>с одной стороны</w:t>
      </w:r>
      <w:r w:rsidRPr="00DB4E7D">
        <w:rPr>
          <w:rFonts w:ascii="Times New Roman" w:hAnsi="Times New Roman"/>
          <w:szCs w:val="28"/>
        </w:rPr>
        <w:t>, на отслеживании процессуальной стороны жизнедеятельности школьных сообществ (деятельность, общение, деятельности)</w:t>
      </w:r>
      <w:r w:rsidR="00CB7527" w:rsidRPr="00DB4E7D">
        <w:rPr>
          <w:rFonts w:ascii="Times New Roman" w:hAnsi="Times New Roman"/>
          <w:szCs w:val="28"/>
        </w:rPr>
        <w:t xml:space="preserve"> и воспитательной деятельности педагогических работников, а  с другой</w:t>
      </w:r>
      <w:r w:rsidR="0083282A" w:rsidRPr="00DB4E7D">
        <w:rPr>
          <w:rFonts w:ascii="Times New Roman" w:hAnsi="Times New Roman"/>
          <w:szCs w:val="28"/>
        </w:rPr>
        <w:t>,</w:t>
      </w:r>
      <w:r w:rsidR="00CB7527" w:rsidRPr="00DB4E7D">
        <w:rPr>
          <w:rFonts w:ascii="Times New Roman" w:hAnsi="Times New Roman"/>
          <w:szCs w:val="28"/>
        </w:rPr>
        <w:t xml:space="preserve"> на изучении индивидуальной успешности выпускников школы;</w:t>
      </w:r>
    </w:p>
    <w:p w:rsidR="00B540EE" w:rsidRPr="00DB4E7D" w:rsidRDefault="00B540EE" w:rsidP="00D031C4">
      <w:pPr>
        <w:pStyle w:val="a8"/>
        <w:numPr>
          <w:ilvl w:val="0"/>
          <w:numId w:val="133"/>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B540EE" w:rsidRPr="00DB4E7D" w:rsidRDefault="00B540EE" w:rsidP="00D031C4">
      <w:pPr>
        <w:pStyle w:val="a8"/>
        <w:numPr>
          <w:ilvl w:val="0"/>
          <w:numId w:val="133"/>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w:t>
      </w:r>
      <w:r w:rsidR="00D2425F" w:rsidRPr="00DB4E7D">
        <w:rPr>
          <w:rFonts w:ascii="Times New Roman" w:hAnsi="Times New Roman"/>
          <w:szCs w:val="28"/>
        </w:rPr>
        <w:t xml:space="preserve">их деятельности,  направленной на обеспечение </w:t>
      </w:r>
      <w:r w:rsidRPr="00DB4E7D">
        <w:rPr>
          <w:rFonts w:ascii="Times New Roman" w:hAnsi="Times New Roman"/>
          <w:szCs w:val="28"/>
        </w:rPr>
        <w:t xml:space="preserve">процессов духовно-нравственного развития, воспитания и социализации обучающихся; </w:t>
      </w:r>
    </w:p>
    <w:p w:rsidR="00B540EE" w:rsidRPr="00DB4E7D" w:rsidRDefault="00B540EE" w:rsidP="00D031C4">
      <w:pPr>
        <w:pStyle w:val="a8"/>
        <w:numPr>
          <w:ilvl w:val="0"/>
          <w:numId w:val="133"/>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 xml:space="preserve">мониторингу предлагается придать общественно-административныйхарактер,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B540EE" w:rsidRPr="00DB4E7D" w:rsidRDefault="00B540EE" w:rsidP="00D031C4">
      <w:pPr>
        <w:pStyle w:val="a8"/>
        <w:numPr>
          <w:ilvl w:val="0"/>
          <w:numId w:val="133"/>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 xml:space="preserve">мониторинг должен предлагать чрезвычайно простые, </w:t>
      </w:r>
      <w:r w:rsidR="00D2425F" w:rsidRPr="00DB4E7D">
        <w:rPr>
          <w:rFonts w:ascii="Times New Roman" w:hAnsi="Times New Roman"/>
          <w:szCs w:val="28"/>
        </w:rPr>
        <w:t xml:space="preserve">прозрачные, </w:t>
      </w:r>
      <w:r w:rsidRPr="00DB4E7D">
        <w:rPr>
          <w:rFonts w:ascii="Times New Roman" w:hAnsi="Times New Roman"/>
          <w:szCs w:val="28"/>
        </w:rPr>
        <w:t xml:space="preserve">формализованные процедуры диагностики; </w:t>
      </w:r>
    </w:p>
    <w:p w:rsidR="00B540EE" w:rsidRPr="00DB4E7D" w:rsidRDefault="00B540EE" w:rsidP="00D031C4">
      <w:pPr>
        <w:pStyle w:val="a8"/>
        <w:numPr>
          <w:ilvl w:val="0"/>
          <w:numId w:val="133"/>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предлагаемый мониторинг не должен существенно увеличить объем</w:t>
      </w:r>
      <w:r w:rsidR="0083282A" w:rsidRPr="00DB4E7D">
        <w:rPr>
          <w:rFonts w:ascii="Times New Roman" w:hAnsi="Times New Roman"/>
          <w:szCs w:val="28"/>
        </w:rPr>
        <w:t xml:space="preserve"> </w:t>
      </w:r>
      <w:r w:rsidRPr="00DB4E7D">
        <w:rPr>
          <w:rFonts w:ascii="Times New Roman" w:hAnsi="Times New Roman"/>
          <w:szCs w:val="28"/>
        </w:rPr>
        <w:t>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w:t>
      </w:r>
      <w:r w:rsidR="00D2425F" w:rsidRPr="00DB4E7D">
        <w:rPr>
          <w:rFonts w:ascii="Times New Roman" w:hAnsi="Times New Roman"/>
          <w:szCs w:val="28"/>
        </w:rPr>
        <w:t>, поэтому целесообразно проводить его в рамках традиционных процедур, модернизировав их в контексте ФГОС</w:t>
      </w:r>
      <w:r w:rsidRPr="00DB4E7D">
        <w:rPr>
          <w:rFonts w:ascii="Times New Roman" w:hAnsi="Times New Roman"/>
          <w:szCs w:val="28"/>
        </w:rPr>
        <w:t xml:space="preserve">; </w:t>
      </w:r>
    </w:p>
    <w:p w:rsidR="00D2425F" w:rsidRPr="00DB4E7D" w:rsidRDefault="00D2425F" w:rsidP="00D031C4">
      <w:pPr>
        <w:pStyle w:val="a8"/>
        <w:numPr>
          <w:ilvl w:val="0"/>
          <w:numId w:val="133"/>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B540EE" w:rsidRPr="00DB4E7D" w:rsidRDefault="00B540EE" w:rsidP="00D031C4">
      <w:pPr>
        <w:pStyle w:val="a8"/>
        <w:widowControl w:val="0"/>
        <w:numPr>
          <w:ilvl w:val="0"/>
          <w:numId w:val="133"/>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B540EE" w:rsidRPr="00DB4E7D" w:rsidRDefault="00B540EE" w:rsidP="00D031C4">
      <w:pPr>
        <w:pStyle w:val="a8"/>
        <w:widowControl w:val="0"/>
        <w:numPr>
          <w:ilvl w:val="0"/>
          <w:numId w:val="133"/>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работа предусматривает постепенное совершенствование методики</w:t>
      </w:r>
      <w:r w:rsidR="0083282A" w:rsidRPr="00DB4E7D">
        <w:rPr>
          <w:rFonts w:ascii="Times New Roman" w:hAnsi="Times New Roman"/>
          <w:szCs w:val="28"/>
        </w:rPr>
        <w:t xml:space="preserve"> </w:t>
      </w:r>
      <w:r w:rsidRPr="00DB4E7D">
        <w:rPr>
          <w:rFonts w:ascii="Times New Roman" w:hAnsi="Times New Roman"/>
          <w:szCs w:val="28"/>
        </w:rPr>
        <w:t xml:space="preserve">мониторинга (предполагается поэтапное внедрение данного средства в практику деятельности общеобразовательных организаций). </w:t>
      </w:r>
    </w:p>
    <w:p w:rsidR="00B540EE" w:rsidRPr="00DB4E7D" w:rsidRDefault="00B540EE" w:rsidP="00436EB5">
      <w:pPr>
        <w:spacing w:after="0" w:line="360" w:lineRule="auto"/>
        <w:ind w:firstLine="709"/>
        <w:jc w:val="both"/>
        <w:rPr>
          <w:rFonts w:ascii="Times New Roman" w:hAnsi="Times New Roman"/>
          <w:sz w:val="24"/>
          <w:szCs w:val="28"/>
        </w:rPr>
      </w:pPr>
      <w:r w:rsidRPr="00DB4E7D">
        <w:rPr>
          <w:rFonts w:ascii="Times New Roman" w:hAnsi="Times New Roman"/>
          <w:sz w:val="24"/>
          <w:szCs w:val="28"/>
        </w:rPr>
        <w:t>Инструментарий мониторинга духовно-нравственного развития, воспитания и социализации обучающихся</w:t>
      </w:r>
      <w:r w:rsidR="0083282A" w:rsidRPr="00DB4E7D">
        <w:rPr>
          <w:rFonts w:ascii="Times New Roman" w:hAnsi="Times New Roman"/>
          <w:sz w:val="24"/>
          <w:szCs w:val="28"/>
        </w:rPr>
        <w:t xml:space="preserve"> </w:t>
      </w:r>
      <w:r w:rsidRPr="00DB4E7D">
        <w:rPr>
          <w:rFonts w:ascii="Times New Roman" w:hAnsi="Times New Roman"/>
          <w:sz w:val="24"/>
          <w:szCs w:val="28"/>
        </w:rPr>
        <w:t xml:space="preserve">включает следующие элементы: </w:t>
      </w:r>
    </w:p>
    <w:p w:rsidR="00B540EE" w:rsidRPr="00DB4E7D" w:rsidRDefault="00B540EE" w:rsidP="00D031C4">
      <w:pPr>
        <w:pStyle w:val="a8"/>
        <w:widowControl w:val="0"/>
        <w:numPr>
          <w:ilvl w:val="0"/>
          <w:numId w:val="133"/>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B540EE" w:rsidRPr="00DB4E7D" w:rsidRDefault="00B540EE" w:rsidP="00D031C4">
      <w:pPr>
        <w:pStyle w:val="a8"/>
        <w:widowControl w:val="0"/>
        <w:numPr>
          <w:ilvl w:val="0"/>
          <w:numId w:val="133"/>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B540EE" w:rsidRPr="00DB4E7D" w:rsidRDefault="00B540EE" w:rsidP="00D031C4">
      <w:pPr>
        <w:pStyle w:val="a8"/>
        <w:widowControl w:val="0"/>
        <w:numPr>
          <w:ilvl w:val="0"/>
          <w:numId w:val="133"/>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профессиональная и общественная экспертиза отчетов о</w:t>
      </w:r>
      <w:r w:rsidR="00FB2B16" w:rsidRPr="00DB4E7D">
        <w:rPr>
          <w:rFonts w:ascii="Times New Roman" w:hAnsi="Times New Roman"/>
          <w:szCs w:val="28"/>
        </w:rPr>
        <w:t>б обеспечении</w:t>
      </w:r>
      <w:r w:rsidR="0083282A" w:rsidRPr="00DB4E7D">
        <w:rPr>
          <w:rFonts w:ascii="Times New Roman" w:hAnsi="Times New Roman"/>
          <w:szCs w:val="28"/>
        </w:rPr>
        <w:t xml:space="preserve"> </w:t>
      </w:r>
      <w:r w:rsidRPr="00DB4E7D">
        <w:rPr>
          <w:rFonts w:ascii="Times New Roman" w:hAnsi="Times New Roman"/>
          <w:szCs w:val="28"/>
        </w:rPr>
        <w:t>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w:t>
      </w:r>
      <w:r w:rsidR="0083282A" w:rsidRPr="00DB4E7D">
        <w:rPr>
          <w:rFonts w:ascii="Times New Roman" w:hAnsi="Times New Roman"/>
          <w:szCs w:val="28"/>
        </w:rPr>
        <w:t xml:space="preserve"> </w:t>
      </w:r>
      <w:r w:rsidRPr="00DB4E7D">
        <w:rPr>
          <w:rFonts w:ascii="Times New Roman" w:hAnsi="Times New Roman"/>
          <w:szCs w:val="28"/>
        </w:rPr>
        <w:t xml:space="preserve">обучающихся. </w:t>
      </w:r>
    </w:p>
    <w:p w:rsidR="00B540EE" w:rsidRPr="00DB4E7D" w:rsidRDefault="00B540EE" w:rsidP="00436EB5">
      <w:pPr>
        <w:spacing w:after="0" w:line="360" w:lineRule="auto"/>
        <w:ind w:firstLine="709"/>
        <w:jc w:val="both"/>
        <w:rPr>
          <w:rFonts w:ascii="Times New Roman" w:hAnsi="Times New Roman"/>
          <w:sz w:val="24"/>
          <w:szCs w:val="28"/>
        </w:rPr>
      </w:pPr>
    </w:p>
    <w:p w:rsidR="00240807" w:rsidRPr="00DB4E7D" w:rsidRDefault="00FA53E2" w:rsidP="00FA53E2">
      <w:pPr>
        <w:pStyle w:val="3"/>
        <w:spacing w:before="0" w:beforeAutospacing="0" w:after="0" w:afterAutospacing="0" w:line="360" w:lineRule="auto"/>
        <w:ind w:firstLine="709"/>
        <w:jc w:val="center"/>
        <w:rPr>
          <w:sz w:val="24"/>
          <w:szCs w:val="28"/>
        </w:rPr>
      </w:pPr>
      <w:bookmarkStart w:id="389" w:name="_Toc410654069"/>
      <w:bookmarkStart w:id="390" w:name="_Toc414553272"/>
      <w:bookmarkStart w:id="391" w:name="_Toc409691730"/>
      <w:r w:rsidRPr="00DB4E7D">
        <w:rPr>
          <w:sz w:val="24"/>
          <w:szCs w:val="28"/>
        </w:rPr>
        <w:t xml:space="preserve">2.3.12. </w:t>
      </w:r>
      <w:r w:rsidR="00B540EE" w:rsidRPr="00DB4E7D">
        <w:rPr>
          <w:sz w:val="24"/>
          <w:szCs w:val="28"/>
        </w:rPr>
        <w:t>Планируемые результаты духовно-нравственного развития,</w:t>
      </w:r>
      <w:bookmarkStart w:id="392" w:name="_Toc410654070"/>
      <w:bookmarkEnd w:id="389"/>
      <w:r w:rsidR="00B540EE" w:rsidRPr="00DB4E7D">
        <w:rPr>
          <w:sz w:val="24"/>
          <w:szCs w:val="28"/>
        </w:rPr>
        <w:t>воспитания и социализации обучающихся, формирования</w:t>
      </w:r>
      <w:bookmarkEnd w:id="390"/>
      <w:bookmarkEnd w:id="392"/>
    </w:p>
    <w:p w:rsidR="00240807" w:rsidRPr="00DB4E7D" w:rsidRDefault="00B540EE" w:rsidP="00436EB5">
      <w:pPr>
        <w:pStyle w:val="3"/>
        <w:spacing w:before="0" w:beforeAutospacing="0" w:after="0" w:afterAutospacing="0" w:line="360" w:lineRule="auto"/>
        <w:ind w:firstLine="709"/>
        <w:jc w:val="center"/>
        <w:rPr>
          <w:sz w:val="24"/>
          <w:szCs w:val="28"/>
        </w:rPr>
      </w:pPr>
      <w:bookmarkStart w:id="393" w:name="_Toc410654071"/>
      <w:bookmarkStart w:id="394" w:name="_Toc284662835"/>
      <w:bookmarkStart w:id="395" w:name="_Toc284663462"/>
      <w:bookmarkStart w:id="396" w:name="_Toc414553273"/>
      <w:r w:rsidRPr="00DB4E7D">
        <w:rPr>
          <w:sz w:val="24"/>
          <w:szCs w:val="28"/>
        </w:rPr>
        <w:t>экологической культуры, культуры здорового и безопасного образа</w:t>
      </w:r>
      <w:bookmarkEnd w:id="393"/>
      <w:bookmarkEnd w:id="394"/>
      <w:bookmarkEnd w:id="395"/>
      <w:bookmarkEnd w:id="396"/>
    </w:p>
    <w:p w:rsidR="00B540EE" w:rsidRPr="00DB4E7D" w:rsidRDefault="00B540EE" w:rsidP="00436EB5">
      <w:pPr>
        <w:pStyle w:val="3"/>
        <w:spacing w:before="0" w:beforeAutospacing="0" w:after="0" w:afterAutospacing="0" w:line="360" w:lineRule="auto"/>
        <w:ind w:firstLine="709"/>
        <w:jc w:val="center"/>
        <w:rPr>
          <w:sz w:val="24"/>
          <w:szCs w:val="28"/>
        </w:rPr>
      </w:pPr>
      <w:bookmarkStart w:id="397" w:name="_Toc410654072"/>
      <w:bookmarkStart w:id="398" w:name="_Toc414553274"/>
      <w:r w:rsidRPr="00DB4E7D">
        <w:rPr>
          <w:sz w:val="24"/>
          <w:szCs w:val="28"/>
        </w:rPr>
        <w:t>жизни обучающихся</w:t>
      </w:r>
      <w:bookmarkEnd w:id="391"/>
      <w:bookmarkEnd w:id="397"/>
      <w:bookmarkEnd w:id="398"/>
    </w:p>
    <w:p w:rsidR="00B540EE" w:rsidRPr="00DB4E7D" w:rsidRDefault="00B540EE" w:rsidP="00436EB5">
      <w:pPr>
        <w:spacing w:after="0" w:line="360" w:lineRule="auto"/>
        <w:ind w:firstLine="709"/>
        <w:jc w:val="both"/>
        <w:rPr>
          <w:rFonts w:ascii="Times New Roman" w:hAnsi="Times New Roman"/>
          <w:sz w:val="24"/>
          <w:szCs w:val="28"/>
        </w:rPr>
      </w:pPr>
      <w:r w:rsidRPr="00DB4E7D">
        <w:rPr>
          <w:rFonts w:ascii="Times New Roman" w:hAnsi="Times New Roman"/>
          <w:sz w:val="24"/>
          <w:szCs w:val="28"/>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B540EE" w:rsidRPr="00DB4E7D" w:rsidRDefault="00B540EE" w:rsidP="00436EB5">
      <w:pPr>
        <w:spacing w:after="0" w:line="360" w:lineRule="auto"/>
        <w:ind w:firstLine="709"/>
        <w:jc w:val="both"/>
        <w:rPr>
          <w:rFonts w:ascii="Times New Roman" w:hAnsi="Times New Roman"/>
          <w:sz w:val="24"/>
          <w:szCs w:val="28"/>
        </w:rPr>
      </w:pPr>
      <w:r w:rsidRPr="00DB4E7D">
        <w:rPr>
          <w:rFonts w:ascii="Times New Roman" w:hAnsi="Times New Roman"/>
          <w:sz w:val="24"/>
          <w:szCs w:val="28"/>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B540EE" w:rsidRPr="00DB4E7D" w:rsidRDefault="00B540EE" w:rsidP="00436EB5">
      <w:pPr>
        <w:spacing w:after="0" w:line="360" w:lineRule="auto"/>
        <w:ind w:firstLine="709"/>
        <w:jc w:val="both"/>
        <w:rPr>
          <w:rFonts w:ascii="Times New Roman" w:hAnsi="Times New Roman"/>
          <w:sz w:val="24"/>
          <w:szCs w:val="28"/>
        </w:rPr>
      </w:pPr>
      <w:r w:rsidRPr="00DB4E7D">
        <w:rPr>
          <w:rFonts w:ascii="Times New Roman" w:hAnsi="Times New Roman"/>
          <w:sz w:val="24"/>
          <w:szCs w:val="28"/>
        </w:rPr>
        <w:t xml:space="preserve">3. </w:t>
      </w:r>
      <w:r w:rsidRPr="00DB4E7D">
        <w:rPr>
          <w:rStyle w:val="dash041e005f0431005f044b005f0447005f043d005f044b005f0439005f005fchar1char1"/>
          <w:szCs w:val="28"/>
        </w:rPr>
        <w:t>Сформированность мотивации к обучению и целенаправленной познавательной деятельности, г</w:t>
      </w:r>
      <w:r w:rsidRPr="00DB4E7D">
        <w:rPr>
          <w:rFonts w:ascii="Times New Roman" w:hAnsi="Times New Roman"/>
          <w:sz w:val="24"/>
          <w:szCs w:val="28"/>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B540EE" w:rsidRPr="00DB4E7D" w:rsidRDefault="00B540EE" w:rsidP="00436EB5">
      <w:pPr>
        <w:spacing w:after="0" w:line="360" w:lineRule="auto"/>
        <w:ind w:firstLine="709"/>
        <w:jc w:val="both"/>
        <w:rPr>
          <w:rFonts w:ascii="Times New Roman" w:hAnsi="Times New Roman"/>
          <w:sz w:val="24"/>
          <w:szCs w:val="28"/>
        </w:rPr>
      </w:pPr>
      <w:r w:rsidRPr="00DB4E7D">
        <w:rPr>
          <w:rFonts w:ascii="Times New Roman" w:hAnsi="Times New Roman"/>
          <w:sz w:val="24"/>
          <w:szCs w:val="28"/>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B540EE" w:rsidRPr="00DB4E7D" w:rsidRDefault="0083282A" w:rsidP="00436EB5">
      <w:pPr>
        <w:tabs>
          <w:tab w:val="left" w:pos="1134"/>
        </w:tabs>
        <w:spacing w:after="0" w:line="360" w:lineRule="auto"/>
        <w:ind w:firstLine="709"/>
        <w:jc w:val="both"/>
        <w:rPr>
          <w:rFonts w:ascii="Times New Roman" w:hAnsi="Times New Roman"/>
          <w:sz w:val="24"/>
          <w:szCs w:val="28"/>
        </w:rPr>
      </w:pPr>
      <w:r w:rsidRPr="00DB4E7D">
        <w:rPr>
          <w:rFonts w:ascii="Times New Roman" w:hAnsi="Times New Roman"/>
          <w:sz w:val="24"/>
          <w:szCs w:val="28"/>
        </w:rPr>
        <w:t>5</w:t>
      </w:r>
      <w:r w:rsidR="00B540EE" w:rsidRPr="00DB4E7D">
        <w:rPr>
          <w:rFonts w:ascii="Times New Roman" w:hAnsi="Times New Roman"/>
          <w:sz w:val="24"/>
          <w:szCs w:val="28"/>
        </w:rPr>
        <w:t>. Сформированность целостного мировоззрения, соответствующего</w:t>
      </w:r>
      <w:r w:rsidRPr="00DB4E7D">
        <w:rPr>
          <w:rFonts w:ascii="Times New Roman" w:hAnsi="Times New Roman"/>
          <w:sz w:val="24"/>
          <w:szCs w:val="28"/>
        </w:rPr>
        <w:t xml:space="preserve"> </w:t>
      </w:r>
      <w:r w:rsidR="00B540EE" w:rsidRPr="00DB4E7D">
        <w:rPr>
          <w:rFonts w:ascii="Times New Roman" w:hAnsi="Times New Roman"/>
          <w:sz w:val="24"/>
          <w:szCs w:val="28"/>
        </w:rPr>
        <w:t>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00B540EE" w:rsidRPr="00DB4E7D">
        <w:rPr>
          <w:rStyle w:val="dash041e005f0431005f044b005f0447005f043d005f044b005f0439005f005fchar1char1"/>
          <w:szCs w:val="28"/>
        </w:rPr>
        <w:t>формированность ценностно-смысловых установок, отражающих личностные и гражданские позиции в деятельности, правосознание.</w:t>
      </w:r>
    </w:p>
    <w:p w:rsidR="00B540EE" w:rsidRPr="00DB4E7D" w:rsidRDefault="0083282A" w:rsidP="00436EB5">
      <w:pPr>
        <w:spacing w:after="0" w:line="360" w:lineRule="auto"/>
        <w:ind w:firstLine="709"/>
        <w:jc w:val="both"/>
        <w:rPr>
          <w:rFonts w:ascii="Times New Roman" w:hAnsi="Times New Roman"/>
          <w:sz w:val="24"/>
          <w:szCs w:val="28"/>
        </w:rPr>
      </w:pPr>
      <w:r w:rsidRPr="00DB4E7D">
        <w:rPr>
          <w:rFonts w:ascii="Times New Roman" w:hAnsi="Times New Roman"/>
          <w:sz w:val="24"/>
          <w:szCs w:val="28"/>
        </w:rPr>
        <w:t>6</w:t>
      </w:r>
      <w:r w:rsidR="00B540EE" w:rsidRPr="00DB4E7D">
        <w:rPr>
          <w:rFonts w:ascii="Times New Roman" w:hAnsi="Times New Roman"/>
          <w:sz w:val="24"/>
          <w:szCs w:val="28"/>
        </w:rPr>
        <w:t xml:space="preserve">.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B540EE" w:rsidRPr="00DB4E7D" w:rsidRDefault="0083282A" w:rsidP="00436EB5">
      <w:pPr>
        <w:spacing w:after="0" w:line="360" w:lineRule="auto"/>
        <w:ind w:firstLine="709"/>
        <w:jc w:val="both"/>
        <w:rPr>
          <w:rFonts w:ascii="Times New Roman" w:hAnsi="Times New Roman"/>
          <w:sz w:val="24"/>
          <w:szCs w:val="28"/>
        </w:rPr>
      </w:pPr>
      <w:r w:rsidRPr="00DB4E7D">
        <w:rPr>
          <w:rFonts w:ascii="Times New Roman" w:hAnsi="Times New Roman"/>
          <w:sz w:val="24"/>
          <w:szCs w:val="28"/>
        </w:rPr>
        <w:t>7</w:t>
      </w:r>
      <w:r w:rsidR="00B540EE" w:rsidRPr="00DB4E7D">
        <w:rPr>
          <w:rFonts w:ascii="Times New Roman" w:hAnsi="Times New Roman"/>
          <w:sz w:val="24"/>
          <w:szCs w:val="28"/>
        </w:rPr>
        <w:t>.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w:t>
      </w:r>
      <w:r w:rsidRPr="00DB4E7D">
        <w:rPr>
          <w:rFonts w:ascii="Times New Roman" w:hAnsi="Times New Roman"/>
          <w:sz w:val="24"/>
          <w:szCs w:val="28"/>
        </w:rPr>
        <w:t xml:space="preserve"> </w:t>
      </w:r>
      <w:r w:rsidR="00B540EE" w:rsidRPr="00DB4E7D">
        <w:rPr>
          <w:rFonts w:ascii="Times New Roman" w:hAnsi="Times New Roman"/>
          <w:sz w:val="24"/>
          <w:szCs w:val="28"/>
        </w:rPr>
        <w:t xml:space="preserve">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B540EE" w:rsidRPr="00DB4E7D" w:rsidRDefault="0083282A" w:rsidP="00436EB5">
      <w:pPr>
        <w:spacing w:after="0" w:line="360" w:lineRule="auto"/>
        <w:ind w:firstLine="709"/>
        <w:jc w:val="both"/>
        <w:rPr>
          <w:rFonts w:ascii="Times New Roman" w:hAnsi="Times New Roman"/>
          <w:sz w:val="24"/>
          <w:szCs w:val="28"/>
        </w:rPr>
      </w:pPr>
      <w:r w:rsidRPr="00DB4E7D">
        <w:rPr>
          <w:rFonts w:ascii="Times New Roman" w:hAnsi="Times New Roman"/>
          <w:sz w:val="24"/>
          <w:szCs w:val="28"/>
        </w:rPr>
        <w:t>8</w:t>
      </w:r>
      <w:r w:rsidR="00B540EE" w:rsidRPr="00DB4E7D">
        <w:rPr>
          <w:rFonts w:ascii="Times New Roman" w:hAnsi="Times New Roman"/>
          <w:sz w:val="24"/>
          <w:szCs w:val="28"/>
        </w:rPr>
        <w:t xml:space="preserve">.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B540EE" w:rsidRPr="00DB4E7D" w:rsidRDefault="0083282A" w:rsidP="00436EB5">
      <w:pPr>
        <w:spacing w:after="0" w:line="360" w:lineRule="auto"/>
        <w:ind w:firstLine="709"/>
        <w:jc w:val="both"/>
        <w:rPr>
          <w:rFonts w:ascii="Times New Roman" w:hAnsi="Times New Roman"/>
          <w:sz w:val="24"/>
          <w:szCs w:val="28"/>
        </w:rPr>
      </w:pPr>
      <w:r w:rsidRPr="00DB4E7D">
        <w:rPr>
          <w:rFonts w:ascii="Times New Roman" w:hAnsi="Times New Roman"/>
          <w:sz w:val="24"/>
          <w:szCs w:val="28"/>
        </w:rPr>
        <w:t>9</w:t>
      </w:r>
      <w:r w:rsidR="00B540EE" w:rsidRPr="00DB4E7D">
        <w:rPr>
          <w:rFonts w:ascii="Times New Roman" w:hAnsi="Times New Roman"/>
          <w:sz w:val="24"/>
          <w:szCs w:val="28"/>
        </w:rPr>
        <w:t xml:space="preserve">.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B540EE" w:rsidRPr="00DB4E7D" w:rsidRDefault="0083282A" w:rsidP="00436EB5">
      <w:pPr>
        <w:spacing w:after="0" w:line="360" w:lineRule="auto"/>
        <w:ind w:firstLine="709"/>
        <w:jc w:val="both"/>
        <w:rPr>
          <w:rFonts w:ascii="Times New Roman" w:hAnsi="Times New Roman"/>
          <w:sz w:val="24"/>
          <w:szCs w:val="28"/>
        </w:rPr>
      </w:pPr>
      <w:r w:rsidRPr="00DB4E7D">
        <w:rPr>
          <w:rFonts w:ascii="Times New Roman" w:hAnsi="Times New Roman"/>
          <w:sz w:val="24"/>
          <w:szCs w:val="28"/>
        </w:rPr>
        <w:t>10</w:t>
      </w:r>
      <w:r w:rsidR="00B540EE" w:rsidRPr="00DB4E7D">
        <w:rPr>
          <w:rFonts w:ascii="Times New Roman" w:hAnsi="Times New Roman"/>
          <w:sz w:val="24"/>
          <w:szCs w:val="28"/>
        </w:rPr>
        <w:t xml:space="preserve">.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240807" w:rsidRPr="00DB4E7D" w:rsidRDefault="00240807">
      <w:pPr>
        <w:rPr>
          <w:rFonts w:ascii="Times New Roman" w:eastAsia="Times New Roman" w:hAnsi="Times New Roman"/>
          <w:b/>
          <w:bCs/>
          <w:sz w:val="24"/>
          <w:szCs w:val="28"/>
          <w:lang w:eastAsia="ru-RU"/>
        </w:rPr>
      </w:pPr>
      <w:r w:rsidRPr="00DB4E7D">
        <w:rPr>
          <w:rFonts w:ascii="Times New Roman" w:hAnsi="Times New Roman"/>
          <w:sz w:val="24"/>
          <w:szCs w:val="28"/>
        </w:rPr>
        <w:br w:type="page"/>
      </w:r>
    </w:p>
    <w:p w:rsidR="00B540EE" w:rsidRPr="00DB4E7D" w:rsidRDefault="00FA53E2" w:rsidP="00436EB5">
      <w:pPr>
        <w:pStyle w:val="2"/>
        <w:jc w:val="center"/>
        <w:rPr>
          <w:sz w:val="24"/>
        </w:rPr>
      </w:pPr>
      <w:bookmarkStart w:id="399" w:name="_Toc406059051"/>
      <w:bookmarkStart w:id="400" w:name="_Toc409691731"/>
      <w:bookmarkStart w:id="401" w:name="_Toc410654073"/>
      <w:bookmarkStart w:id="402" w:name="_Toc414553275"/>
      <w:r w:rsidRPr="00DB4E7D">
        <w:rPr>
          <w:sz w:val="24"/>
        </w:rPr>
        <w:t xml:space="preserve">2.4. </w:t>
      </w:r>
      <w:r w:rsidR="00B540EE" w:rsidRPr="00DB4E7D">
        <w:rPr>
          <w:sz w:val="24"/>
        </w:rPr>
        <w:t>Программа коррекционной работы</w:t>
      </w:r>
      <w:bookmarkEnd w:id="399"/>
      <w:bookmarkEnd w:id="400"/>
      <w:bookmarkEnd w:id="401"/>
      <w:bookmarkEnd w:id="402"/>
    </w:p>
    <w:p w:rsidR="00B540EE" w:rsidRPr="00DB4E7D" w:rsidRDefault="00B540EE">
      <w:pPr>
        <w:pStyle w:val="Default"/>
        <w:spacing w:line="360" w:lineRule="auto"/>
        <w:ind w:firstLine="709"/>
        <w:jc w:val="both"/>
        <w:rPr>
          <w:rFonts w:ascii="Times New Roman" w:hAnsi="Times New Roman" w:cs="Times New Roman"/>
          <w:color w:val="auto"/>
          <w:szCs w:val="28"/>
        </w:rPr>
      </w:pPr>
      <w:r w:rsidRPr="00DB4E7D">
        <w:rPr>
          <w:rFonts w:ascii="Times New Roman" w:hAnsi="Times New Roman" w:cs="Times New Roman"/>
          <w:bCs/>
          <w:color w:val="auto"/>
          <w:szCs w:val="28"/>
        </w:rPr>
        <w:t>Программа коррекционной работы (</w:t>
      </w:r>
      <w:r w:rsidRPr="00DB4E7D">
        <w:rPr>
          <w:rFonts w:ascii="Times New Roman" w:hAnsi="Times New Roman" w:cs="Times New Roman"/>
          <w:color w:val="auto"/>
          <w:szCs w:val="28"/>
        </w:rPr>
        <w:t>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w:t>
      </w:r>
      <w:r w:rsidR="0083282A" w:rsidRPr="00DB4E7D">
        <w:rPr>
          <w:rFonts w:ascii="Times New Roman" w:hAnsi="Times New Roman" w:cs="Times New Roman"/>
          <w:color w:val="auto"/>
          <w:szCs w:val="28"/>
        </w:rPr>
        <w:t xml:space="preserve"> </w:t>
      </w:r>
      <w:r w:rsidRPr="00DB4E7D">
        <w:rPr>
          <w:rFonts w:ascii="Times New Roman" w:hAnsi="Times New Roman" w:cs="Times New Roman"/>
          <w:color w:val="auto"/>
          <w:szCs w:val="28"/>
        </w:rPr>
        <w:t>ограниченными возможностями здоровья</w:t>
      </w:r>
      <w:r w:rsidR="00E91460" w:rsidRPr="00DB4E7D">
        <w:rPr>
          <w:rFonts w:ascii="Times New Roman" w:hAnsi="Times New Roman" w:cs="Times New Roman"/>
          <w:color w:val="auto"/>
          <w:szCs w:val="28"/>
        </w:rPr>
        <w:t xml:space="preserve"> (далее – </w:t>
      </w:r>
      <w:r w:rsidR="00CC6674" w:rsidRPr="00DB4E7D">
        <w:rPr>
          <w:rFonts w:ascii="Times New Roman" w:hAnsi="Times New Roman" w:cs="Times New Roman"/>
          <w:color w:val="auto"/>
          <w:szCs w:val="28"/>
        </w:rPr>
        <w:t>ОВЗ</w:t>
      </w:r>
      <w:r w:rsidR="00E91460" w:rsidRPr="00DB4E7D">
        <w:rPr>
          <w:rFonts w:ascii="Times New Roman" w:hAnsi="Times New Roman" w:cs="Times New Roman"/>
          <w:color w:val="auto"/>
          <w:szCs w:val="28"/>
        </w:rPr>
        <w:t>)</w:t>
      </w:r>
      <w:r w:rsidRPr="00DB4E7D">
        <w:rPr>
          <w:rFonts w:ascii="Times New Roman" w:hAnsi="Times New Roman" w:cs="Times New Roman"/>
          <w:color w:val="auto"/>
          <w:szCs w:val="28"/>
        </w:rPr>
        <w:t xml:space="preserve">. </w:t>
      </w:r>
    </w:p>
    <w:p w:rsidR="00B540EE" w:rsidRPr="00DB4E7D" w:rsidRDefault="00B540EE">
      <w:pPr>
        <w:pStyle w:val="Default"/>
        <w:spacing w:line="360" w:lineRule="auto"/>
        <w:ind w:firstLine="709"/>
        <w:jc w:val="both"/>
        <w:rPr>
          <w:rFonts w:ascii="Times New Roman" w:hAnsi="Times New Roman" w:cs="Times New Roman"/>
          <w:color w:val="auto"/>
          <w:szCs w:val="28"/>
        </w:rPr>
      </w:pPr>
      <w:r w:rsidRPr="00DB4E7D">
        <w:rPr>
          <w:rFonts w:ascii="Times New Roman" w:hAnsi="Times New Roman" w:cs="Times New Roman"/>
          <w:color w:val="auto"/>
          <w:szCs w:val="28"/>
        </w:rPr>
        <w:t xml:space="preserve">Обучающийся с </w:t>
      </w:r>
      <w:r w:rsidR="00CC6674" w:rsidRPr="00DB4E7D">
        <w:rPr>
          <w:rFonts w:ascii="Times New Roman" w:hAnsi="Times New Roman" w:cs="Times New Roman"/>
          <w:color w:val="auto"/>
          <w:szCs w:val="28"/>
        </w:rPr>
        <w:t>ОВЗ</w:t>
      </w:r>
      <w:r w:rsidR="00880044" w:rsidRPr="00DB4E7D">
        <w:rPr>
          <w:rFonts w:ascii="Times New Roman" w:hAnsi="Times New Roman" w:cs="Times New Roman"/>
          <w:color w:val="auto"/>
          <w:szCs w:val="28"/>
        </w:rPr>
        <w:t xml:space="preserve"> </w:t>
      </w:r>
      <w:r w:rsidR="00240807" w:rsidRPr="00DB4E7D">
        <w:rPr>
          <w:rFonts w:ascii="Times New Roman" w:hAnsi="Times New Roman" w:cs="Times New Roman"/>
          <w:color w:val="auto"/>
          <w:szCs w:val="28"/>
        </w:rPr>
        <w:t>–</w:t>
      </w:r>
      <w:r w:rsidRPr="00DB4E7D">
        <w:rPr>
          <w:rFonts w:ascii="Times New Roman" w:hAnsi="Times New Roman" w:cs="Times New Roman"/>
          <w:color w:val="auto"/>
          <w:szCs w:val="28"/>
        </w:rPr>
        <w:t xml:space="preserve">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r w:rsidR="00240807" w:rsidRPr="00DB4E7D">
        <w:rPr>
          <w:rFonts w:ascii="Times New Roman" w:hAnsi="Times New Roman" w:cs="Times New Roman"/>
          <w:color w:val="auto"/>
          <w:szCs w:val="28"/>
        </w:rPr>
        <w:t>.</w:t>
      </w:r>
    </w:p>
    <w:p w:rsidR="00B540EE" w:rsidRPr="00DB4E7D" w:rsidRDefault="00B540EE">
      <w:pPr>
        <w:pStyle w:val="Default"/>
        <w:spacing w:line="360" w:lineRule="auto"/>
        <w:ind w:firstLine="709"/>
        <w:jc w:val="both"/>
        <w:rPr>
          <w:rFonts w:ascii="Times New Roman" w:hAnsi="Times New Roman" w:cs="Times New Roman"/>
          <w:color w:val="auto"/>
          <w:szCs w:val="28"/>
        </w:rPr>
      </w:pPr>
      <w:r w:rsidRPr="00DB4E7D">
        <w:rPr>
          <w:rFonts w:ascii="Times New Roman" w:hAnsi="Times New Roman" w:cs="Times New Roman"/>
          <w:color w:val="auto"/>
          <w:szCs w:val="28"/>
        </w:rPr>
        <w:t xml:space="preserve">Содержание образования и условия организации обучения и воспитания обучающихся с </w:t>
      </w:r>
      <w:r w:rsidR="00FF3ED0" w:rsidRPr="00DB4E7D">
        <w:rPr>
          <w:rFonts w:ascii="Times New Roman" w:hAnsi="Times New Roman" w:cs="Times New Roman"/>
          <w:color w:val="auto"/>
          <w:szCs w:val="28"/>
        </w:rPr>
        <w:t>ОВЗ</w:t>
      </w:r>
      <w:r w:rsidRPr="00DB4E7D">
        <w:rPr>
          <w:rFonts w:ascii="Times New Roman" w:hAnsi="Times New Roman" w:cs="Times New Roman"/>
          <w:color w:val="auto"/>
          <w:szCs w:val="28"/>
        </w:rPr>
        <w:t xml:space="preserve"> определяются адаптированной образовательной программой, а для инвалидов </w:t>
      </w:r>
      <w:r w:rsidR="00240807" w:rsidRPr="00DB4E7D">
        <w:rPr>
          <w:rFonts w:ascii="Times New Roman" w:hAnsi="Times New Roman" w:cs="Times New Roman"/>
          <w:color w:val="auto"/>
          <w:szCs w:val="28"/>
        </w:rPr>
        <w:t>–</w:t>
      </w:r>
      <w:r w:rsidRPr="00DB4E7D">
        <w:rPr>
          <w:rFonts w:ascii="Times New Roman" w:hAnsi="Times New Roman" w:cs="Times New Roman"/>
          <w:color w:val="auto"/>
          <w:szCs w:val="28"/>
        </w:rPr>
        <w:t xml:space="preserve"> индивидуальной программой реабилитации инвалида. Адаптированная образовательная программа </w:t>
      </w:r>
      <w:r w:rsidR="00240807" w:rsidRPr="00DB4E7D">
        <w:rPr>
          <w:rFonts w:ascii="Times New Roman" w:hAnsi="Times New Roman" w:cs="Times New Roman"/>
          <w:color w:val="auto"/>
          <w:szCs w:val="28"/>
        </w:rPr>
        <w:t>–</w:t>
      </w:r>
      <w:r w:rsidRPr="00DB4E7D">
        <w:rPr>
          <w:rFonts w:ascii="Times New Roman" w:hAnsi="Times New Roman" w:cs="Times New Roman"/>
          <w:color w:val="auto"/>
          <w:szCs w:val="28"/>
        </w:rPr>
        <w:t xml:space="preserve"> образовательная программа, адаптированная для обучения лиц с </w:t>
      </w:r>
      <w:r w:rsidR="00FF3ED0" w:rsidRPr="00DB4E7D">
        <w:rPr>
          <w:rFonts w:ascii="Times New Roman" w:hAnsi="Times New Roman" w:cs="Times New Roman"/>
          <w:color w:val="auto"/>
          <w:szCs w:val="28"/>
        </w:rPr>
        <w:t>ОВЗ</w:t>
      </w:r>
      <w:r w:rsidRPr="00DB4E7D">
        <w:rPr>
          <w:rFonts w:ascii="Times New Roman" w:hAnsi="Times New Roman" w:cs="Times New Roman"/>
          <w:color w:val="auto"/>
          <w:szCs w:val="28"/>
        </w:rPr>
        <w:t xml:space="preserve">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B540EE" w:rsidRPr="00DB4E7D" w:rsidRDefault="00B540EE">
      <w:pPr>
        <w:pStyle w:val="Default"/>
        <w:spacing w:line="360" w:lineRule="auto"/>
        <w:ind w:firstLine="709"/>
        <w:jc w:val="both"/>
        <w:rPr>
          <w:rFonts w:ascii="Times New Roman" w:hAnsi="Times New Roman" w:cs="Times New Roman"/>
          <w:color w:val="auto"/>
          <w:szCs w:val="28"/>
        </w:rPr>
      </w:pPr>
      <w:r w:rsidRPr="00DB4E7D">
        <w:rPr>
          <w:rFonts w:ascii="Times New Roman" w:hAnsi="Times New Roman" w:cs="Times New Roman"/>
          <w:color w:val="auto"/>
          <w:szCs w:val="28"/>
        </w:rPr>
        <w:t xml:space="preserve">ПКР вариативна по форме и по содержанию в зависимости от состава обучающихся с </w:t>
      </w:r>
      <w:r w:rsidR="00FF3ED0" w:rsidRPr="00DB4E7D">
        <w:rPr>
          <w:rFonts w:ascii="Times New Roman" w:hAnsi="Times New Roman" w:cs="Times New Roman"/>
          <w:color w:val="auto"/>
          <w:szCs w:val="28"/>
        </w:rPr>
        <w:t>ОВЗ</w:t>
      </w:r>
      <w:r w:rsidRPr="00DB4E7D">
        <w:rPr>
          <w:rFonts w:ascii="Times New Roman" w:hAnsi="Times New Roman" w:cs="Times New Roman"/>
          <w:color w:val="auto"/>
          <w:szCs w:val="28"/>
        </w:rPr>
        <w:t xml:space="preserve">, региональной специфики и возможностей </w:t>
      </w:r>
      <w:r w:rsidR="000D18F7" w:rsidRPr="00DB4E7D">
        <w:rPr>
          <w:rFonts w:ascii="Times New Roman" w:hAnsi="Times New Roman" w:cs="Times New Roman"/>
          <w:color w:val="auto"/>
          <w:szCs w:val="28"/>
        </w:rPr>
        <w:t xml:space="preserve">образовательной </w:t>
      </w:r>
      <w:r w:rsidRPr="00DB4E7D">
        <w:rPr>
          <w:rFonts w:ascii="Times New Roman" w:hAnsi="Times New Roman" w:cs="Times New Roman"/>
          <w:color w:val="auto"/>
          <w:szCs w:val="28"/>
        </w:rPr>
        <w:t xml:space="preserve">организации. </w:t>
      </w:r>
    </w:p>
    <w:p w:rsidR="00B540EE" w:rsidRPr="00DB4E7D" w:rsidRDefault="00B540EE">
      <w:pPr>
        <w:pStyle w:val="Default"/>
        <w:spacing w:line="360" w:lineRule="auto"/>
        <w:ind w:firstLine="709"/>
        <w:jc w:val="both"/>
        <w:rPr>
          <w:rFonts w:ascii="Times New Roman" w:hAnsi="Times New Roman" w:cs="Times New Roman"/>
          <w:color w:val="auto"/>
          <w:szCs w:val="28"/>
        </w:rPr>
      </w:pPr>
      <w:r w:rsidRPr="00DB4E7D">
        <w:rPr>
          <w:rFonts w:ascii="Times New Roman" w:hAnsi="Times New Roman" w:cs="Times New Roman"/>
          <w:color w:val="auto"/>
          <w:szCs w:val="28"/>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w:t>
      </w:r>
      <w:r w:rsidR="00FF3ED0" w:rsidRPr="00DB4E7D">
        <w:rPr>
          <w:rFonts w:ascii="Times New Roman" w:hAnsi="Times New Roman" w:cs="Times New Roman"/>
          <w:color w:val="auto"/>
          <w:szCs w:val="28"/>
        </w:rPr>
        <w:t>ОВЗ</w:t>
      </w:r>
      <w:r w:rsidRPr="00DB4E7D">
        <w:rPr>
          <w:rFonts w:ascii="Times New Roman" w:hAnsi="Times New Roman" w:cs="Times New Roman"/>
          <w:color w:val="auto"/>
          <w:szCs w:val="28"/>
        </w:rPr>
        <w:t xml:space="preserve">.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B540EE" w:rsidRPr="00DB4E7D" w:rsidRDefault="00B540EE">
      <w:pPr>
        <w:pStyle w:val="Default"/>
        <w:spacing w:line="360" w:lineRule="auto"/>
        <w:ind w:firstLine="709"/>
        <w:jc w:val="both"/>
        <w:rPr>
          <w:rFonts w:ascii="Times New Roman" w:hAnsi="Times New Roman" w:cs="Times New Roman"/>
          <w:color w:val="auto"/>
          <w:szCs w:val="28"/>
        </w:rPr>
      </w:pPr>
      <w:r w:rsidRPr="00DB4E7D">
        <w:rPr>
          <w:rFonts w:ascii="Times New Roman" w:hAnsi="Times New Roman" w:cs="Times New Roman"/>
          <w:color w:val="auto"/>
          <w:szCs w:val="28"/>
        </w:rPr>
        <w:t xml:space="preserve">ПКР разрабатывается на период </w:t>
      </w:r>
      <w:r w:rsidR="00297DD4" w:rsidRPr="00DB4E7D">
        <w:rPr>
          <w:rFonts w:ascii="Times New Roman" w:hAnsi="Times New Roman" w:cs="Times New Roman"/>
          <w:color w:val="auto"/>
          <w:szCs w:val="28"/>
        </w:rPr>
        <w:t>получения</w:t>
      </w:r>
      <w:r w:rsidRPr="00DB4E7D">
        <w:rPr>
          <w:rFonts w:ascii="Times New Roman" w:hAnsi="Times New Roman" w:cs="Times New Roman"/>
          <w:color w:val="auto"/>
          <w:szCs w:val="28"/>
        </w:rPr>
        <w:t xml:space="preserve"> основного общего образования</w:t>
      </w:r>
      <w:r w:rsidR="0083282A" w:rsidRPr="00DB4E7D">
        <w:rPr>
          <w:rFonts w:ascii="Times New Roman" w:hAnsi="Times New Roman" w:cs="Times New Roman"/>
          <w:color w:val="auto"/>
          <w:szCs w:val="28"/>
        </w:rPr>
        <w:t xml:space="preserve"> </w:t>
      </w:r>
      <w:r w:rsidRPr="00DB4E7D">
        <w:rPr>
          <w:rFonts w:ascii="Times New Roman" w:hAnsi="Times New Roman" w:cs="Times New Roman"/>
          <w:color w:val="auto"/>
          <w:szCs w:val="28"/>
        </w:rPr>
        <w:t xml:space="preserve">и включает </w:t>
      </w:r>
      <w:r w:rsidR="00240807" w:rsidRPr="00DB4E7D">
        <w:rPr>
          <w:rFonts w:ascii="Times New Roman" w:hAnsi="Times New Roman" w:cs="Times New Roman"/>
          <w:color w:val="auto"/>
          <w:szCs w:val="28"/>
        </w:rPr>
        <w:t xml:space="preserve">следующие </w:t>
      </w:r>
      <w:r w:rsidRPr="00DB4E7D">
        <w:rPr>
          <w:rFonts w:ascii="Times New Roman" w:hAnsi="Times New Roman" w:cs="Times New Roman"/>
          <w:color w:val="auto"/>
          <w:szCs w:val="28"/>
        </w:rPr>
        <w:t xml:space="preserve">разделы. </w:t>
      </w:r>
    </w:p>
    <w:p w:rsidR="00B540EE" w:rsidRPr="00DB4E7D" w:rsidRDefault="00452C5F" w:rsidP="0012121B">
      <w:pPr>
        <w:pStyle w:val="3"/>
        <w:spacing w:line="360" w:lineRule="auto"/>
        <w:jc w:val="center"/>
        <w:rPr>
          <w:sz w:val="24"/>
          <w:szCs w:val="28"/>
        </w:rPr>
      </w:pPr>
      <w:bookmarkStart w:id="403" w:name="_Toc414553276"/>
      <w:r w:rsidRPr="00DB4E7D">
        <w:rPr>
          <w:sz w:val="24"/>
          <w:szCs w:val="28"/>
        </w:rPr>
        <w:t>2.4.</w:t>
      </w:r>
      <w:r w:rsidR="00B540EE" w:rsidRPr="00DB4E7D">
        <w:rPr>
          <w:sz w:val="24"/>
          <w:szCs w:val="28"/>
        </w:rPr>
        <w:t>1.</w:t>
      </w:r>
      <w:r w:rsidR="00CE20E9" w:rsidRPr="00DB4E7D">
        <w:rPr>
          <w:sz w:val="24"/>
          <w:szCs w:val="28"/>
        </w:rPr>
        <w:t xml:space="preserve"> Цели и задачи программы коррекционной работы с обучающимися при получении основного общего образования</w:t>
      </w:r>
      <w:bookmarkEnd w:id="403"/>
    </w:p>
    <w:p w:rsidR="00B540EE" w:rsidRPr="00DB4E7D" w:rsidRDefault="00B540EE">
      <w:pPr>
        <w:pStyle w:val="Default"/>
        <w:spacing w:line="360" w:lineRule="auto"/>
        <w:ind w:firstLine="709"/>
        <w:jc w:val="both"/>
        <w:rPr>
          <w:rFonts w:ascii="Times New Roman" w:hAnsi="Times New Roman" w:cs="Times New Roman"/>
          <w:color w:val="auto"/>
          <w:szCs w:val="28"/>
        </w:rPr>
      </w:pPr>
      <w:r w:rsidRPr="00DB4E7D">
        <w:rPr>
          <w:rFonts w:ascii="Times New Roman" w:hAnsi="Times New Roman" w:cs="Times New Roman"/>
          <w:color w:val="auto"/>
          <w:szCs w:val="28"/>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w:t>
      </w:r>
      <w:r w:rsidR="00FF3ED0" w:rsidRPr="00DB4E7D">
        <w:rPr>
          <w:rFonts w:ascii="Times New Roman" w:hAnsi="Times New Roman" w:cs="Times New Roman"/>
          <w:color w:val="auto"/>
          <w:szCs w:val="28"/>
        </w:rPr>
        <w:t>ОВЗ</w:t>
      </w:r>
      <w:r w:rsidRPr="00DB4E7D">
        <w:rPr>
          <w:rFonts w:ascii="Times New Roman" w:hAnsi="Times New Roman" w:cs="Times New Roman"/>
          <w:color w:val="auto"/>
          <w:szCs w:val="28"/>
        </w:rPr>
        <w:t xml:space="preserve">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B540EE" w:rsidRPr="00DB4E7D" w:rsidRDefault="00B540EE">
      <w:pPr>
        <w:pStyle w:val="Default"/>
        <w:spacing w:line="360" w:lineRule="auto"/>
        <w:ind w:firstLine="709"/>
        <w:jc w:val="both"/>
        <w:rPr>
          <w:rFonts w:ascii="Times New Roman" w:hAnsi="Times New Roman" w:cs="Times New Roman"/>
          <w:color w:val="auto"/>
          <w:szCs w:val="28"/>
        </w:rPr>
      </w:pPr>
      <w:r w:rsidRPr="00DB4E7D">
        <w:rPr>
          <w:rFonts w:ascii="Times New Roman" w:hAnsi="Times New Roman" w:cs="Times New Roman"/>
          <w:color w:val="auto"/>
          <w:szCs w:val="28"/>
        </w:rPr>
        <w:t xml:space="preserve">Цель определяет (указывает) результат работы, ее не рекомендуется подменять направлениями работы или процессом ее реализации. </w:t>
      </w:r>
    </w:p>
    <w:p w:rsidR="00B540EE" w:rsidRPr="00DB4E7D" w:rsidRDefault="00B540EE">
      <w:pPr>
        <w:pStyle w:val="Default"/>
        <w:spacing w:line="360" w:lineRule="auto"/>
        <w:ind w:firstLine="709"/>
        <w:jc w:val="both"/>
        <w:rPr>
          <w:rFonts w:ascii="Times New Roman" w:hAnsi="Times New Roman" w:cs="Times New Roman"/>
          <w:color w:val="auto"/>
          <w:szCs w:val="28"/>
        </w:rPr>
      </w:pPr>
      <w:r w:rsidRPr="00DB4E7D">
        <w:rPr>
          <w:rFonts w:ascii="Times New Roman" w:hAnsi="Times New Roman" w:cs="Times New Roman"/>
          <w:color w:val="auto"/>
          <w:szCs w:val="28"/>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rsidR="00B540EE" w:rsidRPr="00DB4E7D" w:rsidRDefault="00B540EE" w:rsidP="00D031C4">
      <w:pPr>
        <w:pStyle w:val="Default"/>
        <w:numPr>
          <w:ilvl w:val="0"/>
          <w:numId w:val="134"/>
        </w:numPr>
        <w:tabs>
          <w:tab w:val="left" w:pos="993"/>
        </w:tabs>
        <w:spacing w:line="360" w:lineRule="auto"/>
        <w:ind w:left="0" w:firstLine="709"/>
        <w:jc w:val="both"/>
        <w:rPr>
          <w:rFonts w:ascii="Times New Roman" w:hAnsi="Times New Roman" w:cs="Times New Roman"/>
          <w:color w:val="auto"/>
          <w:szCs w:val="28"/>
        </w:rPr>
      </w:pPr>
      <w:r w:rsidRPr="00DB4E7D">
        <w:rPr>
          <w:rFonts w:ascii="Times New Roman" w:hAnsi="Times New Roman" w:cs="Times New Roman"/>
          <w:color w:val="auto"/>
          <w:szCs w:val="28"/>
        </w:rPr>
        <w:t xml:space="preserve">определение особых образовательных потребностей обучающихся с </w:t>
      </w:r>
      <w:r w:rsidR="00FF3ED0" w:rsidRPr="00DB4E7D">
        <w:rPr>
          <w:rFonts w:ascii="Times New Roman" w:hAnsi="Times New Roman" w:cs="Times New Roman"/>
          <w:color w:val="auto"/>
          <w:szCs w:val="28"/>
        </w:rPr>
        <w:t>ОВЗ</w:t>
      </w:r>
      <w:r w:rsidRPr="00DB4E7D">
        <w:rPr>
          <w:rFonts w:ascii="Times New Roman" w:hAnsi="Times New Roman" w:cs="Times New Roman"/>
          <w:color w:val="auto"/>
          <w:szCs w:val="28"/>
        </w:rPr>
        <w:t xml:space="preserve"> и оказание им специализированной помощи при освоении основной образовательной программы основного общего образования; </w:t>
      </w:r>
    </w:p>
    <w:p w:rsidR="00B540EE" w:rsidRPr="00DB4E7D" w:rsidRDefault="00B540EE" w:rsidP="00D031C4">
      <w:pPr>
        <w:pStyle w:val="Default"/>
        <w:numPr>
          <w:ilvl w:val="0"/>
          <w:numId w:val="134"/>
        </w:numPr>
        <w:tabs>
          <w:tab w:val="left" w:pos="993"/>
        </w:tabs>
        <w:spacing w:line="360" w:lineRule="auto"/>
        <w:ind w:left="0" w:firstLine="709"/>
        <w:jc w:val="both"/>
        <w:rPr>
          <w:rFonts w:ascii="Times New Roman" w:hAnsi="Times New Roman" w:cs="Times New Roman"/>
          <w:color w:val="auto"/>
          <w:szCs w:val="28"/>
        </w:rPr>
      </w:pPr>
      <w:r w:rsidRPr="00DB4E7D">
        <w:rPr>
          <w:rFonts w:ascii="Times New Roman" w:hAnsi="Times New Roman" w:cs="Times New Roman"/>
          <w:color w:val="auto"/>
          <w:szCs w:val="28"/>
        </w:rPr>
        <w:t xml:space="preserve">определение оптимальных специальных условий для получения основного общего образования обучающимися с </w:t>
      </w:r>
      <w:r w:rsidR="00FF3ED0" w:rsidRPr="00DB4E7D">
        <w:rPr>
          <w:rFonts w:ascii="Times New Roman" w:hAnsi="Times New Roman" w:cs="Times New Roman"/>
          <w:color w:val="auto"/>
          <w:szCs w:val="28"/>
        </w:rPr>
        <w:t>ОВЗ</w:t>
      </w:r>
      <w:r w:rsidRPr="00DB4E7D">
        <w:rPr>
          <w:rFonts w:ascii="Times New Roman" w:hAnsi="Times New Roman" w:cs="Times New Roman"/>
          <w:color w:val="auto"/>
          <w:szCs w:val="28"/>
        </w:rPr>
        <w:t xml:space="preserve">, для развития их личностных, познавательных, коммуникативных способностей; </w:t>
      </w:r>
    </w:p>
    <w:p w:rsidR="00B540EE" w:rsidRPr="00DB4E7D" w:rsidRDefault="00B540EE" w:rsidP="00D031C4">
      <w:pPr>
        <w:pStyle w:val="Default"/>
        <w:numPr>
          <w:ilvl w:val="0"/>
          <w:numId w:val="134"/>
        </w:numPr>
        <w:tabs>
          <w:tab w:val="left" w:pos="993"/>
        </w:tabs>
        <w:spacing w:line="360" w:lineRule="auto"/>
        <w:ind w:left="0" w:firstLine="709"/>
        <w:jc w:val="both"/>
        <w:rPr>
          <w:rFonts w:ascii="Times New Roman" w:hAnsi="Times New Roman" w:cs="Times New Roman"/>
          <w:color w:val="auto"/>
          <w:szCs w:val="28"/>
        </w:rPr>
      </w:pPr>
      <w:r w:rsidRPr="00DB4E7D">
        <w:rPr>
          <w:rFonts w:ascii="Times New Roman" w:hAnsi="Times New Roman" w:cs="Times New Roman"/>
          <w:color w:val="auto"/>
          <w:szCs w:val="28"/>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w:t>
      </w:r>
      <w:r w:rsidR="00FF3ED0" w:rsidRPr="00DB4E7D">
        <w:rPr>
          <w:rFonts w:ascii="Times New Roman" w:hAnsi="Times New Roman" w:cs="Times New Roman"/>
          <w:color w:val="auto"/>
          <w:szCs w:val="28"/>
        </w:rPr>
        <w:t>ОВЗ</w:t>
      </w:r>
      <w:r w:rsidRPr="00DB4E7D">
        <w:rPr>
          <w:rFonts w:ascii="Times New Roman" w:hAnsi="Times New Roman" w:cs="Times New Roman"/>
          <w:color w:val="auto"/>
          <w:szCs w:val="28"/>
        </w:rPr>
        <w:t xml:space="preserve">с учетом особенностей их психофизического развития, индивидуальных возможностей; </w:t>
      </w:r>
    </w:p>
    <w:p w:rsidR="00B540EE" w:rsidRPr="00DB4E7D" w:rsidRDefault="00B540EE" w:rsidP="00D031C4">
      <w:pPr>
        <w:pStyle w:val="Default"/>
        <w:numPr>
          <w:ilvl w:val="0"/>
          <w:numId w:val="134"/>
        </w:numPr>
        <w:tabs>
          <w:tab w:val="left" w:pos="993"/>
        </w:tabs>
        <w:spacing w:line="360" w:lineRule="auto"/>
        <w:ind w:left="0" w:firstLine="709"/>
        <w:jc w:val="both"/>
        <w:rPr>
          <w:rFonts w:ascii="Times New Roman" w:hAnsi="Times New Roman" w:cs="Times New Roman"/>
          <w:color w:val="auto"/>
          <w:szCs w:val="28"/>
        </w:rPr>
      </w:pPr>
      <w:r w:rsidRPr="00DB4E7D">
        <w:rPr>
          <w:rFonts w:ascii="Times New Roman" w:hAnsi="Times New Roman" w:cs="Times New Roman"/>
          <w:color w:val="auto"/>
          <w:szCs w:val="28"/>
        </w:rPr>
        <w:t xml:space="preserve">реализация комплексного психолого-медико-социального сопровождения обучающихся с </w:t>
      </w:r>
      <w:r w:rsidR="00FF3ED0" w:rsidRPr="00DB4E7D">
        <w:rPr>
          <w:rFonts w:ascii="Times New Roman" w:hAnsi="Times New Roman" w:cs="Times New Roman"/>
          <w:color w:val="auto"/>
          <w:szCs w:val="28"/>
        </w:rPr>
        <w:t>ОВЗ</w:t>
      </w:r>
      <w:r w:rsidR="0083282A" w:rsidRPr="00DB4E7D">
        <w:rPr>
          <w:rFonts w:ascii="Times New Roman" w:hAnsi="Times New Roman" w:cs="Times New Roman"/>
          <w:color w:val="auto"/>
          <w:szCs w:val="28"/>
        </w:rPr>
        <w:t xml:space="preserve"> </w:t>
      </w:r>
      <w:r w:rsidRPr="00DB4E7D">
        <w:rPr>
          <w:rFonts w:ascii="Times New Roman" w:hAnsi="Times New Roman" w:cs="Times New Roman"/>
          <w:color w:val="auto"/>
          <w:szCs w:val="28"/>
        </w:rPr>
        <w:t>(в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w:t>
      </w:r>
      <w:r w:rsidR="007C1A16" w:rsidRPr="00DB4E7D">
        <w:rPr>
          <w:rFonts w:ascii="Times New Roman" w:hAnsi="Times New Roman" w:cs="Times New Roman"/>
          <w:color w:val="auto"/>
          <w:szCs w:val="28"/>
        </w:rPr>
        <w:t xml:space="preserve"> </w:t>
      </w:r>
      <w:r w:rsidRPr="00DB4E7D">
        <w:rPr>
          <w:rFonts w:ascii="Times New Roman" w:hAnsi="Times New Roman" w:cs="Times New Roman"/>
          <w:color w:val="auto"/>
          <w:szCs w:val="28"/>
        </w:rPr>
        <w:t xml:space="preserve">(ПМПк)); </w:t>
      </w:r>
    </w:p>
    <w:p w:rsidR="00B540EE" w:rsidRPr="00DB4E7D" w:rsidRDefault="00B540EE" w:rsidP="00D031C4">
      <w:pPr>
        <w:pStyle w:val="Default"/>
        <w:numPr>
          <w:ilvl w:val="0"/>
          <w:numId w:val="134"/>
        </w:numPr>
        <w:tabs>
          <w:tab w:val="left" w:pos="993"/>
        </w:tabs>
        <w:spacing w:line="360" w:lineRule="auto"/>
        <w:ind w:left="0" w:firstLine="709"/>
        <w:jc w:val="both"/>
        <w:rPr>
          <w:rFonts w:ascii="Times New Roman" w:hAnsi="Times New Roman" w:cs="Times New Roman"/>
          <w:color w:val="auto"/>
          <w:szCs w:val="28"/>
        </w:rPr>
      </w:pPr>
      <w:r w:rsidRPr="00DB4E7D">
        <w:rPr>
          <w:rFonts w:ascii="Times New Roman" w:hAnsi="Times New Roman" w:cs="Times New Roman"/>
          <w:color w:val="auto"/>
          <w:szCs w:val="28"/>
        </w:rPr>
        <w:t xml:space="preserve">реализация комплексной системы мероприятий по социальной адаптации и профессиональной ориентации обучающихся с </w:t>
      </w:r>
      <w:r w:rsidR="00FF3ED0" w:rsidRPr="00DB4E7D">
        <w:rPr>
          <w:rFonts w:ascii="Times New Roman" w:hAnsi="Times New Roman" w:cs="Times New Roman"/>
          <w:color w:val="auto"/>
          <w:szCs w:val="28"/>
        </w:rPr>
        <w:t>ОВЗ</w:t>
      </w:r>
      <w:r w:rsidRPr="00DB4E7D">
        <w:rPr>
          <w:rFonts w:ascii="Times New Roman" w:hAnsi="Times New Roman" w:cs="Times New Roman"/>
          <w:color w:val="auto"/>
          <w:szCs w:val="28"/>
        </w:rPr>
        <w:t xml:space="preserve">; </w:t>
      </w:r>
    </w:p>
    <w:p w:rsidR="00B540EE" w:rsidRPr="00DB4E7D" w:rsidRDefault="00B540EE" w:rsidP="00D031C4">
      <w:pPr>
        <w:pStyle w:val="Default"/>
        <w:numPr>
          <w:ilvl w:val="0"/>
          <w:numId w:val="134"/>
        </w:numPr>
        <w:tabs>
          <w:tab w:val="left" w:pos="993"/>
        </w:tabs>
        <w:spacing w:line="360" w:lineRule="auto"/>
        <w:ind w:left="0" w:firstLine="709"/>
        <w:jc w:val="both"/>
        <w:rPr>
          <w:rFonts w:ascii="Times New Roman" w:hAnsi="Times New Roman" w:cs="Times New Roman"/>
          <w:color w:val="auto"/>
          <w:szCs w:val="28"/>
        </w:rPr>
      </w:pPr>
      <w:r w:rsidRPr="00DB4E7D">
        <w:rPr>
          <w:rFonts w:ascii="Times New Roman" w:hAnsi="Times New Roman" w:cs="Times New Roman"/>
          <w:color w:val="auto"/>
          <w:szCs w:val="28"/>
        </w:rPr>
        <w:t xml:space="preserve">обеспечение сетевого взаимодействия специалистов разного профиля в комплексной работе с обучающимися с </w:t>
      </w:r>
      <w:r w:rsidR="00FF3ED0" w:rsidRPr="00DB4E7D">
        <w:rPr>
          <w:rFonts w:ascii="Times New Roman" w:hAnsi="Times New Roman" w:cs="Times New Roman"/>
          <w:color w:val="auto"/>
          <w:szCs w:val="28"/>
        </w:rPr>
        <w:t>ОВЗ</w:t>
      </w:r>
      <w:r w:rsidRPr="00DB4E7D">
        <w:rPr>
          <w:rFonts w:ascii="Times New Roman" w:hAnsi="Times New Roman" w:cs="Times New Roman"/>
          <w:color w:val="auto"/>
          <w:szCs w:val="28"/>
        </w:rPr>
        <w:t xml:space="preserve">; </w:t>
      </w:r>
    </w:p>
    <w:p w:rsidR="00B540EE" w:rsidRPr="00DB4E7D" w:rsidRDefault="00B540EE" w:rsidP="00D031C4">
      <w:pPr>
        <w:pStyle w:val="Default"/>
        <w:numPr>
          <w:ilvl w:val="0"/>
          <w:numId w:val="134"/>
        </w:numPr>
        <w:tabs>
          <w:tab w:val="left" w:pos="993"/>
        </w:tabs>
        <w:spacing w:line="360" w:lineRule="auto"/>
        <w:ind w:left="0" w:firstLine="709"/>
        <w:jc w:val="both"/>
        <w:rPr>
          <w:rFonts w:ascii="Times New Roman" w:hAnsi="Times New Roman" w:cs="Times New Roman"/>
          <w:color w:val="auto"/>
          <w:szCs w:val="28"/>
        </w:rPr>
      </w:pPr>
      <w:r w:rsidRPr="00DB4E7D">
        <w:rPr>
          <w:rFonts w:ascii="Times New Roman" w:hAnsi="Times New Roman" w:cs="Times New Roman"/>
          <w:color w:val="auto"/>
          <w:szCs w:val="28"/>
        </w:rPr>
        <w:t xml:space="preserve">осуществление информационно-просветительской и консультативной работы с родителями (законными представителями) обучающихся с </w:t>
      </w:r>
      <w:r w:rsidR="00FF3ED0" w:rsidRPr="00DB4E7D">
        <w:rPr>
          <w:rFonts w:ascii="Times New Roman" w:hAnsi="Times New Roman" w:cs="Times New Roman"/>
          <w:color w:val="auto"/>
          <w:szCs w:val="28"/>
        </w:rPr>
        <w:t>ОВЗ</w:t>
      </w:r>
      <w:r w:rsidRPr="00DB4E7D">
        <w:rPr>
          <w:rFonts w:ascii="Times New Roman" w:hAnsi="Times New Roman" w:cs="Times New Roman"/>
          <w:color w:val="auto"/>
          <w:szCs w:val="28"/>
        </w:rPr>
        <w:t xml:space="preserve">. </w:t>
      </w:r>
    </w:p>
    <w:p w:rsidR="00B540EE" w:rsidRPr="00DB4E7D" w:rsidRDefault="00B540EE">
      <w:pPr>
        <w:pStyle w:val="Default"/>
        <w:spacing w:line="360" w:lineRule="auto"/>
        <w:ind w:firstLine="709"/>
        <w:jc w:val="both"/>
        <w:rPr>
          <w:rFonts w:ascii="Times New Roman" w:hAnsi="Times New Roman" w:cs="Times New Roman"/>
          <w:color w:val="auto"/>
          <w:szCs w:val="28"/>
        </w:rPr>
      </w:pPr>
      <w:r w:rsidRPr="00DB4E7D">
        <w:rPr>
          <w:rFonts w:ascii="Times New Roman" w:hAnsi="Times New Roman" w:cs="Times New Roman"/>
          <w:color w:val="auto"/>
          <w:szCs w:val="28"/>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B540EE" w:rsidRPr="00DB4E7D" w:rsidRDefault="00B540EE">
      <w:pPr>
        <w:pStyle w:val="Default"/>
        <w:spacing w:line="360" w:lineRule="auto"/>
        <w:ind w:firstLine="709"/>
        <w:jc w:val="both"/>
        <w:rPr>
          <w:rFonts w:ascii="Times New Roman" w:hAnsi="Times New Roman" w:cs="Times New Roman"/>
          <w:color w:val="auto"/>
          <w:szCs w:val="28"/>
        </w:rPr>
      </w:pPr>
      <w:r w:rsidRPr="00DB4E7D">
        <w:rPr>
          <w:rFonts w:ascii="Times New Roman" w:hAnsi="Times New Roman" w:cs="Times New Roman"/>
          <w:color w:val="auto"/>
          <w:szCs w:val="28"/>
        </w:rPr>
        <w:t xml:space="preserve">В программу также целесообразно включить и специальные принципы, ориентированные на учет особенностей обучающихся с </w:t>
      </w:r>
      <w:r w:rsidR="00FF3ED0" w:rsidRPr="00DB4E7D">
        <w:rPr>
          <w:rFonts w:ascii="Times New Roman" w:hAnsi="Times New Roman" w:cs="Times New Roman"/>
          <w:color w:val="auto"/>
          <w:szCs w:val="28"/>
        </w:rPr>
        <w:t>ОВЗ</w:t>
      </w:r>
      <w:r w:rsidRPr="00DB4E7D">
        <w:rPr>
          <w:rFonts w:ascii="Times New Roman" w:hAnsi="Times New Roman" w:cs="Times New Roman"/>
          <w:color w:val="auto"/>
          <w:szCs w:val="28"/>
        </w:rPr>
        <w:t xml:space="preserve">, такие, например, как: </w:t>
      </w:r>
    </w:p>
    <w:p w:rsidR="00B540EE" w:rsidRPr="00DB4E7D" w:rsidRDefault="00B540EE" w:rsidP="00D031C4">
      <w:pPr>
        <w:pStyle w:val="Default"/>
        <w:numPr>
          <w:ilvl w:val="0"/>
          <w:numId w:val="134"/>
        </w:numPr>
        <w:tabs>
          <w:tab w:val="left" w:pos="993"/>
        </w:tabs>
        <w:spacing w:line="360" w:lineRule="auto"/>
        <w:ind w:left="0" w:firstLine="709"/>
        <w:jc w:val="both"/>
        <w:rPr>
          <w:rFonts w:ascii="Times New Roman" w:hAnsi="Times New Roman" w:cs="Times New Roman"/>
          <w:color w:val="auto"/>
          <w:szCs w:val="28"/>
        </w:rPr>
      </w:pPr>
      <w:r w:rsidRPr="00DB4E7D">
        <w:rPr>
          <w:rFonts w:ascii="Times New Roman" w:hAnsi="Times New Roman" w:cs="Times New Roman"/>
          <w:color w:val="auto"/>
          <w:szCs w:val="28"/>
        </w:rPr>
        <w:t xml:space="preserve">принцип системности – единство в подходах к диагностике, обучению и коррекции нарушений детей с </w:t>
      </w:r>
      <w:r w:rsidR="00FF3ED0" w:rsidRPr="00DB4E7D">
        <w:rPr>
          <w:rFonts w:ascii="Times New Roman" w:hAnsi="Times New Roman" w:cs="Times New Roman"/>
          <w:color w:val="auto"/>
          <w:szCs w:val="28"/>
        </w:rPr>
        <w:t>ОВЗ</w:t>
      </w:r>
      <w:r w:rsidRPr="00DB4E7D">
        <w:rPr>
          <w:rFonts w:ascii="Times New Roman" w:hAnsi="Times New Roman" w:cs="Times New Roman"/>
          <w:color w:val="auto"/>
          <w:szCs w:val="28"/>
        </w:rPr>
        <w:t xml:space="preserve">, взаимодействие учителей и специалистов различного профиля в решении проблем этих детей; </w:t>
      </w:r>
    </w:p>
    <w:p w:rsidR="00B540EE" w:rsidRPr="00DB4E7D" w:rsidRDefault="00B540EE" w:rsidP="00D031C4">
      <w:pPr>
        <w:pStyle w:val="Default"/>
        <w:numPr>
          <w:ilvl w:val="0"/>
          <w:numId w:val="134"/>
        </w:numPr>
        <w:tabs>
          <w:tab w:val="left" w:pos="993"/>
        </w:tabs>
        <w:spacing w:line="360" w:lineRule="auto"/>
        <w:ind w:left="0" w:firstLine="709"/>
        <w:jc w:val="both"/>
        <w:rPr>
          <w:rFonts w:ascii="Times New Roman" w:hAnsi="Times New Roman" w:cs="Times New Roman"/>
          <w:color w:val="auto"/>
          <w:szCs w:val="28"/>
        </w:rPr>
      </w:pPr>
      <w:r w:rsidRPr="00DB4E7D">
        <w:rPr>
          <w:rFonts w:ascii="Times New Roman" w:hAnsi="Times New Roman" w:cs="Times New Roman"/>
          <w:color w:val="auto"/>
          <w:szCs w:val="28"/>
        </w:rPr>
        <w:t xml:space="preserve">принцип обходного пути – формирование новой функциональной системы в обход пострадавшего звена, опоры на сохранные анализаторы; </w:t>
      </w:r>
    </w:p>
    <w:p w:rsidR="00B540EE" w:rsidRPr="00DB4E7D" w:rsidRDefault="00B540EE" w:rsidP="00D031C4">
      <w:pPr>
        <w:pStyle w:val="Default"/>
        <w:numPr>
          <w:ilvl w:val="0"/>
          <w:numId w:val="134"/>
        </w:numPr>
        <w:tabs>
          <w:tab w:val="left" w:pos="993"/>
        </w:tabs>
        <w:spacing w:line="360" w:lineRule="auto"/>
        <w:ind w:left="0" w:firstLine="709"/>
        <w:jc w:val="both"/>
        <w:rPr>
          <w:rFonts w:ascii="Times New Roman" w:hAnsi="Times New Roman" w:cs="Times New Roman"/>
          <w:color w:val="auto"/>
          <w:szCs w:val="28"/>
        </w:rPr>
      </w:pPr>
      <w:r w:rsidRPr="00DB4E7D">
        <w:rPr>
          <w:rFonts w:ascii="Times New Roman" w:hAnsi="Times New Roman" w:cs="Times New Roman"/>
          <w:color w:val="auto"/>
          <w:szCs w:val="28"/>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B540EE" w:rsidRPr="00DB4E7D" w:rsidRDefault="00452C5F" w:rsidP="0012121B">
      <w:pPr>
        <w:pStyle w:val="3"/>
        <w:spacing w:line="360" w:lineRule="auto"/>
        <w:jc w:val="center"/>
        <w:rPr>
          <w:sz w:val="24"/>
          <w:szCs w:val="28"/>
        </w:rPr>
      </w:pPr>
      <w:bookmarkStart w:id="404" w:name="_Toc414553277"/>
      <w:r w:rsidRPr="00DB4E7D">
        <w:rPr>
          <w:sz w:val="24"/>
          <w:szCs w:val="28"/>
        </w:rPr>
        <w:t>2.4.</w:t>
      </w:r>
      <w:r w:rsidR="00B540EE" w:rsidRPr="00DB4E7D">
        <w:rPr>
          <w:sz w:val="24"/>
          <w:szCs w:val="28"/>
        </w:rPr>
        <w:t>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404"/>
    </w:p>
    <w:p w:rsidR="00B540EE" w:rsidRPr="00DB4E7D" w:rsidRDefault="00B540EE">
      <w:pPr>
        <w:pStyle w:val="Default"/>
        <w:spacing w:line="360" w:lineRule="auto"/>
        <w:ind w:firstLine="709"/>
        <w:jc w:val="both"/>
        <w:rPr>
          <w:rFonts w:ascii="Times New Roman" w:hAnsi="Times New Roman" w:cs="Times New Roman"/>
          <w:color w:val="auto"/>
          <w:szCs w:val="28"/>
        </w:rPr>
      </w:pPr>
      <w:r w:rsidRPr="00DB4E7D">
        <w:rPr>
          <w:rFonts w:ascii="Times New Roman" w:hAnsi="Times New Roman" w:cs="Times New Roman"/>
          <w:color w:val="auto"/>
          <w:szCs w:val="28"/>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 </w:t>
      </w:r>
    </w:p>
    <w:p w:rsidR="00B540EE" w:rsidRPr="00DB4E7D" w:rsidRDefault="00B540EE">
      <w:pPr>
        <w:pStyle w:val="Default"/>
        <w:spacing w:line="360" w:lineRule="auto"/>
        <w:ind w:firstLine="709"/>
        <w:jc w:val="both"/>
        <w:rPr>
          <w:rFonts w:ascii="Times New Roman" w:hAnsi="Times New Roman" w:cs="Times New Roman"/>
          <w:color w:val="auto"/>
          <w:szCs w:val="28"/>
        </w:rPr>
      </w:pPr>
      <w:r w:rsidRPr="00DB4E7D">
        <w:rPr>
          <w:rFonts w:ascii="Times New Roman" w:hAnsi="Times New Roman" w:cs="Times New Roman"/>
          <w:b/>
          <w:bCs/>
          <w:color w:val="auto"/>
          <w:szCs w:val="28"/>
        </w:rPr>
        <w:t xml:space="preserve">Характеристика содержания </w:t>
      </w:r>
      <w:r w:rsidR="00FF3ED0" w:rsidRPr="00DB4E7D">
        <w:rPr>
          <w:rFonts w:ascii="Times New Roman" w:hAnsi="Times New Roman" w:cs="Times New Roman"/>
          <w:b/>
          <w:bCs/>
          <w:color w:val="auto"/>
          <w:szCs w:val="28"/>
        </w:rPr>
        <w:t>направлений коррекционной работы</w:t>
      </w:r>
    </w:p>
    <w:p w:rsidR="00B540EE" w:rsidRPr="00DB4E7D" w:rsidRDefault="00B540EE">
      <w:pPr>
        <w:pStyle w:val="Default"/>
        <w:spacing w:line="360" w:lineRule="auto"/>
        <w:ind w:firstLine="709"/>
        <w:jc w:val="both"/>
        <w:rPr>
          <w:rFonts w:ascii="Times New Roman" w:hAnsi="Times New Roman" w:cs="Times New Roman"/>
          <w:color w:val="auto"/>
          <w:szCs w:val="28"/>
        </w:rPr>
      </w:pPr>
      <w:r w:rsidRPr="00DB4E7D">
        <w:rPr>
          <w:rFonts w:ascii="Times New Roman" w:hAnsi="Times New Roman" w:cs="Times New Roman"/>
          <w:color w:val="auto"/>
          <w:szCs w:val="28"/>
        </w:rPr>
        <w:t xml:space="preserve">Диагностическая работа может включать в себя следующее: </w:t>
      </w:r>
    </w:p>
    <w:p w:rsidR="00B540EE" w:rsidRPr="00DB4E7D" w:rsidRDefault="00B540EE" w:rsidP="00D031C4">
      <w:pPr>
        <w:pStyle w:val="Default"/>
        <w:numPr>
          <w:ilvl w:val="0"/>
          <w:numId w:val="134"/>
        </w:numPr>
        <w:tabs>
          <w:tab w:val="left" w:pos="993"/>
        </w:tabs>
        <w:spacing w:line="360" w:lineRule="auto"/>
        <w:ind w:left="0" w:firstLine="709"/>
        <w:jc w:val="both"/>
        <w:rPr>
          <w:rFonts w:ascii="Times New Roman" w:hAnsi="Times New Roman" w:cs="Times New Roman"/>
          <w:color w:val="auto"/>
          <w:szCs w:val="28"/>
        </w:rPr>
      </w:pPr>
      <w:r w:rsidRPr="00DB4E7D">
        <w:rPr>
          <w:rFonts w:ascii="Times New Roman" w:hAnsi="Times New Roman" w:cs="Times New Roman"/>
          <w:color w:val="auto"/>
          <w:szCs w:val="28"/>
        </w:rPr>
        <w:t xml:space="preserve">выявление особых образовательных потребностей обучающихся с </w:t>
      </w:r>
      <w:r w:rsidR="00FF3ED0" w:rsidRPr="00DB4E7D">
        <w:rPr>
          <w:rFonts w:ascii="Times New Roman" w:hAnsi="Times New Roman" w:cs="Times New Roman"/>
          <w:color w:val="auto"/>
          <w:szCs w:val="28"/>
        </w:rPr>
        <w:t>ОВЗ</w:t>
      </w:r>
      <w:r w:rsidR="007C1A16" w:rsidRPr="00DB4E7D">
        <w:rPr>
          <w:rFonts w:ascii="Times New Roman" w:hAnsi="Times New Roman" w:cs="Times New Roman"/>
          <w:color w:val="auto"/>
          <w:szCs w:val="28"/>
        </w:rPr>
        <w:t xml:space="preserve"> </w:t>
      </w:r>
      <w:r w:rsidRPr="00DB4E7D">
        <w:rPr>
          <w:rFonts w:ascii="Times New Roman" w:hAnsi="Times New Roman" w:cs="Times New Roman"/>
          <w:color w:val="auto"/>
          <w:szCs w:val="28"/>
        </w:rPr>
        <w:t xml:space="preserve">при освоении основной образовательной программы основного общего образования; </w:t>
      </w:r>
    </w:p>
    <w:p w:rsidR="00B540EE" w:rsidRPr="00DB4E7D" w:rsidRDefault="00B540EE" w:rsidP="00D031C4">
      <w:pPr>
        <w:pStyle w:val="Default"/>
        <w:numPr>
          <w:ilvl w:val="0"/>
          <w:numId w:val="134"/>
        </w:numPr>
        <w:tabs>
          <w:tab w:val="left" w:pos="993"/>
        </w:tabs>
        <w:spacing w:line="360" w:lineRule="auto"/>
        <w:ind w:left="0" w:firstLine="709"/>
        <w:jc w:val="both"/>
        <w:rPr>
          <w:rFonts w:ascii="Times New Roman" w:hAnsi="Times New Roman" w:cs="Times New Roman"/>
          <w:color w:val="auto"/>
          <w:szCs w:val="28"/>
        </w:rPr>
      </w:pPr>
      <w:r w:rsidRPr="00DB4E7D">
        <w:rPr>
          <w:rFonts w:ascii="Times New Roman" w:hAnsi="Times New Roman" w:cs="Times New Roman"/>
          <w:color w:val="auto"/>
          <w:szCs w:val="28"/>
        </w:rPr>
        <w:t xml:space="preserve">проведение комплексной социально-психолого-педагогической диагностики нарушений в психическом и(или) физическом развитии обучающихся с </w:t>
      </w:r>
      <w:r w:rsidR="00FF3ED0" w:rsidRPr="00DB4E7D">
        <w:rPr>
          <w:rFonts w:ascii="Times New Roman" w:hAnsi="Times New Roman" w:cs="Times New Roman"/>
          <w:color w:val="auto"/>
          <w:szCs w:val="28"/>
        </w:rPr>
        <w:t>ОВЗ</w:t>
      </w:r>
      <w:r w:rsidRPr="00DB4E7D">
        <w:rPr>
          <w:rFonts w:ascii="Times New Roman" w:hAnsi="Times New Roman" w:cs="Times New Roman"/>
          <w:color w:val="auto"/>
          <w:szCs w:val="28"/>
        </w:rPr>
        <w:t xml:space="preserve">; </w:t>
      </w:r>
    </w:p>
    <w:p w:rsidR="00B540EE" w:rsidRPr="00DB4E7D" w:rsidRDefault="00B540EE" w:rsidP="00D031C4">
      <w:pPr>
        <w:pStyle w:val="Default"/>
        <w:numPr>
          <w:ilvl w:val="0"/>
          <w:numId w:val="134"/>
        </w:numPr>
        <w:tabs>
          <w:tab w:val="left" w:pos="993"/>
        </w:tabs>
        <w:spacing w:line="360" w:lineRule="auto"/>
        <w:ind w:left="0" w:firstLine="709"/>
        <w:jc w:val="both"/>
        <w:rPr>
          <w:rFonts w:ascii="Times New Roman" w:hAnsi="Times New Roman" w:cs="Times New Roman"/>
          <w:color w:val="auto"/>
          <w:szCs w:val="28"/>
        </w:rPr>
      </w:pPr>
      <w:r w:rsidRPr="00DB4E7D">
        <w:rPr>
          <w:rFonts w:ascii="Times New Roman" w:hAnsi="Times New Roman" w:cs="Times New Roman"/>
          <w:color w:val="auto"/>
          <w:szCs w:val="28"/>
        </w:rPr>
        <w:t xml:space="preserve">определение уровня актуального и зоны ближайшего развития обучающегося с </w:t>
      </w:r>
      <w:r w:rsidR="00FF3ED0" w:rsidRPr="00DB4E7D">
        <w:rPr>
          <w:rFonts w:ascii="Times New Roman" w:hAnsi="Times New Roman" w:cs="Times New Roman"/>
          <w:color w:val="auto"/>
          <w:szCs w:val="28"/>
        </w:rPr>
        <w:t>ОВЗ</w:t>
      </w:r>
      <w:r w:rsidRPr="00DB4E7D">
        <w:rPr>
          <w:rFonts w:ascii="Times New Roman" w:hAnsi="Times New Roman" w:cs="Times New Roman"/>
          <w:color w:val="auto"/>
          <w:szCs w:val="28"/>
        </w:rPr>
        <w:t xml:space="preserve">, выявление его резервных возможностей; </w:t>
      </w:r>
    </w:p>
    <w:p w:rsidR="00B540EE" w:rsidRPr="00DB4E7D" w:rsidRDefault="00B540EE" w:rsidP="00D031C4">
      <w:pPr>
        <w:pStyle w:val="Default"/>
        <w:numPr>
          <w:ilvl w:val="0"/>
          <w:numId w:val="134"/>
        </w:numPr>
        <w:tabs>
          <w:tab w:val="left" w:pos="993"/>
        </w:tabs>
        <w:spacing w:line="360" w:lineRule="auto"/>
        <w:ind w:left="0" w:firstLine="709"/>
        <w:jc w:val="both"/>
        <w:rPr>
          <w:rFonts w:ascii="Times New Roman" w:hAnsi="Times New Roman" w:cs="Times New Roman"/>
          <w:color w:val="auto"/>
          <w:szCs w:val="28"/>
        </w:rPr>
      </w:pPr>
      <w:r w:rsidRPr="00DB4E7D">
        <w:rPr>
          <w:rFonts w:ascii="Times New Roman" w:hAnsi="Times New Roman" w:cs="Times New Roman"/>
          <w:color w:val="auto"/>
          <w:szCs w:val="28"/>
        </w:rPr>
        <w:t xml:space="preserve">изучение развития эмоционально-волевой, познавательной, речевой сфер и личностных особенностей обучающихся; </w:t>
      </w:r>
    </w:p>
    <w:p w:rsidR="00B540EE" w:rsidRPr="00DB4E7D" w:rsidRDefault="00B540EE" w:rsidP="00D031C4">
      <w:pPr>
        <w:pStyle w:val="Default"/>
        <w:numPr>
          <w:ilvl w:val="0"/>
          <w:numId w:val="134"/>
        </w:numPr>
        <w:tabs>
          <w:tab w:val="left" w:pos="993"/>
        </w:tabs>
        <w:spacing w:line="360" w:lineRule="auto"/>
        <w:ind w:left="0" w:firstLine="709"/>
        <w:jc w:val="both"/>
        <w:rPr>
          <w:rFonts w:ascii="Times New Roman" w:hAnsi="Times New Roman" w:cs="Times New Roman"/>
          <w:color w:val="auto"/>
          <w:szCs w:val="28"/>
        </w:rPr>
      </w:pPr>
      <w:r w:rsidRPr="00DB4E7D">
        <w:rPr>
          <w:rFonts w:ascii="Times New Roman" w:hAnsi="Times New Roman" w:cs="Times New Roman"/>
          <w:color w:val="auto"/>
          <w:szCs w:val="28"/>
        </w:rPr>
        <w:t xml:space="preserve">изучение социальной ситуации развития и условий семейного воспитания ребенка; </w:t>
      </w:r>
    </w:p>
    <w:p w:rsidR="00B540EE" w:rsidRPr="00DB4E7D" w:rsidRDefault="00B540EE" w:rsidP="00D031C4">
      <w:pPr>
        <w:pStyle w:val="Default"/>
        <w:numPr>
          <w:ilvl w:val="0"/>
          <w:numId w:val="134"/>
        </w:numPr>
        <w:tabs>
          <w:tab w:val="left" w:pos="993"/>
        </w:tabs>
        <w:spacing w:line="360" w:lineRule="auto"/>
        <w:ind w:left="0" w:firstLine="709"/>
        <w:jc w:val="both"/>
        <w:rPr>
          <w:rFonts w:ascii="Times New Roman" w:hAnsi="Times New Roman" w:cs="Times New Roman"/>
          <w:color w:val="auto"/>
          <w:szCs w:val="28"/>
        </w:rPr>
      </w:pPr>
      <w:r w:rsidRPr="00DB4E7D">
        <w:rPr>
          <w:rFonts w:ascii="Times New Roman" w:hAnsi="Times New Roman" w:cs="Times New Roman"/>
          <w:color w:val="auto"/>
          <w:szCs w:val="28"/>
        </w:rPr>
        <w:t xml:space="preserve">изучение адаптивных возможностей и уровня социализации ребенка с </w:t>
      </w:r>
      <w:r w:rsidR="00FF3ED0" w:rsidRPr="00DB4E7D">
        <w:rPr>
          <w:rFonts w:ascii="Times New Roman" w:hAnsi="Times New Roman" w:cs="Times New Roman"/>
          <w:color w:val="auto"/>
          <w:szCs w:val="28"/>
        </w:rPr>
        <w:t>ОВЗ</w:t>
      </w:r>
      <w:r w:rsidRPr="00DB4E7D">
        <w:rPr>
          <w:rFonts w:ascii="Times New Roman" w:hAnsi="Times New Roman" w:cs="Times New Roman"/>
          <w:color w:val="auto"/>
          <w:szCs w:val="28"/>
        </w:rPr>
        <w:t xml:space="preserve">; </w:t>
      </w:r>
    </w:p>
    <w:p w:rsidR="00B540EE" w:rsidRPr="00DB4E7D" w:rsidRDefault="00B540EE" w:rsidP="00D031C4">
      <w:pPr>
        <w:pStyle w:val="Default"/>
        <w:numPr>
          <w:ilvl w:val="0"/>
          <w:numId w:val="134"/>
        </w:numPr>
        <w:tabs>
          <w:tab w:val="left" w:pos="993"/>
        </w:tabs>
        <w:spacing w:line="360" w:lineRule="auto"/>
        <w:ind w:left="0" w:firstLine="709"/>
        <w:jc w:val="both"/>
        <w:rPr>
          <w:rFonts w:ascii="Times New Roman" w:hAnsi="Times New Roman" w:cs="Times New Roman"/>
          <w:color w:val="auto"/>
          <w:szCs w:val="28"/>
        </w:rPr>
      </w:pPr>
      <w:r w:rsidRPr="00DB4E7D">
        <w:rPr>
          <w:rFonts w:ascii="Times New Roman" w:hAnsi="Times New Roman" w:cs="Times New Roman"/>
          <w:color w:val="auto"/>
          <w:szCs w:val="28"/>
        </w:rPr>
        <w:t xml:space="preserve">мониторинг динамики развития, успешности освоения образовательных программ основного общего образования. </w:t>
      </w:r>
    </w:p>
    <w:p w:rsidR="00B540EE" w:rsidRPr="00DB4E7D" w:rsidRDefault="00B540EE">
      <w:pPr>
        <w:pStyle w:val="Default"/>
        <w:spacing w:line="360" w:lineRule="auto"/>
        <w:ind w:firstLine="709"/>
        <w:jc w:val="both"/>
        <w:rPr>
          <w:rFonts w:ascii="Times New Roman" w:hAnsi="Times New Roman" w:cs="Times New Roman"/>
          <w:color w:val="auto"/>
          <w:szCs w:val="28"/>
        </w:rPr>
      </w:pPr>
      <w:r w:rsidRPr="00DB4E7D">
        <w:rPr>
          <w:rFonts w:ascii="Times New Roman" w:hAnsi="Times New Roman" w:cs="Times New Roman"/>
          <w:color w:val="auto"/>
          <w:szCs w:val="28"/>
        </w:rPr>
        <w:t xml:space="preserve">Коррекционно-развивающая работа может включать в себя следующее: </w:t>
      </w:r>
    </w:p>
    <w:p w:rsidR="00B540EE" w:rsidRPr="00DB4E7D" w:rsidRDefault="00B540EE" w:rsidP="00D031C4">
      <w:pPr>
        <w:pStyle w:val="Default"/>
        <w:numPr>
          <w:ilvl w:val="0"/>
          <w:numId w:val="134"/>
        </w:numPr>
        <w:tabs>
          <w:tab w:val="left" w:pos="993"/>
        </w:tabs>
        <w:spacing w:line="360" w:lineRule="auto"/>
        <w:ind w:left="0" w:firstLine="709"/>
        <w:jc w:val="both"/>
        <w:rPr>
          <w:rFonts w:ascii="Times New Roman" w:hAnsi="Times New Roman" w:cs="Times New Roman"/>
          <w:color w:val="auto"/>
          <w:szCs w:val="28"/>
        </w:rPr>
      </w:pPr>
      <w:r w:rsidRPr="00DB4E7D">
        <w:rPr>
          <w:rFonts w:ascii="Times New Roman" w:hAnsi="Times New Roman" w:cs="Times New Roman"/>
          <w:color w:val="auto"/>
          <w:szCs w:val="28"/>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w:t>
      </w:r>
      <w:r w:rsidR="00FF3ED0" w:rsidRPr="00DB4E7D">
        <w:rPr>
          <w:rFonts w:ascii="Times New Roman" w:hAnsi="Times New Roman" w:cs="Times New Roman"/>
          <w:color w:val="auto"/>
          <w:szCs w:val="28"/>
        </w:rPr>
        <w:t>ОВЗ</w:t>
      </w:r>
      <w:r w:rsidRPr="00DB4E7D">
        <w:rPr>
          <w:rFonts w:ascii="Times New Roman" w:hAnsi="Times New Roman" w:cs="Times New Roman"/>
          <w:color w:val="auto"/>
          <w:szCs w:val="28"/>
        </w:rPr>
        <w:t xml:space="preserve">; </w:t>
      </w:r>
    </w:p>
    <w:p w:rsidR="00B540EE" w:rsidRPr="00DB4E7D" w:rsidRDefault="00B540EE" w:rsidP="00D031C4">
      <w:pPr>
        <w:pStyle w:val="Default"/>
        <w:numPr>
          <w:ilvl w:val="0"/>
          <w:numId w:val="134"/>
        </w:numPr>
        <w:tabs>
          <w:tab w:val="left" w:pos="993"/>
        </w:tabs>
        <w:spacing w:line="360" w:lineRule="auto"/>
        <w:ind w:left="0" w:firstLine="709"/>
        <w:jc w:val="both"/>
        <w:rPr>
          <w:rFonts w:ascii="Times New Roman" w:hAnsi="Times New Roman" w:cs="Times New Roman"/>
          <w:color w:val="auto"/>
          <w:szCs w:val="28"/>
        </w:rPr>
      </w:pPr>
      <w:r w:rsidRPr="00DB4E7D">
        <w:rPr>
          <w:rFonts w:ascii="Times New Roman" w:hAnsi="Times New Roman" w:cs="Times New Roman"/>
          <w:color w:val="auto"/>
          <w:szCs w:val="28"/>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B540EE" w:rsidRPr="00DB4E7D" w:rsidRDefault="00B540EE" w:rsidP="00D031C4">
      <w:pPr>
        <w:pStyle w:val="Default"/>
        <w:numPr>
          <w:ilvl w:val="0"/>
          <w:numId w:val="134"/>
        </w:numPr>
        <w:tabs>
          <w:tab w:val="left" w:pos="993"/>
        </w:tabs>
        <w:spacing w:line="360" w:lineRule="auto"/>
        <w:ind w:left="0" w:firstLine="709"/>
        <w:jc w:val="both"/>
        <w:rPr>
          <w:rFonts w:ascii="Times New Roman" w:hAnsi="Times New Roman" w:cs="Times New Roman"/>
          <w:color w:val="auto"/>
          <w:szCs w:val="28"/>
        </w:rPr>
      </w:pPr>
      <w:r w:rsidRPr="00DB4E7D">
        <w:rPr>
          <w:rFonts w:ascii="Times New Roman" w:hAnsi="Times New Roman" w:cs="Times New Roman"/>
          <w:color w:val="auto"/>
          <w:szCs w:val="28"/>
        </w:rPr>
        <w:t xml:space="preserve">коррекцию и развитие высших психических функций, эмоционально-волевой, познавательной и коммуникативно-речевой сфер; </w:t>
      </w:r>
    </w:p>
    <w:p w:rsidR="00B540EE" w:rsidRPr="00DB4E7D" w:rsidRDefault="00B540EE" w:rsidP="00D031C4">
      <w:pPr>
        <w:pStyle w:val="Default"/>
        <w:numPr>
          <w:ilvl w:val="0"/>
          <w:numId w:val="134"/>
        </w:numPr>
        <w:tabs>
          <w:tab w:val="left" w:pos="993"/>
        </w:tabs>
        <w:spacing w:line="360" w:lineRule="auto"/>
        <w:ind w:left="0" w:firstLine="709"/>
        <w:jc w:val="both"/>
        <w:rPr>
          <w:rFonts w:ascii="Times New Roman" w:hAnsi="Times New Roman" w:cs="Times New Roman"/>
          <w:color w:val="auto"/>
          <w:szCs w:val="28"/>
        </w:rPr>
      </w:pPr>
      <w:r w:rsidRPr="00DB4E7D">
        <w:rPr>
          <w:rFonts w:ascii="Times New Roman" w:hAnsi="Times New Roman" w:cs="Times New Roman"/>
          <w:color w:val="auto"/>
          <w:szCs w:val="28"/>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B540EE" w:rsidRPr="00DB4E7D" w:rsidRDefault="00B540EE" w:rsidP="00D031C4">
      <w:pPr>
        <w:pStyle w:val="Default"/>
        <w:numPr>
          <w:ilvl w:val="0"/>
          <w:numId w:val="134"/>
        </w:numPr>
        <w:tabs>
          <w:tab w:val="left" w:pos="993"/>
        </w:tabs>
        <w:spacing w:line="360" w:lineRule="auto"/>
        <w:ind w:left="0" w:firstLine="709"/>
        <w:jc w:val="both"/>
        <w:rPr>
          <w:rFonts w:ascii="Times New Roman" w:hAnsi="Times New Roman" w:cs="Times New Roman"/>
          <w:color w:val="auto"/>
          <w:szCs w:val="28"/>
        </w:rPr>
      </w:pPr>
      <w:r w:rsidRPr="00DB4E7D">
        <w:rPr>
          <w:rFonts w:ascii="Times New Roman" w:hAnsi="Times New Roman" w:cs="Times New Roman"/>
          <w:color w:val="auto"/>
          <w:szCs w:val="28"/>
        </w:rPr>
        <w:t xml:space="preserve">формирование способов регуляции поведения и эмоциональных состояний; </w:t>
      </w:r>
    </w:p>
    <w:p w:rsidR="00B540EE" w:rsidRPr="00DB4E7D" w:rsidRDefault="00B540EE" w:rsidP="00D031C4">
      <w:pPr>
        <w:pStyle w:val="Default"/>
        <w:numPr>
          <w:ilvl w:val="0"/>
          <w:numId w:val="134"/>
        </w:numPr>
        <w:tabs>
          <w:tab w:val="left" w:pos="993"/>
        </w:tabs>
        <w:spacing w:line="360" w:lineRule="auto"/>
        <w:ind w:left="0" w:firstLine="709"/>
        <w:jc w:val="both"/>
        <w:rPr>
          <w:rFonts w:ascii="Times New Roman" w:hAnsi="Times New Roman" w:cs="Times New Roman"/>
          <w:color w:val="auto"/>
          <w:szCs w:val="28"/>
        </w:rPr>
      </w:pPr>
      <w:r w:rsidRPr="00DB4E7D">
        <w:rPr>
          <w:rFonts w:ascii="Times New Roman" w:hAnsi="Times New Roman" w:cs="Times New Roman"/>
          <w:color w:val="auto"/>
          <w:szCs w:val="28"/>
        </w:rPr>
        <w:t xml:space="preserve">развитие форм и навыков личностного общения в группе сверстников, коммуникативной компетенции; </w:t>
      </w:r>
    </w:p>
    <w:p w:rsidR="00B540EE" w:rsidRPr="00DB4E7D" w:rsidRDefault="00B540EE" w:rsidP="00D031C4">
      <w:pPr>
        <w:pStyle w:val="Default"/>
        <w:numPr>
          <w:ilvl w:val="0"/>
          <w:numId w:val="134"/>
        </w:numPr>
        <w:tabs>
          <w:tab w:val="left" w:pos="993"/>
        </w:tabs>
        <w:spacing w:line="360" w:lineRule="auto"/>
        <w:ind w:left="0" w:firstLine="709"/>
        <w:jc w:val="both"/>
        <w:rPr>
          <w:rFonts w:ascii="Times New Roman" w:hAnsi="Times New Roman" w:cs="Times New Roman"/>
          <w:color w:val="auto"/>
          <w:szCs w:val="28"/>
        </w:rPr>
      </w:pPr>
      <w:r w:rsidRPr="00DB4E7D">
        <w:rPr>
          <w:rFonts w:ascii="Times New Roman" w:hAnsi="Times New Roman" w:cs="Times New Roman"/>
          <w:color w:val="auto"/>
          <w:szCs w:val="28"/>
        </w:rPr>
        <w:t xml:space="preserve">развитие компетенций, необходимых для продолжения образования и профессионального самоопределения; </w:t>
      </w:r>
    </w:p>
    <w:p w:rsidR="00B540EE" w:rsidRPr="00DB4E7D" w:rsidRDefault="00B540EE" w:rsidP="00D031C4">
      <w:pPr>
        <w:pStyle w:val="Default"/>
        <w:numPr>
          <w:ilvl w:val="0"/>
          <w:numId w:val="134"/>
        </w:numPr>
        <w:tabs>
          <w:tab w:val="left" w:pos="993"/>
        </w:tabs>
        <w:spacing w:line="360" w:lineRule="auto"/>
        <w:ind w:left="0" w:firstLine="709"/>
        <w:jc w:val="both"/>
        <w:rPr>
          <w:rFonts w:ascii="Times New Roman" w:hAnsi="Times New Roman" w:cs="Times New Roman"/>
          <w:color w:val="auto"/>
          <w:szCs w:val="28"/>
        </w:rPr>
      </w:pPr>
      <w:r w:rsidRPr="00DB4E7D">
        <w:rPr>
          <w:rFonts w:ascii="Times New Roman" w:hAnsi="Times New Roman" w:cs="Times New Roman"/>
          <w:color w:val="auto"/>
          <w:szCs w:val="28"/>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B540EE" w:rsidRPr="00DB4E7D" w:rsidRDefault="00B540EE" w:rsidP="00D031C4">
      <w:pPr>
        <w:pStyle w:val="Default"/>
        <w:numPr>
          <w:ilvl w:val="0"/>
          <w:numId w:val="134"/>
        </w:numPr>
        <w:tabs>
          <w:tab w:val="left" w:pos="993"/>
        </w:tabs>
        <w:spacing w:line="360" w:lineRule="auto"/>
        <w:ind w:left="0" w:firstLine="709"/>
        <w:jc w:val="both"/>
        <w:rPr>
          <w:rFonts w:ascii="Times New Roman" w:hAnsi="Times New Roman" w:cs="Times New Roman"/>
          <w:color w:val="auto"/>
          <w:szCs w:val="28"/>
        </w:rPr>
      </w:pPr>
      <w:r w:rsidRPr="00DB4E7D">
        <w:rPr>
          <w:rFonts w:ascii="Times New Roman" w:hAnsi="Times New Roman" w:cs="Times New Roman"/>
          <w:color w:val="auto"/>
          <w:szCs w:val="28"/>
        </w:rPr>
        <w:t xml:space="preserve">социальную защиту ребенка в случаях неблагоприятных условий жизни при психотравмирующих обстоятельствах. </w:t>
      </w:r>
    </w:p>
    <w:p w:rsidR="00B540EE" w:rsidRPr="00DB4E7D" w:rsidRDefault="00B540EE">
      <w:pPr>
        <w:pStyle w:val="Default"/>
        <w:spacing w:line="360" w:lineRule="auto"/>
        <w:ind w:firstLine="709"/>
        <w:jc w:val="both"/>
        <w:rPr>
          <w:rFonts w:ascii="Times New Roman" w:hAnsi="Times New Roman" w:cs="Times New Roman"/>
          <w:color w:val="auto"/>
          <w:szCs w:val="28"/>
        </w:rPr>
      </w:pPr>
      <w:r w:rsidRPr="00DB4E7D">
        <w:rPr>
          <w:rFonts w:ascii="Times New Roman" w:hAnsi="Times New Roman" w:cs="Times New Roman"/>
          <w:color w:val="auto"/>
          <w:szCs w:val="28"/>
        </w:rPr>
        <w:t xml:space="preserve">Консультативная работа может включать в себя следующее: </w:t>
      </w:r>
    </w:p>
    <w:p w:rsidR="00B540EE" w:rsidRPr="00DB4E7D" w:rsidRDefault="00B540EE" w:rsidP="00D031C4">
      <w:pPr>
        <w:pStyle w:val="Default"/>
        <w:numPr>
          <w:ilvl w:val="0"/>
          <w:numId w:val="134"/>
        </w:numPr>
        <w:tabs>
          <w:tab w:val="left" w:pos="993"/>
        </w:tabs>
        <w:spacing w:line="360" w:lineRule="auto"/>
        <w:ind w:left="0" w:firstLine="709"/>
        <w:jc w:val="both"/>
        <w:rPr>
          <w:rFonts w:ascii="Times New Roman" w:hAnsi="Times New Roman" w:cs="Times New Roman"/>
          <w:color w:val="auto"/>
          <w:szCs w:val="28"/>
        </w:rPr>
      </w:pPr>
      <w:r w:rsidRPr="00DB4E7D">
        <w:rPr>
          <w:rFonts w:ascii="Times New Roman" w:hAnsi="Times New Roman" w:cs="Times New Roman"/>
          <w:color w:val="auto"/>
          <w:szCs w:val="28"/>
        </w:rPr>
        <w:t xml:space="preserve">выработку совместных обоснованных рекомендаций по основным направлениям работы с обучающимися с </w:t>
      </w:r>
      <w:r w:rsidR="00FF3ED0" w:rsidRPr="00DB4E7D">
        <w:rPr>
          <w:rFonts w:ascii="Times New Roman" w:hAnsi="Times New Roman" w:cs="Times New Roman"/>
          <w:color w:val="auto"/>
          <w:szCs w:val="28"/>
        </w:rPr>
        <w:t>ОВЗ</w:t>
      </w:r>
      <w:r w:rsidRPr="00DB4E7D">
        <w:rPr>
          <w:rFonts w:ascii="Times New Roman" w:hAnsi="Times New Roman" w:cs="Times New Roman"/>
          <w:color w:val="auto"/>
          <w:szCs w:val="28"/>
        </w:rPr>
        <w:t xml:space="preserve">, единых для всех участников образовательного процесса; </w:t>
      </w:r>
    </w:p>
    <w:p w:rsidR="00B540EE" w:rsidRPr="00DB4E7D" w:rsidRDefault="00B540EE" w:rsidP="00D031C4">
      <w:pPr>
        <w:pStyle w:val="Default"/>
        <w:numPr>
          <w:ilvl w:val="0"/>
          <w:numId w:val="134"/>
        </w:numPr>
        <w:tabs>
          <w:tab w:val="left" w:pos="993"/>
        </w:tabs>
        <w:spacing w:line="360" w:lineRule="auto"/>
        <w:ind w:left="0" w:firstLine="709"/>
        <w:jc w:val="both"/>
        <w:rPr>
          <w:rFonts w:ascii="Times New Roman" w:hAnsi="Times New Roman" w:cs="Times New Roman"/>
          <w:color w:val="auto"/>
          <w:szCs w:val="28"/>
        </w:rPr>
      </w:pPr>
      <w:r w:rsidRPr="00DB4E7D">
        <w:rPr>
          <w:rFonts w:ascii="Times New Roman" w:hAnsi="Times New Roman" w:cs="Times New Roman"/>
          <w:color w:val="auto"/>
          <w:szCs w:val="28"/>
        </w:rPr>
        <w:t xml:space="preserve">консультирование специалистами педагогов по выбору индивидуально ориентированных методов и приемов работы с обучающимися с </w:t>
      </w:r>
      <w:r w:rsidR="00FF3ED0" w:rsidRPr="00DB4E7D">
        <w:rPr>
          <w:rFonts w:ascii="Times New Roman" w:hAnsi="Times New Roman" w:cs="Times New Roman"/>
          <w:color w:val="auto"/>
          <w:szCs w:val="28"/>
        </w:rPr>
        <w:t>ОВЗ</w:t>
      </w:r>
      <w:r w:rsidRPr="00DB4E7D">
        <w:rPr>
          <w:rFonts w:ascii="Times New Roman" w:hAnsi="Times New Roman" w:cs="Times New Roman"/>
          <w:color w:val="auto"/>
          <w:szCs w:val="28"/>
        </w:rPr>
        <w:t xml:space="preserve">, отбора и адаптации содержания предметных программ; </w:t>
      </w:r>
    </w:p>
    <w:p w:rsidR="00B540EE" w:rsidRPr="00DB4E7D" w:rsidRDefault="00B540EE" w:rsidP="00D031C4">
      <w:pPr>
        <w:pStyle w:val="Default"/>
        <w:numPr>
          <w:ilvl w:val="0"/>
          <w:numId w:val="134"/>
        </w:numPr>
        <w:tabs>
          <w:tab w:val="left" w:pos="993"/>
        </w:tabs>
        <w:spacing w:line="360" w:lineRule="auto"/>
        <w:ind w:left="0" w:firstLine="709"/>
        <w:jc w:val="both"/>
        <w:rPr>
          <w:rFonts w:ascii="Times New Roman" w:hAnsi="Times New Roman" w:cs="Times New Roman"/>
          <w:color w:val="auto"/>
          <w:szCs w:val="28"/>
        </w:rPr>
      </w:pPr>
      <w:r w:rsidRPr="00DB4E7D">
        <w:rPr>
          <w:rFonts w:ascii="Times New Roman" w:hAnsi="Times New Roman" w:cs="Times New Roman"/>
          <w:color w:val="auto"/>
          <w:szCs w:val="28"/>
        </w:rPr>
        <w:t xml:space="preserve">консультативную помощь семье в вопросах выбора стратегии воспитания и приемов коррекционного обучения ребенка с </w:t>
      </w:r>
      <w:r w:rsidR="00FF3ED0" w:rsidRPr="00DB4E7D">
        <w:rPr>
          <w:rFonts w:ascii="Times New Roman" w:hAnsi="Times New Roman" w:cs="Times New Roman"/>
          <w:color w:val="auto"/>
          <w:szCs w:val="28"/>
        </w:rPr>
        <w:t>ОВЗ</w:t>
      </w:r>
      <w:r w:rsidRPr="00DB4E7D">
        <w:rPr>
          <w:rFonts w:ascii="Times New Roman" w:hAnsi="Times New Roman" w:cs="Times New Roman"/>
          <w:color w:val="auto"/>
          <w:szCs w:val="28"/>
        </w:rPr>
        <w:t xml:space="preserve">; </w:t>
      </w:r>
    </w:p>
    <w:p w:rsidR="00B540EE" w:rsidRPr="00DB4E7D" w:rsidRDefault="00B540EE" w:rsidP="00D031C4">
      <w:pPr>
        <w:pStyle w:val="Default"/>
        <w:numPr>
          <w:ilvl w:val="0"/>
          <w:numId w:val="134"/>
        </w:numPr>
        <w:tabs>
          <w:tab w:val="left" w:pos="993"/>
        </w:tabs>
        <w:spacing w:line="360" w:lineRule="auto"/>
        <w:ind w:left="0" w:firstLine="709"/>
        <w:jc w:val="both"/>
        <w:rPr>
          <w:rFonts w:ascii="Times New Roman" w:hAnsi="Times New Roman" w:cs="Times New Roman"/>
          <w:color w:val="auto"/>
          <w:szCs w:val="28"/>
        </w:rPr>
      </w:pPr>
      <w:r w:rsidRPr="00DB4E7D">
        <w:rPr>
          <w:rFonts w:ascii="Times New Roman" w:hAnsi="Times New Roman" w:cs="Times New Roman"/>
          <w:color w:val="auto"/>
          <w:szCs w:val="28"/>
        </w:rPr>
        <w:t xml:space="preserve">консультационную поддержку и помощь, направленные на содействие свободному и осознанному выбору обучающимися с </w:t>
      </w:r>
      <w:r w:rsidR="00FF3ED0" w:rsidRPr="00DB4E7D">
        <w:rPr>
          <w:rFonts w:ascii="Times New Roman" w:hAnsi="Times New Roman" w:cs="Times New Roman"/>
          <w:color w:val="auto"/>
          <w:szCs w:val="28"/>
        </w:rPr>
        <w:t xml:space="preserve">ОВЗ </w:t>
      </w:r>
      <w:r w:rsidRPr="00DB4E7D">
        <w:rPr>
          <w:rFonts w:ascii="Times New Roman" w:hAnsi="Times New Roman" w:cs="Times New Roman"/>
          <w:color w:val="auto"/>
          <w:szCs w:val="28"/>
        </w:rPr>
        <w:t xml:space="preserve">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B540EE" w:rsidRPr="00DB4E7D" w:rsidRDefault="00B540EE">
      <w:pPr>
        <w:pStyle w:val="Default"/>
        <w:spacing w:line="360" w:lineRule="auto"/>
        <w:ind w:firstLine="709"/>
        <w:jc w:val="both"/>
        <w:rPr>
          <w:rFonts w:ascii="Times New Roman" w:hAnsi="Times New Roman" w:cs="Times New Roman"/>
          <w:color w:val="auto"/>
          <w:szCs w:val="28"/>
        </w:rPr>
      </w:pPr>
      <w:r w:rsidRPr="00DB4E7D">
        <w:rPr>
          <w:rFonts w:ascii="Times New Roman" w:hAnsi="Times New Roman" w:cs="Times New Roman"/>
          <w:color w:val="auto"/>
          <w:szCs w:val="28"/>
        </w:rPr>
        <w:t xml:space="preserve">Информационно-просветительская работа может включать в себя следующее: </w:t>
      </w:r>
    </w:p>
    <w:p w:rsidR="00B540EE" w:rsidRPr="00DB4E7D" w:rsidRDefault="00B540EE" w:rsidP="00D031C4">
      <w:pPr>
        <w:pStyle w:val="Default"/>
        <w:numPr>
          <w:ilvl w:val="0"/>
          <w:numId w:val="134"/>
        </w:numPr>
        <w:tabs>
          <w:tab w:val="left" w:pos="993"/>
        </w:tabs>
        <w:spacing w:line="360" w:lineRule="auto"/>
        <w:ind w:left="0" w:firstLine="709"/>
        <w:jc w:val="both"/>
        <w:rPr>
          <w:rFonts w:ascii="Times New Roman" w:hAnsi="Times New Roman" w:cs="Times New Roman"/>
          <w:color w:val="auto"/>
          <w:szCs w:val="28"/>
        </w:rPr>
      </w:pPr>
      <w:r w:rsidRPr="00DB4E7D">
        <w:rPr>
          <w:rFonts w:ascii="Times New Roman" w:hAnsi="Times New Roman" w:cs="Times New Roman"/>
          <w:color w:val="auto"/>
          <w:szCs w:val="28"/>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B540EE" w:rsidRPr="00DB4E7D" w:rsidRDefault="00B540EE" w:rsidP="00D031C4">
      <w:pPr>
        <w:pStyle w:val="Default"/>
        <w:numPr>
          <w:ilvl w:val="0"/>
          <w:numId w:val="134"/>
        </w:numPr>
        <w:tabs>
          <w:tab w:val="left" w:pos="993"/>
        </w:tabs>
        <w:spacing w:line="360" w:lineRule="auto"/>
        <w:ind w:left="0" w:firstLine="709"/>
        <w:jc w:val="both"/>
        <w:rPr>
          <w:rFonts w:ascii="Times New Roman" w:hAnsi="Times New Roman" w:cs="Times New Roman"/>
          <w:color w:val="auto"/>
          <w:szCs w:val="28"/>
        </w:rPr>
      </w:pPr>
      <w:r w:rsidRPr="00DB4E7D">
        <w:rPr>
          <w:rFonts w:ascii="Times New Roman" w:hAnsi="Times New Roman" w:cs="Times New Roman"/>
          <w:color w:val="auto"/>
          <w:szCs w:val="28"/>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w:t>
      </w:r>
      <w:r w:rsidR="00FF3ED0" w:rsidRPr="00DB4E7D">
        <w:rPr>
          <w:rFonts w:ascii="Times New Roman" w:hAnsi="Times New Roman" w:cs="Times New Roman"/>
          <w:color w:val="auto"/>
          <w:szCs w:val="28"/>
        </w:rPr>
        <w:t>ОВЗ</w:t>
      </w:r>
      <w:r w:rsidRPr="00DB4E7D">
        <w:rPr>
          <w:rFonts w:ascii="Times New Roman" w:hAnsi="Times New Roman" w:cs="Times New Roman"/>
          <w:color w:val="auto"/>
          <w:szCs w:val="28"/>
        </w:rPr>
        <w:t xml:space="preserve">; </w:t>
      </w:r>
    </w:p>
    <w:p w:rsidR="00B540EE" w:rsidRPr="00DB4E7D" w:rsidRDefault="00B540EE" w:rsidP="00D031C4">
      <w:pPr>
        <w:pStyle w:val="Default"/>
        <w:numPr>
          <w:ilvl w:val="0"/>
          <w:numId w:val="134"/>
        </w:numPr>
        <w:tabs>
          <w:tab w:val="left" w:pos="993"/>
        </w:tabs>
        <w:spacing w:line="360" w:lineRule="auto"/>
        <w:ind w:left="0" w:firstLine="709"/>
        <w:jc w:val="both"/>
        <w:rPr>
          <w:rFonts w:ascii="Times New Roman" w:hAnsi="Times New Roman" w:cs="Times New Roman"/>
          <w:color w:val="auto"/>
          <w:szCs w:val="28"/>
        </w:rPr>
      </w:pPr>
      <w:r w:rsidRPr="00DB4E7D">
        <w:rPr>
          <w:rFonts w:ascii="Times New Roman" w:hAnsi="Times New Roman" w:cs="Times New Roman"/>
          <w:color w:val="auto"/>
          <w:szCs w:val="28"/>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w:t>
      </w:r>
      <w:r w:rsidR="00FF3ED0" w:rsidRPr="00DB4E7D">
        <w:rPr>
          <w:rFonts w:ascii="Times New Roman" w:hAnsi="Times New Roman" w:cs="Times New Roman"/>
          <w:color w:val="auto"/>
          <w:szCs w:val="28"/>
        </w:rPr>
        <w:t>ОВЗ</w:t>
      </w:r>
      <w:r w:rsidRPr="00DB4E7D">
        <w:rPr>
          <w:rFonts w:ascii="Times New Roman" w:hAnsi="Times New Roman" w:cs="Times New Roman"/>
          <w:color w:val="auto"/>
          <w:szCs w:val="28"/>
        </w:rPr>
        <w:t xml:space="preserve">. </w:t>
      </w:r>
    </w:p>
    <w:p w:rsidR="00B540EE" w:rsidRPr="00DB4E7D" w:rsidRDefault="00452C5F" w:rsidP="0012121B">
      <w:pPr>
        <w:pStyle w:val="3"/>
        <w:spacing w:line="360" w:lineRule="auto"/>
        <w:jc w:val="center"/>
        <w:rPr>
          <w:sz w:val="24"/>
          <w:szCs w:val="28"/>
        </w:rPr>
      </w:pPr>
      <w:bookmarkStart w:id="405" w:name="_Toc414553278"/>
      <w:r w:rsidRPr="00DB4E7D">
        <w:rPr>
          <w:sz w:val="24"/>
          <w:szCs w:val="28"/>
        </w:rPr>
        <w:t>2.4.</w:t>
      </w:r>
      <w:r w:rsidR="00B540EE" w:rsidRPr="00DB4E7D">
        <w:rPr>
          <w:sz w:val="24"/>
          <w:szCs w:val="28"/>
        </w:rPr>
        <w:t>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405"/>
    </w:p>
    <w:p w:rsidR="00B540EE" w:rsidRPr="00DB4E7D" w:rsidRDefault="00B540EE">
      <w:pPr>
        <w:pStyle w:val="Default"/>
        <w:spacing w:line="360" w:lineRule="auto"/>
        <w:ind w:firstLine="709"/>
        <w:jc w:val="both"/>
        <w:rPr>
          <w:rFonts w:ascii="Times New Roman" w:hAnsi="Times New Roman" w:cs="Times New Roman"/>
          <w:color w:val="auto"/>
          <w:szCs w:val="28"/>
        </w:rPr>
      </w:pPr>
      <w:r w:rsidRPr="00DB4E7D">
        <w:rPr>
          <w:rFonts w:ascii="Times New Roman" w:hAnsi="Times New Roman" w:cs="Times New Roman"/>
          <w:color w:val="auto"/>
          <w:szCs w:val="28"/>
        </w:rPr>
        <w:t>Для реализации требований к ПКР, обозначенных в ФГОС</w:t>
      </w:r>
      <w:r w:rsidR="00FF3ED0" w:rsidRPr="00DB4E7D">
        <w:rPr>
          <w:rFonts w:ascii="Times New Roman" w:hAnsi="Times New Roman" w:cs="Times New Roman"/>
          <w:color w:val="auto"/>
          <w:szCs w:val="28"/>
        </w:rPr>
        <w:t xml:space="preserve"> ООО</w:t>
      </w:r>
      <w:r w:rsidRPr="00DB4E7D">
        <w:rPr>
          <w:rFonts w:ascii="Times New Roman" w:hAnsi="Times New Roman" w:cs="Times New Roman"/>
          <w:color w:val="auto"/>
          <w:szCs w:val="28"/>
        </w:rPr>
        <w:t xml:space="preserve">,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 </w:t>
      </w:r>
    </w:p>
    <w:p w:rsidR="00B540EE" w:rsidRPr="00DB4E7D" w:rsidRDefault="00B540EE">
      <w:pPr>
        <w:pStyle w:val="Default"/>
        <w:spacing w:line="360" w:lineRule="auto"/>
        <w:ind w:firstLine="709"/>
        <w:jc w:val="both"/>
        <w:rPr>
          <w:rFonts w:ascii="Times New Roman" w:hAnsi="Times New Roman" w:cs="Times New Roman"/>
          <w:color w:val="auto"/>
          <w:szCs w:val="28"/>
        </w:rPr>
      </w:pPr>
      <w:r w:rsidRPr="00DB4E7D">
        <w:rPr>
          <w:rFonts w:ascii="Times New Roman" w:hAnsi="Times New Roman" w:cs="Times New Roman"/>
          <w:color w:val="auto"/>
          <w:szCs w:val="28"/>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w:t>
      </w:r>
      <w:r w:rsidR="00FF3ED0" w:rsidRPr="00DB4E7D">
        <w:rPr>
          <w:rFonts w:ascii="Times New Roman" w:hAnsi="Times New Roman" w:cs="Times New Roman"/>
          <w:color w:val="auto"/>
          <w:szCs w:val="28"/>
        </w:rPr>
        <w:t>ОВЗ</w:t>
      </w:r>
      <w:r w:rsidR="007C1A16" w:rsidRPr="00DB4E7D">
        <w:rPr>
          <w:rFonts w:ascii="Times New Roman" w:hAnsi="Times New Roman" w:cs="Times New Roman"/>
          <w:color w:val="auto"/>
          <w:szCs w:val="28"/>
        </w:rPr>
        <w:t xml:space="preserve"> </w:t>
      </w:r>
      <w:r w:rsidRPr="00DB4E7D">
        <w:rPr>
          <w:rFonts w:ascii="Times New Roman" w:hAnsi="Times New Roman" w:cs="Times New Roman"/>
          <w:color w:val="auto"/>
          <w:szCs w:val="28"/>
        </w:rPr>
        <w:t xml:space="preserve">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B540EE" w:rsidRPr="00DB4E7D" w:rsidRDefault="00B540EE">
      <w:pPr>
        <w:pStyle w:val="Default"/>
        <w:spacing w:line="360" w:lineRule="auto"/>
        <w:ind w:firstLine="709"/>
        <w:jc w:val="both"/>
        <w:rPr>
          <w:rFonts w:ascii="Times New Roman" w:hAnsi="Times New Roman" w:cs="Times New Roman"/>
          <w:color w:val="auto"/>
          <w:szCs w:val="28"/>
        </w:rPr>
      </w:pPr>
      <w:r w:rsidRPr="00DB4E7D">
        <w:rPr>
          <w:rFonts w:ascii="Times New Roman" w:hAnsi="Times New Roman" w:cs="Times New Roman"/>
          <w:color w:val="auto"/>
          <w:szCs w:val="28"/>
        </w:rPr>
        <w:t xml:space="preserve">На основном этапе разрабатываются общая стратегия обучения и воспитания учащихся с </w:t>
      </w:r>
      <w:r w:rsidR="00FF3ED0" w:rsidRPr="00DB4E7D">
        <w:rPr>
          <w:rFonts w:ascii="Times New Roman" w:hAnsi="Times New Roman" w:cs="Times New Roman"/>
          <w:color w:val="auto"/>
          <w:szCs w:val="28"/>
        </w:rPr>
        <w:t>ОВЗ</w:t>
      </w:r>
      <w:r w:rsidRPr="00DB4E7D">
        <w:rPr>
          <w:rFonts w:ascii="Times New Roman" w:hAnsi="Times New Roman" w:cs="Times New Roman"/>
          <w:color w:val="auto"/>
          <w:szCs w:val="28"/>
        </w:rPr>
        <w:t xml:space="preserve">,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B540EE" w:rsidRPr="00DB4E7D" w:rsidRDefault="00B540EE" w:rsidP="00436EB5">
      <w:pPr>
        <w:pStyle w:val="Default"/>
        <w:widowControl w:val="0"/>
        <w:spacing w:line="360" w:lineRule="auto"/>
        <w:ind w:firstLine="709"/>
        <w:jc w:val="both"/>
        <w:rPr>
          <w:rFonts w:ascii="Times New Roman" w:hAnsi="Times New Roman" w:cs="Times New Roman"/>
          <w:color w:val="auto"/>
          <w:szCs w:val="28"/>
        </w:rPr>
      </w:pPr>
      <w:r w:rsidRPr="00DB4E7D">
        <w:rPr>
          <w:rFonts w:ascii="Times New Roman" w:hAnsi="Times New Roman" w:cs="Times New Roman"/>
          <w:color w:val="auto"/>
          <w:szCs w:val="28"/>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w:t>
      </w:r>
      <w:r w:rsidR="00FF3ED0" w:rsidRPr="00DB4E7D">
        <w:rPr>
          <w:rFonts w:ascii="Times New Roman" w:hAnsi="Times New Roman" w:cs="Times New Roman"/>
          <w:color w:val="auto"/>
          <w:szCs w:val="28"/>
        </w:rPr>
        <w:t>ОВЗ</w:t>
      </w:r>
      <w:r w:rsidRPr="00DB4E7D">
        <w:rPr>
          <w:rFonts w:ascii="Times New Roman" w:hAnsi="Times New Roman" w:cs="Times New Roman"/>
          <w:color w:val="auto"/>
          <w:szCs w:val="28"/>
        </w:rPr>
        <w:t xml:space="preserve">; принимается итоговое решение. </w:t>
      </w:r>
    </w:p>
    <w:p w:rsidR="00B540EE" w:rsidRPr="00DB4E7D" w:rsidRDefault="00B540EE" w:rsidP="00436EB5">
      <w:pPr>
        <w:pStyle w:val="Default"/>
        <w:widowControl w:val="0"/>
        <w:spacing w:line="360" w:lineRule="auto"/>
        <w:ind w:firstLine="709"/>
        <w:jc w:val="both"/>
        <w:rPr>
          <w:rFonts w:ascii="Times New Roman" w:hAnsi="Times New Roman" w:cs="Times New Roman"/>
          <w:color w:val="auto"/>
          <w:szCs w:val="28"/>
        </w:rPr>
      </w:pPr>
      <w:r w:rsidRPr="00DB4E7D">
        <w:rPr>
          <w:rFonts w:ascii="Times New Roman" w:hAnsi="Times New Roman" w:cs="Times New Roman"/>
          <w:color w:val="auto"/>
          <w:szCs w:val="28"/>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w:t>
      </w:r>
      <w:r w:rsidR="00FF3ED0" w:rsidRPr="00DB4E7D">
        <w:rPr>
          <w:rFonts w:ascii="Times New Roman" w:hAnsi="Times New Roman" w:cs="Times New Roman"/>
          <w:color w:val="auto"/>
          <w:szCs w:val="28"/>
        </w:rPr>
        <w:t>ОВЗ</w:t>
      </w:r>
      <w:r w:rsidRPr="00DB4E7D">
        <w:rPr>
          <w:rFonts w:ascii="Times New Roman" w:hAnsi="Times New Roman" w:cs="Times New Roman"/>
          <w:color w:val="auto"/>
          <w:szCs w:val="28"/>
        </w:rPr>
        <w:t xml:space="preserve">. </w:t>
      </w:r>
    </w:p>
    <w:p w:rsidR="00B540EE" w:rsidRPr="00DB4E7D" w:rsidRDefault="00B540EE">
      <w:pPr>
        <w:pStyle w:val="Default"/>
        <w:spacing w:line="360" w:lineRule="auto"/>
        <w:ind w:firstLine="709"/>
        <w:jc w:val="both"/>
        <w:rPr>
          <w:rFonts w:ascii="Times New Roman" w:hAnsi="Times New Roman" w:cs="Times New Roman"/>
          <w:color w:val="auto"/>
          <w:szCs w:val="28"/>
        </w:rPr>
      </w:pPr>
      <w:r w:rsidRPr="00DB4E7D">
        <w:rPr>
          <w:rFonts w:ascii="Times New Roman" w:hAnsi="Times New Roman" w:cs="Times New Roman"/>
          <w:color w:val="auto"/>
          <w:szCs w:val="28"/>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B540EE" w:rsidRPr="00DB4E7D" w:rsidRDefault="00B540EE">
      <w:pPr>
        <w:pStyle w:val="Default"/>
        <w:spacing w:line="360" w:lineRule="auto"/>
        <w:ind w:firstLine="709"/>
        <w:jc w:val="both"/>
        <w:rPr>
          <w:rFonts w:ascii="Times New Roman" w:hAnsi="Times New Roman" w:cs="Times New Roman"/>
          <w:color w:val="auto"/>
          <w:szCs w:val="28"/>
        </w:rPr>
      </w:pPr>
      <w:r w:rsidRPr="00DB4E7D">
        <w:rPr>
          <w:rFonts w:ascii="Times New Roman" w:hAnsi="Times New Roman" w:cs="Times New Roman"/>
          <w:color w:val="auto"/>
          <w:szCs w:val="28"/>
        </w:rPr>
        <w:t xml:space="preserve">Комплексное психолого-медико-социальное сопровождение и поддержка обучающихся с </w:t>
      </w:r>
      <w:r w:rsidR="00FF3ED0" w:rsidRPr="00DB4E7D">
        <w:rPr>
          <w:rFonts w:ascii="Times New Roman" w:hAnsi="Times New Roman" w:cs="Times New Roman"/>
          <w:color w:val="auto"/>
          <w:szCs w:val="28"/>
        </w:rPr>
        <w:t xml:space="preserve">ОВЗ </w:t>
      </w:r>
      <w:r w:rsidRPr="00DB4E7D">
        <w:rPr>
          <w:rFonts w:ascii="Times New Roman" w:hAnsi="Times New Roman" w:cs="Times New Roman"/>
          <w:color w:val="auto"/>
          <w:szCs w:val="28"/>
        </w:rPr>
        <w:t xml:space="preserve">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B540EE" w:rsidRPr="00DB4E7D" w:rsidRDefault="00B540EE">
      <w:pPr>
        <w:pStyle w:val="Default"/>
        <w:spacing w:line="360" w:lineRule="auto"/>
        <w:ind w:firstLine="709"/>
        <w:jc w:val="both"/>
        <w:rPr>
          <w:rFonts w:ascii="Times New Roman" w:hAnsi="Times New Roman" w:cs="Times New Roman"/>
          <w:color w:val="auto"/>
          <w:szCs w:val="28"/>
        </w:rPr>
      </w:pPr>
      <w:r w:rsidRPr="00DB4E7D">
        <w:rPr>
          <w:rFonts w:ascii="Times New Roman" w:hAnsi="Times New Roman" w:cs="Times New Roman"/>
          <w:color w:val="auto"/>
          <w:szCs w:val="28"/>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B540EE" w:rsidRPr="00DB4E7D" w:rsidRDefault="00B540EE">
      <w:pPr>
        <w:pStyle w:val="Default"/>
        <w:spacing w:line="360" w:lineRule="auto"/>
        <w:ind w:firstLine="709"/>
        <w:jc w:val="both"/>
        <w:rPr>
          <w:rFonts w:ascii="Times New Roman" w:hAnsi="Times New Roman" w:cs="Times New Roman"/>
          <w:color w:val="auto"/>
          <w:szCs w:val="28"/>
        </w:rPr>
      </w:pPr>
      <w:r w:rsidRPr="00DB4E7D">
        <w:rPr>
          <w:rFonts w:ascii="Times New Roman" w:hAnsi="Times New Roman" w:cs="Times New Roman"/>
          <w:color w:val="auto"/>
          <w:szCs w:val="28"/>
        </w:rPr>
        <w:t xml:space="preserve">Медицинская поддержка и сопровождение обучающихся с </w:t>
      </w:r>
      <w:r w:rsidR="00FF3ED0" w:rsidRPr="00DB4E7D">
        <w:rPr>
          <w:rFonts w:ascii="Times New Roman" w:hAnsi="Times New Roman" w:cs="Times New Roman"/>
          <w:color w:val="auto"/>
          <w:szCs w:val="28"/>
        </w:rPr>
        <w:t>ОВЗ</w:t>
      </w:r>
      <w:r w:rsidR="007C1A16" w:rsidRPr="00DB4E7D">
        <w:rPr>
          <w:rFonts w:ascii="Times New Roman" w:hAnsi="Times New Roman" w:cs="Times New Roman"/>
          <w:color w:val="auto"/>
          <w:szCs w:val="28"/>
        </w:rPr>
        <w:t xml:space="preserve"> </w:t>
      </w:r>
      <w:r w:rsidRPr="00DB4E7D">
        <w:rPr>
          <w:rFonts w:ascii="Times New Roman" w:hAnsi="Times New Roman" w:cs="Times New Roman"/>
          <w:color w:val="auto"/>
          <w:szCs w:val="28"/>
        </w:rPr>
        <w:t xml:space="preserve">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w:t>
      </w:r>
      <w:r w:rsidR="00FF3ED0" w:rsidRPr="00DB4E7D">
        <w:rPr>
          <w:rFonts w:ascii="Times New Roman" w:hAnsi="Times New Roman" w:cs="Times New Roman"/>
          <w:color w:val="auto"/>
          <w:szCs w:val="28"/>
        </w:rPr>
        <w:t>ОВЗ</w:t>
      </w:r>
      <w:r w:rsidRPr="00DB4E7D">
        <w:rPr>
          <w:rFonts w:ascii="Times New Roman" w:hAnsi="Times New Roman" w:cs="Times New Roman"/>
          <w:color w:val="auto"/>
          <w:szCs w:val="28"/>
        </w:rPr>
        <w:t xml:space="preserve">. Так, медицинский работник может участвовать в диагностике школьников с </w:t>
      </w:r>
      <w:r w:rsidR="00FF3ED0" w:rsidRPr="00DB4E7D">
        <w:rPr>
          <w:rFonts w:ascii="Times New Roman" w:hAnsi="Times New Roman" w:cs="Times New Roman"/>
          <w:color w:val="auto"/>
          <w:szCs w:val="28"/>
        </w:rPr>
        <w:t>ОВЗ</w:t>
      </w:r>
      <w:r w:rsidRPr="00DB4E7D">
        <w:rPr>
          <w:rFonts w:ascii="Times New Roman" w:hAnsi="Times New Roman" w:cs="Times New Roman"/>
          <w:color w:val="auto"/>
          <w:szCs w:val="28"/>
        </w:rPr>
        <w:t xml:space="preserve">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w:t>
      </w:r>
      <w:r w:rsidR="00E91460" w:rsidRPr="00DB4E7D">
        <w:rPr>
          <w:rFonts w:ascii="Times New Roman" w:hAnsi="Times New Roman" w:cs="Times New Roman"/>
          <w:color w:val="auto"/>
          <w:szCs w:val="28"/>
        </w:rPr>
        <w:t xml:space="preserve">Медицинский работник, являясь сотрудником профильного медицинского учреждения, осуществляет взаимодействие с родителями детей с ОВЗ. </w:t>
      </w:r>
    </w:p>
    <w:p w:rsidR="00B540EE" w:rsidRPr="00DB4E7D" w:rsidRDefault="00B540EE">
      <w:pPr>
        <w:pStyle w:val="Default"/>
        <w:spacing w:line="360" w:lineRule="auto"/>
        <w:ind w:firstLine="709"/>
        <w:jc w:val="both"/>
        <w:rPr>
          <w:rFonts w:ascii="Times New Roman" w:hAnsi="Times New Roman" w:cs="Times New Roman"/>
          <w:color w:val="auto"/>
          <w:szCs w:val="28"/>
        </w:rPr>
      </w:pPr>
      <w:r w:rsidRPr="00DB4E7D">
        <w:rPr>
          <w:rFonts w:ascii="Times New Roman" w:hAnsi="Times New Roman" w:cs="Times New Roman"/>
          <w:color w:val="auto"/>
          <w:szCs w:val="28"/>
        </w:rPr>
        <w:t xml:space="preserve">Социально-педагогическое сопровождение школьников с </w:t>
      </w:r>
      <w:r w:rsidR="00FF3ED0" w:rsidRPr="00DB4E7D">
        <w:rPr>
          <w:rFonts w:ascii="Times New Roman" w:hAnsi="Times New Roman" w:cs="Times New Roman"/>
          <w:color w:val="auto"/>
          <w:szCs w:val="28"/>
        </w:rPr>
        <w:t>ОВЗ</w:t>
      </w:r>
      <w:r w:rsidRPr="00DB4E7D">
        <w:rPr>
          <w:rFonts w:ascii="Times New Roman" w:hAnsi="Times New Roman" w:cs="Times New Roman"/>
          <w:color w:val="auto"/>
          <w:szCs w:val="28"/>
        </w:rPr>
        <w:t xml:space="preserve"> в общеобразовательной организации </w:t>
      </w:r>
      <w:r w:rsidR="004B450E" w:rsidRPr="00DB4E7D">
        <w:rPr>
          <w:rFonts w:ascii="Times New Roman" w:hAnsi="Times New Roman" w:cs="Times New Roman"/>
          <w:color w:val="auto"/>
          <w:szCs w:val="28"/>
        </w:rPr>
        <w:t xml:space="preserve">может </w:t>
      </w:r>
      <w:r w:rsidRPr="00DB4E7D">
        <w:rPr>
          <w:rFonts w:ascii="Times New Roman" w:hAnsi="Times New Roman" w:cs="Times New Roman"/>
          <w:color w:val="auto"/>
          <w:szCs w:val="28"/>
        </w:rPr>
        <w:t>осуществлят</w:t>
      </w:r>
      <w:r w:rsidR="004B450E" w:rsidRPr="00DB4E7D">
        <w:rPr>
          <w:rFonts w:ascii="Times New Roman" w:hAnsi="Times New Roman" w:cs="Times New Roman"/>
          <w:color w:val="auto"/>
          <w:szCs w:val="28"/>
        </w:rPr>
        <w:t>ь</w:t>
      </w:r>
      <w:r w:rsidRPr="00DB4E7D">
        <w:rPr>
          <w:rFonts w:ascii="Times New Roman" w:hAnsi="Times New Roman" w:cs="Times New Roman"/>
          <w:color w:val="auto"/>
          <w:szCs w:val="28"/>
        </w:rPr>
        <w:t xml:space="preserve">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w:t>
      </w:r>
      <w:r w:rsidR="000D18F7" w:rsidRPr="00DB4E7D">
        <w:rPr>
          <w:rFonts w:ascii="Times New Roman" w:hAnsi="Times New Roman" w:cs="Times New Roman"/>
          <w:color w:val="auto"/>
          <w:szCs w:val="28"/>
        </w:rPr>
        <w:t>ОВЗ</w:t>
      </w:r>
      <w:r w:rsidRPr="00DB4E7D">
        <w:rPr>
          <w:rFonts w:ascii="Times New Roman" w:hAnsi="Times New Roman" w:cs="Times New Roman"/>
          <w:color w:val="auto"/>
          <w:szCs w:val="28"/>
        </w:rPr>
        <w:t xml:space="preserve">,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w:t>
      </w:r>
      <w:r w:rsidR="000D18F7" w:rsidRPr="00DB4E7D">
        <w:rPr>
          <w:rFonts w:ascii="Times New Roman" w:hAnsi="Times New Roman" w:cs="Times New Roman"/>
          <w:color w:val="auto"/>
          <w:szCs w:val="28"/>
        </w:rPr>
        <w:t>ОВЗ</w:t>
      </w:r>
      <w:r w:rsidRPr="00DB4E7D">
        <w:rPr>
          <w:rFonts w:ascii="Times New Roman" w:hAnsi="Times New Roman" w:cs="Times New Roman"/>
          <w:color w:val="auto"/>
          <w:szCs w:val="28"/>
        </w:rPr>
        <w:t xml:space="preserve">.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w:t>
      </w:r>
      <w:r w:rsidR="00FF3ED0" w:rsidRPr="00DB4E7D">
        <w:rPr>
          <w:rFonts w:ascii="Times New Roman" w:hAnsi="Times New Roman" w:cs="Times New Roman"/>
          <w:color w:val="auto"/>
          <w:szCs w:val="28"/>
        </w:rPr>
        <w:t>ОВЗ</w:t>
      </w:r>
      <w:r w:rsidRPr="00DB4E7D">
        <w:rPr>
          <w:rFonts w:ascii="Times New Roman" w:hAnsi="Times New Roman" w:cs="Times New Roman"/>
          <w:color w:val="auto"/>
          <w:szCs w:val="28"/>
        </w:rPr>
        <w:t xml:space="preserve">;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B540EE" w:rsidRPr="00DB4E7D" w:rsidRDefault="00B540EE">
      <w:pPr>
        <w:pStyle w:val="Default"/>
        <w:spacing w:line="360" w:lineRule="auto"/>
        <w:ind w:firstLine="709"/>
        <w:jc w:val="both"/>
        <w:rPr>
          <w:rFonts w:ascii="Times New Roman" w:hAnsi="Times New Roman" w:cs="Times New Roman"/>
          <w:color w:val="auto"/>
          <w:szCs w:val="28"/>
        </w:rPr>
      </w:pPr>
      <w:r w:rsidRPr="00DB4E7D">
        <w:rPr>
          <w:rFonts w:ascii="Times New Roman" w:hAnsi="Times New Roman" w:cs="Times New Roman"/>
          <w:color w:val="auto"/>
          <w:szCs w:val="28"/>
        </w:rPr>
        <w:t xml:space="preserve">Психологическое сопровождение обучающихся с </w:t>
      </w:r>
      <w:r w:rsidR="000D18F7" w:rsidRPr="00DB4E7D">
        <w:rPr>
          <w:rFonts w:ascii="Times New Roman" w:hAnsi="Times New Roman" w:cs="Times New Roman"/>
          <w:color w:val="auto"/>
          <w:szCs w:val="28"/>
        </w:rPr>
        <w:t>ОВЗ</w:t>
      </w:r>
      <w:r w:rsidRPr="00DB4E7D">
        <w:rPr>
          <w:rFonts w:ascii="Times New Roman" w:hAnsi="Times New Roman" w:cs="Times New Roman"/>
          <w:color w:val="auto"/>
          <w:szCs w:val="28"/>
        </w:rPr>
        <w:t xml:space="preserve">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w:t>
      </w:r>
      <w:r w:rsidR="000D18F7" w:rsidRPr="00DB4E7D">
        <w:rPr>
          <w:rFonts w:ascii="Times New Roman" w:hAnsi="Times New Roman" w:cs="Times New Roman"/>
          <w:color w:val="auto"/>
          <w:szCs w:val="28"/>
        </w:rPr>
        <w:t>ОВЗ</w:t>
      </w:r>
      <w:r w:rsidRPr="00DB4E7D">
        <w:rPr>
          <w:rFonts w:ascii="Times New Roman" w:hAnsi="Times New Roman" w:cs="Times New Roman"/>
          <w:color w:val="auto"/>
          <w:szCs w:val="28"/>
        </w:rPr>
        <w:t xml:space="preserve">.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w:t>
      </w:r>
      <w:r w:rsidR="00FF3ED0" w:rsidRPr="00DB4E7D">
        <w:rPr>
          <w:rFonts w:ascii="Times New Roman" w:hAnsi="Times New Roman" w:cs="Times New Roman"/>
          <w:color w:val="auto"/>
          <w:szCs w:val="28"/>
        </w:rPr>
        <w:t>ОВЗ</w:t>
      </w:r>
      <w:r w:rsidRPr="00DB4E7D">
        <w:rPr>
          <w:rFonts w:ascii="Times New Roman" w:hAnsi="Times New Roman" w:cs="Times New Roman"/>
          <w:color w:val="auto"/>
          <w:szCs w:val="28"/>
        </w:rPr>
        <w:t xml:space="preserve">. </w:t>
      </w:r>
    </w:p>
    <w:p w:rsidR="00B540EE" w:rsidRPr="00DB4E7D" w:rsidRDefault="00B540EE">
      <w:pPr>
        <w:pStyle w:val="Default"/>
        <w:spacing w:line="360" w:lineRule="auto"/>
        <w:ind w:firstLine="709"/>
        <w:jc w:val="both"/>
        <w:rPr>
          <w:rFonts w:ascii="Times New Roman" w:hAnsi="Times New Roman" w:cs="Times New Roman"/>
          <w:color w:val="auto"/>
          <w:szCs w:val="28"/>
        </w:rPr>
      </w:pPr>
      <w:r w:rsidRPr="00DB4E7D">
        <w:rPr>
          <w:rFonts w:ascii="Times New Roman" w:hAnsi="Times New Roman" w:cs="Times New Roman"/>
          <w:color w:val="auto"/>
          <w:szCs w:val="28"/>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B540EE" w:rsidRPr="00DB4E7D" w:rsidRDefault="00B540EE">
      <w:pPr>
        <w:pStyle w:val="Default"/>
        <w:spacing w:line="360" w:lineRule="auto"/>
        <w:ind w:firstLine="709"/>
        <w:jc w:val="both"/>
        <w:rPr>
          <w:rFonts w:ascii="Times New Roman" w:hAnsi="Times New Roman" w:cs="Times New Roman"/>
          <w:color w:val="auto"/>
          <w:szCs w:val="28"/>
        </w:rPr>
      </w:pPr>
      <w:r w:rsidRPr="00DB4E7D">
        <w:rPr>
          <w:rFonts w:ascii="Times New Roman" w:hAnsi="Times New Roman" w:cs="Times New Roman"/>
          <w:color w:val="auto"/>
          <w:szCs w:val="28"/>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B540EE" w:rsidRPr="00DB4E7D" w:rsidRDefault="00B540EE">
      <w:pPr>
        <w:pStyle w:val="Default"/>
        <w:spacing w:line="360" w:lineRule="auto"/>
        <w:ind w:firstLine="709"/>
        <w:jc w:val="both"/>
        <w:rPr>
          <w:rFonts w:ascii="Times New Roman" w:hAnsi="Times New Roman" w:cs="Times New Roman"/>
          <w:color w:val="auto"/>
          <w:szCs w:val="28"/>
        </w:rPr>
      </w:pPr>
      <w:r w:rsidRPr="00DB4E7D">
        <w:rPr>
          <w:rFonts w:ascii="Times New Roman" w:hAnsi="Times New Roman" w:cs="Times New Roman"/>
          <w:color w:val="auto"/>
          <w:szCs w:val="28"/>
        </w:rPr>
        <w:t xml:space="preserve">Данное направление может быть осуществлено ПМПк. </w:t>
      </w:r>
    </w:p>
    <w:p w:rsidR="00B540EE" w:rsidRPr="00DB4E7D" w:rsidRDefault="00B540EE">
      <w:pPr>
        <w:pStyle w:val="Default"/>
        <w:spacing w:line="360" w:lineRule="auto"/>
        <w:ind w:firstLine="709"/>
        <w:jc w:val="both"/>
        <w:rPr>
          <w:rFonts w:ascii="Times New Roman" w:hAnsi="Times New Roman" w:cs="Times New Roman"/>
          <w:color w:val="auto"/>
          <w:szCs w:val="28"/>
        </w:rPr>
      </w:pPr>
      <w:r w:rsidRPr="00DB4E7D">
        <w:rPr>
          <w:rFonts w:ascii="Times New Roman" w:hAnsi="Times New Roman" w:cs="Times New Roman"/>
          <w:color w:val="auto"/>
          <w:szCs w:val="28"/>
        </w:rPr>
        <w:t xml:space="preserve">ПМПк является внутришкольной формой организации сопровождения детей с </w:t>
      </w:r>
      <w:r w:rsidR="00FF3ED0" w:rsidRPr="00DB4E7D">
        <w:rPr>
          <w:rFonts w:ascii="Times New Roman" w:hAnsi="Times New Roman" w:cs="Times New Roman"/>
          <w:color w:val="auto"/>
          <w:szCs w:val="28"/>
        </w:rPr>
        <w:t>ОВЗ</w:t>
      </w:r>
      <w:r w:rsidRPr="00DB4E7D">
        <w:rPr>
          <w:rFonts w:ascii="Times New Roman" w:hAnsi="Times New Roman" w:cs="Times New Roman"/>
          <w:color w:val="auto"/>
          <w:szCs w:val="28"/>
        </w:rPr>
        <w:t xml:space="preserve">, положение и регламент работы которой разрабатывается образовательной организацией самостоятельно и утверждается локальным актом. </w:t>
      </w:r>
    </w:p>
    <w:p w:rsidR="00B540EE" w:rsidRPr="00DB4E7D" w:rsidRDefault="00B540EE">
      <w:pPr>
        <w:pStyle w:val="Default"/>
        <w:spacing w:line="360" w:lineRule="auto"/>
        <w:ind w:firstLine="709"/>
        <w:jc w:val="both"/>
        <w:rPr>
          <w:rFonts w:ascii="Times New Roman" w:hAnsi="Times New Roman" w:cs="Times New Roman"/>
          <w:color w:val="auto"/>
          <w:szCs w:val="28"/>
        </w:rPr>
      </w:pPr>
      <w:r w:rsidRPr="00DB4E7D">
        <w:rPr>
          <w:rFonts w:ascii="Times New Roman" w:hAnsi="Times New Roman" w:cs="Times New Roman"/>
          <w:color w:val="auto"/>
          <w:szCs w:val="28"/>
        </w:rPr>
        <w:t xml:space="preserve">Цель работы ПМПк: выявление особых образовательных потребностей учащихся с </w:t>
      </w:r>
      <w:r w:rsidR="00FF3ED0" w:rsidRPr="00DB4E7D">
        <w:rPr>
          <w:rFonts w:ascii="Times New Roman" w:hAnsi="Times New Roman" w:cs="Times New Roman"/>
          <w:color w:val="auto"/>
          <w:szCs w:val="28"/>
        </w:rPr>
        <w:t>ОВЗ</w:t>
      </w:r>
      <w:r w:rsidR="007C1A16" w:rsidRPr="00DB4E7D">
        <w:rPr>
          <w:rFonts w:ascii="Times New Roman" w:hAnsi="Times New Roman" w:cs="Times New Roman"/>
          <w:color w:val="auto"/>
          <w:szCs w:val="28"/>
        </w:rPr>
        <w:t xml:space="preserve"> </w:t>
      </w:r>
      <w:r w:rsidRPr="00DB4E7D">
        <w:rPr>
          <w:rFonts w:ascii="Times New Roman" w:hAnsi="Times New Roman" w:cs="Times New Roman"/>
          <w:color w:val="auto"/>
          <w:szCs w:val="28"/>
        </w:rPr>
        <w:t xml:space="preserve">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B540EE" w:rsidRPr="00DB4E7D" w:rsidRDefault="00B540EE">
      <w:pPr>
        <w:pStyle w:val="Default"/>
        <w:spacing w:line="360" w:lineRule="auto"/>
        <w:ind w:firstLine="709"/>
        <w:jc w:val="both"/>
        <w:rPr>
          <w:rFonts w:ascii="Times New Roman" w:hAnsi="Times New Roman" w:cs="Times New Roman"/>
          <w:color w:val="auto"/>
          <w:szCs w:val="28"/>
        </w:rPr>
      </w:pPr>
      <w:r w:rsidRPr="00DB4E7D">
        <w:rPr>
          <w:rFonts w:ascii="Times New Roman" w:hAnsi="Times New Roman" w:cs="Times New Roman"/>
          <w:color w:val="auto"/>
          <w:szCs w:val="28"/>
        </w:rPr>
        <w:t>В состав ПМПк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w:t>
      </w:r>
      <w:r w:rsidR="00834238" w:rsidRPr="00DB4E7D">
        <w:rPr>
          <w:rFonts w:ascii="Times New Roman" w:hAnsi="Times New Roman" w:cs="Times New Roman"/>
          <w:color w:val="auto"/>
          <w:szCs w:val="28"/>
        </w:rPr>
        <w:t xml:space="preserve"> (</w:t>
      </w:r>
      <w:r w:rsidR="000D18F7" w:rsidRPr="00DB4E7D">
        <w:rPr>
          <w:rFonts w:ascii="Times New Roman" w:hAnsi="Times New Roman" w:cs="Times New Roman"/>
          <w:color w:val="auto"/>
          <w:szCs w:val="28"/>
        </w:rPr>
        <w:t>Федеральный з</w:t>
      </w:r>
      <w:r w:rsidR="00834238" w:rsidRPr="00DB4E7D">
        <w:rPr>
          <w:rFonts w:ascii="Times New Roman" w:hAnsi="Times New Roman" w:cs="Times New Roman"/>
          <w:color w:val="auto"/>
          <w:szCs w:val="28"/>
        </w:rPr>
        <w:t>акон «Об образовании в Российской Федерации», ст. 42, 79)</w:t>
      </w:r>
      <w:r w:rsidRPr="00DB4E7D">
        <w:rPr>
          <w:rFonts w:ascii="Times New Roman" w:hAnsi="Times New Roman" w:cs="Times New Roman"/>
          <w:color w:val="auto"/>
          <w:szCs w:val="28"/>
        </w:rPr>
        <w:t xml:space="preserve">. </w:t>
      </w:r>
    </w:p>
    <w:p w:rsidR="00B540EE" w:rsidRPr="00DB4E7D" w:rsidRDefault="00B540EE">
      <w:pPr>
        <w:pStyle w:val="Default"/>
        <w:spacing w:line="360" w:lineRule="auto"/>
        <w:ind w:firstLine="709"/>
        <w:jc w:val="both"/>
        <w:rPr>
          <w:rFonts w:ascii="Times New Roman" w:hAnsi="Times New Roman" w:cs="Times New Roman"/>
          <w:color w:val="auto"/>
          <w:szCs w:val="28"/>
        </w:rPr>
      </w:pPr>
      <w:r w:rsidRPr="00DB4E7D">
        <w:rPr>
          <w:rFonts w:ascii="Times New Roman" w:hAnsi="Times New Roman" w:cs="Times New Roman"/>
          <w:color w:val="auto"/>
          <w:szCs w:val="28"/>
        </w:rPr>
        <w:t xml:space="preserve">Реализация системы комплексного психолого-медико-социального сопровождения и поддержки обучающихся с </w:t>
      </w:r>
      <w:r w:rsidR="00FF3ED0" w:rsidRPr="00DB4E7D">
        <w:rPr>
          <w:rFonts w:ascii="Times New Roman" w:hAnsi="Times New Roman" w:cs="Times New Roman"/>
          <w:color w:val="auto"/>
          <w:szCs w:val="28"/>
        </w:rPr>
        <w:t>ОВЗ</w:t>
      </w:r>
      <w:r w:rsidRPr="00DB4E7D">
        <w:rPr>
          <w:rFonts w:ascii="Times New Roman" w:hAnsi="Times New Roman" w:cs="Times New Roman"/>
          <w:color w:val="auto"/>
          <w:szCs w:val="28"/>
        </w:rPr>
        <w:t xml:space="preserve">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r w:rsidR="00834238" w:rsidRPr="00DB4E7D">
        <w:rPr>
          <w:rFonts w:ascii="Times New Roman" w:hAnsi="Times New Roman" w:cs="Times New Roman"/>
          <w:color w:val="auto"/>
          <w:szCs w:val="28"/>
        </w:rPr>
        <w:t xml:space="preserve"> (</w:t>
      </w:r>
      <w:r w:rsidR="000D18F7" w:rsidRPr="00DB4E7D">
        <w:rPr>
          <w:rFonts w:ascii="Times New Roman" w:hAnsi="Times New Roman" w:cs="Times New Roman"/>
          <w:color w:val="auto"/>
          <w:szCs w:val="28"/>
        </w:rPr>
        <w:t>Федеральный з</w:t>
      </w:r>
      <w:r w:rsidR="00834238" w:rsidRPr="00DB4E7D">
        <w:rPr>
          <w:rFonts w:ascii="Times New Roman" w:hAnsi="Times New Roman" w:cs="Times New Roman"/>
          <w:color w:val="auto"/>
          <w:szCs w:val="28"/>
        </w:rPr>
        <w:t>акон «Об образовании в Российской Федерации», ст. 42, 79)</w:t>
      </w:r>
      <w:r w:rsidRPr="00DB4E7D">
        <w:rPr>
          <w:rFonts w:ascii="Times New Roman" w:hAnsi="Times New Roman" w:cs="Times New Roman"/>
          <w:color w:val="auto"/>
          <w:szCs w:val="28"/>
        </w:rPr>
        <w:t xml:space="preserve">. </w:t>
      </w:r>
    </w:p>
    <w:p w:rsidR="00B540EE" w:rsidRPr="00DB4E7D" w:rsidRDefault="00B540EE">
      <w:pPr>
        <w:pStyle w:val="Default"/>
        <w:spacing w:line="360" w:lineRule="auto"/>
        <w:ind w:firstLine="709"/>
        <w:jc w:val="both"/>
        <w:rPr>
          <w:rFonts w:ascii="Times New Roman" w:hAnsi="Times New Roman" w:cs="Times New Roman"/>
          <w:color w:val="auto"/>
          <w:szCs w:val="28"/>
        </w:rPr>
      </w:pPr>
      <w:r w:rsidRPr="00DB4E7D">
        <w:rPr>
          <w:rFonts w:ascii="Times New Roman" w:hAnsi="Times New Roman" w:cs="Times New Roman"/>
          <w:color w:val="auto"/>
          <w:szCs w:val="28"/>
        </w:rPr>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w:t>
      </w:r>
      <w:r w:rsidR="00B46C06" w:rsidRPr="00DB4E7D">
        <w:rPr>
          <w:rFonts w:ascii="Times New Roman" w:hAnsi="Times New Roman" w:cs="Times New Roman"/>
          <w:color w:val="auto"/>
          <w:szCs w:val="28"/>
        </w:rPr>
        <w:t>ОВЗ</w:t>
      </w:r>
      <w:r w:rsidR="007C1A16" w:rsidRPr="00DB4E7D">
        <w:rPr>
          <w:rFonts w:ascii="Times New Roman" w:hAnsi="Times New Roman" w:cs="Times New Roman"/>
          <w:color w:val="auto"/>
          <w:szCs w:val="28"/>
        </w:rPr>
        <w:t xml:space="preserve"> </w:t>
      </w:r>
      <w:r w:rsidRPr="00DB4E7D">
        <w:rPr>
          <w:rFonts w:ascii="Times New Roman" w:hAnsi="Times New Roman" w:cs="Times New Roman"/>
          <w:color w:val="auto"/>
          <w:szCs w:val="28"/>
        </w:rPr>
        <w:t xml:space="preserve">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B540EE" w:rsidRPr="00DB4E7D" w:rsidRDefault="00452C5F" w:rsidP="0012121B">
      <w:pPr>
        <w:pStyle w:val="3"/>
        <w:spacing w:line="360" w:lineRule="auto"/>
        <w:jc w:val="center"/>
        <w:rPr>
          <w:sz w:val="24"/>
          <w:szCs w:val="28"/>
        </w:rPr>
      </w:pPr>
      <w:bookmarkStart w:id="406" w:name="_Toc414553279"/>
      <w:r w:rsidRPr="00DB4E7D">
        <w:rPr>
          <w:sz w:val="24"/>
          <w:szCs w:val="28"/>
        </w:rPr>
        <w:t>2.4.</w:t>
      </w:r>
      <w:r w:rsidR="00B540EE" w:rsidRPr="00DB4E7D">
        <w:rPr>
          <w:sz w:val="24"/>
          <w:szCs w:val="28"/>
        </w:rPr>
        <w:t xml:space="preserve">4. </w:t>
      </w:r>
      <w:r w:rsidR="00CE20E9" w:rsidRPr="00DB4E7D">
        <w:rPr>
          <w:sz w:val="24"/>
          <w:szCs w:val="28"/>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406"/>
    </w:p>
    <w:p w:rsidR="00B540EE" w:rsidRPr="00DB4E7D" w:rsidRDefault="00B540EE">
      <w:pPr>
        <w:pStyle w:val="Default"/>
        <w:spacing w:line="360" w:lineRule="auto"/>
        <w:ind w:firstLine="709"/>
        <w:jc w:val="both"/>
        <w:rPr>
          <w:rFonts w:ascii="Times New Roman" w:hAnsi="Times New Roman" w:cs="Times New Roman"/>
          <w:color w:val="auto"/>
          <w:szCs w:val="28"/>
        </w:rPr>
      </w:pPr>
      <w:r w:rsidRPr="00DB4E7D">
        <w:rPr>
          <w:rFonts w:ascii="Times New Roman" w:hAnsi="Times New Roman" w:cs="Times New Roman"/>
          <w:color w:val="auto"/>
          <w:szCs w:val="28"/>
        </w:rPr>
        <w:t xml:space="preserve">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B540EE" w:rsidRPr="00DB4E7D" w:rsidRDefault="00B540EE">
      <w:pPr>
        <w:pStyle w:val="Default"/>
        <w:spacing w:line="360" w:lineRule="auto"/>
        <w:ind w:firstLine="709"/>
        <w:jc w:val="both"/>
        <w:rPr>
          <w:rFonts w:ascii="Times New Roman" w:hAnsi="Times New Roman" w:cs="Times New Roman"/>
          <w:color w:val="auto"/>
          <w:szCs w:val="28"/>
        </w:rPr>
      </w:pPr>
      <w:r w:rsidRPr="00DB4E7D">
        <w:rPr>
          <w:rFonts w:ascii="Times New Roman" w:hAnsi="Times New Roman" w:cs="Times New Roman"/>
          <w:color w:val="auto"/>
          <w:szCs w:val="28"/>
        </w:rPr>
        <w:t>Коррекционная работа в обязательной части (</w:t>
      </w:r>
      <w:r w:rsidR="00822099" w:rsidRPr="00DB4E7D">
        <w:rPr>
          <w:rFonts w:ascii="Times New Roman" w:hAnsi="Times New Roman" w:cs="Times New Roman"/>
          <w:color w:val="auto"/>
          <w:szCs w:val="28"/>
        </w:rPr>
        <w:t>70 </w:t>
      </w:r>
      <w:r w:rsidRPr="00DB4E7D">
        <w:rPr>
          <w:rFonts w:ascii="Times New Roman" w:hAnsi="Times New Roman" w:cs="Times New Roman"/>
          <w:color w:val="auto"/>
          <w:szCs w:val="28"/>
        </w:rPr>
        <w:t xml:space="preserve">%)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w:t>
      </w:r>
      <w:r w:rsidR="00B46C06" w:rsidRPr="00DB4E7D">
        <w:rPr>
          <w:rFonts w:ascii="Times New Roman" w:hAnsi="Times New Roman" w:cs="Times New Roman"/>
          <w:color w:val="auto"/>
          <w:szCs w:val="28"/>
        </w:rPr>
        <w:t>ОВЗ</w:t>
      </w:r>
      <w:r w:rsidRPr="00DB4E7D">
        <w:rPr>
          <w:rFonts w:ascii="Times New Roman" w:hAnsi="Times New Roman" w:cs="Times New Roman"/>
          <w:color w:val="auto"/>
          <w:szCs w:val="28"/>
        </w:rPr>
        <w:t xml:space="preserve">. Освоение учебного материала этими школьниками осуществляется с помощью специальных методов и приемов. </w:t>
      </w:r>
    </w:p>
    <w:p w:rsidR="00B540EE" w:rsidRPr="00DB4E7D" w:rsidRDefault="00B540EE">
      <w:pPr>
        <w:pStyle w:val="Default"/>
        <w:spacing w:line="360" w:lineRule="auto"/>
        <w:ind w:firstLine="709"/>
        <w:jc w:val="both"/>
        <w:rPr>
          <w:rFonts w:ascii="Times New Roman" w:hAnsi="Times New Roman" w:cs="Times New Roman"/>
          <w:color w:val="auto"/>
          <w:szCs w:val="28"/>
        </w:rPr>
      </w:pPr>
      <w:r w:rsidRPr="00DB4E7D">
        <w:rPr>
          <w:rFonts w:ascii="Times New Roman" w:hAnsi="Times New Roman" w:cs="Times New Roman"/>
          <w:color w:val="auto"/>
          <w:szCs w:val="28"/>
        </w:rPr>
        <w:t>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Например, «Развитие речи» для обучающихся с нарушениями речи, слуха, задержкой психического развития</w:t>
      </w:r>
      <w:r w:rsidR="007C1A16" w:rsidRPr="00DB4E7D">
        <w:rPr>
          <w:rFonts w:ascii="Times New Roman" w:hAnsi="Times New Roman" w:cs="Times New Roman"/>
          <w:color w:val="auto"/>
          <w:szCs w:val="28"/>
        </w:rPr>
        <w:t xml:space="preserve"> </w:t>
      </w:r>
      <w:r w:rsidRPr="00DB4E7D">
        <w:rPr>
          <w:rFonts w:ascii="Times New Roman" w:hAnsi="Times New Roman" w:cs="Times New Roman"/>
          <w:color w:val="auto"/>
          <w:szCs w:val="28"/>
        </w:rPr>
        <w:t xml:space="preserve">и т. </w:t>
      </w:r>
      <w:r w:rsidR="004B450E" w:rsidRPr="00DB4E7D">
        <w:rPr>
          <w:rFonts w:ascii="Times New Roman" w:hAnsi="Times New Roman" w:cs="Times New Roman"/>
          <w:color w:val="auto"/>
          <w:szCs w:val="28"/>
        </w:rPr>
        <w:t>п</w:t>
      </w:r>
      <w:r w:rsidRPr="00DB4E7D">
        <w:rPr>
          <w:rFonts w:ascii="Times New Roman" w:hAnsi="Times New Roman" w:cs="Times New Roman"/>
          <w:color w:val="auto"/>
          <w:szCs w:val="28"/>
        </w:rPr>
        <w:t xml:space="preserve">. </w:t>
      </w:r>
    </w:p>
    <w:p w:rsidR="00B540EE" w:rsidRPr="00DB4E7D" w:rsidRDefault="00B540EE">
      <w:pPr>
        <w:pStyle w:val="Default"/>
        <w:spacing w:line="360" w:lineRule="auto"/>
        <w:ind w:firstLine="709"/>
        <w:jc w:val="both"/>
        <w:rPr>
          <w:rFonts w:ascii="Times New Roman" w:hAnsi="Times New Roman" w:cs="Times New Roman"/>
          <w:color w:val="auto"/>
          <w:szCs w:val="28"/>
        </w:rPr>
      </w:pPr>
      <w:r w:rsidRPr="00DB4E7D">
        <w:rPr>
          <w:rFonts w:ascii="Times New Roman" w:hAnsi="Times New Roman" w:cs="Times New Roman"/>
          <w:color w:val="auto"/>
          <w:szCs w:val="28"/>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B540EE" w:rsidRPr="00DB4E7D" w:rsidRDefault="00B540EE">
      <w:pPr>
        <w:pStyle w:val="Default"/>
        <w:spacing w:line="360" w:lineRule="auto"/>
        <w:ind w:firstLine="709"/>
        <w:jc w:val="both"/>
        <w:rPr>
          <w:rFonts w:ascii="Times New Roman" w:hAnsi="Times New Roman" w:cs="Times New Roman"/>
          <w:color w:val="auto"/>
          <w:szCs w:val="28"/>
        </w:rPr>
      </w:pPr>
      <w:r w:rsidRPr="00DB4E7D">
        <w:rPr>
          <w:rFonts w:ascii="Times New Roman" w:hAnsi="Times New Roman" w:cs="Times New Roman"/>
          <w:color w:val="auto"/>
          <w:szCs w:val="28"/>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B540EE" w:rsidRPr="00DB4E7D" w:rsidRDefault="00B540EE">
      <w:pPr>
        <w:pStyle w:val="Default"/>
        <w:spacing w:line="360" w:lineRule="auto"/>
        <w:ind w:firstLine="709"/>
        <w:jc w:val="both"/>
        <w:rPr>
          <w:rFonts w:ascii="Times New Roman" w:hAnsi="Times New Roman" w:cs="Times New Roman"/>
          <w:color w:val="auto"/>
          <w:szCs w:val="28"/>
        </w:rPr>
      </w:pPr>
      <w:r w:rsidRPr="00DB4E7D">
        <w:rPr>
          <w:rFonts w:ascii="Times New Roman" w:hAnsi="Times New Roman" w:cs="Times New Roman"/>
          <w:color w:val="auto"/>
          <w:szCs w:val="28"/>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w:t>
      </w:r>
      <w:r w:rsidR="000D18F7" w:rsidRPr="00DB4E7D">
        <w:rPr>
          <w:rFonts w:ascii="Times New Roman" w:hAnsi="Times New Roman" w:cs="Times New Roman"/>
          <w:color w:val="auto"/>
          <w:szCs w:val="28"/>
        </w:rPr>
        <w:t>ОВЗ</w:t>
      </w:r>
      <w:r w:rsidRPr="00DB4E7D">
        <w:rPr>
          <w:rFonts w:ascii="Times New Roman" w:hAnsi="Times New Roman" w:cs="Times New Roman"/>
          <w:color w:val="auto"/>
          <w:szCs w:val="28"/>
        </w:rPr>
        <w:t xml:space="preserve">. </w:t>
      </w:r>
    </w:p>
    <w:p w:rsidR="00B540EE" w:rsidRPr="00DB4E7D" w:rsidRDefault="00B540EE">
      <w:pPr>
        <w:pStyle w:val="Default"/>
        <w:spacing w:line="360" w:lineRule="auto"/>
        <w:ind w:firstLine="709"/>
        <w:jc w:val="both"/>
        <w:rPr>
          <w:rFonts w:ascii="Times New Roman" w:hAnsi="Times New Roman" w:cs="Times New Roman"/>
          <w:color w:val="auto"/>
          <w:szCs w:val="28"/>
        </w:rPr>
      </w:pPr>
      <w:r w:rsidRPr="00DB4E7D">
        <w:rPr>
          <w:rFonts w:ascii="Times New Roman" w:hAnsi="Times New Roman" w:cs="Times New Roman"/>
          <w:color w:val="auto"/>
          <w:szCs w:val="28"/>
        </w:rPr>
        <w:t xml:space="preserve">Для развития потенциала обучающихся с </w:t>
      </w:r>
      <w:r w:rsidR="00CC6674" w:rsidRPr="00DB4E7D">
        <w:rPr>
          <w:rFonts w:ascii="Times New Roman" w:hAnsi="Times New Roman" w:cs="Times New Roman"/>
          <w:color w:val="auto"/>
          <w:szCs w:val="28"/>
        </w:rPr>
        <w:t>ОВЗ</w:t>
      </w:r>
      <w:r w:rsidRPr="00DB4E7D">
        <w:rPr>
          <w:rFonts w:ascii="Times New Roman" w:hAnsi="Times New Roman" w:cs="Times New Roman"/>
          <w:color w:val="auto"/>
          <w:szCs w:val="28"/>
        </w:rPr>
        <w:t xml:space="preserve">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B540EE" w:rsidRPr="00DB4E7D" w:rsidRDefault="00B540EE">
      <w:pPr>
        <w:pStyle w:val="Default"/>
        <w:spacing w:line="360" w:lineRule="auto"/>
        <w:ind w:firstLine="709"/>
        <w:jc w:val="both"/>
        <w:rPr>
          <w:rFonts w:ascii="Times New Roman" w:hAnsi="Times New Roman" w:cs="Times New Roman"/>
          <w:color w:val="auto"/>
          <w:szCs w:val="28"/>
        </w:rPr>
      </w:pPr>
      <w:r w:rsidRPr="00DB4E7D">
        <w:rPr>
          <w:rFonts w:ascii="Times New Roman" w:hAnsi="Times New Roman" w:cs="Times New Roman"/>
          <w:color w:val="auto"/>
          <w:szCs w:val="28"/>
        </w:rPr>
        <w:t xml:space="preserve">Реализация индивидуальных учебных планов для детей с </w:t>
      </w:r>
      <w:r w:rsidR="000D18F7" w:rsidRPr="00DB4E7D">
        <w:rPr>
          <w:rFonts w:ascii="Times New Roman" w:hAnsi="Times New Roman" w:cs="Times New Roman"/>
          <w:color w:val="auto"/>
          <w:szCs w:val="28"/>
        </w:rPr>
        <w:t>ОВЗ</w:t>
      </w:r>
      <w:r w:rsidRPr="00DB4E7D">
        <w:rPr>
          <w:rFonts w:ascii="Times New Roman" w:hAnsi="Times New Roman" w:cs="Times New Roman"/>
          <w:color w:val="auto"/>
          <w:szCs w:val="28"/>
        </w:rPr>
        <w:t xml:space="preserve">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rsidR="00B540EE" w:rsidRPr="00DB4E7D" w:rsidRDefault="00B540EE">
      <w:pPr>
        <w:pStyle w:val="Default"/>
        <w:spacing w:line="360" w:lineRule="auto"/>
        <w:ind w:firstLine="709"/>
        <w:jc w:val="both"/>
        <w:rPr>
          <w:rFonts w:ascii="Times New Roman" w:hAnsi="Times New Roman" w:cs="Times New Roman"/>
          <w:color w:val="auto"/>
          <w:szCs w:val="28"/>
        </w:rPr>
      </w:pPr>
      <w:r w:rsidRPr="00DB4E7D">
        <w:rPr>
          <w:rFonts w:ascii="Times New Roman" w:hAnsi="Times New Roman" w:cs="Times New Roman"/>
          <w:color w:val="auto"/>
          <w:szCs w:val="28"/>
        </w:rP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w:t>
      </w:r>
      <w:r w:rsidR="000D18F7" w:rsidRPr="00DB4E7D">
        <w:rPr>
          <w:rFonts w:ascii="Times New Roman" w:hAnsi="Times New Roman" w:cs="Times New Roman"/>
          <w:color w:val="auto"/>
          <w:szCs w:val="28"/>
        </w:rPr>
        <w:t>ОВЗ</w:t>
      </w:r>
      <w:r w:rsidRPr="00DB4E7D">
        <w:rPr>
          <w:rFonts w:ascii="Times New Roman" w:hAnsi="Times New Roman" w:cs="Times New Roman"/>
          <w:color w:val="auto"/>
          <w:szCs w:val="28"/>
        </w:rPr>
        <w:t xml:space="preserve">,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 </w:t>
      </w:r>
    </w:p>
    <w:p w:rsidR="00B540EE" w:rsidRPr="00DB4E7D" w:rsidRDefault="00B540EE">
      <w:pPr>
        <w:pStyle w:val="Default"/>
        <w:spacing w:line="360" w:lineRule="auto"/>
        <w:ind w:firstLine="709"/>
        <w:jc w:val="both"/>
        <w:rPr>
          <w:rFonts w:ascii="Times New Roman" w:hAnsi="Times New Roman" w:cs="Times New Roman"/>
          <w:color w:val="auto"/>
          <w:szCs w:val="28"/>
        </w:rPr>
      </w:pPr>
      <w:r w:rsidRPr="00DB4E7D">
        <w:rPr>
          <w:rFonts w:ascii="Times New Roman" w:hAnsi="Times New Roman" w:cs="Times New Roman"/>
          <w:color w:val="auto"/>
          <w:szCs w:val="28"/>
        </w:rPr>
        <w:t xml:space="preserve">Механизм реализации </w:t>
      </w:r>
      <w:r w:rsidR="004B450E" w:rsidRPr="00DB4E7D">
        <w:rPr>
          <w:rFonts w:ascii="Times New Roman" w:hAnsi="Times New Roman" w:cs="Times New Roman"/>
          <w:color w:val="auto"/>
          <w:szCs w:val="28"/>
        </w:rPr>
        <w:t xml:space="preserve">ПКР </w:t>
      </w:r>
      <w:r w:rsidRPr="00DB4E7D">
        <w:rPr>
          <w:rFonts w:ascii="Times New Roman" w:hAnsi="Times New Roman" w:cs="Times New Roman"/>
          <w:color w:val="auto"/>
          <w:szCs w:val="28"/>
        </w:rPr>
        <w:t xml:space="preserve">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B540EE" w:rsidRPr="00DB4E7D" w:rsidRDefault="00B540EE">
      <w:pPr>
        <w:pStyle w:val="Default"/>
        <w:spacing w:line="360" w:lineRule="auto"/>
        <w:ind w:firstLine="709"/>
        <w:jc w:val="both"/>
        <w:rPr>
          <w:rFonts w:ascii="Times New Roman" w:hAnsi="Times New Roman" w:cs="Times New Roman"/>
          <w:color w:val="auto"/>
          <w:szCs w:val="28"/>
        </w:rPr>
      </w:pPr>
      <w:r w:rsidRPr="00DB4E7D">
        <w:rPr>
          <w:rFonts w:ascii="Times New Roman" w:hAnsi="Times New Roman" w:cs="Times New Roman"/>
          <w:color w:val="auto"/>
          <w:szCs w:val="28"/>
        </w:rPr>
        <w:t xml:space="preserve">Взаимодействие включает в себя следующее: </w:t>
      </w:r>
    </w:p>
    <w:p w:rsidR="00B540EE" w:rsidRPr="00DB4E7D" w:rsidRDefault="00B540EE" w:rsidP="00D031C4">
      <w:pPr>
        <w:pStyle w:val="Default"/>
        <w:numPr>
          <w:ilvl w:val="0"/>
          <w:numId w:val="135"/>
        </w:numPr>
        <w:tabs>
          <w:tab w:val="left" w:pos="993"/>
        </w:tabs>
        <w:spacing w:line="360" w:lineRule="auto"/>
        <w:ind w:left="0" w:firstLine="709"/>
        <w:jc w:val="both"/>
        <w:rPr>
          <w:rFonts w:ascii="Times New Roman" w:hAnsi="Times New Roman" w:cs="Times New Roman"/>
          <w:color w:val="auto"/>
          <w:szCs w:val="28"/>
        </w:rPr>
      </w:pPr>
      <w:r w:rsidRPr="00DB4E7D">
        <w:rPr>
          <w:rFonts w:ascii="Times New Roman" w:hAnsi="Times New Roman" w:cs="Times New Roman"/>
          <w:color w:val="auto"/>
          <w:szCs w:val="28"/>
        </w:rPr>
        <w:t xml:space="preserve">комплексность в определении и решении проблем обучающегося, предоставлении ему специализированной квалифицированной помощи; </w:t>
      </w:r>
    </w:p>
    <w:p w:rsidR="00B540EE" w:rsidRPr="00DB4E7D" w:rsidRDefault="00B540EE" w:rsidP="00D031C4">
      <w:pPr>
        <w:pStyle w:val="Default"/>
        <w:numPr>
          <w:ilvl w:val="0"/>
          <w:numId w:val="135"/>
        </w:numPr>
        <w:tabs>
          <w:tab w:val="left" w:pos="993"/>
        </w:tabs>
        <w:spacing w:line="360" w:lineRule="auto"/>
        <w:ind w:left="0" w:firstLine="709"/>
        <w:jc w:val="both"/>
        <w:rPr>
          <w:rFonts w:ascii="Times New Roman" w:hAnsi="Times New Roman" w:cs="Times New Roman"/>
          <w:color w:val="auto"/>
          <w:szCs w:val="28"/>
        </w:rPr>
      </w:pPr>
      <w:r w:rsidRPr="00DB4E7D">
        <w:rPr>
          <w:rFonts w:ascii="Times New Roman" w:hAnsi="Times New Roman" w:cs="Times New Roman"/>
          <w:color w:val="auto"/>
          <w:szCs w:val="28"/>
        </w:rPr>
        <w:t xml:space="preserve">многоаспектный анализ личностного и познавательного развития обучающегося; </w:t>
      </w:r>
    </w:p>
    <w:p w:rsidR="00B540EE" w:rsidRPr="00DB4E7D" w:rsidRDefault="00B540EE" w:rsidP="00D031C4">
      <w:pPr>
        <w:pStyle w:val="Default"/>
        <w:numPr>
          <w:ilvl w:val="0"/>
          <w:numId w:val="135"/>
        </w:numPr>
        <w:tabs>
          <w:tab w:val="left" w:pos="993"/>
        </w:tabs>
        <w:spacing w:line="360" w:lineRule="auto"/>
        <w:ind w:left="0" w:firstLine="709"/>
        <w:jc w:val="both"/>
        <w:rPr>
          <w:rFonts w:ascii="Times New Roman" w:hAnsi="Times New Roman" w:cs="Times New Roman"/>
          <w:color w:val="auto"/>
          <w:szCs w:val="28"/>
        </w:rPr>
      </w:pPr>
      <w:r w:rsidRPr="00DB4E7D">
        <w:rPr>
          <w:rFonts w:ascii="Times New Roman" w:hAnsi="Times New Roman" w:cs="Times New Roman"/>
          <w:color w:val="auto"/>
          <w:szCs w:val="28"/>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B540EE" w:rsidRPr="00DB4E7D" w:rsidRDefault="00452C5F" w:rsidP="00452C5F">
      <w:pPr>
        <w:pStyle w:val="3"/>
        <w:rPr>
          <w:sz w:val="24"/>
          <w:szCs w:val="28"/>
        </w:rPr>
      </w:pPr>
      <w:bookmarkStart w:id="407" w:name="_Toc414553280"/>
      <w:r w:rsidRPr="00DB4E7D">
        <w:rPr>
          <w:sz w:val="24"/>
          <w:szCs w:val="28"/>
        </w:rPr>
        <w:t>2.4.</w:t>
      </w:r>
      <w:r w:rsidR="00B540EE" w:rsidRPr="00DB4E7D">
        <w:rPr>
          <w:sz w:val="24"/>
          <w:szCs w:val="28"/>
        </w:rPr>
        <w:t>5. Планируемые результаты коррекционной работы</w:t>
      </w:r>
      <w:bookmarkEnd w:id="407"/>
    </w:p>
    <w:p w:rsidR="00B540EE" w:rsidRPr="00DB4E7D" w:rsidRDefault="00B540EE">
      <w:pPr>
        <w:pStyle w:val="Default"/>
        <w:spacing w:line="360" w:lineRule="auto"/>
        <w:ind w:firstLine="709"/>
        <w:jc w:val="both"/>
        <w:rPr>
          <w:rFonts w:ascii="Times New Roman" w:hAnsi="Times New Roman" w:cs="Times New Roman"/>
          <w:color w:val="auto"/>
          <w:szCs w:val="28"/>
        </w:rPr>
      </w:pPr>
      <w:r w:rsidRPr="00DB4E7D">
        <w:rPr>
          <w:rFonts w:ascii="Times New Roman" w:hAnsi="Times New Roman" w:cs="Times New Roman"/>
          <w:color w:val="auto"/>
          <w:szCs w:val="28"/>
        </w:rPr>
        <w:t xml:space="preserve">Программа коррекционной работы предусматривает выполнение требований к результатам, </w:t>
      </w:r>
      <w:r w:rsidR="00B46C06" w:rsidRPr="00DB4E7D">
        <w:rPr>
          <w:rFonts w:ascii="Times New Roman" w:hAnsi="Times New Roman" w:cs="Times New Roman"/>
          <w:color w:val="auto"/>
          <w:szCs w:val="28"/>
        </w:rPr>
        <w:t xml:space="preserve">определенным </w:t>
      </w:r>
      <w:r w:rsidRPr="00DB4E7D">
        <w:rPr>
          <w:rFonts w:ascii="Times New Roman" w:hAnsi="Times New Roman" w:cs="Times New Roman"/>
          <w:color w:val="auto"/>
          <w:szCs w:val="28"/>
        </w:rPr>
        <w:t xml:space="preserve">ФГОС </w:t>
      </w:r>
      <w:r w:rsidR="00B46C06" w:rsidRPr="00DB4E7D">
        <w:rPr>
          <w:rFonts w:ascii="Times New Roman" w:hAnsi="Times New Roman" w:cs="Times New Roman"/>
          <w:color w:val="auto"/>
          <w:szCs w:val="28"/>
        </w:rPr>
        <w:t>ООО</w:t>
      </w:r>
      <w:r w:rsidRPr="00DB4E7D">
        <w:rPr>
          <w:rFonts w:ascii="Times New Roman" w:hAnsi="Times New Roman" w:cs="Times New Roman"/>
          <w:color w:val="auto"/>
          <w:szCs w:val="28"/>
        </w:rPr>
        <w:t xml:space="preserve">. </w:t>
      </w:r>
    </w:p>
    <w:p w:rsidR="00B540EE" w:rsidRPr="00DB4E7D" w:rsidRDefault="00B540EE">
      <w:pPr>
        <w:pStyle w:val="Default"/>
        <w:spacing w:line="360" w:lineRule="auto"/>
        <w:ind w:firstLine="709"/>
        <w:jc w:val="both"/>
        <w:rPr>
          <w:rFonts w:ascii="Times New Roman" w:hAnsi="Times New Roman" w:cs="Times New Roman"/>
          <w:color w:val="auto"/>
          <w:szCs w:val="28"/>
        </w:rPr>
      </w:pPr>
      <w:r w:rsidRPr="00DB4E7D">
        <w:rPr>
          <w:rFonts w:ascii="Times New Roman" w:hAnsi="Times New Roman" w:cs="Times New Roman"/>
          <w:color w:val="auto"/>
          <w:szCs w:val="28"/>
        </w:rPr>
        <w:t xml:space="preserve">Планируемые результаты коррекционной работы имеют дифференцированный характер и могут определяться индивидуальными программами развития детей с </w:t>
      </w:r>
      <w:r w:rsidR="00B46C06" w:rsidRPr="00DB4E7D">
        <w:rPr>
          <w:rFonts w:ascii="Times New Roman" w:hAnsi="Times New Roman" w:cs="Times New Roman"/>
          <w:color w:val="auto"/>
          <w:szCs w:val="28"/>
        </w:rPr>
        <w:t>ОВЗ</w:t>
      </w:r>
      <w:r w:rsidRPr="00DB4E7D">
        <w:rPr>
          <w:rFonts w:ascii="Times New Roman" w:hAnsi="Times New Roman" w:cs="Times New Roman"/>
          <w:color w:val="auto"/>
          <w:szCs w:val="28"/>
        </w:rPr>
        <w:t>.</w:t>
      </w:r>
    </w:p>
    <w:p w:rsidR="00B540EE" w:rsidRPr="00DB4E7D" w:rsidRDefault="00B540EE">
      <w:pPr>
        <w:pStyle w:val="Default"/>
        <w:spacing w:line="360" w:lineRule="auto"/>
        <w:ind w:firstLine="709"/>
        <w:jc w:val="both"/>
        <w:rPr>
          <w:rFonts w:ascii="Times New Roman" w:hAnsi="Times New Roman" w:cs="Times New Roman"/>
          <w:color w:val="auto"/>
          <w:szCs w:val="28"/>
        </w:rPr>
      </w:pPr>
      <w:r w:rsidRPr="00DB4E7D">
        <w:rPr>
          <w:rFonts w:ascii="Times New Roman" w:hAnsi="Times New Roman" w:cs="Times New Roman"/>
          <w:color w:val="auto"/>
          <w:szCs w:val="28"/>
        </w:rPr>
        <w:t>В зависимости от формы организации коррекционной работы планируются разные группы результатов (личностные, метапредметные, предметные).</w:t>
      </w:r>
      <w:r w:rsidR="007C1A16" w:rsidRPr="00DB4E7D">
        <w:rPr>
          <w:rFonts w:ascii="Times New Roman" w:hAnsi="Times New Roman" w:cs="Times New Roman"/>
          <w:color w:val="auto"/>
          <w:szCs w:val="28"/>
        </w:rPr>
        <w:t xml:space="preserve"> </w:t>
      </w:r>
      <w:r w:rsidRPr="00DB4E7D">
        <w:rPr>
          <w:rFonts w:ascii="Times New Roman" w:hAnsi="Times New Roman" w:cs="Times New Roman"/>
          <w:color w:val="auto"/>
          <w:szCs w:val="28"/>
        </w:rPr>
        <w:t xml:space="preserve">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B540EE" w:rsidRPr="00DB4E7D" w:rsidRDefault="00B540EE">
      <w:pPr>
        <w:pStyle w:val="Default"/>
        <w:spacing w:line="360" w:lineRule="auto"/>
        <w:ind w:firstLine="709"/>
        <w:jc w:val="both"/>
        <w:rPr>
          <w:rFonts w:ascii="Times New Roman" w:hAnsi="Times New Roman" w:cs="Times New Roman"/>
          <w:color w:val="auto"/>
          <w:szCs w:val="28"/>
        </w:rPr>
      </w:pPr>
      <w:r w:rsidRPr="00DB4E7D">
        <w:rPr>
          <w:rFonts w:ascii="Times New Roman" w:hAnsi="Times New Roman" w:cs="Times New Roman"/>
          <w:color w:val="auto"/>
          <w:szCs w:val="28"/>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B540EE" w:rsidRPr="00DB4E7D" w:rsidRDefault="00B540EE">
      <w:pPr>
        <w:pStyle w:val="Default"/>
        <w:spacing w:line="360" w:lineRule="auto"/>
        <w:ind w:firstLine="709"/>
        <w:jc w:val="both"/>
        <w:rPr>
          <w:rFonts w:ascii="Times New Roman" w:hAnsi="Times New Roman" w:cs="Times New Roman"/>
          <w:color w:val="auto"/>
          <w:szCs w:val="28"/>
        </w:rPr>
      </w:pPr>
      <w:r w:rsidRPr="00DB4E7D">
        <w:rPr>
          <w:rFonts w:ascii="Times New Roman" w:hAnsi="Times New Roman" w:cs="Times New Roman"/>
          <w:color w:val="auto"/>
          <w:szCs w:val="28"/>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B540EE" w:rsidRPr="00DB4E7D" w:rsidRDefault="00B540EE">
      <w:pPr>
        <w:pStyle w:val="Default"/>
        <w:spacing w:line="360" w:lineRule="auto"/>
        <w:ind w:firstLine="709"/>
        <w:jc w:val="both"/>
        <w:rPr>
          <w:rFonts w:ascii="Times New Roman" w:hAnsi="Times New Roman" w:cs="Times New Roman"/>
          <w:color w:val="auto"/>
          <w:szCs w:val="28"/>
        </w:rPr>
      </w:pPr>
      <w:r w:rsidRPr="00DB4E7D">
        <w:rPr>
          <w:rFonts w:ascii="Times New Roman" w:hAnsi="Times New Roman" w:cs="Times New Roman"/>
          <w:color w:val="auto"/>
          <w:szCs w:val="28"/>
        </w:rPr>
        <w:t xml:space="preserve">Предметные результаты определяются совместно с учителем – овладение содержанием </w:t>
      </w:r>
      <w:r w:rsidR="00B46C06" w:rsidRPr="00DB4E7D">
        <w:rPr>
          <w:rFonts w:ascii="Times New Roman" w:hAnsi="Times New Roman" w:cs="Times New Roman"/>
          <w:color w:val="auto"/>
          <w:szCs w:val="28"/>
        </w:rPr>
        <w:t>ООП</w:t>
      </w:r>
      <w:r w:rsidRPr="00DB4E7D">
        <w:rPr>
          <w:rFonts w:ascii="Times New Roman" w:hAnsi="Times New Roman" w:cs="Times New Roman"/>
          <w:color w:val="auto"/>
          <w:szCs w:val="28"/>
        </w:rPr>
        <w:t xml:space="preserve"> ООО (конкретных предметных областей; подпрограмм) с учетом индивидуальных возможностей разных категорий детей с </w:t>
      </w:r>
      <w:r w:rsidR="00B46C06" w:rsidRPr="00DB4E7D">
        <w:rPr>
          <w:rFonts w:ascii="Times New Roman" w:hAnsi="Times New Roman" w:cs="Times New Roman"/>
          <w:color w:val="auto"/>
          <w:szCs w:val="28"/>
        </w:rPr>
        <w:t>ОВЗ</w:t>
      </w:r>
      <w:r w:rsidRPr="00DB4E7D">
        <w:rPr>
          <w:rFonts w:ascii="Times New Roman" w:hAnsi="Times New Roman" w:cs="Times New Roman"/>
          <w:color w:val="auto"/>
          <w:szCs w:val="28"/>
        </w:rPr>
        <w:t>;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B540EE" w:rsidRPr="00DB4E7D" w:rsidRDefault="00B540EE">
      <w:pPr>
        <w:pStyle w:val="Default"/>
        <w:spacing w:line="360" w:lineRule="auto"/>
        <w:ind w:firstLine="709"/>
        <w:jc w:val="both"/>
        <w:rPr>
          <w:rFonts w:ascii="Times New Roman" w:hAnsi="Times New Roman" w:cs="Times New Roman"/>
          <w:color w:val="auto"/>
          <w:szCs w:val="28"/>
        </w:rPr>
      </w:pPr>
      <w:r w:rsidRPr="00DB4E7D">
        <w:rPr>
          <w:rFonts w:ascii="Times New Roman" w:hAnsi="Times New Roman" w:cs="Times New Roman"/>
          <w:color w:val="auto"/>
          <w:szCs w:val="28"/>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B540EE" w:rsidRPr="00DB4E7D" w:rsidRDefault="00B540EE">
      <w:pPr>
        <w:pStyle w:val="Default"/>
        <w:spacing w:line="360" w:lineRule="auto"/>
        <w:ind w:firstLine="709"/>
        <w:jc w:val="both"/>
        <w:rPr>
          <w:rFonts w:ascii="Times New Roman" w:hAnsi="Times New Roman" w:cs="Times New Roman"/>
          <w:color w:val="auto"/>
          <w:szCs w:val="28"/>
        </w:rPr>
      </w:pPr>
      <w:r w:rsidRPr="00DB4E7D">
        <w:rPr>
          <w:rFonts w:ascii="Times New Roman" w:hAnsi="Times New Roman" w:cs="Times New Roman"/>
          <w:color w:val="auto"/>
          <w:szCs w:val="28"/>
        </w:rPr>
        <w:t xml:space="preserve">Достижения обучающихся с </w:t>
      </w:r>
      <w:r w:rsidR="00B46C06" w:rsidRPr="00DB4E7D">
        <w:rPr>
          <w:rFonts w:ascii="Times New Roman" w:hAnsi="Times New Roman" w:cs="Times New Roman"/>
          <w:color w:val="auto"/>
          <w:szCs w:val="28"/>
        </w:rPr>
        <w:t>ОВЗ</w:t>
      </w:r>
      <w:r w:rsidR="007C1A16" w:rsidRPr="00DB4E7D">
        <w:rPr>
          <w:rFonts w:ascii="Times New Roman" w:hAnsi="Times New Roman" w:cs="Times New Roman"/>
          <w:color w:val="auto"/>
          <w:szCs w:val="28"/>
        </w:rPr>
        <w:t xml:space="preserve"> </w:t>
      </w:r>
      <w:r w:rsidRPr="00DB4E7D">
        <w:rPr>
          <w:rFonts w:ascii="Times New Roman" w:hAnsi="Times New Roman" w:cs="Times New Roman"/>
          <w:color w:val="auto"/>
          <w:szCs w:val="28"/>
        </w:rPr>
        <w:t>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436EB5" w:rsidRPr="00DB4E7D" w:rsidRDefault="00436EB5" w:rsidP="00436EB5">
      <w:pPr>
        <w:spacing w:after="0" w:line="360" w:lineRule="auto"/>
        <w:ind w:firstLine="709"/>
        <w:jc w:val="center"/>
        <w:rPr>
          <w:rFonts w:ascii="Times New Roman" w:hAnsi="Times New Roman"/>
          <w:b/>
          <w:sz w:val="24"/>
          <w:szCs w:val="28"/>
        </w:rPr>
      </w:pPr>
      <w:bookmarkStart w:id="408" w:name="_Toc406059068"/>
      <w:bookmarkStart w:id="409" w:name="_Toc409691732"/>
      <w:r w:rsidRPr="00DB4E7D">
        <w:rPr>
          <w:rFonts w:ascii="Times New Roman" w:hAnsi="Times New Roman"/>
          <w:b/>
          <w:sz w:val="24"/>
          <w:szCs w:val="28"/>
        </w:rPr>
        <w:br w:type="page"/>
      </w:r>
    </w:p>
    <w:p w:rsidR="009C59CB" w:rsidRPr="00DB4E7D" w:rsidRDefault="009C59CB" w:rsidP="009C59CB">
      <w:pPr>
        <w:keepNext/>
        <w:keepLines/>
        <w:spacing w:before="240" w:after="0" w:line="360" w:lineRule="auto"/>
        <w:outlineLvl w:val="0"/>
        <w:rPr>
          <w:rFonts w:ascii="Times New Roman" w:eastAsia="Times New Roman" w:hAnsi="Times New Roman"/>
          <w:b/>
          <w:sz w:val="24"/>
          <w:szCs w:val="28"/>
        </w:rPr>
      </w:pPr>
      <w:bookmarkStart w:id="410" w:name="_Toc414553281"/>
      <w:bookmarkEnd w:id="408"/>
      <w:bookmarkEnd w:id="409"/>
      <w:r w:rsidRPr="00DB4E7D">
        <w:rPr>
          <w:rFonts w:ascii="Times New Roman" w:eastAsia="Times New Roman" w:hAnsi="Times New Roman"/>
          <w:b/>
          <w:sz w:val="24"/>
          <w:szCs w:val="28"/>
        </w:rPr>
        <w:t>3. Организационный раздел примерной основной образовательной программы основного общего образования</w:t>
      </w:r>
      <w:bookmarkEnd w:id="410"/>
    </w:p>
    <w:p w:rsidR="009C59CB" w:rsidRPr="00DB4E7D" w:rsidRDefault="009C59CB" w:rsidP="009C59CB">
      <w:pPr>
        <w:spacing w:after="0" w:line="360" w:lineRule="auto"/>
        <w:ind w:firstLine="709"/>
        <w:outlineLvl w:val="2"/>
        <w:rPr>
          <w:rFonts w:ascii="Times New Roman" w:eastAsia="Times New Roman" w:hAnsi="Times New Roman"/>
          <w:bCs/>
          <w:i/>
          <w:sz w:val="24"/>
          <w:szCs w:val="28"/>
          <w:lang w:eastAsia="ru-RU"/>
        </w:rPr>
      </w:pPr>
    </w:p>
    <w:p w:rsidR="009C59CB" w:rsidRPr="00DB4E7D" w:rsidRDefault="00DB4E7D" w:rsidP="00D031C4">
      <w:pPr>
        <w:pStyle w:val="a8"/>
        <w:numPr>
          <w:ilvl w:val="1"/>
          <w:numId w:val="184"/>
        </w:numPr>
        <w:spacing w:line="360" w:lineRule="auto"/>
        <w:jc w:val="both"/>
        <w:outlineLvl w:val="1"/>
        <w:rPr>
          <w:rFonts w:ascii="Times New Roman" w:eastAsia="@Arial Unicode MS" w:hAnsi="Times New Roman"/>
          <w:b/>
          <w:bCs/>
          <w:color w:val="FF0000"/>
          <w:szCs w:val="28"/>
        </w:rPr>
      </w:pPr>
      <w:bookmarkStart w:id="411" w:name="_Toc406059069"/>
      <w:bookmarkStart w:id="412" w:name="_Toc409691733"/>
      <w:bookmarkStart w:id="413" w:name="_Toc410654074"/>
      <w:bookmarkStart w:id="414" w:name="_Toc414553282"/>
      <w:r w:rsidRPr="00DB4E7D">
        <w:rPr>
          <w:rFonts w:ascii="Times New Roman" w:eastAsia="@Arial Unicode MS" w:hAnsi="Times New Roman"/>
          <w:b/>
          <w:bCs/>
          <w:color w:val="FF0000"/>
          <w:szCs w:val="28"/>
        </w:rPr>
        <w:t xml:space="preserve"> У</w:t>
      </w:r>
      <w:r w:rsidR="009C59CB" w:rsidRPr="00DB4E7D">
        <w:rPr>
          <w:rFonts w:ascii="Times New Roman" w:eastAsia="@Arial Unicode MS" w:hAnsi="Times New Roman"/>
          <w:b/>
          <w:bCs/>
          <w:color w:val="FF0000"/>
          <w:szCs w:val="28"/>
        </w:rPr>
        <w:t>чебный план</w:t>
      </w:r>
      <w:bookmarkEnd w:id="411"/>
      <w:r w:rsidR="009C59CB" w:rsidRPr="00DB4E7D">
        <w:rPr>
          <w:rFonts w:ascii="Times New Roman" w:eastAsia="@Arial Unicode MS" w:hAnsi="Times New Roman"/>
          <w:b/>
          <w:bCs/>
          <w:color w:val="FF0000"/>
          <w:szCs w:val="28"/>
        </w:rPr>
        <w:t xml:space="preserve"> основного общего образования</w:t>
      </w:r>
      <w:bookmarkEnd w:id="412"/>
      <w:bookmarkEnd w:id="413"/>
      <w:bookmarkEnd w:id="414"/>
    </w:p>
    <w:p w:rsidR="009C59CB" w:rsidRPr="00DB4E7D" w:rsidRDefault="009C59CB" w:rsidP="009C59CB">
      <w:pPr>
        <w:tabs>
          <w:tab w:val="left" w:pos="4500"/>
          <w:tab w:val="left" w:pos="9180"/>
          <w:tab w:val="left" w:pos="9360"/>
        </w:tabs>
        <w:spacing w:after="0" w:line="360" w:lineRule="auto"/>
        <w:ind w:firstLine="709"/>
        <w:jc w:val="both"/>
        <w:rPr>
          <w:rFonts w:ascii="Times New Roman" w:hAnsi="Times New Roman"/>
          <w:color w:val="FF0000"/>
          <w:sz w:val="24"/>
          <w:szCs w:val="28"/>
        </w:rPr>
      </w:pPr>
      <w:r w:rsidRPr="00DB4E7D">
        <w:rPr>
          <w:rFonts w:ascii="Times New Roman" w:hAnsi="Times New Roman"/>
          <w:color w:val="FF0000"/>
          <w:sz w:val="24"/>
          <w:szCs w:val="28"/>
        </w:rPr>
        <w:t>Примерный учебный план образовательных организаций, реализующих образовательную программу основного общего образования (далее примерный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9C59CB" w:rsidRPr="00DB4E7D" w:rsidRDefault="009C59CB" w:rsidP="009C59CB">
      <w:pPr>
        <w:tabs>
          <w:tab w:val="left" w:pos="4500"/>
          <w:tab w:val="left" w:pos="9180"/>
          <w:tab w:val="left" w:pos="9360"/>
        </w:tabs>
        <w:spacing w:after="0" w:line="360" w:lineRule="auto"/>
        <w:ind w:firstLine="709"/>
        <w:jc w:val="both"/>
        <w:rPr>
          <w:rFonts w:ascii="Times New Roman" w:hAnsi="Times New Roman"/>
          <w:color w:val="FF0000"/>
          <w:sz w:val="24"/>
          <w:szCs w:val="28"/>
        </w:rPr>
      </w:pPr>
      <w:r w:rsidRPr="00DB4E7D">
        <w:rPr>
          <w:rFonts w:ascii="Times New Roman" w:hAnsi="Times New Roman"/>
          <w:color w:val="FF0000"/>
          <w:sz w:val="24"/>
          <w:szCs w:val="28"/>
        </w:rPr>
        <w:t>Примерный учебный план:</w:t>
      </w:r>
    </w:p>
    <w:p w:rsidR="009C59CB" w:rsidRPr="00DB4E7D" w:rsidRDefault="009C59CB" w:rsidP="00D031C4">
      <w:pPr>
        <w:numPr>
          <w:ilvl w:val="0"/>
          <w:numId w:val="136"/>
        </w:numPr>
        <w:tabs>
          <w:tab w:val="left" w:pos="993"/>
          <w:tab w:val="left" w:pos="4500"/>
          <w:tab w:val="left" w:pos="9180"/>
          <w:tab w:val="left" w:pos="9360"/>
        </w:tabs>
        <w:spacing w:after="0" w:line="360" w:lineRule="auto"/>
        <w:ind w:left="0" w:firstLine="709"/>
        <w:contextualSpacing/>
        <w:jc w:val="both"/>
        <w:rPr>
          <w:rFonts w:ascii="Times New Roman" w:hAnsi="Times New Roman"/>
          <w:color w:val="FF0000"/>
          <w:sz w:val="24"/>
          <w:szCs w:val="28"/>
          <w:lang w:eastAsia="ru-RU"/>
        </w:rPr>
      </w:pPr>
      <w:r w:rsidRPr="00DB4E7D">
        <w:rPr>
          <w:rFonts w:ascii="Times New Roman" w:hAnsi="Times New Roman"/>
          <w:color w:val="FF0000"/>
          <w:sz w:val="24"/>
          <w:szCs w:val="28"/>
          <w:lang w:eastAsia="ru-RU"/>
        </w:rPr>
        <w:t>фиксирует максимальный объем учебной нагрузки обучающихся;</w:t>
      </w:r>
    </w:p>
    <w:p w:rsidR="009C59CB" w:rsidRPr="00DB4E7D" w:rsidRDefault="009C59CB" w:rsidP="00D031C4">
      <w:pPr>
        <w:numPr>
          <w:ilvl w:val="0"/>
          <w:numId w:val="136"/>
        </w:numPr>
        <w:tabs>
          <w:tab w:val="left" w:pos="993"/>
          <w:tab w:val="left" w:pos="4500"/>
          <w:tab w:val="left" w:pos="9180"/>
          <w:tab w:val="left" w:pos="9360"/>
        </w:tabs>
        <w:spacing w:after="0" w:line="360" w:lineRule="auto"/>
        <w:ind w:left="0" w:firstLine="709"/>
        <w:contextualSpacing/>
        <w:jc w:val="both"/>
        <w:rPr>
          <w:rFonts w:ascii="Times New Roman" w:hAnsi="Times New Roman"/>
          <w:color w:val="FF0000"/>
          <w:sz w:val="24"/>
          <w:szCs w:val="28"/>
          <w:lang w:eastAsia="ru-RU"/>
        </w:rPr>
      </w:pPr>
      <w:r w:rsidRPr="00DB4E7D">
        <w:rPr>
          <w:rFonts w:ascii="Times New Roman" w:hAnsi="Times New Roman"/>
          <w:color w:val="FF0000"/>
          <w:sz w:val="24"/>
          <w:szCs w:val="28"/>
          <w:lang w:eastAsia="ru-RU"/>
        </w:rPr>
        <w:t>определяет (регламентирует) перечень учебных предметов, курсов и время, отводимое на их освоение и организацию;</w:t>
      </w:r>
    </w:p>
    <w:p w:rsidR="009C59CB" w:rsidRPr="00DB4E7D" w:rsidRDefault="009C59CB" w:rsidP="00D031C4">
      <w:pPr>
        <w:numPr>
          <w:ilvl w:val="0"/>
          <w:numId w:val="136"/>
        </w:numPr>
        <w:tabs>
          <w:tab w:val="left" w:pos="993"/>
          <w:tab w:val="left" w:pos="4500"/>
          <w:tab w:val="left" w:pos="9180"/>
          <w:tab w:val="left" w:pos="9360"/>
        </w:tabs>
        <w:spacing w:after="0" w:line="360" w:lineRule="auto"/>
        <w:ind w:left="0" w:firstLine="709"/>
        <w:contextualSpacing/>
        <w:jc w:val="both"/>
        <w:rPr>
          <w:rFonts w:ascii="Times New Roman" w:hAnsi="Times New Roman"/>
          <w:sz w:val="24"/>
          <w:szCs w:val="28"/>
          <w:lang w:eastAsia="ru-RU"/>
        </w:rPr>
      </w:pPr>
      <w:r w:rsidRPr="00DB4E7D">
        <w:rPr>
          <w:rFonts w:ascii="Times New Roman" w:hAnsi="Times New Roman"/>
          <w:sz w:val="24"/>
          <w:szCs w:val="28"/>
          <w:lang w:eastAsia="ru-RU"/>
        </w:rPr>
        <w:t>распределяет учебные предметы, курсы по классам и учебным годам.</w:t>
      </w:r>
    </w:p>
    <w:p w:rsidR="009C59CB" w:rsidRPr="00DB4E7D" w:rsidRDefault="009C59CB" w:rsidP="009C59CB">
      <w:pPr>
        <w:tabs>
          <w:tab w:val="left" w:pos="4500"/>
          <w:tab w:val="left" w:pos="9180"/>
          <w:tab w:val="left" w:pos="9360"/>
        </w:tabs>
        <w:spacing w:after="0" w:line="360" w:lineRule="auto"/>
        <w:ind w:firstLine="709"/>
        <w:jc w:val="both"/>
        <w:rPr>
          <w:rFonts w:ascii="Times New Roman" w:hAnsi="Times New Roman"/>
          <w:sz w:val="24"/>
          <w:szCs w:val="28"/>
        </w:rPr>
      </w:pPr>
      <w:r w:rsidRPr="00DB4E7D">
        <w:rPr>
          <w:rFonts w:ascii="Times New Roman" w:hAnsi="Times New Roman"/>
          <w:sz w:val="24"/>
          <w:szCs w:val="28"/>
        </w:rPr>
        <w:t>Примерный 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9C59CB" w:rsidRPr="00DB4E7D" w:rsidRDefault="009C59CB" w:rsidP="009C59CB">
      <w:pPr>
        <w:tabs>
          <w:tab w:val="left" w:pos="4500"/>
          <w:tab w:val="left" w:pos="9180"/>
          <w:tab w:val="left" w:pos="9360"/>
        </w:tabs>
        <w:spacing w:after="0" w:line="360" w:lineRule="auto"/>
        <w:ind w:firstLine="709"/>
        <w:jc w:val="both"/>
        <w:rPr>
          <w:rFonts w:ascii="Times New Roman" w:hAnsi="Times New Roman"/>
          <w:sz w:val="24"/>
          <w:szCs w:val="28"/>
        </w:rPr>
      </w:pPr>
      <w:r w:rsidRPr="00DB4E7D">
        <w:rPr>
          <w:rFonts w:ascii="Times New Roman" w:hAnsi="Times New Roman"/>
          <w:sz w:val="24"/>
          <w:szCs w:val="28"/>
        </w:rPr>
        <w:t>Примерный учебный план состоит из двух частей: обязательной части и части, формируемой участниками образовательных отношений.</w:t>
      </w:r>
    </w:p>
    <w:p w:rsidR="009C59CB" w:rsidRPr="00DB4E7D" w:rsidRDefault="009C59CB" w:rsidP="009C59CB">
      <w:pPr>
        <w:tabs>
          <w:tab w:val="left" w:pos="4500"/>
          <w:tab w:val="left" w:pos="9180"/>
          <w:tab w:val="left" w:pos="9360"/>
        </w:tabs>
        <w:spacing w:after="0" w:line="360" w:lineRule="auto"/>
        <w:ind w:firstLine="709"/>
        <w:jc w:val="both"/>
        <w:rPr>
          <w:rFonts w:ascii="Times New Roman" w:hAnsi="Times New Roman"/>
          <w:sz w:val="24"/>
          <w:szCs w:val="28"/>
        </w:rPr>
      </w:pPr>
      <w:r w:rsidRPr="00DB4E7D">
        <w:rPr>
          <w:rFonts w:ascii="Times New Roman" w:hAnsi="Times New Roman"/>
          <w:sz w:val="24"/>
          <w:szCs w:val="28"/>
        </w:rPr>
        <w:t>Обязательная часть примерного</w:t>
      </w:r>
      <w:r w:rsidR="007C1A16" w:rsidRPr="00DB4E7D">
        <w:rPr>
          <w:rFonts w:ascii="Times New Roman" w:hAnsi="Times New Roman"/>
          <w:sz w:val="24"/>
          <w:szCs w:val="28"/>
        </w:rPr>
        <w:t xml:space="preserve"> </w:t>
      </w:r>
      <w:r w:rsidRPr="00DB4E7D">
        <w:rPr>
          <w:rFonts w:ascii="Times New Roman" w:hAnsi="Times New Roman"/>
          <w:sz w:val="24"/>
          <w:szCs w:val="28"/>
        </w:rPr>
        <w:t>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9C59CB" w:rsidRPr="00DB4E7D" w:rsidRDefault="009C59CB" w:rsidP="009C59CB">
      <w:pPr>
        <w:tabs>
          <w:tab w:val="left" w:pos="4500"/>
          <w:tab w:val="left" w:pos="9180"/>
          <w:tab w:val="left" w:pos="9360"/>
        </w:tabs>
        <w:spacing w:after="0" w:line="360" w:lineRule="auto"/>
        <w:ind w:firstLine="709"/>
        <w:jc w:val="both"/>
        <w:rPr>
          <w:rFonts w:ascii="Times New Roman" w:hAnsi="Times New Roman"/>
          <w:sz w:val="24"/>
          <w:szCs w:val="28"/>
        </w:rPr>
      </w:pPr>
      <w:r w:rsidRPr="00DB4E7D">
        <w:rPr>
          <w:rFonts w:ascii="Times New Roman" w:hAnsi="Times New Roman"/>
          <w:sz w:val="24"/>
          <w:szCs w:val="28"/>
        </w:rPr>
        <w:t>Часть примерного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9C59CB" w:rsidRPr="00DB4E7D" w:rsidRDefault="009C59CB" w:rsidP="009C59CB">
      <w:pPr>
        <w:tabs>
          <w:tab w:val="left" w:pos="4500"/>
          <w:tab w:val="left" w:pos="9180"/>
          <w:tab w:val="left" w:pos="9360"/>
        </w:tabs>
        <w:spacing w:after="0" w:line="360" w:lineRule="auto"/>
        <w:ind w:firstLine="709"/>
        <w:jc w:val="both"/>
        <w:rPr>
          <w:rFonts w:ascii="Times New Roman" w:hAnsi="Times New Roman"/>
          <w:sz w:val="24"/>
          <w:szCs w:val="28"/>
        </w:rPr>
      </w:pPr>
      <w:r w:rsidRPr="00DB4E7D">
        <w:rPr>
          <w:rFonts w:ascii="Times New Roman" w:hAnsi="Times New Roman"/>
          <w:sz w:val="24"/>
          <w:szCs w:val="28"/>
        </w:rPr>
        <w:t>Время, отводимое на данную часть примерного учебного плана, может быть использовано на:</w:t>
      </w:r>
    </w:p>
    <w:p w:rsidR="009C59CB" w:rsidRPr="00DB4E7D" w:rsidRDefault="009C59CB" w:rsidP="00D031C4">
      <w:pPr>
        <w:numPr>
          <w:ilvl w:val="0"/>
          <w:numId w:val="136"/>
        </w:numPr>
        <w:tabs>
          <w:tab w:val="left" w:pos="993"/>
          <w:tab w:val="left" w:pos="4500"/>
          <w:tab w:val="left" w:pos="9180"/>
          <w:tab w:val="left" w:pos="9360"/>
        </w:tabs>
        <w:spacing w:after="0" w:line="360" w:lineRule="auto"/>
        <w:ind w:left="0" w:firstLine="709"/>
        <w:contextualSpacing/>
        <w:jc w:val="both"/>
        <w:rPr>
          <w:rFonts w:ascii="Times New Roman" w:hAnsi="Times New Roman"/>
          <w:sz w:val="24"/>
          <w:szCs w:val="28"/>
          <w:lang w:eastAsia="ru-RU"/>
        </w:rPr>
      </w:pPr>
      <w:r w:rsidRPr="00DB4E7D">
        <w:rPr>
          <w:rFonts w:ascii="Times New Roman" w:hAnsi="Times New Roman"/>
          <w:sz w:val="24"/>
          <w:szCs w:val="28"/>
          <w:lang w:eastAsia="ru-RU"/>
        </w:rPr>
        <w:t xml:space="preserve">увеличение учебных часов, предусмотренных на изучение отдельных учебных предметов обязательной части; </w:t>
      </w:r>
    </w:p>
    <w:p w:rsidR="009C59CB" w:rsidRPr="00DB4E7D" w:rsidRDefault="009C59CB" w:rsidP="00D031C4">
      <w:pPr>
        <w:numPr>
          <w:ilvl w:val="0"/>
          <w:numId w:val="136"/>
        </w:numPr>
        <w:tabs>
          <w:tab w:val="left" w:pos="993"/>
          <w:tab w:val="left" w:pos="4500"/>
          <w:tab w:val="left" w:pos="9180"/>
          <w:tab w:val="left" w:pos="9360"/>
        </w:tabs>
        <w:spacing w:after="0" w:line="360" w:lineRule="auto"/>
        <w:ind w:left="0" w:firstLine="709"/>
        <w:contextualSpacing/>
        <w:jc w:val="both"/>
        <w:rPr>
          <w:rFonts w:ascii="Times New Roman" w:hAnsi="Times New Roman"/>
          <w:sz w:val="24"/>
          <w:szCs w:val="28"/>
          <w:lang w:eastAsia="ru-RU"/>
        </w:rPr>
      </w:pPr>
      <w:r w:rsidRPr="00DB4E7D">
        <w:rPr>
          <w:rFonts w:ascii="Times New Roman" w:hAnsi="Times New Roman"/>
          <w:sz w:val="24"/>
          <w:szCs w:val="28"/>
          <w:lang w:eastAsia="ru-RU"/>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9C59CB" w:rsidRPr="00DB4E7D" w:rsidRDefault="009C59CB" w:rsidP="00D031C4">
      <w:pPr>
        <w:numPr>
          <w:ilvl w:val="0"/>
          <w:numId w:val="136"/>
        </w:numPr>
        <w:tabs>
          <w:tab w:val="left" w:pos="993"/>
          <w:tab w:val="left" w:pos="4500"/>
          <w:tab w:val="left" w:pos="9180"/>
          <w:tab w:val="left" w:pos="9360"/>
        </w:tabs>
        <w:spacing w:after="0" w:line="360" w:lineRule="auto"/>
        <w:ind w:left="0" w:firstLine="709"/>
        <w:contextualSpacing/>
        <w:jc w:val="both"/>
        <w:rPr>
          <w:rFonts w:ascii="Times New Roman" w:hAnsi="Times New Roman"/>
          <w:sz w:val="24"/>
          <w:szCs w:val="28"/>
          <w:lang w:eastAsia="ru-RU"/>
        </w:rPr>
      </w:pPr>
      <w:r w:rsidRPr="00DB4E7D">
        <w:rPr>
          <w:rFonts w:ascii="Times New Roman" w:hAnsi="Times New Roman"/>
          <w:sz w:val="24"/>
          <w:szCs w:val="28"/>
          <w:lang w:eastAsia="ru-RU"/>
        </w:rPr>
        <w:t>другие виды учебной, воспитательной, спортивной и иной деятельности обучающихся.</w:t>
      </w:r>
    </w:p>
    <w:p w:rsidR="009C59CB" w:rsidRPr="00DB4E7D" w:rsidRDefault="009C59CB" w:rsidP="009C59CB">
      <w:pPr>
        <w:tabs>
          <w:tab w:val="left" w:pos="4500"/>
          <w:tab w:val="left" w:pos="9180"/>
          <w:tab w:val="left" w:pos="9360"/>
        </w:tabs>
        <w:spacing w:after="0" w:line="360" w:lineRule="auto"/>
        <w:ind w:firstLine="709"/>
        <w:jc w:val="both"/>
        <w:rPr>
          <w:rFonts w:ascii="Times New Roman" w:hAnsi="Times New Roman"/>
          <w:sz w:val="24"/>
          <w:szCs w:val="28"/>
        </w:rPr>
      </w:pPr>
      <w:r w:rsidRPr="00DB4E7D">
        <w:rPr>
          <w:rFonts w:ascii="Times New Roman" w:hAnsi="Times New Roman"/>
          <w:sz w:val="24"/>
          <w:szCs w:val="28"/>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9C59CB" w:rsidRPr="00DB4E7D" w:rsidRDefault="009C59CB" w:rsidP="009C59CB">
      <w:pPr>
        <w:tabs>
          <w:tab w:val="left" w:pos="4500"/>
          <w:tab w:val="left" w:pos="9180"/>
          <w:tab w:val="left" w:pos="9360"/>
        </w:tabs>
        <w:spacing w:after="0" w:line="360" w:lineRule="auto"/>
        <w:ind w:firstLine="709"/>
        <w:jc w:val="both"/>
        <w:rPr>
          <w:rFonts w:ascii="Times New Roman" w:hAnsi="Times New Roman"/>
          <w:sz w:val="24"/>
          <w:szCs w:val="28"/>
        </w:rPr>
      </w:pPr>
      <w:r w:rsidRPr="00DB4E7D">
        <w:rPr>
          <w:rFonts w:ascii="Times New Roman" w:hAnsi="Times New Roman"/>
          <w:sz w:val="24"/>
          <w:szCs w:val="28"/>
        </w:rPr>
        <w:t>Для основного общего образования представлены пять вариантов примерного недельного учебного плана:</w:t>
      </w:r>
    </w:p>
    <w:p w:rsidR="009C59CB" w:rsidRPr="00DB4E7D" w:rsidRDefault="009C59CB" w:rsidP="00D031C4">
      <w:pPr>
        <w:numPr>
          <w:ilvl w:val="0"/>
          <w:numId w:val="136"/>
        </w:numPr>
        <w:tabs>
          <w:tab w:val="left" w:pos="993"/>
          <w:tab w:val="left" w:pos="4500"/>
          <w:tab w:val="left" w:pos="9180"/>
          <w:tab w:val="left" w:pos="9360"/>
        </w:tabs>
        <w:spacing w:after="0" w:line="360" w:lineRule="auto"/>
        <w:ind w:left="0" w:firstLine="709"/>
        <w:contextualSpacing/>
        <w:jc w:val="both"/>
        <w:rPr>
          <w:rFonts w:ascii="Times New Roman" w:hAnsi="Times New Roman"/>
          <w:sz w:val="24"/>
          <w:szCs w:val="28"/>
          <w:lang w:eastAsia="ru-RU"/>
        </w:rPr>
      </w:pPr>
      <w:r w:rsidRPr="00DB4E7D">
        <w:rPr>
          <w:rFonts w:ascii="Times New Roman" w:hAnsi="Times New Roman"/>
          <w:sz w:val="24"/>
          <w:szCs w:val="28"/>
          <w:lang w:eastAsia="ru-RU"/>
        </w:rPr>
        <w:t xml:space="preserve">варианты 1, 2, 3 – для общеобразовательных организаций, в которых обучение ведется на русском языке с учетом минимального и максимального числа часов (1 и 2 варианты), а также с учетом изучения второго иностранного языка (3 вариант); </w:t>
      </w:r>
    </w:p>
    <w:p w:rsidR="009C59CB" w:rsidRPr="00DB4E7D" w:rsidRDefault="009C59CB" w:rsidP="00D031C4">
      <w:pPr>
        <w:numPr>
          <w:ilvl w:val="0"/>
          <w:numId w:val="136"/>
        </w:numPr>
        <w:tabs>
          <w:tab w:val="left" w:pos="993"/>
          <w:tab w:val="left" w:pos="4500"/>
          <w:tab w:val="left" w:pos="9180"/>
          <w:tab w:val="left" w:pos="9360"/>
        </w:tabs>
        <w:spacing w:after="0" w:line="360" w:lineRule="auto"/>
        <w:ind w:left="0" w:firstLine="709"/>
        <w:contextualSpacing/>
        <w:jc w:val="both"/>
        <w:rPr>
          <w:rFonts w:ascii="Times New Roman" w:hAnsi="Times New Roman"/>
          <w:sz w:val="24"/>
          <w:szCs w:val="28"/>
          <w:lang w:eastAsia="ru-RU"/>
        </w:rPr>
      </w:pPr>
      <w:r w:rsidRPr="00DB4E7D">
        <w:rPr>
          <w:rFonts w:ascii="Times New Roman" w:hAnsi="Times New Roman"/>
          <w:sz w:val="24"/>
          <w:szCs w:val="28"/>
          <w:lang w:eastAsia="ru-RU"/>
        </w:rPr>
        <w:t>вариант 4 – для общеобразовательных организаций, в которых обучение ведется на русском языке, но наряду с ним изучается один из языков народов Российской Федерации;</w:t>
      </w:r>
    </w:p>
    <w:p w:rsidR="009C59CB" w:rsidRPr="00DB4E7D" w:rsidRDefault="009C59CB" w:rsidP="00D031C4">
      <w:pPr>
        <w:numPr>
          <w:ilvl w:val="0"/>
          <w:numId w:val="136"/>
        </w:numPr>
        <w:tabs>
          <w:tab w:val="left" w:pos="993"/>
          <w:tab w:val="left" w:pos="4500"/>
          <w:tab w:val="left" w:pos="9180"/>
          <w:tab w:val="left" w:pos="9360"/>
        </w:tabs>
        <w:spacing w:after="0" w:line="360" w:lineRule="auto"/>
        <w:ind w:left="0" w:firstLine="709"/>
        <w:contextualSpacing/>
        <w:jc w:val="both"/>
        <w:rPr>
          <w:rFonts w:ascii="Times New Roman" w:hAnsi="Times New Roman"/>
          <w:sz w:val="24"/>
          <w:szCs w:val="28"/>
          <w:lang w:eastAsia="ru-RU"/>
        </w:rPr>
      </w:pPr>
      <w:r w:rsidRPr="00DB4E7D">
        <w:rPr>
          <w:rFonts w:ascii="Times New Roman" w:hAnsi="Times New Roman"/>
          <w:sz w:val="24"/>
          <w:szCs w:val="28"/>
          <w:lang w:eastAsia="ru-RU"/>
        </w:rPr>
        <w:t>вариант 5 – для общеобразовательных организаций, в которых обучение ведется на родном (нерусском) языке из числа языков народов Российской Федерации.</w:t>
      </w:r>
    </w:p>
    <w:p w:rsidR="009C59CB" w:rsidRPr="00DB4E7D" w:rsidRDefault="009C59CB" w:rsidP="009C59CB">
      <w:pPr>
        <w:spacing w:after="0" w:line="360" w:lineRule="auto"/>
        <w:ind w:firstLine="709"/>
        <w:jc w:val="both"/>
        <w:rPr>
          <w:rFonts w:ascii="Times New Roman" w:hAnsi="Times New Roman"/>
          <w:sz w:val="24"/>
          <w:szCs w:val="28"/>
        </w:rPr>
      </w:pPr>
      <w:r w:rsidRPr="00DB4E7D">
        <w:rPr>
          <w:rFonts w:ascii="Times New Roman" w:hAnsi="Times New Roman"/>
          <w:sz w:val="24"/>
          <w:szCs w:val="28"/>
        </w:rPr>
        <w:t>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w:t>
      </w:r>
    </w:p>
    <w:p w:rsidR="009C59CB" w:rsidRPr="00DB4E7D" w:rsidRDefault="009C59CB" w:rsidP="009C59CB">
      <w:pPr>
        <w:tabs>
          <w:tab w:val="left" w:pos="4500"/>
          <w:tab w:val="left" w:pos="9180"/>
          <w:tab w:val="left" w:pos="9360"/>
        </w:tabs>
        <w:spacing w:after="0" w:line="360" w:lineRule="auto"/>
        <w:ind w:firstLine="709"/>
        <w:jc w:val="both"/>
        <w:rPr>
          <w:rFonts w:ascii="Times New Roman" w:hAnsi="Times New Roman"/>
          <w:sz w:val="24"/>
          <w:szCs w:val="28"/>
        </w:rPr>
      </w:pPr>
      <w:r w:rsidRPr="00DB4E7D">
        <w:rPr>
          <w:rFonts w:ascii="Times New Roman" w:hAnsi="Times New Roman"/>
          <w:sz w:val="24"/>
          <w:szCs w:val="28"/>
        </w:rPr>
        <w:t>В общеобразовательных организациях республик Российской Федерации, в которых введено преподавание и изучение государственных языков республик Российской Федерации, распределение часов предметной области «Филология»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rsidR="009C59CB" w:rsidRPr="00DB4E7D" w:rsidRDefault="009C59CB" w:rsidP="009C59CB">
      <w:pPr>
        <w:tabs>
          <w:tab w:val="left" w:pos="4500"/>
          <w:tab w:val="left" w:pos="9180"/>
          <w:tab w:val="left" w:pos="9360"/>
        </w:tabs>
        <w:spacing w:after="0" w:line="360" w:lineRule="auto"/>
        <w:ind w:firstLine="709"/>
        <w:jc w:val="both"/>
        <w:rPr>
          <w:rFonts w:ascii="Times New Roman" w:hAnsi="Times New Roman"/>
          <w:sz w:val="24"/>
          <w:szCs w:val="28"/>
        </w:rPr>
      </w:pPr>
      <w:r w:rsidRPr="00DB4E7D">
        <w:rPr>
          <w:rFonts w:ascii="Times New Roman" w:hAnsi="Times New Roman"/>
          <w:sz w:val="24"/>
          <w:szCs w:val="28"/>
        </w:rPr>
        <w:t xml:space="preserve">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(5–9 кл.), по иностранному языку и второму иностранному языку (5–9 кл.), технологии (5–9 кл.),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 </w:t>
      </w:r>
    </w:p>
    <w:p w:rsidR="009C59CB" w:rsidRPr="00DB4E7D" w:rsidRDefault="009C59CB" w:rsidP="009C59CB">
      <w:pPr>
        <w:tabs>
          <w:tab w:val="left" w:pos="4500"/>
          <w:tab w:val="left" w:pos="9180"/>
          <w:tab w:val="left" w:pos="9360"/>
        </w:tabs>
        <w:spacing w:after="0" w:line="360" w:lineRule="auto"/>
        <w:ind w:firstLine="709"/>
        <w:jc w:val="both"/>
        <w:rPr>
          <w:rFonts w:ascii="Times New Roman" w:hAnsi="Times New Roman"/>
          <w:sz w:val="24"/>
          <w:szCs w:val="28"/>
        </w:rPr>
      </w:pPr>
      <w:r w:rsidRPr="00DB4E7D">
        <w:rPr>
          <w:rFonts w:ascii="Times New Roman" w:hAnsi="Times New Roman"/>
          <w:sz w:val="24"/>
          <w:szCs w:val="28"/>
        </w:rPr>
        <w:t xml:space="preserve">Каждая общеобразовательная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 При 5-дневной учебной неделе количество часов на физическую культуру составляет 2, третий час </w:t>
      </w:r>
      <w:r w:rsidRPr="00DB4E7D">
        <w:rPr>
          <w:rFonts w:ascii="Times New Roman" w:hAnsi="Times New Roman"/>
          <w:color w:val="222222"/>
          <w:sz w:val="24"/>
          <w:szCs w:val="28"/>
          <w:shd w:val="clear" w:color="auto" w:fill="FFFFFF"/>
        </w:rPr>
        <w:t>может быть реализован образовательной организацией за счет часов из части, формируемой участниками образовательных отношений и/или за счет посещения учащимися спортивных секций.</w:t>
      </w:r>
    </w:p>
    <w:p w:rsidR="009C59CB" w:rsidRPr="00DB4E7D" w:rsidRDefault="009C59CB" w:rsidP="009C59CB">
      <w:pPr>
        <w:spacing w:after="0" w:line="360" w:lineRule="auto"/>
        <w:ind w:firstLine="709"/>
        <w:jc w:val="both"/>
        <w:rPr>
          <w:rFonts w:ascii="Times New Roman" w:hAnsi="Times New Roman"/>
          <w:sz w:val="24"/>
          <w:szCs w:val="28"/>
        </w:rPr>
      </w:pPr>
      <w:r w:rsidRPr="00DB4E7D">
        <w:rPr>
          <w:rFonts w:ascii="Times New Roman" w:hAnsi="Times New Roman"/>
          <w:sz w:val="24"/>
          <w:szCs w:val="28"/>
        </w:rPr>
        <w:t>Продолжительность учебного года основного общего образования составляет 34–35 недель. Количество учебных занятий за 5 лет не может составлять менее 5267 часов и более 6020</w:t>
      </w:r>
      <w:r w:rsidR="007B4927" w:rsidRPr="00DB4E7D">
        <w:rPr>
          <w:rFonts w:ascii="Times New Roman" w:hAnsi="Times New Roman"/>
          <w:sz w:val="24"/>
          <w:szCs w:val="28"/>
        </w:rPr>
        <w:t xml:space="preserve"> </w:t>
      </w:r>
      <w:r w:rsidRPr="00DB4E7D">
        <w:rPr>
          <w:rFonts w:ascii="Times New Roman" w:hAnsi="Times New Roman"/>
          <w:sz w:val="24"/>
          <w:szCs w:val="28"/>
        </w:rPr>
        <w:t>часов. Максимальное число часов в неделю в 5, 6 и 7 классах при 34 учебных неделях составляет 28, 29 и 31 час соответственно. Максимальное число часо</w:t>
      </w:r>
      <w:r w:rsidR="00403A1B" w:rsidRPr="00DB4E7D">
        <w:rPr>
          <w:rFonts w:ascii="Times New Roman" w:hAnsi="Times New Roman"/>
          <w:sz w:val="24"/>
          <w:szCs w:val="28"/>
        </w:rPr>
        <w:t>в в неделю в 8 и 9 классе при 34</w:t>
      </w:r>
      <w:r w:rsidRPr="00DB4E7D">
        <w:rPr>
          <w:rFonts w:ascii="Times New Roman" w:hAnsi="Times New Roman"/>
          <w:sz w:val="24"/>
          <w:szCs w:val="28"/>
        </w:rPr>
        <w:t xml:space="preserve"> учебных неделях составляет 32 и 33 часа соответственно. Максимальное число часов в 5, 6, 7, 8 и 9 классах при 35 учебных неделях составляет соответственно32, 33, 35, 36 и 36 часов соответственно. </w:t>
      </w:r>
    </w:p>
    <w:p w:rsidR="009C59CB" w:rsidRPr="00DB4E7D" w:rsidRDefault="009C59CB" w:rsidP="009C59CB">
      <w:pPr>
        <w:spacing w:after="0" w:line="360" w:lineRule="auto"/>
        <w:ind w:firstLine="709"/>
        <w:jc w:val="both"/>
        <w:rPr>
          <w:rFonts w:ascii="Times New Roman" w:hAnsi="Times New Roman"/>
          <w:sz w:val="24"/>
          <w:szCs w:val="28"/>
        </w:rPr>
      </w:pPr>
      <w:r w:rsidRPr="00DB4E7D">
        <w:rPr>
          <w:rFonts w:ascii="Times New Roman" w:hAnsi="Times New Roman"/>
          <w:sz w:val="24"/>
          <w:szCs w:val="28"/>
        </w:rPr>
        <w:t>Продолжительность каникул в течение учебного года составляет не менее 30 календарных дней, летом – не менее 8 недель.</w:t>
      </w:r>
    </w:p>
    <w:p w:rsidR="009C59CB" w:rsidRPr="00DB4E7D" w:rsidRDefault="009C59CB" w:rsidP="009C59CB">
      <w:pPr>
        <w:spacing w:after="0" w:line="360" w:lineRule="auto"/>
        <w:ind w:firstLine="709"/>
        <w:jc w:val="both"/>
        <w:rPr>
          <w:rFonts w:ascii="Times New Roman" w:hAnsi="Times New Roman"/>
          <w:sz w:val="24"/>
          <w:szCs w:val="28"/>
        </w:rPr>
      </w:pPr>
      <w:r w:rsidRPr="00DB4E7D">
        <w:rPr>
          <w:rFonts w:ascii="Times New Roman" w:hAnsi="Times New Roman"/>
          <w:sz w:val="24"/>
          <w:szCs w:val="28"/>
        </w:rPr>
        <w:t>Продолжительность урока в основной школе составляет 40–45 минут.</w:t>
      </w:r>
    </w:p>
    <w:p w:rsidR="00745B21" w:rsidRPr="00DB4E7D" w:rsidRDefault="009C59CB" w:rsidP="009C59CB">
      <w:pPr>
        <w:spacing w:after="0" w:line="240" w:lineRule="auto"/>
        <w:ind w:firstLine="709"/>
        <w:jc w:val="right"/>
        <w:rPr>
          <w:rFonts w:ascii="Times New Roman" w:hAnsi="Times New Roman"/>
          <w:b/>
          <w:bCs/>
          <w:sz w:val="24"/>
          <w:szCs w:val="28"/>
        </w:rPr>
      </w:pPr>
      <w:r w:rsidRPr="00DB4E7D">
        <w:rPr>
          <w:rFonts w:ascii="Times New Roman" w:hAnsi="Times New Roman"/>
          <w:b/>
          <w:sz w:val="24"/>
          <w:szCs w:val="28"/>
        </w:rPr>
        <w:br w:type="page"/>
      </w:r>
      <w:r w:rsidR="00745B21" w:rsidRPr="00DB4E7D">
        <w:rPr>
          <w:rFonts w:ascii="Times New Roman" w:hAnsi="Times New Roman"/>
          <w:b/>
          <w:bCs/>
          <w:sz w:val="24"/>
          <w:szCs w:val="28"/>
        </w:rPr>
        <w:t>Вариант № 1</w:t>
      </w:r>
    </w:p>
    <w:p w:rsidR="00822099" w:rsidRPr="00DB4E7D" w:rsidRDefault="00B540EE" w:rsidP="00D56BAC">
      <w:pPr>
        <w:spacing w:after="0" w:line="240" w:lineRule="auto"/>
        <w:ind w:firstLine="709"/>
        <w:jc w:val="center"/>
        <w:rPr>
          <w:rFonts w:ascii="Times New Roman" w:hAnsi="Times New Roman"/>
          <w:b/>
          <w:bCs/>
          <w:sz w:val="24"/>
          <w:szCs w:val="28"/>
        </w:rPr>
      </w:pPr>
      <w:r w:rsidRPr="00DB4E7D">
        <w:rPr>
          <w:rFonts w:ascii="Times New Roman" w:hAnsi="Times New Roman"/>
          <w:b/>
          <w:bCs/>
          <w:sz w:val="24"/>
          <w:szCs w:val="28"/>
        </w:rPr>
        <w:t xml:space="preserve">Примерный недельный учебный план основного общего образования </w:t>
      </w:r>
    </w:p>
    <w:p w:rsidR="00B540EE" w:rsidRPr="00DB4E7D" w:rsidRDefault="00B540EE" w:rsidP="00D56BAC">
      <w:pPr>
        <w:spacing w:after="0" w:line="240" w:lineRule="auto"/>
        <w:ind w:firstLine="709"/>
        <w:jc w:val="center"/>
        <w:rPr>
          <w:rFonts w:ascii="Times New Roman" w:hAnsi="Times New Roman"/>
          <w:b/>
          <w:bCs/>
          <w:sz w:val="24"/>
          <w:szCs w:val="28"/>
        </w:rPr>
      </w:pPr>
      <w:r w:rsidRPr="00DB4E7D">
        <w:rPr>
          <w:rFonts w:ascii="Times New Roman" w:hAnsi="Times New Roman"/>
          <w:b/>
          <w:bCs/>
          <w:sz w:val="24"/>
          <w:szCs w:val="28"/>
        </w:rPr>
        <w:t>(минимальный в расч</w:t>
      </w:r>
      <w:r w:rsidR="00245F1D" w:rsidRPr="00DB4E7D">
        <w:rPr>
          <w:rFonts w:ascii="Times New Roman" w:hAnsi="Times New Roman"/>
          <w:b/>
          <w:bCs/>
          <w:sz w:val="24"/>
          <w:szCs w:val="28"/>
        </w:rPr>
        <w:t>е</w:t>
      </w:r>
      <w:r w:rsidRPr="00DB4E7D">
        <w:rPr>
          <w:rFonts w:ascii="Times New Roman" w:hAnsi="Times New Roman"/>
          <w:b/>
          <w:bCs/>
          <w:sz w:val="24"/>
          <w:szCs w:val="28"/>
        </w:rPr>
        <w:t xml:space="preserve">те на 5267 часов за весь </w:t>
      </w:r>
      <w:r w:rsidR="007F2F64" w:rsidRPr="00DB4E7D">
        <w:rPr>
          <w:rFonts w:ascii="Times New Roman" w:hAnsi="Times New Roman"/>
          <w:b/>
          <w:bCs/>
          <w:sz w:val="24"/>
          <w:szCs w:val="28"/>
        </w:rPr>
        <w:t>уровень образования</w:t>
      </w:r>
      <w:r w:rsidRPr="00DB4E7D">
        <w:rPr>
          <w:rFonts w:ascii="Times New Roman" w:hAnsi="Times New Roman"/>
          <w:b/>
          <w:bCs/>
          <w:sz w:val="24"/>
          <w:szCs w:val="28"/>
        </w:rPr>
        <w:t>)</w:t>
      </w: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19"/>
        <w:gridCol w:w="2265"/>
        <w:gridCol w:w="775"/>
        <w:gridCol w:w="754"/>
        <w:gridCol w:w="22"/>
        <w:gridCol w:w="776"/>
        <w:gridCol w:w="746"/>
        <w:gridCol w:w="528"/>
        <w:gridCol w:w="919"/>
      </w:tblGrid>
      <w:tr w:rsidR="00D56BAC" w:rsidRPr="00DB4E7D" w:rsidTr="00F01082">
        <w:trPr>
          <w:trHeight w:val="545"/>
          <w:jc w:val="center"/>
        </w:trPr>
        <w:tc>
          <w:tcPr>
            <w:tcW w:w="2719" w:type="dxa"/>
            <w:vMerge w:val="restart"/>
          </w:tcPr>
          <w:p w:rsidR="00D56BAC" w:rsidRPr="00DB4E7D" w:rsidRDefault="00D56BAC" w:rsidP="00F01082">
            <w:pPr>
              <w:spacing w:after="0" w:line="240" w:lineRule="auto"/>
              <w:jc w:val="both"/>
              <w:rPr>
                <w:rFonts w:ascii="Times New Roman" w:hAnsi="Times New Roman"/>
                <w:b/>
                <w:bCs/>
                <w:sz w:val="24"/>
                <w:szCs w:val="28"/>
              </w:rPr>
            </w:pPr>
            <w:r w:rsidRPr="00DB4E7D">
              <w:rPr>
                <w:rFonts w:ascii="Times New Roman" w:hAnsi="Times New Roman"/>
                <w:b/>
                <w:bCs/>
                <w:sz w:val="24"/>
                <w:szCs w:val="28"/>
              </w:rPr>
              <w:t>Предметные области</w:t>
            </w:r>
          </w:p>
        </w:tc>
        <w:tc>
          <w:tcPr>
            <w:tcW w:w="2265" w:type="dxa"/>
            <w:vMerge w:val="restart"/>
            <w:tcBorders>
              <w:tr2bl w:val="single" w:sz="4" w:space="0" w:color="auto"/>
            </w:tcBorders>
          </w:tcPr>
          <w:p w:rsidR="00D56BAC" w:rsidRPr="00DB4E7D" w:rsidRDefault="00D56BAC" w:rsidP="00F01082">
            <w:pPr>
              <w:spacing w:after="0" w:line="240" w:lineRule="auto"/>
              <w:jc w:val="both"/>
              <w:rPr>
                <w:rFonts w:ascii="Times New Roman" w:hAnsi="Times New Roman"/>
                <w:b/>
                <w:bCs/>
                <w:sz w:val="24"/>
                <w:szCs w:val="28"/>
              </w:rPr>
            </w:pPr>
            <w:r w:rsidRPr="00DB4E7D">
              <w:rPr>
                <w:rFonts w:ascii="Times New Roman" w:hAnsi="Times New Roman"/>
                <w:b/>
                <w:bCs/>
                <w:sz w:val="24"/>
                <w:szCs w:val="28"/>
              </w:rPr>
              <w:t>Учебные</w:t>
            </w:r>
          </w:p>
          <w:p w:rsidR="00D56BAC" w:rsidRPr="00DB4E7D" w:rsidRDefault="00D56BAC" w:rsidP="00F01082">
            <w:pPr>
              <w:spacing w:after="0" w:line="240" w:lineRule="auto"/>
              <w:jc w:val="both"/>
              <w:rPr>
                <w:rFonts w:ascii="Times New Roman" w:hAnsi="Times New Roman"/>
                <w:b/>
                <w:bCs/>
                <w:sz w:val="24"/>
                <w:szCs w:val="28"/>
              </w:rPr>
            </w:pPr>
            <w:r w:rsidRPr="00DB4E7D">
              <w:rPr>
                <w:rFonts w:ascii="Times New Roman" w:hAnsi="Times New Roman"/>
                <w:b/>
                <w:bCs/>
                <w:sz w:val="24"/>
                <w:szCs w:val="28"/>
              </w:rPr>
              <w:t>предметы</w:t>
            </w:r>
          </w:p>
          <w:p w:rsidR="00D56BAC" w:rsidRPr="00DB4E7D" w:rsidRDefault="00D56BAC" w:rsidP="00F01082">
            <w:pPr>
              <w:spacing w:after="0" w:line="240" w:lineRule="auto"/>
              <w:jc w:val="right"/>
              <w:rPr>
                <w:rFonts w:ascii="Times New Roman" w:hAnsi="Times New Roman"/>
                <w:b/>
                <w:bCs/>
                <w:sz w:val="24"/>
                <w:szCs w:val="28"/>
              </w:rPr>
            </w:pPr>
            <w:r w:rsidRPr="00DB4E7D">
              <w:rPr>
                <w:rFonts w:ascii="Times New Roman" w:hAnsi="Times New Roman"/>
                <w:b/>
                <w:bCs/>
                <w:sz w:val="24"/>
                <w:szCs w:val="28"/>
              </w:rPr>
              <w:t>Классы</w:t>
            </w:r>
          </w:p>
        </w:tc>
        <w:tc>
          <w:tcPr>
            <w:tcW w:w="4520" w:type="dxa"/>
            <w:gridSpan w:val="7"/>
          </w:tcPr>
          <w:p w:rsidR="00D56BAC" w:rsidRPr="00DB4E7D" w:rsidRDefault="00D56BAC" w:rsidP="00F01082">
            <w:pPr>
              <w:spacing w:after="0" w:line="240" w:lineRule="auto"/>
              <w:jc w:val="both"/>
              <w:rPr>
                <w:rFonts w:ascii="Times New Roman" w:hAnsi="Times New Roman"/>
                <w:b/>
                <w:bCs/>
                <w:sz w:val="24"/>
                <w:szCs w:val="28"/>
              </w:rPr>
            </w:pPr>
            <w:r w:rsidRPr="00DB4E7D">
              <w:rPr>
                <w:rFonts w:ascii="Times New Roman" w:hAnsi="Times New Roman"/>
                <w:b/>
                <w:bCs/>
                <w:sz w:val="24"/>
                <w:szCs w:val="28"/>
              </w:rPr>
              <w:t>Количество часов в неделю</w:t>
            </w:r>
          </w:p>
        </w:tc>
      </w:tr>
      <w:tr w:rsidR="00D56BAC" w:rsidRPr="00DB4E7D" w:rsidTr="00F01082">
        <w:trPr>
          <w:trHeight w:val="317"/>
          <w:jc w:val="center"/>
        </w:trPr>
        <w:tc>
          <w:tcPr>
            <w:tcW w:w="2719" w:type="dxa"/>
            <w:vMerge/>
          </w:tcPr>
          <w:p w:rsidR="00D56BAC" w:rsidRPr="00DB4E7D" w:rsidRDefault="00D56BAC" w:rsidP="00F01082">
            <w:pPr>
              <w:spacing w:after="0" w:line="240" w:lineRule="auto"/>
              <w:jc w:val="both"/>
              <w:rPr>
                <w:rFonts w:ascii="Times New Roman" w:hAnsi="Times New Roman"/>
                <w:b/>
                <w:bCs/>
                <w:sz w:val="24"/>
                <w:szCs w:val="28"/>
              </w:rPr>
            </w:pPr>
          </w:p>
        </w:tc>
        <w:tc>
          <w:tcPr>
            <w:tcW w:w="2265" w:type="dxa"/>
            <w:vMerge/>
            <w:tcBorders>
              <w:tr2bl w:val="single" w:sz="4" w:space="0" w:color="auto"/>
            </w:tcBorders>
          </w:tcPr>
          <w:p w:rsidR="00D56BAC" w:rsidRPr="00DB4E7D" w:rsidRDefault="00D56BAC" w:rsidP="00F01082">
            <w:pPr>
              <w:spacing w:after="0" w:line="240" w:lineRule="auto"/>
              <w:jc w:val="both"/>
              <w:rPr>
                <w:rFonts w:ascii="Times New Roman" w:hAnsi="Times New Roman"/>
                <w:b/>
                <w:bCs/>
                <w:sz w:val="24"/>
                <w:szCs w:val="28"/>
              </w:rPr>
            </w:pPr>
          </w:p>
        </w:tc>
        <w:tc>
          <w:tcPr>
            <w:tcW w:w="775" w:type="dxa"/>
          </w:tcPr>
          <w:p w:rsidR="00D56BAC" w:rsidRPr="00DB4E7D" w:rsidRDefault="00D56BAC" w:rsidP="00F01082">
            <w:pPr>
              <w:spacing w:after="0" w:line="240" w:lineRule="auto"/>
              <w:jc w:val="both"/>
              <w:rPr>
                <w:rFonts w:ascii="Times New Roman" w:hAnsi="Times New Roman"/>
                <w:b/>
                <w:bCs/>
                <w:sz w:val="24"/>
                <w:szCs w:val="28"/>
              </w:rPr>
            </w:pPr>
            <w:r w:rsidRPr="00DB4E7D">
              <w:rPr>
                <w:rFonts w:ascii="Times New Roman" w:hAnsi="Times New Roman"/>
                <w:b/>
                <w:bCs/>
                <w:sz w:val="24"/>
                <w:szCs w:val="28"/>
              </w:rPr>
              <w:t>V</w:t>
            </w:r>
          </w:p>
        </w:tc>
        <w:tc>
          <w:tcPr>
            <w:tcW w:w="754" w:type="dxa"/>
          </w:tcPr>
          <w:p w:rsidR="00D56BAC" w:rsidRPr="00DB4E7D" w:rsidRDefault="00D56BAC" w:rsidP="00F01082">
            <w:pPr>
              <w:spacing w:after="0" w:line="240" w:lineRule="auto"/>
              <w:jc w:val="both"/>
              <w:rPr>
                <w:rFonts w:ascii="Times New Roman" w:hAnsi="Times New Roman"/>
                <w:b/>
                <w:bCs/>
                <w:sz w:val="24"/>
                <w:szCs w:val="28"/>
              </w:rPr>
            </w:pPr>
            <w:r w:rsidRPr="00DB4E7D">
              <w:rPr>
                <w:rFonts w:ascii="Times New Roman" w:hAnsi="Times New Roman"/>
                <w:b/>
                <w:bCs/>
                <w:sz w:val="24"/>
                <w:szCs w:val="28"/>
              </w:rPr>
              <w:t>VI</w:t>
            </w:r>
          </w:p>
        </w:tc>
        <w:tc>
          <w:tcPr>
            <w:tcW w:w="798" w:type="dxa"/>
            <w:gridSpan w:val="2"/>
          </w:tcPr>
          <w:p w:rsidR="00D56BAC" w:rsidRPr="00DB4E7D" w:rsidRDefault="00D56BAC" w:rsidP="00F01082">
            <w:pPr>
              <w:spacing w:after="0" w:line="240" w:lineRule="auto"/>
              <w:jc w:val="both"/>
              <w:rPr>
                <w:rFonts w:ascii="Times New Roman" w:hAnsi="Times New Roman"/>
                <w:b/>
                <w:bCs/>
                <w:sz w:val="24"/>
                <w:szCs w:val="28"/>
              </w:rPr>
            </w:pPr>
            <w:r w:rsidRPr="00DB4E7D">
              <w:rPr>
                <w:rFonts w:ascii="Times New Roman" w:hAnsi="Times New Roman"/>
                <w:b/>
                <w:bCs/>
                <w:sz w:val="24"/>
                <w:szCs w:val="28"/>
              </w:rPr>
              <w:t>VII</w:t>
            </w:r>
          </w:p>
        </w:tc>
        <w:tc>
          <w:tcPr>
            <w:tcW w:w="746" w:type="dxa"/>
          </w:tcPr>
          <w:p w:rsidR="00D56BAC" w:rsidRPr="00DB4E7D" w:rsidRDefault="00D56BAC" w:rsidP="00F01082">
            <w:pPr>
              <w:spacing w:after="0" w:line="240" w:lineRule="auto"/>
              <w:jc w:val="both"/>
              <w:rPr>
                <w:rFonts w:ascii="Times New Roman" w:hAnsi="Times New Roman"/>
                <w:b/>
                <w:bCs/>
                <w:sz w:val="24"/>
                <w:szCs w:val="28"/>
              </w:rPr>
            </w:pPr>
            <w:r w:rsidRPr="00DB4E7D">
              <w:rPr>
                <w:rFonts w:ascii="Times New Roman" w:hAnsi="Times New Roman"/>
                <w:b/>
                <w:bCs/>
                <w:sz w:val="24"/>
                <w:szCs w:val="28"/>
              </w:rPr>
              <w:t>VIII</w:t>
            </w:r>
          </w:p>
        </w:tc>
        <w:tc>
          <w:tcPr>
            <w:tcW w:w="528" w:type="dxa"/>
          </w:tcPr>
          <w:p w:rsidR="00D56BAC" w:rsidRPr="00DB4E7D" w:rsidRDefault="00D56BAC" w:rsidP="00F01082">
            <w:pPr>
              <w:spacing w:after="0" w:line="240" w:lineRule="auto"/>
              <w:jc w:val="both"/>
              <w:rPr>
                <w:rFonts w:ascii="Times New Roman" w:hAnsi="Times New Roman"/>
                <w:b/>
                <w:bCs/>
                <w:sz w:val="24"/>
                <w:szCs w:val="28"/>
              </w:rPr>
            </w:pPr>
            <w:r w:rsidRPr="00DB4E7D">
              <w:rPr>
                <w:rFonts w:ascii="Times New Roman" w:hAnsi="Times New Roman"/>
                <w:b/>
                <w:bCs/>
                <w:sz w:val="24"/>
                <w:szCs w:val="28"/>
              </w:rPr>
              <w:t>IX</w:t>
            </w:r>
          </w:p>
        </w:tc>
        <w:tc>
          <w:tcPr>
            <w:tcW w:w="919" w:type="dxa"/>
          </w:tcPr>
          <w:p w:rsidR="00D56BAC" w:rsidRPr="00DB4E7D" w:rsidRDefault="00D56BAC" w:rsidP="00F01082">
            <w:pPr>
              <w:spacing w:after="0" w:line="240" w:lineRule="auto"/>
              <w:jc w:val="both"/>
              <w:rPr>
                <w:rFonts w:ascii="Times New Roman" w:hAnsi="Times New Roman"/>
                <w:b/>
                <w:bCs/>
                <w:sz w:val="24"/>
                <w:szCs w:val="28"/>
              </w:rPr>
            </w:pPr>
            <w:r w:rsidRPr="00DB4E7D">
              <w:rPr>
                <w:rFonts w:ascii="Times New Roman" w:hAnsi="Times New Roman"/>
                <w:b/>
                <w:bCs/>
                <w:sz w:val="24"/>
                <w:szCs w:val="28"/>
              </w:rPr>
              <w:t>Всего</w:t>
            </w:r>
          </w:p>
        </w:tc>
      </w:tr>
      <w:tr w:rsidR="00D56BAC" w:rsidRPr="00DB4E7D" w:rsidTr="00D56BAC">
        <w:trPr>
          <w:trHeight w:val="315"/>
          <w:jc w:val="center"/>
        </w:trPr>
        <w:tc>
          <w:tcPr>
            <w:tcW w:w="2719" w:type="dxa"/>
          </w:tcPr>
          <w:p w:rsidR="00D56BAC" w:rsidRPr="00DB4E7D" w:rsidRDefault="00D56BAC" w:rsidP="00D56BAC">
            <w:pPr>
              <w:spacing w:after="0" w:line="288" w:lineRule="auto"/>
              <w:jc w:val="both"/>
              <w:rPr>
                <w:rFonts w:ascii="Times New Roman" w:hAnsi="Times New Roman"/>
                <w:bCs/>
                <w:sz w:val="24"/>
                <w:szCs w:val="28"/>
              </w:rPr>
            </w:pPr>
          </w:p>
        </w:tc>
        <w:tc>
          <w:tcPr>
            <w:tcW w:w="2265" w:type="dxa"/>
          </w:tcPr>
          <w:p w:rsidR="00D56BAC" w:rsidRPr="00DB4E7D" w:rsidRDefault="00D56BAC" w:rsidP="00D56BAC">
            <w:pPr>
              <w:spacing w:after="0" w:line="288" w:lineRule="auto"/>
              <w:jc w:val="both"/>
              <w:rPr>
                <w:rFonts w:ascii="Times New Roman" w:hAnsi="Times New Roman"/>
                <w:bCs/>
                <w:i/>
                <w:sz w:val="24"/>
                <w:szCs w:val="28"/>
              </w:rPr>
            </w:pPr>
            <w:r w:rsidRPr="00DB4E7D">
              <w:rPr>
                <w:rFonts w:ascii="Times New Roman" w:hAnsi="Times New Roman"/>
                <w:bCs/>
                <w:i/>
                <w:sz w:val="24"/>
                <w:szCs w:val="28"/>
              </w:rPr>
              <w:t>Обязательная часть</w:t>
            </w:r>
          </w:p>
        </w:tc>
        <w:tc>
          <w:tcPr>
            <w:tcW w:w="4520" w:type="dxa"/>
            <w:gridSpan w:val="7"/>
          </w:tcPr>
          <w:p w:rsidR="00D56BAC" w:rsidRPr="00DB4E7D" w:rsidRDefault="00D56BAC" w:rsidP="00D56BAC">
            <w:pPr>
              <w:spacing w:after="0" w:line="288" w:lineRule="auto"/>
              <w:jc w:val="both"/>
              <w:rPr>
                <w:rFonts w:ascii="Times New Roman" w:hAnsi="Times New Roman"/>
                <w:b/>
                <w:bCs/>
                <w:sz w:val="24"/>
                <w:szCs w:val="28"/>
              </w:rPr>
            </w:pPr>
          </w:p>
        </w:tc>
      </w:tr>
      <w:tr w:rsidR="00D56BAC" w:rsidRPr="00DB4E7D" w:rsidTr="00D56BAC">
        <w:trPr>
          <w:trHeight w:val="330"/>
          <w:jc w:val="center"/>
        </w:trPr>
        <w:tc>
          <w:tcPr>
            <w:tcW w:w="2719" w:type="dxa"/>
            <w:vMerge w:val="restart"/>
          </w:tcPr>
          <w:p w:rsidR="00D56BAC" w:rsidRPr="00DB4E7D" w:rsidRDefault="00D56BAC" w:rsidP="00D56BAC">
            <w:pPr>
              <w:spacing w:after="0" w:line="288" w:lineRule="auto"/>
              <w:jc w:val="both"/>
              <w:rPr>
                <w:rFonts w:ascii="Times New Roman" w:hAnsi="Times New Roman"/>
                <w:bCs/>
                <w:sz w:val="24"/>
                <w:szCs w:val="28"/>
              </w:rPr>
            </w:pPr>
            <w:r w:rsidRPr="00DB4E7D">
              <w:rPr>
                <w:rFonts w:ascii="Times New Roman" w:hAnsi="Times New Roman"/>
                <w:bCs/>
                <w:sz w:val="24"/>
                <w:szCs w:val="28"/>
              </w:rPr>
              <w:t>Филология</w:t>
            </w:r>
          </w:p>
        </w:tc>
        <w:tc>
          <w:tcPr>
            <w:tcW w:w="2265" w:type="dxa"/>
          </w:tcPr>
          <w:p w:rsidR="00D56BAC" w:rsidRPr="00DB4E7D" w:rsidRDefault="00D56BAC" w:rsidP="00D56BAC">
            <w:pPr>
              <w:spacing w:after="0" w:line="288" w:lineRule="auto"/>
              <w:jc w:val="both"/>
              <w:rPr>
                <w:rFonts w:ascii="Times New Roman" w:hAnsi="Times New Roman"/>
                <w:bCs/>
                <w:sz w:val="24"/>
                <w:szCs w:val="28"/>
              </w:rPr>
            </w:pPr>
            <w:r w:rsidRPr="00DB4E7D">
              <w:rPr>
                <w:rFonts w:ascii="Times New Roman" w:hAnsi="Times New Roman"/>
                <w:bCs/>
                <w:sz w:val="24"/>
                <w:szCs w:val="28"/>
              </w:rPr>
              <w:t>Русский язык</w:t>
            </w:r>
          </w:p>
        </w:tc>
        <w:tc>
          <w:tcPr>
            <w:tcW w:w="775"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5</w:t>
            </w:r>
          </w:p>
        </w:tc>
        <w:tc>
          <w:tcPr>
            <w:tcW w:w="776" w:type="dxa"/>
            <w:gridSpan w:val="2"/>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6</w:t>
            </w:r>
          </w:p>
        </w:tc>
        <w:tc>
          <w:tcPr>
            <w:tcW w:w="776"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4</w:t>
            </w:r>
          </w:p>
        </w:tc>
        <w:tc>
          <w:tcPr>
            <w:tcW w:w="746"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3</w:t>
            </w:r>
          </w:p>
        </w:tc>
        <w:tc>
          <w:tcPr>
            <w:tcW w:w="528"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3</w:t>
            </w:r>
          </w:p>
        </w:tc>
        <w:tc>
          <w:tcPr>
            <w:tcW w:w="919"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21</w:t>
            </w:r>
          </w:p>
        </w:tc>
      </w:tr>
      <w:tr w:rsidR="00D56BAC" w:rsidRPr="00DB4E7D" w:rsidTr="00D56BAC">
        <w:trPr>
          <w:trHeight w:val="375"/>
          <w:jc w:val="center"/>
        </w:trPr>
        <w:tc>
          <w:tcPr>
            <w:tcW w:w="2719" w:type="dxa"/>
            <w:vMerge/>
          </w:tcPr>
          <w:p w:rsidR="00D56BAC" w:rsidRPr="00DB4E7D" w:rsidRDefault="00D56BAC" w:rsidP="00D56BAC">
            <w:pPr>
              <w:spacing w:after="0" w:line="288" w:lineRule="auto"/>
              <w:jc w:val="both"/>
              <w:rPr>
                <w:rFonts w:ascii="Times New Roman" w:hAnsi="Times New Roman"/>
                <w:bCs/>
                <w:sz w:val="24"/>
                <w:szCs w:val="28"/>
              </w:rPr>
            </w:pPr>
          </w:p>
        </w:tc>
        <w:tc>
          <w:tcPr>
            <w:tcW w:w="2265" w:type="dxa"/>
          </w:tcPr>
          <w:p w:rsidR="00D56BAC" w:rsidRPr="00DB4E7D" w:rsidRDefault="00D56BAC" w:rsidP="00D56BAC">
            <w:pPr>
              <w:spacing w:after="0" w:line="288" w:lineRule="auto"/>
              <w:jc w:val="both"/>
              <w:rPr>
                <w:rFonts w:ascii="Times New Roman" w:hAnsi="Times New Roman"/>
                <w:bCs/>
                <w:sz w:val="24"/>
                <w:szCs w:val="28"/>
              </w:rPr>
            </w:pPr>
            <w:r w:rsidRPr="00DB4E7D">
              <w:rPr>
                <w:rFonts w:ascii="Times New Roman" w:hAnsi="Times New Roman"/>
                <w:bCs/>
                <w:sz w:val="24"/>
                <w:szCs w:val="28"/>
              </w:rPr>
              <w:t>Литература</w:t>
            </w:r>
          </w:p>
        </w:tc>
        <w:tc>
          <w:tcPr>
            <w:tcW w:w="775"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3</w:t>
            </w:r>
          </w:p>
        </w:tc>
        <w:tc>
          <w:tcPr>
            <w:tcW w:w="776" w:type="dxa"/>
            <w:gridSpan w:val="2"/>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3</w:t>
            </w:r>
          </w:p>
        </w:tc>
        <w:tc>
          <w:tcPr>
            <w:tcW w:w="776"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2</w:t>
            </w:r>
          </w:p>
        </w:tc>
        <w:tc>
          <w:tcPr>
            <w:tcW w:w="746"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2</w:t>
            </w:r>
          </w:p>
        </w:tc>
        <w:tc>
          <w:tcPr>
            <w:tcW w:w="528"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3</w:t>
            </w:r>
          </w:p>
        </w:tc>
        <w:tc>
          <w:tcPr>
            <w:tcW w:w="919"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13</w:t>
            </w:r>
          </w:p>
        </w:tc>
      </w:tr>
      <w:tr w:rsidR="00D56BAC" w:rsidRPr="00DB4E7D" w:rsidTr="00D56BAC">
        <w:trPr>
          <w:trHeight w:val="360"/>
          <w:jc w:val="center"/>
        </w:trPr>
        <w:tc>
          <w:tcPr>
            <w:tcW w:w="2719" w:type="dxa"/>
            <w:vMerge/>
          </w:tcPr>
          <w:p w:rsidR="00D56BAC" w:rsidRPr="00DB4E7D" w:rsidRDefault="00D56BAC" w:rsidP="00D56BAC">
            <w:pPr>
              <w:spacing w:after="0" w:line="288" w:lineRule="auto"/>
              <w:jc w:val="both"/>
              <w:rPr>
                <w:rFonts w:ascii="Times New Roman" w:hAnsi="Times New Roman"/>
                <w:bCs/>
                <w:sz w:val="24"/>
                <w:szCs w:val="28"/>
              </w:rPr>
            </w:pPr>
          </w:p>
        </w:tc>
        <w:tc>
          <w:tcPr>
            <w:tcW w:w="2265" w:type="dxa"/>
          </w:tcPr>
          <w:p w:rsidR="00D56BAC" w:rsidRPr="00DB4E7D" w:rsidRDefault="00D56BAC" w:rsidP="00D56BAC">
            <w:pPr>
              <w:spacing w:after="0" w:line="288" w:lineRule="auto"/>
              <w:jc w:val="both"/>
              <w:rPr>
                <w:rFonts w:ascii="Times New Roman" w:hAnsi="Times New Roman"/>
                <w:bCs/>
                <w:sz w:val="24"/>
                <w:szCs w:val="28"/>
              </w:rPr>
            </w:pPr>
            <w:r w:rsidRPr="00DB4E7D">
              <w:rPr>
                <w:rFonts w:ascii="Times New Roman" w:hAnsi="Times New Roman"/>
                <w:bCs/>
                <w:sz w:val="24"/>
                <w:szCs w:val="28"/>
              </w:rPr>
              <w:t>Иностранный язык</w:t>
            </w:r>
          </w:p>
        </w:tc>
        <w:tc>
          <w:tcPr>
            <w:tcW w:w="775"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3</w:t>
            </w:r>
          </w:p>
        </w:tc>
        <w:tc>
          <w:tcPr>
            <w:tcW w:w="776" w:type="dxa"/>
            <w:gridSpan w:val="2"/>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3</w:t>
            </w:r>
          </w:p>
        </w:tc>
        <w:tc>
          <w:tcPr>
            <w:tcW w:w="776"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3</w:t>
            </w:r>
          </w:p>
        </w:tc>
        <w:tc>
          <w:tcPr>
            <w:tcW w:w="746"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3</w:t>
            </w:r>
          </w:p>
        </w:tc>
        <w:tc>
          <w:tcPr>
            <w:tcW w:w="528"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3</w:t>
            </w:r>
          </w:p>
        </w:tc>
        <w:tc>
          <w:tcPr>
            <w:tcW w:w="919"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15</w:t>
            </w:r>
          </w:p>
        </w:tc>
      </w:tr>
      <w:tr w:rsidR="00D56BAC" w:rsidRPr="00DB4E7D" w:rsidTr="00D56BAC">
        <w:trPr>
          <w:trHeight w:val="427"/>
          <w:jc w:val="center"/>
        </w:trPr>
        <w:tc>
          <w:tcPr>
            <w:tcW w:w="2719" w:type="dxa"/>
            <w:vMerge w:val="restart"/>
          </w:tcPr>
          <w:p w:rsidR="00D56BAC" w:rsidRPr="00DB4E7D" w:rsidRDefault="00D56BAC" w:rsidP="00D56BAC">
            <w:pPr>
              <w:spacing w:after="0" w:line="288" w:lineRule="auto"/>
              <w:jc w:val="both"/>
              <w:rPr>
                <w:rFonts w:ascii="Times New Roman" w:hAnsi="Times New Roman"/>
                <w:bCs/>
                <w:sz w:val="24"/>
                <w:szCs w:val="28"/>
              </w:rPr>
            </w:pPr>
            <w:r w:rsidRPr="00DB4E7D">
              <w:rPr>
                <w:rFonts w:ascii="Times New Roman" w:hAnsi="Times New Roman"/>
                <w:bCs/>
                <w:sz w:val="24"/>
                <w:szCs w:val="28"/>
              </w:rPr>
              <w:t>Математика и информатика</w:t>
            </w:r>
          </w:p>
        </w:tc>
        <w:tc>
          <w:tcPr>
            <w:tcW w:w="2265" w:type="dxa"/>
          </w:tcPr>
          <w:p w:rsidR="00D56BAC" w:rsidRPr="00DB4E7D" w:rsidRDefault="00D56BAC" w:rsidP="00D56BAC">
            <w:pPr>
              <w:spacing w:after="0" w:line="288" w:lineRule="auto"/>
              <w:jc w:val="both"/>
              <w:rPr>
                <w:rFonts w:ascii="Times New Roman" w:hAnsi="Times New Roman"/>
                <w:bCs/>
                <w:sz w:val="24"/>
                <w:szCs w:val="28"/>
              </w:rPr>
            </w:pPr>
            <w:r w:rsidRPr="00DB4E7D">
              <w:rPr>
                <w:rFonts w:ascii="Times New Roman" w:hAnsi="Times New Roman"/>
                <w:bCs/>
                <w:sz w:val="24"/>
                <w:szCs w:val="28"/>
              </w:rPr>
              <w:t>Математика</w:t>
            </w:r>
          </w:p>
        </w:tc>
        <w:tc>
          <w:tcPr>
            <w:tcW w:w="775"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5</w:t>
            </w:r>
          </w:p>
        </w:tc>
        <w:tc>
          <w:tcPr>
            <w:tcW w:w="776" w:type="dxa"/>
            <w:gridSpan w:val="2"/>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5</w:t>
            </w:r>
          </w:p>
        </w:tc>
        <w:tc>
          <w:tcPr>
            <w:tcW w:w="776" w:type="dxa"/>
            <w:vAlign w:val="bottom"/>
          </w:tcPr>
          <w:p w:rsidR="00D56BAC" w:rsidRPr="00DB4E7D" w:rsidRDefault="00D56BAC" w:rsidP="00D56BAC">
            <w:pPr>
              <w:spacing w:after="0" w:line="288" w:lineRule="auto"/>
              <w:jc w:val="center"/>
              <w:rPr>
                <w:rFonts w:ascii="Times New Roman" w:hAnsi="Times New Roman"/>
                <w:bCs/>
                <w:sz w:val="24"/>
                <w:szCs w:val="28"/>
              </w:rPr>
            </w:pPr>
          </w:p>
        </w:tc>
        <w:tc>
          <w:tcPr>
            <w:tcW w:w="746" w:type="dxa"/>
            <w:vAlign w:val="bottom"/>
          </w:tcPr>
          <w:p w:rsidR="00D56BAC" w:rsidRPr="00DB4E7D" w:rsidRDefault="00D56BAC" w:rsidP="00D56BAC">
            <w:pPr>
              <w:spacing w:after="0" w:line="288" w:lineRule="auto"/>
              <w:jc w:val="center"/>
              <w:rPr>
                <w:rFonts w:ascii="Times New Roman" w:hAnsi="Times New Roman"/>
                <w:bCs/>
                <w:sz w:val="24"/>
                <w:szCs w:val="28"/>
              </w:rPr>
            </w:pPr>
          </w:p>
        </w:tc>
        <w:tc>
          <w:tcPr>
            <w:tcW w:w="528" w:type="dxa"/>
            <w:vAlign w:val="bottom"/>
          </w:tcPr>
          <w:p w:rsidR="00D56BAC" w:rsidRPr="00DB4E7D" w:rsidRDefault="00D56BAC" w:rsidP="00D56BAC">
            <w:pPr>
              <w:spacing w:after="0" w:line="288" w:lineRule="auto"/>
              <w:jc w:val="center"/>
              <w:rPr>
                <w:rFonts w:ascii="Times New Roman" w:hAnsi="Times New Roman"/>
                <w:bCs/>
                <w:sz w:val="24"/>
                <w:szCs w:val="28"/>
              </w:rPr>
            </w:pPr>
          </w:p>
        </w:tc>
        <w:tc>
          <w:tcPr>
            <w:tcW w:w="919"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10</w:t>
            </w:r>
          </w:p>
        </w:tc>
      </w:tr>
      <w:tr w:rsidR="00D56BAC" w:rsidRPr="00DB4E7D" w:rsidTr="00D56BAC">
        <w:trPr>
          <w:trHeight w:val="385"/>
          <w:jc w:val="center"/>
        </w:trPr>
        <w:tc>
          <w:tcPr>
            <w:tcW w:w="2719" w:type="dxa"/>
            <w:vMerge/>
          </w:tcPr>
          <w:p w:rsidR="00D56BAC" w:rsidRPr="00DB4E7D" w:rsidRDefault="00D56BAC" w:rsidP="00D56BAC">
            <w:pPr>
              <w:spacing w:after="0" w:line="288" w:lineRule="auto"/>
              <w:jc w:val="both"/>
              <w:rPr>
                <w:rFonts w:ascii="Times New Roman" w:hAnsi="Times New Roman"/>
                <w:bCs/>
                <w:sz w:val="24"/>
                <w:szCs w:val="28"/>
              </w:rPr>
            </w:pPr>
          </w:p>
        </w:tc>
        <w:tc>
          <w:tcPr>
            <w:tcW w:w="2265" w:type="dxa"/>
          </w:tcPr>
          <w:p w:rsidR="00D56BAC" w:rsidRPr="00DB4E7D" w:rsidRDefault="00D56BAC" w:rsidP="00D56BAC">
            <w:pPr>
              <w:spacing w:after="0" w:line="288" w:lineRule="auto"/>
              <w:jc w:val="both"/>
              <w:rPr>
                <w:rFonts w:ascii="Times New Roman" w:hAnsi="Times New Roman"/>
                <w:bCs/>
                <w:sz w:val="24"/>
                <w:szCs w:val="28"/>
              </w:rPr>
            </w:pPr>
            <w:r w:rsidRPr="00DB4E7D">
              <w:rPr>
                <w:rFonts w:ascii="Times New Roman" w:hAnsi="Times New Roman"/>
                <w:bCs/>
                <w:sz w:val="24"/>
                <w:szCs w:val="28"/>
              </w:rPr>
              <w:t>Алгебра</w:t>
            </w:r>
          </w:p>
        </w:tc>
        <w:tc>
          <w:tcPr>
            <w:tcW w:w="775" w:type="dxa"/>
            <w:vAlign w:val="bottom"/>
          </w:tcPr>
          <w:p w:rsidR="00D56BAC" w:rsidRPr="00DB4E7D" w:rsidRDefault="00D56BAC" w:rsidP="00D56BAC">
            <w:pPr>
              <w:spacing w:after="0" w:line="288" w:lineRule="auto"/>
              <w:jc w:val="center"/>
              <w:rPr>
                <w:rFonts w:ascii="Times New Roman" w:hAnsi="Times New Roman"/>
                <w:bCs/>
                <w:sz w:val="24"/>
                <w:szCs w:val="28"/>
              </w:rPr>
            </w:pPr>
          </w:p>
        </w:tc>
        <w:tc>
          <w:tcPr>
            <w:tcW w:w="776" w:type="dxa"/>
            <w:gridSpan w:val="2"/>
            <w:vAlign w:val="bottom"/>
          </w:tcPr>
          <w:p w:rsidR="00D56BAC" w:rsidRPr="00DB4E7D" w:rsidRDefault="00D56BAC" w:rsidP="00D56BAC">
            <w:pPr>
              <w:spacing w:after="0" w:line="288" w:lineRule="auto"/>
              <w:jc w:val="center"/>
              <w:rPr>
                <w:rFonts w:ascii="Times New Roman" w:hAnsi="Times New Roman"/>
                <w:bCs/>
                <w:sz w:val="24"/>
                <w:szCs w:val="28"/>
              </w:rPr>
            </w:pPr>
          </w:p>
        </w:tc>
        <w:tc>
          <w:tcPr>
            <w:tcW w:w="776"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3</w:t>
            </w:r>
          </w:p>
        </w:tc>
        <w:tc>
          <w:tcPr>
            <w:tcW w:w="746"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3</w:t>
            </w:r>
          </w:p>
        </w:tc>
        <w:tc>
          <w:tcPr>
            <w:tcW w:w="528"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3</w:t>
            </w:r>
          </w:p>
        </w:tc>
        <w:tc>
          <w:tcPr>
            <w:tcW w:w="919"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9</w:t>
            </w:r>
          </w:p>
        </w:tc>
      </w:tr>
      <w:tr w:rsidR="00D56BAC" w:rsidRPr="00DB4E7D" w:rsidTr="00D56BAC">
        <w:trPr>
          <w:trHeight w:val="201"/>
          <w:jc w:val="center"/>
        </w:trPr>
        <w:tc>
          <w:tcPr>
            <w:tcW w:w="2719" w:type="dxa"/>
            <w:vMerge/>
          </w:tcPr>
          <w:p w:rsidR="00D56BAC" w:rsidRPr="00DB4E7D" w:rsidRDefault="00D56BAC" w:rsidP="00D56BAC">
            <w:pPr>
              <w:spacing w:after="0" w:line="288" w:lineRule="auto"/>
              <w:jc w:val="both"/>
              <w:rPr>
                <w:rFonts w:ascii="Times New Roman" w:hAnsi="Times New Roman"/>
                <w:bCs/>
                <w:sz w:val="24"/>
                <w:szCs w:val="28"/>
              </w:rPr>
            </w:pPr>
          </w:p>
        </w:tc>
        <w:tc>
          <w:tcPr>
            <w:tcW w:w="2265" w:type="dxa"/>
          </w:tcPr>
          <w:p w:rsidR="00D56BAC" w:rsidRPr="00DB4E7D" w:rsidRDefault="00D56BAC" w:rsidP="00D56BAC">
            <w:pPr>
              <w:spacing w:after="0" w:line="288" w:lineRule="auto"/>
              <w:jc w:val="both"/>
              <w:rPr>
                <w:rFonts w:ascii="Times New Roman" w:hAnsi="Times New Roman"/>
                <w:bCs/>
                <w:sz w:val="24"/>
                <w:szCs w:val="28"/>
              </w:rPr>
            </w:pPr>
            <w:r w:rsidRPr="00DB4E7D">
              <w:rPr>
                <w:rFonts w:ascii="Times New Roman" w:hAnsi="Times New Roman"/>
                <w:bCs/>
                <w:sz w:val="24"/>
                <w:szCs w:val="28"/>
              </w:rPr>
              <w:t>Геометрия</w:t>
            </w:r>
          </w:p>
        </w:tc>
        <w:tc>
          <w:tcPr>
            <w:tcW w:w="775" w:type="dxa"/>
            <w:vAlign w:val="bottom"/>
          </w:tcPr>
          <w:p w:rsidR="00D56BAC" w:rsidRPr="00DB4E7D" w:rsidRDefault="00D56BAC" w:rsidP="00D56BAC">
            <w:pPr>
              <w:spacing w:after="0" w:line="288" w:lineRule="auto"/>
              <w:jc w:val="center"/>
              <w:rPr>
                <w:rFonts w:ascii="Times New Roman" w:hAnsi="Times New Roman"/>
                <w:bCs/>
                <w:sz w:val="24"/>
                <w:szCs w:val="28"/>
              </w:rPr>
            </w:pPr>
          </w:p>
        </w:tc>
        <w:tc>
          <w:tcPr>
            <w:tcW w:w="776" w:type="dxa"/>
            <w:gridSpan w:val="2"/>
            <w:vAlign w:val="bottom"/>
          </w:tcPr>
          <w:p w:rsidR="00D56BAC" w:rsidRPr="00DB4E7D" w:rsidRDefault="00D56BAC" w:rsidP="00D56BAC">
            <w:pPr>
              <w:spacing w:after="0" w:line="288" w:lineRule="auto"/>
              <w:jc w:val="center"/>
              <w:rPr>
                <w:rFonts w:ascii="Times New Roman" w:hAnsi="Times New Roman"/>
                <w:bCs/>
                <w:sz w:val="24"/>
                <w:szCs w:val="28"/>
              </w:rPr>
            </w:pPr>
          </w:p>
        </w:tc>
        <w:tc>
          <w:tcPr>
            <w:tcW w:w="776"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2</w:t>
            </w:r>
          </w:p>
        </w:tc>
        <w:tc>
          <w:tcPr>
            <w:tcW w:w="746"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2</w:t>
            </w:r>
          </w:p>
        </w:tc>
        <w:tc>
          <w:tcPr>
            <w:tcW w:w="528"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2</w:t>
            </w:r>
          </w:p>
        </w:tc>
        <w:tc>
          <w:tcPr>
            <w:tcW w:w="919"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6</w:t>
            </w:r>
          </w:p>
        </w:tc>
      </w:tr>
      <w:tr w:rsidR="00D56BAC" w:rsidRPr="00DB4E7D" w:rsidTr="00D56BAC">
        <w:trPr>
          <w:trHeight w:val="385"/>
          <w:jc w:val="center"/>
        </w:trPr>
        <w:tc>
          <w:tcPr>
            <w:tcW w:w="2719" w:type="dxa"/>
            <w:vMerge/>
          </w:tcPr>
          <w:p w:rsidR="00D56BAC" w:rsidRPr="00DB4E7D" w:rsidRDefault="00D56BAC" w:rsidP="00D56BAC">
            <w:pPr>
              <w:spacing w:after="0" w:line="288" w:lineRule="auto"/>
              <w:jc w:val="both"/>
              <w:rPr>
                <w:rFonts w:ascii="Times New Roman" w:hAnsi="Times New Roman"/>
                <w:bCs/>
                <w:sz w:val="24"/>
                <w:szCs w:val="28"/>
              </w:rPr>
            </w:pPr>
          </w:p>
        </w:tc>
        <w:tc>
          <w:tcPr>
            <w:tcW w:w="2265" w:type="dxa"/>
          </w:tcPr>
          <w:p w:rsidR="00D56BAC" w:rsidRPr="00DB4E7D" w:rsidRDefault="00D56BAC" w:rsidP="00D56BAC">
            <w:pPr>
              <w:spacing w:after="0" w:line="288" w:lineRule="auto"/>
              <w:jc w:val="both"/>
              <w:rPr>
                <w:rFonts w:ascii="Times New Roman" w:hAnsi="Times New Roman"/>
                <w:bCs/>
                <w:sz w:val="24"/>
                <w:szCs w:val="28"/>
              </w:rPr>
            </w:pPr>
            <w:r w:rsidRPr="00DB4E7D">
              <w:rPr>
                <w:rFonts w:ascii="Times New Roman" w:hAnsi="Times New Roman"/>
                <w:bCs/>
                <w:sz w:val="24"/>
                <w:szCs w:val="28"/>
              </w:rPr>
              <w:t>Информатика</w:t>
            </w:r>
          </w:p>
        </w:tc>
        <w:tc>
          <w:tcPr>
            <w:tcW w:w="775" w:type="dxa"/>
            <w:vAlign w:val="bottom"/>
          </w:tcPr>
          <w:p w:rsidR="00D56BAC" w:rsidRPr="00DB4E7D" w:rsidRDefault="00D56BAC" w:rsidP="00D56BAC">
            <w:pPr>
              <w:spacing w:after="0" w:line="288" w:lineRule="auto"/>
              <w:jc w:val="center"/>
              <w:rPr>
                <w:rFonts w:ascii="Times New Roman" w:hAnsi="Times New Roman"/>
                <w:bCs/>
                <w:sz w:val="24"/>
                <w:szCs w:val="28"/>
              </w:rPr>
            </w:pPr>
          </w:p>
        </w:tc>
        <w:tc>
          <w:tcPr>
            <w:tcW w:w="776" w:type="dxa"/>
            <w:gridSpan w:val="2"/>
            <w:vAlign w:val="bottom"/>
          </w:tcPr>
          <w:p w:rsidR="00D56BAC" w:rsidRPr="00DB4E7D" w:rsidRDefault="00D56BAC" w:rsidP="00D56BAC">
            <w:pPr>
              <w:spacing w:after="0" w:line="288" w:lineRule="auto"/>
              <w:jc w:val="center"/>
              <w:rPr>
                <w:rFonts w:ascii="Times New Roman" w:hAnsi="Times New Roman"/>
                <w:bCs/>
                <w:sz w:val="24"/>
                <w:szCs w:val="28"/>
              </w:rPr>
            </w:pPr>
          </w:p>
        </w:tc>
        <w:tc>
          <w:tcPr>
            <w:tcW w:w="776"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1</w:t>
            </w:r>
          </w:p>
        </w:tc>
        <w:tc>
          <w:tcPr>
            <w:tcW w:w="746"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1</w:t>
            </w:r>
          </w:p>
        </w:tc>
        <w:tc>
          <w:tcPr>
            <w:tcW w:w="528"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1</w:t>
            </w:r>
          </w:p>
        </w:tc>
        <w:tc>
          <w:tcPr>
            <w:tcW w:w="919"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3</w:t>
            </w:r>
          </w:p>
        </w:tc>
      </w:tr>
      <w:tr w:rsidR="00D56BAC" w:rsidRPr="00DB4E7D" w:rsidTr="00D56BAC">
        <w:trPr>
          <w:trHeight w:val="402"/>
          <w:jc w:val="center"/>
        </w:trPr>
        <w:tc>
          <w:tcPr>
            <w:tcW w:w="2719" w:type="dxa"/>
            <w:vMerge w:val="restart"/>
          </w:tcPr>
          <w:p w:rsidR="00D56BAC" w:rsidRPr="00DB4E7D" w:rsidRDefault="00D56BAC" w:rsidP="00D56BAC">
            <w:pPr>
              <w:spacing w:after="0" w:line="288" w:lineRule="auto"/>
              <w:jc w:val="both"/>
              <w:rPr>
                <w:rFonts w:ascii="Times New Roman" w:hAnsi="Times New Roman"/>
                <w:bCs/>
                <w:sz w:val="24"/>
                <w:szCs w:val="28"/>
              </w:rPr>
            </w:pPr>
            <w:r w:rsidRPr="00DB4E7D">
              <w:rPr>
                <w:rFonts w:ascii="Times New Roman" w:hAnsi="Times New Roman"/>
                <w:bCs/>
                <w:sz w:val="24"/>
                <w:szCs w:val="28"/>
              </w:rPr>
              <w:t>Общественно-научные предметы</w:t>
            </w:r>
          </w:p>
        </w:tc>
        <w:tc>
          <w:tcPr>
            <w:tcW w:w="2265" w:type="dxa"/>
          </w:tcPr>
          <w:p w:rsidR="00D56BAC" w:rsidRPr="00DB4E7D" w:rsidRDefault="00D56BAC" w:rsidP="007F2F64">
            <w:pPr>
              <w:spacing w:after="0" w:line="240" w:lineRule="auto"/>
              <w:jc w:val="both"/>
              <w:rPr>
                <w:rFonts w:ascii="Times New Roman" w:hAnsi="Times New Roman"/>
                <w:bCs/>
                <w:sz w:val="24"/>
                <w:szCs w:val="28"/>
              </w:rPr>
            </w:pPr>
            <w:r w:rsidRPr="00DB4E7D">
              <w:rPr>
                <w:rFonts w:ascii="Times New Roman" w:hAnsi="Times New Roman"/>
                <w:bCs/>
                <w:sz w:val="24"/>
                <w:szCs w:val="28"/>
              </w:rPr>
              <w:t>История</w:t>
            </w:r>
            <w:r w:rsidR="007F2F64" w:rsidRPr="00DB4E7D">
              <w:rPr>
                <w:rFonts w:ascii="Times New Roman" w:hAnsi="Times New Roman"/>
                <w:bCs/>
                <w:sz w:val="24"/>
                <w:szCs w:val="28"/>
              </w:rPr>
              <w:t xml:space="preserve"> России. Всеобщая история</w:t>
            </w:r>
          </w:p>
        </w:tc>
        <w:tc>
          <w:tcPr>
            <w:tcW w:w="775"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2</w:t>
            </w:r>
          </w:p>
        </w:tc>
        <w:tc>
          <w:tcPr>
            <w:tcW w:w="776" w:type="dxa"/>
            <w:gridSpan w:val="2"/>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2</w:t>
            </w:r>
          </w:p>
        </w:tc>
        <w:tc>
          <w:tcPr>
            <w:tcW w:w="776"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2</w:t>
            </w:r>
          </w:p>
        </w:tc>
        <w:tc>
          <w:tcPr>
            <w:tcW w:w="746"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2</w:t>
            </w:r>
          </w:p>
        </w:tc>
        <w:tc>
          <w:tcPr>
            <w:tcW w:w="528"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2</w:t>
            </w:r>
          </w:p>
        </w:tc>
        <w:tc>
          <w:tcPr>
            <w:tcW w:w="919"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10</w:t>
            </w:r>
          </w:p>
        </w:tc>
      </w:tr>
      <w:tr w:rsidR="00D56BAC" w:rsidRPr="00DB4E7D" w:rsidTr="00D56BAC">
        <w:trPr>
          <w:trHeight w:val="234"/>
          <w:jc w:val="center"/>
        </w:trPr>
        <w:tc>
          <w:tcPr>
            <w:tcW w:w="2719" w:type="dxa"/>
            <w:vMerge/>
          </w:tcPr>
          <w:p w:rsidR="00D56BAC" w:rsidRPr="00DB4E7D" w:rsidRDefault="00D56BAC" w:rsidP="00D56BAC">
            <w:pPr>
              <w:spacing w:after="0" w:line="288" w:lineRule="auto"/>
              <w:jc w:val="both"/>
              <w:rPr>
                <w:rFonts w:ascii="Times New Roman" w:hAnsi="Times New Roman"/>
                <w:bCs/>
                <w:sz w:val="24"/>
                <w:szCs w:val="28"/>
              </w:rPr>
            </w:pPr>
          </w:p>
        </w:tc>
        <w:tc>
          <w:tcPr>
            <w:tcW w:w="2265" w:type="dxa"/>
          </w:tcPr>
          <w:p w:rsidR="00D56BAC" w:rsidRPr="00DB4E7D" w:rsidRDefault="00D56BAC" w:rsidP="00D56BAC">
            <w:pPr>
              <w:spacing w:after="0" w:line="288" w:lineRule="auto"/>
              <w:jc w:val="both"/>
              <w:rPr>
                <w:rFonts w:ascii="Times New Roman" w:hAnsi="Times New Roman"/>
                <w:bCs/>
                <w:sz w:val="24"/>
                <w:szCs w:val="28"/>
              </w:rPr>
            </w:pPr>
            <w:r w:rsidRPr="00DB4E7D">
              <w:rPr>
                <w:rFonts w:ascii="Times New Roman" w:hAnsi="Times New Roman"/>
                <w:bCs/>
                <w:sz w:val="24"/>
                <w:szCs w:val="28"/>
              </w:rPr>
              <w:t>Обществознание</w:t>
            </w:r>
          </w:p>
        </w:tc>
        <w:tc>
          <w:tcPr>
            <w:tcW w:w="775" w:type="dxa"/>
            <w:vAlign w:val="bottom"/>
          </w:tcPr>
          <w:p w:rsidR="00D56BAC" w:rsidRPr="00DB4E7D" w:rsidRDefault="00D56BAC" w:rsidP="00D56BAC">
            <w:pPr>
              <w:spacing w:after="0" w:line="288" w:lineRule="auto"/>
              <w:jc w:val="center"/>
              <w:rPr>
                <w:rFonts w:ascii="Times New Roman" w:hAnsi="Times New Roman"/>
                <w:bCs/>
                <w:sz w:val="24"/>
                <w:szCs w:val="28"/>
              </w:rPr>
            </w:pPr>
          </w:p>
        </w:tc>
        <w:tc>
          <w:tcPr>
            <w:tcW w:w="776" w:type="dxa"/>
            <w:gridSpan w:val="2"/>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1</w:t>
            </w:r>
          </w:p>
        </w:tc>
        <w:tc>
          <w:tcPr>
            <w:tcW w:w="776"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1</w:t>
            </w:r>
          </w:p>
        </w:tc>
        <w:tc>
          <w:tcPr>
            <w:tcW w:w="746"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1</w:t>
            </w:r>
          </w:p>
        </w:tc>
        <w:tc>
          <w:tcPr>
            <w:tcW w:w="528"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1</w:t>
            </w:r>
          </w:p>
        </w:tc>
        <w:tc>
          <w:tcPr>
            <w:tcW w:w="919"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4</w:t>
            </w:r>
          </w:p>
        </w:tc>
      </w:tr>
      <w:tr w:rsidR="00D56BAC" w:rsidRPr="00DB4E7D" w:rsidTr="00D56BAC">
        <w:trPr>
          <w:trHeight w:val="318"/>
          <w:jc w:val="center"/>
        </w:trPr>
        <w:tc>
          <w:tcPr>
            <w:tcW w:w="2719" w:type="dxa"/>
            <w:vMerge/>
          </w:tcPr>
          <w:p w:rsidR="00D56BAC" w:rsidRPr="00DB4E7D" w:rsidRDefault="00D56BAC" w:rsidP="00D56BAC">
            <w:pPr>
              <w:spacing w:after="0" w:line="288" w:lineRule="auto"/>
              <w:jc w:val="both"/>
              <w:rPr>
                <w:rFonts w:ascii="Times New Roman" w:hAnsi="Times New Roman"/>
                <w:bCs/>
                <w:sz w:val="24"/>
                <w:szCs w:val="28"/>
              </w:rPr>
            </w:pPr>
          </w:p>
        </w:tc>
        <w:tc>
          <w:tcPr>
            <w:tcW w:w="2265" w:type="dxa"/>
          </w:tcPr>
          <w:p w:rsidR="00D56BAC" w:rsidRPr="00DB4E7D" w:rsidRDefault="00D56BAC" w:rsidP="00D56BAC">
            <w:pPr>
              <w:spacing w:after="0" w:line="288" w:lineRule="auto"/>
              <w:jc w:val="both"/>
              <w:rPr>
                <w:rFonts w:ascii="Times New Roman" w:hAnsi="Times New Roman"/>
                <w:bCs/>
                <w:sz w:val="24"/>
                <w:szCs w:val="28"/>
              </w:rPr>
            </w:pPr>
            <w:r w:rsidRPr="00DB4E7D">
              <w:rPr>
                <w:rFonts w:ascii="Times New Roman" w:hAnsi="Times New Roman"/>
                <w:bCs/>
                <w:sz w:val="24"/>
                <w:szCs w:val="28"/>
              </w:rPr>
              <w:t>География</w:t>
            </w:r>
          </w:p>
        </w:tc>
        <w:tc>
          <w:tcPr>
            <w:tcW w:w="775"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1</w:t>
            </w:r>
          </w:p>
        </w:tc>
        <w:tc>
          <w:tcPr>
            <w:tcW w:w="776" w:type="dxa"/>
            <w:gridSpan w:val="2"/>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1</w:t>
            </w:r>
          </w:p>
        </w:tc>
        <w:tc>
          <w:tcPr>
            <w:tcW w:w="776"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2</w:t>
            </w:r>
          </w:p>
        </w:tc>
        <w:tc>
          <w:tcPr>
            <w:tcW w:w="746"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2</w:t>
            </w:r>
          </w:p>
        </w:tc>
        <w:tc>
          <w:tcPr>
            <w:tcW w:w="528"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2</w:t>
            </w:r>
          </w:p>
        </w:tc>
        <w:tc>
          <w:tcPr>
            <w:tcW w:w="919"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8</w:t>
            </w:r>
          </w:p>
        </w:tc>
      </w:tr>
      <w:tr w:rsidR="00D56BAC" w:rsidRPr="00DB4E7D" w:rsidTr="00D56BAC">
        <w:trPr>
          <w:trHeight w:val="181"/>
          <w:jc w:val="center"/>
        </w:trPr>
        <w:tc>
          <w:tcPr>
            <w:tcW w:w="2719" w:type="dxa"/>
            <w:vMerge w:val="restart"/>
          </w:tcPr>
          <w:p w:rsidR="00D56BAC" w:rsidRPr="00DB4E7D" w:rsidRDefault="00D56BAC" w:rsidP="00D56BAC">
            <w:pPr>
              <w:spacing w:after="0" w:line="288" w:lineRule="auto"/>
              <w:jc w:val="both"/>
              <w:rPr>
                <w:rFonts w:ascii="Times New Roman" w:hAnsi="Times New Roman"/>
                <w:bCs/>
                <w:sz w:val="24"/>
                <w:szCs w:val="28"/>
              </w:rPr>
            </w:pPr>
            <w:r w:rsidRPr="00DB4E7D">
              <w:rPr>
                <w:rFonts w:ascii="Times New Roman" w:hAnsi="Times New Roman"/>
                <w:bCs/>
                <w:sz w:val="24"/>
                <w:szCs w:val="28"/>
              </w:rPr>
              <w:t>Естественнонаучные предметы</w:t>
            </w:r>
          </w:p>
        </w:tc>
        <w:tc>
          <w:tcPr>
            <w:tcW w:w="2265" w:type="dxa"/>
          </w:tcPr>
          <w:p w:rsidR="00D56BAC" w:rsidRPr="00DB4E7D" w:rsidRDefault="00D56BAC" w:rsidP="00D56BAC">
            <w:pPr>
              <w:spacing w:after="0" w:line="288" w:lineRule="auto"/>
              <w:jc w:val="both"/>
              <w:rPr>
                <w:rFonts w:ascii="Times New Roman" w:hAnsi="Times New Roman"/>
                <w:bCs/>
                <w:sz w:val="24"/>
                <w:szCs w:val="28"/>
              </w:rPr>
            </w:pPr>
            <w:r w:rsidRPr="00DB4E7D">
              <w:rPr>
                <w:rFonts w:ascii="Times New Roman" w:hAnsi="Times New Roman"/>
                <w:bCs/>
                <w:sz w:val="24"/>
                <w:szCs w:val="28"/>
              </w:rPr>
              <w:t>Физика</w:t>
            </w:r>
          </w:p>
        </w:tc>
        <w:tc>
          <w:tcPr>
            <w:tcW w:w="775" w:type="dxa"/>
            <w:vAlign w:val="bottom"/>
          </w:tcPr>
          <w:p w:rsidR="00D56BAC" w:rsidRPr="00DB4E7D" w:rsidRDefault="00D56BAC" w:rsidP="00D56BAC">
            <w:pPr>
              <w:spacing w:after="0" w:line="288" w:lineRule="auto"/>
              <w:jc w:val="center"/>
              <w:rPr>
                <w:rFonts w:ascii="Times New Roman" w:hAnsi="Times New Roman"/>
                <w:bCs/>
                <w:sz w:val="24"/>
                <w:szCs w:val="28"/>
              </w:rPr>
            </w:pPr>
          </w:p>
        </w:tc>
        <w:tc>
          <w:tcPr>
            <w:tcW w:w="776" w:type="dxa"/>
            <w:gridSpan w:val="2"/>
            <w:vAlign w:val="bottom"/>
          </w:tcPr>
          <w:p w:rsidR="00D56BAC" w:rsidRPr="00DB4E7D" w:rsidRDefault="00D56BAC" w:rsidP="00D56BAC">
            <w:pPr>
              <w:spacing w:after="0" w:line="288" w:lineRule="auto"/>
              <w:jc w:val="center"/>
              <w:rPr>
                <w:rFonts w:ascii="Times New Roman" w:hAnsi="Times New Roman"/>
                <w:bCs/>
                <w:sz w:val="24"/>
                <w:szCs w:val="28"/>
              </w:rPr>
            </w:pPr>
          </w:p>
        </w:tc>
        <w:tc>
          <w:tcPr>
            <w:tcW w:w="776"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2</w:t>
            </w:r>
          </w:p>
        </w:tc>
        <w:tc>
          <w:tcPr>
            <w:tcW w:w="746"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2</w:t>
            </w:r>
          </w:p>
        </w:tc>
        <w:tc>
          <w:tcPr>
            <w:tcW w:w="528"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3</w:t>
            </w:r>
          </w:p>
        </w:tc>
        <w:tc>
          <w:tcPr>
            <w:tcW w:w="919"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7</w:t>
            </w:r>
          </w:p>
        </w:tc>
      </w:tr>
      <w:tr w:rsidR="00D56BAC" w:rsidRPr="00DB4E7D" w:rsidTr="00D56BAC">
        <w:trPr>
          <w:trHeight w:val="215"/>
          <w:jc w:val="center"/>
        </w:trPr>
        <w:tc>
          <w:tcPr>
            <w:tcW w:w="2719" w:type="dxa"/>
            <w:vMerge/>
          </w:tcPr>
          <w:p w:rsidR="00D56BAC" w:rsidRPr="00DB4E7D" w:rsidRDefault="00D56BAC" w:rsidP="00D56BAC">
            <w:pPr>
              <w:spacing w:after="0" w:line="288" w:lineRule="auto"/>
              <w:jc w:val="both"/>
              <w:rPr>
                <w:rFonts w:ascii="Times New Roman" w:hAnsi="Times New Roman"/>
                <w:bCs/>
                <w:sz w:val="24"/>
                <w:szCs w:val="28"/>
              </w:rPr>
            </w:pPr>
          </w:p>
        </w:tc>
        <w:tc>
          <w:tcPr>
            <w:tcW w:w="2265" w:type="dxa"/>
          </w:tcPr>
          <w:p w:rsidR="00D56BAC" w:rsidRPr="00DB4E7D" w:rsidRDefault="00D56BAC" w:rsidP="00D56BAC">
            <w:pPr>
              <w:spacing w:after="0" w:line="288" w:lineRule="auto"/>
              <w:jc w:val="both"/>
              <w:rPr>
                <w:rFonts w:ascii="Times New Roman" w:hAnsi="Times New Roman"/>
                <w:bCs/>
                <w:sz w:val="24"/>
                <w:szCs w:val="28"/>
              </w:rPr>
            </w:pPr>
            <w:r w:rsidRPr="00DB4E7D">
              <w:rPr>
                <w:rFonts w:ascii="Times New Roman" w:hAnsi="Times New Roman"/>
                <w:bCs/>
                <w:sz w:val="24"/>
                <w:szCs w:val="28"/>
              </w:rPr>
              <w:t>Химия</w:t>
            </w:r>
          </w:p>
        </w:tc>
        <w:tc>
          <w:tcPr>
            <w:tcW w:w="775" w:type="dxa"/>
            <w:vAlign w:val="bottom"/>
          </w:tcPr>
          <w:p w:rsidR="00D56BAC" w:rsidRPr="00DB4E7D" w:rsidRDefault="00D56BAC" w:rsidP="00D56BAC">
            <w:pPr>
              <w:spacing w:after="0" w:line="288" w:lineRule="auto"/>
              <w:jc w:val="center"/>
              <w:rPr>
                <w:rFonts w:ascii="Times New Roman" w:hAnsi="Times New Roman"/>
                <w:bCs/>
                <w:sz w:val="24"/>
                <w:szCs w:val="28"/>
              </w:rPr>
            </w:pPr>
          </w:p>
        </w:tc>
        <w:tc>
          <w:tcPr>
            <w:tcW w:w="776" w:type="dxa"/>
            <w:gridSpan w:val="2"/>
            <w:vAlign w:val="bottom"/>
          </w:tcPr>
          <w:p w:rsidR="00D56BAC" w:rsidRPr="00DB4E7D" w:rsidRDefault="00D56BAC" w:rsidP="00D56BAC">
            <w:pPr>
              <w:spacing w:after="0" w:line="288" w:lineRule="auto"/>
              <w:jc w:val="center"/>
              <w:rPr>
                <w:rFonts w:ascii="Times New Roman" w:hAnsi="Times New Roman"/>
                <w:bCs/>
                <w:sz w:val="24"/>
                <w:szCs w:val="28"/>
              </w:rPr>
            </w:pPr>
          </w:p>
        </w:tc>
        <w:tc>
          <w:tcPr>
            <w:tcW w:w="776" w:type="dxa"/>
            <w:vAlign w:val="bottom"/>
          </w:tcPr>
          <w:p w:rsidR="00D56BAC" w:rsidRPr="00DB4E7D" w:rsidRDefault="00D56BAC" w:rsidP="00D56BAC">
            <w:pPr>
              <w:spacing w:after="0" w:line="288" w:lineRule="auto"/>
              <w:jc w:val="center"/>
              <w:rPr>
                <w:rFonts w:ascii="Times New Roman" w:hAnsi="Times New Roman"/>
                <w:bCs/>
                <w:sz w:val="24"/>
                <w:szCs w:val="28"/>
              </w:rPr>
            </w:pPr>
          </w:p>
        </w:tc>
        <w:tc>
          <w:tcPr>
            <w:tcW w:w="746"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2</w:t>
            </w:r>
          </w:p>
        </w:tc>
        <w:tc>
          <w:tcPr>
            <w:tcW w:w="528"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2</w:t>
            </w:r>
          </w:p>
        </w:tc>
        <w:tc>
          <w:tcPr>
            <w:tcW w:w="919"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4</w:t>
            </w:r>
          </w:p>
        </w:tc>
      </w:tr>
      <w:tr w:rsidR="00D56BAC" w:rsidRPr="00DB4E7D" w:rsidTr="00D56BAC">
        <w:trPr>
          <w:trHeight w:val="251"/>
          <w:jc w:val="center"/>
        </w:trPr>
        <w:tc>
          <w:tcPr>
            <w:tcW w:w="2719" w:type="dxa"/>
            <w:vMerge/>
          </w:tcPr>
          <w:p w:rsidR="00D56BAC" w:rsidRPr="00DB4E7D" w:rsidRDefault="00D56BAC" w:rsidP="00D56BAC">
            <w:pPr>
              <w:spacing w:after="0" w:line="288" w:lineRule="auto"/>
              <w:jc w:val="both"/>
              <w:rPr>
                <w:rFonts w:ascii="Times New Roman" w:hAnsi="Times New Roman"/>
                <w:bCs/>
                <w:sz w:val="24"/>
                <w:szCs w:val="28"/>
              </w:rPr>
            </w:pPr>
          </w:p>
        </w:tc>
        <w:tc>
          <w:tcPr>
            <w:tcW w:w="2265" w:type="dxa"/>
          </w:tcPr>
          <w:p w:rsidR="00D56BAC" w:rsidRPr="00DB4E7D" w:rsidRDefault="00D56BAC" w:rsidP="00D56BAC">
            <w:pPr>
              <w:spacing w:after="0" w:line="288" w:lineRule="auto"/>
              <w:jc w:val="both"/>
              <w:rPr>
                <w:rFonts w:ascii="Times New Roman" w:hAnsi="Times New Roman"/>
                <w:bCs/>
                <w:sz w:val="24"/>
                <w:szCs w:val="28"/>
              </w:rPr>
            </w:pPr>
            <w:r w:rsidRPr="00DB4E7D">
              <w:rPr>
                <w:rFonts w:ascii="Times New Roman" w:hAnsi="Times New Roman"/>
                <w:bCs/>
                <w:sz w:val="24"/>
                <w:szCs w:val="28"/>
              </w:rPr>
              <w:t>Биология</w:t>
            </w:r>
          </w:p>
        </w:tc>
        <w:tc>
          <w:tcPr>
            <w:tcW w:w="775"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1</w:t>
            </w:r>
          </w:p>
        </w:tc>
        <w:tc>
          <w:tcPr>
            <w:tcW w:w="776" w:type="dxa"/>
            <w:gridSpan w:val="2"/>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1</w:t>
            </w:r>
          </w:p>
        </w:tc>
        <w:tc>
          <w:tcPr>
            <w:tcW w:w="776"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1</w:t>
            </w:r>
          </w:p>
        </w:tc>
        <w:tc>
          <w:tcPr>
            <w:tcW w:w="746"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2</w:t>
            </w:r>
          </w:p>
        </w:tc>
        <w:tc>
          <w:tcPr>
            <w:tcW w:w="528"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2</w:t>
            </w:r>
          </w:p>
        </w:tc>
        <w:tc>
          <w:tcPr>
            <w:tcW w:w="919"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7</w:t>
            </w:r>
          </w:p>
        </w:tc>
      </w:tr>
      <w:tr w:rsidR="00D56BAC" w:rsidRPr="00DB4E7D" w:rsidTr="00D56BAC">
        <w:trPr>
          <w:trHeight w:val="251"/>
          <w:jc w:val="center"/>
        </w:trPr>
        <w:tc>
          <w:tcPr>
            <w:tcW w:w="2719" w:type="dxa"/>
            <w:vMerge w:val="restart"/>
          </w:tcPr>
          <w:p w:rsidR="00D56BAC" w:rsidRPr="00DB4E7D" w:rsidRDefault="00D56BAC" w:rsidP="00D56BAC">
            <w:pPr>
              <w:spacing w:after="0" w:line="288" w:lineRule="auto"/>
              <w:jc w:val="both"/>
              <w:rPr>
                <w:rFonts w:ascii="Times New Roman" w:hAnsi="Times New Roman"/>
                <w:bCs/>
                <w:sz w:val="24"/>
                <w:szCs w:val="28"/>
              </w:rPr>
            </w:pPr>
            <w:r w:rsidRPr="00DB4E7D">
              <w:rPr>
                <w:rFonts w:ascii="Times New Roman" w:hAnsi="Times New Roman"/>
                <w:bCs/>
                <w:sz w:val="24"/>
                <w:szCs w:val="28"/>
              </w:rPr>
              <w:t>Искусство</w:t>
            </w:r>
          </w:p>
        </w:tc>
        <w:tc>
          <w:tcPr>
            <w:tcW w:w="2265" w:type="dxa"/>
          </w:tcPr>
          <w:p w:rsidR="00D56BAC" w:rsidRPr="00DB4E7D" w:rsidRDefault="00D56BAC" w:rsidP="00D56BAC">
            <w:pPr>
              <w:spacing w:after="0" w:line="288" w:lineRule="auto"/>
              <w:jc w:val="both"/>
              <w:rPr>
                <w:rFonts w:ascii="Times New Roman" w:hAnsi="Times New Roman"/>
                <w:bCs/>
                <w:sz w:val="24"/>
                <w:szCs w:val="28"/>
              </w:rPr>
            </w:pPr>
            <w:r w:rsidRPr="00DB4E7D">
              <w:rPr>
                <w:rFonts w:ascii="Times New Roman" w:hAnsi="Times New Roman"/>
                <w:bCs/>
                <w:sz w:val="24"/>
                <w:szCs w:val="28"/>
              </w:rPr>
              <w:t>Музыка</w:t>
            </w:r>
          </w:p>
        </w:tc>
        <w:tc>
          <w:tcPr>
            <w:tcW w:w="775"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1</w:t>
            </w:r>
          </w:p>
        </w:tc>
        <w:tc>
          <w:tcPr>
            <w:tcW w:w="776" w:type="dxa"/>
            <w:gridSpan w:val="2"/>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1</w:t>
            </w:r>
          </w:p>
        </w:tc>
        <w:tc>
          <w:tcPr>
            <w:tcW w:w="776"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1</w:t>
            </w:r>
          </w:p>
        </w:tc>
        <w:tc>
          <w:tcPr>
            <w:tcW w:w="746"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1</w:t>
            </w:r>
          </w:p>
        </w:tc>
        <w:tc>
          <w:tcPr>
            <w:tcW w:w="528" w:type="dxa"/>
            <w:vAlign w:val="bottom"/>
          </w:tcPr>
          <w:p w:rsidR="00D56BAC" w:rsidRPr="00DB4E7D" w:rsidRDefault="00D56BAC" w:rsidP="00D56BAC">
            <w:pPr>
              <w:spacing w:after="0" w:line="288" w:lineRule="auto"/>
              <w:jc w:val="center"/>
              <w:rPr>
                <w:rFonts w:ascii="Times New Roman" w:hAnsi="Times New Roman"/>
                <w:bCs/>
                <w:sz w:val="24"/>
                <w:szCs w:val="28"/>
              </w:rPr>
            </w:pPr>
          </w:p>
        </w:tc>
        <w:tc>
          <w:tcPr>
            <w:tcW w:w="919"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4</w:t>
            </w:r>
          </w:p>
        </w:tc>
      </w:tr>
      <w:tr w:rsidR="00D56BAC" w:rsidRPr="00DB4E7D" w:rsidTr="00D56BAC">
        <w:trPr>
          <w:trHeight w:val="215"/>
          <w:jc w:val="center"/>
        </w:trPr>
        <w:tc>
          <w:tcPr>
            <w:tcW w:w="2719" w:type="dxa"/>
            <w:vMerge/>
          </w:tcPr>
          <w:p w:rsidR="00D56BAC" w:rsidRPr="00DB4E7D" w:rsidRDefault="00D56BAC" w:rsidP="00D56BAC">
            <w:pPr>
              <w:spacing w:after="0" w:line="288" w:lineRule="auto"/>
              <w:jc w:val="both"/>
              <w:rPr>
                <w:rFonts w:ascii="Times New Roman" w:hAnsi="Times New Roman"/>
                <w:bCs/>
                <w:sz w:val="24"/>
                <w:szCs w:val="28"/>
              </w:rPr>
            </w:pPr>
          </w:p>
        </w:tc>
        <w:tc>
          <w:tcPr>
            <w:tcW w:w="2265" w:type="dxa"/>
          </w:tcPr>
          <w:p w:rsidR="00D56BAC" w:rsidRPr="00DB4E7D" w:rsidRDefault="00D56BAC" w:rsidP="00D56BAC">
            <w:pPr>
              <w:spacing w:after="0" w:line="288" w:lineRule="auto"/>
              <w:jc w:val="both"/>
              <w:rPr>
                <w:rFonts w:ascii="Times New Roman" w:hAnsi="Times New Roman"/>
                <w:bCs/>
                <w:sz w:val="24"/>
                <w:szCs w:val="28"/>
              </w:rPr>
            </w:pPr>
            <w:r w:rsidRPr="00DB4E7D">
              <w:rPr>
                <w:rFonts w:ascii="Times New Roman" w:hAnsi="Times New Roman"/>
                <w:bCs/>
                <w:sz w:val="24"/>
                <w:szCs w:val="28"/>
              </w:rPr>
              <w:t>Изобразительное искусство</w:t>
            </w:r>
          </w:p>
        </w:tc>
        <w:tc>
          <w:tcPr>
            <w:tcW w:w="775"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1</w:t>
            </w:r>
          </w:p>
        </w:tc>
        <w:tc>
          <w:tcPr>
            <w:tcW w:w="776" w:type="dxa"/>
            <w:gridSpan w:val="2"/>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1</w:t>
            </w:r>
          </w:p>
        </w:tc>
        <w:tc>
          <w:tcPr>
            <w:tcW w:w="776"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1</w:t>
            </w:r>
          </w:p>
        </w:tc>
        <w:tc>
          <w:tcPr>
            <w:tcW w:w="746" w:type="dxa"/>
            <w:vAlign w:val="bottom"/>
          </w:tcPr>
          <w:p w:rsidR="00D56BAC" w:rsidRPr="00DB4E7D" w:rsidRDefault="00D56BAC" w:rsidP="00D56BAC">
            <w:pPr>
              <w:spacing w:after="0" w:line="288" w:lineRule="auto"/>
              <w:jc w:val="center"/>
              <w:rPr>
                <w:rFonts w:ascii="Times New Roman" w:hAnsi="Times New Roman"/>
                <w:bCs/>
                <w:sz w:val="24"/>
                <w:szCs w:val="28"/>
              </w:rPr>
            </w:pPr>
          </w:p>
        </w:tc>
        <w:tc>
          <w:tcPr>
            <w:tcW w:w="528" w:type="dxa"/>
            <w:vAlign w:val="bottom"/>
          </w:tcPr>
          <w:p w:rsidR="00D56BAC" w:rsidRPr="00DB4E7D" w:rsidRDefault="00D56BAC" w:rsidP="00D56BAC">
            <w:pPr>
              <w:spacing w:after="0" w:line="288" w:lineRule="auto"/>
              <w:jc w:val="center"/>
              <w:rPr>
                <w:rFonts w:ascii="Times New Roman" w:hAnsi="Times New Roman"/>
                <w:bCs/>
                <w:sz w:val="24"/>
                <w:szCs w:val="28"/>
              </w:rPr>
            </w:pPr>
          </w:p>
        </w:tc>
        <w:tc>
          <w:tcPr>
            <w:tcW w:w="919"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3</w:t>
            </w:r>
          </w:p>
        </w:tc>
      </w:tr>
      <w:tr w:rsidR="00D56BAC" w:rsidRPr="00DB4E7D" w:rsidTr="00D56BAC">
        <w:trPr>
          <w:trHeight w:val="301"/>
          <w:jc w:val="center"/>
        </w:trPr>
        <w:tc>
          <w:tcPr>
            <w:tcW w:w="2719" w:type="dxa"/>
          </w:tcPr>
          <w:p w:rsidR="00D56BAC" w:rsidRPr="00DB4E7D" w:rsidRDefault="00D56BAC" w:rsidP="00D56BAC">
            <w:pPr>
              <w:spacing w:after="0" w:line="288" w:lineRule="auto"/>
              <w:jc w:val="both"/>
              <w:rPr>
                <w:rFonts w:ascii="Times New Roman" w:hAnsi="Times New Roman"/>
                <w:bCs/>
                <w:sz w:val="24"/>
                <w:szCs w:val="28"/>
              </w:rPr>
            </w:pPr>
            <w:r w:rsidRPr="00DB4E7D">
              <w:rPr>
                <w:rFonts w:ascii="Times New Roman" w:hAnsi="Times New Roman"/>
                <w:bCs/>
                <w:sz w:val="24"/>
                <w:szCs w:val="28"/>
              </w:rPr>
              <w:t>Технология</w:t>
            </w:r>
          </w:p>
        </w:tc>
        <w:tc>
          <w:tcPr>
            <w:tcW w:w="2265" w:type="dxa"/>
          </w:tcPr>
          <w:p w:rsidR="00D56BAC" w:rsidRPr="00DB4E7D" w:rsidRDefault="00D56BAC" w:rsidP="00D56BAC">
            <w:pPr>
              <w:spacing w:after="0" w:line="288" w:lineRule="auto"/>
              <w:jc w:val="both"/>
              <w:rPr>
                <w:rFonts w:ascii="Times New Roman" w:hAnsi="Times New Roman"/>
                <w:bCs/>
                <w:sz w:val="24"/>
                <w:szCs w:val="28"/>
              </w:rPr>
            </w:pPr>
            <w:r w:rsidRPr="00DB4E7D">
              <w:rPr>
                <w:rFonts w:ascii="Times New Roman" w:hAnsi="Times New Roman"/>
                <w:bCs/>
                <w:sz w:val="24"/>
                <w:szCs w:val="28"/>
              </w:rPr>
              <w:t>Технология</w:t>
            </w:r>
          </w:p>
        </w:tc>
        <w:tc>
          <w:tcPr>
            <w:tcW w:w="775"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2</w:t>
            </w:r>
          </w:p>
        </w:tc>
        <w:tc>
          <w:tcPr>
            <w:tcW w:w="776" w:type="dxa"/>
            <w:gridSpan w:val="2"/>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2</w:t>
            </w:r>
          </w:p>
        </w:tc>
        <w:tc>
          <w:tcPr>
            <w:tcW w:w="776"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2</w:t>
            </w:r>
          </w:p>
        </w:tc>
        <w:tc>
          <w:tcPr>
            <w:tcW w:w="746"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1</w:t>
            </w:r>
          </w:p>
        </w:tc>
        <w:tc>
          <w:tcPr>
            <w:tcW w:w="528" w:type="dxa"/>
            <w:vAlign w:val="bottom"/>
          </w:tcPr>
          <w:p w:rsidR="00D56BAC" w:rsidRPr="00DB4E7D" w:rsidRDefault="00D56BAC" w:rsidP="00D56BAC">
            <w:pPr>
              <w:spacing w:after="0" w:line="288" w:lineRule="auto"/>
              <w:jc w:val="center"/>
              <w:rPr>
                <w:rFonts w:ascii="Times New Roman" w:hAnsi="Times New Roman"/>
                <w:bCs/>
                <w:sz w:val="24"/>
                <w:szCs w:val="28"/>
              </w:rPr>
            </w:pPr>
          </w:p>
        </w:tc>
        <w:tc>
          <w:tcPr>
            <w:tcW w:w="919"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7</w:t>
            </w:r>
          </w:p>
        </w:tc>
      </w:tr>
      <w:tr w:rsidR="00D56BAC" w:rsidRPr="00DB4E7D" w:rsidTr="00D56BAC">
        <w:trPr>
          <w:trHeight w:val="413"/>
          <w:jc w:val="center"/>
        </w:trPr>
        <w:tc>
          <w:tcPr>
            <w:tcW w:w="2719" w:type="dxa"/>
            <w:vMerge w:val="restart"/>
          </w:tcPr>
          <w:p w:rsidR="00D56BAC" w:rsidRPr="00DB4E7D" w:rsidRDefault="00D56BAC" w:rsidP="00D56BAC">
            <w:pPr>
              <w:spacing w:after="0" w:line="288" w:lineRule="auto"/>
              <w:jc w:val="both"/>
              <w:rPr>
                <w:rFonts w:ascii="Times New Roman" w:hAnsi="Times New Roman"/>
                <w:bCs/>
                <w:sz w:val="24"/>
                <w:szCs w:val="28"/>
              </w:rPr>
            </w:pPr>
            <w:r w:rsidRPr="00DB4E7D">
              <w:rPr>
                <w:rFonts w:ascii="Times New Roman" w:hAnsi="Times New Roman"/>
                <w:bCs/>
                <w:sz w:val="24"/>
                <w:szCs w:val="28"/>
              </w:rPr>
              <w:t>Физическая культура и Основы безопасности жизнедеятельности</w:t>
            </w:r>
          </w:p>
        </w:tc>
        <w:tc>
          <w:tcPr>
            <w:tcW w:w="2265" w:type="dxa"/>
          </w:tcPr>
          <w:p w:rsidR="00D56BAC" w:rsidRPr="00DB4E7D" w:rsidRDefault="00D56BAC" w:rsidP="0092521A">
            <w:pPr>
              <w:spacing w:after="0" w:line="240" w:lineRule="auto"/>
              <w:jc w:val="both"/>
              <w:rPr>
                <w:rFonts w:ascii="Times New Roman" w:hAnsi="Times New Roman"/>
                <w:bCs/>
                <w:sz w:val="24"/>
                <w:szCs w:val="28"/>
              </w:rPr>
            </w:pPr>
            <w:r w:rsidRPr="00DB4E7D">
              <w:rPr>
                <w:rFonts w:ascii="Times New Roman" w:hAnsi="Times New Roman"/>
                <w:bCs/>
                <w:sz w:val="24"/>
                <w:szCs w:val="28"/>
              </w:rPr>
              <w:t>О</w:t>
            </w:r>
            <w:r w:rsidR="0092521A" w:rsidRPr="00DB4E7D">
              <w:rPr>
                <w:rFonts w:ascii="Times New Roman" w:hAnsi="Times New Roman"/>
                <w:bCs/>
                <w:sz w:val="24"/>
                <w:szCs w:val="28"/>
              </w:rPr>
              <w:t>сновы безопасности жизнедеятельности</w:t>
            </w:r>
          </w:p>
        </w:tc>
        <w:tc>
          <w:tcPr>
            <w:tcW w:w="775" w:type="dxa"/>
            <w:vAlign w:val="bottom"/>
          </w:tcPr>
          <w:p w:rsidR="00D56BAC" w:rsidRPr="00DB4E7D" w:rsidRDefault="00D56BAC" w:rsidP="00D56BAC">
            <w:pPr>
              <w:spacing w:after="0" w:line="288" w:lineRule="auto"/>
              <w:jc w:val="center"/>
              <w:rPr>
                <w:rFonts w:ascii="Times New Roman" w:hAnsi="Times New Roman"/>
                <w:bCs/>
                <w:sz w:val="24"/>
                <w:szCs w:val="28"/>
              </w:rPr>
            </w:pPr>
          </w:p>
        </w:tc>
        <w:tc>
          <w:tcPr>
            <w:tcW w:w="776" w:type="dxa"/>
            <w:gridSpan w:val="2"/>
            <w:vAlign w:val="bottom"/>
          </w:tcPr>
          <w:p w:rsidR="00D56BAC" w:rsidRPr="00DB4E7D" w:rsidRDefault="00D56BAC" w:rsidP="00D56BAC">
            <w:pPr>
              <w:spacing w:after="0" w:line="288" w:lineRule="auto"/>
              <w:jc w:val="center"/>
              <w:rPr>
                <w:rFonts w:ascii="Times New Roman" w:hAnsi="Times New Roman"/>
                <w:bCs/>
                <w:sz w:val="24"/>
                <w:szCs w:val="28"/>
              </w:rPr>
            </w:pPr>
          </w:p>
        </w:tc>
        <w:tc>
          <w:tcPr>
            <w:tcW w:w="776" w:type="dxa"/>
            <w:vAlign w:val="bottom"/>
          </w:tcPr>
          <w:p w:rsidR="00D56BAC" w:rsidRPr="00DB4E7D" w:rsidRDefault="00D56BAC" w:rsidP="00D56BAC">
            <w:pPr>
              <w:spacing w:after="0" w:line="288" w:lineRule="auto"/>
              <w:jc w:val="center"/>
              <w:rPr>
                <w:rFonts w:ascii="Times New Roman" w:hAnsi="Times New Roman"/>
                <w:bCs/>
                <w:sz w:val="24"/>
                <w:szCs w:val="28"/>
              </w:rPr>
            </w:pPr>
          </w:p>
        </w:tc>
        <w:tc>
          <w:tcPr>
            <w:tcW w:w="746" w:type="dxa"/>
            <w:vAlign w:val="bottom"/>
          </w:tcPr>
          <w:p w:rsidR="00D56BAC" w:rsidRPr="00DB4E7D" w:rsidRDefault="002C79B9"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1</w:t>
            </w:r>
          </w:p>
        </w:tc>
        <w:tc>
          <w:tcPr>
            <w:tcW w:w="528"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1</w:t>
            </w:r>
          </w:p>
        </w:tc>
        <w:tc>
          <w:tcPr>
            <w:tcW w:w="919" w:type="dxa"/>
            <w:vAlign w:val="bottom"/>
          </w:tcPr>
          <w:p w:rsidR="00D56BAC" w:rsidRPr="00DB4E7D" w:rsidRDefault="002C79B9"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2</w:t>
            </w:r>
          </w:p>
        </w:tc>
      </w:tr>
      <w:tr w:rsidR="00D56BAC" w:rsidRPr="00DB4E7D" w:rsidTr="00D56BAC">
        <w:trPr>
          <w:trHeight w:val="385"/>
          <w:jc w:val="center"/>
        </w:trPr>
        <w:tc>
          <w:tcPr>
            <w:tcW w:w="2719" w:type="dxa"/>
            <w:vMerge/>
          </w:tcPr>
          <w:p w:rsidR="00D56BAC" w:rsidRPr="00DB4E7D" w:rsidRDefault="00D56BAC" w:rsidP="00D56BAC">
            <w:pPr>
              <w:spacing w:after="0" w:line="288" w:lineRule="auto"/>
              <w:jc w:val="both"/>
              <w:rPr>
                <w:rFonts w:ascii="Times New Roman" w:hAnsi="Times New Roman"/>
                <w:bCs/>
                <w:sz w:val="24"/>
                <w:szCs w:val="28"/>
              </w:rPr>
            </w:pPr>
          </w:p>
        </w:tc>
        <w:tc>
          <w:tcPr>
            <w:tcW w:w="2265" w:type="dxa"/>
          </w:tcPr>
          <w:p w:rsidR="00D56BAC" w:rsidRPr="00DB4E7D" w:rsidRDefault="00D56BAC" w:rsidP="00D56BAC">
            <w:pPr>
              <w:spacing w:after="0" w:line="288" w:lineRule="auto"/>
              <w:jc w:val="both"/>
              <w:rPr>
                <w:rFonts w:ascii="Times New Roman" w:hAnsi="Times New Roman"/>
                <w:bCs/>
                <w:sz w:val="24"/>
                <w:szCs w:val="28"/>
              </w:rPr>
            </w:pPr>
            <w:r w:rsidRPr="00DB4E7D">
              <w:rPr>
                <w:rFonts w:ascii="Times New Roman" w:hAnsi="Times New Roman"/>
                <w:bCs/>
                <w:sz w:val="24"/>
                <w:szCs w:val="28"/>
              </w:rPr>
              <w:t>Физическая культура</w:t>
            </w:r>
          </w:p>
        </w:tc>
        <w:tc>
          <w:tcPr>
            <w:tcW w:w="775"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2</w:t>
            </w:r>
          </w:p>
        </w:tc>
        <w:tc>
          <w:tcPr>
            <w:tcW w:w="776" w:type="dxa"/>
            <w:gridSpan w:val="2"/>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2</w:t>
            </w:r>
          </w:p>
        </w:tc>
        <w:tc>
          <w:tcPr>
            <w:tcW w:w="776"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2</w:t>
            </w:r>
          </w:p>
        </w:tc>
        <w:tc>
          <w:tcPr>
            <w:tcW w:w="746"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2</w:t>
            </w:r>
          </w:p>
        </w:tc>
        <w:tc>
          <w:tcPr>
            <w:tcW w:w="528"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2</w:t>
            </w:r>
          </w:p>
        </w:tc>
        <w:tc>
          <w:tcPr>
            <w:tcW w:w="919"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10</w:t>
            </w:r>
          </w:p>
        </w:tc>
      </w:tr>
      <w:tr w:rsidR="00D56BAC" w:rsidRPr="00DB4E7D" w:rsidTr="00D56BAC">
        <w:trPr>
          <w:trHeight w:val="284"/>
          <w:jc w:val="center"/>
        </w:trPr>
        <w:tc>
          <w:tcPr>
            <w:tcW w:w="4984" w:type="dxa"/>
            <w:gridSpan w:val="2"/>
          </w:tcPr>
          <w:p w:rsidR="00D56BAC" w:rsidRPr="00DB4E7D" w:rsidRDefault="00D56BAC" w:rsidP="00D56BAC">
            <w:pPr>
              <w:spacing w:after="0" w:line="288" w:lineRule="auto"/>
              <w:jc w:val="both"/>
              <w:rPr>
                <w:rFonts w:ascii="Times New Roman" w:hAnsi="Times New Roman"/>
                <w:bCs/>
                <w:sz w:val="24"/>
                <w:szCs w:val="28"/>
              </w:rPr>
            </w:pPr>
            <w:r w:rsidRPr="00DB4E7D">
              <w:rPr>
                <w:rFonts w:ascii="Times New Roman" w:hAnsi="Times New Roman"/>
                <w:bCs/>
                <w:sz w:val="24"/>
                <w:szCs w:val="28"/>
              </w:rPr>
              <w:t>Итого</w:t>
            </w:r>
          </w:p>
        </w:tc>
        <w:tc>
          <w:tcPr>
            <w:tcW w:w="775"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26</w:t>
            </w:r>
          </w:p>
        </w:tc>
        <w:tc>
          <w:tcPr>
            <w:tcW w:w="776" w:type="dxa"/>
            <w:gridSpan w:val="2"/>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28</w:t>
            </w:r>
          </w:p>
        </w:tc>
        <w:tc>
          <w:tcPr>
            <w:tcW w:w="776"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29</w:t>
            </w:r>
          </w:p>
        </w:tc>
        <w:tc>
          <w:tcPr>
            <w:tcW w:w="746" w:type="dxa"/>
            <w:vAlign w:val="bottom"/>
          </w:tcPr>
          <w:p w:rsidR="00D56BAC" w:rsidRPr="00DB4E7D" w:rsidRDefault="002C79B9"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30</w:t>
            </w:r>
          </w:p>
        </w:tc>
        <w:tc>
          <w:tcPr>
            <w:tcW w:w="528"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30</w:t>
            </w:r>
          </w:p>
        </w:tc>
        <w:tc>
          <w:tcPr>
            <w:tcW w:w="919" w:type="dxa"/>
            <w:vAlign w:val="bottom"/>
          </w:tcPr>
          <w:p w:rsidR="00D56BAC" w:rsidRPr="00DB4E7D" w:rsidRDefault="002C79B9" w:rsidP="002C79B9">
            <w:pPr>
              <w:spacing w:after="0" w:line="288" w:lineRule="auto"/>
              <w:jc w:val="center"/>
              <w:rPr>
                <w:rFonts w:ascii="Times New Roman" w:hAnsi="Times New Roman"/>
                <w:bCs/>
                <w:sz w:val="24"/>
                <w:szCs w:val="28"/>
              </w:rPr>
            </w:pPr>
            <w:r w:rsidRPr="00DB4E7D">
              <w:rPr>
                <w:rFonts w:ascii="Times New Roman" w:hAnsi="Times New Roman"/>
                <w:bCs/>
                <w:sz w:val="24"/>
                <w:szCs w:val="28"/>
              </w:rPr>
              <w:t>143</w:t>
            </w:r>
          </w:p>
        </w:tc>
      </w:tr>
      <w:tr w:rsidR="00D56BAC" w:rsidRPr="00DB4E7D" w:rsidTr="00D56BAC">
        <w:trPr>
          <w:trHeight w:val="301"/>
          <w:jc w:val="center"/>
        </w:trPr>
        <w:tc>
          <w:tcPr>
            <w:tcW w:w="4984" w:type="dxa"/>
            <w:gridSpan w:val="2"/>
          </w:tcPr>
          <w:p w:rsidR="00D56BAC" w:rsidRPr="00DB4E7D" w:rsidRDefault="00D56BAC" w:rsidP="007F2F64">
            <w:pPr>
              <w:spacing w:after="0" w:line="240" w:lineRule="auto"/>
              <w:jc w:val="both"/>
              <w:rPr>
                <w:rFonts w:ascii="Times New Roman" w:hAnsi="Times New Roman"/>
                <w:bCs/>
                <w:i/>
                <w:sz w:val="24"/>
                <w:szCs w:val="28"/>
              </w:rPr>
            </w:pPr>
            <w:r w:rsidRPr="00DB4E7D">
              <w:rPr>
                <w:rFonts w:ascii="Times New Roman" w:hAnsi="Times New Roman"/>
                <w:bCs/>
                <w:i/>
                <w:sz w:val="24"/>
                <w:szCs w:val="28"/>
              </w:rPr>
              <w:t>Часть, формируемая участниками образовательных отношений</w:t>
            </w:r>
          </w:p>
        </w:tc>
        <w:tc>
          <w:tcPr>
            <w:tcW w:w="775" w:type="dxa"/>
            <w:vAlign w:val="bottom"/>
          </w:tcPr>
          <w:p w:rsidR="00D56BAC" w:rsidRPr="00DB4E7D" w:rsidRDefault="00403A1B"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2</w:t>
            </w:r>
          </w:p>
        </w:tc>
        <w:tc>
          <w:tcPr>
            <w:tcW w:w="776" w:type="dxa"/>
            <w:gridSpan w:val="2"/>
            <w:vAlign w:val="bottom"/>
          </w:tcPr>
          <w:p w:rsidR="00D56BAC" w:rsidRPr="00DB4E7D" w:rsidRDefault="00403A1B"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1</w:t>
            </w:r>
          </w:p>
        </w:tc>
        <w:tc>
          <w:tcPr>
            <w:tcW w:w="776" w:type="dxa"/>
            <w:vAlign w:val="bottom"/>
          </w:tcPr>
          <w:p w:rsidR="00D56BAC" w:rsidRPr="00DB4E7D" w:rsidRDefault="00403A1B"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2</w:t>
            </w:r>
          </w:p>
        </w:tc>
        <w:tc>
          <w:tcPr>
            <w:tcW w:w="746" w:type="dxa"/>
            <w:vAlign w:val="bottom"/>
          </w:tcPr>
          <w:p w:rsidR="00D56BAC" w:rsidRPr="00DB4E7D" w:rsidRDefault="00403A1B"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2</w:t>
            </w:r>
          </w:p>
        </w:tc>
        <w:tc>
          <w:tcPr>
            <w:tcW w:w="528"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3</w:t>
            </w:r>
          </w:p>
        </w:tc>
        <w:tc>
          <w:tcPr>
            <w:tcW w:w="919" w:type="dxa"/>
            <w:vAlign w:val="bottom"/>
          </w:tcPr>
          <w:p w:rsidR="00D56BAC" w:rsidRPr="00DB4E7D" w:rsidRDefault="001865E5" w:rsidP="002C79B9">
            <w:pPr>
              <w:spacing w:after="0" w:line="288" w:lineRule="auto"/>
              <w:jc w:val="center"/>
              <w:rPr>
                <w:rFonts w:ascii="Times New Roman" w:hAnsi="Times New Roman"/>
                <w:bCs/>
                <w:sz w:val="24"/>
                <w:szCs w:val="28"/>
              </w:rPr>
            </w:pPr>
            <w:r w:rsidRPr="00DB4E7D">
              <w:rPr>
                <w:rFonts w:ascii="Times New Roman" w:hAnsi="Times New Roman"/>
                <w:bCs/>
                <w:sz w:val="24"/>
                <w:szCs w:val="28"/>
              </w:rPr>
              <w:t>1</w:t>
            </w:r>
            <w:r w:rsidR="00403A1B" w:rsidRPr="00DB4E7D">
              <w:rPr>
                <w:rFonts w:ascii="Times New Roman" w:hAnsi="Times New Roman"/>
                <w:bCs/>
                <w:sz w:val="24"/>
                <w:szCs w:val="28"/>
              </w:rPr>
              <w:t>0</w:t>
            </w:r>
          </w:p>
        </w:tc>
      </w:tr>
      <w:tr w:rsidR="00D56BAC" w:rsidRPr="00DB4E7D" w:rsidTr="00D56BAC">
        <w:trPr>
          <w:trHeight w:val="232"/>
          <w:jc w:val="center"/>
        </w:trPr>
        <w:tc>
          <w:tcPr>
            <w:tcW w:w="4984" w:type="dxa"/>
            <w:gridSpan w:val="2"/>
          </w:tcPr>
          <w:p w:rsidR="00D56BAC" w:rsidRPr="00DB4E7D" w:rsidRDefault="00D56BAC" w:rsidP="00D56BAC">
            <w:pPr>
              <w:spacing w:after="0" w:line="288" w:lineRule="auto"/>
              <w:jc w:val="both"/>
              <w:rPr>
                <w:rFonts w:ascii="Times New Roman" w:hAnsi="Times New Roman"/>
                <w:bCs/>
                <w:sz w:val="24"/>
                <w:szCs w:val="28"/>
              </w:rPr>
            </w:pPr>
            <w:r w:rsidRPr="00DB4E7D">
              <w:rPr>
                <w:rFonts w:ascii="Times New Roman" w:hAnsi="Times New Roman"/>
                <w:bCs/>
                <w:sz w:val="24"/>
                <w:szCs w:val="28"/>
              </w:rPr>
              <w:t>Максимально допустимая недельная нагрузка</w:t>
            </w:r>
          </w:p>
        </w:tc>
        <w:tc>
          <w:tcPr>
            <w:tcW w:w="775" w:type="dxa"/>
            <w:vAlign w:val="bottom"/>
          </w:tcPr>
          <w:p w:rsidR="00D56BAC" w:rsidRPr="00DB4E7D" w:rsidRDefault="008B2999" w:rsidP="008B2999">
            <w:pPr>
              <w:spacing w:after="0" w:line="288" w:lineRule="auto"/>
              <w:jc w:val="center"/>
              <w:rPr>
                <w:rFonts w:ascii="Times New Roman" w:hAnsi="Times New Roman"/>
                <w:bCs/>
                <w:sz w:val="24"/>
                <w:szCs w:val="28"/>
              </w:rPr>
            </w:pPr>
            <w:r w:rsidRPr="00DB4E7D">
              <w:rPr>
                <w:rFonts w:ascii="Times New Roman" w:hAnsi="Times New Roman"/>
                <w:bCs/>
                <w:sz w:val="24"/>
                <w:szCs w:val="28"/>
              </w:rPr>
              <w:t>2</w:t>
            </w:r>
            <w:r w:rsidR="00403A1B" w:rsidRPr="00DB4E7D">
              <w:rPr>
                <w:rFonts w:ascii="Times New Roman" w:hAnsi="Times New Roman"/>
                <w:bCs/>
                <w:sz w:val="24"/>
                <w:szCs w:val="28"/>
              </w:rPr>
              <w:t>8</w:t>
            </w:r>
          </w:p>
        </w:tc>
        <w:tc>
          <w:tcPr>
            <w:tcW w:w="776" w:type="dxa"/>
            <w:gridSpan w:val="2"/>
            <w:vAlign w:val="bottom"/>
          </w:tcPr>
          <w:p w:rsidR="00D56BAC" w:rsidRPr="00DB4E7D" w:rsidRDefault="00403A1B"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29</w:t>
            </w:r>
          </w:p>
        </w:tc>
        <w:tc>
          <w:tcPr>
            <w:tcW w:w="776" w:type="dxa"/>
            <w:vAlign w:val="bottom"/>
          </w:tcPr>
          <w:p w:rsidR="00D56BAC" w:rsidRPr="00DB4E7D" w:rsidRDefault="008B2999" w:rsidP="008B2999">
            <w:pPr>
              <w:spacing w:after="0" w:line="288" w:lineRule="auto"/>
              <w:jc w:val="center"/>
              <w:rPr>
                <w:rFonts w:ascii="Times New Roman" w:hAnsi="Times New Roman"/>
                <w:bCs/>
                <w:sz w:val="24"/>
                <w:szCs w:val="28"/>
              </w:rPr>
            </w:pPr>
            <w:r w:rsidRPr="00DB4E7D">
              <w:rPr>
                <w:rFonts w:ascii="Times New Roman" w:hAnsi="Times New Roman"/>
                <w:bCs/>
                <w:sz w:val="24"/>
                <w:szCs w:val="28"/>
              </w:rPr>
              <w:t>3</w:t>
            </w:r>
            <w:r w:rsidR="00403A1B" w:rsidRPr="00DB4E7D">
              <w:rPr>
                <w:rFonts w:ascii="Times New Roman" w:hAnsi="Times New Roman"/>
                <w:bCs/>
                <w:sz w:val="24"/>
                <w:szCs w:val="28"/>
              </w:rPr>
              <w:t>1</w:t>
            </w:r>
          </w:p>
        </w:tc>
        <w:tc>
          <w:tcPr>
            <w:tcW w:w="746"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3</w:t>
            </w:r>
            <w:r w:rsidR="00403A1B" w:rsidRPr="00DB4E7D">
              <w:rPr>
                <w:rFonts w:ascii="Times New Roman" w:hAnsi="Times New Roman"/>
                <w:bCs/>
                <w:sz w:val="24"/>
                <w:szCs w:val="28"/>
              </w:rPr>
              <w:t>2</w:t>
            </w:r>
          </w:p>
        </w:tc>
        <w:tc>
          <w:tcPr>
            <w:tcW w:w="528"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33</w:t>
            </w:r>
          </w:p>
        </w:tc>
        <w:tc>
          <w:tcPr>
            <w:tcW w:w="919"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15</w:t>
            </w:r>
            <w:r w:rsidR="00403A1B" w:rsidRPr="00DB4E7D">
              <w:rPr>
                <w:rFonts w:ascii="Times New Roman" w:hAnsi="Times New Roman"/>
                <w:bCs/>
                <w:sz w:val="24"/>
                <w:szCs w:val="28"/>
              </w:rPr>
              <w:t>3</w:t>
            </w:r>
          </w:p>
        </w:tc>
      </w:tr>
    </w:tbl>
    <w:p w:rsidR="00D56BAC" w:rsidRPr="00DB4E7D" w:rsidRDefault="00D56BAC">
      <w:pPr>
        <w:spacing w:after="0" w:line="240" w:lineRule="auto"/>
        <w:rPr>
          <w:rFonts w:ascii="Times New Roman" w:hAnsi="Times New Roman"/>
          <w:b/>
          <w:bCs/>
          <w:sz w:val="24"/>
          <w:szCs w:val="28"/>
        </w:rPr>
      </w:pPr>
      <w:r w:rsidRPr="00DB4E7D">
        <w:rPr>
          <w:rFonts w:ascii="Times New Roman" w:hAnsi="Times New Roman"/>
          <w:b/>
          <w:bCs/>
          <w:sz w:val="24"/>
          <w:szCs w:val="28"/>
        </w:rPr>
        <w:br w:type="page"/>
      </w:r>
    </w:p>
    <w:p w:rsidR="00745B21" w:rsidRPr="00DB4E7D" w:rsidRDefault="00745B21" w:rsidP="00D56BAC">
      <w:pPr>
        <w:spacing w:after="0" w:line="240" w:lineRule="auto"/>
        <w:ind w:firstLine="709"/>
        <w:jc w:val="right"/>
        <w:rPr>
          <w:rFonts w:ascii="Times New Roman" w:hAnsi="Times New Roman"/>
          <w:b/>
          <w:bCs/>
          <w:sz w:val="24"/>
          <w:szCs w:val="28"/>
        </w:rPr>
      </w:pPr>
      <w:r w:rsidRPr="00DB4E7D">
        <w:rPr>
          <w:rFonts w:ascii="Times New Roman" w:hAnsi="Times New Roman"/>
          <w:b/>
          <w:bCs/>
          <w:sz w:val="24"/>
          <w:szCs w:val="28"/>
        </w:rPr>
        <w:t>Вариант № 2</w:t>
      </w:r>
    </w:p>
    <w:p w:rsidR="00B540EE" w:rsidRPr="00DB4E7D" w:rsidRDefault="00B540EE" w:rsidP="00D56BAC">
      <w:pPr>
        <w:spacing w:after="0" w:line="240" w:lineRule="auto"/>
        <w:ind w:firstLine="709"/>
        <w:jc w:val="center"/>
        <w:rPr>
          <w:rFonts w:ascii="Times New Roman" w:hAnsi="Times New Roman"/>
          <w:b/>
          <w:bCs/>
          <w:sz w:val="24"/>
          <w:szCs w:val="28"/>
        </w:rPr>
      </w:pPr>
      <w:r w:rsidRPr="00DB4E7D">
        <w:rPr>
          <w:rFonts w:ascii="Times New Roman" w:hAnsi="Times New Roman"/>
          <w:b/>
          <w:bCs/>
          <w:sz w:val="24"/>
          <w:szCs w:val="28"/>
        </w:rPr>
        <w:t>Примерный недельный учебный план основного общего образования (максимальный в расч</w:t>
      </w:r>
      <w:r w:rsidR="00245F1D" w:rsidRPr="00DB4E7D">
        <w:rPr>
          <w:rFonts w:ascii="Times New Roman" w:hAnsi="Times New Roman"/>
          <w:b/>
          <w:bCs/>
          <w:sz w:val="24"/>
          <w:szCs w:val="28"/>
        </w:rPr>
        <w:t>е</w:t>
      </w:r>
      <w:r w:rsidRPr="00DB4E7D">
        <w:rPr>
          <w:rFonts w:ascii="Times New Roman" w:hAnsi="Times New Roman"/>
          <w:b/>
          <w:bCs/>
          <w:sz w:val="24"/>
          <w:szCs w:val="28"/>
        </w:rPr>
        <w:t xml:space="preserve">те на 6020 часов за весь </w:t>
      </w:r>
      <w:r w:rsidR="007F2F64" w:rsidRPr="00DB4E7D">
        <w:rPr>
          <w:rFonts w:ascii="Times New Roman" w:hAnsi="Times New Roman"/>
          <w:b/>
          <w:bCs/>
          <w:sz w:val="24"/>
          <w:szCs w:val="28"/>
        </w:rPr>
        <w:t>уровень образования</w:t>
      </w:r>
      <w:r w:rsidRPr="00DB4E7D">
        <w:rPr>
          <w:rFonts w:ascii="Times New Roman" w:hAnsi="Times New Roman"/>
          <w:b/>
          <w:bCs/>
          <w:sz w:val="24"/>
          <w:szCs w:val="28"/>
        </w:rPr>
        <w:t>)</w:t>
      </w: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9"/>
        <w:gridCol w:w="31"/>
        <w:gridCol w:w="2708"/>
        <w:gridCol w:w="510"/>
        <w:gridCol w:w="44"/>
        <w:gridCol w:w="552"/>
        <w:gridCol w:w="158"/>
        <w:gridCol w:w="618"/>
        <w:gridCol w:w="180"/>
        <w:gridCol w:w="488"/>
        <w:gridCol w:w="258"/>
        <w:gridCol w:w="360"/>
        <w:gridCol w:w="168"/>
        <w:gridCol w:w="888"/>
        <w:gridCol w:w="32"/>
      </w:tblGrid>
      <w:tr w:rsidR="00D56BAC" w:rsidRPr="00DB4E7D" w:rsidTr="00E804A4">
        <w:trPr>
          <w:trHeight w:val="921"/>
          <w:jc w:val="center"/>
        </w:trPr>
        <w:tc>
          <w:tcPr>
            <w:tcW w:w="2509" w:type="dxa"/>
            <w:vMerge w:val="restart"/>
          </w:tcPr>
          <w:p w:rsidR="00D56BAC" w:rsidRPr="00DB4E7D" w:rsidRDefault="00D56BAC" w:rsidP="00D56BAC">
            <w:pPr>
              <w:spacing w:after="0" w:line="288" w:lineRule="auto"/>
              <w:jc w:val="both"/>
              <w:rPr>
                <w:rFonts w:ascii="Times New Roman" w:hAnsi="Times New Roman"/>
                <w:b/>
                <w:bCs/>
                <w:sz w:val="24"/>
                <w:szCs w:val="28"/>
              </w:rPr>
            </w:pPr>
            <w:r w:rsidRPr="00DB4E7D">
              <w:rPr>
                <w:rFonts w:ascii="Times New Roman" w:hAnsi="Times New Roman"/>
                <w:b/>
                <w:bCs/>
                <w:sz w:val="24"/>
                <w:szCs w:val="28"/>
              </w:rPr>
              <w:t>Предметные области</w:t>
            </w:r>
          </w:p>
        </w:tc>
        <w:tc>
          <w:tcPr>
            <w:tcW w:w="2739" w:type="dxa"/>
            <w:gridSpan w:val="2"/>
            <w:vMerge w:val="restart"/>
            <w:tcBorders>
              <w:tr2bl w:val="single" w:sz="4" w:space="0" w:color="auto"/>
            </w:tcBorders>
          </w:tcPr>
          <w:p w:rsidR="00D56BAC" w:rsidRPr="00DB4E7D" w:rsidRDefault="00D56BAC" w:rsidP="00D56BAC">
            <w:pPr>
              <w:spacing w:after="0" w:line="288" w:lineRule="auto"/>
              <w:jc w:val="both"/>
              <w:rPr>
                <w:rFonts w:ascii="Times New Roman" w:hAnsi="Times New Roman"/>
                <w:b/>
                <w:bCs/>
                <w:sz w:val="24"/>
                <w:szCs w:val="28"/>
              </w:rPr>
            </w:pPr>
            <w:r w:rsidRPr="00DB4E7D">
              <w:rPr>
                <w:rFonts w:ascii="Times New Roman" w:hAnsi="Times New Roman"/>
                <w:b/>
                <w:bCs/>
                <w:sz w:val="24"/>
                <w:szCs w:val="28"/>
              </w:rPr>
              <w:t>Учебные</w:t>
            </w:r>
          </w:p>
          <w:p w:rsidR="00D56BAC" w:rsidRPr="00DB4E7D" w:rsidRDefault="00D56BAC" w:rsidP="00D56BAC">
            <w:pPr>
              <w:spacing w:after="0" w:line="288" w:lineRule="auto"/>
              <w:jc w:val="both"/>
              <w:rPr>
                <w:rFonts w:ascii="Times New Roman" w:hAnsi="Times New Roman"/>
                <w:b/>
                <w:bCs/>
                <w:sz w:val="24"/>
                <w:szCs w:val="28"/>
              </w:rPr>
            </w:pPr>
            <w:r w:rsidRPr="00DB4E7D">
              <w:rPr>
                <w:rFonts w:ascii="Times New Roman" w:hAnsi="Times New Roman"/>
                <w:b/>
                <w:bCs/>
                <w:sz w:val="24"/>
                <w:szCs w:val="28"/>
              </w:rPr>
              <w:t>предметы</w:t>
            </w:r>
          </w:p>
          <w:p w:rsidR="00D56BAC" w:rsidRPr="00DB4E7D" w:rsidRDefault="00D56BAC" w:rsidP="00D56BAC">
            <w:pPr>
              <w:spacing w:after="0" w:line="288" w:lineRule="auto"/>
              <w:jc w:val="right"/>
              <w:rPr>
                <w:rFonts w:ascii="Times New Roman" w:hAnsi="Times New Roman"/>
                <w:b/>
                <w:bCs/>
                <w:sz w:val="24"/>
                <w:szCs w:val="28"/>
              </w:rPr>
            </w:pPr>
            <w:r w:rsidRPr="00DB4E7D">
              <w:rPr>
                <w:rFonts w:ascii="Times New Roman" w:hAnsi="Times New Roman"/>
                <w:b/>
                <w:bCs/>
                <w:sz w:val="24"/>
                <w:szCs w:val="28"/>
              </w:rPr>
              <w:t>Классы</w:t>
            </w:r>
          </w:p>
        </w:tc>
        <w:tc>
          <w:tcPr>
            <w:tcW w:w="4256" w:type="dxa"/>
            <w:gridSpan w:val="12"/>
          </w:tcPr>
          <w:p w:rsidR="00D56BAC" w:rsidRPr="00DB4E7D" w:rsidRDefault="00D56BAC" w:rsidP="00D56BAC">
            <w:pPr>
              <w:spacing w:after="0" w:line="288" w:lineRule="auto"/>
              <w:jc w:val="both"/>
              <w:rPr>
                <w:rFonts w:ascii="Times New Roman" w:hAnsi="Times New Roman"/>
                <w:b/>
                <w:bCs/>
                <w:sz w:val="24"/>
                <w:szCs w:val="28"/>
              </w:rPr>
            </w:pPr>
            <w:r w:rsidRPr="00DB4E7D">
              <w:rPr>
                <w:rFonts w:ascii="Times New Roman" w:hAnsi="Times New Roman"/>
                <w:b/>
                <w:bCs/>
                <w:sz w:val="24"/>
                <w:szCs w:val="28"/>
              </w:rPr>
              <w:t>Количество часов в неделю</w:t>
            </w:r>
          </w:p>
        </w:tc>
      </w:tr>
      <w:tr w:rsidR="00D56BAC" w:rsidRPr="00DB4E7D" w:rsidTr="00E804A4">
        <w:trPr>
          <w:trHeight w:val="511"/>
          <w:jc w:val="center"/>
        </w:trPr>
        <w:tc>
          <w:tcPr>
            <w:tcW w:w="2509" w:type="dxa"/>
            <w:vMerge/>
          </w:tcPr>
          <w:p w:rsidR="00D56BAC" w:rsidRPr="00DB4E7D" w:rsidRDefault="00D56BAC" w:rsidP="00D56BAC">
            <w:pPr>
              <w:spacing w:after="0" w:line="288" w:lineRule="auto"/>
              <w:jc w:val="both"/>
              <w:rPr>
                <w:rFonts w:ascii="Times New Roman" w:hAnsi="Times New Roman"/>
                <w:b/>
                <w:bCs/>
                <w:sz w:val="24"/>
                <w:szCs w:val="28"/>
              </w:rPr>
            </w:pPr>
          </w:p>
        </w:tc>
        <w:tc>
          <w:tcPr>
            <w:tcW w:w="2739" w:type="dxa"/>
            <w:gridSpan w:val="2"/>
            <w:vMerge/>
            <w:tcBorders>
              <w:tr2bl w:val="single" w:sz="4" w:space="0" w:color="auto"/>
            </w:tcBorders>
          </w:tcPr>
          <w:p w:rsidR="00D56BAC" w:rsidRPr="00DB4E7D" w:rsidRDefault="00D56BAC" w:rsidP="00D56BAC">
            <w:pPr>
              <w:spacing w:after="0" w:line="288" w:lineRule="auto"/>
              <w:jc w:val="both"/>
              <w:rPr>
                <w:rFonts w:ascii="Times New Roman" w:hAnsi="Times New Roman"/>
                <w:b/>
                <w:bCs/>
                <w:sz w:val="24"/>
                <w:szCs w:val="28"/>
              </w:rPr>
            </w:pPr>
          </w:p>
        </w:tc>
        <w:tc>
          <w:tcPr>
            <w:tcW w:w="510" w:type="dxa"/>
          </w:tcPr>
          <w:p w:rsidR="00D56BAC" w:rsidRPr="00DB4E7D" w:rsidRDefault="00D56BAC" w:rsidP="00D56BAC">
            <w:pPr>
              <w:spacing w:after="0" w:line="288" w:lineRule="auto"/>
              <w:jc w:val="both"/>
              <w:rPr>
                <w:rFonts w:ascii="Times New Roman" w:hAnsi="Times New Roman"/>
                <w:b/>
                <w:bCs/>
                <w:sz w:val="24"/>
                <w:szCs w:val="28"/>
              </w:rPr>
            </w:pPr>
            <w:r w:rsidRPr="00DB4E7D">
              <w:rPr>
                <w:rFonts w:ascii="Times New Roman" w:hAnsi="Times New Roman"/>
                <w:b/>
                <w:bCs/>
                <w:sz w:val="24"/>
                <w:szCs w:val="28"/>
              </w:rPr>
              <w:t>V</w:t>
            </w:r>
          </w:p>
        </w:tc>
        <w:tc>
          <w:tcPr>
            <w:tcW w:w="754" w:type="dxa"/>
            <w:gridSpan w:val="3"/>
          </w:tcPr>
          <w:p w:rsidR="00D56BAC" w:rsidRPr="00DB4E7D" w:rsidRDefault="00D56BAC" w:rsidP="00D56BAC">
            <w:pPr>
              <w:spacing w:after="0" w:line="288" w:lineRule="auto"/>
              <w:jc w:val="both"/>
              <w:rPr>
                <w:rFonts w:ascii="Times New Roman" w:hAnsi="Times New Roman"/>
                <w:b/>
                <w:bCs/>
                <w:sz w:val="24"/>
                <w:szCs w:val="28"/>
              </w:rPr>
            </w:pPr>
            <w:r w:rsidRPr="00DB4E7D">
              <w:rPr>
                <w:rFonts w:ascii="Times New Roman" w:hAnsi="Times New Roman"/>
                <w:b/>
                <w:bCs/>
                <w:sz w:val="24"/>
                <w:szCs w:val="28"/>
              </w:rPr>
              <w:t>VI</w:t>
            </w:r>
          </w:p>
        </w:tc>
        <w:tc>
          <w:tcPr>
            <w:tcW w:w="798" w:type="dxa"/>
            <w:gridSpan w:val="2"/>
          </w:tcPr>
          <w:p w:rsidR="00D56BAC" w:rsidRPr="00DB4E7D" w:rsidRDefault="00D56BAC" w:rsidP="00D56BAC">
            <w:pPr>
              <w:spacing w:after="0" w:line="288" w:lineRule="auto"/>
              <w:jc w:val="both"/>
              <w:rPr>
                <w:rFonts w:ascii="Times New Roman" w:hAnsi="Times New Roman"/>
                <w:b/>
                <w:bCs/>
                <w:sz w:val="24"/>
                <w:szCs w:val="28"/>
              </w:rPr>
            </w:pPr>
            <w:r w:rsidRPr="00DB4E7D">
              <w:rPr>
                <w:rFonts w:ascii="Times New Roman" w:hAnsi="Times New Roman"/>
                <w:b/>
                <w:bCs/>
                <w:sz w:val="24"/>
                <w:szCs w:val="28"/>
              </w:rPr>
              <w:t>VII</w:t>
            </w:r>
          </w:p>
        </w:tc>
        <w:tc>
          <w:tcPr>
            <w:tcW w:w="746" w:type="dxa"/>
            <w:gridSpan w:val="2"/>
          </w:tcPr>
          <w:p w:rsidR="00D56BAC" w:rsidRPr="00DB4E7D" w:rsidRDefault="00D56BAC" w:rsidP="00D56BAC">
            <w:pPr>
              <w:spacing w:after="0" w:line="288" w:lineRule="auto"/>
              <w:jc w:val="both"/>
              <w:rPr>
                <w:rFonts w:ascii="Times New Roman" w:hAnsi="Times New Roman"/>
                <w:b/>
                <w:bCs/>
                <w:sz w:val="24"/>
                <w:szCs w:val="28"/>
              </w:rPr>
            </w:pPr>
            <w:r w:rsidRPr="00DB4E7D">
              <w:rPr>
                <w:rFonts w:ascii="Times New Roman" w:hAnsi="Times New Roman"/>
                <w:b/>
                <w:bCs/>
                <w:sz w:val="24"/>
                <w:szCs w:val="28"/>
              </w:rPr>
              <w:t>VIII</w:t>
            </w:r>
          </w:p>
        </w:tc>
        <w:tc>
          <w:tcPr>
            <w:tcW w:w="528" w:type="dxa"/>
            <w:gridSpan w:val="2"/>
          </w:tcPr>
          <w:p w:rsidR="00D56BAC" w:rsidRPr="00DB4E7D" w:rsidRDefault="00D56BAC" w:rsidP="00D56BAC">
            <w:pPr>
              <w:spacing w:after="0" w:line="288" w:lineRule="auto"/>
              <w:jc w:val="both"/>
              <w:rPr>
                <w:rFonts w:ascii="Times New Roman" w:hAnsi="Times New Roman"/>
                <w:b/>
                <w:bCs/>
                <w:sz w:val="24"/>
                <w:szCs w:val="28"/>
              </w:rPr>
            </w:pPr>
            <w:r w:rsidRPr="00DB4E7D">
              <w:rPr>
                <w:rFonts w:ascii="Times New Roman" w:hAnsi="Times New Roman"/>
                <w:b/>
                <w:bCs/>
                <w:sz w:val="24"/>
                <w:szCs w:val="28"/>
              </w:rPr>
              <w:t>IX</w:t>
            </w:r>
          </w:p>
        </w:tc>
        <w:tc>
          <w:tcPr>
            <w:tcW w:w="920" w:type="dxa"/>
            <w:gridSpan w:val="2"/>
          </w:tcPr>
          <w:p w:rsidR="00D56BAC" w:rsidRPr="00DB4E7D" w:rsidRDefault="00D56BAC" w:rsidP="00D56BAC">
            <w:pPr>
              <w:spacing w:after="0" w:line="288" w:lineRule="auto"/>
              <w:jc w:val="both"/>
              <w:rPr>
                <w:rFonts w:ascii="Times New Roman" w:hAnsi="Times New Roman"/>
                <w:b/>
                <w:bCs/>
                <w:sz w:val="24"/>
                <w:szCs w:val="28"/>
              </w:rPr>
            </w:pPr>
            <w:r w:rsidRPr="00DB4E7D">
              <w:rPr>
                <w:rFonts w:ascii="Times New Roman" w:hAnsi="Times New Roman"/>
                <w:b/>
                <w:bCs/>
                <w:sz w:val="24"/>
                <w:szCs w:val="28"/>
              </w:rPr>
              <w:t>Всего</w:t>
            </w:r>
          </w:p>
        </w:tc>
      </w:tr>
      <w:tr w:rsidR="00D56BAC" w:rsidRPr="00DB4E7D" w:rsidTr="00D56BAC">
        <w:trPr>
          <w:gridAfter w:val="1"/>
          <w:wAfter w:w="32" w:type="dxa"/>
          <w:trHeight w:val="315"/>
          <w:jc w:val="center"/>
        </w:trPr>
        <w:tc>
          <w:tcPr>
            <w:tcW w:w="2540" w:type="dxa"/>
            <w:gridSpan w:val="2"/>
          </w:tcPr>
          <w:p w:rsidR="00D56BAC" w:rsidRPr="00DB4E7D" w:rsidRDefault="00D56BAC" w:rsidP="00D56BAC">
            <w:pPr>
              <w:spacing w:after="0" w:line="288" w:lineRule="auto"/>
              <w:ind w:firstLine="29"/>
              <w:jc w:val="both"/>
              <w:rPr>
                <w:rFonts w:ascii="Times New Roman" w:hAnsi="Times New Roman"/>
                <w:bCs/>
                <w:sz w:val="24"/>
                <w:szCs w:val="28"/>
              </w:rPr>
            </w:pPr>
          </w:p>
        </w:tc>
        <w:tc>
          <w:tcPr>
            <w:tcW w:w="2708" w:type="dxa"/>
          </w:tcPr>
          <w:p w:rsidR="00D56BAC" w:rsidRPr="00DB4E7D" w:rsidRDefault="00D56BAC" w:rsidP="00D56BAC">
            <w:pPr>
              <w:spacing w:after="0" w:line="288" w:lineRule="auto"/>
              <w:ind w:firstLine="29"/>
              <w:jc w:val="both"/>
              <w:rPr>
                <w:rFonts w:ascii="Times New Roman" w:hAnsi="Times New Roman"/>
                <w:bCs/>
                <w:i/>
                <w:sz w:val="24"/>
                <w:szCs w:val="28"/>
              </w:rPr>
            </w:pPr>
            <w:r w:rsidRPr="00DB4E7D">
              <w:rPr>
                <w:rFonts w:ascii="Times New Roman" w:hAnsi="Times New Roman"/>
                <w:bCs/>
                <w:i/>
                <w:sz w:val="24"/>
                <w:szCs w:val="28"/>
              </w:rPr>
              <w:t>Обязательная часть</w:t>
            </w:r>
          </w:p>
        </w:tc>
        <w:tc>
          <w:tcPr>
            <w:tcW w:w="4224" w:type="dxa"/>
            <w:gridSpan w:val="11"/>
          </w:tcPr>
          <w:p w:rsidR="00D56BAC" w:rsidRPr="00DB4E7D" w:rsidRDefault="00D56BAC" w:rsidP="00D56BAC">
            <w:pPr>
              <w:spacing w:after="0" w:line="288" w:lineRule="auto"/>
              <w:ind w:firstLine="29"/>
              <w:jc w:val="center"/>
              <w:rPr>
                <w:rFonts w:ascii="Times New Roman" w:hAnsi="Times New Roman"/>
                <w:b/>
                <w:bCs/>
                <w:sz w:val="24"/>
                <w:szCs w:val="28"/>
              </w:rPr>
            </w:pPr>
          </w:p>
        </w:tc>
      </w:tr>
      <w:tr w:rsidR="00D56BAC" w:rsidRPr="00DB4E7D" w:rsidTr="00D56BAC">
        <w:trPr>
          <w:gridAfter w:val="1"/>
          <w:wAfter w:w="32" w:type="dxa"/>
          <w:trHeight w:val="330"/>
          <w:jc w:val="center"/>
        </w:trPr>
        <w:tc>
          <w:tcPr>
            <w:tcW w:w="2540" w:type="dxa"/>
            <w:gridSpan w:val="2"/>
            <w:vMerge w:val="restart"/>
          </w:tcPr>
          <w:p w:rsidR="00D56BAC" w:rsidRPr="00DB4E7D" w:rsidRDefault="00D56BAC" w:rsidP="00D56BAC">
            <w:pPr>
              <w:spacing w:after="0" w:line="288" w:lineRule="auto"/>
              <w:ind w:firstLine="29"/>
              <w:jc w:val="both"/>
              <w:rPr>
                <w:rFonts w:ascii="Times New Roman" w:hAnsi="Times New Roman"/>
                <w:bCs/>
                <w:sz w:val="24"/>
                <w:szCs w:val="28"/>
              </w:rPr>
            </w:pPr>
            <w:r w:rsidRPr="00DB4E7D">
              <w:rPr>
                <w:rFonts w:ascii="Times New Roman" w:hAnsi="Times New Roman"/>
                <w:bCs/>
                <w:sz w:val="24"/>
                <w:szCs w:val="28"/>
              </w:rPr>
              <w:t>Филология</w:t>
            </w:r>
          </w:p>
        </w:tc>
        <w:tc>
          <w:tcPr>
            <w:tcW w:w="2708" w:type="dxa"/>
          </w:tcPr>
          <w:p w:rsidR="00D56BAC" w:rsidRPr="00DB4E7D" w:rsidRDefault="00D56BAC" w:rsidP="00D56BAC">
            <w:pPr>
              <w:spacing w:after="0" w:line="288" w:lineRule="auto"/>
              <w:ind w:firstLine="29"/>
              <w:jc w:val="both"/>
              <w:rPr>
                <w:rFonts w:ascii="Times New Roman" w:hAnsi="Times New Roman"/>
                <w:bCs/>
                <w:sz w:val="24"/>
                <w:szCs w:val="28"/>
              </w:rPr>
            </w:pPr>
            <w:r w:rsidRPr="00DB4E7D">
              <w:rPr>
                <w:rFonts w:ascii="Times New Roman" w:hAnsi="Times New Roman"/>
                <w:bCs/>
                <w:sz w:val="24"/>
                <w:szCs w:val="28"/>
              </w:rPr>
              <w:t>Русский язык</w:t>
            </w:r>
          </w:p>
        </w:tc>
        <w:tc>
          <w:tcPr>
            <w:tcW w:w="554" w:type="dxa"/>
            <w:gridSpan w:val="2"/>
            <w:vAlign w:val="bottom"/>
          </w:tcPr>
          <w:p w:rsidR="00D56BAC" w:rsidRPr="00DB4E7D" w:rsidRDefault="00D56BAC" w:rsidP="00D56BAC">
            <w:pPr>
              <w:spacing w:after="0" w:line="288" w:lineRule="auto"/>
              <w:ind w:firstLine="29"/>
              <w:jc w:val="center"/>
              <w:rPr>
                <w:rFonts w:ascii="Times New Roman" w:hAnsi="Times New Roman"/>
                <w:bCs/>
                <w:sz w:val="24"/>
                <w:szCs w:val="28"/>
              </w:rPr>
            </w:pPr>
            <w:r w:rsidRPr="00DB4E7D">
              <w:rPr>
                <w:rFonts w:ascii="Times New Roman" w:hAnsi="Times New Roman"/>
                <w:bCs/>
                <w:sz w:val="24"/>
                <w:szCs w:val="28"/>
              </w:rPr>
              <w:t>5</w:t>
            </w:r>
          </w:p>
        </w:tc>
        <w:tc>
          <w:tcPr>
            <w:tcW w:w="552" w:type="dxa"/>
            <w:vAlign w:val="bottom"/>
          </w:tcPr>
          <w:p w:rsidR="00D56BAC" w:rsidRPr="00DB4E7D" w:rsidRDefault="00D56BAC" w:rsidP="00D56BAC">
            <w:pPr>
              <w:spacing w:after="0" w:line="288" w:lineRule="auto"/>
              <w:ind w:firstLine="29"/>
              <w:jc w:val="center"/>
              <w:rPr>
                <w:rFonts w:ascii="Times New Roman" w:hAnsi="Times New Roman"/>
                <w:bCs/>
                <w:sz w:val="24"/>
                <w:szCs w:val="28"/>
              </w:rPr>
            </w:pPr>
            <w:r w:rsidRPr="00DB4E7D">
              <w:rPr>
                <w:rFonts w:ascii="Times New Roman" w:hAnsi="Times New Roman"/>
                <w:bCs/>
                <w:sz w:val="24"/>
                <w:szCs w:val="28"/>
              </w:rPr>
              <w:t>6</w:t>
            </w:r>
          </w:p>
        </w:tc>
        <w:tc>
          <w:tcPr>
            <w:tcW w:w="776" w:type="dxa"/>
            <w:gridSpan w:val="2"/>
            <w:vAlign w:val="bottom"/>
          </w:tcPr>
          <w:p w:rsidR="00D56BAC" w:rsidRPr="00DB4E7D" w:rsidRDefault="00D56BAC" w:rsidP="00D56BAC">
            <w:pPr>
              <w:spacing w:after="0" w:line="288" w:lineRule="auto"/>
              <w:ind w:firstLine="29"/>
              <w:jc w:val="center"/>
              <w:rPr>
                <w:rFonts w:ascii="Times New Roman" w:hAnsi="Times New Roman"/>
                <w:bCs/>
                <w:sz w:val="24"/>
                <w:szCs w:val="28"/>
              </w:rPr>
            </w:pPr>
            <w:r w:rsidRPr="00DB4E7D">
              <w:rPr>
                <w:rFonts w:ascii="Times New Roman" w:hAnsi="Times New Roman"/>
                <w:bCs/>
                <w:sz w:val="24"/>
                <w:szCs w:val="28"/>
              </w:rPr>
              <w:t>4</w:t>
            </w:r>
          </w:p>
        </w:tc>
        <w:tc>
          <w:tcPr>
            <w:tcW w:w="668" w:type="dxa"/>
            <w:gridSpan w:val="2"/>
            <w:vAlign w:val="bottom"/>
          </w:tcPr>
          <w:p w:rsidR="00D56BAC" w:rsidRPr="00DB4E7D" w:rsidRDefault="00D56BAC" w:rsidP="00D56BAC">
            <w:pPr>
              <w:spacing w:after="0" w:line="288" w:lineRule="auto"/>
              <w:ind w:firstLine="29"/>
              <w:jc w:val="center"/>
              <w:rPr>
                <w:rFonts w:ascii="Times New Roman" w:hAnsi="Times New Roman"/>
                <w:bCs/>
                <w:sz w:val="24"/>
                <w:szCs w:val="28"/>
              </w:rPr>
            </w:pPr>
            <w:r w:rsidRPr="00DB4E7D">
              <w:rPr>
                <w:rFonts w:ascii="Times New Roman" w:hAnsi="Times New Roman"/>
                <w:bCs/>
                <w:sz w:val="24"/>
                <w:szCs w:val="28"/>
              </w:rPr>
              <w:t>3</w:t>
            </w:r>
          </w:p>
        </w:tc>
        <w:tc>
          <w:tcPr>
            <w:tcW w:w="618" w:type="dxa"/>
            <w:gridSpan w:val="2"/>
            <w:vAlign w:val="bottom"/>
          </w:tcPr>
          <w:p w:rsidR="00D56BAC" w:rsidRPr="00DB4E7D" w:rsidRDefault="00D56BAC" w:rsidP="00D56BAC">
            <w:pPr>
              <w:spacing w:after="0" w:line="288" w:lineRule="auto"/>
              <w:ind w:firstLine="29"/>
              <w:jc w:val="center"/>
              <w:rPr>
                <w:rFonts w:ascii="Times New Roman" w:hAnsi="Times New Roman"/>
                <w:bCs/>
                <w:sz w:val="24"/>
                <w:szCs w:val="28"/>
              </w:rPr>
            </w:pPr>
            <w:r w:rsidRPr="00DB4E7D">
              <w:rPr>
                <w:rFonts w:ascii="Times New Roman" w:hAnsi="Times New Roman"/>
                <w:bCs/>
                <w:sz w:val="24"/>
                <w:szCs w:val="28"/>
              </w:rPr>
              <w:t>3</w:t>
            </w:r>
          </w:p>
        </w:tc>
        <w:tc>
          <w:tcPr>
            <w:tcW w:w="1056" w:type="dxa"/>
            <w:gridSpan w:val="2"/>
            <w:vAlign w:val="bottom"/>
          </w:tcPr>
          <w:p w:rsidR="00D56BAC" w:rsidRPr="00DB4E7D" w:rsidRDefault="00D56BAC" w:rsidP="00D56BAC">
            <w:pPr>
              <w:spacing w:after="0" w:line="288" w:lineRule="auto"/>
              <w:ind w:firstLine="29"/>
              <w:jc w:val="center"/>
              <w:rPr>
                <w:rFonts w:ascii="Times New Roman" w:hAnsi="Times New Roman"/>
                <w:bCs/>
                <w:sz w:val="24"/>
                <w:szCs w:val="28"/>
              </w:rPr>
            </w:pPr>
            <w:r w:rsidRPr="00DB4E7D">
              <w:rPr>
                <w:rFonts w:ascii="Times New Roman" w:hAnsi="Times New Roman"/>
                <w:bCs/>
                <w:sz w:val="24"/>
                <w:szCs w:val="28"/>
              </w:rPr>
              <w:t>21</w:t>
            </w:r>
          </w:p>
        </w:tc>
      </w:tr>
      <w:tr w:rsidR="00D56BAC" w:rsidRPr="00DB4E7D" w:rsidTr="00D56BAC">
        <w:trPr>
          <w:gridAfter w:val="1"/>
          <w:wAfter w:w="32" w:type="dxa"/>
          <w:trHeight w:val="375"/>
          <w:jc w:val="center"/>
        </w:trPr>
        <w:tc>
          <w:tcPr>
            <w:tcW w:w="2540" w:type="dxa"/>
            <w:gridSpan w:val="2"/>
            <w:vMerge/>
          </w:tcPr>
          <w:p w:rsidR="00D56BAC" w:rsidRPr="00DB4E7D" w:rsidRDefault="00D56BAC" w:rsidP="00D56BAC">
            <w:pPr>
              <w:spacing w:after="0" w:line="288" w:lineRule="auto"/>
              <w:ind w:firstLine="29"/>
              <w:jc w:val="both"/>
              <w:rPr>
                <w:rFonts w:ascii="Times New Roman" w:hAnsi="Times New Roman"/>
                <w:bCs/>
                <w:sz w:val="24"/>
                <w:szCs w:val="28"/>
              </w:rPr>
            </w:pPr>
          </w:p>
        </w:tc>
        <w:tc>
          <w:tcPr>
            <w:tcW w:w="2708" w:type="dxa"/>
          </w:tcPr>
          <w:p w:rsidR="00D56BAC" w:rsidRPr="00DB4E7D" w:rsidRDefault="00D56BAC" w:rsidP="00D56BAC">
            <w:pPr>
              <w:spacing w:after="0" w:line="288" w:lineRule="auto"/>
              <w:ind w:firstLine="29"/>
              <w:jc w:val="both"/>
              <w:rPr>
                <w:rFonts w:ascii="Times New Roman" w:hAnsi="Times New Roman"/>
                <w:bCs/>
                <w:sz w:val="24"/>
                <w:szCs w:val="28"/>
              </w:rPr>
            </w:pPr>
            <w:r w:rsidRPr="00DB4E7D">
              <w:rPr>
                <w:rFonts w:ascii="Times New Roman" w:hAnsi="Times New Roman"/>
                <w:bCs/>
                <w:sz w:val="24"/>
                <w:szCs w:val="28"/>
              </w:rPr>
              <w:t>Литература</w:t>
            </w:r>
          </w:p>
        </w:tc>
        <w:tc>
          <w:tcPr>
            <w:tcW w:w="554" w:type="dxa"/>
            <w:gridSpan w:val="2"/>
            <w:vAlign w:val="bottom"/>
          </w:tcPr>
          <w:p w:rsidR="00D56BAC" w:rsidRPr="00DB4E7D" w:rsidRDefault="00D56BAC" w:rsidP="00D56BAC">
            <w:pPr>
              <w:spacing w:after="0" w:line="288" w:lineRule="auto"/>
              <w:ind w:firstLine="29"/>
              <w:jc w:val="center"/>
              <w:rPr>
                <w:rFonts w:ascii="Times New Roman" w:hAnsi="Times New Roman"/>
                <w:bCs/>
                <w:sz w:val="24"/>
                <w:szCs w:val="28"/>
              </w:rPr>
            </w:pPr>
            <w:r w:rsidRPr="00DB4E7D">
              <w:rPr>
                <w:rFonts w:ascii="Times New Roman" w:hAnsi="Times New Roman"/>
                <w:bCs/>
                <w:sz w:val="24"/>
                <w:szCs w:val="28"/>
              </w:rPr>
              <w:t>3</w:t>
            </w:r>
          </w:p>
        </w:tc>
        <w:tc>
          <w:tcPr>
            <w:tcW w:w="552" w:type="dxa"/>
            <w:vAlign w:val="bottom"/>
          </w:tcPr>
          <w:p w:rsidR="00D56BAC" w:rsidRPr="00DB4E7D" w:rsidRDefault="00D56BAC" w:rsidP="00D56BAC">
            <w:pPr>
              <w:spacing w:after="0" w:line="288" w:lineRule="auto"/>
              <w:ind w:firstLine="29"/>
              <w:jc w:val="center"/>
              <w:rPr>
                <w:rFonts w:ascii="Times New Roman" w:hAnsi="Times New Roman"/>
                <w:bCs/>
                <w:sz w:val="24"/>
                <w:szCs w:val="28"/>
              </w:rPr>
            </w:pPr>
            <w:r w:rsidRPr="00DB4E7D">
              <w:rPr>
                <w:rFonts w:ascii="Times New Roman" w:hAnsi="Times New Roman"/>
                <w:bCs/>
                <w:sz w:val="24"/>
                <w:szCs w:val="28"/>
              </w:rPr>
              <w:t>3</w:t>
            </w:r>
          </w:p>
        </w:tc>
        <w:tc>
          <w:tcPr>
            <w:tcW w:w="776" w:type="dxa"/>
            <w:gridSpan w:val="2"/>
            <w:vAlign w:val="bottom"/>
          </w:tcPr>
          <w:p w:rsidR="00D56BAC" w:rsidRPr="00DB4E7D" w:rsidRDefault="00D56BAC" w:rsidP="00D56BAC">
            <w:pPr>
              <w:spacing w:after="0" w:line="288" w:lineRule="auto"/>
              <w:ind w:firstLine="29"/>
              <w:jc w:val="center"/>
              <w:rPr>
                <w:rFonts w:ascii="Times New Roman" w:hAnsi="Times New Roman"/>
                <w:bCs/>
                <w:sz w:val="24"/>
                <w:szCs w:val="28"/>
              </w:rPr>
            </w:pPr>
            <w:r w:rsidRPr="00DB4E7D">
              <w:rPr>
                <w:rFonts w:ascii="Times New Roman" w:hAnsi="Times New Roman"/>
                <w:bCs/>
                <w:sz w:val="24"/>
                <w:szCs w:val="28"/>
              </w:rPr>
              <w:t>2</w:t>
            </w:r>
          </w:p>
        </w:tc>
        <w:tc>
          <w:tcPr>
            <w:tcW w:w="668" w:type="dxa"/>
            <w:gridSpan w:val="2"/>
            <w:vAlign w:val="bottom"/>
          </w:tcPr>
          <w:p w:rsidR="00D56BAC" w:rsidRPr="00DB4E7D" w:rsidRDefault="00D56BAC" w:rsidP="00D56BAC">
            <w:pPr>
              <w:spacing w:after="0" w:line="288" w:lineRule="auto"/>
              <w:ind w:firstLine="29"/>
              <w:jc w:val="center"/>
              <w:rPr>
                <w:rFonts w:ascii="Times New Roman" w:hAnsi="Times New Roman"/>
                <w:bCs/>
                <w:sz w:val="24"/>
                <w:szCs w:val="28"/>
              </w:rPr>
            </w:pPr>
            <w:r w:rsidRPr="00DB4E7D">
              <w:rPr>
                <w:rFonts w:ascii="Times New Roman" w:hAnsi="Times New Roman"/>
                <w:bCs/>
                <w:sz w:val="24"/>
                <w:szCs w:val="28"/>
              </w:rPr>
              <w:t>2</w:t>
            </w:r>
          </w:p>
        </w:tc>
        <w:tc>
          <w:tcPr>
            <w:tcW w:w="618" w:type="dxa"/>
            <w:gridSpan w:val="2"/>
            <w:vAlign w:val="bottom"/>
          </w:tcPr>
          <w:p w:rsidR="00D56BAC" w:rsidRPr="00DB4E7D" w:rsidRDefault="00D56BAC" w:rsidP="00D56BAC">
            <w:pPr>
              <w:spacing w:after="0" w:line="288" w:lineRule="auto"/>
              <w:ind w:firstLine="29"/>
              <w:jc w:val="center"/>
              <w:rPr>
                <w:rFonts w:ascii="Times New Roman" w:hAnsi="Times New Roman"/>
                <w:bCs/>
                <w:sz w:val="24"/>
                <w:szCs w:val="28"/>
              </w:rPr>
            </w:pPr>
            <w:r w:rsidRPr="00DB4E7D">
              <w:rPr>
                <w:rFonts w:ascii="Times New Roman" w:hAnsi="Times New Roman"/>
                <w:bCs/>
                <w:sz w:val="24"/>
                <w:szCs w:val="28"/>
              </w:rPr>
              <w:t>3</w:t>
            </w:r>
          </w:p>
        </w:tc>
        <w:tc>
          <w:tcPr>
            <w:tcW w:w="1056" w:type="dxa"/>
            <w:gridSpan w:val="2"/>
            <w:vAlign w:val="bottom"/>
          </w:tcPr>
          <w:p w:rsidR="00D56BAC" w:rsidRPr="00DB4E7D" w:rsidRDefault="00D56BAC" w:rsidP="00D56BAC">
            <w:pPr>
              <w:spacing w:after="0" w:line="288" w:lineRule="auto"/>
              <w:ind w:firstLine="29"/>
              <w:jc w:val="center"/>
              <w:rPr>
                <w:rFonts w:ascii="Times New Roman" w:hAnsi="Times New Roman"/>
                <w:bCs/>
                <w:sz w:val="24"/>
                <w:szCs w:val="28"/>
              </w:rPr>
            </w:pPr>
            <w:r w:rsidRPr="00DB4E7D">
              <w:rPr>
                <w:rFonts w:ascii="Times New Roman" w:hAnsi="Times New Roman"/>
                <w:bCs/>
                <w:sz w:val="24"/>
                <w:szCs w:val="28"/>
              </w:rPr>
              <w:t>13</w:t>
            </w:r>
          </w:p>
        </w:tc>
      </w:tr>
      <w:tr w:rsidR="00D56BAC" w:rsidRPr="00DB4E7D" w:rsidTr="00D56BAC">
        <w:trPr>
          <w:gridAfter w:val="1"/>
          <w:wAfter w:w="32" w:type="dxa"/>
          <w:trHeight w:val="360"/>
          <w:jc w:val="center"/>
        </w:trPr>
        <w:tc>
          <w:tcPr>
            <w:tcW w:w="2540" w:type="dxa"/>
            <w:gridSpan w:val="2"/>
            <w:vMerge/>
          </w:tcPr>
          <w:p w:rsidR="00D56BAC" w:rsidRPr="00DB4E7D" w:rsidRDefault="00D56BAC" w:rsidP="00D56BAC">
            <w:pPr>
              <w:spacing w:after="0" w:line="288" w:lineRule="auto"/>
              <w:ind w:firstLine="29"/>
              <w:jc w:val="both"/>
              <w:rPr>
                <w:rFonts w:ascii="Times New Roman" w:hAnsi="Times New Roman"/>
                <w:bCs/>
                <w:sz w:val="24"/>
                <w:szCs w:val="28"/>
              </w:rPr>
            </w:pPr>
          </w:p>
        </w:tc>
        <w:tc>
          <w:tcPr>
            <w:tcW w:w="2708" w:type="dxa"/>
          </w:tcPr>
          <w:p w:rsidR="00D56BAC" w:rsidRPr="00DB4E7D" w:rsidRDefault="00D56BAC" w:rsidP="00D56BAC">
            <w:pPr>
              <w:spacing w:after="0" w:line="288" w:lineRule="auto"/>
              <w:ind w:firstLine="29"/>
              <w:jc w:val="both"/>
              <w:rPr>
                <w:rFonts w:ascii="Times New Roman" w:hAnsi="Times New Roman"/>
                <w:bCs/>
                <w:sz w:val="24"/>
                <w:szCs w:val="28"/>
              </w:rPr>
            </w:pPr>
            <w:r w:rsidRPr="00DB4E7D">
              <w:rPr>
                <w:rFonts w:ascii="Times New Roman" w:hAnsi="Times New Roman"/>
                <w:bCs/>
                <w:sz w:val="24"/>
                <w:szCs w:val="28"/>
              </w:rPr>
              <w:t>Иностранный язык</w:t>
            </w:r>
          </w:p>
        </w:tc>
        <w:tc>
          <w:tcPr>
            <w:tcW w:w="554" w:type="dxa"/>
            <w:gridSpan w:val="2"/>
            <w:vAlign w:val="bottom"/>
          </w:tcPr>
          <w:p w:rsidR="00D56BAC" w:rsidRPr="00DB4E7D" w:rsidRDefault="00D56BAC" w:rsidP="00D56BAC">
            <w:pPr>
              <w:spacing w:after="0" w:line="288" w:lineRule="auto"/>
              <w:ind w:firstLine="29"/>
              <w:jc w:val="center"/>
              <w:rPr>
                <w:rFonts w:ascii="Times New Roman" w:hAnsi="Times New Roman"/>
                <w:bCs/>
                <w:sz w:val="24"/>
                <w:szCs w:val="28"/>
              </w:rPr>
            </w:pPr>
            <w:r w:rsidRPr="00DB4E7D">
              <w:rPr>
                <w:rFonts w:ascii="Times New Roman" w:hAnsi="Times New Roman"/>
                <w:bCs/>
                <w:sz w:val="24"/>
                <w:szCs w:val="28"/>
              </w:rPr>
              <w:t>3</w:t>
            </w:r>
          </w:p>
        </w:tc>
        <w:tc>
          <w:tcPr>
            <w:tcW w:w="552" w:type="dxa"/>
            <w:vAlign w:val="bottom"/>
          </w:tcPr>
          <w:p w:rsidR="00D56BAC" w:rsidRPr="00DB4E7D" w:rsidRDefault="00D56BAC" w:rsidP="00D56BAC">
            <w:pPr>
              <w:spacing w:after="0" w:line="288" w:lineRule="auto"/>
              <w:ind w:firstLine="29"/>
              <w:jc w:val="center"/>
              <w:rPr>
                <w:rFonts w:ascii="Times New Roman" w:hAnsi="Times New Roman"/>
                <w:bCs/>
                <w:sz w:val="24"/>
                <w:szCs w:val="28"/>
              </w:rPr>
            </w:pPr>
            <w:r w:rsidRPr="00DB4E7D">
              <w:rPr>
                <w:rFonts w:ascii="Times New Roman" w:hAnsi="Times New Roman"/>
                <w:bCs/>
                <w:sz w:val="24"/>
                <w:szCs w:val="28"/>
              </w:rPr>
              <w:t>3</w:t>
            </w:r>
          </w:p>
        </w:tc>
        <w:tc>
          <w:tcPr>
            <w:tcW w:w="776" w:type="dxa"/>
            <w:gridSpan w:val="2"/>
            <w:vAlign w:val="bottom"/>
          </w:tcPr>
          <w:p w:rsidR="00D56BAC" w:rsidRPr="00DB4E7D" w:rsidRDefault="00D56BAC" w:rsidP="00D56BAC">
            <w:pPr>
              <w:spacing w:after="0" w:line="288" w:lineRule="auto"/>
              <w:ind w:firstLine="29"/>
              <w:jc w:val="center"/>
              <w:rPr>
                <w:rFonts w:ascii="Times New Roman" w:hAnsi="Times New Roman"/>
                <w:bCs/>
                <w:sz w:val="24"/>
                <w:szCs w:val="28"/>
              </w:rPr>
            </w:pPr>
            <w:r w:rsidRPr="00DB4E7D">
              <w:rPr>
                <w:rFonts w:ascii="Times New Roman" w:hAnsi="Times New Roman"/>
                <w:bCs/>
                <w:sz w:val="24"/>
                <w:szCs w:val="28"/>
              </w:rPr>
              <w:t>3</w:t>
            </w:r>
          </w:p>
        </w:tc>
        <w:tc>
          <w:tcPr>
            <w:tcW w:w="668" w:type="dxa"/>
            <w:gridSpan w:val="2"/>
            <w:vAlign w:val="bottom"/>
          </w:tcPr>
          <w:p w:rsidR="00D56BAC" w:rsidRPr="00DB4E7D" w:rsidRDefault="00D56BAC" w:rsidP="00D56BAC">
            <w:pPr>
              <w:spacing w:after="0" w:line="288" w:lineRule="auto"/>
              <w:ind w:firstLine="29"/>
              <w:jc w:val="center"/>
              <w:rPr>
                <w:rFonts w:ascii="Times New Roman" w:hAnsi="Times New Roman"/>
                <w:bCs/>
                <w:sz w:val="24"/>
                <w:szCs w:val="28"/>
              </w:rPr>
            </w:pPr>
            <w:r w:rsidRPr="00DB4E7D">
              <w:rPr>
                <w:rFonts w:ascii="Times New Roman" w:hAnsi="Times New Roman"/>
                <w:bCs/>
                <w:sz w:val="24"/>
                <w:szCs w:val="28"/>
              </w:rPr>
              <w:t>3</w:t>
            </w:r>
          </w:p>
        </w:tc>
        <w:tc>
          <w:tcPr>
            <w:tcW w:w="618" w:type="dxa"/>
            <w:gridSpan w:val="2"/>
            <w:vAlign w:val="bottom"/>
          </w:tcPr>
          <w:p w:rsidR="00D56BAC" w:rsidRPr="00DB4E7D" w:rsidRDefault="00D56BAC" w:rsidP="00D56BAC">
            <w:pPr>
              <w:spacing w:after="0" w:line="288" w:lineRule="auto"/>
              <w:ind w:firstLine="29"/>
              <w:jc w:val="center"/>
              <w:rPr>
                <w:rFonts w:ascii="Times New Roman" w:hAnsi="Times New Roman"/>
                <w:bCs/>
                <w:sz w:val="24"/>
                <w:szCs w:val="28"/>
              </w:rPr>
            </w:pPr>
            <w:r w:rsidRPr="00DB4E7D">
              <w:rPr>
                <w:rFonts w:ascii="Times New Roman" w:hAnsi="Times New Roman"/>
                <w:bCs/>
                <w:sz w:val="24"/>
                <w:szCs w:val="28"/>
              </w:rPr>
              <w:t>3</w:t>
            </w:r>
          </w:p>
        </w:tc>
        <w:tc>
          <w:tcPr>
            <w:tcW w:w="1056" w:type="dxa"/>
            <w:gridSpan w:val="2"/>
            <w:vAlign w:val="bottom"/>
          </w:tcPr>
          <w:p w:rsidR="00D56BAC" w:rsidRPr="00DB4E7D" w:rsidRDefault="00D56BAC" w:rsidP="00D56BAC">
            <w:pPr>
              <w:spacing w:after="0" w:line="288" w:lineRule="auto"/>
              <w:ind w:firstLine="29"/>
              <w:jc w:val="center"/>
              <w:rPr>
                <w:rFonts w:ascii="Times New Roman" w:hAnsi="Times New Roman"/>
                <w:bCs/>
                <w:sz w:val="24"/>
                <w:szCs w:val="28"/>
              </w:rPr>
            </w:pPr>
            <w:r w:rsidRPr="00DB4E7D">
              <w:rPr>
                <w:rFonts w:ascii="Times New Roman" w:hAnsi="Times New Roman"/>
                <w:bCs/>
                <w:sz w:val="24"/>
                <w:szCs w:val="28"/>
              </w:rPr>
              <w:t>15</w:t>
            </w:r>
          </w:p>
        </w:tc>
      </w:tr>
      <w:tr w:rsidR="00D56BAC" w:rsidRPr="00DB4E7D" w:rsidTr="00D56BAC">
        <w:trPr>
          <w:gridAfter w:val="1"/>
          <w:wAfter w:w="32" w:type="dxa"/>
          <w:trHeight w:val="427"/>
          <w:jc w:val="center"/>
        </w:trPr>
        <w:tc>
          <w:tcPr>
            <w:tcW w:w="2540" w:type="dxa"/>
            <w:gridSpan w:val="2"/>
            <w:vMerge w:val="restart"/>
          </w:tcPr>
          <w:p w:rsidR="00D56BAC" w:rsidRPr="00DB4E7D" w:rsidRDefault="00D56BAC" w:rsidP="00D56BAC">
            <w:pPr>
              <w:spacing w:after="0" w:line="288" w:lineRule="auto"/>
              <w:ind w:firstLine="29"/>
              <w:jc w:val="both"/>
              <w:rPr>
                <w:rFonts w:ascii="Times New Roman" w:hAnsi="Times New Roman"/>
                <w:bCs/>
                <w:sz w:val="24"/>
                <w:szCs w:val="28"/>
              </w:rPr>
            </w:pPr>
            <w:r w:rsidRPr="00DB4E7D">
              <w:rPr>
                <w:rFonts w:ascii="Times New Roman" w:hAnsi="Times New Roman"/>
                <w:bCs/>
                <w:sz w:val="24"/>
                <w:szCs w:val="28"/>
              </w:rPr>
              <w:t>Математика и информатика</w:t>
            </w:r>
          </w:p>
        </w:tc>
        <w:tc>
          <w:tcPr>
            <w:tcW w:w="2708" w:type="dxa"/>
          </w:tcPr>
          <w:p w:rsidR="00D56BAC" w:rsidRPr="00DB4E7D" w:rsidRDefault="00D56BAC" w:rsidP="00D56BAC">
            <w:pPr>
              <w:spacing w:after="0" w:line="288" w:lineRule="auto"/>
              <w:ind w:firstLine="29"/>
              <w:jc w:val="both"/>
              <w:rPr>
                <w:rFonts w:ascii="Times New Roman" w:hAnsi="Times New Roman"/>
                <w:bCs/>
                <w:sz w:val="24"/>
                <w:szCs w:val="28"/>
              </w:rPr>
            </w:pPr>
            <w:r w:rsidRPr="00DB4E7D">
              <w:rPr>
                <w:rFonts w:ascii="Times New Roman" w:hAnsi="Times New Roman"/>
                <w:bCs/>
                <w:sz w:val="24"/>
                <w:szCs w:val="28"/>
              </w:rPr>
              <w:t>Математика</w:t>
            </w:r>
          </w:p>
        </w:tc>
        <w:tc>
          <w:tcPr>
            <w:tcW w:w="554" w:type="dxa"/>
            <w:gridSpan w:val="2"/>
            <w:vAlign w:val="bottom"/>
          </w:tcPr>
          <w:p w:rsidR="00D56BAC" w:rsidRPr="00DB4E7D" w:rsidRDefault="00D56BAC" w:rsidP="00D56BAC">
            <w:pPr>
              <w:spacing w:after="0" w:line="288" w:lineRule="auto"/>
              <w:ind w:firstLine="29"/>
              <w:jc w:val="center"/>
              <w:rPr>
                <w:rFonts w:ascii="Times New Roman" w:hAnsi="Times New Roman"/>
                <w:bCs/>
                <w:sz w:val="24"/>
                <w:szCs w:val="28"/>
              </w:rPr>
            </w:pPr>
            <w:r w:rsidRPr="00DB4E7D">
              <w:rPr>
                <w:rFonts w:ascii="Times New Roman" w:hAnsi="Times New Roman"/>
                <w:bCs/>
                <w:sz w:val="24"/>
                <w:szCs w:val="28"/>
              </w:rPr>
              <w:t>5</w:t>
            </w:r>
          </w:p>
        </w:tc>
        <w:tc>
          <w:tcPr>
            <w:tcW w:w="552" w:type="dxa"/>
            <w:vAlign w:val="bottom"/>
          </w:tcPr>
          <w:p w:rsidR="00D56BAC" w:rsidRPr="00DB4E7D" w:rsidRDefault="00D56BAC" w:rsidP="00D56BAC">
            <w:pPr>
              <w:spacing w:after="0" w:line="288" w:lineRule="auto"/>
              <w:ind w:firstLine="29"/>
              <w:jc w:val="center"/>
              <w:rPr>
                <w:rFonts w:ascii="Times New Roman" w:hAnsi="Times New Roman"/>
                <w:bCs/>
                <w:sz w:val="24"/>
                <w:szCs w:val="28"/>
              </w:rPr>
            </w:pPr>
            <w:r w:rsidRPr="00DB4E7D">
              <w:rPr>
                <w:rFonts w:ascii="Times New Roman" w:hAnsi="Times New Roman"/>
                <w:bCs/>
                <w:sz w:val="24"/>
                <w:szCs w:val="28"/>
              </w:rPr>
              <w:t>5</w:t>
            </w:r>
          </w:p>
        </w:tc>
        <w:tc>
          <w:tcPr>
            <w:tcW w:w="776" w:type="dxa"/>
            <w:gridSpan w:val="2"/>
            <w:vAlign w:val="bottom"/>
          </w:tcPr>
          <w:p w:rsidR="00D56BAC" w:rsidRPr="00DB4E7D" w:rsidRDefault="00D56BAC" w:rsidP="00D56BAC">
            <w:pPr>
              <w:spacing w:after="0" w:line="288" w:lineRule="auto"/>
              <w:ind w:firstLine="29"/>
              <w:jc w:val="center"/>
              <w:rPr>
                <w:rFonts w:ascii="Times New Roman" w:hAnsi="Times New Roman"/>
                <w:bCs/>
                <w:sz w:val="24"/>
                <w:szCs w:val="28"/>
              </w:rPr>
            </w:pPr>
          </w:p>
        </w:tc>
        <w:tc>
          <w:tcPr>
            <w:tcW w:w="668" w:type="dxa"/>
            <w:gridSpan w:val="2"/>
            <w:vAlign w:val="bottom"/>
          </w:tcPr>
          <w:p w:rsidR="00D56BAC" w:rsidRPr="00DB4E7D" w:rsidRDefault="00D56BAC" w:rsidP="00D56BAC">
            <w:pPr>
              <w:spacing w:after="0" w:line="288" w:lineRule="auto"/>
              <w:ind w:firstLine="29"/>
              <w:jc w:val="center"/>
              <w:rPr>
                <w:rFonts w:ascii="Times New Roman" w:hAnsi="Times New Roman"/>
                <w:bCs/>
                <w:sz w:val="24"/>
                <w:szCs w:val="28"/>
              </w:rPr>
            </w:pPr>
          </w:p>
        </w:tc>
        <w:tc>
          <w:tcPr>
            <w:tcW w:w="618" w:type="dxa"/>
            <w:gridSpan w:val="2"/>
            <w:vAlign w:val="bottom"/>
          </w:tcPr>
          <w:p w:rsidR="00D56BAC" w:rsidRPr="00DB4E7D" w:rsidRDefault="00D56BAC" w:rsidP="00D56BAC">
            <w:pPr>
              <w:spacing w:after="0" w:line="288" w:lineRule="auto"/>
              <w:ind w:firstLine="29"/>
              <w:jc w:val="center"/>
              <w:rPr>
                <w:rFonts w:ascii="Times New Roman" w:hAnsi="Times New Roman"/>
                <w:bCs/>
                <w:sz w:val="24"/>
                <w:szCs w:val="28"/>
              </w:rPr>
            </w:pPr>
          </w:p>
        </w:tc>
        <w:tc>
          <w:tcPr>
            <w:tcW w:w="1056" w:type="dxa"/>
            <w:gridSpan w:val="2"/>
            <w:vAlign w:val="bottom"/>
          </w:tcPr>
          <w:p w:rsidR="00D56BAC" w:rsidRPr="00DB4E7D" w:rsidRDefault="00D56BAC" w:rsidP="00D56BAC">
            <w:pPr>
              <w:spacing w:after="0" w:line="288" w:lineRule="auto"/>
              <w:ind w:firstLine="29"/>
              <w:jc w:val="center"/>
              <w:rPr>
                <w:rFonts w:ascii="Times New Roman" w:hAnsi="Times New Roman"/>
                <w:bCs/>
                <w:sz w:val="24"/>
                <w:szCs w:val="28"/>
              </w:rPr>
            </w:pPr>
            <w:r w:rsidRPr="00DB4E7D">
              <w:rPr>
                <w:rFonts w:ascii="Times New Roman" w:hAnsi="Times New Roman"/>
                <w:bCs/>
                <w:sz w:val="24"/>
                <w:szCs w:val="28"/>
              </w:rPr>
              <w:t>10</w:t>
            </w:r>
          </w:p>
        </w:tc>
      </w:tr>
      <w:tr w:rsidR="00D56BAC" w:rsidRPr="00DB4E7D" w:rsidTr="00D56BAC">
        <w:trPr>
          <w:gridAfter w:val="1"/>
          <w:wAfter w:w="32" w:type="dxa"/>
          <w:trHeight w:val="385"/>
          <w:jc w:val="center"/>
        </w:trPr>
        <w:tc>
          <w:tcPr>
            <w:tcW w:w="2540" w:type="dxa"/>
            <w:gridSpan w:val="2"/>
            <w:vMerge/>
          </w:tcPr>
          <w:p w:rsidR="00D56BAC" w:rsidRPr="00DB4E7D" w:rsidRDefault="00D56BAC" w:rsidP="00D56BAC">
            <w:pPr>
              <w:spacing w:after="0" w:line="288" w:lineRule="auto"/>
              <w:ind w:firstLine="29"/>
              <w:jc w:val="both"/>
              <w:rPr>
                <w:rFonts w:ascii="Times New Roman" w:hAnsi="Times New Roman"/>
                <w:bCs/>
                <w:sz w:val="24"/>
                <w:szCs w:val="28"/>
              </w:rPr>
            </w:pPr>
          </w:p>
        </w:tc>
        <w:tc>
          <w:tcPr>
            <w:tcW w:w="2708" w:type="dxa"/>
          </w:tcPr>
          <w:p w:rsidR="00D56BAC" w:rsidRPr="00DB4E7D" w:rsidRDefault="00D56BAC" w:rsidP="00D56BAC">
            <w:pPr>
              <w:spacing w:after="0" w:line="288" w:lineRule="auto"/>
              <w:ind w:firstLine="29"/>
              <w:jc w:val="both"/>
              <w:rPr>
                <w:rFonts w:ascii="Times New Roman" w:hAnsi="Times New Roman"/>
                <w:bCs/>
                <w:sz w:val="24"/>
                <w:szCs w:val="28"/>
              </w:rPr>
            </w:pPr>
            <w:r w:rsidRPr="00DB4E7D">
              <w:rPr>
                <w:rFonts w:ascii="Times New Roman" w:hAnsi="Times New Roman"/>
                <w:bCs/>
                <w:sz w:val="24"/>
                <w:szCs w:val="28"/>
              </w:rPr>
              <w:t>Алгебра</w:t>
            </w:r>
          </w:p>
        </w:tc>
        <w:tc>
          <w:tcPr>
            <w:tcW w:w="554" w:type="dxa"/>
            <w:gridSpan w:val="2"/>
            <w:vAlign w:val="bottom"/>
          </w:tcPr>
          <w:p w:rsidR="00D56BAC" w:rsidRPr="00DB4E7D" w:rsidRDefault="00D56BAC" w:rsidP="00D56BAC">
            <w:pPr>
              <w:spacing w:after="0" w:line="288" w:lineRule="auto"/>
              <w:ind w:firstLine="29"/>
              <w:jc w:val="center"/>
              <w:rPr>
                <w:rFonts w:ascii="Times New Roman" w:hAnsi="Times New Roman"/>
                <w:bCs/>
                <w:sz w:val="24"/>
                <w:szCs w:val="28"/>
              </w:rPr>
            </w:pPr>
          </w:p>
        </w:tc>
        <w:tc>
          <w:tcPr>
            <w:tcW w:w="552" w:type="dxa"/>
            <w:vAlign w:val="bottom"/>
          </w:tcPr>
          <w:p w:rsidR="00D56BAC" w:rsidRPr="00DB4E7D" w:rsidRDefault="00D56BAC" w:rsidP="00D56BAC">
            <w:pPr>
              <w:spacing w:after="0" w:line="288" w:lineRule="auto"/>
              <w:ind w:firstLine="29"/>
              <w:jc w:val="center"/>
              <w:rPr>
                <w:rFonts w:ascii="Times New Roman" w:hAnsi="Times New Roman"/>
                <w:bCs/>
                <w:sz w:val="24"/>
                <w:szCs w:val="28"/>
              </w:rPr>
            </w:pPr>
          </w:p>
        </w:tc>
        <w:tc>
          <w:tcPr>
            <w:tcW w:w="776" w:type="dxa"/>
            <w:gridSpan w:val="2"/>
            <w:vAlign w:val="bottom"/>
          </w:tcPr>
          <w:p w:rsidR="00D56BAC" w:rsidRPr="00DB4E7D" w:rsidRDefault="00D56BAC" w:rsidP="00D56BAC">
            <w:pPr>
              <w:spacing w:after="0" w:line="288" w:lineRule="auto"/>
              <w:ind w:firstLine="29"/>
              <w:jc w:val="center"/>
              <w:rPr>
                <w:rFonts w:ascii="Times New Roman" w:hAnsi="Times New Roman"/>
                <w:bCs/>
                <w:sz w:val="24"/>
                <w:szCs w:val="28"/>
              </w:rPr>
            </w:pPr>
            <w:r w:rsidRPr="00DB4E7D">
              <w:rPr>
                <w:rFonts w:ascii="Times New Roman" w:hAnsi="Times New Roman"/>
                <w:bCs/>
                <w:sz w:val="24"/>
                <w:szCs w:val="28"/>
              </w:rPr>
              <w:t>3</w:t>
            </w:r>
          </w:p>
        </w:tc>
        <w:tc>
          <w:tcPr>
            <w:tcW w:w="668" w:type="dxa"/>
            <w:gridSpan w:val="2"/>
            <w:vAlign w:val="bottom"/>
          </w:tcPr>
          <w:p w:rsidR="00D56BAC" w:rsidRPr="00DB4E7D" w:rsidRDefault="00D56BAC" w:rsidP="00D56BAC">
            <w:pPr>
              <w:spacing w:after="0" w:line="288" w:lineRule="auto"/>
              <w:ind w:firstLine="29"/>
              <w:jc w:val="center"/>
              <w:rPr>
                <w:rFonts w:ascii="Times New Roman" w:hAnsi="Times New Roman"/>
                <w:bCs/>
                <w:sz w:val="24"/>
                <w:szCs w:val="28"/>
              </w:rPr>
            </w:pPr>
            <w:r w:rsidRPr="00DB4E7D">
              <w:rPr>
                <w:rFonts w:ascii="Times New Roman" w:hAnsi="Times New Roman"/>
                <w:bCs/>
                <w:sz w:val="24"/>
                <w:szCs w:val="28"/>
              </w:rPr>
              <w:t>3</w:t>
            </w:r>
          </w:p>
        </w:tc>
        <w:tc>
          <w:tcPr>
            <w:tcW w:w="618" w:type="dxa"/>
            <w:gridSpan w:val="2"/>
            <w:vAlign w:val="bottom"/>
          </w:tcPr>
          <w:p w:rsidR="00D56BAC" w:rsidRPr="00DB4E7D" w:rsidRDefault="00D56BAC" w:rsidP="00D56BAC">
            <w:pPr>
              <w:spacing w:after="0" w:line="288" w:lineRule="auto"/>
              <w:ind w:firstLine="29"/>
              <w:jc w:val="center"/>
              <w:rPr>
                <w:rFonts w:ascii="Times New Roman" w:hAnsi="Times New Roman"/>
                <w:bCs/>
                <w:sz w:val="24"/>
                <w:szCs w:val="28"/>
              </w:rPr>
            </w:pPr>
            <w:r w:rsidRPr="00DB4E7D">
              <w:rPr>
                <w:rFonts w:ascii="Times New Roman" w:hAnsi="Times New Roman"/>
                <w:bCs/>
                <w:sz w:val="24"/>
                <w:szCs w:val="28"/>
              </w:rPr>
              <w:t>3</w:t>
            </w:r>
          </w:p>
        </w:tc>
        <w:tc>
          <w:tcPr>
            <w:tcW w:w="1056" w:type="dxa"/>
            <w:gridSpan w:val="2"/>
            <w:vAlign w:val="bottom"/>
          </w:tcPr>
          <w:p w:rsidR="00D56BAC" w:rsidRPr="00DB4E7D" w:rsidRDefault="00D56BAC" w:rsidP="00D56BAC">
            <w:pPr>
              <w:spacing w:after="0" w:line="288" w:lineRule="auto"/>
              <w:ind w:firstLine="29"/>
              <w:jc w:val="center"/>
              <w:rPr>
                <w:rFonts w:ascii="Times New Roman" w:hAnsi="Times New Roman"/>
                <w:bCs/>
                <w:sz w:val="24"/>
                <w:szCs w:val="28"/>
              </w:rPr>
            </w:pPr>
            <w:r w:rsidRPr="00DB4E7D">
              <w:rPr>
                <w:rFonts w:ascii="Times New Roman" w:hAnsi="Times New Roman"/>
                <w:bCs/>
                <w:sz w:val="24"/>
                <w:szCs w:val="28"/>
              </w:rPr>
              <w:t>9</w:t>
            </w:r>
          </w:p>
        </w:tc>
      </w:tr>
      <w:tr w:rsidR="00D56BAC" w:rsidRPr="00DB4E7D" w:rsidTr="00D56BAC">
        <w:trPr>
          <w:gridAfter w:val="1"/>
          <w:wAfter w:w="32" w:type="dxa"/>
          <w:trHeight w:val="201"/>
          <w:jc w:val="center"/>
        </w:trPr>
        <w:tc>
          <w:tcPr>
            <w:tcW w:w="2540" w:type="dxa"/>
            <w:gridSpan w:val="2"/>
            <w:vMerge/>
          </w:tcPr>
          <w:p w:rsidR="00D56BAC" w:rsidRPr="00DB4E7D" w:rsidRDefault="00D56BAC" w:rsidP="00D56BAC">
            <w:pPr>
              <w:spacing w:after="0" w:line="288" w:lineRule="auto"/>
              <w:ind w:firstLine="29"/>
              <w:jc w:val="both"/>
              <w:rPr>
                <w:rFonts w:ascii="Times New Roman" w:hAnsi="Times New Roman"/>
                <w:bCs/>
                <w:sz w:val="24"/>
                <w:szCs w:val="28"/>
              </w:rPr>
            </w:pPr>
          </w:p>
        </w:tc>
        <w:tc>
          <w:tcPr>
            <w:tcW w:w="2708" w:type="dxa"/>
          </w:tcPr>
          <w:p w:rsidR="00D56BAC" w:rsidRPr="00DB4E7D" w:rsidRDefault="00D56BAC" w:rsidP="00D56BAC">
            <w:pPr>
              <w:spacing w:after="0" w:line="288" w:lineRule="auto"/>
              <w:ind w:firstLine="29"/>
              <w:jc w:val="both"/>
              <w:rPr>
                <w:rFonts w:ascii="Times New Roman" w:hAnsi="Times New Roman"/>
                <w:bCs/>
                <w:sz w:val="24"/>
                <w:szCs w:val="28"/>
              </w:rPr>
            </w:pPr>
            <w:r w:rsidRPr="00DB4E7D">
              <w:rPr>
                <w:rFonts w:ascii="Times New Roman" w:hAnsi="Times New Roman"/>
                <w:bCs/>
                <w:sz w:val="24"/>
                <w:szCs w:val="28"/>
              </w:rPr>
              <w:t>Геометрия</w:t>
            </w:r>
          </w:p>
        </w:tc>
        <w:tc>
          <w:tcPr>
            <w:tcW w:w="554" w:type="dxa"/>
            <w:gridSpan w:val="2"/>
            <w:vAlign w:val="bottom"/>
          </w:tcPr>
          <w:p w:rsidR="00D56BAC" w:rsidRPr="00DB4E7D" w:rsidRDefault="00D56BAC" w:rsidP="00D56BAC">
            <w:pPr>
              <w:spacing w:after="0" w:line="288" w:lineRule="auto"/>
              <w:ind w:firstLine="29"/>
              <w:jc w:val="center"/>
              <w:rPr>
                <w:rFonts w:ascii="Times New Roman" w:hAnsi="Times New Roman"/>
                <w:bCs/>
                <w:sz w:val="24"/>
                <w:szCs w:val="28"/>
              </w:rPr>
            </w:pPr>
          </w:p>
        </w:tc>
        <w:tc>
          <w:tcPr>
            <w:tcW w:w="552" w:type="dxa"/>
            <w:vAlign w:val="bottom"/>
          </w:tcPr>
          <w:p w:rsidR="00D56BAC" w:rsidRPr="00DB4E7D" w:rsidRDefault="00D56BAC" w:rsidP="00D56BAC">
            <w:pPr>
              <w:spacing w:after="0" w:line="288" w:lineRule="auto"/>
              <w:ind w:firstLine="29"/>
              <w:jc w:val="center"/>
              <w:rPr>
                <w:rFonts w:ascii="Times New Roman" w:hAnsi="Times New Roman"/>
                <w:bCs/>
                <w:sz w:val="24"/>
                <w:szCs w:val="28"/>
              </w:rPr>
            </w:pPr>
          </w:p>
        </w:tc>
        <w:tc>
          <w:tcPr>
            <w:tcW w:w="776" w:type="dxa"/>
            <w:gridSpan w:val="2"/>
            <w:vAlign w:val="bottom"/>
          </w:tcPr>
          <w:p w:rsidR="00D56BAC" w:rsidRPr="00DB4E7D" w:rsidRDefault="00D56BAC" w:rsidP="00D56BAC">
            <w:pPr>
              <w:spacing w:after="0" w:line="288" w:lineRule="auto"/>
              <w:ind w:firstLine="29"/>
              <w:jc w:val="center"/>
              <w:rPr>
                <w:rFonts w:ascii="Times New Roman" w:hAnsi="Times New Roman"/>
                <w:bCs/>
                <w:sz w:val="24"/>
                <w:szCs w:val="28"/>
              </w:rPr>
            </w:pPr>
            <w:r w:rsidRPr="00DB4E7D">
              <w:rPr>
                <w:rFonts w:ascii="Times New Roman" w:hAnsi="Times New Roman"/>
                <w:bCs/>
                <w:sz w:val="24"/>
                <w:szCs w:val="28"/>
              </w:rPr>
              <w:t>2</w:t>
            </w:r>
          </w:p>
        </w:tc>
        <w:tc>
          <w:tcPr>
            <w:tcW w:w="668" w:type="dxa"/>
            <w:gridSpan w:val="2"/>
            <w:vAlign w:val="bottom"/>
          </w:tcPr>
          <w:p w:rsidR="00D56BAC" w:rsidRPr="00DB4E7D" w:rsidRDefault="00D56BAC" w:rsidP="00D56BAC">
            <w:pPr>
              <w:spacing w:after="0" w:line="288" w:lineRule="auto"/>
              <w:ind w:firstLine="29"/>
              <w:jc w:val="center"/>
              <w:rPr>
                <w:rFonts w:ascii="Times New Roman" w:hAnsi="Times New Roman"/>
                <w:bCs/>
                <w:sz w:val="24"/>
                <w:szCs w:val="28"/>
              </w:rPr>
            </w:pPr>
            <w:r w:rsidRPr="00DB4E7D">
              <w:rPr>
                <w:rFonts w:ascii="Times New Roman" w:hAnsi="Times New Roman"/>
                <w:bCs/>
                <w:sz w:val="24"/>
                <w:szCs w:val="28"/>
              </w:rPr>
              <w:t>2</w:t>
            </w:r>
          </w:p>
        </w:tc>
        <w:tc>
          <w:tcPr>
            <w:tcW w:w="618" w:type="dxa"/>
            <w:gridSpan w:val="2"/>
            <w:vAlign w:val="bottom"/>
          </w:tcPr>
          <w:p w:rsidR="00D56BAC" w:rsidRPr="00DB4E7D" w:rsidRDefault="00D56BAC" w:rsidP="00D56BAC">
            <w:pPr>
              <w:spacing w:after="0" w:line="288" w:lineRule="auto"/>
              <w:ind w:firstLine="29"/>
              <w:jc w:val="center"/>
              <w:rPr>
                <w:rFonts w:ascii="Times New Roman" w:hAnsi="Times New Roman"/>
                <w:bCs/>
                <w:sz w:val="24"/>
                <w:szCs w:val="28"/>
              </w:rPr>
            </w:pPr>
            <w:r w:rsidRPr="00DB4E7D">
              <w:rPr>
                <w:rFonts w:ascii="Times New Roman" w:hAnsi="Times New Roman"/>
                <w:bCs/>
                <w:sz w:val="24"/>
                <w:szCs w:val="28"/>
              </w:rPr>
              <w:t>2</w:t>
            </w:r>
          </w:p>
        </w:tc>
        <w:tc>
          <w:tcPr>
            <w:tcW w:w="1056" w:type="dxa"/>
            <w:gridSpan w:val="2"/>
            <w:vAlign w:val="bottom"/>
          </w:tcPr>
          <w:p w:rsidR="00D56BAC" w:rsidRPr="00DB4E7D" w:rsidRDefault="00D56BAC" w:rsidP="00D56BAC">
            <w:pPr>
              <w:spacing w:after="0" w:line="288" w:lineRule="auto"/>
              <w:ind w:firstLine="29"/>
              <w:jc w:val="center"/>
              <w:rPr>
                <w:rFonts w:ascii="Times New Roman" w:hAnsi="Times New Roman"/>
                <w:bCs/>
                <w:sz w:val="24"/>
                <w:szCs w:val="28"/>
              </w:rPr>
            </w:pPr>
            <w:r w:rsidRPr="00DB4E7D">
              <w:rPr>
                <w:rFonts w:ascii="Times New Roman" w:hAnsi="Times New Roman"/>
                <w:bCs/>
                <w:sz w:val="24"/>
                <w:szCs w:val="28"/>
              </w:rPr>
              <w:t>6</w:t>
            </w:r>
          </w:p>
        </w:tc>
      </w:tr>
      <w:tr w:rsidR="00D56BAC" w:rsidRPr="00DB4E7D" w:rsidTr="00D56BAC">
        <w:trPr>
          <w:gridAfter w:val="1"/>
          <w:wAfter w:w="32" w:type="dxa"/>
          <w:trHeight w:val="385"/>
          <w:jc w:val="center"/>
        </w:trPr>
        <w:tc>
          <w:tcPr>
            <w:tcW w:w="2540" w:type="dxa"/>
            <w:gridSpan w:val="2"/>
            <w:vMerge/>
          </w:tcPr>
          <w:p w:rsidR="00D56BAC" w:rsidRPr="00DB4E7D" w:rsidRDefault="00D56BAC" w:rsidP="00D56BAC">
            <w:pPr>
              <w:spacing w:after="0" w:line="288" w:lineRule="auto"/>
              <w:ind w:firstLine="29"/>
              <w:jc w:val="both"/>
              <w:rPr>
                <w:rFonts w:ascii="Times New Roman" w:hAnsi="Times New Roman"/>
                <w:bCs/>
                <w:sz w:val="24"/>
                <w:szCs w:val="28"/>
              </w:rPr>
            </w:pPr>
          </w:p>
        </w:tc>
        <w:tc>
          <w:tcPr>
            <w:tcW w:w="2708" w:type="dxa"/>
          </w:tcPr>
          <w:p w:rsidR="00D56BAC" w:rsidRPr="00DB4E7D" w:rsidRDefault="00D56BAC" w:rsidP="00D56BAC">
            <w:pPr>
              <w:spacing w:after="0" w:line="288" w:lineRule="auto"/>
              <w:ind w:firstLine="29"/>
              <w:jc w:val="both"/>
              <w:rPr>
                <w:rFonts w:ascii="Times New Roman" w:hAnsi="Times New Roman"/>
                <w:bCs/>
                <w:sz w:val="24"/>
                <w:szCs w:val="28"/>
              </w:rPr>
            </w:pPr>
            <w:r w:rsidRPr="00DB4E7D">
              <w:rPr>
                <w:rFonts w:ascii="Times New Roman" w:hAnsi="Times New Roman"/>
                <w:bCs/>
                <w:sz w:val="24"/>
                <w:szCs w:val="28"/>
              </w:rPr>
              <w:t>Информатика</w:t>
            </w:r>
          </w:p>
        </w:tc>
        <w:tc>
          <w:tcPr>
            <w:tcW w:w="554" w:type="dxa"/>
            <w:gridSpan w:val="2"/>
            <w:vAlign w:val="bottom"/>
          </w:tcPr>
          <w:p w:rsidR="00D56BAC" w:rsidRPr="00DB4E7D" w:rsidRDefault="00D56BAC" w:rsidP="00D56BAC">
            <w:pPr>
              <w:spacing w:after="0" w:line="288" w:lineRule="auto"/>
              <w:ind w:firstLine="29"/>
              <w:jc w:val="center"/>
              <w:rPr>
                <w:rFonts w:ascii="Times New Roman" w:hAnsi="Times New Roman"/>
                <w:bCs/>
                <w:sz w:val="24"/>
                <w:szCs w:val="28"/>
              </w:rPr>
            </w:pPr>
          </w:p>
        </w:tc>
        <w:tc>
          <w:tcPr>
            <w:tcW w:w="552" w:type="dxa"/>
            <w:vAlign w:val="bottom"/>
          </w:tcPr>
          <w:p w:rsidR="00D56BAC" w:rsidRPr="00DB4E7D" w:rsidRDefault="00D56BAC" w:rsidP="00D56BAC">
            <w:pPr>
              <w:spacing w:after="0" w:line="288" w:lineRule="auto"/>
              <w:ind w:firstLine="29"/>
              <w:jc w:val="center"/>
              <w:rPr>
                <w:rFonts w:ascii="Times New Roman" w:hAnsi="Times New Roman"/>
                <w:bCs/>
                <w:sz w:val="24"/>
                <w:szCs w:val="28"/>
              </w:rPr>
            </w:pPr>
          </w:p>
        </w:tc>
        <w:tc>
          <w:tcPr>
            <w:tcW w:w="776" w:type="dxa"/>
            <w:gridSpan w:val="2"/>
            <w:vAlign w:val="bottom"/>
          </w:tcPr>
          <w:p w:rsidR="00D56BAC" w:rsidRPr="00DB4E7D" w:rsidRDefault="00D56BAC" w:rsidP="00D56BAC">
            <w:pPr>
              <w:spacing w:after="0" w:line="288" w:lineRule="auto"/>
              <w:ind w:firstLine="29"/>
              <w:jc w:val="center"/>
              <w:rPr>
                <w:rFonts w:ascii="Times New Roman" w:hAnsi="Times New Roman"/>
                <w:bCs/>
                <w:sz w:val="24"/>
                <w:szCs w:val="28"/>
              </w:rPr>
            </w:pPr>
            <w:r w:rsidRPr="00DB4E7D">
              <w:rPr>
                <w:rFonts w:ascii="Times New Roman" w:hAnsi="Times New Roman"/>
                <w:bCs/>
                <w:sz w:val="24"/>
                <w:szCs w:val="28"/>
              </w:rPr>
              <w:t>1</w:t>
            </w:r>
          </w:p>
        </w:tc>
        <w:tc>
          <w:tcPr>
            <w:tcW w:w="668" w:type="dxa"/>
            <w:gridSpan w:val="2"/>
            <w:vAlign w:val="bottom"/>
          </w:tcPr>
          <w:p w:rsidR="00D56BAC" w:rsidRPr="00DB4E7D" w:rsidRDefault="00D56BAC" w:rsidP="00D56BAC">
            <w:pPr>
              <w:spacing w:after="0" w:line="288" w:lineRule="auto"/>
              <w:ind w:firstLine="29"/>
              <w:jc w:val="center"/>
              <w:rPr>
                <w:rFonts w:ascii="Times New Roman" w:hAnsi="Times New Roman"/>
                <w:bCs/>
                <w:sz w:val="24"/>
                <w:szCs w:val="28"/>
              </w:rPr>
            </w:pPr>
            <w:r w:rsidRPr="00DB4E7D">
              <w:rPr>
                <w:rFonts w:ascii="Times New Roman" w:hAnsi="Times New Roman"/>
                <w:bCs/>
                <w:sz w:val="24"/>
                <w:szCs w:val="28"/>
              </w:rPr>
              <w:t>1</w:t>
            </w:r>
          </w:p>
        </w:tc>
        <w:tc>
          <w:tcPr>
            <w:tcW w:w="618" w:type="dxa"/>
            <w:gridSpan w:val="2"/>
            <w:vAlign w:val="bottom"/>
          </w:tcPr>
          <w:p w:rsidR="00D56BAC" w:rsidRPr="00DB4E7D" w:rsidRDefault="00D56BAC" w:rsidP="00D56BAC">
            <w:pPr>
              <w:spacing w:after="0" w:line="288" w:lineRule="auto"/>
              <w:ind w:firstLine="29"/>
              <w:jc w:val="center"/>
              <w:rPr>
                <w:rFonts w:ascii="Times New Roman" w:hAnsi="Times New Roman"/>
                <w:bCs/>
                <w:sz w:val="24"/>
                <w:szCs w:val="28"/>
              </w:rPr>
            </w:pPr>
            <w:r w:rsidRPr="00DB4E7D">
              <w:rPr>
                <w:rFonts w:ascii="Times New Roman" w:hAnsi="Times New Roman"/>
                <w:bCs/>
                <w:sz w:val="24"/>
                <w:szCs w:val="28"/>
              </w:rPr>
              <w:t>1</w:t>
            </w:r>
          </w:p>
        </w:tc>
        <w:tc>
          <w:tcPr>
            <w:tcW w:w="1056" w:type="dxa"/>
            <w:gridSpan w:val="2"/>
            <w:vAlign w:val="bottom"/>
          </w:tcPr>
          <w:p w:rsidR="00D56BAC" w:rsidRPr="00DB4E7D" w:rsidRDefault="00D56BAC" w:rsidP="00D56BAC">
            <w:pPr>
              <w:spacing w:after="0" w:line="288" w:lineRule="auto"/>
              <w:ind w:firstLine="29"/>
              <w:jc w:val="center"/>
              <w:rPr>
                <w:rFonts w:ascii="Times New Roman" w:hAnsi="Times New Roman"/>
                <w:bCs/>
                <w:sz w:val="24"/>
                <w:szCs w:val="28"/>
              </w:rPr>
            </w:pPr>
            <w:r w:rsidRPr="00DB4E7D">
              <w:rPr>
                <w:rFonts w:ascii="Times New Roman" w:hAnsi="Times New Roman"/>
                <w:bCs/>
                <w:sz w:val="24"/>
                <w:szCs w:val="28"/>
              </w:rPr>
              <w:t>3</w:t>
            </w:r>
          </w:p>
        </w:tc>
      </w:tr>
      <w:tr w:rsidR="00D56BAC" w:rsidRPr="00DB4E7D" w:rsidTr="00D56BAC">
        <w:trPr>
          <w:gridAfter w:val="1"/>
          <w:wAfter w:w="32" w:type="dxa"/>
          <w:trHeight w:val="402"/>
          <w:jc w:val="center"/>
        </w:trPr>
        <w:tc>
          <w:tcPr>
            <w:tcW w:w="2540" w:type="dxa"/>
            <w:gridSpan w:val="2"/>
            <w:vMerge w:val="restart"/>
          </w:tcPr>
          <w:p w:rsidR="00D56BAC" w:rsidRPr="00DB4E7D" w:rsidRDefault="00D56BAC" w:rsidP="00D56BAC">
            <w:pPr>
              <w:spacing w:after="0" w:line="288" w:lineRule="auto"/>
              <w:ind w:firstLine="29"/>
              <w:jc w:val="both"/>
              <w:rPr>
                <w:rFonts w:ascii="Times New Roman" w:hAnsi="Times New Roman"/>
                <w:bCs/>
                <w:sz w:val="24"/>
                <w:szCs w:val="28"/>
              </w:rPr>
            </w:pPr>
            <w:r w:rsidRPr="00DB4E7D">
              <w:rPr>
                <w:rFonts w:ascii="Times New Roman" w:hAnsi="Times New Roman"/>
                <w:bCs/>
                <w:sz w:val="24"/>
                <w:szCs w:val="28"/>
              </w:rPr>
              <w:t>Общественно-научные предметы</w:t>
            </w:r>
          </w:p>
        </w:tc>
        <w:tc>
          <w:tcPr>
            <w:tcW w:w="2708" w:type="dxa"/>
          </w:tcPr>
          <w:p w:rsidR="00D56BAC" w:rsidRPr="00DB4E7D" w:rsidRDefault="007F2F64" w:rsidP="007F2F64">
            <w:pPr>
              <w:spacing w:after="0" w:line="240" w:lineRule="auto"/>
              <w:ind w:firstLine="29"/>
              <w:rPr>
                <w:rFonts w:ascii="Times New Roman" w:hAnsi="Times New Roman"/>
                <w:bCs/>
                <w:sz w:val="24"/>
                <w:szCs w:val="28"/>
              </w:rPr>
            </w:pPr>
            <w:r w:rsidRPr="00DB4E7D">
              <w:rPr>
                <w:rFonts w:ascii="Times New Roman" w:hAnsi="Times New Roman"/>
                <w:bCs/>
                <w:sz w:val="24"/>
                <w:szCs w:val="28"/>
              </w:rPr>
              <w:t>История России. Всеобщая история</w:t>
            </w:r>
          </w:p>
        </w:tc>
        <w:tc>
          <w:tcPr>
            <w:tcW w:w="554" w:type="dxa"/>
            <w:gridSpan w:val="2"/>
            <w:vAlign w:val="bottom"/>
          </w:tcPr>
          <w:p w:rsidR="00D56BAC" w:rsidRPr="00DB4E7D" w:rsidRDefault="00D56BAC" w:rsidP="00D56BAC">
            <w:pPr>
              <w:spacing w:after="0" w:line="288" w:lineRule="auto"/>
              <w:ind w:firstLine="29"/>
              <w:jc w:val="center"/>
              <w:rPr>
                <w:rFonts w:ascii="Times New Roman" w:hAnsi="Times New Roman"/>
                <w:bCs/>
                <w:sz w:val="24"/>
                <w:szCs w:val="28"/>
              </w:rPr>
            </w:pPr>
            <w:r w:rsidRPr="00DB4E7D">
              <w:rPr>
                <w:rFonts w:ascii="Times New Roman" w:hAnsi="Times New Roman"/>
                <w:bCs/>
                <w:sz w:val="24"/>
                <w:szCs w:val="28"/>
              </w:rPr>
              <w:t>2</w:t>
            </w:r>
          </w:p>
        </w:tc>
        <w:tc>
          <w:tcPr>
            <w:tcW w:w="552" w:type="dxa"/>
            <w:vAlign w:val="bottom"/>
          </w:tcPr>
          <w:p w:rsidR="00D56BAC" w:rsidRPr="00DB4E7D" w:rsidRDefault="00D56BAC" w:rsidP="00D56BAC">
            <w:pPr>
              <w:spacing w:after="0" w:line="288" w:lineRule="auto"/>
              <w:ind w:firstLine="29"/>
              <w:jc w:val="center"/>
              <w:rPr>
                <w:rFonts w:ascii="Times New Roman" w:hAnsi="Times New Roman"/>
                <w:bCs/>
                <w:sz w:val="24"/>
                <w:szCs w:val="28"/>
              </w:rPr>
            </w:pPr>
            <w:r w:rsidRPr="00DB4E7D">
              <w:rPr>
                <w:rFonts w:ascii="Times New Roman" w:hAnsi="Times New Roman"/>
                <w:bCs/>
                <w:sz w:val="24"/>
                <w:szCs w:val="28"/>
              </w:rPr>
              <w:t>2</w:t>
            </w:r>
          </w:p>
        </w:tc>
        <w:tc>
          <w:tcPr>
            <w:tcW w:w="776" w:type="dxa"/>
            <w:gridSpan w:val="2"/>
            <w:vAlign w:val="bottom"/>
          </w:tcPr>
          <w:p w:rsidR="00D56BAC" w:rsidRPr="00DB4E7D" w:rsidRDefault="00D56BAC" w:rsidP="00D56BAC">
            <w:pPr>
              <w:spacing w:after="0" w:line="288" w:lineRule="auto"/>
              <w:ind w:firstLine="29"/>
              <w:jc w:val="center"/>
              <w:rPr>
                <w:rFonts w:ascii="Times New Roman" w:hAnsi="Times New Roman"/>
                <w:bCs/>
                <w:sz w:val="24"/>
                <w:szCs w:val="28"/>
              </w:rPr>
            </w:pPr>
            <w:r w:rsidRPr="00DB4E7D">
              <w:rPr>
                <w:rFonts w:ascii="Times New Roman" w:hAnsi="Times New Roman"/>
                <w:bCs/>
                <w:sz w:val="24"/>
                <w:szCs w:val="28"/>
              </w:rPr>
              <w:t>2</w:t>
            </w:r>
          </w:p>
        </w:tc>
        <w:tc>
          <w:tcPr>
            <w:tcW w:w="668" w:type="dxa"/>
            <w:gridSpan w:val="2"/>
            <w:vAlign w:val="bottom"/>
          </w:tcPr>
          <w:p w:rsidR="00D56BAC" w:rsidRPr="00DB4E7D" w:rsidRDefault="00D56BAC" w:rsidP="00D56BAC">
            <w:pPr>
              <w:spacing w:after="0" w:line="288" w:lineRule="auto"/>
              <w:ind w:firstLine="29"/>
              <w:jc w:val="center"/>
              <w:rPr>
                <w:rFonts w:ascii="Times New Roman" w:hAnsi="Times New Roman"/>
                <w:bCs/>
                <w:sz w:val="24"/>
                <w:szCs w:val="28"/>
              </w:rPr>
            </w:pPr>
            <w:r w:rsidRPr="00DB4E7D">
              <w:rPr>
                <w:rFonts w:ascii="Times New Roman" w:hAnsi="Times New Roman"/>
                <w:bCs/>
                <w:sz w:val="24"/>
                <w:szCs w:val="28"/>
              </w:rPr>
              <w:t>2</w:t>
            </w:r>
          </w:p>
        </w:tc>
        <w:tc>
          <w:tcPr>
            <w:tcW w:w="618" w:type="dxa"/>
            <w:gridSpan w:val="2"/>
            <w:vAlign w:val="bottom"/>
          </w:tcPr>
          <w:p w:rsidR="00D56BAC" w:rsidRPr="00DB4E7D" w:rsidRDefault="00D56BAC" w:rsidP="00D56BAC">
            <w:pPr>
              <w:spacing w:after="0" w:line="288" w:lineRule="auto"/>
              <w:ind w:firstLine="29"/>
              <w:jc w:val="center"/>
              <w:rPr>
                <w:rFonts w:ascii="Times New Roman" w:hAnsi="Times New Roman"/>
                <w:bCs/>
                <w:sz w:val="24"/>
                <w:szCs w:val="28"/>
              </w:rPr>
            </w:pPr>
            <w:r w:rsidRPr="00DB4E7D">
              <w:rPr>
                <w:rFonts w:ascii="Times New Roman" w:hAnsi="Times New Roman"/>
                <w:bCs/>
                <w:sz w:val="24"/>
                <w:szCs w:val="28"/>
              </w:rPr>
              <w:t>3</w:t>
            </w:r>
          </w:p>
        </w:tc>
        <w:tc>
          <w:tcPr>
            <w:tcW w:w="1056" w:type="dxa"/>
            <w:gridSpan w:val="2"/>
            <w:vAlign w:val="bottom"/>
          </w:tcPr>
          <w:p w:rsidR="00D56BAC" w:rsidRPr="00DB4E7D" w:rsidRDefault="00D56BAC" w:rsidP="00D56BAC">
            <w:pPr>
              <w:spacing w:after="0" w:line="288" w:lineRule="auto"/>
              <w:ind w:firstLine="29"/>
              <w:jc w:val="center"/>
              <w:rPr>
                <w:rFonts w:ascii="Times New Roman" w:hAnsi="Times New Roman"/>
                <w:bCs/>
                <w:sz w:val="24"/>
                <w:szCs w:val="28"/>
              </w:rPr>
            </w:pPr>
            <w:r w:rsidRPr="00DB4E7D">
              <w:rPr>
                <w:rFonts w:ascii="Times New Roman" w:hAnsi="Times New Roman"/>
                <w:bCs/>
                <w:sz w:val="24"/>
                <w:szCs w:val="28"/>
              </w:rPr>
              <w:t>11</w:t>
            </w:r>
          </w:p>
        </w:tc>
      </w:tr>
      <w:tr w:rsidR="00D56BAC" w:rsidRPr="00DB4E7D" w:rsidTr="00D56BAC">
        <w:trPr>
          <w:gridAfter w:val="1"/>
          <w:wAfter w:w="32" w:type="dxa"/>
          <w:trHeight w:val="234"/>
          <w:jc w:val="center"/>
        </w:trPr>
        <w:tc>
          <w:tcPr>
            <w:tcW w:w="2540" w:type="dxa"/>
            <w:gridSpan w:val="2"/>
            <w:vMerge/>
          </w:tcPr>
          <w:p w:rsidR="00D56BAC" w:rsidRPr="00DB4E7D" w:rsidRDefault="00D56BAC" w:rsidP="00D56BAC">
            <w:pPr>
              <w:spacing w:after="0" w:line="288" w:lineRule="auto"/>
              <w:ind w:firstLine="29"/>
              <w:jc w:val="both"/>
              <w:rPr>
                <w:rFonts w:ascii="Times New Roman" w:hAnsi="Times New Roman"/>
                <w:bCs/>
                <w:sz w:val="24"/>
                <w:szCs w:val="28"/>
              </w:rPr>
            </w:pPr>
          </w:p>
        </w:tc>
        <w:tc>
          <w:tcPr>
            <w:tcW w:w="2708" w:type="dxa"/>
          </w:tcPr>
          <w:p w:rsidR="00D56BAC" w:rsidRPr="00DB4E7D" w:rsidRDefault="00D56BAC" w:rsidP="00D56BAC">
            <w:pPr>
              <w:spacing w:after="0" w:line="288" w:lineRule="auto"/>
              <w:ind w:firstLine="29"/>
              <w:jc w:val="both"/>
              <w:rPr>
                <w:rFonts w:ascii="Times New Roman" w:hAnsi="Times New Roman"/>
                <w:bCs/>
                <w:sz w:val="24"/>
                <w:szCs w:val="28"/>
              </w:rPr>
            </w:pPr>
            <w:r w:rsidRPr="00DB4E7D">
              <w:rPr>
                <w:rFonts w:ascii="Times New Roman" w:hAnsi="Times New Roman"/>
                <w:bCs/>
                <w:sz w:val="24"/>
                <w:szCs w:val="28"/>
              </w:rPr>
              <w:t>Обществознание</w:t>
            </w:r>
          </w:p>
        </w:tc>
        <w:tc>
          <w:tcPr>
            <w:tcW w:w="554" w:type="dxa"/>
            <w:gridSpan w:val="2"/>
            <w:vAlign w:val="bottom"/>
          </w:tcPr>
          <w:p w:rsidR="00D56BAC" w:rsidRPr="00DB4E7D" w:rsidRDefault="00D56BAC" w:rsidP="00D56BAC">
            <w:pPr>
              <w:spacing w:after="0" w:line="288" w:lineRule="auto"/>
              <w:ind w:firstLine="29"/>
              <w:jc w:val="center"/>
              <w:rPr>
                <w:rFonts w:ascii="Times New Roman" w:hAnsi="Times New Roman"/>
                <w:bCs/>
                <w:sz w:val="24"/>
                <w:szCs w:val="28"/>
              </w:rPr>
            </w:pPr>
          </w:p>
        </w:tc>
        <w:tc>
          <w:tcPr>
            <w:tcW w:w="552" w:type="dxa"/>
            <w:vAlign w:val="bottom"/>
          </w:tcPr>
          <w:p w:rsidR="00D56BAC" w:rsidRPr="00DB4E7D" w:rsidRDefault="00D56BAC" w:rsidP="00D56BAC">
            <w:pPr>
              <w:spacing w:after="0" w:line="288" w:lineRule="auto"/>
              <w:ind w:firstLine="29"/>
              <w:jc w:val="center"/>
              <w:rPr>
                <w:rFonts w:ascii="Times New Roman" w:hAnsi="Times New Roman"/>
                <w:bCs/>
                <w:sz w:val="24"/>
                <w:szCs w:val="28"/>
              </w:rPr>
            </w:pPr>
            <w:r w:rsidRPr="00DB4E7D">
              <w:rPr>
                <w:rFonts w:ascii="Times New Roman" w:hAnsi="Times New Roman"/>
                <w:bCs/>
                <w:sz w:val="24"/>
                <w:szCs w:val="28"/>
              </w:rPr>
              <w:t>1</w:t>
            </w:r>
          </w:p>
        </w:tc>
        <w:tc>
          <w:tcPr>
            <w:tcW w:w="776" w:type="dxa"/>
            <w:gridSpan w:val="2"/>
            <w:vAlign w:val="bottom"/>
          </w:tcPr>
          <w:p w:rsidR="00D56BAC" w:rsidRPr="00DB4E7D" w:rsidRDefault="00D56BAC" w:rsidP="00D56BAC">
            <w:pPr>
              <w:spacing w:after="0" w:line="288" w:lineRule="auto"/>
              <w:ind w:firstLine="29"/>
              <w:jc w:val="center"/>
              <w:rPr>
                <w:rFonts w:ascii="Times New Roman" w:hAnsi="Times New Roman"/>
                <w:bCs/>
                <w:sz w:val="24"/>
                <w:szCs w:val="28"/>
              </w:rPr>
            </w:pPr>
            <w:r w:rsidRPr="00DB4E7D">
              <w:rPr>
                <w:rFonts w:ascii="Times New Roman" w:hAnsi="Times New Roman"/>
                <w:bCs/>
                <w:sz w:val="24"/>
                <w:szCs w:val="28"/>
              </w:rPr>
              <w:t>1</w:t>
            </w:r>
          </w:p>
        </w:tc>
        <w:tc>
          <w:tcPr>
            <w:tcW w:w="668" w:type="dxa"/>
            <w:gridSpan w:val="2"/>
            <w:vAlign w:val="bottom"/>
          </w:tcPr>
          <w:p w:rsidR="00D56BAC" w:rsidRPr="00DB4E7D" w:rsidRDefault="00D56BAC" w:rsidP="00D56BAC">
            <w:pPr>
              <w:spacing w:after="0" w:line="288" w:lineRule="auto"/>
              <w:ind w:firstLine="29"/>
              <w:jc w:val="center"/>
              <w:rPr>
                <w:rFonts w:ascii="Times New Roman" w:hAnsi="Times New Roman"/>
                <w:bCs/>
                <w:sz w:val="24"/>
                <w:szCs w:val="28"/>
              </w:rPr>
            </w:pPr>
            <w:r w:rsidRPr="00DB4E7D">
              <w:rPr>
                <w:rFonts w:ascii="Times New Roman" w:hAnsi="Times New Roman"/>
                <w:bCs/>
                <w:sz w:val="24"/>
                <w:szCs w:val="28"/>
              </w:rPr>
              <w:t>1</w:t>
            </w:r>
          </w:p>
        </w:tc>
        <w:tc>
          <w:tcPr>
            <w:tcW w:w="618" w:type="dxa"/>
            <w:gridSpan w:val="2"/>
            <w:vAlign w:val="bottom"/>
          </w:tcPr>
          <w:p w:rsidR="00D56BAC" w:rsidRPr="00DB4E7D" w:rsidRDefault="00D56BAC" w:rsidP="00D56BAC">
            <w:pPr>
              <w:spacing w:after="0" w:line="288" w:lineRule="auto"/>
              <w:ind w:firstLine="29"/>
              <w:jc w:val="center"/>
              <w:rPr>
                <w:rFonts w:ascii="Times New Roman" w:hAnsi="Times New Roman"/>
                <w:bCs/>
                <w:sz w:val="24"/>
                <w:szCs w:val="28"/>
              </w:rPr>
            </w:pPr>
            <w:r w:rsidRPr="00DB4E7D">
              <w:rPr>
                <w:rFonts w:ascii="Times New Roman" w:hAnsi="Times New Roman"/>
                <w:bCs/>
                <w:sz w:val="24"/>
                <w:szCs w:val="28"/>
              </w:rPr>
              <w:t>1</w:t>
            </w:r>
          </w:p>
        </w:tc>
        <w:tc>
          <w:tcPr>
            <w:tcW w:w="1056" w:type="dxa"/>
            <w:gridSpan w:val="2"/>
            <w:vAlign w:val="bottom"/>
          </w:tcPr>
          <w:p w:rsidR="00D56BAC" w:rsidRPr="00DB4E7D" w:rsidRDefault="00D56BAC" w:rsidP="00D56BAC">
            <w:pPr>
              <w:spacing w:after="0" w:line="288" w:lineRule="auto"/>
              <w:ind w:firstLine="29"/>
              <w:jc w:val="center"/>
              <w:rPr>
                <w:rFonts w:ascii="Times New Roman" w:hAnsi="Times New Roman"/>
                <w:bCs/>
                <w:sz w:val="24"/>
                <w:szCs w:val="28"/>
              </w:rPr>
            </w:pPr>
            <w:r w:rsidRPr="00DB4E7D">
              <w:rPr>
                <w:rFonts w:ascii="Times New Roman" w:hAnsi="Times New Roman"/>
                <w:bCs/>
                <w:sz w:val="24"/>
                <w:szCs w:val="28"/>
              </w:rPr>
              <w:t>4</w:t>
            </w:r>
          </w:p>
        </w:tc>
      </w:tr>
      <w:tr w:rsidR="00D56BAC" w:rsidRPr="00DB4E7D" w:rsidTr="00D56BAC">
        <w:trPr>
          <w:gridAfter w:val="1"/>
          <w:wAfter w:w="32" w:type="dxa"/>
          <w:trHeight w:val="318"/>
          <w:jc w:val="center"/>
        </w:trPr>
        <w:tc>
          <w:tcPr>
            <w:tcW w:w="2540" w:type="dxa"/>
            <w:gridSpan w:val="2"/>
            <w:vMerge/>
          </w:tcPr>
          <w:p w:rsidR="00D56BAC" w:rsidRPr="00DB4E7D" w:rsidRDefault="00D56BAC" w:rsidP="00D56BAC">
            <w:pPr>
              <w:spacing w:after="0" w:line="288" w:lineRule="auto"/>
              <w:ind w:firstLine="29"/>
              <w:jc w:val="both"/>
              <w:rPr>
                <w:rFonts w:ascii="Times New Roman" w:hAnsi="Times New Roman"/>
                <w:bCs/>
                <w:sz w:val="24"/>
                <w:szCs w:val="28"/>
              </w:rPr>
            </w:pPr>
          </w:p>
        </w:tc>
        <w:tc>
          <w:tcPr>
            <w:tcW w:w="2708" w:type="dxa"/>
          </w:tcPr>
          <w:p w:rsidR="00D56BAC" w:rsidRPr="00DB4E7D" w:rsidRDefault="00D56BAC" w:rsidP="00D56BAC">
            <w:pPr>
              <w:spacing w:after="0" w:line="288" w:lineRule="auto"/>
              <w:ind w:firstLine="29"/>
              <w:jc w:val="both"/>
              <w:rPr>
                <w:rFonts w:ascii="Times New Roman" w:hAnsi="Times New Roman"/>
                <w:bCs/>
                <w:sz w:val="24"/>
                <w:szCs w:val="28"/>
              </w:rPr>
            </w:pPr>
            <w:r w:rsidRPr="00DB4E7D">
              <w:rPr>
                <w:rFonts w:ascii="Times New Roman" w:hAnsi="Times New Roman"/>
                <w:bCs/>
                <w:sz w:val="24"/>
                <w:szCs w:val="28"/>
              </w:rPr>
              <w:t>География</w:t>
            </w:r>
          </w:p>
        </w:tc>
        <w:tc>
          <w:tcPr>
            <w:tcW w:w="554" w:type="dxa"/>
            <w:gridSpan w:val="2"/>
            <w:vAlign w:val="bottom"/>
          </w:tcPr>
          <w:p w:rsidR="00D56BAC" w:rsidRPr="00DB4E7D" w:rsidRDefault="00D56BAC" w:rsidP="00D56BAC">
            <w:pPr>
              <w:spacing w:after="0" w:line="288" w:lineRule="auto"/>
              <w:ind w:firstLine="29"/>
              <w:jc w:val="center"/>
              <w:rPr>
                <w:rFonts w:ascii="Times New Roman" w:hAnsi="Times New Roman"/>
                <w:bCs/>
                <w:sz w:val="24"/>
                <w:szCs w:val="28"/>
              </w:rPr>
            </w:pPr>
            <w:r w:rsidRPr="00DB4E7D">
              <w:rPr>
                <w:rFonts w:ascii="Times New Roman" w:hAnsi="Times New Roman"/>
                <w:bCs/>
                <w:sz w:val="24"/>
                <w:szCs w:val="28"/>
              </w:rPr>
              <w:t>1</w:t>
            </w:r>
          </w:p>
        </w:tc>
        <w:tc>
          <w:tcPr>
            <w:tcW w:w="552" w:type="dxa"/>
            <w:vAlign w:val="bottom"/>
          </w:tcPr>
          <w:p w:rsidR="00D56BAC" w:rsidRPr="00DB4E7D" w:rsidRDefault="00D56BAC" w:rsidP="00D56BAC">
            <w:pPr>
              <w:spacing w:after="0" w:line="288" w:lineRule="auto"/>
              <w:ind w:firstLine="29"/>
              <w:jc w:val="center"/>
              <w:rPr>
                <w:rFonts w:ascii="Times New Roman" w:hAnsi="Times New Roman"/>
                <w:bCs/>
                <w:sz w:val="24"/>
                <w:szCs w:val="28"/>
              </w:rPr>
            </w:pPr>
            <w:r w:rsidRPr="00DB4E7D">
              <w:rPr>
                <w:rFonts w:ascii="Times New Roman" w:hAnsi="Times New Roman"/>
                <w:bCs/>
                <w:sz w:val="24"/>
                <w:szCs w:val="28"/>
              </w:rPr>
              <w:t>1</w:t>
            </w:r>
          </w:p>
        </w:tc>
        <w:tc>
          <w:tcPr>
            <w:tcW w:w="776" w:type="dxa"/>
            <w:gridSpan w:val="2"/>
            <w:vAlign w:val="bottom"/>
          </w:tcPr>
          <w:p w:rsidR="00D56BAC" w:rsidRPr="00DB4E7D" w:rsidRDefault="00D56BAC" w:rsidP="00D56BAC">
            <w:pPr>
              <w:spacing w:after="0" w:line="288" w:lineRule="auto"/>
              <w:ind w:firstLine="29"/>
              <w:jc w:val="center"/>
              <w:rPr>
                <w:rFonts w:ascii="Times New Roman" w:hAnsi="Times New Roman"/>
                <w:bCs/>
                <w:sz w:val="24"/>
                <w:szCs w:val="28"/>
              </w:rPr>
            </w:pPr>
            <w:r w:rsidRPr="00DB4E7D">
              <w:rPr>
                <w:rFonts w:ascii="Times New Roman" w:hAnsi="Times New Roman"/>
                <w:bCs/>
                <w:sz w:val="24"/>
                <w:szCs w:val="28"/>
              </w:rPr>
              <w:t>2</w:t>
            </w:r>
          </w:p>
        </w:tc>
        <w:tc>
          <w:tcPr>
            <w:tcW w:w="668" w:type="dxa"/>
            <w:gridSpan w:val="2"/>
            <w:vAlign w:val="bottom"/>
          </w:tcPr>
          <w:p w:rsidR="00D56BAC" w:rsidRPr="00DB4E7D" w:rsidRDefault="00D56BAC" w:rsidP="00D56BAC">
            <w:pPr>
              <w:spacing w:after="0" w:line="288" w:lineRule="auto"/>
              <w:ind w:firstLine="29"/>
              <w:jc w:val="center"/>
              <w:rPr>
                <w:rFonts w:ascii="Times New Roman" w:hAnsi="Times New Roman"/>
                <w:bCs/>
                <w:sz w:val="24"/>
                <w:szCs w:val="28"/>
              </w:rPr>
            </w:pPr>
            <w:r w:rsidRPr="00DB4E7D">
              <w:rPr>
                <w:rFonts w:ascii="Times New Roman" w:hAnsi="Times New Roman"/>
                <w:bCs/>
                <w:sz w:val="24"/>
                <w:szCs w:val="28"/>
              </w:rPr>
              <w:t>2</w:t>
            </w:r>
          </w:p>
        </w:tc>
        <w:tc>
          <w:tcPr>
            <w:tcW w:w="618" w:type="dxa"/>
            <w:gridSpan w:val="2"/>
            <w:vAlign w:val="bottom"/>
          </w:tcPr>
          <w:p w:rsidR="00D56BAC" w:rsidRPr="00DB4E7D" w:rsidRDefault="00D56BAC" w:rsidP="00D56BAC">
            <w:pPr>
              <w:spacing w:after="0" w:line="288" w:lineRule="auto"/>
              <w:ind w:firstLine="29"/>
              <w:jc w:val="center"/>
              <w:rPr>
                <w:rFonts w:ascii="Times New Roman" w:hAnsi="Times New Roman"/>
                <w:bCs/>
                <w:sz w:val="24"/>
                <w:szCs w:val="28"/>
              </w:rPr>
            </w:pPr>
            <w:r w:rsidRPr="00DB4E7D">
              <w:rPr>
                <w:rFonts w:ascii="Times New Roman" w:hAnsi="Times New Roman"/>
                <w:bCs/>
                <w:sz w:val="24"/>
                <w:szCs w:val="28"/>
              </w:rPr>
              <w:t>2</w:t>
            </w:r>
          </w:p>
        </w:tc>
        <w:tc>
          <w:tcPr>
            <w:tcW w:w="1056" w:type="dxa"/>
            <w:gridSpan w:val="2"/>
            <w:vAlign w:val="bottom"/>
          </w:tcPr>
          <w:p w:rsidR="00D56BAC" w:rsidRPr="00DB4E7D" w:rsidRDefault="00D56BAC" w:rsidP="00D56BAC">
            <w:pPr>
              <w:spacing w:after="0" w:line="288" w:lineRule="auto"/>
              <w:ind w:firstLine="29"/>
              <w:jc w:val="center"/>
              <w:rPr>
                <w:rFonts w:ascii="Times New Roman" w:hAnsi="Times New Roman"/>
                <w:bCs/>
                <w:sz w:val="24"/>
                <w:szCs w:val="28"/>
              </w:rPr>
            </w:pPr>
            <w:r w:rsidRPr="00DB4E7D">
              <w:rPr>
                <w:rFonts w:ascii="Times New Roman" w:hAnsi="Times New Roman"/>
                <w:bCs/>
                <w:sz w:val="24"/>
                <w:szCs w:val="28"/>
              </w:rPr>
              <w:t>8</w:t>
            </w:r>
          </w:p>
        </w:tc>
      </w:tr>
      <w:tr w:rsidR="00D56BAC" w:rsidRPr="00DB4E7D" w:rsidTr="00D56BAC">
        <w:trPr>
          <w:gridAfter w:val="1"/>
          <w:wAfter w:w="32" w:type="dxa"/>
          <w:trHeight w:val="181"/>
          <w:jc w:val="center"/>
        </w:trPr>
        <w:tc>
          <w:tcPr>
            <w:tcW w:w="2540" w:type="dxa"/>
            <w:gridSpan w:val="2"/>
            <w:vMerge w:val="restart"/>
          </w:tcPr>
          <w:p w:rsidR="00D56BAC" w:rsidRPr="00DB4E7D" w:rsidRDefault="00D56BAC" w:rsidP="00D56BAC">
            <w:pPr>
              <w:spacing w:after="0" w:line="288" w:lineRule="auto"/>
              <w:ind w:firstLine="29"/>
              <w:jc w:val="both"/>
              <w:rPr>
                <w:rFonts w:ascii="Times New Roman" w:hAnsi="Times New Roman"/>
                <w:bCs/>
                <w:sz w:val="24"/>
                <w:szCs w:val="28"/>
              </w:rPr>
            </w:pPr>
            <w:r w:rsidRPr="00DB4E7D">
              <w:rPr>
                <w:rFonts w:ascii="Times New Roman" w:hAnsi="Times New Roman"/>
                <w:bCs/>
                <w:sz w:val="24"/>
                <w:szCs w:val="28"/>
              </w:rPr>
              <w:t>Естественно-научные предметы</w:t>
            </w:r>
          </w:p>
        </w:tc>
        <w:tc>
          <w:tcPr>
            <w:tcW w:w="2708" w:type="dxa"/>
          </w:tcPr>
          <w:p w:rsidR="00D56BAC" w:rsidRPr="00DB4E7D" w:rsidRDefault="00D56BAC" w:rsidP="00D56BAC">
            <w:pPr>
              <w:spacing w:after="0" w:line="288" w:lineRule="auto"/>
              <w:ind w:firstLine="29"/>
              <w:jc w:val="both"/>
              <w:rPr>
                <w:rFonts w:ascii="Times New Roman" w:hAnsi="Times New Roman"/>
                <w:bCs/>
                <w:sz w:val="24"/>
                <w:szCs w:val="28"/>
              </w:rPr>
            </w:pPr>
            <w:r w:rsidRPr="00DB4E7D">
              <w:rPr>
                <w:rFonts w:ascii="Times New Roman" w:hAnsi="Times New Roman"/>
                <w:bCs/>
                <w:sz w:val="24"/>
                <w:szCs w:val="28"/>
              </w:rPr>
              <w:t>Физика</w:t>
            </w:r>
          </w:p>
        </w:tc>
        <w:tc>
          <w:tcPr>
            <w:tcW w:w="554" w:type="dxa"/>
            <w:gridSpan w:val="2"/>
            <w:vAlign w:val="bottom"/>
          </w:tcPr>
          <w:p w:rsidR="00D56BAC" w:rsidRPr="00DB4E7D" w:rsidRDefault="00D56BAC" w:rsidP="00D56BAC">
            <w:pPr>
              <w:spacing w:after="0" w:line="288" w:lineRule="auto"/>
              <w:ind w:firstLine="29"/>
              <w:jc w:val="center"/>
              <w:rPr>
                <w:rFonts w:ascii="Times New Roman" w:hAnsi="Times New Roman"/>
                <w:bCs/>
                <w:sz w:val="24"/>
                <w:szCs w:val="28"/>
              </w:rPr>
            </w:pPr>
          </w:p>
        </w:tc>
        <w:tc>
          <w:tcPr>
            <w:tcW w:w="552" w:type="dxa"/>
            <w:vAlign w:val="bottom"/>
          </w:tcPr>
          <w:p w:rsidR="00D56BAC" w:rsidRPr="00DB4E7D" w:rsidRDefault="00D56BAC" w:rsidP="00D56BAC">
            <w:pPr>
              <w:spacing w:after="0" w:line="288" w:lineRule="auto"/>
              <w:ind w:firstLine="29"/>
              <w:jc w:val="center"/>
              <w:rPr>
                <w:rFonts w:ascii="Times New Roman" w:hAnsi="Times New Roman"/>
                <w:bCs/>
                <w:sz w:val="24"/>
                <w:szCs w:val="28"/>
              </w:rPr>
            </w:pPr>
          </w:p>
        </w:tc>
        <w:tc>
          <w:tcPr>
            <w:tcW w:w="776" w:type="dxa"/>
            <w:gridSpan w:val="2"/>
            <w:vAlign w:val="bottom"/>
          </w:tcPr>
          <w:p w:rsidR="00D56BAC" w:rsidRPr="00DB4E7D" w:rsidRDefault="00D56BAC" w:rsidP="00D56BAC">
            <w:pPr>
              <w:spacing w:after="0" w:line="288" w:lineRule="auto"/>
              <w:ind w:firstLine="29"/>
              <w:jc w:val="center"/>
              <w:rPr>
                <w:rFonts w:ascii="Times New Roman" w:hAnsi="Times New Roman"/>
                <w:bCs/>
                <w:sz w:val="24"/>
                <w:szCs w:val="28"/>
              </w:rPr>
            </w:pPr>
            <w:r w:rsidRPr="00DB4E7D">
              <w:rPr>
                <w:rFonts w:ascii="Times New Roman" w:hAnsi="Times New Roman"/>
                <w:bCs/>
                <w:sz w:val="24"/>
                <w:szCs w:val="28"/>
              </w:rPr>
              <w:t>2</w:t>
            </w:r>
          </w:p>
        </w:tc>
        <w:tc>
          <w:tcPr>
            <w:tcW w:w="668" w:type="dxa"/>
            <w:gridSpan w:val="2"/>
            <w:vAlign w:val="bottom"/>
          </w:tcPr>
          <w:p w:rsidR="00D56BAC" w:rsidRPr="00DB4E7D" w:rsidRDefault="00D56BAC" w:rsidP="00D56BAC">
            <w:pPr>
              <w:spacing w:after="0" w:line="288" w:lineRule="auto"/>
              <w:ind w:firstLine="29"/>
              <w:jc w:val="center"/>
              <w:rPr>
                <w:rFonts w:ascii="Times New Roman" w:hAnsi="Times New Roman"/>
                <w:bCs/>
                <w:sz w:val="24"/>
                <w:szCs w:val="28"/>
              </w:rPr>
            </w:pPr>
            <w:r w:rsidRPr="00DB4E7D">
              <w:rPr>
                <w:rFonts w:ascii="Times New Roman" w:hAnsi="Times New Roman"/>
                <w:bCs/>
                <w:sz w:val="24"/>
                <w:szCs w:val="28"/>
              </w:rPr>
              <w:t>2</w:t>
            </w:r>
          </w:p>
        </w:tc>
        <w:tc>
          <w:tcPr>
            <w:tcW w:w="618" w:type="dxa"/>
            <w:gridSpan w:val="2"/>
            <w:vAlign w:val="bottom"/>
          </w:tcPr>
          <w:p w:rsidR="00D56BAC" w:rsidRPr="00DB4E7D" w:rsidRDefault="00D56BAC" w:rsidP="00D56BAC">
            <w:pPr>
              <w:spacing w:after="0" w:line="288" w:lineRule="auto"/>
              <w:ind w:firstLine="29"/>
              <w:jc w:val="center"/>
              <w:rPr>
                <w:rFonts w:ascii="Times New Roman" w:hAnsi="Times New Roman"/>
                <w:bCs/>
                <w:sz w:val="24"/>
                <w:szCs w:val="28"/>
              </w:rPr>
            </w:pPr>
            <w:r w:rsidRPr="00DB4E7D">
              <w:rPr>
                <w:rFonts w:ascii="Times New Roman" w:hAnsi="Times New Roman"/>
                <w:bCs/>
                <w:sz w:val="24"/>
                <w:szCs w:val="28"/>
              </w:rPr>
              <w:t>3</w:t>
            </w:r>
          </w:p>
        </w:tc>
        <w:tc>
          <w:tcPr>
            <w:tcW w:w="1056" w:type="dxa"/>
            <w:gridSpan w:val="2"/>
            <w:vAlign w:val="bottom"/>
          </w:tcPr>
          <w:p w:rsidR="00D56BAC" w:rsidRPr="00DB4E7D" w:rsidRDefault="00D56BAC" w:rsidP="00D56BAC">
            <w:pPr>
              <w:spacing w:after="0" w:line="288" w:lineRule="auto"/>
              <w:ind w:firstLine="29"/>
              <w:jc w:val="center"/>
              <w:rPr>
                <w:rFonts w:ascii="Times New Roman" w:hAnsi="Times New Roman"/>
                <w:bCs/>
                <w:sz w:val="24"/>
                <w:szCs w:val="28"/>
              </w:rPr>
            </w:pPr>
            <w:r w:rsidRPr="00DB4E7D">
              <w:rPr>
                <w:rFonts w:ascii="Times New Roman" w:hAnsi="Times New Roman"/>
                <w:bCs/>
                <w:sz w:val="24"/>
                <w:szCs w:val="28"/>
              </w:rPr>
              <w:t>7</w:t>
            </w:r>
          </w:p>
        </w:tc>
      </w:tr>
      <w:tr w:rsidR="00D56BAC" w:rsidRPr="00DB4E7D" w:rsidTr="00D56BAC">
        <w:trPr>
          <w:gridAfter w:val="1"/>
          <w:wAfter w:w="32" w:type="dxa"/>
          <w:trHeight w:val="215"/>
          <w:jc w:val="center"/>
        </w:trPr>
        <w:tc>
          <w:tcPr>
            <w:tcW w:w="2540" w:type="dxa"/>
            <w:gridSpan w:val="2"/>
            <w:vMerge/>
          </w:tcPr>
          <w:p w:rsidR="00D56BAC" w:rsidRPr="00DB4E7D" w:rsidRDefault="00D56BAC" w:rsidP="00D56BAC">
            <w:pPr>
              <w:spacing w:after="0" w:line="288" w:lineRule="auto"/>
              <w:ind w:firstLine="29"/>
              <w:jc w:val="both"/>
              <w:rPr>
                <w:rFonts w:ascii="Times New Roman" w:hAnsi="Times New Roman"/>
                <w:bCs/>
                <w:sz w:val="24"/>
                <w:szCs w:val="28"/>
              </w:rPr>
            </w:pPr>
          </w:p>
        </w:tc>
        <w:tc>
          <w:tcPr>
            <w:tcW w:w="2708" w:type="dxa"/>
          </w:tcPr>
          <w:p w:rsidR="00D56BAC" w:rsidRPr="00DB4E7D" w:rsidRDefault="00D56BAC" w:rsidP="00D56BAC">
            <w:pPr>
              <w:spacing w:after="0" w:line="288" w:lineRule="auto"/>
              <w:ind w:firstLine="29"/>
              <w:jc w:val="both"/>
              <w:rPr>
                <w:rFonts w:ascii="Times New Roman" w:hAnsi="Times New Roman"/>
                <w:bCs/>
                <w:sz w:val="24"/>
                <w:szCs w:val="28"/>
              </w:rPr>
            </w:pPr>
            <w:r w:rsidRPr="00DB4E7D">
              <w:rPr>
                <w:rFonts w:ascii="Times New Roman" w:hAnsi="Times New Roman"/>
                <w:bCs/>
                <w:sz w:val="24"/>
                <w:szCs w:val="28"/>
              </w:rPr>
              <w:t>Химия</w:t>
            </w:r>
          </w:p>
        </w:tc>
        <w:tc>
          <w:tcPr>
            <w:tcW w:w="554" w:type="dxa"/>
            <w:gridSpan w:val="2"/>
            <w:vAlign w:val="bottom"/>
          </w:tcPr>
          <w:p w:rsidR="00D56BAC" w:rsidRPr="00DB4E7D" w:rsidRDefault="00D56BAC" w:rsidP="00D56BAC">
            <w:pPr>
              <w:spacing w:after="0" w:line="288" w:lineRule="auto"/>
              <w:ind w:firstLine="29"/>
              <w:jc w:val="center"/>
              <w:rPr>
                <w:rFonts w:ascii="Times New Roman" w:hAnsi="Times New Roman"/>
                <w:bCs/>
                <w:sz w:val="24"/>
                <w:szCs w:val="28"/>
              </w:rPr>
            </w:pPr>
          </w:p>
        </w:tc>
        <w:tc>
          <w:tcPr>
            <w:tcW w:w="552" w:type="dxa"/>
            <w:vAlign w:val="bottom"/>
          </w:tcPr>
          <w:p w:rsidR="00D56BAC" w:rsidRPr="00DB4E7D" w:rsidRDefault="00D56BAC" w:rsidP="00D56BAC">
            <w:pPr>
              <w:spacing w:after="0" w:line="288" w:lineRule="auto"/>
              <w:ind w:firstLine="29"/>
              <w:jc w:val="center"/>
              <w:rPr>
                <w:rFonts w:ascii="Times New Roman" w:hAnsi="Times New Roman"/>
                <w:bCs/>
                <w:sz w:val="24"/>
                <w:szCs w:val="28"/>
              </w:rPr>
            </w:pPr>
          </w:p>
        </w:tc>
        <w:tc>
          <w:tcPr>
            <w:tcW w:w="776" w:type="dxa"/>
            <w:gridSpan w:val="2"/>
            <w:vAlign w:val="bottom"/>
          </w:tcPr>
          <w:p w:rsidR="00D56BAC" w:rsidRPr="00DB4E7D" w:rsidRDefault="00D56BAC" w:rsidP="00D56BAC">
            <w:pPr>
              <w:spacing w:after="0" w:line="288" w:lineRule="auto"/>
              <w:ind w:firstLine="29"/>
              <w:jc w:val="center"/>
              <w:rPr>
                <w:rFonts w:ascii="Times New Roman" w:hAnsi="Times New Roman"/>
                <w:bCs/>
                <w:sz w:val="24"/>
                <w:szCs w:val="28"/>
              </w:rPr>
            </w:pPr>
          </w:p>
        </w:tc>
        <w:tc>
          <w:tcPr>
            <w:tcW w:w="668" w:type="dxa"/>
            <w:gridSpan w:val="2"/>
            <w:vAlign w:val="bottom"/>
          </w:tcPr>
          <w:p w:rsidR="00D56BAC" w:rsidRPr="00DB4E7D" w:rsidRDefault="00D56BAC" w:rsidP="00D56BAC">
            <w:pPr>
              <w:spacing w:after="0" w:line="288" w:lineRule="auto"/>
              <w:ind w:firstLine="29"/>
              <w:jc w:val="center"/>
              <w:rPr>
                <w:rFonts w:ascii="Times New Roman" w:hAnsi="Times New Roman"/>
                <w:bCs/>
                <w:sz w:val="24"/>
                <w:szCs w:val="28"/>
              </w:rPr>
            </w:pPr>
            <w:r w:rsidRPr="00DB4E7D">
              <w:rPr>
                <w:rFonts w:ascii="Times New Roman" w:hAnsi="Times New Roman"/>
                <w:bCs/>
                <w:sz w:val="24"/>
                <w:szCs w:val="28"/>
              </w:rPr>
              <w:t>2</w:t>
            </w:r>
          </w:p>
        </w:tc>
        <w:tc>
          <w:tcPr>
            <w:tcW w:w="618" w:type="dxa"/>
            <w:gridSpan w:val="2"/>
            <w:vAlign w:val="bottom"/>
          </w:tcPr>
          <w:p w:rsidR="00D56BAC" w:rsidRPr="00DB4E7D" w:rsidRDefault="00D56BAC" w:rsidP="00D56BAC">
            <w:pPr>
              <w:spacing w:after="0" w:line="288" w:lineRule="auto"/>
              <w:ind w:firstLine="29"/>
              <w:jc w:val="center"/>
              <w:rPr>
                <w:rFonts w:ascii="Times New Roman" w:hAnsi="Times New Roman"/>
                <w:bCs/>
                <w:sz w:val="24"/>
                <w:szCs w:val="28"/>
              </w:rPr>
            </w:pPr>
            <w:r w:rsidRPr="00DB4E7D">
              <w:rPr>
                <w:rFonts w:ascii="Times New Roman" w:hAnsi="Times New Roman"/>
                <w:bCs/>
                <w:sz w:val="24"/>
                <w:szCs w:val="28"/>
              </w:rPr>
              <w:t>2</w:t>
            </w:r>
          </w:p>
        </w:tc>
        <w:tc>
          <w:tcPr>
            <w:tcW w:w="1056" w:type="dxa"/>
            <w:gridSpan w:val="2"/>
            <w:vAlign w:val="bottom"/>
          </w:tcPr>
          <w:p w:rsidR="00D56BAC" w:rsidRPr="00DB4E7D" w:rsidRDefault="00D56BAC" w:rsidP="00D56BAC">
            <w:pPr>
              <w:spacing w:after="0" w:line="288" w:lineRule="auto"/>
              <w:ind w:firstLine="29"/>
              <w:jc w:val="center"/>
              <w:rPr>
                <w:rFonts w:ascii="Times New Roman" w:hAnsi="Times New Roman"/>
                <w:bCs/>
                <w:sz w:val="24"/>
                <w:szCs w:val="28"/>
              </w:rPr>
            </w:pPr>
            <w:r w:rsidRPr="00DB4E7D">
              <w:rPr>
                <w:rFonts w:ascii="Times New Roman" w:hAnsi="Times New Roman"/>
                <w:bCs/>
                <w:sz w:val="24"/>
                <w:szCs w:val="28"/>
              </w:rPr>
              <w:t>4</w:t>
            </w:r>
          </w:p>
        </w:tc>
      </w:tr>
      <w:tr w:rsidR="00D56BAC" w:rsidRPr="00DB4E7D" w:rsidTr="00D56BAC">
        <w:trPr>
          <w:gridAfter w:val="1"/>
          <w:wAfter w:w="32" w:type="dxa"/>
          <w:trHeight w:val="251"/>
          <w:jc w:val="center"/>
        </w:trPr>
        <w:tc>
          <w:tcPr>
            <w:tcW w:w="2540" w:type="dxa"/>
            <w:gridSpan w:val="2"/>
            <w:vMerge/>
          </w:tcPr>
          <w:p w:rsidR="00D56BAC" w:rsidRPr="00DB4E7D" w:rsidRDefault="00D56BAC" w:rsidP="00D56BAC">
            <w:pPr>
              <w:spacing w:after="0" w:line="288" w:lineRule="auto"/>
              <w:ind w:firstLine="29"/>
              <w:jc w:val="both"/>
              <w:rPr>
                <w:rFonts w:ascii="Times New Roman" w:hAnsi="Times New Roman"/>
                <w:bCs/>
                <w:sz w:val="24"/>
                <w:szCs w:val="28"/>
              </w:rPr>
            </w:pPr>
          </w:p>
        </w:tc>
        <w:tc>
          <w:tcPr>
            <w:tcW w:w="2708" w:type="dxa"/>
          </w:tcPr>
          <w:p w:rsidR="00D56BAC" w:rsidRPr="00DB4E7D" w:rsidRDefault="00D56BAC" w:rsidP="00D56BAC">
            <w:pPr>
              <w:spacing w:after="0" w:line="288" w:lineRule="auto"/>
              <w:ind w:firstLine="29"/>
              <w:jc w:val="both"/>
              <w:rPr>
                <w:rFonts w:ascii="Times New Roman" w:hAnsi="Times New Roman"/>
                <w:bCs/>
                <w:sz w:val="24"/>
                <w:szCs w:val="28"/>
              </w:rPr>
            </w:pPr>
            <w:r w:rsidRPr="00DB4E7D">
              <w:rPr>
                <w:rFonts w:ascii="Times New Roman" w:hAnsi="Times New Roman"/>
                <w:bCs/>
                <w:sz w:val="24"/>
                <w:szCs w:val="28"/>
              </w:rPr>
              <w:t>Биология</w:t>
            </w:r>
          </w:p>
        </w:tc>
        <w:tc>
          <w:tcPr>
            <w:tcW w:w="554" w:type="dxa"/>
            <w:gridSpan w:val="2"/>
            <w:vAlign w:val="bottom"/>
          </w:tcPr>
          <w:p w:rsidR="00D56BAC" w:rsidRPr="00DB4E7D" w:rsidRDefault="00D56BAC" w:rsidP="00D56BAC">
            <w:pPr>
              <w:spacing w:after="0" w:line="288" w:lineRule="auto"/>
              <w:ind w:firstLine="29"/>
              <w:jc w:val="center"/>
              <w:rPr>
                <w:rFonts w:ascii="Times New Roman" w:hAnsi="Times New Roman"/>
                <w:bCs/>
                <w:sz w:val="24"/>
                <w:szCs w:val="28"/>
              </w:rPr>
            </w:pPr>
            <w:r w:rsidRPr="00DB4E7D">
              <w:rPr>
                <w:rFonts w:ascii="Times New Roman" w:hAnsi="Times New Roman"/>
                <w:bCs/>
                <w:sz w:val="24"/>
                <w:szCs w:val="28"/>
              </w:rPr>
              <w:t>1</w:t>
            </w:r>
          </w:p>
        </w:tc>
        <w:tc>
          <w:tcPr>
            <w:tcW w:w="552" w:type="dxa"/>
            <w:vAlign w:val="bottom"/>
          </w:tcPr>
          <w:p w:rsidR="00D56BAC" w:rsidRPr="00DB4E7D" w:rsidRDefault="00D56BAC" w:rsidP="00D56BAC">
            <w:pPr>
              <w:spacing w:after="0" w:line="288" w:lineRule="auto"/>
              <w:ind w:firstLine="29"/>
              <w:jc w:val="center"/>
              <w:rPr>
                <w:rFonts w:ascii="Times New Roman" w:hAnsi="Times New Roman"/>
                <w:bCs/>
                <w:sz w:val="24"/>
                <w:szCs w:val="28"/>
              </w:rPr>
            </w:pPr>
            <w:r w:rsidRPr="00DB4E7D">
              <w:rPr>
                <w:rFonts w:ascii="Times New Roman" w:hAnsi="Times New Roman"/>
                <w:bCs/>
                <w:sz w:val="24"/>
                <w:szCs w:val="28"/>
              </w:rPr>
              <w:t>1</w:t>
            </w:r>
          </w:p>
        </w:tc>
        <w:tc>
          <w:tcPr>
            <w:tcW w:w="776" w:type="dxa"/>
            <w:gridSpan w:val="2"/>
            <w:vAlign w:val="bottom"/>
          </w:tcPr>
          <w:p w:rsidR="00D56BAC" w:rsidRPr="00DB4E7D" w:rsidRDefault="00D56BAC" w:rsidP="00D56BAC">
            <w:pPr>
              <w:spacing w:after="0" w:line="288" w:lineRule="auto"/>
              <w:ind w:firstLine="29"/>
              <w:jc w:val="center"/>
              <w:rPr>
                <w:rFonts w:ascii="Times New Roman" w:hAnsi="Times New Roman"/>
                <w:bCs/>
                <w:sz w:val="24"/>
                <w:szCs w:val="28"/>
              </w:rPr>
            </w:pPr>
            <w:r w:rsidRPr="00DB4E7D">
              <w:rPr>
                <w:rFonts w:ascii="Times New Roman" w:hAnsi="Times New Roman"/>
                <w:bCs/>
                <w:sz w:val="24"/>
                <w:szCs w:val="28"/>
              </w:rPr>
              <w:t>1</w:t>
            </w:r>
          </w:p>
        </w:tc>
        <w:tc>
          <w:tcPr>
            <w:tcW w:w="668" w:type="dxa"/>
            <w:gridSpan w:val="2"/>
            <w:vAlign w:val="bottom"/>
          </w:tcPr>
          <w:p w:rsidR="00D56BAC" w:rsidRPr="00DB4E7D" w:rsidRDefault="00D56BAC" w:rsidP="00D56BAC">
            <w:pPr>
              <w:spacing w:after="0" w:line="288" w:lineRule="auto"/>
              <w:ind w:firstLine="29"/>
              <w:jc w:val="center"/>
              <w:rPr>
                <w:rFonts w:ascii="Times New Roman" w:hAnsi="Times New Roman"/>
                <w:bCs/>
                <w:sz w:val="24"/>
                <w:szCs w:val="28"/>
              </w:rPr>
            </w:pPr>
            <w:r w:rsidRPr="00DB4E7D">
              <w:rPr>
                <w:rFonts w:ascii="Times New Roman" w:hAnsi="Times New Roman"/>
                <w:bCs/>
                <w:sz w:val="24"/>
                <w:szCs w:val="28"/>
              </w:rPr>
              <w:t>2</w:t>
            </w:r>
          </w:p>
        </w:tc>
        <w:tc>
          <w:tcPr>
            <w:tcW w:w="618" w:type="dxa"/>
            <w:gridSpan w:val="2"/>
            <w:vAlign w:val="bottom"/>
          </w:tcPr>
          <w:p w:rsidR="00D56BAC" w:rsidRPr="00DB4E7D" w:rsidRDefault="00D56BAC" w:rsidP="00D56BAC">
            <w:pPr>
              <w:spacing w:after="0" w:line="288" w:lineRule="auto"/>
              <w:ind w:firstLine="29"/>
              <w:jc w:val="center"/>
              <w:rPr>
                <w:rFonts w:ascii="Times New Roman" w:hAnsi="Times New Roman"/>
                <w:bCs/>
                <w:sz w:val="24"/>
                <w:szCs w:val="28"/>
              </w:rPr>
            </w:pPr>
            <w:r w:rsidRPr="00DB4E7D">
              <w:rPr>
                <w:rFonts w:ascii="Times New Roman" w:hAnsi="Times New Roman"/>
                <w:bCs/>
                <w:sz w:val="24"/>
                <w:szCs w:val="28"/>
              </w:rPr>
              <w:t>2</w:t>
            </w:r>
          </w:p>
        </w:tc>
        <w:tc>
          <w:tcPr>
            <w:tcW w:w="1056" w:type="dxa"/>
            <w:gridSpan w:val="2"/>
            <w:vAlign w:val="bottom"/>
          </w:tcPr>
          <w:p w:rsidR="00D56BAC" w:rsidRPr="00DB4E7D" w:rsidRDefault="00D56BAC" w:rsidP="00D56BAC">
            <w:pPr>
              <w:spacing w:after="0" w:line="288" w:lineRule="auto"/>
              <w:ind w:firstLine="29"/>
              <w:jc w:val="center"/>
              <w:rPr>
                <w:rFonts w:ascii="Times New Roman" w:hAnsi="Times New Roman"/>
                <w:bCs/>
                <w:sz w:val="24"/>
                <w:szCs w:val="28"/>
              </w:rPr>
            </w:pPr>
            <w:r w:rsidRPr="00DB4E7D">
              <w:rPr>
                <w:rFonts w:ascii="Times New Roman" w:hAnsi="Times New Roman"/>
                <w:bCs/>
                <w:sz w:val="24"/>
                <w:szCs w:val="28"/>
              </w:rPr>
              <w:t>7</w:t>
            </w:r>
          </w:p>
        </w:tc>
      </w:tr>
      <w:tr w:rsidR="00D56BAC" w:rsidRPr="00DB4E7D" w:rsidTr="00D56BAC">
        <w:trPr>
          <w:gridAfter w:val="1"/>
          <w:wAfter w:w="32" w:type="dxa"/>
          <w:trHeight w:val="251"/>
          <w:jc w:val="center"/>
        </w:trPr>
        <w:tc>
          <w:tcPr>
            <w:tcW w:w="2540" w:type="dxa"/>
            <w:gridSpan w:val="2"/>
            <w:vMerge w:val="restart"/>
          </w:tcPr>
          <w:p w:rsidR="00D56BAC" w:rsidRPr="00DB4E7D" w:rsidRDefault="00D56BAC" w:rsidP="00D56BAC">
            <w:pPr>
              <w:spacing w:after="0" w:line="288" w:lineRule="auto"/>
              <w:ind w:firstLine="29"/>
              <w:jc w:val="both"/>
              <w:rPr>
                <w:rFonts w:ascii="Times New Roman" w:hAnsi="Times New Roman"/>
                <w:bCs/>
                <w:sz w:val="24"/>
                <w:szCs w:val="28"/>
              </w:rPr>
            </w:pPr>
            <w:r w:rsidRPr="00DB4E7D">
              <w:rPr>
                <w:rFonts w:ascii="Times New Roman" w:hAnsi="Times New Roman"/>
                <w:bCs/>
                <w:sz w:val="24"/>
                <w:szCs w:val="28"/>
              </w:rPr>
              <w:t>Искусство</w:t>
            </w:r>
          </w:p>
        </w:tc>
        <w:tc>
          <w:tcPr>
            <w:tcW w:w="2708" w:type="dxa"/>
          </w:tcPr>
          <w:p w:rsidR="00D56BAC" w:rsidRPr="00DB4E7D" w:rsidRDefault="00D56BAC" w:rsidP="00D56BAC">
            <w:pPr>
              <w:spacing w:after="0" w:line="288" w:lineRule="auto"/>
              <w:ind w:firstLine="29"/>
              <w:jc w:val="both"/>
              <w:rPr>
                <w:rFonts w:ascii="Times New Roman" w:hAnsi="Times New Roman"/>
                <w:bCs/>
                <w:sz w:val="24"/>
                <w:szCs w:val="28"/>
              </w:rPr>
            </w:pPr>
            <w:r w:rsidRPr="00DB4E7D">
              <w:rPr>
                <w:rFonts w:ascii="Times New Roman" w:hAnsi="Times New Roman"/>
                <w:bCs/>
                <w:sz w:val="24"/>
                <w:szCs w:val="28"/>
              </w:rPr>
              <w:t>Музыка</w:t>
            </w:r>
          </w:p>
        </w:tc>
        <w:tc>
          <w:tcPr>
            <w:tcW w:w="554" w:type="dxa"/>
            <w:gridSpan w:val="2"/>
            <w:vAlign w:val="bottom"/>
          </w:tcPr>
          <w:p w:rsidR="00D56BAC" w:rsidRPr="00DB4E7D" w:rsidRDefault="00D56BAC" w:rsidP="00D56BAC">
            <w:pPr>
              <w:spacing w:after="0" w:line="288" w:lineRule="auto"/>
              <w:ind w:firstLine="29"/>
              <w:jc w:val="center"/>
              <w:rPr>
                <w:rFonts w:ascii="Times New Roman" w:hAnsi="Times New Roman"/>
                <w:bCs/>
                <w:sz w:val="24"/>
                <w:szCs w:val="28"/>
              </w:rPr>
            </w:pPr>
            <w:r w:rsidRPr="00DB4E7D">
              <w:rPr>
                <w:rFonts w:ascii="Times New Roman" w:hAnsi="Times New Roman"/>
                <w:bCs/>
                <w:sz w:val="24"/>
                <w:szCs w:val="28"/>
              </w:rPr>
              <w:t>1</w:t>
            </w:r>
          </w:p>
        </w:tc>
        <w:tc>
          <w:tcPr>
            <w:tcW w:w="552" w:type="dxa"/>
            <w:vAlign w:val="bottom"/>
          </w:tcPr>
          <w:p w:rsidR="00D56BAC" w:rsidRPr="00DB4E7D" w:rsidRDefault="00D56BAC" w:rsidP="00D56BAC">
            <w:pPr>
              <w:spacing w:after="0" w:line="288" w:lineRule="auto"/>
              <w:ind w:firstLine="29"/>
              <w:jc w:val="center"/>
              <w:rPr>
                <w:rFonts w:ascii="Times New Roman" w:hAnsi="Times New Roman"/>
                <w:bCs/>
                <w:sz w:val="24"/>
                <w:szCs w:val="28"/>
              </w:rPr>
            </w:pPr>
            <w:r w:rsidRPr="00DB4E7D">
              <w:rPr>
                <w:rFonts w:ascii="Times New Roman" w:hAnsi="Times New Roman"/>
                <w:bCs/>
                <w:sz w:val="24"/>
                <w:szCs w:val="28"/>
              </w:rPr>
              <w:t>1</w:t>
            </w:r>
          </w:p>
        </w:tc>
        <w:tc>
          <w:tcPr>
            <w:tcW w:w="776" w:type="dxa"/>
            <w:gridSpan w:val="2"/>
            <w:vAlign w:val="bottom"/>
          </w:tcPr>
          <w:p w:rsidR="00D56BAC" w:rsidRPr="00DB4E7D" w:rsidRDefault="00D56BAC" w:rsidP="00D56BAC">
            <w:pPr>
              <w:spacing w:after="0" w:line="288" w:lineRule="auto"/>
              <w:ind w:firstLine="29"/>
              <w:jc w:val="center"/>
              <w:rPr>
                <w:rFonts w:ascii="Times New Roman" w:hAnsi="Times New Roman"/>
                <w:bCs/>
                <w:sz w:val="24"/>
                <w:szCs w:val="28"/>
              </w:rPr>
            </w:pPr>
            <w:r w:rsidRPr="00DB4E7D">
              <w:rPr>
                <w:rFonts w:ascii="Times New Roman" w:hAnsi="Times New Roman"/>
                <w:bCs/>
                <w:sz w:val="24"/>
                <w:szCs w:val="28"/>
              </w:rPr>
              <w:t>1</w:t>
            </w:r>
          </w:p>
        </w:tc>
        <w:tc>
          <w:tcPr>
            <w:tcW w:w="668" w:type="dxa"/>
            <w:gridSpan w:val="2"/>
            <w:vAlign w:val="bottom"/>
          </w:tcPr>
          <w:p w:rsidR="00D56BAC" w:rsidRPr="00DB4E7D" w:rsidRDefault="00D56BAC" w:rsidP="00D56BAC">
            <w:pPr>
              <w:spacing w:after="0" w:line="288" w:lineRule="auto"/>
              <w:ind w:firstLine="29"/>
              <w:jc w:val="center"/>
              <w:rPr>
                <w:rFonts w:ascii="Times New Roman" w:hAnsi="Times New Roman"/>
                <w:bCs/>
                <w:sz w:val="24"/>
                <w:szCs w:val="28"/>
              </w:rPr>
            </w:pPr>
            <w:r w:rsidRPr="00DB4E7D">
              <w:rPr>
                <w:rFonts w:ascii="Times New Roman" w:hAnsi="Times New Roman"/>
                <w:bCs/>
                <w:sz w:val="24"/>
                <w:szCs w:val="28"/>
              </w:rPr>
              <w:t>1</w:t>
            </w:r>
          </w:p>
        </w:tc>
        <w:tc>
          <w:tcPr>
            <w:tcW w:w="618" w:type="dxa"/>
            <w:gridSpan w:val="2"/>
            <w:vAlign w:val="bottom"/>
          </w:tcPr>
          <w:p w:rsidR="00D56BAC" w:rsidRPr="00DB4E7D" w:rsidRDefault="00D56BAC" w:rsidP="00D56BAC">
            <w:pPr>
              <w:spacing w:after="0" w:line="288" w:lineRule="auto"/>
              <w:ind w:firstLine="29"/>
              <w:jc w:val="center"/>
              <w:rPr>
                <w:rFonts w:ascii="Times New Roman" w:hAnsi="Times New Roman"/>
                <w:bCs/>
                <w:sz w:val="24"/>
                <w:szCs w:val="28"/>
              </w:rPr>
            </w:pPr>
          </w:p>
        </w:tc>
        <w:tc>
          <w:tcPr>
            <w:tcW w:w="1056" w:type="dxa"/>
            <w:gridSpan w:val="2"/>
            <w:vAlign w:val="bottom"/>
          </w:tcPr>
          <w:p w:rsidR="00D56BAC" w:rsidRPr="00DB4E7D" w:rsidRDefault="00D56BAC" w:rsidP="00D56BAC">
            <w:pPr>
              <w:spacing w:after="0" w:line="288" w:lineRule="auto"/>
              <w:ind w:firstLine="29"/>
              <w:jc w:val="center"/>
              <w:rPr>
                <w:rFonts w:ascii="Times New Roman" w:hAnsi="Times New Roman"/>
                <w:bCs/>
                <w:sz w:val="24"/>
                <w:szCs w:val="28"/>
              </w:rPr>
            </w:pPr>
            <w:r w:rsidRPr="00DB4E7D">
              <w:rPr>
                <w:rFonts w:ascii="Times New Roman" w:hAnsi="Times New Roman"/>
                <w:bCs/>
                <w:sz w:val="24"/>
                <w:szCs w:val="28"/>
              </w:rPr>
              <w:t>4</w:t>
            </w:r>
          </w:p>
        </w:tc>
      </w:tr>
      <w:tr w:rsidR="00D56BAC" w:rsidRPr="00DB4E7D" w:rsidTr="00D56BAC">
        <w:trPr>
          <w:gridAfter w:val="1"/>
          <w:wAfter w:w="32" w:type="dxa"/>
          <w:trHeight w:val="215"/>
          <w:jc w:val="center"/>
        </w:trPr>
        <w:tc>
          <w:tcPr>
            <w:tcW w:w="2540" w:type="dxa"/>
            <w:gridSpan w:val="2"/>
            <w:vMerge/>
          </w:tcPr>
          <w:p w:rsidR="00D56BAC" w:rsidRPr="00DB4E7D" w:rsidRDefault="00D56BAC" w:rsidP="00D56BAC">
            <w:pPr>
              <w:spacing w:after="0" w:line="288" w:lineRule="auto"/>
              <w:ind w:firstLine="29"/>
              <w:jc w:val="both"/>
              <w:rPr>
                <w:rFonts w:ascii="Times New Roman" w:hAnsi="Times New Roman"/>
                <w:bCs/>
                <w:sz w:val="24"/>
                <w:szCs w:val="28"/>
              </w:rPr>
            </w:pPr>
          </w:p>
        </w:tc>
        <w:tc>
          <w:tcPr>
            <w:tcW w:w="2708" w:type="dxa"/>
          </w:tcPr>
          <w:p w:rsidR="00D56BAC" w:rsidRPr="00DB4E7D" w:rsidRDefault="00D56BAC" w:rsidP="00D56BAC">
            <w:pPr>
              <w:spacing w:after="0" w:line="288" w:lineRule="auto"/>
              <w:ind w:firstLine="29"/>
              <w:jc w:val="both"/>
              <w:rPr>
                <w:rFonts w:ascii="Times New Roman" w:hAnsi="Times New Roman"/>
                <w:bCs/>
                <w:sz w:val="24"/>
                <w:szCs w:val="28"/>
              </w:rPr>
            </w:pPr>
            <w:r w:rsidRPr="00DB4E7D">
              <w:rPr>
                <w:rFonts w:ascii="Times New Roman" w:hAnsi="Times New Roman"/>
                <w:bCs/>
                <w:sz w:val="24"/>
                <w:szCs w:val="28"/>
              </w:rPr>
              <w:t>Изобразительное искусство</w:t>
            </w:r>
          </w:p>
        </w:tc>
        <w:tc>
          <w:tcPr>
            <w:tcW w:w="554" w:type="dxa"/>
            <w:gridSpan w:val="2"/>
            <w:vAlign w:val="bottom"/>
          </w:tcPr>
          <w:p w:rsidR="00D56BAC" w:rsidRPr="00DB4E7D" w:rsidRDefault="00D56BAC" w:rsidP="00D56BAC">
            <w:pPr>
              <w:spacing w:after="0" w:line="288" w:lineRule="auto"/>
              <w:ind w:firstLine="29"/>
              <w:jc w:val="center"/>
              <w:rPr>
                <w:rFonts w:ascii="Times New Roman" w:hAnsi="Times New Roman"/>
                <w:bCs/>
                <w:sz w:val="24"/>
                <w:szCs w:val="28"/>
              </w:rPr>
            </w:pPr>
            <w:r w:rsidRPr="00DB4E7D">
              <w:rPr>
                <w:rFonts w:ascii="Times New Roman" w:hAnsi="Times New Roman"/>
                <w:bCs/>
                <w:sz w:val="24"/>
                <w:szCs w:val="28"/>
              </w:rPr>
              <w:t>1</w:t>
            </w:r>
          </w:p>
        </w:tc>
        <w:tc>
          <w:tcPr>
            <w:tcW w:w="552" w:type="dxa"/>
            <w:vAlign w:val="bottom"/>
          </w:tcPr>
          <w:p w:rsidR="00D56BAC" w:rsidRPr="00DB4E7D" w:rsidRDefault="00D56BAC" w:rsidP="00D56BAC">
            <w:pPr>
              <w:spacing w:after="0" w:line="288" w:lineRule="auto"/>
              <w:ind w:firstLine="29"/>
              <w:jc w:val="center"/>
              <w:rPr>
                <w:rFonts w:ascii="Times New Roman" w:hAnsi="Times New Roman"/>
                <w:bCs/>
                <w:sz w:val="24"/>
                <w:szCs w:val="28"/>
              </w:rPr>
            </w:pPr>
            <w:r w:rsidRPr="00DB4E7D">
              <w:rPr>
                <w:rFonts w:ascii="Times New Roman" w:hAnsi="Times New Roman"/>
                <w:bCs/>
                <w:sz w:val="24"/>
                <w:szCs w:val="28"/>
              </w:rPr>
              <w:t>1</w:t>
            </w:r>
          </w:p>
        </w:tc>
        <w:tc>
          <w:tcPr>
            <w:tcW w:w="776" w:type="dxa"/>
            <w:gridSpan w:val="2"/>
            <w:vAlign w:val="bottom"/>
          </w:tcPr>
          <w:p w:rsidR="00D56BAC" w:rsidRPr="00DB4E7D" w:rsidRDefault="00D56BAC" w:rsidP="00D56BAC">
            <w:pPr>
              <w:spacing w:after="0" w:line="288" w:lineRule="auto"/>
              <w:ind w:firstLine="29"/>
              <w:jc w:val="center"/>
              <w:rPr>
                <w:rFonts w:ascii="Times New Roman" w:hAnsi="Times New Roman"/>
                <w:bCs/>
                <w:sz w:val="24"/>
                <w:szCs w:val="28"/>
              </w:rPr>
            </w:pPr>
            <w:r w:rsidRPr="00DB4E7D">
              <w:rPr>
                <w:rFonts w:ascii="Times New Roman" w:hAnsi="Times New Roman"/>
                <w:bCs/>
                <w:sz w:val="24"/>
                <w:szCs w:val="28"/>
              </w:rPr>
              <w:t>1</w:t>
            </w:r>
          </w:p>
        </w:tc>
        <w:tc>
          <w:tcPr>
            <w:tcW w:w="668" w:type="dxa"/>
            <w:gridSpan w:val="2"/>
            <w:vAlign w:val="bottom"/>
          </w:tcPr>
          <w:p w:rsidR="00D56BAC" w:rsidRPr="00DB4E7D" w:rsidRDefault="00D56BAC" w:rsidP="00D56BAC">
            <w:pPr>
              <w:spacing w:after="0" w:line="288" w:lineRule="auto"/>
              <w:ind w:firstLine="29"/>
              <w:jc w:val="center"/>
              <w:rPr>
                <w:rFonts w:ascii="Times New Roman" w:hAnsi="Times New Roman"/>
                <w:bCs/>
                <w:sz w:val="24"/>
                <w:szCs w:val="28"/>
              </w:rPr>
            </w:pPr>
            <w:r w:rsidRPr="00DB4E7D">
              <w:rPr>
                <w:rFonts w:ascii="Times New Roman" w:hAnsi="Times New Roman"/>
                <w:bCs/>
                <w:sz w:val="24"/>
                <w:szCs w:val="28"/>
              </w:rPr>
              <w:t>1</w:t>
            </w:r>
          </w:p>
        </w:tc>
        <w:tc>
          <w:tcPr>
            <w:tcW w:w="618" w:type="dxa"/>
            <w:gridSpan w:val="2"/>
            <w:vAlign w:val="bottom"/>
          </w:tcPr>
          <w:p w:rsidR="00D56BAC" w:rsidRPr="00DB4E7D" w:rsidRDefault="00D56BAC" w:rsidP="00D56BAC">
            <w:pPr>
              <w:spacing w:after="0" w:line="288" w:lineRule="auto"/>
              <w:ind w:firstLine="29"/>
              <w:jc w:val="center"/>
              <w:rPr>
                <w:rFonts w:ascii="Times New Roman" w:hAnsi="Times New Roman"/>
                <w:bCs/>
                <w:sz w:val="24"/>
                <w:szCs w:val="28"/>
              </w:rPr>
            </w:pPr>
          </w:p>
        </w:tc>
        <w:tc>
          <w:tcPr>
            <w:tcW w:w="1056" w:type="dxa"/>
            <w:gridSpan w:val="2"/>
            <w:vAlign w:val="bottom"/>
          </w:tcPr>
          <w:p w:rsidR="00D56BAC" w:rsidRPr="00DB4E7D" w:rsidRDefault="00D56BAC" w:rsidP="00D56BAC">
            <w:pPr>
              <w:spacing w:after="0" w:line="288" w:lineRule="auto"/>
              <w:ind w:firstLine="29"/>
              <w:jc w:val="center"/>
              <w:rPr>
                <w:rFonts w:ascii="Times New Roman" w:hAnsi="Times New Roman"/>
                <w:bCs/>
                <w:sz w:val="24"/>
                <w:szCs w:val="28"/>
              </w:rPr>
            </w:pPr>
            <w:r w:rsidRPr="00DB4E7D">
              <w:rPr>
                <w:rFonts w:ascii="Times New Roman" w:hAnsi="Times New Roman"/>
                <w:bCs/>
                <w:sz w:val="24"/>
                <w:szCs w:val="28"/>
              </w:rPr>
              <w:t>4</w:t>
            </w:r>
          </w:p>
        </w:tc>
      </w:tr>
      <w:tr w:rsidR="00D56BAC" w:rsidRPr="00DB4E7D" w:rsidTr="00D56BAC">
        <w:trPr>
          <w:gridAfter w:val="1"/>
          <w:wAfter w:w="32" w:type="dxa"/>
          <w:trHeight w:val="301"/>
          <w:jc w:val="center"/>
        </w:trPr>
        <w:tc>
          <w:tcPr>
            <w:tcW w:w="2540" w:type="dxa"/>
            <w:gridSpan w:val="2"/>
          </w:tcPr>
          <w:p w:rsidR="00D56BAC" w:rsidRPr="00DB4E7D" w:rsidRDefault="00D56BAC" w:rsidP="00D56BAC">
            <w:pPr>
              <w:spacing w:after="0" w:line="288" w:lineRule="auto"/>
              <w:ind w:firstLine="29"/>
              <w:jc w:val="both"/>
              <w:rPr>
                <w:rFonts w:ascii="Times New Roman" w:hAnsi="Times New Roman"/>
                <w:bCs/>
                <w:sz w:val="24"/>
                <w:szCs w:val="28"/>
              </w:rPr>
            </w:pPr>
            <w:r w:rsidRPr="00DB4E7D">
              <w:rPr>
                <w:rFonts w:ascii="Times New Roman" w:hAnsi="Times New Roman"/>
                <w:bCs/>
                <w:sz w:val="24"/>
                <w:szCs w:val="28"/>
              </w:rPr>
              <w:t>Технология</w:t>
            </w:r>
          </w:p>
        </w:tc>
        <w:tc>
          <w:tcPr>
            <w:tcW w:w="2708" w:type="dxa"/>
          </w:tcPr>
          <w:p w:rsidR="00D56BAC" w:rsidRPr="00DB4E7D" w:rsidRDefault="00D56BAC" w:rsidP="00D56BAC">
            <w:pPr>
              <w:spacing w:after="0" w:line="288" w:lineRule="auto"/>
              <w:ind w:firstLine="29"/>
              <w:jc w:val="both"/>
              <w:rPr>
                <w:rFonts w:ascii="Times New Roman" w:hAnsi="Times New Roman"/>
                <w:bCs/>
                <w:sz w:val="24"/>
                <w:szCs w:val="28"/>
              </w:rPr>
            </w:pPr>
            <w:r w:rsidRPr="00DB4E7D">
              <w:rPr>
                <w:rFonts w:ascii="Times New Roman" w:hAnsi="Times New Roman"/>
                <w:bCs/>
                <w:sz w:val="24"/>
                <w:szCs w:val="28"/>
              </w:rPr>
              <w:t>Технология</w:t>
            </w:r>
          </w:p>
        </w:tc>
        <w:tc>
          <w:tcPr>
            <w:tcW w:w="554" w:type="dxa"/>
            <w:gridSpan w:val="2"/>
            <w:vAlign w:val="bottom"/>
          </w:tcPr>
          <w:p w:rsidR="00D56BAC" w:rsidRPr="00DB4E7D" w:rsidRDefault="00D56BAC" w:rsidP="00D56BAC">
            <w:pPr>
              <w:spacing w:after="0" w:line="288" w:lineRule="auto"/>
              <w:ind w:firstLine="29"/>
              <w:jc w:val="center"/>
              <w:rPr>
                <w:rFonts w:ascii="Times New Roman" w:hAnsi="Times New Roman"/>
                <w:bCs/>
                <w:sz w:val="24"/>
                <w:szCs w:val="28"/>
              </w:rPr>
            </w:pPr>
            <w:r w:rsidRPr="00DB4E7D">
              <w:rPr>
                <w:rFonts w:ascii="Times New Roman" w:hAnsi="Times New Roman"/>
                <w:bCs/>
                <w:sz w:val="24"/>
                <w:szCs w:val="28"/>
              </w:rPr>
              <w:t>2</w:t>
            </w:r>
          </w:p>
        </w:tc>
        <w:tc>
          <w:tcPr>
            <w:tcW w:w="552" w:type="dxa"/>
            <w:vAlign w:val="bottom"/>
          </w:tcPr>
          <w:p w:rsidR="00D56BAC" w:rsidRPr="00DB4E7D" w:rsidRDefault="00D56BAC" w:rsidP="00D56BAC">
            <w:pPr>
              <w:spacing w:after="0" w:line="288" w:lineRule="auto"/>
              <w:ind w:firstLine="29"/>
              <w:jc w:val="center"/>
              <w:rPr>
                <w:rFonts w:ascii="Times New Roman" w:hAnsi="Times New Roman"/>
                <w:bCs/>
                <w:sz w:val="24"/>
                <w:szCs w:val="28"/>
              </w:rPr>
            </w:pPr>
            <w:r w:rsidRPr="00DB4E7D">
              <w:rPr>
                <w:rFonts w:ascii="Times New Roman" w:hAnsi="Times New Roman"/>
                <w:bCs/>
                <w:sz w:val="24"/>
                <w:szCs w:val="28"/>
              </w:rPr>
              <w:t>2</w:t>
            </w:r>
          </w:p>
        </w:tc>
        <w:tc>
          <w:tcPr>
            <w:tcW w:w="776" w:type="dxa"/>
            <w:gridSpan w:val="2"/>
            <w:vAlign w:val="bottom"/>
          </w:tcPr>
          <w:p w:rsidR="00D56BAC" w:rsidRPr="00DB4E7D" w:rsidRDefault="00D56BAC" w:rsidP="00D56BAC">
            <w:pPr>
              <w:spacing w:after="0" w:line="288" w:lineRule="auto"/>
              <w:ind w:firstLine="29"/>
              <w:jc w:val="center"/>
              <w:rPr>
                <w:rFonts w:ascii="Times New Roman" w:hAnsi="Times New Roman"/>
                <w:bCs/>
                <w:sz w:val="24"/>
                <w:szCs w:val="28"/>
              </w:rPr>
            </w:pPr>
            <w:r w:rsidRPr="00DB4E7D">
              <w:rPr>
                <w:rFonts w:ascii="Times New Roman" w:hAnsi="Times New Roman"/>
                <w:bCs/>
                <w:sz w:val="24"/>
                <w:szCs w:val="28"/>
              </w:rPr>
              <w:t>2</w:t>
            </w:r>
          </w:p>
        </w:tc>
        <w:tc>
          <w:tcPr>
            <w:tcW w:w="668" w:type="dxa"/>
            <w:gridSpan w:val="2"/>
            <w:vAlign w:val="bottom"/>
          </w:tcPr>
          <w:p w:rsidR="00D56BAC" w:rsidRPr="00DB4E7D" w:rsidRDefault="00D56BAC" w:rsidP="00D56BAC">
            <w:pPr>
              <w:spacing w:after="0" w:line="288" w:lineRule="auto"/>
              <w:ind w:firstLine="29"/>
              <w:jc w:val="center"/>
              <w:rPr>
                <w:rFonts w:ascii="Times New Roman" w:hAnsi="Times New Roman"/>
                <w:bCs/>
                <w:sz w:val="24"/>
                <w:szCs w:val="28"/>
              </w:rPr>
            </w:pPr>
            <w:r w:rsidRPr="00DB4E7D">
              <w:rPr>
                <w:rFonts w:ascii="Times New Roman" w:hAnsi="Times New Roman"/>
                <w:bCs/>
                <w:sz w:val="24"/>
                <w:szCs w:val="28"/>
              </w:rPr>
              <w:t>1</w:t>
            </w:r>
          </w:p>
        </w:tc>
        <w:tc>
          <w:tcPr>
            <w:tcW w:w="618" w:type="dxa"/>
            <w:gridSpan w:val="2"/>
            <w:vAlign w:val="bottom"/>
          </w:tcPr>
          <w:p w:rsidR="00D56BAC" w:rsidRPr="00DB4E7D" w:rsidRDefault="00D56BAC" w:rsidP="00D56BAC">
            <w:pPr>
              <w:spacing w:after="0" w:line="288" w:lineRule="auto"/>
              <w:ind w:firstLine="29"/>
              <w:jc w:val="center"/>
              <w:rPr>
                <w:rFonts w:ascii="Times New Roman" w:hAnsi="Times New Roman"/>
                <w:bCs/>
                <w:sz w:val="24"/>
                <w:szCs w:val="28"/>
              </w:rPr>
            </w:pPr>
          </w:p>
        </w:tc>
        <w:tc>
          <w:tcPr>
            <w:tcW w:w="1056" w:type="dxa"/>
            <w:gridSpan w:val="2"/>
            <w:vAlign w:val="bottom"/>
          </w:tcPr>
          <w:p w:rsidR="00D56BAC" w:rsidRPr="00DB4E7D" w:rsidRDefault="00D56BAC" w:rsidP="00D56BAC">
            <w:pPr>
              <w:spacing w:after="0" w:line="288" w:lineRule="auto"/>
              <w:ind w:firstLine="29"/>
              <w:jc w:val="center"/>
              <w:rPr>
                <w:rFonts w:ascii="Times New Roman" w:hAnsi="Times New Roman"/>
                <w:bCs/>
                <w:sz w:val="24"/>
                <w:szCs w:val="28"/>
              </w:rPr>
            </w:pPr>
            <w:r w:rsidRPr="00DB4E7D">
              <w:rPr>
                <w:rFonts w:ascii="Times New Roman" w:hAnsi="Times New Roman"/>
                <w:bCs/>
                <w:sz w:val="24"/>
                <w:szCs w:val="28"/>
              </w:rPr>
              <w:t>7</w:t>
            </w:r>
          </w:p>
        </w:tc>
      </w:tr>
      <w:tr w:rsidR="00D56BAC" w:rsidRPr="00DB4E7D" w:rsidTr="00D56BAC">
        <w:trPr>
          <w:gridAfter w:val="1"/>
          <w:wAfter w:w="32" w:type="dxa"/>
          <w:trHeight w:val="413"/>
          <w:jc w:val="center"/>
        </w:trPr>
        <w:tc>
          <w:tcPr>
            <w:tcW w:w="2540" w:type="dxa"/>
            <w:gridSpan w:val="2"/>
            <w:vMerge w:val="restart"/>
          </w:tcPr>
          <w:p w:rsidR="00D56BAC" w:rsidRPr="00DB4E7D" w:rsidRDefault="00D56BAC" w:rsidP="007F2F64">
            <w:pPr>
              <w:spacing w:after="0" w:line="240" w:lineRule="auto"/>
              <w:ind w:firstLine="29"/>
              <w:jc w:val="both"/>
              <w:rPr>
                <w:rFonts w:ascii="Times New Roman" w:hAnsi="Times New Roman"/>
                <w:bCs/>
                <w:sz w:val="24"/>
                <w:szCs w:val="28"/>
              </w:rPr>
            </w:pPr>
            <w:r w:rsidRPr="00DB4E7D">
              <w:rPr>
                <w:rFonts w:ascii="Times New Roman" w:hAnsi="Times New Roman"/>
                <w:bCs/>
                <w:sz w:val="24"/>
                <w:szCs w:val="28"/>
              </w:rPr>
              <w:t>Физическая культура и Основы безопасности жизнедеятельности</w:t>
            </w:r>
          </w:p>
        </w:tc>
        <w:tc>
          <w:tcPr>
            <w:tcW w:w="2708" w:type="dxa"/>
          </w:tcPr>
          <w:p w:rsidR="00D56BAC" w:rsidRPr="00DB4E7D" w:rsidRDefault="0092521A" w:rsidP="007F2F64">
            <w:pPr>
              <w:spacing w:after="0" w:line="240" w:lineRule="auto"/>
              <w:ind w:firstLine="29"/>
              <w:jc w:val="both"/>
              <w:rPr>
                <w:rFonts w:ascii="Times New Roman" w:hAnsi="Times New Roman"/>
                <w:bCs/>
                <w:sz w:val="24"/>
                <w:szCs w:val="28"/>
              </w:rPr>
            </w:pPr>
            <w:r w:rsidRPr="00DB4E7D">
              <w:rPr>
                <w:rFonts w:ascii="Times New Roman" w:hAnsi="Times New Roman"/>
                <w:bCs/>
                <w:sz w:val="24"/>
                <w:szCs w:val="28"/>
              </w:rPr>
              <w:t>Основы безопасности жизнедеятельности</w:t>
            </w:r>
          </w:p>
        </w:tc>
        <w:tc>
          <w:tcPr>
            <w:tcW w:w="554" w:type="dxa"/>
            <w:gridSpan w:val="2"/>
            <w:vAlign w:val="bottom"/>
          </w:tcPr>
          <w:p w:rsidR="00D56BAC" w:rsidRPr="00DB4E7D" w:rsidRDefault="00D56BAC" w:rsidP="00D56BAC">
            <w:pPr>
              <w:spacing w:after="0" w:line="288" w:lineRule="auto"/>
              <w:ind w:firstLine="29"/>
              <w:jc w:val="center"/>
              <w:rPr>
                <w:rFonts w:ascii="Times New Roman" w:hAnsi="Times New Roman"/>
                <w:bCs/>
                <w:sz w:val="24"/>
                <w:szCs w:val="28"/>
              </w:rPr>
            </w:pPr>
          </w:p>
        </w:tc>
        <w:tc>
          <w:tcPr>
            <w:tcW w:w="552" w:type="dxa"/>
            <w:vAlign w:val="bottom"/>
          </w:tcPr>
          <w:p w:rsidR="00D56BAC" w:rsidRPr="00DB4E7D" w:rsidRDefault="00D56BAC" w:rsidP="00D56BAC">
            <w:pPr>
              <w:spacing w:after="0" w:line="288" w:lineRule="auto"/>
              <w:ind w:firstLine="29"/>
              <w:jc w:val="center"/>
              <w:rPr>
                <w:rFonts w:ascii="Times New Roman" w:hAnsi="Times New Roman"/>
                <w:bCs/>
                <w:sz w:val="24"/>
                <w:szCs w:val="28"/>
              </w:rPr>
            </w:pPr>
          </w:p>
        </w:tc>
        <w:tc>
          <w:tcPr>
            <w:tcW w:w="776" w:type="dxa"/>
            <w:gridSpan w:val="2"/>
            <w:vAlign w:val="bottom"/>
          </w:tcPr>
          <w:p w:rsidR="00D56BAC" w:rsidRPr="00DB4E7D" w:rsidRDefault="00D56BAC" w:rsidP="00D56BAC">
            <w:pPr>
              <w:spacing w:after="0" w:line="288" w:lineRule="auto"/>
              <w:ind w:firstLine="29"/>
              <w:jc w:val="center"/>
              <w:rPr>
                <w:rFonts w:ascii="Times New Roman" w:hAnsi="Times New Roman"/>
                <w:bCs/>
                <w:sz w:val="24"/>
                <w:szCs w:val="28"/>
              </w:rPr>
            </w:pPr>
          </w:p>
        </w:tc>
        <w:tc>
          <w:tcPr>
            <w:tcW w:w="668" w:type="dxa"/>
            <w:gridSpan w:val="2"/>
            <w:vAlign w:val="bottom"/>
          </w:tcPr>
          <w:p w:rsidR="00D56BAC" w:rsidRPr="00DB4E7D" w:rsidRDefault="00D56BAC" w:rsidP="00D56BAC">
            <w:pPr>
              <w:spacing w:after="0" w:line="288" w:lineRule="auto"/>
              <w:ind w:firstLine="29"/>
              <w:jc w:val="center"/>
              <w:rPr>
                <w:rFonts w:ascii="Times New Roman" w:hAnsi="Times New Roman"/>
                <w:bCs/>
                <w:sz w:val="24"/>
                <w:szCs w:val="28"/>
              </w:rPr>
            </w:pPr>
            <w:r w:rsidRPr="00DB4E7D">
              <w:rPr>
                <w:rFonts w:ascii="Times New Roman" w:hAnsi="Times New Roman"/>
                <w:bCs/>
                <w:sz w:val="24"/>
                <w:szCs w:val="28"/>
              </w:rPr>
              <w:t>1</w:t>
            </w:r>
          </w:p>
        </w:tc>
        <w:tc>
          <w:tcPr>
            <w:tcW w:w="618" w:type="dxa"/>
            <w:gridSpan w:val="2"/>
            <w:vAlign w:val="bottom"/>
          </w:tcPr>
          <w:p w:rsidR="00D56BAC" w:rsidRPr="00DB4E7D" w:rsidRDefault="00D56BAC" w:rsidP="00D56BAC">
            <w:pPr>
              <w:spacing w:after="0" w:line="288" w:lineRule="auto"/>
              <w:ind w:firstLine="29"/>
              <w:jc w:val="center"/>
              <w:rPr>
                <w:rFonts w:ascii="Times New Roman" w:hAnsi="Times New Roman"/>
                <w:bCs/>
                <w:sz w:val="24"/>
                <w:szCs w:val="28"/>
              </w:rPr>
            </w:pPr>
            <w:r w:rsidRPr="00DB4E7D">
              <w:rPr>
                <w:rFonts w:ascii="Times New Roman" w:hAnsi="Times New Roman"/>
                <w:bCs/>
                <w:sz w:val="24"/>
                <w:szCs w:val="28"/>
              </w:rPr>
              <w:t>1</w:t>
            </w:r>
          </w:p>
        </w:tc>
        <w:tc>
          <w:tcPr>
            <w:tcW w:w="1056" w:type="dxa"/>
            <w:gridSpan w:val="2"/>
            <w:vAlign w:val="bottom"/>
          </w:tcPr>
          <w:p w:rsidR="00D56BAC" w:rsidRPr="00DB4E7D" w:rsidRDefault="00D56BAC" w:rsidP="00D56BAC">
            <w:pPr>
              <w:spacing w:after="0" w:line="288" w:lineRule="auto"/>
              <w:ind w:firstLine="29"/>
              <w:jc w:val="center"/>
              <w:rPr>
                <w:rFonts w:ascii="Times New Roman" w:hAnsi="Times New Roman"/>
                <w:bCs/>
                <w:sz w:val="24"/>
                <w:szCs w:val="28"/>
              </w:rPr>
            </w:pPr>
            <w:r w:rsidRPr="00DB4E7D">
              <w:rPr>
                <w:rFonts w:ascii="Times New Roman" w:hAnsi="Times New Roman"/>
                <w:bCs/>
                <w:sz w:val="24"/>
                <w:szCs w:val="28"/>
              </w:rPr>
              <w:t>2</w:t>
            </w:r>
          </w:p>
        </w:tc>
      </w:tr>
      <w:tr w:rsidR="00D56BAC" w:rsidRPr="00DB4E7D" w:rsidTr="00D56BAC">
        <w:trPr>
          <w:gridAfter w:val="1"/>
          <w:wAfter w:w="32" w:type="dxa"/>
          <w:trHeight w:val="385"/>
          <w:jc w:val="center"/>
        </w:trPr>
        <w:tc>
          <w:tcPr>
            <w:tcW w:w="2540" w:type="dxa"/>
            <w:gridSpan w:val="2"/>
            <w:vMerge/>
          </w:tcPr>
          <w:p w:rsidR="00D56BAC" w:rsidRPr="00DB4E7D" w:rsidRDefault="00D56BAC" w:rsidP="008B2999">
            <w:pPr>
              <w:spacing w:after="0" w:line="240" w:lineRule="auto"/>
              <w:ind w:firstLine="29"/>
              <w:jc w:val="both"/>
              <w:rPr>
                <w:rFonts w:ascii="Times New Roman" w:hAnsi="Times New Roman"/>
                <w:bCs/>
                <w:sz w:val="24"/>
                <w:szCs w:val="28"/>
              </w:rPr>
            </w:pPr>
          </w:p>
        </w:tc>
        <w:tc>
          <w:tcPr>
            <w:tcW w:w="2708" w:type="dxa"/>
          </w:tcPr>
          <w:p w:rsidR="00D56BAC" w:rsidRPr="00DB4E7D" w:rsidRDefault="00D56BAC" w:rsidP="008B2999">
            <w:pPr>
              <w:spacing w:after="0" w:line="240" w:lineRule="auto"/>
              <w:ind w:firstLine="29"/>
              <w:jc w:val="both"/>
              <w:rPr>
                <w:rFonts w:ascii="Times New Roman" w:hAnsi="Times New Roman"/>
                <w:bCs/>
                <w:sz w:val="24"/>
                <w:szCs w:val="28"/>
              </w:rPr>
            </w:pPr>
            <w:r w:rsidRPr="00DB4E7D">
              <w:rPr>
                <w:rFonts w:ascii="Times New Roman" w:hAnsi="Times New Roman"/>
                <w:bCs/>
                <w:sz w:val="24"/>
                <w:szCs w:val="28"/>
              </w:rPr>
              <w:t>Физическая культура</w:t>
            </w:r>
          </w:p>
        </w:tc>
        <w:tc>
          <w:tcPr>
            <w:tcW w:w="554" w:type="dxa"/>
            <w:gridSpan w:val="2"/>
            <w:vAlign w:val="bottom"/>
          </w:tcPr>
          <w:p w:rsidR="00D56BAC" w:rsidRPr="00DB4E7D" w:rsidRDefault="00D56BAC" w:rsidP="00D56BAC">
            <w:pPr>
              <w:spacing w:after="0" w:line="288" w:lineRule="auto"/>
              <w:ind w:firstLine="29"/>
              <w:jc w:val="center"/>
              <w:rPr>
                <w:rFonts w:ascii="Times New Roman" w:hAnsi="Times New Roman"/>
                <w:bCs/>
                <w:sz w:val="24"/>
                <w:szCs w:val="28"/>
              </w:rPr>
            </w:pPr>
            <w:r w:rsidRPr="00DB4E7D">
              <w:rPr>
                <w:rFonts w:ascii="Times New Roman" w:hAnsi="Times New Roman"/>
                <w:bCs/>
                <w:sz w:val="24"/>
                <w:szCs w:val="28"/>
              </w:rPr>
              <w:t>3</w:t>
            </w:r>
          </w:p>
        </w:tc>
        <w:tc>
          <w:tcPr>
            <w:tcW w:w="552" w:type="dxa"/>
            <w:vAlign w:val="bottom"/>
          </w:tcPr>
          <w:p w:rsidR="00D56BAC" w:rsidRPr="00DB4E7D" w:rsidRDefault="00D56BAC" w:rsidP="00D56BAC">
            <w:pPr>
              <w:spacing w:after="0" w:line="288" w:lineRule="auto"/>
              <w:ind w:firstLine="29"/>
              <w:jc w:val="center"/>
              <w:rPr>
                <w:rFonts w:ascii="Times New Roman" w:hAnsi="Times New Roman"/>
                <w:bCs/>
                <w:sz w:val="24"/>
                <w:szCs w:val="28"/>
              </w:rPr>
            </w:pPr>
            <w:r w:rsidRPr="00DB4E7D">
              <w:rPr>
                <w:rFonts w:ascii="Times New Roman" w:hAnsi="Times New Roman"/>
                <w:bCs/>
                <w:sz w:val="24"/>
                <w:szCs w:val="28"/>
              </w:rPr>
              <w:t>3</w:t>
            </w:r>
          </w:p>
        </w:tc>
        <w:tc>
          <w:tcPr>
            <w:tcW w:w="776" w:type="dxa"/>
            <w:gridSpan w:val="2"/>
            <w:vAlign w:val="bottom"/>
          </w:tcPr>
          <w:p w:rsidR="00D56BAC" w:rsidRPr="00DB4E7D" w:rsidRDefault="00D56BAC" w:rsidP="00D56BAC">
            <w:pPr>
              <w:spacing w:after="0" w:line="288" w:lineRule="auto"/>
              <w:ind w:firstLine="29"/>
              <w:jc w:val="center"/>
              <w:rPr>
                <w:rFonts w:ascii="Times New Roman" w:hAnsi="Times New Roman"/>
                <w:bCs/>
                <w:sz w:val="24"/>
                <w:szCs w:val="28"/>
              </w:rPr>
            </w:pPr>
            <w:r w:rsidRPr="00DB4E7D">
              <w:rPr>
                <w:rFonts w:ascii="Times New Roman" w:hAnsi="Times New Roman"/>
                <w:bCs/>
                <w:sz w:val="24"/>
                <w:szCs w:val="28"/>
              </w:rPr>
              <w:t>3</w:t>
            </w:r>
          </w:p>
        </w:tc>
        <w:tc>
          <w:tcPr>
            <w:tcW w:w="668" w:type="dxa"/>
            <w:gridSpan w:val="2"/>
            <w:vAlign w:val="bottom"/>
          </w:tcPr>
          <w:p w:rsidR="00D56BAC" w:rsidRPr="00DB4E7D" w:rsidRDefault="00D56BAC" w:rsidP="00D56BAC">
            <w:pPr>
              <w:spacing w:after="0" w:line="288" w:lineRule="auto"/>
              <w:ind w:firstLine="29"/>
              <w:jc w:val="center"/>
              <w:rPr>
                <w:rFonts w:ascii="Times New Roman" w:hAnsi="Times New Roman"/>
                <w:bCs/>
                <w:sz w:val="24"/>
                <w:szCs w:val="28"/>
              </w:rPr>
            </w:pPr>
            <w:r w:rsidRPr="00DB4E7D">
              <w:rPr>
                <w:rFonts w:ascii="Times New Roman" w:hAnsi="Times New Roman"/>
                <w:bCs/>
                <w:sz w:val="24"/>
                <w:szCs w:val="28"/>
              </w:rPr>
              <w:t>3</w:t>
            </w:r>
          </w:p>
        </w:tc>
        <w:tc>
          <w:tcPr>
            <w:tcW w:w="618" w:type="dxa"/>
            <w:gridSpan w:val="2"/>
            <w:vAlign w:val="bottom"/>
          </w:tcPr>
          <w:p w:rsidR="00D56BAC" w:rsidRPr="00DB4E7D" w:rsidRDefault="00D56BAC" w:rsidP="00D56BAC">
            <w:pPr>
              <w:spacing w:after="0" w:line="288" w:lineRule="auto"/>
              <w:ind w:firstLine="29"/>
              <w:jc w:val="center"/>
              <w:rPr>
                <w:rFonts w:ascii="Times New Roman" w:hAnsi="Times New Roman"/>
                <w:bCs/>
                <w:sz w:val="24"/>
                <w:szCs w:val="28"/>
              </w:rPr>
            </w:pPr>
            <w:r w:rsidRPr="00DB4E7D">
              <w:rPr>
                <w:rFonts w:ascii="Times New Roman" w:hAnsi="Times New Roman"/>
                <w:bCs/>
                <w:sz w:val="24"/>
                <w:szCs w:val="28"/>
              </w:rPr>
              <w:t>3</w:t>
            </w:r>
          </w:p>
        </w:tc>
        <w:tc>
          <w:tcPr>
            <w:tcW w:w="1056" w:type="dxa"/>
            <w:gridSpan w:val="2"/>
            <w:vAlign w:val="bottom"/>
          </w:tcPr>
          <w:p w:rsidR="00D56BAC" w:rsidRPr="00DB4E7D" w:rsidRDefault="00D56BAC" w:rsidP="00D56BAC">
            <w:pPr>
              <w:spacing w:after="0" w:line="288" w:lineRule="auto"/>
              <w:ind w:firstLine="29"/>
              <w:jc w:val="center"/>
              <w:rPr>
                <w:rFonts w:ascii="Times New Roman" w:hAnsi="Times New Roman"/>
                <w:bCs/>
                <w:sz w:val="24"/>
                <w:szCs w:val="28"/>
              </w:rPr>
            </w:pPr>
            <w:r w:rsidRPr="00DB4E7D">
              <w:rPr>
                <w:rFonts w:ascii="Times New Roman" w:hAnsi="Times New Roman"/>
                <w:bCs/>
                <w:sz w:val="24"/>
                <w:szCs w:val="28"/>
              </w:rPr>
              <w:t>15</w:t>
            </w:r>
          </w:p>
        </w:tc>
      </w:tr>
      <w:tr w:rsidR="00D56BAC" w:rsidRPr="00DB4E7D" w:rsidTr="00D56BAC">
        <w:trPr>
          <w:gridAfter w:val="1"/>
          <w:wAfter w:w="32" w:type="dxa"/>
          <w:trHeight w:val="284"/>
          <w:jc w:val="center"/>
        </w:trPr>
        <w:tc>
          <w:tcPr>
            <w:tcW w:w="5248" w:type="dxa"/>
            <w:gridSpan w:val="3"/>
          </w:tcPr>
          <w:p w:rsidR="00D56BAC" w:rsidRPr="00DB4E7D" w:rsidRDefault="00D56BAC" w:rsidP="00D56BAC">
            <w:pPr>
              <w:spacing w:after="0" w:line="288" w:lineRule="auto"/>
              <w:ind w:firstLine="29"/>
              <w:jc w:val="both"/>
              <w:rPr>
                <w:rFonts w:ascii="Times New Roman" w:hAnsi="Times New Roman"/>
                <w:bCs/>
                <w:sz w:val="24"/>
                <w:szCs w:val="28"/>
              </w:rPr>
            </w:pPr>
            <w:r w:rsidRPr="00DB4E7D">
              <w:rPr>
                <w:rFonts w:ascii="Times New Roman" w:hAnsi="Times New Roman"/>
                <w:bCs/>
                <w:sz w:val="24"/>
                <w:szCs w:val="28"/>
              </w:rPr>
              <w:t>Итого</w:t>
            </w:r>
          </w:p>
        </w:tc>
        <w:tc>
          <w:tcPr>
            <w:tcW w:w="554" w:type="dxa"/>
            <w:gridSpan w:val="2"/>
            <w:vAlign w:val="bottom"/>
          </w:tcPr>
          <w:p w:rsidR="00D56BAC" w:rsidRPr="00DB4E7D" w:rsidRDefault="00D56BAC" w:rsidP="00D56BAC">
            <w:pPr>
              <w:spacing w:after="0" w:line="288" w:lineRule="auto"/>
              <w:ind w:firstLine="29"/>
              <w:jc w:val="center"/>
              <w:rPr>
                <w:rFonts w:ascii="Times New Roman" w:hAnsi="Times New Roman"/>
                <w:bCs/>
                <w:sz w:val="24"/>
                <w:szCs w:val="28"/>
              </w:rPr>
            </w:pPr>
            <w:r w:rsidRPr="00DB4E7D">
              <w:rPr>
                <w:rFonts w:ascii="Times New Roman" w:hAnsi="Times New Roman"/>
                <w:bCs/>
                <w:sz w:val="24"/>
                <w:szCs w:val="28"/>
              </w:rPr>
              <w:t>27</w:t>
            </w:r>
          </w:p>
        </w:tc>
        <w:tc>
          <w:tcPr>
            <w:tcW w:w="552" w:type="dxa"/>
            <w:vAlign w:val="bottom"/>
          </w:tcPr>
          <w:p w:rsidR="00D56BAC" w:rsidRPr="00DB4E7D" w:rsidRDefault="00D56BAC" w:rsidP="00D56BAC">
            <w:pPr>
              <w:spacing w:after="0" w:line="288" w:lineRule="auto"/>
              <w:ind w:firstLine="29"/>
              <w:jc w:val="center"/>
              <w:rPr>
                <w:rFonts w:ascii="Times New Roman" w:hAnsi="Times New Roman"/>
                <w:bCs/>
                <w:sz w:val="24"/>
                <w:szCs w:val="28"/>
              </w:rPr>
            </w:pPr>
            <w:r w:rsidRPr="00DB4E7D">
              <w:rPr>
                <w:rFonts w:ascii="Times New Roman" w:hAnsi="Times New Roman"/>
                <w:bCs/>
                <w:sz w:val="24"/>
                <w:szCs w:val="28"/>
              </w:rPr>
              <w:t>29</w:t>
            </w:r>
          </w:p>
        </w:tc>
        <w:tc>
          <w:tcPr>
            <w:tcW w:w="776" w:type="dxa"/>
            <w:gridSpan w:val="2"/>
            <w:vAlign w:val="bottom"/>
          </w:tcPr>
          <w:p w:rsidR="00D56BAC" w:rsidRPr="00DB4E7D" w:rsidRDefault="00D56BAC" w:rsidP="00D56BAC">
            <w:pPr>
              <w:spacing w:after="0" w:line="288" w:lineRule="auto"/>
              <w:ind w:firstLine="29"/>
              <w:jc w:val="center"/>
              <w:rPr>
                <w:rFonts w:ascii="Times New Roman" w:hAnsi="Times New Roman"/>
                <w:bCs/>
                <w:sz w:val="24"/>
                <w:szCs w:val="28"/>
              </w:rPr>
            </w:pPr>
            <w:r w:rsidRPr="00DB4E7D">
              <w:rPr>
                <w:rFonts w:ascii="Times New Roman" w:hAnsi="Times New Roman"/>
                <w:bCs/>
                <w:sz w:val="24"/>
                <w:szCs w:val="28"/>
              </w:rPr>
              <w:t>30</w:t>
            </w:r>
          </w:p>
        </w:tc>
        <w:tc>
          <w:tcPr>
            <w:tcW w:w="668" w:type="dxa"/>
            <w:gridSpan w:val="2"/>
            <w:vAlign w:val="bottom"/>
          </w:tcPr>
          <w:p w:rsidR="00D56BAC" w:rsidRPr="00DB4E7D" w:rsidRDefault="00D56BAC" w:rsidP="00D56BAC">
            <w:pPr>
              <w:spacing w:after="0" w:line="288" w:lineRule="auto"/>
              <w:ind w:firstLine="29"/>
              <w:jc w:val="center"/>
              <w:rPr>
                <w:rFonts w:ascii="Times New Roman" w:hAnsi="Times New Roman"/>
                <w:bCs/>
                <w:sz w:val="24"/>
                <w:szCs w:val="28"/>
              </w:rPr>
            </w:pPr>
            <w:r w:rsidRPr="00DB4E7D">
              <w:rPr>
                <w:rFonts w:ascii="Times New Roman" w:hAnsi="Times New Roman"/>
                <w:bCs/>
                <w:sz w:val="24"/>
                <w:szCs w:val="28"/>
              </w:rPr>
              <w:t>32</w:t>
            </w:r>
          </w:p>
        </w:tc>
        <w:tc>
          <w:tcPr>
            <w:tcW w:w="618" w:type="dxa"/>
            <w:gridSpan w:val="2"/>
            <w:vAlign w:val="bottom"/>
          </w:tcPr>
          <w:p w:rsidR="00D56BAC" w:rsidRPr="00DB4E7D" w:rsidRDefault="00D56BAC" w:rsidP="00D56BAC">
            <w:pPr>
              <w:spacing w:after="0" w:line="288" w:lineRule="auto"/>
              <w:ind w:firstLine="29"/>
              <w:jc w:val="center"/>
              <w:rPr>
                <w:rFonts w:ascii="Times New Roman" w:hAnsi="Times New Roman"/>
                <w:bCs/>
                <w:sz w:val="24"/>
                <w:szCs w:val="28"/>
              </w:rPr>
            </w:pPr>
            <w:r w:rsidRPr="00DB4E7D">
              <w:rPr>
                <w:rFonts w:ascii="Times New Roman" w:hAnsi="Times New Roman"/>
                <w:bCs/>
                <w:sz w:val="24"/>
                <w:szCs w:val="28"/>
              </w:rPr>
              <w:t>32</w:t>
            </w:r>
          </w:p>
        </w:tc>
        <w:tc>
          <w:tcPr>
            <w:tcW w:w="1056" w:type="dxa"/>
            <w:gridSpan w:val="2"/>
            <w:vAlign w:val="bottom"/>
          </w:tcPr>
          <w:p w:rsidR="00D56BAC" w:rsidRPr="00DB4E7D" w:rsidRDefault="00D56BAC" w:rsidP="00D56BAC">
            <w:pPr>
              <w:spacing w:after="0" w:line="288" w:lineRule="auto"/>
              <w:ind w:firstLine="29"/>
              <w:jc w:val="center"/>
              <w:rPr>
                <w:rFonts w:ascii="Times New Roman" w:hAnsi="Times New Roman"/>
                <w:bCs/>
                <w:sz w:val="24"/>
                <w:szCs w:val="28"/>
              </w:rPr>
            </w:pPr>
            <w:r w:rsidRPr="00DB4E7D">
              <w:rPr>
                <w:rFonts w:ascii="Times New Roman" w:hAnsi="Times New Roman"/>
                <w:bCs/>
                <w:sz w:val="24"/>
                <w:szCs w:val="28"/>
              </w:rPr>
              <w:t>150</w:t>
            </w:r>
          </w:p>
        </w:tc>
      </w:tr>
      <w:tr w:rsidR="00D56BAC" w:rsidRPr="00DB4E7D" w:rsidTr="00D56BAC">
        <w:trPr>
          <w:gridAfter w:val="1"/>
          <w:wAfter w:w="32" w:type="dxa"/>
          <w:trHeight w:val="301"/>
          <w:jc w:val="center"/>
        </w:trPr>
        <w:tc>
          <w:tcPr>
            <w:tcW w:w="5248" w:type="dxa"/>
            <w:gridSpan w:val="3"/>
          </w:tcPr>
          <w:p w:rsidR="00D56BAC" w:rsidRPr="00DB4E7D" w:rsidRDefault="00D56BAC" w:rsidP="00D56BAC">
            <w:pPr>
              <w:spacing w:after="0" w:line="288" w:lineRule="auto"/>
              <w:ind w:firstLine="29"/>
              <w:jc w:val="both"/>
              <w:rPr>
                <w:rFonts w:ascii="Times New Roman" w:hAnsi="Times New Roman"/>
                <w:bCs/>
                <w:i/>
                <w:sz w:val="24"/>
                <w:szCs w:val="28"/>
              </w:rPr>
            </w:pPr>
            <w:r w:rsidRPr="00DB4E7D">
              <w:rPr>
                <w:rFonts w:ascii="Times New Roman" w:hAnsi="Times New Roman"/>
                <w:bCs/>
                <w:i/>
                <w:sz w:val="24"/>
                <w:szCs w:val="28"/>
              </w:rPr>
              <w:t>Часть, формируемая участниками образовательных отношений</w:t>
            </w:r>
          </w:p>
        </w:tc>
        <w:tc>
          <w:tcPr>
            <w:tcW w:w="554" w:type="dxa"/>
            <w:gridSpan w:val="2"/>
            <w:vAlign w:val="bottom"/>
          </w:tcPr>
          <w:p w:rsidR="00D56BAC" w:rsidRPr="00DB4E7D" w:rsidRDefault="00D56BAC" w:rsidP="00D56BAC">
            <w:pPr>
              <w:spacing w:after="0" w:line="288" w:lineRule="auto"/>
              <w:ind w:firstLine="29"/>
              <w:jc w:val="center"/>
              <w:rPr>
                <w:rFonts w:ascii="Times New Roman" w:hAnsi="Times New Roman"/>
                <w:bCs/>
                <w:sz w:val="24"/>
                <w:szCs w:val="28"/>
              </w:rPr>
            </w:pPr>
            <w:r w:rsidRPr="00DB4E7D">
              <w:rPr>
                <w:rFonts w:ascii="Times New Roman" w:hAnsi="Times New Roman"/>
                <w:bCs/>
                <w:sz w:val="24"/>
                <w:szCs w:val="28"/>
              </w:rPr>
              <w:t>5</w:t>
            </w:r>
          </w:p>
        </w:tc>
        <w:tc>
          <w:tcPr>
            <w:tcW w:w="552" w:type="dxa"/>
            <w:vAlign w:val="bottom"/>
          </w:tcPr>
          <w:p w:rsidR="00D56BAC" w:rsidRPr="00DB4E7D" w:rsidRDefault="00D56BAC" w:rsidP="00D56BAC">
            <w:pPr>
              <w:spacing w:after="0" w:line="288" w:lineRule="auto"/>
              <w:ind w:firstLine="29"/>
              <w:jc w:val="center"/>
              <w:rPr>
                <w:rFonts w:ascii="Times New Roman" w:hAnsi="Times New Roman"/>
                <w:bCs/>
                <w:sz w:val="24"/>
                <w:szCs w:val="28"/>
              </w:rPr>
            </w:pPr>
            <w:r w:rsidRPr="00DB4E7D">
              <w:rPr>
                <w:rFonts w:ascii="Times New Roman" w:hAnsi="Times New Roman"/>
                <w:bCs/>
                <w:sz w:val="24"/>
                <w:szCs w:val="28"/>
              </w:rPr>
              <w:t>4</w:t>
            </w:r>
          </w:p>
        </w:tc>
        <w:tc>
          <w:tcPr>
            <w:tcW w:w="776" w:type="dxa"/>
            <w:gridSpan w:val="2"/>
            <w:vAlign w:val="bottom"/>
          </w:tcPr>
          <w:p w:rsidR="00D56BAC" w:rsidRPr="00DB4E7D" w:rsidRDefault="00D56BAC" w:rsidP="00D56BAC">
            <w:pPr>
              <w:spacing w:after="0" w:line="288" w:lineRule="auto"/>
              <w:ind w:firstLine="29"/>
              <w:jc w:val="center"/>
              <w:rPr>
                <w:rFonts w:ascii="Times New Roman" w:hAnsi="Times New Roman"/>
                <w:bCs/>
                <w:sz w:val="24"/>
                <w:szCs w:val="28"/>
              </w:rPr>
            </w:pPr>
            <w:r w:rsidRPr="00DB4E7D">
              <w:rPr>
                <w:rFonts w:ascii="Times New Roman" w:hAnsi="Times New Roman"/>
                <w:bCs/>
                <w:sz w:val="24"/>
                <w:szCs w:val="28"/>
              </w:rPr>
              <w:t>5</w:t>
            </w:r>
          </w:p>
        </w:tc>
        <w:tc>
          <w:tcPr>
            <w:tcW w:w="668" w:type="dxa"/>
            <w:gridSpan w:val="2"/>
            <w:vAlign w:val="bottom"/>
          </w:tcPr>
          <w:p w:rsidR="00D56BAC" w:rsidRPr="00DB4E7D" w:rsidRDefault="00D56BAC" w:rsidP="00D56BAC">
            <w:pPr>
              <w:spacing w:after="0" w:line="288" w:lineRule="auto"/>
              <w:ind w:firstLine="29"/>
              <w:jc w:val="center"/>
              <w:rPr>
                <w:rFonts w:ascii="Times New Roman" w:hAnsi="Times New Roman"/>
                <w:bCs/>
                <w:sz w:val="24"/>
                <w:szCs w:val="28"/>
              </w:rPr>
            </w:pPr>
            <w:r w:rsidRPr="00DB4E7D">
              <w:rPr>
                <w:rFonts w:ascii="Times New Roman" w:hAnsi="Times New Roman"/>
                <w:bCs/>
                <w:sz w:val="24"/>
                <w:szCs w:val="28"/>
              </w:rPr>
              <w:t>4</w:t>
            </w:r>
          </w:p>
        </w:tc>
        <w:tc>
          <w:tcPr>
            <w:tcW w:w="618" w:type="dxa"/>
            <w:gridSpan w:val="2"/>
            <w:vAlign w:val="bottom"/>
          </w:tcPr>
          <w:p w:rsidR="00D56BAC" w:rsidRPr="00DB4E7D" w:rsidRDefault="00D56BAC" w:rsidP="00D56BAC">
            <w:pPr>
              <w:spacing w:after="0" w:line="288" w:lineRule="auto"/>
              <w:ind w:firstLine="29"/>
              <w:jc w:val="center"/>
              <w:rPr>
                <w:rFonts w:ascii="Times New Roman" w:hAnsi="Times New Roman"/>
                <w:bCs/>
                <w:sz w:val="24"/>
                <w:szCs w:val="28"/>
              </w:rPr>
            </w:pPr>
            <w:r w:rsidRPr="00DB4E7D">
              <w:rPr>
                <w:rFonts w:ascii="Times New Roman" w:hAnsi="Times New Roman"/>
                <w:bCs/>
                <w:sz w:val="24"/>
                <w:szCs w:val="28"/>
              </w:rPr>
              <w:t>4</w:t>
            </w:r>
          </w:p>
        </w:tc>
        <w:tc>
          <w:tcPr>
            <w:tcW w:w="1056" w:type="dxa"/>
            <w:gridSpan w:val="2"/>
            <w:vAlign w:val="bottom"/>
          </w:tcPr>
          <w:p w:rsidR="00D56BAC" w:rsidRPr="00DB4E7D" w:rsidRDefault="00D56BAC" w:rsidP="00D56BAC">
            <w:pPr>
              <w:spacing w:after="0" w:line="288" w:lineRule="auto"/>
              <w:ind w:firstLine="29"/>
              <w:jc w:val="center"/>
              <w:rPr>
                <w:rFonts w:ascii="Times New Roman" w:hAnsi="Times New Roman"/>
                <w:bCs/>
                <w:sz w:val="24"/>
                <w:szCs w:val="28"/>
              </w:rPr>
            </w:pPr>
            <w:r w:rsidRPr="00DB4E7D">
              <w:rPr>
                <w:rFonts w:ascii="Times New Roman" w:hAnsi="Times New Roman"/>
                <w:bCs/>
                <w:sz w:val="24"/>
                <w:szCs w:val="28"/>
              </w:rPr>
              <w:t>22</w:t>
            </w:r>
          </w:p>
        </w:tc>
      </w:tr>
      <w:tr w:rsidR="00D56BAC" w:rsidRPr="00DB4E7D" w:rsidTr="00D56BAC">
        <w:trPr>
          <w:gridAfter w:val="1"/>
          <w:wAfter w:w="32" w:type="dxa"/>
          <w:trHeight w:val="232"/>
          <w:jc w:val="center"/>
        </w:trPr>
        <w:tc>
          <w:tcPr>
            <w:tcW w:w="5248" w:type="dxa"/>
            <w:gridSpan w:val="3"/>
          </w:tcPr>
          <w:p w:rsidR="00D56BAC" w:rsidRPr="00DB4E7D" w:rsidRDefault="00D56BAC" w:rsidP="00D56BAC">
            <w:pPr>
              <w:spacing w:after="0" w:line="288" w:lineRule="auto"/>
              <w:ind w:firstLine="29"/>
              <w:jc w:val="both"/>
              <w:rPr>
                <w:rFonts w:ascii="Times New Roman" w:hAnsi="Times New Roman"/>
                <w:bCs/>
                <w:sz w:val="24"/>
                <w:szCs w:val="28"/>
              </w:rPr>
            </w:pPr>
            <w:r w:rsidRPr="00DB4E7D">
              <w:rPr>
                <w:rFonts w:ascii="Times New Roman" w:hAnsi="Times New Roman"/>
                <w:bCs/>
                <w:sz w:val="24"/>
                <w:szCs w:val="28"/>
              </w:rPr>
              <w:t>Максимально допустимая недельная нагрузка</w:t>
            </w:r>
          </w:p>
        </w:tc>
        <w:tc>
          <w:tcPr>
            <w:tcW w:w="554" w:type="dxa"/>
            <w:gridSpan w:val="2"/>
            <w:vAlign w:val="bottom"/>
          </w:tcPr>
          <w:p w:rsidR="00D56BAC" w:rsidRPr="00DB4E7D" w:rsidRDefault="00D56BAC" w:rsidP="00D56BAC">
            <w:pPr>
              <w:spacing w:after="0" w:line="288" w:lineRule="auto"/>
              <w:ind w:firstLine="29"/>
              <w:jc w:val="center"/>
              <w:rPr>
                <w:rFonts w:ascii="Times New Roman" w:hAnsi="Times New Roman"/>
                <w:bCs/>
                <w:sz w:val="24"/>
                <w:szCs w:val="28"/>
              </w:rPr>
            </w:pPr>
            <w:r w:rsidRPr="00DB4E7D">
              <w:rPr>
                <w:rFonts w:ascii="Times New Roman" w:hAnsi="Times New Roman"/>
                <w:bCs/>
                <w:sz w:val="24"/>
                <w:szCs w:val="28"/>
              </w:rPr>
              <w:t>32</w:t>
            </w:r>
          </w:p>
        </w:tc>
        <w:tc>
          <w:tcPr>
            <w:tcW w:w="552" w:type="dxa"/>
            <w:vAlign w:val="bottom"/>
          </w:tcPr>
          <w:p w:rsidR="00D56BAC" w:rsidRPr="00DB4E7D" w:rsidRDefault="00D56BAC" w:rsidP="00D56BAC">
            <w:pPr>
              <w:spacing w:after="0" w:line="288" w:lineRule="auto"/>
              <w:ind w:firstLine="29"/>
              <w:jc w:val="center"/>
              <w:rPr>
                <w:rFonts w:ascii="Times New Roman" w:hAnsi="Times New Roman"/>
                <w:bCs/>
                <w:sz w:val="24"/>
                <w:szCs w:val="28"/>
              </w:rPr>
            </w:pPr>
            <w:r w:rsidRPr="00DB4E7D">
              <w:rPr>
                <w:rFonts w:ascii="Times New Roman" w:hAnsi="Times New Roman"/>
                <w:bCs/>
                <w:sz w:val="24"/>
                <w:szCs w:val="28"/>
              </w:rPr>
              <w:t>33</w:t>
            </w:r>
          </w:p>
        </w:tc>
        <w:tc>
          <w:tcPr>
            <w:tcW w:w="776" w:type="dxa"/>
            <w:gridSpan w:val="2"/>
            <w:vAlign w:val="bottom"/>
          </w:tcPr>
          <w:p w:rsidR="00D56BAC" w:rsidRPr="00DB4E7D" w:rsidRDefault="00D56BAC" w:rsidP="00D56BAC">
            <w:pPr>
              <w:spacing w:after="0" w:line="288" w:lineRule="auto"/>
              <w:ind w:firstLine="29"/>
              <w:jc w:val="center"/>
              <w:rPr>
                <w:rFonts w:ascii="Times New Roman" w:hAnsi="Times New Roman"/>
                <w:bCs/>
                <w:sz w:val="24"/>
                <w:szCs w:val="28"/>
              </w:rPr>
            </w:pPr>
            <w:r w:rsidRPr="00DB4E7D">
              <w:rPr>
                <w:rFonts w:ascii="Times New Roman" w:hAnsi="Times New Roman"/>
                <w:bCs/>
                <w:sz w:val="24"/>
                <w:szCs w:val="28"/>
              </w:rPr>
              <w:t>35</w:t>
            </w:r>
          </w:p>
        </w:tc>
        <w:tc>
          <w:tcPr>
            <w:tcW w:w="668" w:type="dxa"/>
            <w:gridSpan w:val="2"/>
            <w:vAlign w:val="bottom"/>
          </w:tcPr>
          <w:p w:rsidR="00D56BAC" w:rsidRPr="00DB4E7D" w:rsidRDefault="00D56BAC" w:rsidP="00D56BAC">
            <w:pPr>
              <w:spacing w:after="0" w:line="288" w:lineRule="auto"/>
              <w:ind w:firstLine="29"/>
              <w:jc w:val="center"/>
              <w:rPr>
                <w:rFonts w:ascii="Times New Roman" w:hAnsi="Times New Roman"/>
                <w:bCs/>
                <w:sz w:val="24"/>
                <w:szCs w:val="28"/>
              </w:rPr>
            </w:pPr>
            <w:r w:rsidRPr="00DB4E7D">
              <w:rPr>
                <w:rFonts w:ascii="Times New Roman" w:hAnsi="Times New Roman"/>
                <w:bCs/>
                <w:sz w:val="24"/>
                <w:szCs w:val="28"/>
              </w:rPr>
              <w:t>36</w:t>
            </w:r>
          </w:p>
        </w:tc>
        <w:tc>
          <w:tcPr>
            <w:tcW w:w="618" w:type="dxa"/>
            <w:gridSpan w:val="2"/>
            <w:vAlign w:val="bottom"/>
          </w:tcPr>
          <w:p w:rsidR="00D56BAC" w:rsidRPr="00DB4E7D" w:rsidRDefault="00D56BAC" w:rsidP="00D56BAC">
            <w:pPr>
              <w:spacing w:after="0" w:line="288" w:lineRule="auto"/>
              <w:ind w:firstLine="29"/>
              <w:jc w:val="center"/>
              <w:rPr>
                <w:rFonts w:ascii="Times New Roman" w:hAnsi="Times New Roman"/>
                <w:bCs/>
                <w:sz w:val="24"/>
                <w:szCs w:val="28"/>
              </w:rPr>
            </w:pPr>
            <w:r w:rsidRPr="00DB4E7D">
              <w:rPr>
                <w:rFonts w:ascii="Times New Roman" w:hAnsi="Times New Roman"/>
                <w:bCs/>
                <w:sz w:val="24"/>
                <w:szCs w:val="28"/>
              </w:rPr>
              <w:t>36</w:t>
            </w:r>
          </w:p>
        </w:tc>
        <w:tc>
          <w:tcPr>
            <w:tcW w:w="1056" w:type="dxa"/>
            <w:gridSpan w:val="2"/>
            <w:vAlign w:val="bottom"/>
          </w:tcPr>
          <w:p w:rsidR="00D56BAC" w:rsidRPr="00DB4E7D" w:rsidRDefault="00D56BAC" w:rsidP="00D56BAC">
            <w:pPr>
              <w:spacing w:after="0" w:line="288" w:lineRule="auto"/>
              <w:ind w:firstLine="29"/>
              <w:jc w:val="center"/>
              <w:rPr>
                <w:rFonts w:ascii="Times New Roman" w:hAnsi="Times New Roman"/>
                <w:bCs/>
                <w:sz w:val="24"/>
                <w:szCs w:val="28"/>
              </w:rPr>
            </w:pPr>
            <w:r w:rsidRPr="00DB4E7D">
              <w:rPr>
                <w:rFonts w:ascii="Times New Roman" w:hAnsi="Times New Roman"/>
                <w:bCs/>
                <w:sz w:val="24"/>
                <w:szCs w:val="28"/>
              </w:rPr>
              <w:t>172</w:t>
            </w:r>
          </w:p>
        </w:tc>
      </w:tr>
    </w:tbl>
    <w:p w:rsidR="00745B21" w:rsidRPr="00DB4E7D" w:rsidRDefault="00B540EE" w:rsidP="00F01082">
      <w:pPr>
        <w:spacing w:after="0" w:line="240" w:lineRule="auto"/>
        <w:ind w:firstLine="709"/>
        <w:jc w:val="right"/>
        <w:rPr>
          <w:rFonts w:ascii="Times New Roman" w:hAnsi="Times New Roman"/>
          <w:b/>
          <w:bCs/>
          <w:sz w:val="24"/>
          <w:szCs w:val="28"/>
        </w:rPr>
      </w:pPr>
      <w:r w:rsidRPr="00DB4E7D">
        <w:rPr>
          <w:rFonts w:ascii="Times New Roman" w:hAnsi="Times New Roman"/>
          <w:b/>
          <w:bCs/>
          <w:sz w:val="24"/>
          <w:szCs w:val="28"/>
        </w:rPr>
        <w:br w:type="page"/>
      </w:r>
      <w:r w:rsidR="00745B21" w:rsidRPr="00DB4E7D">
        <w:rPr>
          <w:rFonts w:ascii="Times New Roman" w:hAnsi="Times New Roman"/>
          <w:b/>
          <w:bCs/>
          <w:sz w:val="24"/>
          <w:szCs w:val="28"/>
        </w:rPr>
        <w:t>Вариант № 3</w:t>
      </w:r>
    </w:p>
    <w:p w:rsidR="00B540EE" w:rsidRPr="00DB4E7D" w:rsidRDefault="00B540EE" w:rsidP="00F01082">
      <w:pPr>
        <w:spacing w:after="0" w:line="240" w:lineRule="auto"/>
        <w:ind w:firstLine="709"/>
        <w:jc w:val="center"/>
        <w:rPr>
          <w:rFonts w:ascii="Times New Roman" w:hAnsi="Times New Roman"/>
          <w:b/>
          <w:bCs/>
          <w:sz w:val="24"/>
          <w:szCs w:val="28"/>
        </w:rPr>
      </w:pPr>
      <w:r w:rsidRPr="00DB4E7D">
        <w:rPr>
          <w:rFonts w:ascii="Times New Roman" w:hAnsi="Times New Roman"/>
          <w:b/>
          <w:bCs/>
          <w:sz w:val="24"/>
          <w:szCs w:val="28"/>
        </w:rPr>
        <w:t>Примерный недельный учебный план основного общего образования</w:t>
      </w:r>
    </w:p>
    <w:p w:rsidR="00B540EE" w:rsidRPr="00DB4E7D" w:rsidRDefault="00B540EE" w:rsidP="00F01082">
      <w:pPr>
        <w:spacing w:after="0" w:line="240" w:lineRule="auto"/>
        <w:ind w:firstLine="709"/>
        <w:jc w:val="center"/>
        <w:rPr>
          <w:rFonts w:ascii="Times New Roman" w:hAnsi="Times New Roman"/>
          <w:b/>
          <w:bCs/>
          <w:sz w:val="24"/>
          <w:szCs w:val="28"/>
        </w:rPr>
      </w:pPr>
      <w:r w:rsidRPr="00DB4E7D">
        <w:rPr>
          <w:rFonts w:ascii="Times New Roman" w:hAnsi="Times New Roman"/>
          <w:b/>
          <w:bCs/>
          <w:sz w:val="24"/>
          <w:szCs w:val="28"/>
        </w:rPr>
        <w:t>(второй иностранный язык)</w:t>
      </w:r>
    </w:p>
    <w:tbl>
      <w:tblPr>
        <w:tblW w:w="97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0"/>
        <w:gridCol w:w="2808"/>
        <w:gridCol w:w="577"/>
        <w:gridCol w:w="598"/>
        <w:gridCol w:w="709"/>
        <w:gridCol w:w="850"/>
        <w:gridCol w:w="574"/>
        <w:gridCol w:w="921"/>
      </w:tblGrid>
      <w:tr w:rsidR="00B540EE" w:rsidRPr="00DB4E7D" w:rsidTr="005B481D">
        <w:trPr>
          <w:trHeight w:val="469"/>
          <w:jc w:val="center"/>
        </w:trPr>
        <w:tc>
          <w:tcPr>
            <w:tcW w:w="2680" w:type="dxa"/>
            <w:vMerge w:val="restart"/>
          </w:tcPr>
          <w:p w:rsidR="00B540EE" w:rsidRPr="00DB4E7D" w:rsidRDefault="00B540EE" w:rsidP="005B481D">
            <w:pPr>
              <w:spacing w:after="0" w:line="240" w:lineRule="auto"/>
              <w:jc w:val="both"/>
              <w:rPr>
                <w:rFonts w:ascii="Times New Roman" w:hAnsi="Times New Roman"/>
                <w:b/>
                <w:bCs/>
                <w:sz w:val="24"/>
                <w:szCs w:val="28"/>
              </w:rPr>
            </w:pPr>
            <w:r w:rsidRPr="00DB4E7D">
              <w:rPr>
                <w:rFonts w:ascii="Times New Roman" w:hAnsi="Times New Roman"/>
                <w:b/>
                <w:bCs/>
                <w:sz w:val="24"/>
                <w:szCs w:val="28"/>
              </w:rPr>
              <w:t>Предметные области</w:t>
            </w:r>
          </w:p>
        </w:tc>
        <w:tc>
          <w:tcPr>
            <w:tcW w:w="2808" w:type="dxa"/>
            <w:vMerge w:val="restart"/>
            <w:tcBorders>
              <w:tr2bl w:val="single" w:sz="4" w:space="0" w:color="auto"/>
            </w:tcBorders>
          </w:tcPr>
          <w:p w:rsidR="00B540EE" w:rsidRPr="00DB4E7D" w:rsidRDefault="00B540EE" w:rsidP="005B481D">
            <w:pPr>
              <w:spacing w:after="0" w:line="240" w:lineRule="auto"/>
              <w:jc w:val="both"/>
              <w:rPr>
                <w:rFonts w:ascii="Times New Roman" w:hAnsi="Times New Roman"/>
                <w:b/>
                <w:bCs/>
                <w:sz w:val="24"/>
                <w:szCs w:val="28"/>
              </w:rPr>
            </w:pPr>
            <w:r w:rsidRPr="00DB4E7D">
              <w:rPr>
                <w:rFonts w:ascii="Times New Roman" w:hAnsi="Times New Roman"/>
                <w:b/>
                <w:bCs/>
                <w:sz w:val="24"/>
                <w:szCs w:val="28"/>
              </w:rPr>
              <w:t>Учебные</w:t>
            </w:r>
          </w:p>
          <w:p w:rsidR="00B540EE" w:rsidRPr="00DB4E7D" w:rsidRDefault="00B540EE" w:rsidP="005B481D">
            <w:pPr>
              <w:spacing w:after="0" w:line="240" w:lineRule="auto"/>
              <w:jc w:val="both"/>
              <w:rPr>
                <w:rFonts w:ascii="Times New Roman" w:hAnsi="Times New Roman"/>
                <w:b/>
                <w:bCs/>
                <w:sz w:val="24"/>
                <w:szCs w:val="28"/>
              </w:rPr>
            </w:pPr>
            <w:r w:rsidRPr="00DB4E7D">
              <w:rPr>
                <w:rFonts w:ascii="Times New Roman" w:hAnsi="Times New Roman"/>
                <w:b/>
                <w:bCs/>
                <w:sz w:val="24"/>
                <w:szCs w:val="28"/>
              </w:rPr>
              <w:t>предметы</w:t>
            </w:r>
          </w:p>
          <w:p w:rsidR="00B540EE" w:rsidRPr="00DB4E7D" w:rsidRDefault="00B540EE" w:rsidP="005B481D">
            <w:pPr>
              <w:spacing w:after="0" w:line="240" w:lineRule="auto"/>
              <w:jc w:val="right"/>
              <w:rPr>
                <w:rFonts w:ascii="Times New Roman" w:hAnsi="Times New Roman"/>
                <w:b/>
                <w:bCs/>
                <w:sz w:val="24"/>
                <w:szCs w:val="28"/>
              </w:rPr>
            </w:pPr>
            <w:r w:rsidRPr="00DB4E7D">
              <w:rPr>
                <w:rFonts w:ascii="Times New Roman" w:hAnsi="Times New Roman"/>
                <w:b/>
                <w:bCs/>
                <w:sz w:val="24"/>
                <w:szCs w:val="28"/>
              </w:rPr>
              <w:t>Классы</w:t>
            </w:r>
          </w:p>
        </w:tc>
        <w:tc>
          <w:tcPr>
            <w:tcW w:w="4229" w:type="dxa"/>
            <w:gridSpan w:val="6"/>
          </w:tcPr>
          <w:p w:rsidR="00B540EE" w:rsidRPr="00DB4E7D" w:rsidRDefault="00B540EE" w:rsidP="005B481D">
            <w:pPr>
              <w:spacing w:after="0" w:line="240" w:lineRule="auto"/>
              <w:jc w:val="both"/>
              <w:rPr>
                <w:rFonts w:ascii="Times New Roman" w:hAnsi="Times New Roman"/>
                <w:b/>
                <w:bCs/>
                <w:sz w:val="24"/>
                <w:szCs w:val="28"/>
              </w:rPr>
            </w:pPr>
            <w:r w:rsidRPr="00DB4E7D">
              <w:rPr>
                <w:rFonts w:ascii="Times New Roman" w:hAnsi="Times New Roman"/>
                <w:b/>
                <w:bCs/>
                <w:sz w:val="24"/>
                <w:szCs w:val="28"/>
              </w:rPr>
              <w:t>Количество часов в неделю</w:t>
            </w:r>
          </w:p>
        </w:tc>
      </w:tr>
      <w:tr w:rsidR="00B540EE" w:rsidRPr="00DB4E7D" w:rsidTr="0012121B">
        <w:trPr>
          <w:trHeight w:val="561"/>
          <w:jc w:val="center"/>
        </w:trPr>
        <w:tc>
          <w:tcPr>
            <w:tcW w:w="2680" w:type="dxa"/>
            <w:vMerge/>
          </w:tcPr>
          <w:p w:rsidR="00B540EE" w:rsidRPr="00DB4E7D" w:rsidRDefault="00B540EE" w:rsidP="0012121B">
            <w:pPr>
              <w:spacing w:after="0" w:line="240" w:lineRule="auto"/>
              <w:jc w:val="both"/>
              <w:rPr>
                <w:rFonts w:ascii="Times New Roman" w:hAnsi="Times New Roman"/>
                <w:b/>
                <w:bCs/>
                <w:sz w:val="24"/>
                <w:szCs w:val="28"/>
              </w:rPr>
            </w:pPr>
          </w:p>
        </w:tc>
        <w:tc>
          <w:tcPr>
            <w:tcW w:w="2808" w:type="dxa"/>
            <w:vMerge/>
            <w:tcBorders>
              <w:tr2bl w:val="single" w:sz="4" w:space="0" w:color="auto"/>
            </w:tcBorders>
          </w:tcPr>
          <w:p w:rsidR="00B540EE" w:rsidRPr="00DB4E7D" w:rsidRDefault="00B540EE" w:rsidP="0012121B">
            <w:pPr>
              <w:spacing w:after="0" w:line="240" w:lineRule="auto"/>
              <w:jc w:val="both"/>
              <w:rPr>
                <w:rFonts w:ascii="Times New Roman" w:hAnsi="Times New Roman"/>
                <w:b/>
                <w:bCs/>
                <w:sz w:val="24"/>
                <w:szCs w:val="28"/>
              </w:rPr>
            </w:pPr>
          </w:p>
        </w:tc>
        <w:tc>
          <w:tcPr>
            <w:tcW w:w="577" w:type="dxa"/>
          </w:tcPr>
          <w:p w:rsidR="00B540EE" w:rsidRPr="00DB4E7D" w:rsidRDefault="00B540EE" w:rsidP="0012121B">
            <w:pPr>
              <w:spacing w:after="0" w:line="240" w:lineRule="auto"/>
              <w:jc w:val="both"/>
              <w:rPr>
                <w:rFonts w:ascii="Times New Roman" w:eastAsia="Times New Roman" w:hAnsi="Times New Roman"/>
                <w:b/>
                <w:bCs/>
                <w:sz w:val="24"/>
                <w:szCs w:val="28"/>
              </w:rPr>
            </w:pPr>
            <w:r w:rsidRPr="00DB4E7D">
              <w:rPr>
                <w:rFonts w:ascii="Times New Roman" w:hAnsi="Times New Roman"/>
                <w:b/>
                <w:bCs/>
                <w:sz w:val="24"/>
                <w:szCs w:val="28"/>
              </w:rPr>
              <w:t>V</w:t>
            </w:r>
          </w:p>
        </w:tc>
        <w:tc>
          <w:tcPr>
            <w:tcW w:w="598" w:type="dxa"/>
          </w:tcPr>
          <w:p w:rsidR="00B540EE" w:rsidRPr="00DB4E7D" w:rsidRDefault="00B540EE" w:rsidP="0012121B">
            <w:pPr>
              <w:spacing w:after="0" w:line="240" w:lineRule="auto"/>
              <w:jc w:val="both"/>
              <w:rPr>
                <w:rFonts w:ascii="Times New Roman" w:eastAsia="Times New Roman" w:hAnsi="Times New Roman"/>
                <w:b/>
                <w:bCs/>
                <w:sz w:val="24"/>
                <w:szCs w:val="28"/>
              </w:rPr>
            </w:pPr>
            <w:r w:rsidRPr="00DB4E7D">
              <w:rPr>
                <w:rFonts w:ascii="Times New Roman" w:hAnsi="Times New Roman"/>
                <w:b/>
                <w:bCs/>
                <w:sz w:val="24"/>
                <w:szCs w:val="28"/>
              </w:rPr>
              <w:t>VI</w:t>
            </w:r>
          </w:p>
        </w:tc>
        <w:tc>
          <w:tcPr>
            <w:tcW w:w="709" w:type="dxa"/>
          </w:tcPr>
          <w:p w:rsidR="00B540EE" w:rsidRPr="00DB4E7D" w:rsidRDefault="00B540EE" w:rsidP="0012121B">
            <w:pPr>
              <w:spacing w:after="0" w:line="240" w:lineRule="auto"/>
              <w:jc w:val="both"/>
              <w:rPr>
                <w:rFonts w:ascii="Times New Roman" w:eastAsia="Times New Roman" w:hAnsi="Times New Roman"/>
                <w:b/>
                <w:bCs/>
                <w:sz w:val="24"/>
                <w:szCs w:val="28"/>
              </w:rPr>
            </w:pPr>
            <w:r w:rsidRPr="00DB4E7D">
              <w:rPr>
                <w:rFonts w:ascii="Times New Roman" w:hAnsi="Times New Roman"/>
                <w:b/>
                <w:bCs/>
                <w:sz w:val="24"/>
                <w:szCs w:val="28"/>
              </w:rPr>
              <w:t>VII</w:t>
            </w:r>
          </w:p>
        </w:tc>
        <w:tc>
          <w:tcPr>
            <w:tcW w:w="850" w:type="dxa"/>
          </w:tcPr>
          <w:p w:rsidR="00B540EE" w:rsidRPr="00DB4E7D" w:rsidRDefault="00B540EE" w:rsidP="0012121B">
            <w:pPr>
              <w:spacing w:after="0" w:line="240" w:lineRule="auto"/>
              <w:jc w:val="both"/>
              <w:rPr>
                <w:rFonts w:ascii="Times New Roman" w:eastAsia="Times New Roman" w:hAnsi="Times New Roman"/>
                <w:b/>
                <w:bCs/>
                <w:sz w:val="24"/>
                <w:szCs w:val="28"/>
              </w:rPr>
            </w:pPr>
            <w:r w:rsidRPr="00DB4E7D">
              <w:rPr>
                <w:rFonts w:ascii="Times New Roman" w:hAnsi="Times New Roman"/>
                <w:b/>
                <w:bCs/>
                <w:sz w:val="24"/>
                <w:szCs w:val="28"/>
              </w:rPr>
              <w:t>VIII</w:t>
            </w:r>
          </w:p>
        </w:tc>
        <w:tc>
          <w:tcPr>
            <w:tcW w:w="574" w:type="dxa"/>
          </w:tcPr>
          <w:p w:rsidR="00B540EE" w:rsidRPr="00DB4E7D" w:rsidRDefault="00B540EE" w:rsidP="0012121B">
            <w:pPr>
              <w:spacing w:after="0" w:line="240" w:lineRule="auto"/>
              <w:jc w:val="both"/>
              <w:rPr>
                <w:rFonts w:ascii="Times New Roman" w:eastAsia="Times New Roman" w:hAnsi="Times New Roman"/>
                <w:b/>
                <w:bCs/>
                <w:sz w:val="24"/>
                <w:szCs w:val="28"/>
              </w:rPr>
            </w:pPr>
            <w:r w:rsidRPr="00DB4E7D">
              <w:rPr>
                <w:rFonts w:ascii="Times New Roman" w:hAnsi="Times New Roman"/>
                <w:b/>
                <w:bCs/>
                <w:sz w:val="24"/>
                <w:szCs w:val="28"/>
              </w:rPr>
              <w:t>IX</w:t>
            </w:r>
          </w:p>
        </w:tc>
        <w:tc>
          <w:tcPr>
            <w:tcW w:w="921" w:type="dxa"/>
          </w:tcPr>
          <w:p w:rsidR="00B540EE" w:rsidRPr="00DB4E7D" w:rsidRDefault="00B540EE" w:rsidP="0012121B">
            <w:pPr>
              <w:spacing w:after="0" w:line="240" w:lineRule="auto"/>
              <w:jc w:val="both"/>
              <w:rPr>
                <w:rFonts w:ascii="Times New Roman" w:eastAsia="Times New Roman" w:hAnsi="Times New Roman"/>
                <w:b/>
                <w:bCs/>
                <w:sz w:val="24"/>
                <w:szCs w:val="28"/>
              </w:rPr>
            </w:pPr>
            <w:r w:rsidRPr="00DB4E7D">
              <w:rPr>
                <w:rFonts w:ascii="Times New Roman" w:hAnsi="Times New Roman"/>
                <w:b/>
                <w:bCs/>
                <w:sz w:val="24"/>
                <w:szCs w:val="28"/>
              </w:rPr>
              <w:t>Всего</w:t>
            </w:r>
          </w:p>
        </w:tc>
      </w:tr>
      <w:tr w:rsidR="00B540EE" w:rsidRPr="00DB4E7D" w:rsidTr="00436EB5">
        <w:trPr>
          <w:trHeight w:val="315"/>
          <w:jc w:val="center"/>
        </w:trPr>
        <w:tc>
          <w:tcPr>
            <w:tcW w:w="2680" w:type="dxa"/>
          </w:tcPr>
          <w:p w:rsidR="00B540EE" w:rsidRPr="00DB4E7D" w:rsidRDefault="00B540EE" w:rsidP="00436EB5">
            <w:pPr>
              <w:spacing w:after="0" w:line="288" w:lineRule="auto"/>
              <w:jc w:val="both"/>
              <w:rPr>
                <w:rFonts w:ascii="Times New Roman" w:hAnsi="Times New Roman"/>
                <w:bCs/>
                <w:sz w:val="24"/>
                <w:szCs w:val="28"/>
              </w:rPr>
            </w:pPr>
          </w:p>
        </w:tc>
        <w:tc>
          <w:tcPr>
            <w:tcW w:w="2808" w:type="dxa"/>
          </w:tcPr>
          <w:p w:rsidR="00B540EE" w:rsidRPr="00DB4E7D" w:rsidRDefault="00B540EE" w:rsidP="00436EB5">
            <w:pPr>
              <w:spacing w:after="0" w:line="288" w:lineRule="auto"/>
              <w:jc w:val="both"/>
              <w:rPr>
                <w:rFonts w:ascii="Times New Roman" w:hAnsi="Times New Roman"/>
                <w:bCs/>
                <w:i/>
                <w:sz w:val="24"/>
                <w:szCs w:val="28"/>
              </w:rPr>
            </w:pPr>
            <w:r w:rsidRPr="00DB4E7D">
              <w:rPr>
                <w:rFonts w:ascii="Times New Roman" w:hAnsi="Times New Roman"/>
                <w:bCs/>
                <w:i/>
                <w:sz w:val="24"/>
                <w:szCs w:val="28"/>
              </w:rPr>
              <w:t>Обязательная часть</w:t>
            </w:r>
          </w:p>
        </w:tc>
        <w:tc>
          <w:tcPr>
            <w:tcW w:w="4229" w:type="dxa"/>
            <w:gridSpan w:val="6"/>
          </w:tcPr>
          <w:p w:rsidR="00B540EE" w:rsidRPr="00DB4E7D" w:rsidRDefault="00B540EE" w:rsidP="00436EB5">
            <w:pPr>
              <w:spacing w:after="0" w:line="288" w:lineRule="auto"/>
              <w:jc w:val="center"/>
              <w:rPr>
                <w:rFonts w:ascii="Times New Roman" w:hAnsi="Times New Roman"/>
                <w:b/>
                <w:bCs/>
                <w:sz w:val="24"/>
                <w:szCs w:val="28"/>
              </w:rPr>
            </w:pPr>
          </w:p>
        </w:tc>
      </w:tr>
      <w:tr w:rsidR="00D56BAC" w:rsidRPr="00DB4E7D" w:rsidTr="00D56BAC">
        <w:trPr>
          <w:trHeight w:val="330"/>
          <w:jc w:val="center"/>
        </w:trPr>
        <w:tc>
          <w:tcPr>
            <w:tcW w:w="2680" w:type="dxa"/>
            <w:vMerge w:val="restart"/>
          </w:tcPr>
          <w:p w:rsidR="00D56BAC" w:rsidRPr="00DB4E7D" w:rsidRDefault="00D56BAC" w:rsidP="00D56BAC">
            <w:pPr>
              <w:spacing w:after="0" w:line="288" w:lineRule="auto"/>
              <w:jc w:val="both"/>
              <w:rPr>
                <w:rFonts w:ascii="Times New Roman" w:hAnsi="Times New Roman"/>
                <w:bCs/>
                <w:sz w:val="24"/>
                <w:szCs w:val="28"/>
              </w:rPr>
            </w:pPr>
            <w:r w:rsidRPr="00DB4E7D">
              <w:rPr>
                <w:rFonts w:ascii="Times New Roman" w:hAnsi="Times New Roman"/>
                <w:bCs/>
                <w:sz w:val="24"/>
                <w:szCs w:val="28"/>
              </w:rPr>
              <w:t>Филология</w:t>
            </w:r>
          </w:p>
        </w:tc>
        <w:tc>
          <w:tcPr>
            <w:tcW w:w="2808" w:type="dxa"/>
          </w:tcPr>
          <w:p w:rsidR="00D56BAC" w:rsidRPr="00DB4E7D" w:rsidRDefault="00D56BAC" w:rsidP="00D56BAC">
            <w:pPr>
              <w:spacing w:after="0" w:line="288" w:lineRule="auto"/>
              <w:jc w:val="both"/>
              <w:rPr>
                <w:rFonts w:ascii="Times New Roman" w:hAnsi="Times New Roman"/>
                <w:bCs/>
                <w:sz w:val="24"/>
                <w:szCs w:val="28"/>
              </w:rPr>
            </w:pPr>
            <w:r w:rsidRPr="00DB4E7D">
              <w:rPr>
                <w:rFonts w:ascii="Times New Roman" w:hAnsi="Times New Roman"/>
                <w:bCs/>
                <w:sz w:val="24"/>
                <w:szCs w:val="28"/>
              </w:rPr>
              <w:t>Русский язык</w:t>
            </w:r>
          </w:p>
        </w:tc>
        <w:tc>
          <w:tcPr>
            <w:tcW w:w="577"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5</w:t>
            </w:r>
          </w:p>
        </w:tc>
        <w:tc>
          <w:tcPr>
            <w:tcW w:w="598"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6</w:t>
            </w:r>
          </w:p>
        </w:tc>
        <w:tc>
          <w:tcPr>
            <w:tcW w:w="709"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4</w:t>
            </w:r>
          </w:p>
        </w:tc>
        <w:tc>
          <w:tcPr>
            <w:tcW w:w="850"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3</w:t>
            </w:r>
          </w:p>
        </w:tc>
        <w:tc>
          <w:tcPr>
            <w:tcW w:w="574"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3</w:t>
            </w:r>
          </w:p>
        </w:tc>
        <w:tc>
          <w:tcPr>
            <w:tcW w:w="921"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21</w:t>
            </w:r>
          </w:p>
        </w:tc>
      </w:tr>
      <w:tr w:rsidR="00D56BAC" w:rsidRPr="00DB4E7D" w:rsidTr="00D56BAC">
        <w:trPr>
          <w:trHeight w:val="375"/>
          <w:jc w:val="center"/>
        </w:trPr>
        <w:tc>
          <w:tcPr>
            <w:tcW w:w="2680" w:type="dxa"/>
            <w:vMerge/>
          </w:tcPr>
          <w:p w:rsidR="00D56BAC" w:rsidRPr="00DB4E7D" w:rsidRDefault="00D56BAC" w:rsidP="00D56BAC">
            <w:pPr>
              <w:spacing w:after="0" w:line="288" w:lineRule="auto"/>
              <w:jc w:val="both"/>
              <w:rPr>
                <w:rFonts w:ascii="Times New Roman" w:hAnsi="Times New Roman"/>
                <w:bCs/>
                <w:sz w:val="24"/>
                <w:szCs w:val="28"/>
              </w:rPr>
            </w:pPr>
          </w:p>
        </w:tc>
        <w:tc>
          <w:tcPr>
            <w:tcW w:w="2808" w:type="dxa"/>
          </w:tcPr>
          <w:p w:rsidR="00D56BAC" w:rsidRPr="00DB4E7D" w:rsidRDefault="00D56BAC" w:rsidP="00D56BAC">
            <w:pPr>
              <w:spacing w:after="0" w:line="288" w:lineRule="auto"/>
              <w:jc w:val="both"/>
              <w:rPr>
                <w:rFonts w:ascii="Times New Roman" w:hAnsi="Times New Roman"/>
                <w:bCs/>
                <w:sz w:val="24"/>
                <w:szCs w:val="28"/>
              </w:rPr>
            </w:pPr>
            <w:r w:rsidRPr="00DB4E7D">
              <w:rPr>
                <w:rFonts w:ascii="Times New Roman" w:hAnsi="Times New Roman"/>
                <w:bCs/>
                <w:sz w:val="24"/>
                <w:szCs w:val="28"/>
              </w:rPr>
              <w:t>Литература</w:t>
            </w:r>
          </w:p>
        </w:tc>
        <w:tc>
          <w:tcPr>
            <w:tcW w:w="577"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3</w:t>
            </w:r>
          </w:p>
        </w:tc>
        <w:tc>
          <w:tcPr>
            <w:tcW w:w="598"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3</w:t>
            </w:r>
          </w:p>
        </w:tc>
        <w:tc>
          <w:tcPr>
            <w:tcW w:w="709"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2</w:t>
            </w:r>
          </w:p>
        </w:tc>
        <w:tc>
          <w:tcPr>
            <w:tcW w:w="850"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2</w:t>
            </w:r>
          </w:p>
        </w:tc>
        <w:tc>
          <w:tcPr>
            <w:tcW w:w="574"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3</w:t>
            </w:r>
          </w:p>
        </w:tc>
        <w:tc>
          <w:tcPr>
            <w:tcW w:w="921"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13</w:t>
            </w:r>
          </w:p>
        </w:tc>
      </w:tr>
      <w:tr w:rsidR="00D56BAC" w:rsidRPr="00DB4E7D" w:rsidTr="00D56BAC">
        <w:trPr>
          <w:trHeight w:val="335"/>
          <w:jc w:val="center"/>
        </w:trPr>
        <w:tc>
          <w:tcPr>
            <w:tcW w:w="2680" w:type="dxa"/>
            <w:vMerge/>
          </w:tcPr>
          <w:p w:rsidR="00D56BAC" w:rsidRPr="00DB4E7D" w:rsidRDefault="00D56BAC" w:rsidP="00D56BAC">
            <w:pPr>
              <w:spacing w:after="0" w:line="288" w:lineRule="auto"/>
              <w:jc w:val="both"/>
              <w:rPr>
                <w:rFonts w:ascii="Times New Roman" w:hAnsi="Times New Roman"/>
                <w:bCs/>
                <w:sz w:val="24"/>
                <w:szCs w:val="28"/>
              </w:rPr>
            </w:pPr>
          </w:p>
        </w:tc>
        <w:tc>
          <w:tcPr>
            <w:tcW w:w="2808" w:type="dxa"/>
          </w:tcPr>
          <w:p w:rsidR="00D56BAC" w:rsidRPr="00DB4E7D" w:rsidRDefault="00D56BAC" w:rsidP="00D56BAC">
            <w:pPr>
              <w:spacing w:after="0" w:line="288" w:lineRule="auto"/>
              <w:jc w:val="both"/>
              <w:rPr>
                <w:rFonts w:ascii="Times New Roman" w:hAnsi="Times New Roman"/>
                <w:bCs/>
                <w:sz w:val="24"/>
                <w:szCs w:val="28"/>
              </w:rPr>
            </w:pPr>
            <w:r w:rsidRPr="00DB4E7D">
              <w:rPr>
                <w:rFonts w:ascii="Times New Roman" w:hAnsi="Times New Roman"/>
                <w:bCs/>
                <w:sz w:val="24"/>
                <w:szCs w:val="28"/>
              </w:rPr>
              <w:t>Иностранный язык</w:t>
            </w:r>
          </w:p>
        </w:tc>
        <w:tc>
          <w:tcPr>
            <w:tcW w:w="577"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3</w:t>
            </w:r>
          </w:p>
        </w:tc>
        <w:tc>
          <w:tcPr>
            <w:tcW w:w="598"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3</w:t>
            </w:r>
          </w:p>
        </w:tc>
        <w:tc>
          <w:tcPr>
            <w:tcW w:w="709"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3</w:t>
            </w:r>
          </w:p>
        </w:tc>
        <w:tc>
          <w:tcPr>
            <w:tcW w:w="850"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3</w:t>
            </w:r>
          </w:p>
        </w:tc>
        <w:tc>
          <w:tcPr>
            <w:tcW w:w="574"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3</w:t>
            </w:r>
          </w:p>
        </w:tc>
        <w:tc>
          <w:tcPr>
            <w:tcW w:w="921"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15</w:t>
            </w:r>
          </w:p>
        </w:tc>
      </w:tr>
      <w:tr w:rsidR="00D56BAC" w:rsidRPr="00DB4E7D" w:rsidTr="00D56BAC">
        <w:trPr>
          <w:trHeight w:val="131"/>
          <w:jc w:val="center"/>
        </w:trPr>
        <w:tc>
          <w:tcPr>
            <w:tcW w:w="2680" w:type="dxa"/>
            <w:vMerge/>
          </w:tcPr>
          <w:p w:rsidR="00D56BAC" w:rsidRPr="00DB4E7D" w:rsidRDefault="00D56BAC" w:rsidP="00D56BAC">
            <w:pPr>
              <w:spacing w:after="0" w:line="288" w:lineRule="auto"/>
              <w:jc w:val="both"/>
              <w:rPr>
                <w:rFonts w:ascii="Times New Roman" w:hAnsi="Times New Roman"/>
                <w:bCs/>
                <w:sz w:val="24"/>
                <w:szCs w:val="28"/>
              </w:rPr>
            </w:pPr>
          </w:p>
        </w:tc>
        <w:tc>
          <w:tcPr>
            <w:tcW w:w="2808" w:type="dxa"/>
          </w:tcPr>
          <w:p w:rsidR="00D56BAC" w:rsidRPr="00DB4E7D" w:rsidRDefault="00D56BAC" w:rsidP="00D56BAC">
            <w:pPr>
              <w:spacing w:after="0" w:line="288" w:lineRule="auto"/>
              <w:jc w:val="both"/>
              <w:rPr>
                <w:rFonts w:ascii="Times New Roman" w:hAnsi="Times New Roman"/>
                <w:bCs/>
                <w:sz w:val="24"/>
                <w:szCs w:val="28"/>
              </w:rPr>
            </w:pPr>
            <w:r w:rsidRPr="00DB4E7D">
              <w:rPr>
                <w:rFonts w:ascii="Times New Roman" w:hAnsi="Times New Roman"/>
                <w:bCs/>
                <w:sz w:val="24"/>
                <w:szCs w:val="28"/>
              </w:rPr>
              <w:t>Второй иностранный язык</w:t>
            </w:r>
          </w:p>
        </w:tc>
        <w:tc>
          <w:tcPr>
            <w:tcW w:w="577"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2</w:t>
            </w:r>
          </w:p>
        </w:tc>
        <w:tc>
          <w:tcPr>
            <w:tcW w:w="598"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2</w:t>
            </w:r>
          </w:p>
        </w:tc>
        <w:tc>
          <w:tcPr>
            <w:tcW w:w="709"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2</w:t>
            </w:r>
          </w:p>
        </w:tc>
        <w:tc>
          <w:tcPr>
            <w:tcW w:w="850"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2</w:t>
            </w:r>
          </w:p>
        </w:tc>
        <w:tc>
          <w:tcPr>
            <w:tcW w:w="574"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2</w:t>
            </w:r>
          </w:p>
        </w:tc>
        <w:tc>
          <w:tcPr>
            <w:tcW w:w="921"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10</w:t>
            </w:r>
          </w:p>
        </w:tc>
      </w:tr>
      <w:tr w:rsidR="00D56BAC" w:rsidRPr="00DB4E7D" w:rsidTr="00D56BAC">
        <w:trPr>
          <w:trHeight w:val="427"/>
          <w:jc w:val="center"/>
        </w:trPr>
        <w:tc>
          <w:tcPr>
            <w:tcW w:w="2680" w:type="dxa"/>
            <w:vMerge w:val="restart"/>
          </w:tcPr>
          <w:p w:rsidR="00D56BAC" w:rsidRPr="00DB4E7D" w:rsidRDefault="00D56BAC" w:rsidP="00D56BAC">
            <w:pPr>
              <w:spacing w:after="0" w:line="288" w:lineRule="auto"/>
              <w:jc w:val="both"/>
              <w:rPr>
                <w:rFonts w:ascii="Times New Roman" w:hAnsi="Times New Roman"/>
                <w:bCs/>
                <w:sz w:val="24"/>
                <w:szCs w:val="28"/>
              </w:rPr>
            </w:pPr>
            <w:r w:rsidRPr="00DB4E7D">
              <w:rPr>
                <w:rFonts w:ascii="Times New Roman" w:hAnsi="Times New Roman"/>
                <w:bCs/>
                <w:sz w:val="24"/>
                <w:szCs w:val="28"/>
              </w:rPr>
              <w:t>Математика и информатика</w:t>
            </w:r>
          </w:p>
        </w:tc>
        <w:tc>
          <w:tcPr>
            <w:tcW w:w="2808" w:type="dxa"/>
          </w:tcPr>
          <w:p w:rsidR="00D56BAC" w:rsidRPr="00DB4E7D" w:rsidRDefault="00D56BAC" w:rsidP="00D56BAC">
            <w:pPr>
              <w:spacing w:after="0" w:line="288" w:lineRule="auto"/>
              <w:jc w:val="both"/>
              <w:rPr>
                <w:rFonts w:ascii="Times New Roman" w:hAnsi="Times New Roman"/>
                <w:bCs/>
                <w:sz w:val="24"/>
                <w:szCs w:val="28"/>
              </w:rPr>
            </w:pPr>
            <w:r w:rsidRPr="00DB4E7D">
              <w:rPr>
                <w:rFonts w:ascii="Times New Roman" w:hAnsi="Times New Roman"/>
                <w:bCs/>
                <w:sz w:val="24"/>
                <w:szCs w:val="28"/>
              </w:rPr>
              <w:t>Математика</w:t>
            </w:r>
          </w:p>
        </w:tc>
        <w:tc>
          <w:tcPr>
            <w:tcW w:w="577"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5</w:t>
            </w:r>
          </w:p>
        </w:tc>
        <w:tc>
          <w:tcPr>
            <w:tcW w:w="598"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5</w:t>
            </w:r>
          </w:p>
        </w:tc>
        <w:tc>
          <w:tcPr>
            <w:tcW w:w="709" w:type="dxa"/>
            <w:vAlign w:val="bottom"/>
          </w:tcPr>
          <w:p w:rsidR="00D56BAC" w:rsidRPr="00DB4E7D" w:rsidRDefault="00D56BAC" w:rsidP="00D56BAC">
            <w:pPr>
              <w:spacing w:after="0" w:line="288" w:lineRule="auto"/>
              <w:jc w:val="center"/>
              <w:rPr>
                <w:rFonts w:ascii="Times New Roman" w:hAnsi="Times New Roman"/>
                <w:bCs/>
                <w:sz w:val="24"/>
                <w:szCs w:val="28"/>
              </w:rPr>
            </w:pPr>
          </w:p>
        </w:tc>
        <w:tc>
          <w:tcPr>
            <w:tcW w:w="850" w:type="dxa"/>
            <w:vAlign w:val="bottom"/>
          </w:tcPr>
          <w:p w:rsidR="00D56BAC" w:rsidRPr="00DB4E7D" w:rsidRDefault="00D56BAC" w:rsidP="00D56BAC">
            <w:pPr>
              <w:spacing w:after="0" w:line="288" w:lineRule="auto"/>
              <w:jc w:val="center"/>
              <w:rPr>
                <w:rFonts w:ascii="Times New Roman" w:hAnsi="Times New Roman"/>
                <w:bCs/>
                <w:sz w:val="24"/>
                <w:szCs w:val="28"/>
              </w:rPr>
            </w:pPr>
          </w:p>
        </w:tc>
        <w:tc>
          <w:tcPr>
            <w:tcW w:w="574" w:type="dxa"/>
            <w:vAlign w:val="bottom"/>
          </w:tcPr>
          <w:p w:rsidR="00D56BAC" w:rsidRPr="00DB4E7D" w:rsidRDefault="00D56BAC" w:rsidP="00D56BAC">
            <w:pPr>
              <w:spacing w:after="0" w:line="288" w:lineRule="auto"/>
              <w:jc w:val="center"/>
              <w:rPr>
                <w:rFonts w:ascii="Times New Roman" w:hAnsi="Times New Roman"/>
                <w:bCs/>
                <w:sz w:val="24"/>
                <w:szCs w:val="28"/>
              </w:rPr>
            </w:pPr>
          </w:p>
        </w:tc>
        <w:tc>
          <w:tcPr>
            <w:tcW w:w="921"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10</w:t>
            </w:r>
          </w:p>
        </w:tc>
      </w:tr>
      <w:tr w:rsidR="00D56BAC" w:rsidRPr="00DB4E7D" w:rsidTr="00D56BAC">
        <w:trPr>
          <w:trHeight w:val="385"/>
          <w:jc w:val="center"/>
        </w:trPr>
        <w:tc>
          <w:tcPr>
            <w:tcW w:w="2680" w:type="dxa"/>
            <w:vMerge/>
          </w:tcPr>
          <w:p w:rsidR="00D56BAC" w:rsidRPr="00DB4E7D" w:rsidRDefault="00D56BAC" w:rsidP="00D56BAC">
            <w:pPr>
              <w:spacing w:after="0" w:line="288" w:lineRule="auto"/>
              <w:jc w:val="both"/>
              <w:rPr>
                <w:rFonts w:ascii="Times New Roman" w:hAnsi="Times New Roman"/>
                <w:bCs/>
                <w:sz w:val="24"/>
                <w:szCs w:val="28"/>
              </w:rPr>
            </w:pPr>
          </w:p>
        </w:tc>
        <w:tc>
          <w:tcPr>
            <w:tcW w:w="2808" w:type="dxa"/>
          </w:tcPr>
          <w:p w:rsidR="00D56BAC" w:rsidRPr="00DB4E7D" w:rsidRDefault="00D56BAC" w:rsidP="00D56BAC">
            <w:pPr>
              <w:spacing w:after="0" w:line="288" w:lineRule="auto"/>
              <w:jc w:val="both"/>
              <w:rPr>
                <w:rFonts w:ascii="Times New Roman" w:hAnsi="Times New Roman"/>
                <w:bCs/>
                <w:sz w:val="24"/>
                <w:szCs w:val="28"/>
              </w:rPr>
            </w:pPr>
            <w:r w:rsidRPr="00DB4E7D">
              <w:rPr>
                <w:rFonts w:ascii="Times New Roman" w:hAnsi="Times New Roman"/>
                <w:bCs/>
                <w:sz w:val="24"/>
                <w:szCs w:val="28"/>
              </w:rPr>
              <w:t>Алгебра</w:t>
            </w:r>
          </w:p>
        </w:tc>
        <w:tc>
          <w:tcPr>
            <w:tcW w:w="577" w:type="dxa"/>
            <w:vAlign w:val="bottom"/>
          </w:tcPr>
          <w:p w:rsidR="00D56BAC" w:rsidRPr="00DB4E7D" w:rsidRDefault="00D56BAC" w:rsidP="00D56BAC">
            <w:pPr>
              <w:spacing w:after="0" w:line="288" w:lineRule="auto"/>
              <w:jc w:val="center"/>
              <w:rPr>
                <w:rFonts w:ascii="Times New Roman" w:hAnsi="Times New Roman"/>
                <w:bCs/>
                <w:sz w:val="24"/>
                <w:szCs w:val="28"/>
              </w:rPr>
            </w:pPr>
          </w:p>
        </w:tc>
        <w:tc>
          <w:tcPr>
            <w:tcW w:w="598" w:type="dxa"/>
            <w:vAlign w:val="bottom"/>
          </w:tcPr>
          <w:p w:rsidR="00D56BAC" w:rsidRPr="00DB4E7D" w:rsidRDefault="00D56BAC" w:rsidP="00D56BAC">
            <w:pPr>
              <w:spacing w:after="0" w:line="288" w:lineRule="auto"/>
              <w:jc w:val="center"/>
              <w:rPr>
                <w:rFonts w:ascii="Times New Roman" w:hAnsi="Times New Roman"/>
                <w:bCs/>
                <w:sz w:val="24"/>
                <w:szCs w:val="28"/>
              </w:rPr>
            </w:pPr>
          </w:p>
        </w:tc>
        <w:tc>
          <w:tcPr>
            <w:tcW w:w="709"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3</w:t>
            </w:r>
          </w:p>
        </w:tc>
        <w:tc>
          <w:tcPr>
            <w:tcW w:w="850"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3</w:t>
            </w:r>
          </w:p>
        </w:tc>
        <w:tc>
          <w:tcPr>
            <w:tcW w:w="574"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3</w:t>
            </w:r>
          </w:p>
        </w:tc>
        <w:tc>
          <w:tcPr>
            <w:tcW w:w="921"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9</w:t>
            </w:r>
          </w:p>
        </w:tc>
      </w:tr>
      <w:tr w:rsidR="00D56BAC" w:rsidRPr="00DB4E7D" w:rsidTr="00D56BAC">
        <w:trPr>
          <w:trHeight w:val="201"/>
          <w:jc w:val="center"/>
        </w:trPr>
        <w:tc>
          <w:tcPr>
            <w:tcW w:w="2680" w:type="dxa"/>
            <w:vMerge/>
          </w:tcPr>
          <w:p w:rsidR="00D56BAC" w:rsidRPr="00DB4E7D" w:rsidRDefault="00D56BAC" w:rsidP="00D56BAC">
            <w:pPr>
              <w:spacing w:after="0" w:line="288" w:lineRule="auto"/>
              <w:jc w:val="both"/>
              <w:rPr>
                <w:rFonts w:ascii="Times New Roman" w:hAnsi="Times New Roman"/>
                <w:bCs/>
                <w:sz w:val="24"/>
                <w:szCs w:val="28"/>
              </w:rPr>
            </w:pPr>
          </w:p>
        </w:tc>
        <w:tc>
          <w:tcPr>
            <w:tcW w:w="2808" w:type="dxa"/>
          </w:tcPr>
          <w:p w:rsidR="00D56BAC" w:rsidRPr="00DB4E7D" w:rsidRDefault="00D56BAC" w:rsidP="00D56BAC">
            <w:pPr>
              <w:spacing w:after="0" w:line="288" w:lineRule="auto"/>
              <w:jc w:val="both"/>
              <w:rPr>
                <w:rFonts w:ascii="Times New Roman" w:hAnsi="Times New Roman"/>
                <w:bCs/>
                <w:sz w:val="24"/>
                <w:szCs w:val="28"/>
              </w:rPr>
            </w:pPr>
            <w:r w:rsidRPr="00DB4E7D">
              <w:rPr>
                <w:rFonts w:ascii="Times New Roman" w:hAnsi="Times New Roman"/>
                <w:bCs/>
                <w:sz w:val="24"/>
                <w:szCs w:val="28"/>
              </w:rPr>
              <w:t>Геометрия</w:t>
            </w:r>
          </w:p>
        </w:tc>
        <w:tc>
          <w:tcPr>
            <w:tcW w:w="577" w:type="dxa"/>
            <w:vAlign w:val="bottom"/>
          </w:tcPr>
          <w:p w:rsidR="00D56BAC" w:rsidRPr="00DB4E7D" w:rsidRDefault="00D56BAC" w:rsidP="00D56BAC">
            <w:pPr>
              <w:spacing w:after="0" w:line="288" w:lineRule="auto"/>
              <w:jc w:val="center"/>
              <w:rPr>
                <w:rFonts w:ascii="Times New Roman" w:hAnsi="Times New Roman"/>
                <w:bCs/>
                <w:sz w:val="24"/>
                <w:szCs w:val="28"/>
              </w:rPr>
            </w:pPr>
          </w:p>
        </w:tc>
        <w:tc>
          <w:tcPr>
            <w:tcW w:w="598" w:type="dxa"/>
            <w:vAlign w:val="bottom"/>
          </w:tcPr>
          <w:p w:rsidR="00D56BAC" w:rsidRPr="00DB4E7D" w:rsidRDefault="00D56BAC" w:rsidP="00D56BAC">
            <w:pPr>
              <w:spacing w:after="0" w:line="288" w:lineRule="auto"/>
              <w:jc w:val="center"/>
              <w:rPr>
                <w:rFonts w:ascii="Times New Roman" w:hAnsi="Times New Roman"/>
                <w:bCs/>
                <w:sz w:val="24"/>
                <w:szCs w:val="28"/>
              </w:rPr>
            </w:pPr>
          </w:p>
        </w:tc>
        <w:tc>
          <w:tcPr>
            <w:tcW w:w="709"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2</w:t>
            </w:r>
          </w:p>
        </w:tc>
        <w:tc>
          <w:tcPr>
            <w:tcW w:w="850"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2</w:t>
            </w:r>
          </w:p>
        </w:tc>
        <w:tc>
          <w:tcPr>
            <w:tcW w:w="574"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2</w:t>
            </w:r>
          </w:p>
        </w:tc>
        <w:tc>
          <w:tcPr>
            <w:tcW w:w="921"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6</w:t>
            </w:r>
          </w:p>
        </w:tc>
      </w:tr>
      <w:tr w:rsidR="00D56BAC" w:rsidRPr="00DB4E7D" w:rsidTr="00D56BAC">
        <w:trPr>
          <w:trHeight w:val="385"/>
          <w:jc w:val="center"/>
        </w:trPr>
        <w:tc>
          <w:tcPr>
            <w:tcW w:w="2680" w:type="dxa"/>
            <w:vMerge/>
          </w:tcPr>
          <w:p w:rsidR="00D56BAC" w:rsidRPr="00DB4E7D" w:rsidRDefault="00D56BAC" w:rsidP="00D56BAC">
            <w:pPr>
              <w:spacing w:after="0" w:line="288" w:lineRule="auto"/>
              <w:jc w:val="both"/>
              <w:rPr>
                <w:rFonts w:ascii="Times New Roman" w:hAnsi="Times New Roman"/>
                <w:bCs/>
                <w:sz w:val="24"/>
                <w:szCs w:val="28"/>
              </w:rPr>
            </w:pPr>
          </w:p>
        </w:tc>
        <w:tc>
          <w:tcPr>
            <w:tcW w:w="2808" w:type="dxa"/>
          </w:tcPr>
          <w:p w:rsidR="00D56BAC" w:rsidRPr="00DB4E7D" w:rsidRDefault="00D56BAC" w:rsidP="00D56BAC">
            <w:pPr>
              <w:spacing w:after="0" w:line="288" w:lineRule="auto"/>
              <w:jc w:val="both"/>
              <w:rPr>
                <w:rFonts w:ascii="Times New Roman" w:hAnsi="Times New Roman"/>
                <w:bCs/>
                <w:sz w:val="24"/>
                <w:szCs w:val="28"/>
              </w:rPr>
            </w:pPr>
            <w:r w:rsidRPr="00DB4E7D">
              <w:rPr>
                <w:rFonts w:ascii="Times New Roman" w:hAnsi="Times New Roman"/>
                <w:bCs/>
                <w:sz w:val="24"/>
                <w:szCs w:val="28"/>
              </w:rPr>
              <w:t>Информатика</w:t>
            </w:r>
          </w:p>
        </w:tc>
        <w:tc>
          <w:tcPr>
            <w:tcW w:w="577" w:type="dxa"/>
            <w:vAlign w:val="bottom"/>
          </w:tcPr>
          <w:p w:rsidR="00D56BAC" w:rsidRPr="00DB4E7D" w:rsidRDefault="00D56BAC" w:rsidP="00D56BAC">
            <w:pPr>
              <w:spacing w:after="0" w:line="288" w:lineRule="auto"/>
              <w:jc w:val="center"/>
              <w:rPr>
                <w:rFonts w:ascii="Times New Roman" w:hAnsi="Times New Roman"/>
                <w:bCs/>
                <w:sz w:val="24"/>
                <w:szCs w:val="28"/>
              </w:rPr>
            </w:pPr>
          </w:p>
        </w:tc>
        <w:tc>
          <w:tcPr>
            <w:tcW w:w="598" w:type="dxa"/>
            <w:vAlign w:val="bottom"/>
          </w:tcPr>
          <w:p w:rsidR="00D56BAC" w:rsidRPr="00DB4E7D" w:rsidRDefault="00D56BAC" w:rsidP="00D56BAC">
            <w:pPr>
              <w:spacing w:after="0" w:line="288" w:lineRule="auto"/>
              <w:jc w:val="center"/>
              <w:rPr>
                <w:rFonts w:ascii="Times New Roman" w:hAnsi="Times New Roman"/>
                <w:bCs/>
                <w:sz w:val="24"/>
                <w:szCs w:val="28"/>
              </w:rPr>
            </w:pPr>
          </w:p>
        </w:tc>
        <w:tc>
          <w:tcPr>
            <w:tcW w:w="709"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1</w:t>
            </w:r>
          </w:p>
        </w:tc>
        <w:tc>
          <w:tcPr>
            <w:tcW w:w="850"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1</w:t>
            </w:r>
          </w:p>
        </w:tc>
        <w:tc>
          <w:tcPr>
            <w:tcW w:w="574"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1</w:t>
            </w:r>
          </w:p>
        </w:tc>
        <w:tc>
          <w:tcPr>
            <w:tcW w:w="921"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3</w:t>
            </w:r>
          </w:p>
        </w:tc>
      </w:tr>
      <w:tr w:rsidR="00D56BAC" w:rsidRPr="00DB4E7D" w:rsidTr="00D56BAC">
        <w:trPr>
          <w:trHeight w:val="402"/>
          <w:jc w:val="center"/>
        </w:trPr>
        <w:tc>
          <w:tcPr>
            <w:tcW w:w="2680" w:type="dxa"/>
            <w:vMerge w:val="restart"/>
          </w:tcPr>
          <w:p w:rsidR="00D56BAC" w:rsidRPr="00DB4E7D" w:rsidRDefault="00D56BAC" w:rsidP="00D56BAC">
            <w:pPr>
              <w:spacing w:after="0" w:line="288" w:lineRule="auto"/>
              <w:jc w:val="both"/>
              <w:rPr>
                <w:rFonts w:ascii="Times New Roman" w:hAnsi="Times New Roman"/>
                <w:bCs/>
                <w:sz w:val="24"/>
                <w:szCs w:val="28"/>
              </w:rPr>
            </w:pPr>
            <w:r w:rsidRPr="00DB4E7D">
              <w:rPr>
                <w:rFonts w:ascii="Times New Roman" w:hAnsi="Times New Roman"/>
                <w:bCs/>
                <w:sz w:val="24"/>
                <w:szCs w:val="28"/>
              </w:rPr>
              <w:t>Общественно-научные предметы</w:t>
            </w:r>
          </w:p>
        </w:tc>
        <w:tc>
          <w:tcPr>
            <w:tcW w:w="2808" w:type="dxa"/>
          </w:tcPr>
          <w:p w:rsidR="00D56BAC" w:rsidRPr="00DB4E7D" w:rsidRDefault="007F2F64" w:rsidP="007F2F64">
            <w:pPr>
              <w:spacing w:after="0" w:line="288" w:lineRule="auto"/>
              <w:rPr>
                <w:rFonts w:ascii="Times New Roman" w:hAnsi="Times New Roman"/>
                <w:bCs/>
                <w:sz w:val="24"/>
                <w:szCs w:val="28"/>
              </w:rPr>
            </w:pPr>
            <w:r w:rsidRPr="00DB4E7D">
              <w:rPr>
                <w:rFonts w:ascii="Times New Roman" w:hAnsi="Times New Roman"/>
                <w:bCs/>
                <w:sz w:val="24"/>
                <w:szCs w:val="28"/>
              </w:rPr>
              <w:t>История России. Всеобщая история</w:t>
            </w:r>
          </w:p>
        </w:tc>
        <w:tc>
          <w:tcPr>
            <w:tcW w:w="577"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2</w:t>
            </w:r>
          </w:p>
        </w:tc>
        <w:tc>
          <w:tcPr>
            <w:tcW w:w="598"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2</w:t>
            </w:r>
          </w:p>
        </w:tc>
        <w:tc>
          <w:tcPr>
            <w:tcW w:w="709"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2</w:t>
            </w:r>
          </w:p>
        </w:tc>
        <w:tc>
          <w:tcPr>
            <w:tcW w:w="850"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2</w:t>
            </w:r>
          </w:p>
        </w:tc>
        <w:tc>
          <w:tcPr>
            <w:tcW w:w="574"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3</w:t>
            </w:r>
          </w:p>
        </w:tc>
        <w:tc>
          <w:tcPr>
            <w:tcW w:w="921"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11</w:t>
            </w:r>
          </w:p>
        </w:tc>
      </w:tr>
      <w:tr w:rsidR="00D56BAC" w:rsidRPr="00DB4E7D" w:rsidTr="00D56BAC">
        <w:trPr>
          <w:trHeight w:val="234"/>
          <w:jc w:val="center"/>
        </w:trPr>
        <w:tc>
          <w:tcPr>
            <w:tcW w:w="2680" w:type="dxa"/>
            <w:vMerge/>
          </w:tcPr>
          <w:p w:rsidR="00D56BAC" w:rsidRPr="00DB4E7D" w:rsidRDefault="00D56BAC" w:rsidP="00D56BAC">
            <w:pPr>
              <w:spacing w:after="0" w:line="288" w:lineRule="auto"/>
              <w:jc w:val="both"/>
              <w:rPr>
                <w:rFonts w:ascii="Times New Roman" w:hAnsi="Times New Roman"/>
                <w:bCs/>
                <w:sz w:val="24"/>
                <w:szCs w:val="28"/>
              </w:rPr>
            </w:pPr>
          </w:p>
        </w:tc>
        <w:tc>
          <w:tcPr>
            <w:tcW w:w="2808" w:type="dxa"/>
          </w:tcPr>
          <w:p w:rsidR="00D56BAC" w:rsidRPr="00DB4E7D" w:rsidRDefault="00D56BAC" w:rsidP="00D56BAC">
            <w:pPr>
              <w:spacing w:after="0" w:line="288" w:lineRule="auto"/>
              <w:jc w:val="both"/>
              <w:rPr>
                <w:rFonts w:ascii="Times New Roman" w:hAnsi="Times New Roman"/>
                <w:bCs/>
                <w:sz w:val="24"/>
                <w:szCs w:val="28"/>
              </w:rPr>
            </w:pPr>
            <w:r w:rsidRPr="00DB4E7D">
              <w:rPr>
                <w:rFonts w:ascii="Times New Roman" w:hAnsi="Times New Roman"/>
                <w:bCs/>
                <w:sz w:val="24"/>
                <w:szCs w:val="28"/>
              </w:rPr>
              <w:t>Обществознание</w:t>
            </w:r>
          </w:p>
        </w:tc>
        <w:tc>
          <w:tcPr>
            <w:tcW w:w="577" w:type="dxa"/>
            <w:vAlign w:val="bottom"/>
          </w:tcPr>
          <w:p w:rsidR="00D56BAC" w:rsidRPr="00DB4E7D" w:rsidRDefault="00D56BAC" w:rsidP="00D56BAC">
            <w:pPr>
              <w:spacing w:after="0" w:line="288" w:lineRule="auto"/>
              <w:jc w:val="center"/>
              <w:rPr>
                <w:rFonts w:ascii="Times New Roman" w:hAnsi="Times New Roman"/>
                <w:bCs/>
                <w:sz w:val="24"/>
                <w:szCs w:val="28"/>
              </w:rPr>
            </w:pPr>
          </w:p>
        </w:tc>
        <w:tc>
          <w:tcPr>
            <w:tcW w:w="598"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1</w:t>
            </w:r>
          </w:p>
        </w:tc>
        <w:tc>
          <w:tcPr>
            <w:tcW w:w="709"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1</w:t>
            </w:r>
          </w:p>
        </w:tc>
        <w:tc>
          <w:tcPr>
            <w:tcW w:w="850"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1</w:t>
            </w:r>
          </w:p>
        </w:tc>
        <w:tc>
          <w:tcPr>
            <w:tcW w:w="574"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1</w:t>
            </w:r>
          </w:p>
        </w:tc>
        <w:tc>
          <w:tcPr>
            <w:tcW w:w="921"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4</w:t>
            </w:r>
          </w:p>
        </w:tc>
      </w:tr>
      <w:tr w:rsidR="00D56BAC" w:rsidRPr="00DB4E7D" w:rsidTr="00D56BAC">
        <w:trPr>
          <w:trHeight w:val="318"/>
          <w:jc w:val="center"/>
        </w:trPr>
        <w:tc>
          <w:tcPr>
            <w:tcW w:w="2680" w:type="dxa"/>
            <w:vMerge/>
          </w:tcPr>
          <w:p w:rsidR="00D56BAC" w:rsidRPr="00DB4E7D" w:rsidRDefault="00D56BAC" w:rsidP="00D56BAC">
            <w:pPr>
              <w:spacing w:after="0" w:line="288" w:lineRule="auto"/>
              <w:jc w:val="both"/>
              <w:rPr>
                <w:rFonts w:ascii="Times New Roman" w:hAnsi="Times New Roman"/>
                <w:bCs/>
                <w:sz w:val="24"/>
                <w:szCs w:val="28"/>
              </w:rPr>
            </w:pPr>
          </w:p>
        </w:tc>
        <w:tc>
          <w:tcPr>
            <w:tcW w:w="2808" w:type="dxa"/>
          </w:tcPr>
          <w:p w:rsidR="00D56BAC" w:rsidRPr="00DB4E7D" w:rsidRDefault="00D56BAC" w:rsidP="00D56BAC">
            <w:pPr>
              <w:spacing w:after="0" w:line="288" w:lineRule="auto"/>
              <w:jc w:val="both"/>
              <w:rPr>
                <w:rFonts w:ascii="Times New Roman" w:hAnsi="Times New Roman"/>
                <w:bCs/>
                <w:sz w:val="24"/>
                <w:szCs w:val="28"/>
              </w:rPr>
            </w:pPr>
            <w:r w:rsidRPr="00DB4E7D">
              <w:rPr>
                <w:rFonts w:ascii="Times New Roman" w:hAnsi="Times New Roman"/>
                <w:bCs/>
                <w:sz w:val="24"/>
                <w:szCs w:val="28"/>
              </w:rPr>
              <w:t>География</w:t>
            </w:r>
          </w:p>
        </w:tc>
        <w:tc>
          <w:tcPr>
            <w:tcW w:w="577" w:type="dxa"/>
            <w:vAlign w:val="bottom"/>
          </w:tcPr>
          <w:p w:rsidR="00D56BAC" w:rsidRPr="00DB4E7D" w:rsidRDefault="000B7959"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1</w:t>
            </w:r>
          </w:p>
        </w:tc>
        <w:tc>
          <w:tcPr>
            <w:tcW w:w="598"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1</w:t>
            </w:r>
          </w:p>
        </w:tc>
        <w:tc>
          <w:tcPr>
            <w:tcW w:w="709"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2</w:t>
            </w:r>
          </w:p>
        </w:tc>
        <w:tc>
          <w:tcPr>
            <w:tcW w:w="850"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2</w:t>
            </w:r>
          </w:p>
        </w:tc>
        <w:tc>
          <w:tcPr>
            <w:tcW w:w="574"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2</w:t>
            </w:r>
          </w:p>
        </w:tc>
        <w:tc>
          <w:tcPr>
            <w:tcW w:w="921" w:type="dxa"/>
            <w:vAlign w:val="bottom"/>
          </w:tcPr>
          <w:p w:rsidR="00D56BAC" w:rsidRPr="00DB4E7D" w:rsidRDefault="000B7959"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8</w:t>
            </w:r>
          </w:p>
        </w:tc>
      </w:tr>
      <w:tr w:rsidR="00D56BAC" w:rsidRPr="00DB4E7D" w:rsidTr="00D56BAC">
        <w:trPr>
          <w:trHeight w:val="181"/>
          <w:jc w:val="center"/>
        </w:trPr>
        <w:tc>
          <w:tcPr>
            <w:tcW w:w="2680" w:type="dxa"/>
            <w:vMerge w:val="restart"/>
          </w:tcPr>
          <w:p w:rsidR="00D56BAC" w:rsidRPr="00DB4E7D" w:rsidRDefault="00D56BAC" w:rsidP="00D56BAC">
            <w:pPr>
              <w:spacing w:after="0" w:line="288" w:lineRule="auto"/>
              <w:jc w:val="both"/>
              <w:rPr>
                <w:rFonts w:ascii="Times New Roman" w:hAnsi="Times New Roman"/>
                <w:bCs/>
                <w:sz w:val="24"/>
                <w:szCs w:val="28"/>
              </w:rPr>
            </w:pPr>
            <w:r w:rsidRPr="00DB4E7D">
              <w:rPr>
                <w:rFonts w:ascii="Times New Roman" w:hAnsi="Times New Roman"/>
                <w:bCs/>
                <w:sz w:val="24"/>
                <w:szCs w:val="28"/>
              </w:rPr>
              <w:t>Естественно-научные предметы</w:t>
            </w:r>
          </w:p>
        </w:tc>
        <w:tc>
          <w:tcPr>
            <w:tcW w:w="2808" w:type="dxa"/>
          </w:tcPr>
          <w:p w:rsidR="00D56BAC" w:rsidRPr="00DB4E7D" w:rsidRDefault="00D56BAC" w:rsidP="00D56BAC">
            <w:pPr>
              <w:spacing w:after="0" w:line="288" w:lineRule="auto"/>
              <w:jc w:val="both"/>
              <w:rPr>
                <w:rFonts w:ascii="Times New Roman" w:hAnsi="Times New Roman"/>
                <w:bCs/>
                <w:sz w:val="24"/>
                <w:szCs w:val="28"/>
              </w:rPr>
            </w:pPr>
            <w:r w:rsidRPr="00DB4E7D">
              <w:rPr>
                <w:rFonts w:ascii="Times New Roman" w:hAnsi="Times New Roman"/>
                <w:bCs/>
                <w:sz w:val="24"/>
                <w:szCs w:val="28"/>
              </w:rPr>
              <w:t>Физика</w:t>
            </w:r>
          </w:p>
        </w:tc>
        <w:tc>
          <w:tcPr>
            <w:tcW w:w="577" w:type="dxa"/>
            <w:vAlign w:val="bottom"/>
          </w:tcPr>
          <w:p w:rsidR="00D56BAC" w:rsidRPr="00DB4E7D" w:rsidRDefault="00D56BAC" w:rsidP="00D56BAC">
            <w:pPr>
              <w:spacing w:after="0" w:line="288" w:lineRule="auto"/>
              <w:jc w:val="center"/>
              <w:rPr>
                <w:rFonts w:ascii="Times New Roman" w:hAnsi="Times New Roman"/>
                <w:bCs/>
                <w:sz w:val="24"/>
                <w:szCs w:val="28"/>
              </w:rPr>
            </w:pPr>
          </w:p>
        </w:tc>
        <w:tc>
          <w:tcPr>
            <w:tcW w:w="598" w:type="dxa"/>
            <w:vAlign w:val="bottom"/>
          </w:tcPr>
          <w:p w:rsidR="00D56BAC" w:rsidRPr="00DB4E7D" w:rsidRDefault="00D56BAC" w:rsidP="00D56BAC">
            <w:pPr>
              <w:spacing w:after="0" w:line="288" w:lineRule="auto"/>
              <w:jc w:val="center"/>
              <w:rPr>
                <w:rFonts w:ascii="Times New Roman" w:hAnsi="Times New Roman"/>
                <w:bCs/>
                <w:sz w:val="24"/>
                <w:szCs w:val="28"/>
              </w:rPr>
            </w:pPr>
          </w:p>
        </w:tc>
        <w:tc>
          <w:tcPr>
            <w:tcW w:w="709"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2</w:t>
            </w:r>
          </w:p>
        </w:tc>
        <w:tc>
          <w:tcPr>
            <w:tcW w:w="850"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2</w:t>
            </w:r>
          </w:p>
        </w:tc>
        <w:tc>
          <w:tcPr>
            <w:tcW w:w="574"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3</w:t>
            </w:r>
          </w:p>
        </w:tc>
        <w:tc>
          <w:tcPr>
            <w:tcW w:w="921"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7</w:t>
            </w:r>
          </w:p>
        </w:tc>
      </w:tr>
      <w:tr w:rsidR="00D56BAC" w:rsidRPr="00DB4E7D" w:rsidTr="00D56BAC">
        <w:trPr>
          <w:trHeight w:val="215"/>
          <w:jc w:val="center"/>
        </w:trPr>
        <w:tc>
          <w:tcPr>
            <w:tcW w:w="2680" w:type="dxa"/>
            <w:vMerge/>
          </w:tcPr>
          <w:p w:rsidR="00D56BAC" w:rsidRPr="00DB4E7D" w:rsidRDefault="00D56BAC" w:rsidP="00D56BAC">
            <w:pPr>
              <w:spacing w:after="0" w:line="288" w:lineRule="auto"/>
              <w:jc w:val="both"/>
              <w:rPr>
                <w:rFonts w:ascii="Times New Roman" w:hAnsi="Times New Roman"/>
                <w:bCs/>
                <w:sz w:val="24"/>
                <w:szCs w:val="28"/>
              </w:rPr>
            </w:pPr>
          </w:p>
        </w:tc>
        <w:tc>
          <w:tcPr>
            <w:tcW w:w="2808" w:type="dxa"/>
          </w:tcPr>
          <w:p w:rsidR="00D56BAC" w:rsidRPr="00DB4E7D" w:rsidRDefault="00D56BAC" w:rsidP="00D56BAC">
            <w:pPr>
              <w:spacing w:after="0" w:line="288" w:lineRule="auto"/>
              <w:jc w:val="both"/>
              <w:rPr>
                <w:rFonts w:ascii="Times New Roman" w:hAnsi="Times New Roman"/>
                <w:bCs/>
                <w:sz w:val="24"/>
                <w:szCs w:val="28"/>
              </w:rPr>
            </w:pPr>
            <w:r w:rsidRPr="00DB4E7D">
              <w:rPr>
                <w:rFonts w:ascii="Times New Roman" w:hAnsi="Times New Roman"/>
                <w:bCs/>
                <w:sz w:val="24"/>
                <w:szCs w:val="28"/>
              </w:rPr>
              <w:t>Химия</w:t>
            </w:r>
          </w:p>
        </w:tc>
        <w:tc>
          <w:tcPr>
            <w:tcW w:w="577" w:type="dxa"/>
            <w:vAlign w:val="bottom"/>
          </w:tcPr>
          <w:p w:rsidR="00D56BAC" w:rsidRPr="00DB4E7D" w:rsidRDefault="00D56BAC" w:rsidP="00D56BAC">
            <w:pPr>
              <w:spacing w:after="0" w:line="288" w:lineRule="auto"/>
              <w:jc w:val="center"/>
              <w:rPr>
                <w:rFonts w:ascii="Times New Roman" w:hAnsi="Times New Roman"/>
                <w:bCs/>
                <w:sz w:val="24"/>
                <w:szCs w:val="28"/>
              </w:rPr>
            </w:pPr>
          </w:p>
        </w:tc>
        <w:tc>
          <w:tcPr>
            <w:tcW w:w="598" w:type="dxa"/>
            <w:vAlign w:val="bottom"/>
          </w:tcPr>
          <w:p w:rsidR="00D56BAC" w:rsidRPr="00DB4E7D" w:rsidRDefault="00D56BAC" w:rsidP="00D56BAC">
            <w:pPr>
              <w:spacing w:after="0" w:line="288" w:lineRule="auto"/>
              <w:jc w:val="center"/>
              <w:rPr>
                <w:rFonts w:ascii="Times New Roman" w:hAnsi="Times New Roman"/>
                <w:bCs/>
                <w:sz w:val="24"/>
                <w:szCs w:val="28"/>
              </w:rPr>
            </w:pPr>
          </w:p>
        </w:tc>
        <w:tc>
          <w:tcPr>
            <w:tcW w:w="709" w:type="dxa"/>
            <w:vAlign w:val="bottom"/>
          </w:tcPr>
          <w:p w:rsidR="00D56BAC" w:rsidRPr="00DB4E7D" w:rsidRDefault="00D56BAC" w:rsidP="00D56BAC">
            <w:pPr>
              <w:spacing w:after="0" w:line="288" w:lineRule="auto"/>
              <w:jc w:val="center"/>
              <w:rPr>
                <w:rFonts w:ascii="Times New Roman" w:hAnsi="Times New Roman"/>
                <w:bCs/>
                <w:sz w:val="24"/>
                <w:szCs w:val="28"/>
              </w:rPr>
            </w:pPr>
          </w:p>
        </w:tc>
        <w:tc>
          <w:tcPr>
            <w:tcW w:w="850"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2</w:t>
            </w:r>
          </w:p>
        </w:tc>
        <w:tc>
          <w:tcPr>
            <w:tcW w:w="574"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2</w:t>
            </w:r>
          </w:p>
        </w:tc>
        <w:tc>
          <w:tcPr>
            <w:tcW w:w="921"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4</w:t>
            </w:r>
          </w:p>
        </w:tc>
      </w:tr>
      <w:tr w:rsidR="00D56BAC" w:rsidRPr="00DB4E7D" w:rsidTr="00D56BAC">
        <w:trPr>
          <w:trHeight w:val="251"/>
          <w:jc w:val="center"/>
        </w:trPr>
        <w:tc>
          <w:tcPr>
            <w:tcW w:w="2680" w:type="dxa"/>
            <w:vMerge/>
          </w:tcPr>
          <w:p w:rsidR="00D56BAC" w:rsidRPr="00DB4E7D" w:rsidRDefault="00D56BAC" w:rsidP="00D56BAC">
            <w:pPr>
              <w:spacing w:after="0" w:line="288" w:lineRule="auto"/>
              <w:jc w:val="both"/>
              <w:rPr>
                <w:rFonts w:ascii="Times New Roman" w:hAnsi="Times New Roman"/>
                <w:bCs/>
                <w:sz w:val="24"/>
                <w:szCs w:val="28"/>
              </w:rPr>
            </w:pPr>
          </w:p>
        </w:tc>
        <w:tc>
          <w:tcPr>
            <w:tcW w:w="2808" w:type="dxa"/>
          </w:tcPr>
          <w:p w:rsidR="00D56BAC" w:rsidRPr="00DB4E7D" w:rsidRDefault="00D56BAC" w:rsidP="00D56BAC">
            <w:pPr>
              <w:spacing w:after="0" w:line="288" w:lineRule="auto"/>
              <w:jc w:val="both"/>
              <w:rPr>
                <w:rFonts w:ascii="Times New Roman" w:hAnsi="Times New Roman"/>
                <w:bCs/>
                <w:sz w:val="24"/>
                <w:szCs w:val="28"/>
              </w:rPr>
            </w:pPr>
            <w:r w:rsidRPr="00DB4E7D">
              <w:rPr>
                <w:rFonts w:ascii="Times New Roman" w:hAnsi="Times New Roman"/>
                <w:bCs/>
                <w:sz w:val="24"/>
                <w:szCs w:val="28"/>
              </w:rPr>
              <w:t>Биология</w:t>
            </w:r>
          </w:p>
        </w:tc>
        <w:tc>
          <w:tcPr>
            <w:tcW w:w="577"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1</w:t>
            </w:r>
          </w:p>
        </w:tc>
        <w:tc>
          <w:tcPr>
            <w:tcW w:w="598"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1</w:t>
            </w:r>
          </w:p>
        </w:tc>
        <w:tc>
          <w:tcPr>
            <w:tcW w:w="709"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1</w:t>
            </w:r>
          </w:p>
        </w:tc>
        <w:tc>
          <w:tcPr>
            <w:tcW w:w="850"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2</w:t>
            </w:r>
          </w:p>
        </w:tc>
        <w:tc>
          <w:tcPr>
            <w:tcW w:w="574"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2</w:t>
            </w:r>
          </w:p>
        </w:tc>
        <w:tc>
          <w:tcPr>
            <w:tcW w:w="921"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7</w:t>
            </w:r>
          </w:p>
        </w:tc>
      </w:tr>
      <w:tr w:rsidR="00D56BAC" w:rsidRPr="00DB4E7D" w:rsidTr="00D56BAC">
        <w:trPr>
          <w:trHeight w:val="251"/>
          <w:jc w:val="center"/>
        </w:trPr>
        <w:tc>
          <w:tcPr>
            <w:tcW w:w="2680" w:type="dxa"/>
            <w:vMerge w:val="restart"/>
          </w:tcPr>
          <w:p w:rsidR="00D56BAC" w:rsidRPr="00DB4E7D" w:rsidRDefault="00D56BAC" w:rsidP="00D56BAC">
            <w:pPr>
              <w:spacing w:after="0" w:line="288" w:lineRule="auto"/>
              <w:jc w:val="both"/>
              <w:rPr>
                <w:rFonts w:ascii="Times New Roman" w:hAnsi="Times New Roman"/>
                <w:bCs/>
                <w:sz w:val="24"/>
                <w:szCs w:val="28"/>
              </w:rPr>
            </w:pPr>
            <w:r w:rsidRPr="00DB4E7D">
              <w:rPr>
                <w:rFonts w:ascii="Times New Roman" w:hAnsi="Times New Roman"/>
                <w:bCs/>
                <w:sz w:val="24"/>
                <w:szCs w:val="28"/>
              </w:rPr>
              <w:t>Искусство</w:t>
            </w:r>
          </w:p>
        </w:tc>
        <w:tc>
          <w:tcPr>
            <w:tcW w:w="2808" w:type="dxa"/>
          </w:tcPr>
          <w:p w:rsidR="00D56BAC" w:rsidRPr="00DB4E7D" w:rsidRDefault="00D56BAC" w:rsidP="00D56BAC">
            <w:pPr>
              <w:spacing w:after="0" w:line="288" w:lineRule="auto"/>
              <w:jc w:val="both"/>
              <w:rPr>
                <w:rFonts w:ascii="Times New Roman" w:hAnsi="Times New Roman"/>
                <w:bCs/>
                <w:sz w:val="24"/>
                <w:szCs w:val="28"/>
              </w:rPr>
            </w:pPr>
            <w:r w:rsidRPr="00DB4E7D">
              <w:rPr>
                <w:rFonts w:ascii="Times New Roman" w:hAnsi="Times New Roman"/>
                <w:bCs/>
                <w:sz w:val="24"/>
                <w:szCs w:val="28"/>
              </w:rPr>
              <w:t>Музыка</w:t>
            </w:r>
          </w:p>
        </w:tc>
        <w:tc>
          <w:tcPr>
            <w:tcW w:w="577"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1</w:t>
            </w:r>
          </w:p>
        </w:tc>
        <w:tc>
          <w:tcPr>
            <w:tcW w:w="598"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1</w:t>
            </w:r>
          </w:p>
        </w:tc>
        <w:tc>
          <w:tcPr>
            <w:tcW w:w="709"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1</w:t>
            </w:r>
          </w:p>
        </w:tc>
        <w:tc>
          <w:tcPr>
            <w:tcW w:w="850"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1</w:t>
            </w:r>
          </w:p>
        </w:tc>
        <w:tc>
          <w:tcPr>
            <w:tcW w:w="574" w:type="dxa"/>
            <w:vAlign w:val="bottom"/>
          </w:tcPr>
          <w:p w:rsidR="00D56BAC" w:rsidRPr="00DB4E7D" w:rsidRDefault="00D56BAC" w:rsidP="00D56BAC">
            <w:pPr>
              <w:spacing w:after="0" w:line="288" w:lineRule="auto"/>
              <w:jc w:val="center"/>
              <w:rPr>
                <w:rFonts w:ascii="Times New Roman" w:hAnsi="Times New Roman"/>
                <w:bCs/>
                <w:sz w:val="24"/>
                <w:szCs w:val="28"/>
              </w:rPr>
            </w:pPr>
          </w:p>
        </w:tc>
        <w:tc>
          <w:tcPr>
            <w:tcW w:w="921"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4</w:t>
            </w:r>
          </w:p>
        </w:tc>
      </w:tr>
      <w:tr w:rsidR="00D56BAC" w:rsidRPr="00DB4E7D" w:rsidTr="00D56BAC">
        <w:trPr>
          <w:trHeight w:val="215"/>
          <w:jc w:val="center"/>
        </w:trPr>
        <w:tc>
          <w:tcPr>
            <w:tcW w:w="2680" w:type="dxa"/>
            <w:vMerge/>
          </w:tcPr>
          <w:p w:rsidR="00D56BAC" w:rsidRPr="00DB4E7D" w:rsidRDefault="00D56BAC" w:rsidP="00D56BAC">
            <w:pPr>
              <w:spacing w:after="0" w:line="288" w:lineRule="auto"/>
              <w:jc w:val="both"/>
              <w:rPr>
                <w:rFonts w:ascii="Times New Roman" w:hAnsi="Times New Roman"/>
                <w:bCs/>
                <w:sz w:val="24"/>
                <w:szCs w:val="28"/>
              </w:rPr>
            </w:pPr>
          </w:p>
        </w:tc>
        <w:tc>
          <w:tcPr>
            <w:tcW w:w="2808" w:type="dxa"/>
          </w:tcPr>
          <w:p w:rsidR="00D56BAC" w:rsidRPr="00DB4E7D" w:rsidRDefault="00D56BAC" w:rsidP="00D56BAC">
            <w:pPr>
              <w:spacing w:after="0" w:line="288" w:lineRule="auto"/>
              <w:jc w:val="both"/>
              <w:rPr>
                <w:rFonts w:ascii="Times New Roman" w:hAnsi="Times New Roman"/>
                <w:bCs/>
                <w:sz w:val="24"/>
                <w:szCs w:val="28"/>
              </w:rPr>
            </w:pPr>
            <w:r w:rsidRPr="00DB4E7D">
              <w:rPr>
                <w:rFonts w:ascii="Times New Roman" w:hAnsi="Times New Roman"/>
                <w:bCs/>
                <w:sz w:val="24"/>
                <w:szCs w:val="28"/>
              </w:rPr>
              <w:t>Изобразительное искусство</w:t>
            </w:r>
          </w:p>
        </w:tc>
        <w:tc>
          <w:tcPr>
            <w:tcW w:w="577"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1</w:t>
            </w:r>
          </w:p>
        </w:tc>
        <w:tc>
          <w:tcPr>
            <w:tcW w:w="598"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1</w:t>
            </w:r>
          </w:p>
        </w:tc>
        <w:tc>
          <w:tcPr>
            <w:tcW w:w="709"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1</w:t>
            </w:r>
          </w:p>
        </w:tc>
        <w:tc>
          <w:tcPr>
            <w:tcW w:w="850"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1</w:t>
            </w:r>
          </w:p>
        </w:tc>
        <w:tc>
          <w:tcPr>
            <w:tcW w:w="574" w:type="dxa"/>
            <w:vAlign w:val="bottom"/>
          </w:tcPr>
          <w:p w:rsidR="00D56BAC" w:rsidRPr="00DB4E7D" w:rsidRDefault="00D56BAC" w:rsidP="00D56BAC">
            <w:pPr>
              <w:spacing w:after="0" w:line="288" w:lineRule="auto"/>
              <w:jc w:val="center"/>
              <w:rPr>
                <w:rFonts w:ascii="Times New Roman" w:hAnsi="Times New Roman"/>
                <w:bCs/>
                <w:sz w:val="24"/>
                <w:szCs w:val="28"/>
              </w:rPr>
            </w:pPr>
          </w:p>
        </w:tc>
        <w:tc>
          <w:tcPr>
            <w:tcW w:w="921"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4</w:t>
            </w:r>
          </w:p>
        </w:tc>
      </w:tr>
      <w:tr w:rsidR="00D56BAC" w:rsidRPr="00DB4E7D" w:rsidTr="00D56BAC">
        <w:trPr>
          <w:trHeight w:val="301"/>
          <w:jc w:val="center"/>
        </w:trPr>
        <w:tc>
          <w:tcPr>
            <w:tcW w:w="2680" w:type="dxa"/>
          </w:tcPr>
          <w:p w:rsidR="00D56BAC" w:rsidRPr="00DB4E7D" w:rsidRDefault="00D56BAC" w:rsidP="00D56BAC">
            <w:pPr>
              <w:spacing w:after="0" w:line="288" w:lineRule="auto"/>
              <w:jc w:val="both"/>
              <w:rPr>
                <w:rFonts w:ascii="Times New Roman" w:hAnsi="Times New Roman"/>
                <w:bCs/>
                <w:sz w:val="24"/>
                <w:szCs w:val="28"/>
              </w:rPr>
            </w:pPr>
            <w:r w:rsidRPr="00DB4E7D">
              <w:rPr>
                <w:rFonts w:ascii="Times New Roman" w:hAnsi="Times New Roman"/>
                <w:bCs/>
                <w:sz w:val="24"/>
                <w:szCs w:val="28"/>
              </w:rPr>
              <w:t>Технология</w:t>
            </w:r>
          </w:p>
        </w:tc>
        <w:tc>
          <w:tcPr>
            <w:tcW w:w="2808" w:type="dxa"/>
          </w:tcPr>
          <w:p w:rsidR="00D56BAC" w:rsidRPr="00DB4E7D" w:rsidRDefault="00D56BAC" w:rsidP="00D56BAC">
            <w:pPr>
              <w:spacing w:after="0" w:line="288" w:lineRule="auto"/>
              <w:jc w:val="both"/>
              <w:rPr>
                <w:rFonts w:ascii="Times New Roman" w:hAnsi="Times New Roman"/>
                <w:bCs/>
                <w:sz w:val="24"/>
                <w:szCs w:val="28"/>
              </w:rPr>
            </w:pPr>
            <w:r w:rsidRPr="00DB4E7D">
              <w:rPr>
                <w:rFonts w:ascii="Times New Roman" w:hAnsi="Times New Roman"/>
                <w:bCs/>
                <w:sz w:val="24"/>
                <w:szCs w:val="28"/>
              </w:rPr>
              <w:t>Технология</w:t>
            </w:r>
          </w:p>
        </w:tc>
        <w:tc>
          <w:tcPr>
            <w:tcW w:w="577"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2</w:t>
            </w:r>
          </w:p>
        </w:tc>
        <w:tc>
          <w:tcPr>
            <w:tcW w:w="598"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2</w:t>
            </w:r>
          </w:p>
        </w:tc>
        <w:tc>
          <w:tcPr>
            <w:tcW w:w="709"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2</w:t>
            </w:r>
          </w:p>
        </w:tc>
        <w:tc>
          <w:tcPr>
            <w:tcW w:w="850"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1</w:t>
            </w:r>
          </w:p>
        </w:tc>
        <w:tc>
          <w:tcPr>
            <w:tcW w:w="574" w:type="dxa"/>
            <w:vAlign w:val="bottom"/>
          </w:tcPr>
          <w:p w:rsidR="00D56BAC" w:rsidRPr="00DB4E7D" w:rsidRDefault="00D56BAC" w:rsidP="00D56BAC">
            <w:pPr>
              <w:spacing w:after="0" w:line="288" w:lineRule="auto"/>
              <w:jc w:val="center"/>
              <w:rPr>
                <w:rFonts w:ascii="Times New Roman" w:hAnsi="Times New Roman"/>
                <w:bCs/>
                <w:sz w:val="24"/>
                <w:szCs w:val="28"/>
              </w:rPr>
            </w:pPr>
          </w:p>
        </w:tc>
        <w:tc>
          <w:tcPr>
            <w:tcW w:w="921"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7</w:t>
            </w:r>
          </w:p>
        </w:tc>
      </w:tr>
      <w:tr w:rsidR="00D56BAC" w:rsidRPr="00DB4E7D" w:rsidTr="00D56BAC">
        <w:trPr>
          <w:trHeight w:val="413"/>
          <w:jc w:val="center"/>
        </w:trPr>
        <w:tc>
          <w:tcPr>
            <w:tcW w:w="2680" w:type="dxa"/>
            <w:vMerge w:val="restart"/>
          </w:tcPr>
          <w:p w:rsidR="00D56BAC" w:rsidRPr="00DB4E7D" w:rsidRDefault="00D56BAC" w:rsidP="007F2F64">
            <w:pPr>
              <w:spacing w:after="0" w:line="240" w:lineRule="auto"/>
              <w:jc w:val="both"/>
              <w:rPr>
                <w:rFonts w:ascii="Times New Roman" w:hAnsi="Times New Roman"/>
                <w:bCs/>
                <w:sz w:val="24"/>
                <w:szCs w:val="28"/>
              </w:rPr>
            </w:pPr>
            <w:r w:rsidRPr="00DB4E7D">
              <w:rPr>
                <w:rFonts w:ascii="Times New Roman" w:hAnsi="Times New Roman"/>
                <w:bCs/>
                <w:sz w:val="24"/>
                <w:szCs w:val="28"/>
              </w:rPr>
              <w:t>Физическая культура и Основы безопасности жизнедеятельности</w:t>
            </w:r>
          </w:p>
        </w:tc>
        <w:tc>
          <w:tcPr>
            <w:tcW w:w="2808" w:type="dxa"/>
          </w:tcPr>
          <w:p w:rsidR="00D56BAC" w:rsidRPr="00DB4E7D" w:rsidRDefault="0092521A" w:rsidP="0092521A">
            <w:pPr>
              <w:spacing w:after="0" w:line="240" w:lineRule="auto"/>
              <w:jc w:val="both"/>
              <w:rPr>
                <w:rFonts w:ascii="Times New Roman" w:hAnsi="Times New Roman"/>
                <w:bCs/>
                <w:sz w:val="24"/>
                <w:szCs w:val="28"/>
              </w:rPr>
            </w:pPr>
            <w:r w:rsidRPr="00DB4E7D">
              <w:rPr>
                <w:rFonts w:ascii="Times New Roman" w:hAnsi="Times New Roman"/>
                <w:bCs/>
                <w:sz w:val="24"/>
                <w:szCs w:val="28"/>
              </w:rPr>
              <w:t>Основы безопасности жизнедеятельности</w:t>
            </w:r>
          </w:p>
        </w:tc>
        <w:tc>
          <w:tcPr>
            <w:tcW w:w="577" w:type="dxa"/>
            <w:vAlign w:val="bottom"/>
          </w:tcPr>
          <w:p w:rsidR="00D56BAC" w:rsidRPr="00DB4E7D" w:rsidRDefault="00D56BAC" w:rsidP="00D56BAC">
            <w:pPr>
              <w:spacing w:after="0" w:line="288" w:lineRule="auto"/>
              <w:jc w:val="center"/>
              <w:rPr>
                <w:rFonts w:ascii="Times New Roman" w:hAnsi="Times New Roman"/>
                <w:bCs/>
                <w:sz w:val="24"/>
                <w:szCs w:val="28"/>
              </w:rPr>
            </w:pPr>
          </w:p>
        </w:tc>
        <w:tc>
          <w:tcPr>
            <w:tcW w:w="598" w:type="dxa"/>
            <w:vAlign w:val="bottom"/>
          </w:tcPr>
          <w:p w:rsidR="00D56BAC" w:rsidRPr="00DB4E7D" w:rsidRDefault="00D56BAC" w:rsidP="00D56BAC">
            <w:pPr>
              <w:spacing w:after="0" w:line="288" w:lineRule="auto"/>
              <w:jc w:val="center"/>
              <w:rPr>
                <w:rFonts w:ascii="Times New Roman" w:hAnsi="Times New Roman"/>
                <w:bCs/>
                <w:sz w:val="24"/>
                <w:szCs w:val="28"/>
              </w:rPr>
            </w:pPr>
          </w:p>
        </w:tc>
        <w:tc>
          <w:tcPr>
            <w:tcW w:w="709" w:type="dxa"/>
            <w:vAlign w:val="bottom"/>
          </w:tcPr>
          <w:p w:rsidR="00D56BAC" w:rsidRPr="00DB4E7D" w:rsidRDefault="00D56BAC" w:rsidP="00D56BAC">
            <w:pPr>
              <w:spacing w:after="0" w:line="288" w:lineRule="auto"/>
              <w:jc w:val="center"/>
              <w:rPr>
                <w:rFonts w:ascii="Times New Roman" w:hAnsi="Times New Roman"/>
                <w:bCs/>
                <w:sz w:val="24"/>
                <w:szCs w:val="28"/>
              </w:rPr>
            </w:pPr>
          </w:p>
        </w:tc>
        <w:tc>
          <w:tcPr>
            <w:tcW w:w="850"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1</w:t>
            </w:r>
          </w:p>
        </w:tc>
        <w:tc>
          <w:tcPr>
            <w:tcW w:w="574"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1</w:t>
            </w:r>
          </w:p>
        </w:tc>
        <w:tc>
          <w:tcPr>
            <w:tcW w:w="921"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2</w:t>
            </w:r>
          </w:p>
        </w:tc>
      </w:tr>
      <w:tr w:rsidR="00D56BAC" w:rsidRPr="00DB4E7D" w:rsidTr="00D56BAC">
        <w:trPr>
          <w:trHeight w:val="385"/>
          <w:jc w:val="center"/>
        </w:trPr>
        <w:tc>
          <w:tcPr>
            <w:tcW w:w="2680" w:type="dxa"/>
            <w:vMerge/>
          </w:tcPr>
          <w:p w:rsidR="00D56BAC" w:rsidRPr="00DB4E7D" w:rsidRDefault="00D56BAC" w:rsidP="00D56BAC">
            <w:pPr>
              <w:spacing w:after="0" w:line="288" w:lineRule="auto"/>
              <w:jc w:val="both"/>
              <w:rPr>
                <w:rFonts w:ascii="Times New Roman" w:hAnsi="Times New Roman"/>
                <w:bCs/>
                <w:sz w:val="24"/>
                <w:szCs w:val="28"/>
              </w:rPr>
            </w:pPr>
          </w:p>
        </w:tc>
        <w:tc>
          <w:tcPr>
            <w:tcW w:w="2808" w:type="dxa"/>
          </w:tcPr>
          <w:p w:rsidR="00D56BAC" w:rsidRPr="00DB4E7D" w:rsidRDefault="00D56BAC" w:rsidP="00D56BAC">
            <w:pPr>
              <w:spacing w:after="0" w:line="288" w:lineRule="auto"/>
              <w:jc w:val="both"/>
              <w:rPr>
                <w:rFonts w:ascii="Times New Roman" w:hAnsi="Times New Roman"/>
                <w:bCs/>
                <w:sz w:val="24"/>
                <w:szCs w:val="28"/>
              </w:rPr>
            </w:pPr>
            <w:r w:rsidRPr="00DB4E7D">
              <w:rPr>
                <w:rFonts w:ascii="Times New Roman" w:hAnsi="Times New Roman"/>
                <w:bCs/>
                <w:sz w:val="24"/>
                <w:szCs w:val="28"/>
              </w:rPr>
              <w:t>Физическая культура</w:t>
            </w:r>
          </w:p>
        </w:tc>
        <w:tc>
          <w:tcPr>
            <w:tcW w:w="577"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3</w:t>
            </w:r>
          </w:p>
        </w:tc>
        <w:tc>
          <w:tcPr>
            <w:tcW w:w="598"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3</w:t>
            </w:r>
          </w:p>
        </w:tc>
        <w:tc>
          <w:tcPr>
            <w:tcW w:w="709"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3</w:t>
            </w:r>
          </w:p>
        </w:tc>
        <w:tc>
          <w:tcPr>
            <w:tcW w:w="850"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3</w:t>
            </w:r>
          </w:p>
        </w:tc>
        <w:tc>
          <w:tcPr>
            <w:tcW w:w="574"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3</w:t>
            </w:r>
          </w:p>
        </w:tc>
        <w:tc>
          <w:tcPr>
            <w:tcW w:w="921"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15</w:t>
            </w:r>
          </w:p>
        </w:tc>
      </w:tr>
      <w:tr w:rsidR="00D56BAC" w:rsidRPr="00DB4E7D" w:rsidTr="00D56BAC">
        <w:trPr>
          <w:trHeight w:val="284"/>
          <w:jc w:val="center"/>
        </w:trPr>
        <w:tc>
          <w:tcPr>
            <w:tcW w:w="5488" w:type="dxa"/>
            <w:gridSpan w:val="2"/>
          </w:tcPr>
          <w:p w:rsidR="00D56BAC" w:rsidRPr="00DB4E7D" w:rsidRDefault="00D56BAC" w:rsidP="00D56BAC">
            <w:pPr>
              <w:spacing w:after="0" w:line="288" w:lineRule="auto"/>
              <w:jc w:val="both"/>
              <w:rPr>
                <w:rFonts w:ascii="Times New Roman" w:hAnsi="Times New Roman"/>
                <w:bCs/>
                <w:sz w:val="24"/>
                <w:szCs w:val="28"/>
              </w:rPr>
            </w:pPr>
            <w:r w:rsidRPr="00DB4E7D">
              <w:rPr>
                <w:rFonts w:ascii="Times New Roman" w:hAnsi="Times New Roman"/>
                <w:bCs/>
                <w:sz w:val="24"/>
                <w:szCs w:val="28"/>
              </w:rPr>
              <w:t>Итого</w:t>
            </w:r>
          </w:p>
        </w:tc>
        <w:tc>
          <w:tcPr>
            <w:tcW w:w="577"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2</w:t>
            </w:r>
            <w:r w:rsidR="000B7959" w:rsidRPr="00DB4E7D">
              <w:rPr>
                <w:rFonts w:ascii="Times New Roman" w:hAnsi="Times New Roman"/>
                <w:bCs/>
                <w:sz w:val="24"/>
                <w:szCs w:val="28"/>
              </w:rPr>
              <w:t>9</w:t>
            </w:r>
          </w:p>
        </w:tc>
        <w:tc>
          <w:tcPr>
            <w:tcW w:w="598"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31</w:t>
            </w:r>
          </w:p>
        </w:tc>
        <w:tc>
          <w:tcPr>
            <w:tcW w:w="709"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32</w:t>
            </w:r>
          </w:p>
        </w:tc>
        <w:tc>
          <w:tcPr>
            <w:tcW w:w="850"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34</w:t>
            </w:r>
          </w:p>
        </w:tc>
        <w:tc>
          <w:tcPr>
            <w:tcW w:w="574"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34</w:t>
            </w:r>
          </w:p>
        </w:tc>
        <w:tc>
          <w:tcPr>
            <w:tcW w:w="921"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1</w:t>
            </w:r>
            <w:r w:rsidR="000B7959" w:rsidRPr="00DB4E7D">
              <w:rPr>
                <w:rFonts w:ascii="Times New Roman" w:hAnsi="Times New Roman"/>
                <w:bCs/>
                <w:sz w:val="24"/>
                <w:szCs w:val="28"/>
              </w:rPr>
              <w:t>60</w:t>
            </w:r>
          </w:p>
        </w:tc>
      </w:tr>
      <w:tr w:rsidR="00D56BAC" w:rsidRPr="00DB4E7D" w:rsidTr="00D56BAC">
        <w:trPr>
          <w:trHeight w:val="301"/>
          <w:jc w:val="center"/>
        </w:trPr>
        <w:tc>
          <w:tcPr>
            <w:tcW w:w="5488" w:type="dxa"/>
            <w:gridSpan w:val="2"/>
          </w:tcPr>
          <w:p w:rsidR="00D56BAC" w:rsidRPr="00DB4E7D" w:rsidRDefault="00D56BAC" w:rsidP="00D56BAC">
            <w:pPr>
              <w:spacing w:after="0" w:line="288" w:lineRule="auto"/>
              <w:jc w:val="both"/>
              <w:rPr>
                <w:rFonts w:ascii="Times New Roman" w:hAnsi="Times New Roman"/>
                <w:bCs/>
                <w:i/>
                <w:sz w:val="24"/>
                <w:szCs w:val="28"/>
              </w:rPr>
            </w:pPr>
            <w:r w:rsidRPr="00DB4E7D">
              <w:rPr>
                <w:rFonts w:ascii="Times New Roman" w:hAnsi="Times New Roman"/>
                <w:bCs/>
                <w:i/>
                <w:sz w:val="24"/>
                <w:szCs w:val="28"/>
              </w:rPr>
              <w:t>Часть, формируемая участниками образовательный отношений</w:t>
            </w:r>
          </w:p>
        </w:tc>
        <w:tc>
          <w:tcPr>
            <w:tcW w:w="577" w:type="dxa"/>
            <w:vAlign w:val="bottom"/>
          </w:tcPr>
          <w:p w:rsidR="00D56BAC" w:rsidRPr="00DB4E7D" w:rsidRDefault="000B7959"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3</w:t>
            </w:r>
          </w:p>
        </w:tc>
        <w:tc>
          <w:tcPr>
            <w:tcW w:w="598"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2</w:t>
            </w:r>
          </w:p>
        </w:tc>
        <w:tc>
          <w:tcPr>
            <w:tcW w:w="709"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3</w:t>
            </w:r>
          </w:p>
        </w:tc>
        <w:tc>
          <w:tcPr>
            <w:tcW w:w="850"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2</w:t>
            </w:r>
          </w:p>
        </w:tc>
        <w:tc>
          <w:tcPr>
            <w:tcW w:w="574"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2</w:t>
            </w:r>
          </w:p>
        </w:tc>
        <w:tc>
          <w:tcPr>
            <w:tcW w:w="921" w:type="dxa"/>
            <w:vAlign w:val="bottom"/>
          </w:tcPr>
          <w:p w:rsidR="00D56BAC" w:rsidRPr="00DB4E7D" w:rsidRDefault="000B7959"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12</w:t>
            </w:r>
          </w:p>
        </w:tc>
      </w:tr>
      <w:tr w:rsidR="00D56BAC" w:rsidRPr="00DB4E7D" w:rsidTr="00D56BAC">
        <w:trPr>
          <w:trHeight w:val="232"/>
          <w:jc w:val="center"/>
        </w:trPr>
        <w:tc>
          <w:tcPr>
            <w:tcW w:w="5488" w:type="dxa"/>
            <w:gridSpan w:val="2"/>
          </w:tcPr>
          <w:p w:rsidR="00D56BAC" w:rsidRPr="00DB4E7D" w:rsidRDefault="00D56BAC" w:rsidP="00D56BAC">
            <w:pPr>
              <w:spacing w:after="0" w:line="288" w:lineRule="auto"/>
              <w:jc w:val="both"/>
              <w:rPr>
                <w:rFonts w:ascii="Times New Roman" w:hAnsi="Times New Roman"/>
                <w:bCs/>
                <w:sz w:val="24"/>
                <w:szCs w:val="28"/>
              </w:rPr>
            </w:pPr>
            <w:r w:rsidRPr="00DB4E7D">
              <w:rPr>
                <w:rFonts w:ascii="Times New Roman" w:hAnsi="Times New Roman"/>
                <w:bCs/>
                <w:sz w:val="24"/>
                <w:szCs w:val="28"/>
              </w:rPr>
              <w:t>Максимально допустимая недельная нагрузка</w:t>
            </w:r>
          </w:p>
        </w:tc>
        <w:tc>
          <w:tcPr>
            <w:tcW w:w="577"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32</w:t>
            </w:r>
          </w:p>
        </w:tc>
        <w:tc>
          <w:tcPr>
            <w:tcW w:w="598"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33</w:t>
            </w:r>
          </w:p>
        </w:tc>
        <w:tc>
          <w:tcPr>
            <w:tcW w:w="709"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35</w:t>
            </w:r>
          </w:p>
        </w:tc>
        <w:tc>
          <w:tcPr>
            <w:tcW w:w="850"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36</w:t>
            </w:r>
          </w:p>
        </w:tc>
        <w:tc>
          <w:tcPr>
            <w:tcW w:w="574"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36</w:t>
            </w:r>
          </w:p>
        </w:tc>
        <w:tc>
          <w:tcPr>
            <w:tcW w:w="921" w:type="dxa"/>
            <w:vAlign w:val="bottom"/>
          </w:tcPr>
          <w:p w:rsidR="00D56BAC" w:rsidRPr="00DB4E7D" w:rsidRDefault="00D56BAC" w:rsidP="00D56BAC">
            <w:pPr>
              <w:spacing w:after="0" w:line="288" w:lineRule="auto"/>
              <w:jc w:val="center"/>
              <w:rPr>
                <w:rFonts w:ascii="Times New Roman" w:hAnsi="Times New Roman"/>
                <w:bCs/>
                <w:sz w:val="24"/>
                <w:szCs w:val="28"/>
              </w:rPr>
            </w:pPr>
            <w:r w:rsidRPr="00DB4E7D">
              <w:rPr>
                <w:rFonts w:ascii="Times New Roman" w:hAnsi="Times New Roman"/>
                <w:bCs/>
                <w:sz w:val="24"/>
                <w:szCs w:val="28"/>
              </w:rPr>
              <w:t>172</w:t>
            </w:r>
          </w:p>
        </w:tc>
      </w:tr>
    </w:tbl>
    <w:p w:rsidR="00745B21" w:rsidRPr="00DB4E7D" w:rsidRDefault="00B540EE" w:rsidP="00F01082">
      <w:pPr>
        <w:spacing w:after="0" w:line="240" w:lineRule="auto"/>
        <w:ind w:firstLine="709"/>
        <w:jc w:val="right"/>
        <w:rPr>
          <w:rFonts w:ascii="Times New Roman" w:hAnsi="Times New Roman"/>
          <w:b/>
          <w:bCs/>
          <w:sz w:val="24"/>
          <w:szCs w:val="28"/>
        </w:rPr>
      </w:pPr>
      <w:r w:rsidRPr="00DB4E7D">
        <w:rPr>
          <w:rFonts w:ascii="Times New Roman" w:hAnsi="Times New Roman"/>
          <w:b/>
          <w:bCs/>
          <w:sz w:val="24"/>
          <w:szCs w:val="28"/>
        </w:rPr>
        <w:br w:type="page"/>
      </w:r>
      <w:r w:rsidR="00745B21" w:rsidRPr="00DB4E7D">
        <w:rPr>
          <w:rFonts w:ascii="Times New Roman" w:hAnsi="Times New Roman"/>
          <w:b/>
          <w:bCs/>
          <w:sz w:val="24"/>
          <w:szCs w:val="28"/>
        </w:rPr>
        <w:t>Вариант № 4</w:t>
      </w:r>
    </w:p>
    <w:p w:rsidR="00B540EE" w:rsidRPr="00DB4E7D" w:rsidRDefault="00B540EE" w:rsidP="00F01082">
      <w:pPr>
        <w:spacing w:after="0" w:line="240" w:lineRule="auto"/>
        <w:ind w:firstLine="709"/>
        <w:jc w:val="center"/>
        <w:rPr>
          <w:rFonts w:ascii="Times New Roman" w:hAnsi="Times New Roman"/>
          <w:b/>
          <w:bCs/>
          <w:sz w:val="24"/>
          <w:szCs w:val="28"/>
        </w:rPr>
      </w:pPr>
      <w:r w:rsidRPr="00DB4E7D">
        <w:rPr>
          <w:rFonts w:ascii="Times New Roman" w:hAnsi="Times New Roman"/>
          <w:b/>
          <w:bCs/>
          <w:sz w:val="24"/>
          <w:szCs w:val="28"/>
        </w:rPr>
        <w:t>Примерный недельный учебный план основного общего образования</w:t>
      </w:r>
    </w:p>
    <w:p w:rsidR="00B540EE" w:rsidRPr="00DB4E7D" w:rsidRDefault="00B540EE" w:rsidP="00F01082">
      <w:pPr>
        <w:spacing w:after="0" w:line="240" w:lineRule="auto"/>
        <w:ind w:firstLine="709"/>
        <w:jc w:val="center"/>
        <w:rPr>
          <w:rFonts w:ascii="Times New Roman" w:hAnsi="Times New Roman"/>
          <w:b/>
          <w:bCs/>
          <w:sz w:val="24"/>
          <w:szCs w:val="28"/>
        </w:rPr>
      </w:pPr>
      <w:r w:rsidRPr="00DB4E7D">
        <w:rPr>
          <w:rFonts w:ascii="Times New Roman" w:hAnsi="Times New Roman"/>
          <w:b/>
          <w:bCs/>
          <w:sz w:val="24"/>
          <w:szCs w:val="28"/>
        </w:rPr>
        <w:t>(изучение родного языка наряду с преподаванием на русском языке)</w:t>
      </w:r>
    </w:p>
    <w:tbl>
      <w:tblPr>
        <w:tblW w:w="9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5"/>
        <w:gridCol w:w="152"/>
        <w:gridCol w:w="2806"/>
        <w:gridCol w:w="76"/>
        <w:gridCol w:w="385"/>
        <w:gridCol w:w="116"/>
        <w:gridCol w:w="598"/>
        <w:gridCol w:w="652"/>
        <w:gridCol w:w="57"/>
        <w:gridCol w:w="708"/>
        <w:gridCol w:w="142"/>
        <w:gridCol w:w="399"/>
        <w:gridCol w:w="175"/>
        <w:gridCol w:w="764"/>
      </w:tblGrid>
      <w:tr w:rsidR="00B540EE" w:rsidRPr="00DB4E7D" w:rsidTr="00F01082">
        <w:trPr>
          <w:trHeight w:val="469"/>
          <w:jc w:val="center"/>
        </w:trPr>
        <w:tc>
          <w:tcPr>
            <w:tcW w:w="2525" w:type="dxa"/>
            <w:vMerge w:val="restart"/>
          </w:tcPr>
          <w:p w:rsidR="00B540EE" w:rsidRPr="00DB4E7D" w:rsidRDefault="00B540EE" w:rsidP="005B481D">
            <w:pPr>
              <w:spacing w:after="0" w:line="240" w:lineRule="auto"/>
              <w:jc w:val="both"/>
              <w:rPr>
                <w:rFonts w:ascii="Times New Roman" w:hAnsi="Times New Roman"/>
                <w:b/>
                <w:bCs/>
                <w:sz w:val="24"/>
                <w:szCs w:val="28"/>
              </w:rPr>
            </w:pPr>
            <w:r w:rsidRPr="00DB4E7D">
              <w:rPr>
                <w:rFonts w:ascii="Times New Roman" w:hAnsi="Times New Roman"/>
                <w:b/>
                <w:bCs/>
                <w:sz w:val="24"/>
                <w:szCs w:val="28"/>
              </w:rPr>
              <w:t>Предметные области</w:t>
            </w:r>
          </w:p>
        </w:tc>
        <w:tc>
          <w:tcPr>
            <w:tcW w:w="3034" w:type="dxa"/>
            <w:gridSpan w:val="3"/>
            <w:vMerge w:val="restart"/>
            <w:tcBorders>
              <w:tr2bl w:val="single" w:sz="4" w:space="0" w:color="auto"/>
            </w:tcBorders>
          </w:tcPr>
          <w:p w:rsidR="00B540EE" w:rsidRPr="00DB4E7D" w:rsidRDefault="00B540EE" w:rsidP="005B481D">
            <w:pPr>
              <w:spacing w:after="0" w:line="240" w:lineRule="auto"/>
              <w:jc w:val="both"/>
              <w:rPr>
                <w:rFonts w:ascii="Times New Roman" w:hAnsi="Times New Roman"/>
                <w:b/>
                <w:bCs/>
                <w:sz w:val="24"/>
                <w:szCs w:val="28"/>
              </w:rPr>
            </w:pPr>
            <w:r w:rsidRPr="00DB4E7D">
              <w:rPr>
                <w:rFonts w:ascii="Times New Roman" w:hAnsi="Times New Roman"/>
                <w:b/>
                <w:bCs/>
                <w:sz w:val="24"/>
                <w:szCs w:val="28"/>
              </w:rPr>
              <w:t>Учебные</w:t>
            </w:r>
          </w:p>
          <w:p w:rsidR="00B540EE" w:rsidRPr="00DB4E7D" w:rsidRDefault="00B540EE" w:rsidP="005B481D">
            <w:pPr>
              <w:spacing w:after="0" w:line="240" w:lineRule="auto"/>
              <w:jc w:val="both"/>
              <w:rPr>
                <w:rFonts w:ascii="Times New Roman" w:hAnsi="Times New Roman"/>
                <w:b/>
                <w:bCs/>
                <w:sz w:val="24"/>
                <w:szCs w:val="28"/>
              </w:rPr>
            </w:pPr>
            <w:r w:rsidRPr="00DB4E7D">
              <w:rPr>
                <w:rFonts w:ascii="Times New Roman" w:hAnsi="Times New Roman"/>
                <w:b/>
                <w:bCs/>
                <w:sz w:val="24"/>
                <w:szCs w:val="28"/>
              </w:rPr>
              <w:t>предметы</w:t>
            </w:r>
          </w:p>
          <w:p w:rsidR="00B540EE" w:rsidRPr="00DB4E7D" w:rsidRDefault="00B540EE" w:rsidP="005B481D">
            <w:pPr>
              <w:spacing w:after="0" w:line="240" w:lineRule="auto"/>
              <w:jc w:val="right"/>
              <w:rPr>
                <w:rFonts w:ascii="Times New Roman" w:hAnsi="Times New Roman"/>
                <w:b/>
                <w:bCs/>
                <w:sz w:val="24"/>
                <w:szCs w:val="28"/>
              </w:rPr>
            </w:pPr>
            <w:r w:rsidRPr="00DB4E7D">
              <w:rPr>
                <w:rFonts w:ascii="Times New Roman" w:hAnsi="Times New Roman"/>
                <w:b/>
                <w:bCs/>
                <w:sz w:val="24"/>
                <w:szCs w:val="28"/>
              </w:rPr>
              <w:t>Классы</w:t>
            </w:r>
          </w:p>
        </w:tc>
        <w:tc>
          <w:tcPr>
            <w:tcW w:w="3996" w:type="dxa"/>
            <w:gridSpan w:val="10"/>
          </w:tcPr>
          <w:p w:rsidR="00B540EE" w:rsidRPr="00DB4E7D" w:rsidRDefault="00B540EE" w:rsidP="005B481D">
            <w:pPr>
              <w:spacing w:after="0" w:line="240" w:lineRule="auto"/>
              <w:jc w:val="both"/>
              <w:rPr>
                <w:rFonts w:ascii="Times New Roman" w:hAnsi="Times New Roman"/>
                <w:b/>
                <w:bCs/>
                <w:sz w:val="24"/>
                <w:szCs w:val="28"/>
              </w:rPr>
            </w:pPr>
            <w:r w:rsidRPr="00DB4E7D">
              <w:rPr>
                <w:rFonts w:ascii="Times New Roman" w:hAnsi="Times New Roman"/>
                <w:b/>
                <w:bCs/>
                <w:sz w:val="24"/>
                <w:szCs w:val="28"/>
              </w:rPr>
              <w:t>Количество часов в неделю</w:t>
            </w:r>
          </w:p>
        </w:tc>
      </w:tr>
      <w:tr w:rsidR="00B540EE" w:rsidRPr="00DB4E7D" w:rsidTr="00F01082">
        <w:trPr>
          <w:trHeight w:val="511"/>
          <w:jc w:val="center"/>
        </w:trPr>
        <w:tc>
          <w:tcPr>
            <w:tcW w:w="2525" w:type="dxa"/>
            <w:vMerge/>
          </w:tcPr>
          <w:p w:rsidR="00B540EE" w:rsidRPr="00DB4E7D" w:rsidRDefault="00B540EE" w:rsidP="0012121B">
            <w:pPr>
              <w:spacing w:after="0" w:line="240" w:lineRule="auto"/>
              <w:jc w:val="both"/>
              <w:rPr>
                <w:rFonts w:ascii="Times New Roman" w:hAnsi="Times New Roman"/>
                <w:b/>
                <w:bCs/>
                <w:sz w:val="24"/>
                <w:szCs w:val="28"/>
              </w:rPr>
            </w:pPr>
          </w:p>
        </w:tc>
        <w:tc>
          <w:tcPr>
            <w:tcW w:w="3034" w:type="dxa"/>
            <w:gridSpan w:val="3"/>
            <w:vMerge/>
            <w:tcBorders>
              <w:tr2bl w:val="single" w:sz="4" w:space="0" w:color="auto"/>
            </w:tcBorders>
          </w:tcPr>
          <w:p w:rsidR="00B540EE" w:rsidRPr="00DB4E7D" w:rsidRDefault="00B540EE" w:rsidP="0012121B">
            <w:pPr>
              <w:spacing w:after="0" w:line="240" w:lineRule="auto"/>
              <w:jc w:val="both"/>
              <w:rPr>
                <w:rFonts w:ascii="Times New Roman" w:hAnsi="Times New Roman"/>
                <w:b/>
                <w:bCs/>
                <w:sz w:val="24"/>
                <w:szCs w:val="28"/>
              </w:rPr>
            </w:pPr>
          </w:p>
        </w:tc>
        <w:tc>
          <w:tcPr>
            <w:tcW w:w="385" w:type="dxa"/>
          </w:tcPr>
          <w:p w:rsidR="00B540EE" w:rsidRPr="00DB4E7D" w:rsidRDefault="00B540EE" w:rsidP="0012121B">
            <w:pPr>
              <w:spacing w:after="0" w:line="240" w:lineRule="auto"/>
              <w:jc w:val="both"/>
              <w:rPr>
                <w:rFonts w:ascii="Times New Roman" w:eastAsia="Times New Roman" w:hAnsi="Times New Roman"/>
                <w:b/>
                <w:bCs/>
                <w:sz w:val="24"/>
                <w:szCs w:val="28"/>
              </w:rPr>
            </w:pPr>
            <w:r w:rsidRPr="00DB4E7D">
              <w:rPr>
                <w:rFonts w:ascii="Times New Roman" w:hAnsi="Times New Roman"/>
                <w:b/>
                <w:bCs/>
                <w:sz w:val="24"/>
                <w:szCs w:val="28"/>
              </w:rPr>
              <w:t>V</w:t>
            </w:r>
          </w:p>
        </w:tc>
        <w:tc>
          <w:tcPr>
            <w:tcW w:w="714" w:type="dxa"/>
            <w:gridSpan w:val="2"/>
          </w:tcPr>
          <w:p w:rsidR="00B540EE" w:rsidRPr="00DB4E7D" w:rsidRDefault="00B540EE" w:rsidP="0012121B">
            <w:pPr>
              <w:spacing w:after="0" w:line="240" w:lineRule="auto"/>
              <w:jc w:val="both"/>
              <w:rPr>
                <w:rFonts w:ascii="Times New Roman" w:eastAsia="Times New Roman" w:hAnsi="Times New Roman"/>
                <w:b/>
                <w:bCs/>
                <w:sz w:val="24"/>
                <w:szCs w:val="28"/>
              </w:rPr>
            </w:pPr>
            <w:r w:rsidRPr="00DB4E7D">
              <w:rPr>
                <w:rFonts w:ascii="Times New Roman" w:hAnsi="Times New Roman"/>
                <w:b/>
                <w:bCs/>
                <w:sz w:val="24"/>
                <w:szCs w:val="28"/>
              </w:rPr>
              <w:t>VI</w:t>
            </w:r>
          </w:p>
        </w:tc>
        <w:tc>
          <w:tcPr>
            <w:tcW w:w="652" w:type="dxa"/>
          </w:tcPr>
          <w:p w:rsidR="00B540EE" w:rsidRPr="00DB4E7D" w:rsidRDefault="00B540EE" w:rsidP="0012121B">
            <w:pPr>
              <w:spacing w:after="0" w:line="240" w:lineRule="auto"/>
              <w:jc w:val="both"/>
              <w:rPr>
                <w:rFonts w:ascii="Times New Roman" w:eastAsia="Times New Roman" w:hAnsi="Times New Roman"/>
                <w:b/>
                <w:bCs/>
                <w:sz w:val="24"/>
                <w:szCs w:val="28"/>
              </w:rPr>
            </w:pPr>
            <w:r w:rsidRPr="00DB4E7D">
              <w:rPr>
                <w:rFonts w:ascii="Times New Roman" w:hAnsi="Times New Roman"/>
                <w:b/>
                <w:bCs/>
                <w:sz w:val="24"/>
                <w:szCs w:val="28"/>
              </w:rPr>
              <w:t>VII</w:t>
            </w:r>
          </w:p>
        </w:tc>
        <w:tc>
          <w:tcPr>
            <w:tcW w:w="765" w:type="dxa"/>
            <w:gridSpan w:val="2"/>
          </w:tcPr>
          <w:p w:rsidR="00B540EE" w:rsidRPr="00DB4E7D" w:rsidRDefault="00B540EE" w:rsidP="0012121B">
            <w:pPr>
              <w:spacing w:after="0" w:line="240" w:lineRule="auto"/>
              <w:jc w:val="both"/>
              <w:rPr>
                <w:rFonts w:ascii="Times New Roman" w:eastAsia="Times New Roman" w:hAnsi="Times New Roman"/>
                <w:b/>
                <w:bCs/>
                <w:sz w:val="24"/>
                <w:szCs w:val="28"/>
              </w:rPr>
            </w:pPr>
            <w:r w:rsidRPr="00DB4E7D">
              <w:rPr>
                <w:rFonts w:ascii="Times New Roman" w:hAnsi="Times New Roman"/>
                <w:b/>
                <w:bCs/>
                <w:sz w:val="24"/>
                <w:szCs w:val="28"/>
              </w:rPr>
              <w:t>VIII</w:t>
            </w:r>
          </w:p>
        </w:tc>
        <w:tc>
          <w:tcPr>
            <w:tcW w:w="541" w:type="dxa"/>
            <w:gridSpan w:val="2"/>
          </w:tcPr>
          <w:p w:rsidR="00B540EE" w:rsidRPr="00DB4E7D" w:rsidRDefault="00B540EE" w:rsidP="0012121B">
            <w:pPr>
              <w:spacing w:after="0" w:line="240" w:lineRule="auto"/>
              <w:jc w:val="both"/>
              <w:rPr>
                <w:rFonts w:ascii="Times New Roman" w:eastAsia="Times New Roman" w:hAnsi="Times New Roman"/>
                <w:b/>
                <w:bCs/>
                <w:sz w:val="24"/>
                <w:szCs w:val="28"/>
              </w:rPr>
            </w:pPr>
            <w:r w:rsidRPr="00DB4E7D">
              <w:rPr>
                <w:rFonts w:ascii="Times New Roman" w:hAnsi="Times New Roman"/>
                <w:b/>
                <w:bCs/>
                <w:sz w:val="24"/>
                <w:szCs w:val="28"/>
              </w:rPr>
              <w:t>IX</w:t>
            </w:r>
          </w:p>
        </w:tc>
        <w:tc>
          <w:tcPr>
            <w:tcW w:w="939" w:type="dxa"/>
            <w:gridSpan w:val="2"/>
          </w:tcPr>
          <w:p w:rsidR="00B540EE" w:rsidRPr="00DB4E7D" w:rsidRDefault="00B540EE" w:rsidP="0012121B">
            <w:pPr>
              <w:spacing w:after="0" w:line="240" w:lineRule="auto"/>
              <w:jc w:val="both"/>
              <w:rPr>
                <w:rFonts w:ascii="Times New Roman" w:eastAsia="Times New Roman" w:hAnsi="Times New Roman"/>
                <w:b/>
                <w:bCs/>
                <w:sz w:val="24"/>
                <w:szCs w:val="28"/>
              </w:rPr>
            </w:pPr>
            <w:r w:rsidRPr="00DB4E7D">
              <w:rPr>
                <w:rFonts w:ascii="Times New Roman" w:hAnsi="Times New Roman"/>
                <w:b/>
                <w:bCs/>
                <w:sz w:val="24"/>
                <w:szCs w:val="28"/>
              </w:rPr>
              <w:t>Всего</w:t>
            </w:r>
          </w:p>
        </w:tc>
      </w:tr>
      <w:tr w:rsidR="00B540EE" w:rsidRPr="00DB4E7D" w:rsidTr="00F01082">
        <w:trPr>
          <w:trHeight w:val="315"/>
          <w:jc w:val="center"/>
        </w:trPr>
        <w:tc>
          <w:tcPr>
            <w:tcW w:w="2525" w:type="dxa"/>
          </w:tcPr>
          <w:p w:rsidR="00B540EE" w:rsidRPr="00DB4E7D" w:rsidRDefault="00B540EE" w:rsidP="00436EB5">
            <w:pPr>
              <w:spacing w:after="0" w:line="288" w:lineRule="auto"/>
              <w:jc w:val="both"/>
              <w:rPr>
                <w:rFonts w:ascii="Times New Roman" w:hAnsi="Times New Roman"/>
                <w:bCs/>
                <w:sz w:val="24"/>
                <w:szCs w:val="28"/>
              </w:rPr>
            </w:pPr>
          </w:p>
        </w:tc>
        <w:tc>
          <w:tcPr>
            <w:tcW w:w="3034" w:type="dxa"/>
            <w:gridSpan w:val="3"/>
          </w:tcPr>
          <w:p w:rsidR="00B540EE" w:rsidRPr="00DB4E7D" w:rsidRDefault="00B540EE" w:rsidP="00436EB5">
            <w:pPr>
              <w:spacing w:after="0" w:line="288" w:lineRule="auto"/>
              <w:jc w:val="both"/>
              <w:rPr>
                <w:rFonts w:ascii="Times New Roman" w:hAnsi="Times New Roman"/>
                <w:bCs/>
                <w:i/>
                <w:sz w:val="24"/>
                <w:szCs w:val="28"/>
              </w:rPr>
            </w:pPr>
            <w:r w:rsidRPr="00DB4E7D">
              <w:rPr>
                <w:rFonts w:ascii="Times New Roman" w:hAnsi="Times New Roman"/>
                <w:bCs/>
                <w:i/>
                <w:sz w:val="24"/>
                <w:szCs w:val="28"/>
              </w:rPr>
              <w:t>Обязательная часть</w:t>
            </w:r>
          </w:p>
        </w:tc>
        <w:tc>
          <w:tcPr>
            <w:tcW w:w="3996" w:type="dxa"/>
            <w:gridSpan w:val="10"/>
          </w:tcPr>
          <w:p w:rsidR="00B540EE" w:rsidRPr="00DB4E7D" w:rsidRDefault="00B540EE" w:rsidP="00436EB5">
            <w:pPr>
              <w:spacing w:after="0" w:line="288" w:lineRule="auto"/>
              <w:jc w:val="both"/>
              <w:rPr>
                <w:rFonts w:ascii="Times New Roman" w:hAnsi="Times New Roman"/>
                <w:b/>
                <w:bCs/>
                <w:sz w:val="24"/>
                <w:szCs w:val="28"/>
              </w:rPr>
            </w:pPr>
          </w:p>
        </w:tc>
      </w:tr>
      <w:tr w:rsidR="000B7959" w:rsidRPr="00DB4E7D" w:rsidTr="00F01082">
        <w:trPr>
          <w:trHeight w:val="330"/>
          <w:jc w:val="center"/>
        </w:trPr>
        <w:tc>
          <w:tcPr>
            <w:tcW w:w="2677" w:type="dxa"/>
            <w:gridSpan w:val="2"/>
            <w:vMerge w:val="restart"/>
          </w:tcPr>
          <w:p w:rsidR="000B7959" w:rsidRPr="00DB4E7D" w:rsidRDefault="000B7959" w:rsidP="000B7959">
            <w:pPr>
              <w:spacing w:after="0" w:line="288" w:lineRule="auto"/>
              <w:jc w:val="both"/>
              <w:rPr>
                <w:rFonts w:ascii="Times New Roman" w:hAnsi="Times New Roman"/>
                <w:bCs/>
                <w:sz w:val="24"/>
                <w:szCs w:val="28"/>
              </w:rPr>
            </w:pPr>
            <w:r w:rsidRPr="00DB4E7D">
              <w:rPr>
                <w:rFonts w:ascii="Times New Roman" w:hAnsi="Times New Roman"/>
                <w:bCs/>
                <w:sz w:val="24"/>
                <w:szCs w:val="28"/>
              </w:rPr>
              <w:t>Филология</w:t>
            </w:r>
          </w:p>
        </w:tc>
        <w:tc>
          <w:tcPr>
            <w:tcW w:w="2806" w:type="dxa"/>
          </w:tcPr>
          <w:p w:rsidR="000B7959" w:rsidRPr="00DB4E7D" w:rsidRDefault="000B7959" w:rsidP="000B7959">
            <w:pPr>
              <w:spacing w:after="0" w:line="288" w:lineRule="auto"/>
              <w:jc w:val="both"/>
              <w:rPr>
                <w:rFonts w:ascii="Times New Roman" w:hAnsi="Times New Roman"/>
                <w:bCs/>
                <w:sz w:val="24"/>
                <w:szCs w:val="28"/>
              </w:rPr>
            </w:pPr>
            <w:r w:rsidRPr="00DB4E7D">
              <w:rPr>
                <w:rFonts w:ascii="Times New Roman" w:hAnsi="Times New Roman"/>
                <w:bCs/>
                <w:sz w:val="24"/>
                <w:szCs w:val="28"/>
              </w:rPr>
              <w:t>Русский язык</w:t>
            </w:r>
          </w:p>
        </w:tc>
        <w:tc>
          <w:tcPr>
            <w:tcW w:w="577" w:type="dxa"/>
            <w:gridSpan w:val="3"/>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5</w:t>
            </w:r>
          </w:p>
        </w:tc>
        <w:tc>
          <w:tcPr>
            <w:tcW w:w="598" w:type="dxa"/>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6</w:t>
            </w:r>
          </w:p>
        </w:tc>
        <w:tc>
          <w:tcPr>
            <w:tcW w:w="709" w:type="dxa"/>
            <w:gridSpan w:val="2"/>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4</w:t>
            </w:r>
          </w:p>
        </w:tc>
        <w:tc>
          <w:tcPr>
            <w:tcW w:w="850" w:type="dxa"/>
            <w:gridSpan w:val="2"/>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3</w:t>
            </w:r>
          </w:p>
        </w:tc>
        <w:tc>
          <w:tcPr>
            <w:tcW w:w="574" w:type="dxa"/>
            <w:gridSpan w:val="2"/>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3</w:t>
            </w:r>
          </w:p>
        </w:tc>
        <w:tc>
          <w:tcPr>
            <w:tcW w:w="764" w:type="dxa"/>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21</w:t>
            </w:r>
          </w:p>
        </w:tc>
      </w:tr>
      <w:tr w:rsidR="000B7959" w:rsidRPr="00DB4E7D" w:rsidTr="00F01082">
        <w:trPr>
          <w:trHeight w:val="375"/>
          <w:jc w:val="center"/>
        </w:trPr>
        <w:tc>
          <w:tcPr>
            <w:tcW w:w="2677" w:type="dxa"/>
            <w:gridSpan w:val="2"/>
            <w:vMerge/>
          </w:tcPr>
          <w:p w:rsidR="000B7959" w:rsidRPr="00DB4E7D" w:rsidRDefault="000B7959" w:rsidP="000B7959">
            <w:pPr>
              <w:spacing w:after="0" w:line="288" w:lineRule="auto"/>
              <w:jc w:val="both"/>
              <w:rPr>
                <w:rFonts w:ascii="Times New Roman" w:hAnsi="Times New Roman"/>
                <w:bCs/>
                <w:sz w:val="24"/>
                <w:szCs w:val="28"/>
              </w:rPr>
            </w:pPr>
          </w:p>
        </w:tc>
        <w:tc>
          <w:tcPr>
            <w:tcW w:w="2806" w:type="dxa"/>
          </w:tcPr>
          <w:p w:rsidR="000B7959" w:rsidRPr="00DB4E7D" w:rsidRDefault="000B7959" w:rsidP="000B7959">
            <w:pPr>
              <w:spacing w:after="0" w:line="288" w:lineRule="auto"/>
              <w:jc w:val="both"/>
              <w:rPr>
                <w:rFonts w:ascii="Times New Roman" w:hAnsi="Times New Roman"/>
                <w:bCs/>
                <w:sz w:val="24"/>
                <w:szCs w:val="28"/>
              </w:rPr>
            </w:pPr>
            <w:r w:rsidRPr="00DB4E7D">
              <w:rPr>
                <w:rFonts w:ascii="Times New Roman" w:hAnsi="Times New Roman"/>
                <w:bCs/>
                <w:sz w:val="24"/>
                <w:szCs w:val="28"/>
              </w:rPr>
              <w:t>Литература</w:t>
            </w:r>
          </w:p>
        </w:tc>
        <w:tc>
          <w:tcPr>
            <w:tcW w:w="577" w:type="dxa"/>
            <w:gridSpan w:val="3"/>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3</w:t>
            </w:r>
          </w:p>
        </w:tc>
        <w:tc>
          <w:tcPr>
            <w:tcW w:w="598" w:type="dxa"/>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3</w:t>
            </w:r>
          </w:p>
        </w:tc>
        <w:tc>
          <w:tcPr>
            <w:tcW w:w="709" w:type="dxa"/>
            <w:gridSpan w:val="2"/>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2</w:t>
            </w:r>
          </w:p>
        </w:tc>
        <w:tc>
          <w:tcPr>
            <w:tcW w:w="850" w:type="dxa"/>
            <w:gridSpan w:val="2"/>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2</w:t>
            </w:r>
          </w:p>
        </w:tc>
        <w:tc>
          <w:tcPr>
            <w:tcW w:w="574" w:type="dxa"/>
            <w:gridSpan w:val="2"/>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3</w:t>
            </w:r>
          </w:p>
        </w:tc>
        <w:tc>
          <w:tcPr>
            <w:tcW w:w="764" w:type="dxa"/>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13</w:t>
            </w:r>
          </w:p>
        </w:tc>
      </w:tr>
      <w:tr w:rsidR="000B7959" w:rsidRPr="00DB4E7D" w:rsidTr="00F01082">
        <w:trPr>
          <w:trHeight w:val="335"/>
          <w:jc w:val="center"/>
        </w:trPr>
        <w:tc>
          <w:tcPr>
            <w:tcW w:w="2677" w:type="dxa"/>
            <w:gridSpan w:val="2"/>
            <w:vMerge/>
          </w:tcPr>
          <w:p w:rsidR="000B7959" w:rsidRPr="00DB4E7D" w:rsidRDefault="000B7959" w:rsidP="000B7959">
            <w:pPr>
              <w:spacing w:after="0" w:line="288" w:lineRule="auto"/>
              <w:jc w:val="both"/>
              <w:rPr>
                <w:rFonts w:ascii="Times New Roman" w:hAnsi="Times New Roman"/>
                <w:bCs/>
                <w:sz w:val="24"/>
                <w:szCs w:val="28"/>
              </w:rPr>
            </w:pPr>
          </w:p>
        </w:tc>
        <w:tc>
          <w:tcPr>
            <w:tcW w:w="2806" w:type="dxa"/>
          </w:tcPr>
          <w:p w:rsidR="000B7959" w:rsidRPr="00DB4E7D" w:rsidRDefault="000B7959" w:rsidP="000B7959">
            <w:pPr>
              <w:spacing w:after="0" w:line="288" w:lineRule="auto"/>
              <w:jc w:val="both"/>
              <w:rPr>
                <w:rFonts w:ascii="Times New Roman" w:hAnsi="Times New Roman"/>
                <w:bCs/>
                <w:sz w:val="24"/>
                <w:szCs w:val="28"/>
              </w:rPr>
            </w:pPr>
            <w:r w:rsidRPr="00DB4E7D">
              <w:rPr>
                <w:rFonts w:ascii="Times New Roman" w:hAnsi="Times New Roman"/>
                <w:bCs/>
                <w:sz w:val="24"/>
                <w:szCs w:val="28"/>
              </w:rPr>
              <w:t>Родной язык и литература</w:t>
            </w:r>
          </w:p>
        </w:tc>
        <w:tc>
          <w:tcPr>
            <w:tcW w:w="577" w:type="dxa"/>
            <w:gridSpan w:val="3"/>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3</w:t>
            </w:r>
          </w:p>
        </w:tc>
        <w:tc>
          <w:tcPr>
            <w:tcW w:w="598" w:type="dxa"/>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3</w:t>
            </w:r>
          </w:p>
        </w:tc>
        <w:tc>
          <w:tcPr>
            <w:tcW w:w="709" w:type="dxa"/>
            <w:gridSpan w:val="2"/>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3</w:t>
            </w:r>
          </w:p>
        </w:tc>
        <w:tc>
          <w:tcPr>
            <w:tcW w:w="850" w:type="dxa"/>
            <w:gridSpan w:val="2"/>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3</w:t>
            </w:r>
          </w:p>
        </w:tc>
        <w:tc>
          <w:tcPr>
            <w:tcW w:w="574" w:type="dxa"/>
            <w:gridSpan w:val="2"/>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3</w:t>
            </w:r>
          </w:p>
        </w:tc>
        <w:tc>
          <w:tcPr>
            <w:tcW w:w="764" w:type="dxa"/>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15</w:t>
            </w:r>
          </w:p>
        </w:tc>
      </w:tr>
      <w:tr w:rsidR="000B7959" w:rsidRPr="00DB4E7D" w:rsidTr="00F01082">
        <w:trPr>
          <w:trHeight w:val="131"/>
          <w:jc w:val="center"/>
        </w:trPr>
        <w:tc>
          <w:tcPr>
            <w:tcW w:w="2677" w:type="dxa"/>
            <w:gridSpan w:val="2"/>
            <w:vMerge/>
          </w:tcPr>
          <w:p w:rsidR="000B7959" w:rsidRPr="00DB4E7D" w:rsidRDefault="000B7959" w:rsidP="000B7959">
            <w:pPr>
              <w:spacing w:after="0" w:line="288" w:lineRule="auto"/>
              <w:jc w:val="both"/>
              <w:rPr>
                <w:rFonts w:ascii="Times New Roman" w:hAnsi="Times New Roman"/>
                <w:bCs/>
                <w:sz w:val="24"/>
                <w:szCs w:val="28"/>
              </w:rPr>
            </w:pPr>
          </w:p>
        </w:tc>
        <w:tc>
          <w:tcPr>
            <w:tcW w:w="2806" w:type="dxa"/>
          </w:tcPr>
          <w:p w:rsidR="000B7959" w:rsidRPr="00DB4E7D" w:rsidRDefault="000B7959" w:rsidP="000B7959">
            <w:pPr>
              <w:spacing w:after="0" w:line="288" w:lineRule="auto"/>
              <w:jc w:val="both"/>
              <w:rPr>
                <w:rFonts w:ascii="Times New Roman" w:hAnsi="Times New Roman"/>
                <w:bCs/>
                <w:sz w:val="24"/>
                <w:szCs w:val="28"/>
              </w:rPr>
            </w:pPr>
            <w:r w:rsidRPr="00DB4E7D">
              <w:rPr>
                <w:rFonts w:ascii="Times New Roman" w:hAnsi="Times New Roman"/>
                <w:bCs/>
                <w:sz w:val="24"/>
                <w:szCs w:val="28"/>
              </w:rPr>
              <w:t>Иностранный язык</w:t>
            </w:r>
          </w:p>
        </w:tc>
        <w:tc>
          <w:tcPr>
            <w:tcW w:w="577" w:type="dxa"/>
            <w:gridSpan w:val="3"/>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3</w:t>
            </w:r>
          </w:p>
        </w:tc>
        <w:tc>
          <w:tcPr>
            <w:tcW w:w="598" w:type="dxa"/>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3</w:t>
            </w:r>
          </w:p>
        </w:tc>
        <w:tc>
          <w:tcPr>
            <w:tcW w:w="709" w:type="dxa"/>
            <w:gridSpan w:val="2"/>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3</w:t>
            </w:r>
          </w:p>
        </w:tc>
        <w:tc>
          <w:tcPr>
            <w:tcW w:w="850" w:type="dxa"/>
            <w:gridSpan w:val="2"/>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3</w:t>
            </w:r>
          </w:p>
        </w:tc>
        <w:tc>
          <w:tcPr>
            <w:tcW w:w="574" w:type="dxa"/>
            <w:gridSpan w:val="2"/>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3</w:t>
            </w:r>
          </w:p>
        </w:tc>
        <w:tc>
          <w:tcPr>
            <w:tcW w:w="764" w:type="dxa"/>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15</w:t>
            </w:r>
          </w:p>
        </w:tc>
      </w:tr>
      <w:tr w:rsidR="000B7959" w:rsidRPr="00DB4E7D" w:rsidTr="00F01082">
        <w:trPr>
          <w:trHeight w:val="427"/>
          <w:jc w:val="center"/>
        </w:trPr>
        <w:tc>
          <w:tcPr>
            <w:tcW w:w="2677" w:type="dxa"/>
            <w:gridSpan w:val="2"/>
            <w:vMerge w:val="restart"/>
          </w:tcPr>
          <w:p w:rsidR="000B7959" w:rsidRPr="00DB4E7D" w:rsidRDefault="000B7959" w:rsidP="000B7959">
            <w:pPr>
              <w:spacing w:after="0" w:line="288" w:lineRule="auto"/>
              <w:jc w:val="both"/>
              <w:rPr>
                <w:rFonts w:ascii="Times New Roman" w:hAnsi="Times New Roman"/>
                <w:bCs/>
                <w:sz w:val="24"/>
                <w:szCs w:val="28"/>
              </w:rPr>
            </w:pPr>
            <w:r w:rsidRPr="00DB4E7D">
              <w:rPr>
                <w:rFonts w:ascii="Times New Roman" w:hAnsi="Times New Roman"/>
                <w:bCs/>
                <w:sz w:val="24"/>
                <w:szCs w:val="28"/>
              </w:rPr>
              <w:t>Математика и информатика</w:t>
            </w:r>
          </w:p>
        </w:tc>
        <w:tc>
          <w:tcPr>
            <w:tcW w:w="2806" w:type="dxa"/>
          </w:tcPr>
          <w:p w:rsidR="000B7959" w:rsidRPr="00DB4E7D" w:rsidRDefault="000B7959" w:rsidP="000B7959">
            <w:pPr>
              <w:spacing w:after="0" w:line="288" w:lineRule="auto"/>
              <w:jc w:val="both"/>
              <w:rPr>
                <w:rFonts w:ascii="Times New Roman" w:hAnsi="Times New Roman"/>
                <w:bCs/>
                <w:sz w:val="24"/>
                <w:szCs w:val="28"/>
              </w:rPr>
            </w:pPr>
            <w:r w:rsidRPr="00DB4E7D">
              <w:rPr>
                <w:rFonts w:ascii="Times New Roman" w:hAnsi="Times New Roman"/>
                <w:bCs/>
                <w:sz w:val="24"/>
                <w:szCs w:val="28"/>
              </w:rPr>
              <w:t>Математика</w:t>
            </w:r>
          </w:p>
        </w:tc>
        <w:tc>
          <w:tcPr>
            <w:tcW w:w="577" w:type="dxa"/>
            <w:gridSpan w:val="3"/>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5</w:t>
            </w:r>
          </w:p>
        </w:tc>
        <w:tc>
          <w:tcPr>
            <w:tcW w:w="598" w:type="dxa"/>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5</w:t>
            </w:r>
          </w:p>
        </w:tc>
        <w:tc>
          <w:tcPr>
            <w:tcW w:w="709" w:type="dxa"/>
            <w:gridSpan w:val="2"/>
            <w:vAlign w:val="bottom"/>
          </w:tcPr>
          <w:p w:rsidR="000B7959" w:rsidRPr="00DB4E7D" w:rsidRDefault="000B7959" w:rsidP="000B7959">
            <w:pPr>
              <w:spacing w:after="0" w:line="288" w:lineRule="auto"/>
              <w:jc w:val="center"/>
              <w:rPr>
                <w:rFonts w:ascii="Times New Roman" w:hAnsi="Times New Roman"/>
                <w:bCs/>
                <w:sz w:val="24"/>
                <w:szCs w:val="28"/>
              </w:rPr>
            </w:pPr>
          </w:p>
        </w:tc>
        <w:tc>
          <w:tcPr>
            <w:tcW w:w="850" w:type="dxa"/>
            <w:gridSpan w:val="2"/>
            <w:vAlign w:val="bottom"/>
          </w:tcPr>
          <w:p w:rsidR="000B7959" w:rsidRPr="00DB4E7D" w:rsidRDefault="000B7959" w:rsidP="000B7959">
            <w:pPr>
              <w:spacing w:after="0" w:line="288" w:lineRule="auto"/>
              <w:jc w:val="center"/>
              <w:rPr>
                <w:rFonts w:ascii="Times New Roman" w:hAnsi="Times New Roman"/>
                <w:bCs/>
                <w:sz w:val="24"/>
                <w:szCs w:val="28"/>
              </w:rPr>
            </w:pPr>
          </w:p>
        </w:tc>
        <w:tc>
          <w:tcPr>
            <w:tcW w:w="574" w:type="dxa"/>
            <w:gridSpan w:val="2"/>
            <w:vAlign w:val="bottom"/>
          </w:tcPr>
          <w:p w:rsidR="000B7959" w:rsidRPr="00DB4E7D" w:rsidRDefault="000B7959" w:rsidP="000B7959">
            <w:pPr>
              <w:spacing w:after="0" w:line="288" w:lineRule="auto"/>
              <w:jc w:val="center"/>
              <w:rPr>
                <w:rFonts w:ascii="Times New Roman" w:hAnsi="Times New Roman"/>
                <w:bCs/>
                <w:sz w:val="24"/>
                <w:szCs w:val="28"/>
              </w:rPr>
            </w:pPr>
          </w:p>
        </w:tc>
        <w:tc>
          <w:tcPr>
            <w:tcW w:w="764" w:type="dxa"/>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10</w:t>
            </w:r>
          </w:p>
        </w:tc>
      </w:tr>
      <w:tr w:rsidR="000B7959" w:rsidRPr="00DB4E7D" w:rsidTr="00F01082">
        <w:trPr>
          <w:trHeight w:val="385"/>
          <w:jc w:val="center"/>
        </w:trPr>
        <w:tc>
          <w:tcPr>
            <w:tcW w:w="2677" w:type="dxa"/>
            <w:gridSpan w:val="2"/>
            <w:vMerge/>
          </w:tcPr>
          <w:p w:rsidR="000B7959" w:rsidRPr="00DB4E7D" w:rsidRDefault="000B7959" w:rsidP="000B7959">
            <w:pPr>
              <w:spacing w:after="0" w:line="288" w:lineRule="auto"/>
              <w:jc w:val="both"/>
              <w:rPr>
                <w:rFonts w:ascii="Times New Roman" w:hAnsi="Times New Roman"/>
                <w:bCs/>
                <w:sz w:val="24"/>
                <w:szCs w:val="28"/>
              </w:rPr>
            </w:pPr>
          </w:p>
        </w:tc>
        <w:tc>
          <w:tcPr>
            <w:tcW w:w="2806" w:type="dxa"/>
          </w:tcPr>
          <w:p w:rsidR="000B7959" w:rsidRPr="00DB4E7D" w:rsidRDefault="000B7959" w:rsidP="000B7959">
            <w:pPr>
              <w:spacing w:after="0" w:line="288" w:lineRule="auto"/>
              <w:jc w:val="both"/>
              <w:rPr>
                <w:rFonts w:ascii="Times New Roman" w:hAnsi="Times New Roman"/>
                <w:bCs/>
                <w:sz w:val="24"/>
                <w:szCs w:val="28"/>
              </w:rPr>
            </w:pPr>
            <w:r w:rsidRPr="00DB4E7D">
              <w:rPr>
                <w:rFonts w:ascii="Times New Roman" w:hAnsi="Times New Roman"/>
                <w:bCs/>
                <w:sz w:val="24"/>
                <w:szCs w:val="28"/>
              </w:rPr>
              <w:t>Алгебра</w:t>
            </w:r>
          </w:p>
        </w:tc>
        <w:tc>
          <w:tcPr>
            <w:tcW w:w="577" w:type="dxa"/>
            <w:gridSpan w:val="3"/>
            <w:vAlign w:val="bottom"/>
          </w:tcPr>
          <w:p w:rsidR="000B7959" w:rsidRPr="00DB4E7D" w:rsidRDefault="000B7959" w:rsidP="000B7959">
            <w:pPr>
              <w:spacing w:after="0" w:line="288" w:lineRule="auto"/>
              <w:jc w:val="center"/>
              <w:rPr>
                <w:rFonts w:ascii="Times New Roman" w:hAnsi="Times New Roman"/>
                <w:bCs/>
                <w:sz w:val="24"/>
                <w:szCs w:val="28"/>
              </w:rPr>
            </w:pPr>
          </w:p>
        </w:tc>
        <w:tc>
          <w:tcPr>
            <w:tcW w:w="598" w:type="dxa"/>
            <w:vAlign w:val="bottom"/>
          </w:tcPr>
          <w:p w:rsidR="000B7959" w:rsidRPr="00DB4E7D" w:rsidRDefault="000B7959" w:rsidP="000B7959">
            <w:pPr>
              <w:spacing w:after="0" w:line="288" w:lineRule="auto"/>
              <w:jc w:val="center"/>
              <w:rPr>
                <w:rFonts w:ascii="Times New Roman" w:hAnsi="Times New Roman"/>
                <w:bCs/>
                <w:sz w:val="24"/>
                <w:szCs w:val="28"/>
              </w:rPr>
            </w:pPr>
          </w:p>
        </w:tc>
        <w:tc>
          <w:tcPr>
            <w:tcW w:w="709" w:type="dxa"/>
            <w:gridSpan w:val="2"/>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3</w:t>
            </w:r>
          </w:p>
        </w:tc>
        <w:tc>
          <w:tcPr>
            <w:tcW w:w="850" w:type="dxa"/>
            <w:gridSpan w:val="2"/>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3</w:t>
            </w:r>
          </w:p>
        </w:tc>
        <w:tc>
          <w:tcPr>
            <w:tcW w:w="574" w:type="dxa"/>
            <w:gridSpan w:val="2"/>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3</w:t>
            </w:r>
          </w:p>
        </w:tc>
        <w:tc>
          <w:tcPr>
            <w:tcW w:w="764" w:type="dxa"/>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9</w:t>
            </w:r>
          </w:p>
        </w:tc>
      </w:tr>
      <w:tr w:rsidR="000B7959" w:rsidRPr="00DB4E7D" w:rsidTr="00F01082">
        <w:trPr>
          <w:trHeight w:val="201"/>
          <w:jc w:val="center"/>
        </w:trPr>
        <w:tc>
          <w:tcPr>
            <w:tcW w:w="2677" w:type="dxa"/>
            <w:gridSpan w:val="2"/>
            <w:vMerge/>
          </w:tcPr>
          <w:p w:rsidR="000B7959" w:rsidRPr="00DB4E7D" w:rsidRDefault="000B7959" w:rsidP="000B7959">
            <w:pPr>
              <w:spacing w:after="0" w:line="288" w:lineRule="auto"/>
              <w:jc w:val="both"/>
              <w:rPr>
                <w:rFonts w:ascii="Times New Roman" w:hAnsi="Times New Roman"/>
                <w:bCs/>
                <w:sz w:val="24"/>
                <w:szCs w:val="28"/>
              </w:rPr>
            </w:pPr>
          </w:p>
        </w:tc>
        <w:tc>
          <w:tcPr>
            <w:tcW w:w="2806" w:type="dxa"/>
          </w:tcPr>
          <w:p w:rsidR="000B7959" w:rsidRPr="00DB4E7D" w:rsidRDefault="000B7959" w:rsidP="000B7959">
            <w:pPr>
              <w:spacing w:after="0" w:line="288" w:lineRule="auto"/>
              <w:jc w:val="both"/>
              <w:rPr>
                <w:rFonts w:ascii="Times New Roman" w:hAnsi="Times New Roman"/>
                <w:bCs/>
                <w:sz w:val="24"/>
                <w:szCs w:val="28"/>
              </w:rPr>
            </w:pPr>
            <w:r w:rsidRPr="00DB4E7D">
              <w:rPr>
                <w:rFonts w:ascii="Times New Roman" w:hAnsi="Times New Roman"/>
                <w:bCs/>
                <w:sz w:val="24"/>
                <w:szCs w:val="28"/>
              </w:rPr>
              <w:t>Геометрия</w:t>
            </w:r>
          </w:p>
        </w:tc>
        <w:tc>
          <w:tcPr>
            <w:tcW w:w="577" w:type="dxa"/>
            <w:gridSpan w:val="3"/>
            <w:vAlign w:val="bottom"/>
          </w:tcPr>
          <w:p w:rsidR="000B7959" w:rsidRPr="00DB4E7D" w:rsidRDefault="000B7959" w:rsidP="000B7959">
            <w:pPr>
              <w:spacing w:after="0" w:line="288" w:lineRule="auto"/>
              <w:jc w:val="center"/>
              <w:rPr>
                <w:rFonts w:ascii="Times New Roman" w:hAnsi="Times New Roman"/>
                <w:bCs/>
                <w:sz w:val="24"/>
                <w:szCs w:val="28"/>
              </w:rPr>
            </w:pPr>
          </w:p>
        </w:tc>
        <w:tc>
          <w:tcPr>
            <w:tcW w:w="598" w:type="dxa"/>
            <w:vAlign w:val="bottom"/>
          </w:tcPr>
          <w:p w:rsidR="000B7959" w:rsidRPr="00DB4E7D" w:rsidRDefault="000B7959" w:rsidP="000B7959">
            <w:pPr>
              <w:spacing w:after="0" w:line="288" w:lineRule="auto"/>
              <w:jc w:val="center"/>
              <w:rPr>
                <w:rFonts w:ascii="Times New Roman" w:hAnsi="Times New Roman"/>
                <w:bCs/>
                <w:sz w:val="24"/>
                <w:szCs w:val="28"/>
              </w:rPr>
            </w:pPr>
          </w:p>
        </w:tc>
        <w:tc>
          <w:tcPr>
            <w:tcW w:w="709" w:type="dxa"/>
            <w:gridSpan w:val="2"/>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2</w:t>
            </w:r>
          </w:p>
        </w:tc>
        <w:tc>
          <w:tcPr>
            <w:tcW w:w="850" w:type="dxa"/>
            <w:gridSpan w:val="2"/>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2</w:t>
            </w:r>
          </w:p>
        </w:tc>
        <w:tc>
          <w:tcPr>
            <w:tcW w:w="574" w:type="dxa"/>
            <w:gridSpan w:val="2"/>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2</w:t>
            </w:r>
          </w:p>
        </w:tc>
        <w:tc>
          <w:tcPr>
            <w:tcW w:w="764" w:type="dxa"/>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6</w:t>
            </w:r>
          </w:p>
        </w:tc>
      </w:tr>
      <w:tr w:rsidR="000B7959" w:rsidRPr="00DB4E7D" w:rsidTr="00F01082">
        <w:trPr>
          <w:trHeight w:val="385"/>
          <w:jc w:val="center"/>
        </w:trPr>
        <w:tc>
          <w:tcPr>
            <w:tcW w:w="2677" w:type="dxa"/>
            <w:gridSpan w:val="2"/>
            <w:vMerge/>
          </w:tcPr>
          <w:p w:rsidR="000B7959" w:rsidRPr="00DB4E7D" w:rsidRDefault="000B7959" w:rsidP="000B7959">
            <w:pPr>
              <w:spacing w:after="0" w:line="288" w:lineRule="auto"/>
              <w:jc w:val="both"/>
              <w:rPr>
                <w:rFonts w:ascii="Times New Roman" w:hAnsi="Times New Roman"/>
                <w:bCs/>
                <w:sz w:val="24"/>
                <w:szCs w:val="28"/>
              </w:rPr>
            </w:pPr>
          </w:p>
        </w:tc>
        <w:tc>
          <w:tcPr>
            <w:tcW w:w="2806" w:type="dxa"/>
          </w:tcPr>
          <w:p w:rsidR="000B7959" w:rsidRPr="00DB4E7D" w:rsidRDefault="000B7959" w:rsidP="000B7959">
            <w:pPr>
              <w:spacing w:after="0" w:line="288" w:lineRule="auto"/>
              <w:jc w:val="both"/>
              <w:rPr>
                <w:rFonts w:ascii="Times New Roman" w:hAnsi="Times New Roman"/>
                <w:bCs/>
                <w:sz w:val="24"/>
                <w:szCs w:val="28"/>
              </w:rPr>
            </w:pPr>
            <w:r w:rsidRPr="00DB4E7D">
              <w:rPr>
                <w:rFonts w:ascii="Times New Roman" w:hAnsi="Times New Roman"/>
                <w:bCs/>
                <w:sz w:val="24"/>
                <w:szCs w:val="28"/>
              </w:rPr>
              <w:t>Информатика</w:t>
            </w:r>
          </w:p>
        </w:tc>
        <w:tc>
          <w:tcPr>
            <w:tcW w:w="577" w:type="dxa"/>
            <w:gridSpan w:val="3"/>
            <w:vAlign w:val="bottom"/>
          </w:tcPr>
          <w:p w:rsidR="000B7959" w:rsidRPr="00DB4E7D" w:rsidRDefault="000B7959" w:rsidP="000B7959">
            <w:pPr>
              <w:spacing w:after="0" w:line="288" w:lineRule="auto"/>
              <w:jc w:val="center"/>
              <w:rPr>
                <w:rFonts w:ascii="Times New Roman" w:hAnsi="Times New Roman"/>
                <w:bCs/>
                <w:sz w:val="24"/>
                <w:szCs w:val="28"/>
              </w:rPr>
            </w:pPr>
          </w:p>
        </w:tc>
        <w:tc>
          <w:tcPr>
            <w:tcW w:w="598" w:type="dxa"/>
            <w:vAlign w:val="bottom"/>
          </w:tcPr>
          <w:p w:rsidR="000B7959" w:rsidRPr="00DB4E7D" w:rsidRDefault="000B7959" w:rsidP="000B7959">
            <w:pPr>
              <w:spacing w:after="0" w:line="288" w:lineRule="auto"/>
              <w:jc w:val="center"/>
              <w:rPr>
                <w:rFonts w:ascii="Times New Roman" w:hAnsi="Times New Roman"/>
                <w:bCs/>
                <w:sz w:val="24"/>
                <w:szCs w:val="28"/>
              </w:rPr>
            </w:pPr>
          </w:p>
        </w:tc>
        <w:tc>
          <w:tcPr>
            <w:tcW w:w="709" w:type="dxa"/>
            <w:gridSpan w:val="2"/>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1</w:t>
            </w:r>
          </w:p>
        </w:tc>
        <w:tc>
          <w:tcPr>
            <w:tcW w:w="850" w:type="dxa"/>
            <w:gridSpan w:val="2"/>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1</w:t>
            </w:r>
          </w:p>
        </w:tc>
        <w:tc>
          <w:tcPr>
            <w:tcW w:w="574" w:type="dxa"/>
            <w:gridSpan w:val="2"/>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1</w:t>
            </w:r>
          </w:p>
        </w:tc>
        <w:tc>
          <w:tcPr>
            <w:tcW w:w="764" w:type="dxa"/>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3</w:t>
            </w:r>
          </w:p>
        </w:tc>
      </w:tr>
      <w:tr w:rsidR="000B7959" w:rsidRPr="00DB4E7D" w:rsidTr="00F01082">
        <w:trPr>
          <w:trHeight w:val="402"/>
          <w:jc w:val="center"/>
        </w:trPr>
        <w:tc>
          <w:tcPr>
            <w:tcW w:w="2677" w:type="dxa"/>
            <w:gridSpan w:val="2"/>
            <w:vMerge w:val="restart"/>
          </w:tcPr>
          <w:p w:rsidR="000B7959" w:rsidRPr="00DB4E7D" w:rsidRDefault="000B7959" w:rsidP="000B7959">
            <w:pPr>
              <w:spacing w:after="0" w:line="288" w:lineRule="auto"/>
              <w:jc w:val="both"/>
              <w:rPr>
                <w:rFonts w:ascii="Times New Roman" w:hAnsi="Times New Roman"/>
                <w:bCs/>
                <w:sz w:val="24"/>
                <w:szCs w:val="28"/>
              </w:rPr>
            </w:pPr>
            <w:r w:rsidRPr="00DB4E7D">
              <w:rPr>
                <w:rFonts w:ascii="Times New Roman" w:hAnsi="Times New Roman"/>
                <w:bCs/>
                <w:sz w:val="24"/>
                <w:szCs w:val="28"/>
              </w:rPr>
              <w:t>Общественно-научные предметы</w:t>
            </w:r>
          </w:p>
        </w:tc>
        <w:tc>
          <w:tcPr>
            <w:tcW w:w="2806" w:type="dxa"/>
          </w:tcPr>
          <w:p w:rsidR="000B7959" w:rsidRPr="00DB4E7D" w:rsidRDefault="007F2F64" w:rsidP="007F2F64">
            <w:pPr>
              <w:spacing w:after="0" w:line="288" w:lineRule="auto"/>
              <w:rPr>
                <w:rFonts w:ascii="Times New Roman" w:hAnsi="Times New Roman"/>
                <w:bCs/>
                <w:sz w:val="24"/>
                <w:szCs w:val="28"/>
              </w:rPr>
            </w:pPr>
            <w:r w:rsidRPr="00DB4E7D">
              <w:rPr>
                <w:rFonts w:ascii="Times New Roman" w:hAnsi="Times New Roman"/>
                <w:bCs/>
                <w:sz w:val="24"/>
                <w:szCs w:val="28"/>
              </w:rPr>
              <w:t>История России. Всеобщая история</w:t>
            </w:r>
          </w:p>
        </w:tc>
        <w:tc>
          <w:tcPr>
            <w:tcW w:w="577" w:type="dxa"/>
            <w:gridSpan w:val="3"/>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2</w:t>
            </w:r>
          </w:p>
        </w:tc>
        <w:tc>
          <w:tcPr>
            <w:tcW w:w="598" w:type="dxa"/>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2</w:t>
            </w:r>
          </w:p>
        </w:tc>
        <w:tc>
          <w:tcPr>
            <w:tcW w:w="709" w:type="dxa"/>
            <w:gridSpan w:val="2"/>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2</w:t>
            </w:r>
          </w:p>
        </w:tc>
        <w:tc>
          <w:tcPr>
            <w:tcW w:w="850" w:type="dxa"/>
            <w:gridSpan w:val="2"/>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2</w:t>
            </w:r>
          </w:p>
        </w:tc>
        <w:tc>
          <w:tcPr>
            <w:tcW w:w="574" w:type="dxa"/>
            <w:gridSpan w:val="2"/>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2</w:t>
            </w:r>
          </w:p>
        </w:tc>
        <w:tc>
          <w:tcPr>
            <w:tcW w:w="764" w:type="dxa"/>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10</w:t>
            </w:r>
          </w:p>
        </w:tc>
      </w:tr>
      <w:tr w:rsidR="000B7959" w:rsidRPr="00DB4E7D" w:rsidTr="00F01082">
        <w:trPr>
          <w:trHeight w:val="234"/>
          <w:jc w:val="center"/>
        </w:trPr>
        <w:tc>
          <w:tcPr>
            <w:tcW w:w="2677" w:type="dxa"/>
            <w:gridSpan w:val="2"/>
            <w:vMerge/>
          </w:tcPr>
          <w:p w:rsidR="000B7959" w:rsidRPr="00DB4E7D" w:rsidRDefault="000B7959" w:rsidP="000B7959">
            <w:pPr>
              <w:spacing w:after="0" w:line="288" w:lineRule="auto"/>
              <w:jc w:val="both"/>
              <w:rPr>
                <w:rFonts w:ascii="Times New Roman" w:hAnsi="Times New Roman"/>
                <w:bCs/>
                <w:sz w:val="24"/>
                <w:szCs w:val="28"/>
              </w:rPr>
            </w:pPr>
          </w:p>
        </w:tc>
        <w:tc>
          <w:tcPr>
            <w:tcW w:w="2806" w:type="dxa"/>
          </w:tcPr>
          <w:p w:rsidR="000B7959" w:rsidRPr="00DB4E7D" w:rsidRDefault="000B7959" w:rsidP="000B7959">
            <w:pPr>
              <w:spacing w:after="0" w:line="288" w:lineRule="auto"/>
              <w:jc w:val="both"/>
              <w:rPr>
                <w:rFonts w:ascii="Times New Roman" w:hAnsi="Times New Roman"/>
                <w:bCs/>
                <w:sz w:val="24"/>
                <w:szCs w:val="28"/>
              </w:rPr>
            </w:pPr>
            <w:r w:rsidRPr="00DB4E7D">
              <w:rPr>
                <w:rFonts w:ascii="Times New Roman" w:hAnsi="Times New Roman"/>
                <w:bCs/>
                <w:sz w:val="24"/>
                <w:szCs w:val="28"/>
              </w:rPr>
              <w:t>Обществознание</w:t>
            </w:r>
          </w:p>
        </w:tc>
        <w:tc>
          <w:tcPr>
            <w:tcW w:w="577" w:type="dxa"/>
            <w:gridSpan w:val="3"/>
            <w:vAlign w:val="bottom"/>
          </w:tcPr>
          <w:p w:rsidR="000B7959" w:rsidRPr="00DB4E7D" w:rsidRDefault="000B7959" w:rsidP="000B7959">
            <w:pPr>
              <w:spacing w:after="0" w:line="288" w:lineRule="auto"/>
              <w:jc w:val="center"/>
              <w:rPr>
                <w:rFonts w:ascii="Times New Roman" w:hAnsi="Times New Roman"/>
                <w:bCs/>
                <w:sz w:val="24"/>
                <w:szCs w:val="28"/>
              </w:rPr>
            </w:pPr>
          </w:p>
        </w:tc>
        <w:tc>
          <w:tcPr>
            <w:tcW w:w="598" w:type="dxa"/>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1</w:t>
            </w:r>
          </w:p>
        </w:tc>
        <w:tc>
          <w:tcPr>
            <w:tcW w:w="709" w:type="dxa"/>
            <w:gridSpan w:val="2"/>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1</w:t>
            </w:r>
          </w:p>
        </w:tc>
        <w:tc>
          <w:tcPr>
            <w:tcW w:w="850" w:type="dxa"/>
            <w:gridSpan w:val="2"/>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1</w:t>
            </w:r>
          </w:p>
        </w:tc>
        <w:tc>
          <w:tcPr>
            <w:tcW w:w="574" w:type="dxa"/>
            <w:gridSpan w:val="2"/>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1</w:t>
            </w:r>
          </w:p>
        </w:tc>
        <w:tc>
          <w:tcPr>
            <w:tcW w:w="764" w:type="dxa"/>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4</w:t>
            </w:r>
          </w:p>
        </w:tc>
      </w:tr>
      <w:tr w:rsidR="000B7959" w:rsidRPr="00DB4E7D" w:rsidTr="00F01082">
        <w:trPr>
          <w:trHeight w:val="318"/>
          <w:jc w:val="center"/>
        </w:trPr>
        <w:tc>
          <w:tcPr>
            <w:tcW w:w="2677" w:type="dxa"/>
            <w:gridSpan w:val="2"/>
            <w:vMerge/>
          </w:tcPr>
          <w:p w:rsidR="000B7959" w:rsidRPr="00DB4E7D" w:rsidRDefault="000B7959" w:rsidP="000B7959">
            <w:pPr>
              <w:spacing w:after="0" w:line="288" w:lineRule="auto"/>
              <w:jc w:val="both"/>
              <w:rPr>
                <w:rFonts w:ascii="Times New Roman" w:hAnsi="Times New Roman"/>
                <w:bCs/>
                <w:sz w:val="24"/>
                <w:szCs w:val="28"/>
              </w:rPr>
            </w:pPr>
          </w:p>
        </w:tc>
        <w:tc>
          <w:tcPr>
            <w:tcW w:w="2806" w:type="dxa"/>
          </w:tcPr>
          <w:p w:rsidR="000B7959" w:rsidRPr="00DB4E7D" w:rsidRDefault="000B7959" w:rsidP="000B7959">
            <w:pPr>
              <w:spacing w:after="0" w:line="288" w:lineRule="auto"/>
              <w:jc w:val="both"/>
              <w:rPr>
                <w:rFonts w:ascii="Times New Roman" w:hAnsi="Times New Roman"/>
                <w:bCs/>
                <w:sz w:val="24"/>
                <w:szCs w:val="28"/>
              </w:rPr>
            </w:pPr>
            <w:r w:rsidRPr="00DB4E7D">
              <w:rPr>
                <w:rFonts w:ascii="Times New Roman" w:hAnsi="Times New Roman"/>
                <w:bCs/>
                <w:sz w:val="24"/>
                <w:szCs w:val="28"/>
              </w:rPr>
              <w:t>География</w:t>
            </w:r>
          </w:p>
        </w:tc>
        <w:tc>
          <w:tcPr>
            <w:tcW w:w="577" w:type="dxa"/>
            <w:gridSpan w:val="3"/>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1</w:t>
            </w:r>
          </w:p>
        </w:tc>
        <w:tc>
          <w:tcPr>
            <w:tcW w:w="598" w:type="dxa"/>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1</w:t>
            </w:r>
          </w:p>
        </w:tc>
        <w:tc>
          <w:tcPr>
            <w:tcW w:w="709" w:type="dxa"/>
            <w:gridSpan w:val="2"/>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2</w:t>
            </w:r>
          </w:p>
        </w:tc>
        <w:tc>
          <w:tcPr>
            <w:tcW w:w="850" w:type="dxa"/>
            <w:gridSpan w:val="2"/>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2</w:t>
            </w:r>
          </w:p>
        </w:tc>
        <w:tc>
          <w:tcPr>
            <w:tcW w:w="574" w:type="dxa"/>
            <w:gridSpan w:val="2"/>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2</w:t>
            </w:r>
          </w:p>
        </w:tc>
        <w:tc>
          <w:tcPr>
            <w:tcW w:w="764" w:type="dxa"/>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8</w:t>
            </w:r>
          </w:p>
        </w:tc>
      </w:tr>
      <w:tr w:rsidR="000B7959" w:rsidRPr="00DB4E7D" w:rsidTr="00F01082">
        <w:trPr>
          <w:trHeight w:val="181"/>
          <w:jc w:val="center"/>
        </w:trPr>
        <w:tc>
          <w:tcPr>
            <w:tcW w:w="2677" w:type="dxa"/>
            <w:gridSpan w:val="2"/>
            <w:vMerge w:val="restart"/>
          </w:tcPr>
          <w:p w:rsidR="000B7959" w:rsidRPr="00DB4E7D" w:rsidRDefault="000B7959" w:rsidP="000B7959">
            <w:pPr>
              <w:spacing w:after="0" w:line="288" w:lineRule="auto"/>
              <w:jc w:val="both"/>
              <w:rPr>
                <w:rFonts w:ascii="Times New Roman" w:hAnsi="Times New Roman"/>
                <w:bCs/>
                <w:sz w:val="24"/>
                <w:szCs w:val="28"/>
              </w:rPr>
            </w:pPr>
            <w:r w:rsidRPr="00DB4E7D">
              <w:rPr>
                <w:rFonts w:ascii="Times New Roman" w:hAnsi="Times New Roman"/>
                <w:bCs/>
                <w:sz w:val="24"/>
                <w:szCs w:val="28"/>
              </w:rPr>
              <w:t>Естественно-научные предметы</w:t>
            </w:r>
          </w:p>
        </w:tc>
        <w:tc>
          <w:tcPr>
            <w:tcW w:w="2806" w:type="dxa"/>
          </w:tcPr>
          <w:p w:rsidR="000B7959" w:rsidRPr="00DB4E7D" w:rsidRDefault="000B7959" w:rsidP="000B7959">
            <w:pPr>
              <w:spacing w:after="0" w:line="288" w:lineRule="auto"/>
              <w:jc w:val="both"/>
              <w:rPr>
                <w:rFonts w:ascii="Times New Roman" w:hAnsi="Times New Roman"/>
                <w:bCs/>
                <w:sz w:val="24"/>
                <w:szCs w:val="28"/>
              </w:rPr>
            </w:pPr>
            <w:r w:rsidRPr="00DB4E7D">
              <w:rPr>
                <w:rFonts w:ascii="Times New Roman" w:hAnsi="Times New Roman"/>
                <w:bCs/>
                <w:sz w:val="24"/>
                <w:szCs w:val="28"/>
              </w:rPr>
              <w:t>Физика</w:t>
            </w:r>
          </w:p>
        </w:tc>
        <w:tc>
          <w:tcPr>
            <w:tcW w:w="577" w:type="dxa"/>
            <w:gridSpan w:val="3"/>
            <w:vAlign w:val="bottom"/>
          </w:tcPr>
          <w:p w:rsidR="000B7959" w:rsidRPr="00DB4E7D" w:rsidRDefault="000B7959" w:rsidP="000B7959">
            <w:pPr>
              <w:spacing w:after="0" w:line="288" w:lineRule="auto"/>
              <w:jc w:val="center"/>
              <w:rPr>
                <w:rFonts w:ascii="Times New Roman" w:hAnsi="Times New Roman"/>
                <w:bCs/>
                <w:sz w:val="24"/>
                <w:szCs w:val="28"/>
              </w:rPr>
            </w:pPr>
          </w:p>
        </w:tc>
        <w:tc>
          <w:tcPr>
            <w:tcW w:w="598" w:type="dxa"/>
            <w:vAlign w:val="bottom"/>
          </w:tcPr>
          <w:p w:rsidR="000B7959" w:rsidRPr="00DB4E7D" w:rsidRDefault="000B7959" w:rsidP="000B7959">
            <w:pPr>
              <w:spacing w:after="0" w:line="288" w:lineRule="auto"/>
              <w:jc w:val="center"/>
              <w:rPr>
                <w:rFonts w:ascii="Times New Roman" w:hAnsi="Times New Roman"/>
                <w:bCs/>
                <w:sz w:val="24"/>
                <w:szCs w:val="28"/>
              </w:rPr>
            </w:pPr>
          </w:p>
        </w:tc>
        <w:tc>
          <w:tcPr>
            <w:tcW w:w="709" w:type="dxa"/>
            <w:gridSpan w:val="2"/>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2</w:t>
            </w:r>
          </w:p>
        </w:tc>
        <w:tc>
          <w:tcPr>
            <w:tcW w:w="850" w:type="dxa"/>
            <w:gridSpan w:val="2"/>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2</w:t>
            </w:r>
          </w:p>
        </w:tc>
        <w:tc>
          <w:tcPr>
            <w:tcW w:w="574" w:type="dxa"/>
            <w:gridSpan w:val="2"/>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3</w:t>
            </w:r>
          </w:p>
        </w:tc>
        <w:tc>
          <w:tcPr>
            <w:tcW w:w="764" w:type="dxa"/>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7</w:t>
            </w:r>
          </w:p>
        </w:tc>
      </w:tr>
      <w:tr w:rsidR="000B7959" w:rsidRPr="00DB4E7D" w:rsidTr="00F01082">
        <w:trPr>
          <w:trHeight w:val="215"/>
          <w:jc w:val="center"/>
        </w:trPr>
        <w:tc>
          <w:tcPr>
            <w:tcW w:w="2677" w:type="dxa"/>
            <w:gridSpan w:val="2"/>
            <w:vMerge/>
          </w:tcPr>
          <w:p w:rsidR="000B7959" w:rsidRPr="00DB4E7D" w:rsidRDefault="000B7959" w:rsidP="000B7959">
            <w:pPr>
              <w:spacing w:after="0" w:line="288" w:lineRule="auto"/>
              <w:jc w:val="both"/>
              <w:rPr>
                <w:rFonts w:ascii="Times New Roman" w:hAnsi="Times New Roman"/>
                <w:bCs/>
                <w:sz w:val="24"/>
                <w:szCs w:val="28"/>
              </w:rPr>
            </w:pPr>
          </w:p>
        </w:tc>
        <w:tc>
          <w:tcPr>
            <w:tcW w:w="2806" w:type="dxa"/>
          </w:tcPr>
          <w:p w:rsidR="000B7959" w:rsidRPr="00DB4E7D" w:rsidRDefault="000B7959" w:rsidP="000B7959">
            <w:pPr>
              <w:spacing w:after="0" w:line="288" w:lineRule="auto"/>
              <w:jc w:val="both"/>
              <w:rPr>
                <w:rFonts w:ascii="Times New Roman" w:hAnsi="Times New Roman"/>
                <w:bCs/>
                <w:sz w:val="24"/>
                <w:szCs w:val="28"/>
              </w:rPr>
            </w:pPr>
            <w:r w:rsidRPr="00DB4E7D">
              <w:rPr>
                <w:rFonts w:ascii="Times New Roman" w:hAnsi="Times New Roman"/>
                <w:bCs/>
                <w:sz w:val="24"/>
                <w:szCs w:val="28"/>
              </w:rPr>
              <w:t>Химия</w:t>
            </w:r>
          </w:p>
        </w:tc>
        <w:tc>
          <w:tcPr>
            <w:tcW w:w="577" w:type="dxa"/>
            <w:gridSpan w:val="3"/>
            <w:vAlign w:val="bottom"/>
          </w:tcPr>
          <w:p w:rsidR="000B7959" w:rsidRPr="00DB4E7D" w:rsidRDefault="000B7959" w:rsidP="000B7959">
            <w:pPr>
              <w:spacing w:after="0" w:line="288" w:lineRule="auto"/>
              <w:jc w:val="center"/>
              <w:rPr>
                <w:rFonts w:ascii="Times New Roman" w:hAnsi="Times New Roman"/>
                <w:bCs/>
                <w:sz w:val="24"/>
                <w:szCs w:val="28"/>
              </w:rPr>
            </w:pPr>
          </w:p>
        </w:tc>
        <w:tc>
          <w:tcPr>
            <w:tcW w:w="598" w:type="dxa"/>
            <w:vAlign w:val="bottom"/>
          </w:tcPr>
          <w:p w:rsidR="000B7959" w:rsidRPr="00DB4E7D" w:rsidRDefault="000B7959" w:rsidP="000B7959">
            <w:pPr>
              <w:spacing w:after="0" w:line="288" w:lineRule="auto"/>
              <w:jc w:val="center"/>
              <w:rPr>
                <w:rFonts w:ascii="Times New Roman" w:hAnsi="Times New Roman"/>
                <w:bCs/>
                <w:sz w:val="24"/>
                <w:szCs w:val="28"/>
              </w:rPr>
            </w:pPr>
          </w:p>
        </w:tc>
        <w:tc>
          <w:tcPr>
            <w:tcW w:w="709" w:type="dxa"/>
            <w:gridSpan w:val="2"/>
            <w:vAlign w:val="bottom"/>
          </w:tcPr>
          <w:p w:rsidR="000B7959" w:rsidRPr="00DB4E7D" w:rsidRDefault="000B7959" w:rsidP="000B7959">
            <w:pPr>
              <w:spacing w:after="0" w:line="288" w:lineRule="auto"/>
              <w:jc w:val="center"/>
              <w:rPr>
                <w:rFonts w:ascii="Times New Roman" w:hAnsi="Times New Roman"/>
                <w:bCs/>
                <w:sz w:val="24"/>
                <w:szCs w:val="28"/>
              </w:rPr>
            </w:pPr>
          </w:p>
        </w:tc>
        <w:tc>
          <w:tcPr>
            <w:tcW w:w="850" w:type="dxa"/>
            <w:gridSpan w:val="2"/>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2</w:t>
            </w:r>
          </w:p>
        </w:tc>
        <w:tc>
          <w:tcPr>
            <w:tcW w:w="574" w:type="dxa"/>
            <w:gridSpan w:val="2"/>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2</w:t>
            </w:r>
          </w:p>
        </w:tc>
        <w:tc>
          <w:tcPr>
            <w:tcW w:w="764" w:type="dxa"/>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4</w:t>
            </w:r>
          </w:p>
        </w:tc>
      </w:tr>
      <w:tr w:rsidR="000B7959" w:rsidRPr="00DB4E7D" w:rsidTr="00F01082">
        <w:trPr>
          <w:trHeight w:val="251"/>
          <w:jc w:val="center"/>
        </w:trPr>
        <w:tc>
          <w:tcPr>
            <w:tcW w:w="2677" w:type="dxa"/>
            <w:gridSpan w:val="2"/>
            <w:vMerge/>
          </w:tcPr>
          <w:p w:rsidR="000B7959" w:rsidRPr="00DB4E7D" w:rsidRDefault="000B7959" w:rsidP="000B7959">
            <w:pPr>
              <w:spacing w:after="0" w:line="288" w:lineRule="auto"/>
              <w:jc w:val="both"/>
              <w:rPr>
                <w:rFonts w:ascii="Times New Roman" w:hAnsi="Times New Roman"/>
                <w:bCs/>
                <w:sz w:val="24"/>
                <w:szCs w:val="28"/>
              </w:rPr>
            </w:pPr>
          </w:p>
        </w:tc>
        <w:tc>
          <w:tcPr>
            <w:tcW w:w="2806" w:type="dxa"/>
          </w:tcPr>
          <w:p w:rsidR="000B7959" w:rsidRPr="00DB4E7D" w:rsidRDefault="000B7959" w:rsidP="000B7959">
            <w:pPr>
              <w:spacing w:after="0" w:line="288" w:lineRule="auto"/>
              <w:jc w:val="both"/>
              <w:rPr>
                <w:rFonts w:ascii="Times New Roman" w:hAnsi="Times New Roman"/>
                <w:bCs/>
                <w:sz w:val="24"/>
                <w:szCs w:val="28"/>
              </w:rPr>
            </w:pPr>
            <w:r w:rsidRPr="00DB4E7D">
              <w:rPr>
                <w:rFonts w:ascii="Times New Roman" w:hAnsi="Times New Roman"/>
                <w:bCs/>
                <w:sz w:val="24"/>
                <w:szCs w:val="28"/>
              </w:rPr>
              <w:t>Биология</w:t>
            </w:r>
          </w:p>
        </w:tc>
        <w:tc>
          <w:tcPr>
            <w:tcW w:w="577" w:type="dxa"/>
            <w:gridSpan w:val="3"/>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1</w:t>
            </w:r>
          </w:p>
        </w:tc>
        <w:tc>
          <w:tcPr>
            <w:tcW w:w="598" w:type="dxa"/>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1</w:t>
            </w:r>
          </w:p>
        </w:tc>
        <w:tc>
          <w:tcPr>
            <w:tcW w:w="709" w:type="dxa"/>
            <w:gridSpan w:val="2"/>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1</w:t>
            </w:r>
          </w:p>
        </w:tc>
        <w:tc>
          <w:tcPr>
            <w:tcW w:w="850" w:type="dxa"/>
            <w:gridSpan w:val="2"/>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2</w:t>
            </w:r>
          </w:p>
        </w:tc>
        <w:tc>
          <w:tcPr>
            <w:tcW w:w="574" w:type="dxa"/>
            <w:gridSpan w:val="2"/>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2</w:t>
            </w:r>
          </w:p>
        </w:tc>
        <w:tc>
          <w:tcPr>
            <w:tcW w:w="764" w:type="dxa"/>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7</w:t>
            </w:r>
          </w:p>
        </w:tc>
      </w:tr>
      <w:tr w:rsidR="000B7959" w:rsidRPr="00DB4E7D" w:rsidTr="00F01082">
        <w:trPr>
          <w:trHeight w:val="251"/>
          <w:jc w:val="center"/>
        </w:trPr>
        <w:tc>
          <w:tcPr>
            <w:tcW w:w="2677" w:type="dxa"/>
            <w:gridSpan w:val="2"/>
            <w:vMerge w:val="restart"/>
          </w:tcPr>
          <w:p w:rsidR="000B7959" w:rsidRPr="00DB4E7D" w:rsidRDefault="000B7959" w:rsidP="000B7959">
            <w:pPr>
              <w:spacing w:after="0" w:line="288" w:lineRule="auto"/>
              <w:jc w:val="both"/>
              <w:rPr>
                <w:rFonts w:ascii="Times New Roman" w:hAnsi="Times New Roman"/>
                <w:bCs/>
                <w:sz w:val="24"/>
                <w:szCs w:val="28"/>
              </w:rPr>
            </w:pPr>
            <w:r w:rsidRPr="00DB4E7D">
              <w:rPr>
                <w:rFonts w:ascii="Times New Roman" w:hAnsi="Times New Roman"/>
                <w:bCs/>
                <w:sz w:val="24"/>
                <w:szCs w:val="28"/>
              </w:rPr>
              <w:t>Искусство</w:t>
            </w:r>
          </w:p>
        </w:tc>
        <w:tc>
          <w:tcPr>
            <w:tcW w:w="2806" w:type="dxa"/>
          </w:tcPr>
          <w:p w:rsidR="000B7959" w:rsidRPr="00DB4E7D" w:rsidRDefault="000B7959" w:rsidP="000B7959">
            <w:pPr>
              <w:spacing w:after="0" w:line="288" w:lineRule="auto"/>
              <w:jc w:val="both"/>
              <w:rPr>
                <w:rFonts w:ascii="Times New Roman" w:hAnsi="Times New Roman"/>
                <w:bCs/>
                <w:sz w:val="24"/>
                <w:szCs w:val="28"/>
              </w:rPr>
            </w:pPr>
            <w:r w:rsidRPr="00DB4E7D">
              <w:rPr>
                <w:rFonts w:ascii="Times New Roman" w:hAnsi="Times New Roman"/>
                <w:bCs/>
                <w:sz w:val="24"/>
                <w:szCs w:val="28"/>
              </w:rPr>
              <w:t>Музыка</w:t>
            </w:r>
          </w:p>
        </w:tc>
        <w:tc>
          <w:tcPr>
            <w:tcW w:w="577" w:type="dxa"/>
            <w:gridSpan w:val="3"/>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1</w:t>
            </w:r>
          </w:p>
        </w:tc>
        <w:tc>
          <w:tcPr>
            <w:tcW w:w="598" w:type="dxa"/>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1</w:t>
            </w:r>
          </w:p>
        </w:tc>
        <w:tc>
          <w:tcPr>
            <w:tcW w:w="709" w:type="dxa"/>
            <w:gridSpan w:val="2"/>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1</w:t>
            </w:r>
          </w:p>
        </w:tc>
        <w:tc>
          <w:tcPr>
            <w:tcW w:w="850" w:type="dxa"/>
            <w:gridSpan w:val="2"/>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1</w:t>
            </w:r>
          </w:p>
        </w:tc>
        <w:tc>
          <w:tcPr>
            <w:tcW w:w="574" w:type="dxa"/>
            <w:gridSpan w:val="2"/>
            <w:vAlign w:val="bottom"/>
          </w:tcPr>
          <w:p w:rsidR="000B7959" w:rsidRPr="00DB4E7D" w:rsidRDefault="000B7959" w:rsidP="000B7959">
            <w:pPr>
              <w:spacing w:after="0" w:line="288" w:lineRule="auto"/>
              <w:jc w:val="center"/>
              <w:rPr>
                <w:rFonts w:ascii="Times New Roman" w:hAnsi="Times New Roman"/>
                <w:bCs/>
                <w:sz w:val="24"/>
                <w:szCs w:val="28"/>
              </w:rPr>
            </w:pPr>
          </w:p>
        </w:tc>
        <w:tc>
          <w:tcPr>
            <w:tcW w:w="764" w:type="dxa"/>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4</w:t>
            </w:r>
          </w:p>
        </w:tc>
      </w:tr>
      <w:tr w:rsidR="000B7959" w:rsidRPr="00DB4E7D" w:rsidTr="00F01082">
        <w:trPr>
          <w:trHeight w:val="215"/>
          <w:jc w:val="center"/>
        </w:trPr>
        <w:tc>
          <w:tcPr>
            <w:tcW w:w="2677" w:type="dxa"/>
            <w:gridSpan w:val="2"/>
            <w:vMerge/>
          </w:tcPr>
          <w:p w:rsidR="000B7959" w:rsidRPr="00DB4E7D" w:rsidRDefault="000B7959" w:rsidP="000B7959">
            <w:pPr>
              <w:spacing w:after="0" w:line="288" w:lineRule="auto"/>
              <w:jc w:val="both"/>
              <w:rPr>
                <w:rFonts w:ascii="Times New Roman" w:hAnsi="Times New Roman"/>
                <w:bCs/>
                <w:sz w:val="24"/>
                <w:szCs w:val="28"/>
              </w:rPr>
            </w:pPr>
          </w:p>
        </w:tc>
        <w:tc>
          <w:tcPr>
            <w:tcW w:w="2806" w:type="dxa"/>
          </w:tcPr>
          <w:p w:rsidR="000B7959" w:rsidRPr="00DB4E7D" w:rsidRDefault="000B7959" w:rsidP="000B7959">
            <w:pPr>
              <w:spacing w:after="0" w:line="288" w:lineRule="auto"/>
              <w:jc w:val="both"/>
              <w:rPr>
                <w:rFonts w:ascii="Times New Roman" w:hAnsi="Times New Roman"/>
                <w:bCs/>
                <w:sz w:val="24"/>
                <w:szCs w:val="28"/>
              </w:rPr>
            </w:pPr>
            <w:r w:rsidRPr="00DB4E7D">
              <w:rPr>
                <w:rFonts w:ascii="Times New Roman" w:hAnsi="Times New Roman"/>
                <w:bCs/>
                <w:sz w:val="24"/>
                <w:szCs w:val="28"/>
              </w:rPr>
              <w:t>Изобразительное искусство</w:t>
            </w:r>
          </w:p>
        </w:tc>
        <w:tc>
          <w:tcPr>
            <w:tcW w:w="577" w:type="dxa"/>
            <w:gridSpan w:val="3"/>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1</w:t>
            </w:r>
          </w:p>
        </w:tc>
        <w:tc>
          <w:tcPr>
            <w:tcW w:w="598" w:type="dxa"/>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1</w:t>
            </w:r>
          </w:p>
        </w:tc>
        <w:tc>
          <w:tcPr>
            <w:tcW w:w="709" w:type="dxa"/>
            <w:gridSpan w:val="2"/>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1</w:t>
            </w:r>
          </w:p>
        </w:tc>
        <w:tc>
          <w:tcPr>
            <w:tcW w:w="850" w:type="dxa"/>
            <w:gridSpan w:val="2"/>
            <w:vAlign w:val="bottom"/>
          </w:tcPr>
          <w:p w:rsidR="000B7959" w:rsidRPr="00DB4E7D" w:rsidRDefault="000B7959" w:rsidP="000B7959">
            <w:pPr>
              <w:spacing w:after="0" w:line="288" w:lineRule="auto"/>
              <w:jc w:val="center"/>
              <w:rPr>
                <w:rFonts w:ascii="Times New Roman" w:hAnsi="Times New Roman"/>
                <w:bCs/>
                <w:sz w:val="24"/>
                <w:szCs w:val="28"/>
              </w:rPr>
            </w:pPr>
          </w:p>
        </w:tc>
        <w:tc>
          <w:tcPr>
            <w:tcW w:w="574" w:type="dxa"/>
            <w:gridSpan w:val="2"/>
            <w:vAlign w:val="bottom"/>
          </w:tcPr>
          <w:p w:rsidR="000B7959" w:rsidRPr="00DB4E7D" w:rsidRDefault="000B7959" w:rsidP="000B7959">
            <w:pPr>
              <w:spacing w:after="0" w:line="288" w:lineRule="auto"/>
              <w:jc w:val="center"/>
              <w:rPr>
                <w:rFonts w:ascii="Times New Roman" w:hAnsi="Times New Roman"/>
                <w:bCs/>
                <w:sz w:val="24"/>
                <w:szCs w:val="28"/>
              </w:rPr>
            </w:pPr>
          </w:p>
        </w:tc>
        <w:tc>
          <w:tcPr>
            <w:tcW w:w="764" w:type="dxa"/>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3</w:t>
            </w:r>
          </w:p>
        </w:tc>
      </w:tr>
      <w:tr w:rsidR="000B7959" w:rsidRPr="00DB4E7D" w:rsidTr="00F01082">
        <w:trPr>
          <w:trHeight w:val="301"/>
          <w:jc w:val="center"/>
        </w:trPr>
        <w:tc>
          <w:tcPr>
            <w:tcW w:w="2677" w:type="dxa"/>
            <w:gridSpan w:val="2"/>
          </w:tcPr>
          <w:p w:rsidR="000B7959" w:rsidRPr="00DB4E7D" w:rsidRDefault="000B7959" w:rsidP="000B7959">
            <w:pPr>
              <w:spacing w:after="0" w:line="288" w:lineRule="auto"/>
              <w:jc w:val="both"/>
              <w:rPr>
                <w:rFonts w:ascii="Times New Roman" w:hAnsi="Times New Roman"/>
                <w:bCs/>
                <w:sz w:val="24"/>
                <w:szCs w:val="28"/>
              </w:rPr>
            </w:pPr>
            <w:r w:rsidRPr="00DB4E7D">
              <w:rPr>
                <w:rFonts w:ascii="Times New Roman" w:hAnsi="Times New Roman"/>
                <w:bCs/>
                <w:sz w:val="24"/>
                <w:szCs w:val="28"/>
              </w:rPr>
              <w:t>Технология</w:t>
            </w:r>
          </w:p>
        </w:tc>
        <w:tc>
          <w:tcPr>
            <w:tcW w:w="2806" w:type="dxa"/>
          </w:tcPr>
          <w:p w:rsidR="000B7959" w:rsidRPr="00DB4E7D" w:rsidRDefault="000B7959" w:rsidP="000B7959">
            <w:pPr>
              <w:spacing w:after="0" w:line="288" w:lineRule="auto"/>
              <w:jc w:val="both"/>
              <w:rPr>
                <w:rFonts w:ascii="Times New Roman" w:hAnsi="Times New Roman"/>
                <w:bCs/>
                <w:sz w:val="24"/>
                <w:szCs w:val="28"/>
              </w:rPr>
            </w:pPr>
            <w:r w:rsidRPr="00DB4E7D">
              <w:rPr>
                <w:rFonts w:ascii="Times New Roman" w:hAnsi="Times New Roman"/>
                <w:bCs/>
                <w:sz w:val="24"/>
                <w:szCs w:val="28"/>
              </w:rPr>
              <w:t>Технология</w:t>
            </w:r>
          </w:p>
        </w:tc>
        <w:tc>
          <w:tcPr>
            <w:tcW w:w="577" w:type="dxa"/>
            <w:gridSpan w:val="3"/>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2</w:t>
            </w:r>
          </w:p>
        </w:tc>
        <w:tc>
          <w:tcPr>
            <w:tcW w:w="598" w:type="dxa"/>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2</w:t>
            </w:r>
          </w:p>
        </w:tc>
        <w:tc>
          <w:tcPr>
            <w:tcW w:w="709" w:type="dxa"/>
            <w:gridSpan w:val="2"/>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2</w:t>
            </w:r>
          </w:p>
        </w:tc>
        <w:tc>
          <w:tcPr>
            <w:tcW w:w="850" w:type="dxa"/>
            <w:gridSpan w:val="2"/>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1</w:t>
            </w:r>
          </w:p>
        </w:tc>
        <w:tc>
          <w:tcPr>
            <w:tcW w:w="574" w:type="dxa"/>
            <w:gridSpan w:val="2"/>
            <w:vAlign w:val="bottom"/>
          </w:tcPr>
          <w:p w:rsidR="000B7959" w:rsidRPr="00DB4E7D" w:rsidRDefault="000B7959" w:rsidP="000B7959">
            <w:pPr>
              <w:spacing w:after="0" w:line="288" w:lineRule="auto"/>
              <w:jc w:val="center"/>
              <w:rPr>
                <w:rFonts w:ascii="Times New Roman" w:hAnsi="Times New Roman"/>
                <w:bCs/>
                <w:sz w:val="24"/>
                <w:szCs w:val="28"/>
              </w:rPr>
            </w:pPr>
          </w:p>
        </w:tc>
        <w:tc>
          <w:tcPr>
            <w:tcW w:w="764" w:type="dxa"/>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7</w:t>
            </w:r>
          </w:p>
        </w:tc>
      </w:tr>
      <w:tr w:rsidR="000B7959" w:rsidRPr="00DB4E7D" w:rsidTr="00F01082">
        <w:trPr>
          <w:trHeight w:val="413"/>
          <w:jc w:val="center"/>
        </w:trPr>
        <w:tc>
          <w:tcPr>
            <w:tcW w:w="2677" w:type="dxa"/>
            <w:gridSpan w:val="2"/>
            <w:vMerge w:val="restart"/>
          </w:tcPr>
          <w:p w:rsidR="000B7959" w:rsidRPr="00DB4E7D" w:rsidRDefault="000B7959" w:rsidP="000B7959">
            <w:pPr>
              <w:spacing w:after="0" w:line="288" w:lineRule="auto"/>
              <w:jc w:val="both"/>
              <w:rPr>
                <w:rFonts w:ascii="Times New Roman" w:hAnsi="Times New Roman"/>
                <w:bCs/>
                <w:sz w:val="24"/>
                <w:szCs w:val="28"/>
              </w:rPr>
            </w:pPr>
            <w:r w:rsidRPr="00DB4E7D">
              <w:rPr>
                <w:rFonts w:ascii="Times New Roman" w:hAnsi="Times New Roman"/>
                <w:bCs/>
                <w:sz w:val="24"/>
                <w:szCs w:val="28"/>
              </w:rPr>
              <w:t>Физическая культура и Основы безопасности жизнедеятельности</w:t>
            </w:r>
          </w:p>
        </w:tc>
        <w:tc>
          <w:tcPr>
            <w:tcW w:w="2806" w:type="dxa"/>
          </w:tcPr>
          <w:p w:rsidR="000B7959" w:rsidRPr="00DB4E7D" w:rsidRDefault="0092521A" w:rsidP="0092521A">
            <w:pPr>
              <w:spacing w:after="0" w:line="240" w:lineRule="auto"/>
              <w:jc w:val="both"/>
              <w:rPr>
                <w:rFonts w:ascii="Times New Roman" w:hAnsi="Times New Roman"/>
                <w:bCs/>
                <w:sz w:val="24"/>
                <w:szCs w:val="28"/>
              </w:rPr>
            </w:pPr>
            <w:r w:rsidRPr="00DB4E7D">
              <w:rPr>
                <w:rFonts w:ascii="Times New Roman" w:hAnsi="Times New Roman"/>
                <w:bCs/>
                <w:sz w:val="24"/>
                <w:szCs w:val="28"/>
              </w:rPr>
              <w:t>Основы безопасности жизнедеятельности</w:t>
            </w:r>
          </w:p>
        </w:tc>
        <w:tc>
          <w:tcPr>
            <w:tcW w:w="577" w:type="dxa"/>
            <w:gridSpan w:val="3"/>
            <w:vAlign w:val="bottom"/>
          </w:tcPr>
          <w:p w:rsidR="000B7959" w:rsidRPr="00DB4E7D" w:rsidRDefault="000B7959" w:rsidP="000B7959">
            <w:pPr>
              <w:spacing w:after="0" w:line="288" w:lineRule="auto"/>
              <w:jc w:val="center"/>
              <w:rPr>
                <w:rFonts w:ascii="Times New Roman" w:hAnsi="Times New Roman"/>
                <w:bCs/>
                <w:sz w:val="24"/>
                <w:szCs w:val="28"/>
              </w:rPr>
            </w:pPr>
          </w:p>
        </w:tc>
        <w:tc>
          <w:tcPr>
            <w:tcW w:w="598" w:type="dxa"/>
            <w:vAlign w:val="bottom"/>
          </w:tcPr>
          <w:p w:rsidR="000B7959" w:rsidRPr="00DB4E7D" w:rsidRDefault="000B7959" w:rsidP="000B7959">
            <w:pPr>
              <w:spacing w:after="0" w:line="288" w:lineRule="auto"/>
              <w:jc w:val="center"/>
              <w:rPr>
                <w:rFonts w:ascii="Times New Roman" w:hAnsi="Times New Roman"/>
                <w:bCs/>
                <w:sz w:val="24"/>
                <w:szCs w:val="28"/>
              </w:rPr>
            </w:pPr>
          </w:p>
        </w:tc>
        <w:tc>
          <w:tcPr>
            <w:tcW w:w="709" w:type="dxa"/>
            <w:gridSpan w:val="2"/>
            <w:vAlign w:val="bottom"/>
          </w:tcPr>
          <w:p w:rsidR="000B7959" w:rsidRPr="00DB4E7D" w:rsidRDefault="000B7959" w:rsidP="000B7959">
            <w:pPr>
              <w:spacing w:after="0" w:line="288" w:lineRule="auto"/>
              <w:jc w:val="center"/>
              <w:rPr>
                <w:rFonts w:ascii="Times New Roman" w:hAnsi="Times New Roman"/>
                <w:bCs/>
                <w:sz w:val="24"/>
                <w:szCs w:val="28"/>
              </w:rPr>
            </w:pPr>
          </w:p>
        </w:tc>
        <w:tc>
          <w:tcPr>
            <w:tcW w:w="850" w:type="dxa"/>
            <w:gridSpan w:val="2"/>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1</w:t>
            </w:r>
          </w:p>
        </w:tc>
        <w:tc>
          <w:tcPr>
            <w:tcW w:w="574" w:type="dxa"/>
            <w:gridSpan w:val="2"/>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1</w:t>
            </w:r>
          </w:p>
        </w:tc>
        <w:tc>
          <w:tcPr>
            <w:tcW w:w="764" w:type="dxa"/>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2</w:t>
            </w:r>
          </w:p>
        </w:tc>
      </w:tr>
      <w:tr w:rsidR="000B7959" w:rsidRPr="00DB4E7D" w:rsidTr="00F01082">
        <w:trPr>
          <w:trHeight w:val="385"/>
          <w:jc w:val="center"/>
        </w:trPr>
        <w:tc>
          <w:tcPr>
            <w:tcW w:w="2677" w:type="dxa"/>
            <w:gridSpan w:val="2"/>
            <w:vMerge/>
          </w:tcPr>
          <w:p w:rsidR="000B7959" w:rsidRPr="00DB4E7D" w:rsidRDefault="000B7959" w:rsidP="000B7959">
            <w:pPr>
              <w:spacing w:after="0" w:line="288" w:lineRule="auto"/>
              <w:jc w:val="both"/>
              <w:rPr>
                <w:rFonts w:ascii="Times New Roman" w:hAnsi="Times New Roman"/>
                <w:bCs/>
                <w:sz w:val="24"/>
                <w:szCs w:val="28"/>
              </w:rPr>
            </w:pPr>
          </w:p>
        </w:tc>
        <w:tc>
          <w:tcPr>
            <w:tcW w:w="2806" w:type="dxa"/>
          </w:tcPr>
          <w:p w:rsidR="000B7959" w:rsidRPr="00DB4E7D" w:rsidRDefault="000B7959" w:rsidP="000B7959">
            <w:pPr>
              <w:spacing w:after="0" w:line="288" w:lineRule="auto"/>
              <w:jc w:val="both"/>
              <w:rPr>
                <w:rFonts w:ascii="Times New Roman" w:hAnsi="Times New Roman"/>
                <w:bCs/>
                <w:sz w:val="24"/>
                <w:szCs w:val="28"/>
              </w:rPr>
            </w:pPr>
            <w:r w:rsidRPr="00DB4E7D">
              <w:rPr>
                <w:rFonts w:ascii="Times New Roman" w:hAnsi="Times New Roman"/>
                <w:bCs/>
                <w:sz w:val="24"/>
                <w:szCs w:val="28"/>
              </w:rPr>
              <w:t>Физическая культура</w:t>
            </w:r>
          </w:p>
        </w:tc>
        <w:tc>
          <w:tcPr>
            <w:tcW w:w="577" w:type="dxa"/>
            <w:gridSpan w:val="3"/>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3</w:t>
            </w:r>
          </w:p>
        </w:tc>
        <w:tc>
          <w:tcPr>
            <w:tcW w:w="598" w:type="dxa"/>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3</w:t>
            </w:r>
          </w:p>
        </w:tc>
        <w:tc>
          <w:tcPr>
            <w:tcW w:w="709" w:type="dxa"/>
            <w:gridSpan w:val="2"/>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3</w:t>
            </w:r>
          </w:p>
        </w:tc>
        <w:tc>
          <w:tcPr>
            <w:tcW w:w="850" w:type="dxa"/>
            <w:gridSpan w:val="2"/>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3</w:t>
            </w:r>
          </w:p>
        </w:tc>
        <w:tc>
          <w:tcPr>
            <w:tcW w:w="574" w:type="dxa"/>
            <w:gridSpan w:val="2"/>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3</w:t>
            </w:r>
          </w:p>
        </w:tc>
        <w:tc>
          <w:tcPr>
            <w:tcW w:w="764" w:type="dxa"/>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15</w:t>
            </w:r>
          </w:p>
        </w:tc>
      </w:tr>
      <w:tr w:rsidR="000B7959" w:rsidRPr="00DB4E7D" w:rsidTr="00F01082">
        <w:trPr>
          <w:trHeight w:val="284"/>
          <w:jc w:val="center"/>
        </w:trPr>
        <w:tc>
          <w:tcPr>
            <w:tcW w:w="5483" w:type="dxa"/>
            <w:gridSpan w:val="3"/>
          </w:tcPr>
          <w:p w:rsidR="000B7959" w:rsidRPr="00DB4E7D" w:rsidRDefault="000B7959" w:rsidP="000B7959">
            <w:pPr>
              <w:spacing w:after="0" w:line="288" w:lineRule="auto"/>
              <w:jc w:val="both"/>
              <w:rPr>
                <w:rFonts w:ascii="Times New Roman" w:hAnsi="Times New Roman"/>
                <w:bCs/>
                <w:sz w:val="24"/>
                <w:szCs w:val="28"/>
              </w:rPr>
            </w:pPr>
            <w:r w:rsidRPr="00DB4E7D">
              <w:rPr>
                <w:rFonts w:ascii="Times New Roman" w:hAnsi="Times New Roman"/>
                <w:bCs/>
                <w:sz w:val="24"/>
                <w:szCs w:val="28"/>
              </w:rPr>
              <w:t>Итого</w:t>
            </w:r>
          </w:p>
        </w:tc>
        <w:tc>
          <w:tcPr>
            <w:tcW w:w="577" w:type="dxa"/>
            <w:gridSpan w:val="3"/>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30</w:t>
            </w:r>
          </w:p>
        </w:tc>
        <w:tc>
          <w:tcPr>
            <w:tcW w:w="598" w:type="dxa"/>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32</w:t>
            </w:r>
          </w:p>
        </w:tc>
        <w:tc>
          <w:tcPr>
            <w:tcW w:w="709" w:type="dxa"/>
            <w:gridSpan w:val="2"/>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33</w:t>
            </w:r>
          </w:p>
        </w:tc>
        <w:tc>
          <w:tcPr>
            <w:tcW w:w="850" w:type="dxa"/>
            <w:gridSpan w:val="2"/>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34</w:t>
            </w:r>
          </w:p>
        </w:tc>
        <w:tc>
          <w:tcPr>
            <w:tcW w:w="574" w:type="dxa"/>
            <w:gridSpan w:val="2"/>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34</w:t>
            </w:r>
          </w:p>
        </w:tc>
        <w:tc>
          <w:tcPr>
            <w:tcW w:w="764" w:type="dxa"/>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163</w:t>
            </w:r>
          </w:p>
        </w:tc>
      </w:tr>
      <w:tr w:rsidR="000B7959" w:rsidRPr="00DB4E7D" w:rsidTr="00F01082">
        <w:trPr>
          <w:trHeight w:val="301"/>
          <w:jc w:val="center"/>
        </w:trPr>
        <w:tc>
          <w:tcPr>
            <w:tcW w:w="5483" w:type="dxa"/>
            <w:gridSpan w:val="3"/>
          </w:tcPr>
          <w:p w:rsidR="000B7959" w:rsidRPr="00DB4E7D" w:rsidRDefault="000B7959" w:rsidP="000B7959">
            <w:pPr>
              <w:spacing w:after="0" w:line="288" w:lineRule="auto"/>
              <w:jc w:val="both"/>
              <w:rPr>
                <w:rFonts w:ascii="Times New Roman" w:hAnsi="Times New Roman"/>
                <w:bCs/>
                <w:i/>
                <w:sz w:val="24"/>
                <w:szCs w:val="28"/>
              </w:rPr>
            </w:pPr>
            <w:r w:rsidRPr="00DB4E7D">
              <w:rPr>
                <w:rFonts w:ascii="Times New Roman" w:hAnsi="Times New Roman"/>
                <w:bCs/>
                <w:i/>
                <w:sz w:val="24"/>
                <w:szCs w:val="28"/>
              </w:rPr>
              <w:t>Часть, формируемая участниками образовательных отношений</w:t>
            </w:r>
          </w:p>
        </w:tc>
        <w:tc>
          <w:tcPr>
            <w:tcW w:w="577" w:type="dxa"/>
            <w:gridSpan w:val="3"/>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2</w:t>
            </w:r>
          </w:p>
        </w:tc>
        <w:tc>
          <w:tcPr>
            <w:tcW w:w="598" w:type="dxa"/>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1</w:t>
            </w:r>
          </w:p>
        </w:tc>
        <w:tc>
          <w:tcPr>
            <w:tcW w:w="709" w:type="dxa"/>
            <w:gridSpan w:val="2"/>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2</w:t>
            </w:r>
          </w:p>
        </w:tc>
        <w:tc>
          <w:tcPr>
            <w:tcW w:w="850" w:type="dxa"/>
            <w:gridSpan w:val="2"/>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2</w:t>
            </w:r>
          </w:p>
        </w:tc>
        <w:tc>
          <w:tcPr>
            <w:tcW w:w="574" w:type="dxa"/>
            <w:gridSpan w:val="2"/>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2</w:t>
            </w:r>
          </w:p>
        </w:tc>
        <w:tc>
          <w:tcPr>
            <w:tcW w:w="764" w:type="dxa"/>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9</w:t>
            </w:r>
          </w:p>
        </w:tc>
      </w:tr>
      <w:tr w:rsidR="000B7959" w:rsidRPr="00DB4E7D" w:rsidTr="00F01082">
        <w:trPr>
          <w:trHeight w:val="232"/>
          <w:jc w:val="center"/>
        </w:trPr>
        <w:tc>
          <w:tcPr>
            <w:tcW w:w="5483" w:type="dxa"/>
            <w:gridSpan w:val="3"/>
          </w:tcPr>
          <w:p w:rsidR="000B7959" w:rsidRPr="00DB4E7D" w:rsidRDefault="000B7959" w:rsidP="000B7959">
            <w:pPr>
              <w:spacing w:after="0" w:line="288" w:lineRule="auto"/>
              <w:jc w:val="both"/>
              <w:rPr>
                <w:rFonts w:ascii="Times New Roman" w:hAnsi="Times New Roman"/>
                <w:bCs/>
                <w:sz w:val="24"/>
                <w:szCs w:val="28"/>
              </w:rPr>
            </w:pPr>
            <w:r w:rsidRPr="00DB4E7D">
              <w:rPr>
                <w:rFonts w:ascii="Times New Roman" w:hAnsi="Times New Roman"/>
                <w:bCs/>
                <w:sz w:val="24"/>
                <w:szCs w:val="28"/>
              </w:rPr>
              <w:t>Максимально допустимая недельная нагрузка</w:t>
            </w:r>
          </w:p>
        </w:tc>
        <w:tc>
          <w:tcPr>
            <w:tcW w:w="577" w:type="dxa"/>
            <w:gridSpan w:val="3"/>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32</w:t>
            </w:r>
          </w:p>
        </w:tc>
        <w:tc>
          <w:tcPr>
            <w:tcW w:w="598" w:type="dxa"/>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33</w:t>
            </w:r>
          </w:p>
        </w:tc>
        <w:tc>
          <w:tcPr>
            <w:tcW w:w="709" w:type="dxa"/>
            <w:gridSpan w:val="2"/>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35</w:t>
            </w:r>
          </w:p>
        </w:tc>
        <w:tc>
          <w:tcPr>
            <w:tcW w:w="850" w:type="dxa"/>
            <w:gridSpan w:val="2"/>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36</w:t>
            </w:r>
          </w:p>
        </w:tc>
        <w:tc>
          <w:tcPr>
            <w:tcW w:w="574" w:type="dxa"/>
            <w:gridSpan w:val="2"/>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36</w:t>
            </w:r>
          </w:p>
        </w:tc>
        <w:tc>
          <w:tcPr>
            <w:tcW w:w="764" w:type="dxa"/>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172</w:t>
            </w:r>
          </w:p>
        </w:tc>
      </w:tr>
    </w:tbl>
    <w:p w:rsidR="00745B21" w:rsidRPr="00DB4E7D" w:rsidRDefault="00B540EE" w:rsidP="00F01082">
      <w:pPr>
        <w:pStyle w:val="af4"/>
        <w:ind w:firstLine="709"/>
        <w:jc w:val="right"/>
        <w:rPr>
          <w:b/>
          <w:bCs/>
          <w:sz w:val="24"/>
          <w:szCs w:val="28"/>
        </w:rPr>
      </w:pPr>
      <w:r w:rsidRPr="00DB4E7D">
        <w:rPr>
          <w:sz w:val="24"/>
          <w:szCs w:val="28"/>
        </w:rPr>
        <w:br w:type="page"/>
      </w:r>
      <w:r w:rsidR="00745B21" w:rsidRPr="00DB4E7D">
        <w:rPr>
          <w:b/>
          <w:bCs/>
          <w:sz w:val="24"/>
          <w:szCs w:val="28"/>
        </w:rPr>
        <w:t>Вариант № 5</w:t>
      </w:r>
    </w:p>
    <w:p w:rsidR="00B540EE" w:rsidRPr="00DB4E7D" w:rsidRDefault="00B540EE" w:rsidP="00F01082">
      <w:pPr>
        <w:pStyle w:val="af4"/>
        <w:ind w:firstLine="709"/>
        <w:jc w:val="center"/>
        <w:rPr>
          <w:b/>
          <w:bCs/>
          <w:sz w:val="24"/>
          <w:szCs w:val="28"/>
        </w:rPr>
      </w:pPr>
      <w:r w:rsidRPr="00DB4E7D">
        <w:rPr>
          <w:b/>
          <w:bCs/>
          <w:sz w:val="24"/>
          <w:szCs w:val="28"/>
        </w:rPr>
        <w:t>Примерный недельный учебный план основного общего образования</w:t>
      </w:r>
    </w:p>
    <w:p w:rsidR="00B540EE" w:rsidRPr="00DB4E7D" w:rsidRDefault="00B540EE" w:rsidP="00F01082">
      <w:pPr>
        <w:pStyle w:val="af4"/>
        <w:ind w:firstLine="709"/>
        <w:jc w:val="center"/>
        <w:rPr>
          <w:sz w:val="18"/>
        </w:rPr>
      </w:pPr>
      <w:r w:rsidRPr="00DB4E7D">
        <w:rPr>
          <w:b/>
          <w:bCs/>
          <w:sz w:val="24"/>
          <w:szCs w:val="28"/>
        </w:rPr>
        <w:t>(обучение на родном (нерусском) языке)</w:t>
      </w:r>
    </w:p>
    <w:tbl>
      <w:tblPr>
        <w:tblW w:w="96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3"/>
        <w:gridCol w:w="20"/>
        <w:gridCol w:w="2761"/>
        <w:gridCol w:w="54"/>
        <w:gridCol w:w="593"/>
        <w:gridCol w:w="62"/>
        <w:gridCol w:w="567"/>
        <w:gridCol w:w="708"/>
        <w:gridCol w:w="647"/>
        <w:gridCol w:w="142"/>
        <w:gridCol w:w="399"/>
        <w:gridCol w:w="175"/>
        <w:gridCol w:w="779"/>
        <w:gridCol w:w="39"/>
      </w:tblGrid>
      <w:tr w:rsidR="00B540EE" w:rsidRPr="00DB4E7D" w:rsidTr="00F01082">
        <w:trPr>
          <w:trHeight w:val="327"/>
          <w:jc w:val="center"/>
        </w:trPr>
        <w:tc>
          <w:tcPr>
            <w:tcW w:w="2683" w:type="dxa"/>
            <w:gridSpan w:val="2"/>
            <w:vMerge w:val="restart"/>
          </w:tcPr>
          <w:p w:rsidR="00B540EE" w:rsidRPr="00DB4E7D" w:rsidRDefault="00B540EE" w:rsidP="005B481D">
            <w:pPr>
              <w:spacing w:after="0" w:line="240" w:lineRule="auto"/>
              <w:jc w:val="both"/>
              <w:rPr>
                <w:rFonts w:ascii="Times New Roman" w:hAnsi="Times New Roman"/>
                <w:b/>
                <w:bCs/>
                <w:sz w:val="24"/>
                <w:szCs w:val="28"/>
              </w:rPr>
            </w:pPr>
            <w:r w:rsidRPr="00DB4E7D">
              <w:rPr>
                <w:rFonts w:ascii="Times New Roman" w:hAnsi="Times New Roman"/>
                <w:b/>
                <w:bCs/>
                <w:sz w:val="24"/>
                <w:szCs w:val="28"/>
              </w:rPr>
              <w:t>Предметные области</w:t>
            </w:r>
          </w:p>
        </w:tc>
        <w:tc>
          <w:tcPr>
            <w:tcW w:w="2815" w:type="dxa"/>
            <w:gridSpan w:val="2"/>
            <w:vMerge w:val="restart"/>
            <w:tcBorders>
              <w:tr2bl w:val="single" w:sz="4" w:space="0" w:color="auto"/>
            </w:tcBorders>
          </w:tcPr>
          <w:p w:rsidR="00B540EE" w:rsidRPr="00DB4E7D" w:rsidRDefault="00B540EE" w:rsidP="005B481D">
            <w:pPr>
              <w:spacing w:after="0" w:line="240" w:lineRule="auto"/>
              <w:jc w:val="both"/>
              <w:rPr>
                <w:rFonts w:ascii="Times New Roman" w:hAnsi="Times New Roman"/>
                <w:b/>
                <w:bCs/>
                <w:sz w:val="24"/>
                <w:szCs w:val="28"/>
              </w:rPr>
            </w:pPr>
            <w:r w:rsidRPr="00DB4E7D">
              <w:rPr>
                <w:rFonts w:ascii="Times New Roman" w:hAnsi="Times New Roman"/>
                <w:b/>
                <w:bCs/>
                <w:sz w:val="24"/>
                <w:szCs w:val="28"/>
              </w:rPr>
              <w:t>Учебные</w:t>
            </w:r>
          </w:p>
          <w:p w:rsidR="00B540EE" w:rsidRPr="00DB4E7D" w:rsidRDefault="00B540EE" w:rsidP="005B481D">
            <w:pPr>
              <w:spacing w:after="0" w:line="240" w:lineRule="auto"/>
              <w:jc w:val="both"/>
              <w:rPr>
                <w:rFonts w:ascii="Times New Roman" w:hAnsi="Times New Roman"/>
                <w:b/>
                <w:bCs/>
                <w:sz w:val="24"/>
                <w:szCs w:val="28"/>
              </w:rPr>
            </w:pPr>
            <w:r w:rsidRPr="00DB4E7D">
              <w:rPr>
                <w:rFonts w:ascii="Times New Roman" w:hAnsi="Times New Roman"/>
                <w:b/>
                <w:bCs/>
                <w:sz w:val="24"/>
                <w:szCs w:val="28"/>
              </w:rPr>
              <w:t>предметы</w:t>
            </w:r>
          </w:p>
          <w:p w:rsidR="00B540EE" w:rsidRPr="00DB4E7D" w:rsidRDefault="00B540EE" w:rsidP="005B481D">
            <w:pPr>
              <w:spacing w:after="0" w:line="240" w:lineRule="auto"/>
              <w:jc w:val="right"/>
              <w:rPr>
                <w:rFonts w:ascii="Times New Roman" w:hAnsi="Times New Roman"/>
                <w:b/>
                <w:bCs/>
                <w:sz w:val="24"/>
                <w:szCs w:val="28"/>
              </w:rPr>
            </w:pPr>
            <w:r w:rsidRPr="00DB4E7D">
              <w:rPr>
                <w:rFonts w:ascii="Times New Roman" w:hAnsi="Times New Roman"/>
                <w:b/>
                <w:bCs/>
                <w:sz w:val="24"/>
                <w:szCs w:val="28"/>
              </w:rPr>
              <w:t>Классы</w:t>
            </w:r>
          </w:p>
        </w:tc>
        <w:tc>
          <w:tcPr>
            <w:tcW w:w="4111" w:type="dxa"/>
            <w:gridSpan w:val="10"/>
          </w:tcPr>
          <w:p w:rsidR="00B540EE" w:rsidRPr="00DB4E7D" w:rsidRDefault="00B540EE" w:rsidP="005B481D">
            <w:pPr>
              <w:spacing w:after="0" w:line="240" w:lineRule="auto"/>
              <w:jc w:val="both"/>
              <w:rPr>
                <w:rFonts w:ascii="Times New Roman" w:hAnsi="Times New Roman"/>
                <w:b/>
                <w:bCs/>
                <w:sz w:val="24"/>
                <w:szCs w:val="28"/>
              </w:rPr>
            </w:pPr>
            <w:r w:rsidRPr="00DB4E7D">
              <w:rPr>
                <w:rFonts w:ascii="Times New Roman" w:hAnsi="Times New Roman"/>
                <w:b/>
                <w:bCs/>
                <w:sz w:val="24"/>
                <w:szCs w:val="28"/>
              </w:rPr>
              <w:t>Количество часов в неделю</w:t>
            </w:r>
          </w:p>
        </w:tc>
      </w:tr>
      <w:tr w:rsidR="00B540EE" w:rsidRPr="00DB4E7D" w:rsidTr="00F01082">
        <w:trPr>
          <w:trHeight w:val="511"/>
          <w:jc w:val="center"/>
        </w:trPr>
        <w:tc>
          <w:tcPr>
            <w:tcW w:w="2683" w:type="dxa"/>
            <w:gridSpan w:val="2"/>
            <w:vMerge/>
          </w:tcPr>
          <w:p w:rsidR="00B540EE" w:rsidRPr="00DB4E7D" w:rsidRDefault="00B540EE" w:rsidP="0012121B">
            <w:pPr>
              <w:spacing w:after="0" w:line="240" w:lineRule="auto"/>
              <w:jc w:val="both"/>
              <w:rPr>
                <w:rFonts w:ascii="Times New Roman" w:hAnsi="Times New Roman"/>
                <w:b/>
                <w:bCs/>
                <w:sz w:val="24"/>
                <w:szCs w:val="28"/>
              </w:rPr>
            </w:pPr>
          </w:p>
        </w:tc>
        <w:tc>
          <w:tcPr>
            <w:tcW w:w="2815" w:type="dxa"/>
            <w:gridSpan w:val="2"/>
            <w:vMerge/>
            <w:tcBorders>
              <w:tr2bl w:val="single" w:sz="4" w:space="0" w:color="auto"/>
            </w:tcBorders>
          </w:tcPr>
          <w:p w:rsidR="00B540EE" w:rsidRPr="00DB4E7D" w:rsidRDefault="00B540EE" w:rsidP="0012121B">
            <w:pPr>
              <w:spacing w:after="0" w:line="240" w:lineRule="auto"/>
              <w:jc w:val="both"/>
              <w:rPr>
                <w:rFonts w:ascii="Times New Roman" w:hAnsi="Times New Roman"/>
                <w:b/>
                <w:bCs/>
                <w:sz w:val="24"/>
                <w:szCs w:val="28"/>
              </w:rPr>
            </w:pPr>
          </w:p>
        </w:tc>
        <w:tc>
          <w:tcPr>
            <w:tcW w:w="593" w:type="dxa"/>
          </w:tcPr>
          <w:p w:rsidR="00B540EE" w:rsidRPr="00DB4E7D" w:rsidRDefault="00B540EE" w:rsidP="0012121B">
            <w:pPr>
              <w:spacing w:after="0" w:line="240" w:lineRule="auto"/>
              <w:jc w:val="both"/>
              <w:rPr>
                <w:rFonts w:ascii="Times New Roman" w:eastAsia="Times New Roman" w:hAnsi="Times New Roman"/>
                <w:b/>
                <w:bCs/>
                <w:sz w:val="24"/>
                <w:szCs w:val="28"/>
              </w:rPr>
            </w:pPr>
            <w:r w:rsidRPr="00DB4E7D">
              <w:rPr>
                <w:rFonts w:ascii="Times New Roman" w:hAnsi="Times New Roman"/>
                <w:b/>
                <w:bCs/>
                <w:sz w:val="24"/>
                <w:szCs w:val="28"/>
              </w:rPr>
              <w:t>V</w:t>
            </w:r>
          </w:p>
        </w:tc>
        <w:tc>
          <w:tcPr>
            <w:tcW w:w="629" w:type="dxa"/>
            <w:gridSpan w:val="2"/>
          </w:tcPr>
          <w:p w:rsidR="00B540EE" w:rsidRPr="00DB4E7D" w:rsidRDefault="00B540EE" w:rsidP="0012121B">
            <w:pPr>
              <w:spacing w:after="0" w:line="240" w:lineRule="auto"/>
              <w:jc w:val="both"/>
              <w:rPr>
                <w:rFonts w:ascii="Times New Roman" w:eastAsia="Times New Roman" w:hAnsi="Times New Roman"/>
                <w:b/>
                <w:bCs/>
                <w:sz w:val="24"/>
                <w:szCs w:val="28"/>
              </w:rPr>
            </w:pPr>
            <w:r w:rsidRPr="00DB4E7D">
              <w:rPr>
                <w:rFonts w:ascii="Times New Roman" w:hAnsi="Times New Roman"/>
                <w:b/>
                <w:bCs/>
                <w:sz w:val="24"/>
                <w:szCs w:val="28"/>
              </w:rPr>
              <w:t>VI</w:t>
            </w:r>
          </w:p>
        </w:tc>
        <w:tc>
          <w:tcPr>
            <w:tcW w:w="708" w:type="dxa"/>
          </w:tcPr>
          <w:p w:rsidR="00B540EE" w:rsidRPr="00DB4E7D" w:rsidRDefault="00B540EE" w:rsidP="0012121B">
            <w:pPr>
              <w:spacing w:after="0" w:line="240" w:lineRule="auto"/>
              <w:jc w:val="both"/>
              <w:rPr>
                <w:rFonts w:ascii="Times New Roman" w:eastAsia="Times New Roman" w:hAnsi="Times New Roman"/>
                <w:b/>
                <w:bCs/>
                <w:sz w:val="24"/>
                <w:szCs w:val="28"/>
              </w:rPr>
            </w:pPr>
            <w:r w:rsidRPr="00DB4E7D">
              <w:rPr>
                <w:rFonts w:ascii="Times New Roman" w:hAnsi="Times New Roman"/>
                <w:b/>
                <w:bCs/>
                <w:sz w:val="24"/>
                <w:szCs w:val="28"/>
              </w:rPr>
              <w:t>VII</w:t>
            </w:r>
          </w:p>
        </w:tc>
        <w:tc>
          <w:tcPr>
            <w:tcW w:w="789" w:type="dxa"/>
            <w:gridSpan w:val="2"/>
          </w:tcPr>
          <w:p w:rsidR="00B540EE" w:rsidRPr="00DB4E7D" w:rsidRDefault="00B540EE" w:rsidP="0012121B">
            <w:pPr>
              <w:spacing w:after="0" w:line="240" w:lineRule="auto"/>
              <w:jc w:val="both"/>
              <w:rPr>
                <w:rFonts w:ascii="Times New Roman" w:eastAsia="Times New Roman" w:hAnsi="Times New Roman"/>
                <w:b/>
                <w:bCs/>
                <w:sz w:val="24"/>
                <w:szCs w:val="28"/>
              </w:rPr>
            </w:pPr>
            <w:r w:rsidRPr="00DB4E7D">
              <w:rPr>
                <w:rFonts w:ascii="Times New Roman" w:hAnsi="Times New Roman"/>
                <w:b/>
                <w:bCs/>
                <w:sz w:val="24"/>
                <w:szCs w:val="28"/>
              </w:rPr>
              <w:t>VIII</w:t>
            </w:r>
          </w:p>
        </w:tc>
        <w:tc>
          <w:tcPr>
            <w:tcW w:w="574" w:type="dxa"/>
            <w:gridSpan w:val="2"/>
          </w:tcPr>
          <w:p w:rsidR="00B540EE" w:rsidRPr="00DB4E7D" w:rsidRDefault="00B540EE" w:rsidP="0012121B">
            <w:pPr>
              <w:spacing w:after="0" w:line="240" w:lineRule="auto"/>
              <w:jc w:val="both"/>
              <w:rPr>
                <w:rFonts w:ascii="Times New Roman" w:eastAsia="Times New Roman" w:hAnsi="Times New Roman"/>
                <w:b/>
                <w:bCs/>
                <w:sz w:val="24"/>
                <w:szCs w:val="28"/>
              </w:rPr>
            </w:pPr>
            <w:r w:rsidRPr="00DB4E7D">
              <w:rPr>
                <w:rFonts w:ascii="Times New Roman" w:hAnsi="Times New Roman"/>
                <w:b/>
                <w:bCs/>
                <w:sz w:val="24"/>
                <w:szCs w:val="28"/>
              </w:rPr>
              <w:t>IX</w:t>
            </w:r>
          </w:p>
        </w:tc>
        <w:tc>
          <w:tcPr>
            <w:tcW w:w="818" w:type="dxa"/>
            <w:gridSpan w:val="2"/>
          </w:tcPr>
          <w:p w:rsidR="00B540EE" w:rsidRPr="00DB4E7D" w:rsidRDefault="00B540EE" w:rsidP="0012121B">
            <w:pPr>
              <w:spacing w:after="0" w:line="240" w:lineRule="auto"/>
              <w:jc w:val="both"/>
              <w:rPr>
                <w:rFonts w:ascii="Times New Roman" w:eastAsia="Times New Roman" w:hAnsi="Times New Roman"/>
                <w:b/>
                <w:bCs/>
                <w:sz w:val="24"/>
                <w:szCs w:val="28"/>
              </w:rPr>
            </w:pPr>
            <w:r w:rsidRPr="00DB4E7D">
              <w:rPr>
                <w:rFonts w:ascii="Times New Roman" w:hAnsi="Times New Roman"/>
                <w:b/>
                <w:bCs/>
                <w:sz w:val="24"/>
                <w:szCs w:val="28"/>
              </w:rPr>
              <w:t>Всего</w:t>
            </w:r>
          </w:p>
        </w:tc>
      </w:tr>
      <w:tr w:rsidR="00B540EE" w:rsidRPr="00DB4E7D" w:rsidTr="00F01082">
        <w:trPr>
          <w:trHeight w:val="315"/>
          <w:jc w:val="center"/>
        </w:trPr>
        <w:tc>
          <w:tcPr>
            <w:tcW w:w="2683" w:type="dxa"/>
            <w:gridSpan w:val="2"/>
          </w:tcPr>
          <w:p w:rsidR="00B540EE" w:rsidRPr="00DB4E7D" w:rsidRDefault="00B540EE" w:rsidP="00436EB5">
            <w:pPr>
              <w:spacing w:after="0" w:line="288" w:lineRule="auto"/>
              <w:jc w:val="both"/>
              <w:rPr>
                <w:rFonts w:ascii="Times New Roman" w:hAnsi="Times New Roman"/>
                <w:bCs/>
                <w:sz w:val="24"/>
                <w:szCs w:val="28"/>
              </w:rPr>
            </w:pPr>
          </w:p>
        </w:tc>
        <w:tc>
          <w:tcPr>
            <w:tcW w:w="2815" w:type="dxa"/>
            <w:gridSpan w:val="2"/>
          </w:tcPr>
          <w:p w:rsidR="00B540EE" w:rsidRPr="00DB4E7D" w:rsidRDefault="00B540EE" w:rsidP="00436EB5">
            <w:pPr>
              <w:spacing w:after="0" w:line="288" w:lineRule="auto"/>
              <w:jc w:val="both"/>
              <w:rPr>
                <w:rFonts w:ascii="Times New Roman" w:hAnsi="Times New Roman"/>
                <w:bCs/>
                <w:i/>
                <w:sz w:val="24"/>
                <w:szCs w:val="28"/>
              </w:rPr>
            </w:pPr>
            <w:r w:rsidRPr="00DB4E7D">
              <w:rPr>
                <w:rFonts w:ascii="Times New Roman" w:hAnsi="Times New Roman"/>
                <w:bCs/>
                <w:i/>
                <w:sz w:val="24"/>
                <w:szCs w:val="28"/>
              </w:rPr>
              <w:t>Обязательная часть</w:t>
            </w:r>
          </w:p>
        </w:tc>
        <w:tc>
          <w:tcPr>
            <w:tcW w:w="4111" w:type="dxa"/>
            <w:gridSpan w:val="10"/>
          </w:tcPr>
          <w:p w:rsidR="00B540EE" w:rsidRPr="00DB4E7D" w:rsidRDefault="00B540EE" w:rsidP="00436EB5">
            <w:pPr>
              <w:spacing w:after="0" w:line="288" w:lineRule="auto"/>
              <w:jc w:val="both"/>
              <w:rPr>
                <w:rFonts w:ascii="Times New Roman" w:hAnsi="Times New Roman"/>
                <w:b/>
                <w:bCs/>
                <w:sz w:val="24"/>
                <w:szCs w:val="28"/>
              </w:rPr>
            </w:pPr>
          </w:p>
        </w:tc>
      </w:tr>
      <w:tr w:rsidR="000B7959" w:rsidRPr="00DB4E7D" w:rsidTr="00F01082">
        <w:trPr>
          <w:gridAfter w:val="1"/>
          <w:wAfter w:w="39" w:type="dxa"/>
          <w:trHeight w:val="330"/>
          <w:jc w:val="center"/>
        </w:trPr>
        <w:tc>
          <w:tcPr>
            <w:tcW w:w="2663" w:type="dxa"/>
            <w:vMerge w:val="restart"/>
          </w:tcPr>
          <w:p w:rsidR="000B7959" w:rsidRPr="00DB4E7D" w:rsidRDefault="000B7959" w:rsidP="000B7959">
            <w:pPr>
              <w:spacing w:after="0" w:line="288" w:lineRule="auto"/>
              <w:jc w:val="both"/>
              <w:rPr>
                <w:rFonts w:ascii="Times New Roman" w:hAnsi="Times New Roman"/>
                <w:bCs/>
                <w:sz w:val="24"/>
                <w:szCs w:val="28"/>
              </w:rPr>
            </w:pPr>
          </w:p>
          <w:p w:rsidR="000B7959" w:rsidRPr="00DB4E7D" w:rsidRDefault="000B7959" w:rsidP="000B7959">
            <w:pPr>
              <w:spacing w:after="0" w:line="288" w:lineRule="auto"/>
              <w:jc w:val="both"/>
              <w:rPr>
                <w:rFonts w:ascii="Times New Roman" w:hAnsi="Times New Roman"/>
                <w:bCs/>
                <w:sz w:val="24"/>
                <w:szCs w:val="28"/>
              </w:rPr>
            </w:pPr>
            <w:r w:rsidRPr="00DB4E7D">
              <w:rPr>
                <w:rFonts w:ascii="Times New Roman" w:hAnsi="Times New Roman"/>
                <w:bCs/>
                <w:sz w:val="24"/>
                <w:szCs w:val="28"/>
              </w:rPr>
              <w:t>Филология</w:t>
            </w:r>
          </w:p>
          <w:p w:rsidR="000B7959" w:rsidRPr="00DB4E7D" w:rsidRDefault="000B7959" w:rsidP="000B7959">
            <w:pPr>
              <w:spacing w:after="0" w:line="288" w:lineRule="auto"/>
              <w:jc w:val="both"/>
              <w:rPr>
                <w:rFonts w:ascii="Times New Roman" w:hAnsi="Times New Roman"/>
                <w:bCs/>
                <w:sz w:val="24"/>
                <w:szCs w:val="28"/>
              </w:rPr>
            </w:pPr>
          </w:p>
          <w:p w:rsidR="000B7959" w:rsidRPr="00DB4E7D" w:rsidRDefault="000B7959" w:rsidP="000B7959">
            <w:pPr>
              <w:spacing w:after="0" w:line="288" w:lineRule="auto"/>
              <w:jc w:val="both"/>
              <w:rPr>
                <w:rFonts w:ascii="Times New Roman" w:hAnsi="Times New Roman"/>
                <w:bCs/>
                <w:sz w:val="24"/>
                <w:szCs w:val="28"/>
              </w:rPr>
            </w:pPr>
          </w:p>
        </w:tc>
        <w:tc>
          <w:tcPr>
            <w:tcW w:w="2781" w:type="dxa"/>
            <w:gridSpan w:val="2"/>
          </w:tcPr>
          <w:p w:rsidR="000B7959" w:rsidRPr="00DB4E7D" w:rsidRDefault="000B7959" w:rsidP="000B7959">
            <w:pPr>
              <w:spacing w:after="0" w:line="288" w:lineRule="auto"/>
              <w:jc w:val="both"/>
              <w:rPr>
                <w:rFonts w:ascii="Times New Roman" w:hAnsi="Times New Roman"/>
                <w:bCs/>
                <w:sz w:val="24"/>
                <w:szCs w:val="28"/>
              </w:rPr>
            </w:pPr>
            <w:r w:rsidRPr="00DB4E7D">
              <w:rPr>
                <w:rFonts w:ascii="Times New Roman" w:hAnsi="Times New Roman"/>
                <w:bCs/>
                <w:sz w:val="24"/>
                <w:szCs w:val="28"/>
              </w:rPr>
              <w:t xml:space="preserve">Русский язык </w:t>
            </w:r>
          </w:p>
        </w:tc>
        <w:tc>
          <w:tcPr>
            <w:tcW w:w="709" w:type="dxa"/>
            <w:gridSpan w:val="3"/>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5</w:t>
            </w:r>
          </w:p>
        </w:tc>
        <w:tc>
          <w:tcPr>
            <w:tcW w:w="567" w:type="dxa"/>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6</w:t>
            </w:r>
          </w:p>
        </w:tc>
        <w:tc>
          <w:tcPr>
            <w:tcW w:w="708" w:type="dxa"/>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4</w:t>
            </w:r>
          </w:p>
        </w:tc>
        <w:tc>
          <w:tcPr>
            <w:tcW w:w="647" w:type="dxa"/>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3</w:t>
            </w:r>
          </w:p>
        </w:tc>
        <w:tc>
          <w:tcPr>
            <w:tcW w:w="541" w:type="dxa"/>
            <w:gridSpan w:val="2"/>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3</w:t>
            </w:r>
          </w:p>
        </w:tc>
        <w:tc>
          <w:tcPr>
            <w:tcW w:w="954" w:type="dxa"/>
            <w:gridSpan w:val="2"/>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21</w:t>
            </w:r>
          </w:p>
        </w:tc>
      </w:tr>
      <w:tr w:rsidR="000B7959" w:rsidRPr="00DB4E7D" w:rsidTr="00F01082">
        <w:trPr>
          <w:gridAfter w:val="1"/>
          <w:wAfter w:w="39" w:type="dxa"/>
          <w:trHeight w:val="301"/>
          <w:jc w:val="center"/>
        </w:trPr>
        <w:tc>
          <w:tcPr>
            <w:tcW w:w="2663" w:type="dxa"/>
            <w:vMerge/>
          </w:tcPr>
          <w:p w:rsidR="000B7959" w:rsidRPr="00DB4E7D" w:rsidRDefault="000B7959" w:rsidP="000B7959">
            <w:pPr>
              <w:spacing w:after="0" w:line="288" w:lineRule="auto"/>
              <w:jc w:val="both"/>
              <w:rPr>
                <w:rFonts w:ascii="Times New Roman" w:hAnsi="Times New Roman"/>
                <w:bCs/>
                <w:sz w:val="24"/>
                <w:szCs w:val="28"/>
              </w:rPr>
            </w:pPr>
          </w:p>
        </w:tc>
        <w:tc>
          <w:tcPr>
            <w:tcW w:w="2781" w:type="dxa"/>
            <w:gridSpan w:val="2"/>
          </w:tcPr>
          <w:p w:rsidR="000B7959" w:rsidRPr="00DB4E7D" w:rsidRDefault="000B7959" w:rsidP="000B7959">
            <w:pPr>
              <w:spacing w:after="0" w:line="288" w:lineRule="auto"/>
              <w:jc w:val="both"/>
              <w:rPr>
                <w:rFonts w:ascii="Times New Roman" w:hAnsi="Times New Roman"/>
                <w:bCs/>
                <w:sz w:val="24"/>
                <w:szCs w:val="28"/>
              </w:rPr>
            </w:pPr>
            <w:r w:rsidRPr="00DB4E7D">
              <w:rPr>
                <w:rFonts w:ascii="Times New Roman" w:hAnsi="Times New Roman"/>
                <w:bCs/>
                <w:sz w:val="24"/>
                <w:szCs w:val="28"/>
              </w:rPr>
              <w:t>Литература</w:t>
            </w:r>
          </w:p>
        </w:tc>
        <w:tc>
          <w:tcPr>
            <w:tcW w:w="709" w:type="dxa"/>
            <w:gridSpan w:val="3"/>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3</w:t>
            </w:r>
          </w:p>
        </w:tc>
        <w:tc>
          <w:tcPr>
            <w:tcW w:w="567" w:type="dxa"/>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3</w:t>
            </w:r>
          </w:p>
        </w:tc>
        <w:tc>
          <w:tcPr>
            <w:tcW w:w="708" w:type="dxa"/>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2</w:t>
            </w:r>
          </w:p>
        </w:tc>
        <w:tc>
          <w:tcPr>
            <w:tcW w:w="647" w:type="dxa"/>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2</w:t>
            </w:r>
          </w:p>
        </w:tc>
        <w:tc>
          <w:tcPr>
            <w:tcW w:w="541" w:type="dxa"/>
            <w:gridSpan w:val="2"/>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3</w:t>
            </w:r>
          </w:p>
        </w:tc>
        <w:tc>
          <w:tcPr>
            <w:tcW w:w="954" w:type="dxa"/>
            <w:gridSpan w:val="2"/>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13</w:t>
            </w:r>
          </w:p>
        </w:tc>
      </w:tr>
      <w:tr w:rsidR="000B7959" w:rsidRPr="00DB4E7D" w:rsidTr="00F01082">
        <w:trPr>
          <w:gridAfter w:val="1"/>
          <w:wAfter w:w="39" w:type="dxa"/>
          <w:trHeight w:val="165"/>
          <w:jc w:val="center"/>
        </w:trPr>
        <w:tc>
          <w:tcPr>
            <w:tcW w:w="2663" w:type="dxa"/>
            <w:vMerge/>
          </w:tcPr>
          <w:p w:rsidR="000B7959" w:rsidRPr="00DB4E7D" w:rsidRDefault="000B7959" w:rsidP="000B7959">
            <w:pPr>
              <w:spacing w:after="0" w:line="288" w:lineRule="auto"/>
              <w:jc w:val="both"/>
              <w:rPr>
                <w:rFonts w:ascii="Times New Roman" w:hAnsi="Times New Roman"/>
                <w:bCs/>
                <w:sz w:val="24"/>
                <w:szCs w:val="28"/>
              </w:rPr>
            </w:pPr>
          </w:p>
        </w:tc>
        <w:tc>
          <w:tcPr>
            <w:tcW w:w="2781" w:type="dxa"/>
            <w:gridSpan w:val="2"/>
          </w:tcPr>
          <w:p w:rsidR="000B7959" w:rsidRPr="00DB4E7D" w:rsidRDefault="000B7959" w:rsidP="000B7959">
            <w:pPr>
              <w:spacing w:after="0" w:line="288" w:lineRule="auto"/>
              <w:jc w:val="both"/>
              <w:rPr>
                <w:rFonts w:ascii="Times New Roman" w:hAnsi="Times New Roman"/>
                <w:bCs/>
                <w:sz w:val="24"/>
                <w:szCs w:val="28"/>
              </w:rPr>
            </w:pPr>
            <w:r w:rsidRPr="00DB4E7D">
              <w:rPr>
                <w:rFonts w:ascii="Times New Roman" w:hAnsi="Times New Roman"/>
                <w:bCs/>
                <w:sz w:val="24"/>
                <w:szCs w:val="28"/>
              </w:rPr>
              <w:t>Родной язык и литература</w:t>
            </w:r>
          </w:p>
        </w:tc>
        <w:tc>
          <w:tcPr>
            <w:tcW w:w="709" w:type="dxa"/>
            <w:gridSpan w:val="3"/>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5</w:t>
            </w:r>
          </w:p>
        </w:tc>
        <w:tc>
          <w:tcPr>
            <w:tcW w:w="567" w:type="dxa"/>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5</w:t>
            </w:r>
          </w:p>
        </w:tc>
        <w:tc>
          <w:tcPr>
            <w:tcW w:w="708" w:type="dxa"/>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4</w:t>
            </w:r>
          </w:p>
        </w:tc>
        <w:tc>
          <w:tcPr>
            <w:tcW w:w="647" w:type="dxa"/>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4</w:t>
            </w:r>
          </w:p>
        </w:tc>
        <w:tc>
          <w:tcPr>
            <w:tcW w:w="541" w:type="dxa"/>
            <w:gridSpan w:val="2"/>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5</w:t>
            </w:r>
          </w:p>
        </w:tc>
        <w:tc>
          <w:tcPr>
            <w:tcW w:w="954" w:type="dxa"/>
            <w:gridSpan w:val="2"/>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23</w:t>
            </w:r>
          </w:p>
        </w:tc>
      </w:tr>
      <w:tr w:rsidR="000B7959" w:rsidRPr="00DB4E7D" w:rsidTr="00F01082">
        <w:trPr>
          <w:gridAfter w:val="1"/>
          <w:wAfter w:w="39" w:type="dxa"/>
          <w:trHeight w:val="360"/>
          <w:jc w:val="center"/>
        </w:trPr>
        <w:tc>
          <w:tcPr>
            <w:tcW w:w="2663" w:type="dxa"/>
            <w:vMerge/>
          </w:tcPr>
          <w:p w:rsidR="000B7959" w:rsidRPr="00DB4E7D" w:rsidRDefault="000B7959" w:rsidP="000B7959">
            <w:pPr>
              <w:spacing w:after="0" w:line="288" w:lineRule="auto"/>
              <w:jc w:val="both"/>
              <w:rPr>
                <w:rFonts w:ascii="Times New Roman" w:hAnsi="Times New Roman"/>
                <w:bCs/>
                <w:sz w:val="24"/>
                <w:szCs w:val="28"/>
              </w:rPr>
            </w:pPr>
          </w:p>
        </w:tc>
        <w:tc>
          <w:tcPr>
            <w:tcW w:w="2781" w:type="dxa"/>
            <w:gridSpan w:val="2"/>
          </w:tcPr>
          <w:p w:rsidR="000B7959" w:rsidRPr="00DB4E7D" w:rsidRDefault="000B7959" w:rsidP="000B7959">
            <w:pPr>
              <w:spacing w:after="0" w:line="288" w:lineRule="auto"/>
              <w:jc w:val="both"/>
              <w:rPr>
                <w:rFonts w:ascii="Times New Roman" w:hAnsi="Times New Roman"/>
                <w:bCs/>
                <w:sz w:val="24"/>
                <w:szCs w:val="28"/>
              </w:rPr>
            </w:pPr>
            <w:r w:rsidRPr="00DB4E7D">
              <w:rPr>
                <w:rFonts w:ascii="Times New Roman" w:hAnsi="Times New Roman"/>
                <w:bCs/>
                <w:sz w:val="24"/>
                <w:szCs w:val="28"/>
              </w:rPr>
              <w:t>Иностранный язык</w:t>
            </w:r>
          </w:p>
        </w:tc>
        <w:tc>
          <w:tcPr>
            <w:tcW w:w="709" w:type="dxa"/>
            <w:gridSpan w:val="3"/>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3</w:t>
            </w:r>
          </w:p>
        </w:tc>
        <w:tc>
          <w:tcPr>
            <w:tcW w:w="567" w:type="dxa"/>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3</w:t>
            </w:r>
          </w:p>
        </w:tc>
        <w:tc>
          <w:tcPr>
            <w:tcW w:w="708" w:type="dxa"/>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3</w:t>
            </w:r>
          </w:p>
        </w:tc>
        <w:tc>
          <w:tcPr>
            <w:tcW w:w="647" w:type="dxa"/>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3</w:t>
            </w:r>
          </w:p>
        </w:tc>
        <w:tc>
          <w:tcPr>
            <w:tcW w:w="541" w:type="dxa"/>
            <w:gridSpan w:val="2"/>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3</w:t>
            </w:r>
          </w:p>
        </w:tc>
        <w:tc>
          <w:tcPr>
            <w:tcW w:w="954" w:type="dxa"/>
            <w:gridSpan w:val="2"/>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15</w:t>
            </w:r>
          </w:p>
        </w:tc>
      </w:tr>
      <w:tr w:rsidR="000B7959" w:rsidRPr="00DB4E7D" w:rsidTr="00F01082">
        <w:trPr>
          <w:gridAfter w:val="1"/>
          <w:wAfter w:w="39" w:type="dxa"/>
          <w:trHeight w:val="427"/>
          <w:jc w:val="center"/>
        </w:trPr>
        <w:tc>
          <w:tcPr>
            <w:tcW w:w="2663" w:type="dxa"/>
            <w:vMerge w:val="restart"/>
          </w:tcPr>
          <w:p w:rsidR="000B7959" w:rsidRPr="00DB4E7D" w:rsidRDefault="000B7959" w:rsidP="000B7959">
            <w:pPr>
              <w:spacing w:after="0" w:line="288" w:lineRule="auto"/>
              <w:jc w:val="both"/>
              <w:rPr>
                <w:rFonts w:ascii="Times New Roman" w:hAnsi="Times New Roman"/>
                <w:bCs/>
                <w:sz w:val="24"/>
                <w:szCs w:val="28"/>
              </w:rPr>
            </w:pPr>
          </w:p>
          <w:p w:rsidR="000B7959" w:rsidRPr="00DB4E7D" w:rsidRDefault="000B7959" w:rsidP="000B7959">
            <w:pPr>
              <w:spacing w:after="0" w:line="288" w:lineRule="auto"/>
              <w:jc w:val="both"/>
              <w:rPr>
                <w:rFonts w:ascii="Times New Roman" w:hAnsi="Times New Roman"/>
                <w:bCs/>
                <w:sz w:val="24"/>
                <w:szCs w:val="28"/>
              </w:rPr>
            </w:pPr>
            <w:r w:rsidRPr="00DB4E7D">
              <w:rPr>
                <w:rFonts w:ascii="Times New Roman" w:hAnsi="Times New Roman"/>
                <w:bCs/>
                <w:sz w:val="24"/>
                <w:szCs w:val="28"/>
              </w:rPr>
              <w:t>Математика и информатика</w:t>
            </w:r>
          </w:p>
        </w:tc>
        <w:tc>
          <w:tcPr>
            <w:tcW w:w="2781" w:type="dxa"/>
            <w:gridSpan w:val="2"/>
          </w:tcPr>
          <w:p w:rsidR="000B7959" w:rsidRPr="00DB4E7D" w:rsidRDefault="000B7959" w:rsidP="000B7959">
            <w:pPr>
              <w:spacing w:after="0" w:line="288" w:lineRule="auto"/>
              <w:jc w:val="both"/>
              <w:rPr>
                <w:rFonts w:ascii="Times New Roman" w:hAnsi="Times New Roman"/>
                <w:bCs/>
                <w:sz w:val="24"/>
                <w:szCs w:val="28"/>
              </w:rPr>
            </w:pPr>
            <w:r w:rsidRPr="00DB4E7D">
              <w:rPr>
                <w:rFonts w:ascii="Times New Roman" w:hAnsi="Times New Roman"/>
                <w:bCs/>
                <w:sz w:val="24"/>
                <w:szCs w:val="28"/>
              </w:rPr>
              <w:t>Математика</w:t>
            </w:r>
          </w:p>
        </w:tc>
        <w:tc>
          <w:tcPr>
            <w:tcW w:w="709" w:type="dxa"/>
            <w:gridSpan w:val="3"/>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5</w:t>
            </w:r>
          </w:p>
        </w:tc>
        <w:tc>
          <w:tcPr>
            <w:tcW w:w="567" w:type="dxa"/>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5</w:t>
            </w:r>
          </w:p>
        </w:tc>
        <w:tc>
          <w:tcPr>
            <w:tcW w:w="708" w:type="dxa"/>
            <w:vAlign w:val="bottom"/>
          </w:tcPr>
          <w:p w:rsidR="000B7959" w:rsidRPr="00DB4E7D" w:rsidRDefault="000B7959" w:rsidP="000B7959">
            <w:pPr>
              <w:spacing w:after="0" w:line="288" w:lineRule="auto"/>
              <w:jc w:val="center"/>
              <w:rPr>
                <w:rFonts w:ascii="Times New Roman" w:hAnsi="Times New Roman"/>
                <w:bCs/>
                <w:sz w:val="24"/>
                <w:szCs w:val="28"/>
              </w:rPr>
            </w:pPr>
          </w:p>
        </w:tc>
        <w:tc>
          <w:tcPr>
            <w:tcW w:w="647" w:type="dxa"/>
            <w:vAlign w:val="bottom"/>
          </w:tcPr>
          <w:p w:rsidR="000B7959" w:rsidRPr="00DB4E7D" w:rsidRDefault="000B7959" w:rsidP="000B7959">
            <w:pPr>
              <w:spacing w:after="0" w:line="288" w:lineRule="auto"/>
              <w:jc w:val="center"/>
              <w:rPr>
                <w:rFonts w:ascii="Times New Roman" w:hAnsi="Times New Roman"/>
                <w:bCs/>
                <w:sz w:val="24"/>
                <w:szCs w:val="28"/>
              </w:rPr>
            </w:pPr>
          </w:p>
        </w:tc>
        <w:tc>
          <w:tcPr>
            <w:tcW w:w="541" w:type="dxa"/>
            <w:gridSpan w:val="2"/>
            <w:vAlign w:val="bottom"/>
          </w:tcPr>
          <w:p w:rsidR="000B7959" w:rsidRPr="00DB4E7D" w:rsidRDefault="000B7959" w:rsidP="000B7959">
            <w:pPr>
              <w:spacing w:after="0" w:line="288" w:lineRule="auto"/>
              <w:jc w:val="center"/>
              <w:rPr>
                <w:rFonts w:ascii="Times New Roman" w:hAnsi="Times New Roman"/>
                <w:bCs/>
                <w:sz w:val="24"/>
                <w:szCs w:val="28"/>
              </w:rPr>
            </w:pPr>
          </w:p>
        </w:tc>
        <w:tc>
          <w:tcPr>
            <w:tcW w:w="954" w:type="dxa"/>
            <w:gridSpan w:val="2"/>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10</w:t>
            </w:r>
          </w:p>
        </w:tc>
      </w:tr>
      <w:tr w:rsidR="000B7959" w:rsidRPr="00DB4E7D" w:rsidTr="00F01082">
        <w:trPr>
          <w:gridAfter w:val="1"/>
          <w:wAfter w:w="39" w:type="dxa"/>
          <w:trHeight w:val="385"/>
          <w:jc w:val="center"/>
        </w:trPr>
        <w:tc>
          <w:tcPr>
            <w:tcW w:w="2663" w:type="dxa"/>
            <w:vMerge/>
          </w:tcPr>
          <w:p w:rsidR="000B7959" w:rsidRPr="00DB4E7D" w:rsidRDefault="000B7959" w:rsidP="000B7959">
            <w:pPr>
              <w:spacing w:after="0" w:line="288" w:lineRule="auto"/>
              <w:jc w:val="both"/>
              <w:rPr>
                <w:rFonts w:ascii="Times New Roman" w:hAnsi="Times New Roman"/>
                <w:bCs/>
                <w:sz w:val="24"/>
                <w:szCs w:val="28"/>
              </w:rPr>
            </w:pPr>
          </w:p>
        </w:tc>
        <w:tc>
          <w:tcPr>
            <w:tcW w:w="2781" w:type="dxa"/>
            <w:gridSpan w:val="2"/>
          </w:tcPr>
          <w:p w:rsidR="000B7959" w:rsidRPr="00DB4E7D" w:rsidRDefault="000B7959" w:rsidP="000B7959">
            <w:pPr>
              <w:spacing w:after="0" w:line="288" w:lineRule="auto"/>
              <w:jc w:val="both"/>
              <w:rPr>
                <w:rFonts w:ascii="Times New Roman" w:hAnsi="Times New Roman"/>
                <w:bCs/>
                <w:sz w:val="24"/>
                <w:szCs w:val="28"/>
              </w:rPr>
            </w:pPr>
            <w:r w:rsidRPr="00DB4E7D">
              <w:rPr>
                <w:rFonts w:ascii="Times New Roman" w:hAnsi="Times New Roman"/>
                <w:bCs/>
                <w:sz w:val="24"/>
                <w:szCs w:val="28"/>
              </w:rPr>
              <w:t>Алгебра</w:t>
            </w:r>
          </w:p>
        </w:tc>
        <w:tc>
          <w:tcPr>
            <w:tcW w:w="709" w:type="dxa"/>
            <w:gridSpan w:val="3"/>
            <w:vAlign w:val="bottom"/>
          </w:tcPr>
          <w:p w:rsidR="000B7959" w:rsidRPr="00DB4E7D" w:rsidRDefault="000B7959" w:rsidP="000B7959">
            <w:pPr>
              <w:spacing w:after="0" w:line="288" w:lineRule="auto"/>
              <w:jc w:val="center"/>
              <w:rPr>
                <w:rFonts w:ascii="Times New Roman" w:hAnsi="Times New Roman"/>
                <w:bCs/>
                <w:sz w:val="24"/>
                <w:szCs w:val="28"/>
              </w:rPr>
            </w:pPr>
          </w:p>
        </w:tc>
        <w:tc>
          <w:tcPr>
            <w:tcW w:w="567" w:type="dxa"/>
            <w:vAlign w:val="bottom"/>
          </w:tcPr>
          <w:p w:rsidR="000B7959" w:rsidRPr="00DB4E7D" w:rsidRDefault="000B7959" w:rsidP="000B7959">
            <w:pPr>
              <w:spacing w:after="0" w:line="288" w:lineRule="auto"/>
              <w:jc w:val="center"/>
              <w:rPr>
                <w:rFonts w:ascii="Times New Roman" w:hAnsi="Times New Roman"/>
                <w:bCs/>
                <w:sz w:val="24"/>
                <w:szCs w:val="28"/>
              </w:rPr>
            </w:pPr>
          </w:p>
        </w:tc>
        <w:tc>
          <w:tcPr>
            <w:tcW w:w="708" w:type="dxa"/>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3</w:t>
            </w:r>
          </w:p>
        </w:tc>
        <w:tc>
          <w:tcPr>
            <w:tcW w:w="647" w:type="dxa"/>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3</w:t>
            </w:r>
          </w:p>
        </w:tc>
        <w:tc>
          <w:tcPr>
            <w:tcW w:w="541" w:type="dxa"/>
            <w:gridSpan w:val="2"/>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3</w:t>
            </w:r>
          </w:p>
        </w:tc>
        <w:tc>
          <w:tcPr>
            <w:tcW w:w="954" w:type="dxa"/>
            <w:gridSpan w:val="2"/>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9</w:t>
            </w:r>
          </w:p>
        </w:tc>
      </w:tr>
      <w:tr w:rsidR="000B7959" w:rsidRPr="00DB4E7D" w:rsidTr="00F01082">
        <w:trPr>
          <w:gridAfter w:val="1"/>
          <w:wAfter w:w="39" w:type="dxa"/>
          <w:trHeight w:val="201"/>
          <w:jc w:val="center"/>
        </w:trPr>
        <w:tc>
          <w:tcPr>
            <w:tcW w:w="2663" w:type="dxa"/>
            <w:vMerge/>
          </w:tcPr>
          <w:p w:rsidR="000B7959" w:rsidRPr="00DB4E7D" w:rsidRDefault="000B7959" w:rsidP="000B7959">
            <w:pPr>
              <w:spacing w:after="0" w:line="288" w:lineRule="auto"/>
              <w:jc w:val="both"/>
              <w:rPr>
                <w:rFonts w:ascii="Times New Roman" w:hAnsi="Times New Roman"/>
                <w:bCs/>
                <w:sz w:val="24"/>
                <w:szCs w:val="28"/>
              </w:rPr>
            </w:pPr>
          </w:p>
        </w:tc>
        <w:tc>
          <w:tcPr>
            <w:tcW w:w="2781" w:type="dxa"/>
            <w:gridSpan w:val="2"/>
          </w:tcPr>
          <w:p w:rsidR="000B7959" w:rsidRPr="00DB4E7D" w:rsidRDefault="000B7959" w:rsidP="000B7959">
            <w:pPr>
              <w:spacing w:after="0" w:line="288" w:lineRule="auto"/>
              <w:jc w:val="both"/>
              <w:rPr>
                <w:rFonts w:ascii="Times New Roman" w:hAnsi="Times New Roman"/>
                <w:bCs/>
                <w:sz w:val="24"/>
                <w:szCs w:val="28"/>
              </w:rPr>
            </w:pPr>
            <w:r w:rsidRPr="00DB4E7D">
              <w:rPr>
                <w:rFonts w:ascii="Times New Roman" w:hAnsi="Times New Roman"/>
                <w:bCs/>
                <w:sz w:val="24"/>
                <w:szCs w:val="28"/>
              </w:rPr>
              <w:t>Геометрия</w:t>
            </w:r>
          </w:p>
        </w:tc>
        <w:tc>
          <w:tcPr>
            <w:tcW w:w="709" w:type="dxa"/>
            <w:gridSpan w:val="3"/>
            <w:vAlign w:val="bottom"/>
          </w:tcPr>
          <w:p w:rsidR="000B7959" w:rsidRPr="00DB4E7D" w:rsidRDefault="000B7959" w:rsidP="000B7959">
            <w:pPr>
              <w:spacing w:after="0" w:line="288" w:lineRule="auto"/>
              <w:jc w:val="center"/>
              <w:rPr>
                <w:rFonts w:ascii="Times New Roman" w:hAnsi="Times New Roman"/>
                <w:bCs/>
                <w:sz w:val="24"/>
                <w:szCs w:val="28"/>
              </w:rPr>
            </w:pPr>
          </w:p>
        </w:tc>
        <w:tc>
          <w:tcPr>
            <w:tcW w:w="567" w:type="dxa"/>
            <w:vAlign w:val="bottom"/>
          </w:tcPr>
          <w:p w:rsidR="000B7959" w:rsidRPr="00DB4E7D" w:rsidRDefault="000B7959" w:rsidP="000B7959">
            <w:pPr>
              <w:spacing w:after="0" w:line="288" w:lineRule="auto"/>
              <w:jc w:val="center"/>
              <w:rPr>
                <w:rFonts w:ascii="Times New Roman" w:hAnsi="Times New Roman"/>
                <w:bCs/>
                <w:sz w:val="24"/>
                <w:szCs w:val="28"/>
              </w:rPr>
            </w:pPr>
          </w:p>
        </w:tc>
        <w:tc>
          <w:tcPr>
            <w:tcW w:w="708" w:type="dxa"/>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2</w:t>
            </w:r>
          </w:p>
        </w:tc>
        <w:tc>
          <w:tcPr>
            <w:tcW w:w="647" w:type="dxa"/>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2</w:t>
            </w:r>
          </w:p>
        </w:tc>
        <w:tc>
          <w:tcPr>
            <w:tcW w:w="541" w:type="dxa"/>
            <w:gridSpan w:val="2"/>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2</w:t>
            </w:r>
          </w:p>
        </w:tc>
        <w:tc>
          <w:tcPr>
            <w:tcW w:w="954" w:type="dxa"/>
            <w:gridSpan w:val="2"/>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6</w:t>
            </w:r>
          </w:p>
        </w:tc>
      </w:tr>
      <w:tr w:rsidR="000B7959" w:rsidRPr="00DB4E7D" w:rsidTr="00F01082">
        <w:trPr>
          <w:gridAfter w:val="1"/>
          <w:wAfter w:w="39" w:type="dxa"/>
          <w:trHeight w:val="385"/>
          <w:jc w:val="center"/>
        </w:trPr>
        <w:tc>
          <w:tcPr>
            <w:tcW w:w="2663" w:type="dxa"/>
            <w:vMerge/>
          </w:tcPr>
          <w:p w:rsidR="000B7959" w:rsidRPr="00DB4E7D" w:rsidRDefault="000B7959" w:rsidP="000B7959">
            <w:pPr>
              <w:spacing w:after="0" w:line="288" w:lineRule="auto"/>
              <w:jc w:val="both"/>
              <w:rPr>
                <w:rFonts w:ascii="Times New Roman" w:hAnsi="Times New Roman"/>
                <w:bCs/>
                <w:sz w:val="24"/>
                <w:szCs w:val="28"/>
              </w:rPr>
            </w:pPr>
          </w:p>
        </w:tc>
        <w:tc>
          <w:tcPr>
            <w:tcW w:w="2781" w:type="dxa"/>
            <w:gridSpan w:val="2"/>
          </w:tcPr>
          <w:p w:rsidR="000B7959" w:rsidRPr="00DB4E7D" w:rsidRDefault="000B7959" w:rsidP="000B7959">
            <w:pPr>
              <w:spacing w:after="0" w:line="288" w:lineRule="auto"/>
              <w:jc w:val="both"/>
              <w:rPr>
                <w:rFonts w:ascii="Times New Roman" w:hAnsi="Times New Roman"/>
                <w:bCs/>
                <w:sz w:val="24"/>
                <w:szCs w:val="28"/>
              </w:rPr>
            </w:pPr>
            <w:r w:rsidRPr="00DB4E7D">
              <w:rPr>
                <w:rFonts w:ascii="Times New Roman" w:hAnsi="Times New Roman"/>
                <w:bCs/>
                <w:sz w:val="24"/>
                <w:szCs w:val="28"/>
              </w:rPr>
              <w:t>Информатика</w:t>
            </w:r>
          </w:p>
        </w:tc>
        <w:tc>
          <w:tcPr>
            <w:tcW w:w="709" w:type="dxa"/>
            <w:gridSpan w:val="3"/>
            <w:vAlign w:val="bottom"/>
          </w:tcPr>
          <w:p w:rsidR="000B7959" w:rsidRPr="00DB4E7D" w:rsidRDefault="000B7959" w:rsidP="000B7959">
            <w:pPr>
              <w:spacing w:after="0" w:line="288" w:lineRule="auto"/>
              <w:jc w:val="center"/>
              <w:rPr>
                <w:rFonts w:ascii="Times New Roman" w:hAnsi="Times New Roman"/>
                <w:bCs/>
                <w:sz w:val="24"/>
                <w:szCs w:val="28"/>
              </w:rPr>
            </w:pPr>
          </w:p>
        </w:tc>
        <w:tc>
          <w:tcPr>
            <w:tcW w:w="567" w:type="dxa"/>
            <w:vAlign w:val="bottom"/>
          </w:tcPr>
          <w:p w:rsidR="000B7959" w:rsidRPr="00DB4E7D" w:rsidRDefault="000B7959" w:rsidP="000B7959">
            <w:pPr>
              <w:spacing w:after="0" w:line="288" w:lineRule="auto"/>
              <w:jc w:val="center"/>
              <w:rPr>
                <w:rFonts w:ascii="Times New Roman" w:hAnsi="Times New Roman"/>
                <w:bCs/>
                <w:sz w:val="24"/>
                <w:szCs w:val="28"/>
              </w:rPr>
            </w:pPr>
          </w:p>
        </w:tc>
        <w:tc>
          <w:tcPr>
            <w:tcW w:w="708" w:type="dxa"/>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1</w:t>
            </w:r>
          </w:p>
        </w:tc>
        <w:tc>
          <w:tcPr>
            <w:tcW w:w="647" w:type="dxa"/>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1</w:t>
            </w:r>
          </w:p>
        </w:tc>
        <w:tc>
          <w:tcPr>
            <w:tcW w:w="541" w:type="dxa"/>
            <w:gridSpan w:val="2"/>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1</w:t>
            </w:r>
          </w:p>
        </w:tc>
        <w:tc>
          <w:tcPr>
            <w:tcW w:w="954" w:type="dxa"/>
            <w:gridSpan w:val="2"/>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3</w:t>
            </w:r>
          </w:p>
        </w:tc>
      </w:tr>
      <w:tr w:rsidR="000B7959" w:rsidRPr="00DB4E7D" w:rsidTr="00F01082">
        <w:trPr>
          <w:gridAfter w:val="1"/>
          <w:wAfter w:w="39" w:type="dxa"/>
          <w:trHeight w:val="402"/>
          <w:jc w:val="center"/>
        </w:trPr>
        <w:tc>
          <w:tcPr>
            <w:tcW w:w="2663" w:type="dxa"/>
            <w:vMerge w:val="restart"/>
          </w:tcPr>
          <w:p w:rsidR="000B7959" w:rsidRPr="00DB4E7D" w:rsidRDefault="000B7959" w:rsidP="000B7959">
            <w:pPr>
              <w:spacing w:after="0" w:line="288" w:lineRule="auto"/>
              <w:jc w:val="both"/>
              <w:rPr>
                <w:rFonts w:ascii="Times New Roman" w:hAnsi="Times New Roman"/>
                <w:bCs/>
                <w:sz w:val="24"/>
                <w:szCs w:val="28"/>
              </w:rPr>
            </w:pPr>
          </w:p>
          <w:p w:rsidR="000B7959" w:rsidRPr="00DB4E7D" w:rsidRDefault="000B7959" w:rsidP="000B7959">
            <w:pPr>
              <w:spacing w:after="0" w:line="288" w:lineRule="auto"/>
              <w:jc w:val="both"/>
              <w:rPr>
                <w:rFonts w:ascii="Times New Roman" w:hAnsi="Times New Roman"/>
                <w:bCs/>
                <w:sz w:val="24"/>
                <w:szCs w:val="28"/>
              </w:rPr>
            </w:pPr>
            <w:r w:rsidRPr="00DB4E7D">
              <w:rPr>
                <w:rFonts w:ascii="Times New Roman" w:hAnsi="Times New Roman"/>
                <w:bCs/>
                <w:sz w:val="24"/>
                <w:szCs w:val="28"/>
              </w:rPr>
              <w:t>Общественно-научные предметы</w:t>
            </w:r>
          </w:p>
        </w:tc>
        <w:tc>
          <w:tcPr>
            <w:tcW w:w="2781" w:type="dxa"/>
            <w:gridSpan w:val="2"/>
          </w:tcPr>
          <w:p w:rsidR="000B7959" w:rsidRPr="00DB4E7D" w:rsidRDefault="007F2F64" w:rsidP="008B2999">
            <w:pPr>
              <w:spacing w:after="0" w:line="288" w:lineRule="auto"/>
              <w:rPr>
                <w:rFonts w:ascii="Times New Roman" w:hAnsi="Times New Roman"/>
                <w:bCs/>
                <w:sz w:val="24"/>
                <w:szCs w:val="28"/>
              </w:rPr>
            </w:pPr>
            <w:r w:rsidRPr="00DB4E7D">
              <w:rPr>
                <w:rFonts w:ascii="Times New Roman" w:hAnsi="Times New Roman"/>
                <w:bCs/>
                <w:sz w:val="24"/>
                <w:szCs w:val="28"/>
              </w:rPr>
              <w:t>История России. Всеобщая история</w:t>
            </w:r>
          </w:p>
        </w:tc>
        <w:tc>
          <w:tcPr>
            <w:tcW w:w="709" w:type="dxa"/>
            <w:gridSpan w:val="3"/>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2</w:t>
            </w:r>
          </w:p>
        </w:tc>
        <w:tc>
          <w:tcPr>
            <w:tcW w:w="567" w:type="dxa"/>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2</w:t>
            </w:r>
          </w:p>
        </w:tc>
        <w:tc>
          <w:tcPr>
            <w:tcW w:w="708" w:type="dxa"/>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2</w:t>
            </w:r>
          </w:p>
        </w:tc>
        <w:tc>
          <w:tcPr>
            <w:tcW w:w="647" w:type="dxa"/>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2</w:t>
            </w:r>
          </w:p>
        </w:tc>
        <w:tc>
          <w:tcPr>
            <w:tcW w:w="541" w:type="dxa"/>
            <w:gridSpan w:val="2"/>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2</w:t>
            </w:r>
          </w:p>
        </w:tc>
        <w:tc>
          <w:tcPr>
            <w:tcW w:w="954" w:type="dxa"/>
            <w:gridSpan w:val="2"/>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10</w:t>
            </w:r>
          </w:p>
        </w:tc>
      </w:tr>
      <w:tr w:rsidR="000B7959" w:rsidRPr="00DB4E7D" w:rsidTr="00F01082">
        <w:trPr>
          <w:gridAfter w:val="1"/>
          <w:wAfter w:w="39" w:type="dxa"/>
          <w:trHeight w:val="234"/>
          <w:jc w:val="center"/>
        </w:trPr>
        <w:tc>
          <w:tcPr>
            <w:tcW w:w="2663" w:type="dxa"/>
            <w:vMerge/>
          </w:tcPr>
          <w:p w:rsidR="000B7959" w:rsidRPr="00DB4E7D" w:rsidRDefault="000B7959" w:rsidP="000B7959">
            <w:pPr>
              <w:spacing w:after="0" w:line="288" w:lineRule="auto"/>
              <w:jc w:val="both"/>
              <w:rPr>
                <w:rFonts w:ascii="Times New Roman" w:hAnsi="Times New Roman"/>
                <w:bCs/>
                <w:sz w:val="24"/>
                <w:szCs w:val="28"/>
              </w:rPr>
            </w:pPr>
          </w:p>
        </w:tc>
        <w:tc>
          <w:tcPr>
            <w:tcW w:w="2781" w:type="dxa"/>
            <w:gridSpan w:val="2"/>
          </w:tcPr>
          <w:p w:rsidR="000B7959" w:rsidRPr="00DB4E7D" w:rsidRDefault="000B7959" w:rsidP="000B7959">
            <w:pPr>
              <w:spacing w:after="0" w:line="288" w:lineRule="auto"/>
              <w:jc w:val="both"/>
              <w:rPr>
                <w:rFonts w:ascii="Times New Roman" w:hAnsi="Times New Roman"/>
                <w:bCs/>
                <w:sz w:val="24"/>
                <w:szCs w:val="28"/>
              </w:rPr>
            </w:pPr>
            <w:r w:rsidRPr="00DB4E7D">
              <w:rPr>
                <w:rFonts w:ascii="Times New Roman" w:hAnsi="Times New Roman"/>
                <w:bCs/>
                <w:sz w:val="24"/>
                <w:szCs w:val="28"/>
              </w:rPr>
              <w:t>Обществознание</w:t>
            </w:r>
          </w:p>
        </w:tc>
        <w:tc>
          <w:tcPr>
            <w:tcW w:w="709" w:type="dxa"/>
            <w:gridSpan w:val="3"/>
            <w:vAlign w:val="bottom"/>
          </w:tcPr>
          <w:p w:rsidR="000B7959" w:rsidRPr="00DB4E7D" w:rsidRDefault="000B7959" w:rsidP="000B7959">
            <w:pPr>
              <w:spacing w:after="0" w:line="288" w:lineRule="auto"/>
              <w:jc w:val="center"/>
              <w:rPr>
                <w:rFonts w:ascii="Times New Roman" w:hAnsi="Times New Roman"/>
                <w:bCs/>
                <w:sz w:val="24"/>
                <w:szCs w:val="28"/>
              </w:rPr>
            </w:pPr>
          </w:p>
        </w:tc>
        <w:tc>
          <w:tcPr>
            <w:tcW w:w="567" w:type="dxa"/>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1</w:t>
            </w:r>
          </w:p>
        </w:tc>
        <w:tc>
          <w:tcPr>
            <w:tcW w:w="708" w:type="dxa"/>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1</w:t>
            </w:r>
          </w:p>
        </w:tc>
        <w:tc>
          <w:tcPr>
            <w:tcW w:w="647" w:type="dxa"/>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1</w:t>
            </w:r>
          </w:p>
        </w:tc>
        <w:tc>
          <w:tcPr>
            <w:tcW w:w="541" w:type="dxa"/>
            <w:gridSpan w:val="2"/>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1</w:t>
            </w:r>
          </w:p>
        </w:tc>
        <w:tc>
          <w:tcPr>
            <w:tcW w:w="954" w:type="dxa"/>
            <w:gridSpan w:val="2"/>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4</w:t>
            </w:r>
          </w:p>
        </w:tc>
      </w:tr>
      <w:tr w:rsidR="000B7959" w:rsidRPr="00DB4E7D" w:rsidTr="00F01082">
        <w:trPr>
          <w:gridAfter w:val="1"/>
          <w:wAfter w:w="39" w:type="dxa"/>
          <w:trHeight w:val="318"/>
          <w:jc w:val="center"/>
        </w:trPr>
        <w:tc>
          <w:tcPr>
            <w:tcW w:w="2663" w:type="dxa"/>
            <w:vMerge/>
          </w:tcPr>
          <w:p w:rsidR="000B7959" w:rsidRPr="00DB4E7D" w:rsidRDefault="000B7959" w:rsidP="000B7959">
            <w:pPr>
              <w:spacing w:after="0" w:line="288" w:lineRule="auto"/>
              <w:jc w:val="both"/>
              <w:rPr>
                <w:rFonts w:ascii="Times New Roman" w:hAnsi="Times New Roman"/>
                <w:bCs/>
                <w:sz w:val="24"/>
                <w:szCs w:val="28"/>
              </w:rPr>
            </w:pPr>
          </w:p>
        </w:tc>
        <w:tc>
          <w:tcPr>
            <w:tcW w:w="2781" w:type="dxa"/>
            <w:gridSpan w:val="2"/>
          </w:tcPr>
          <w:p w:rsidR="000B7959" w:rsidRPr="00DB4E7D" w:rsidRDefault="000B7959" w:rsidP="000B7959">
            <w:pPr>
              <w:spacing w:after="0" w:line="288" w:lineRule="auto"/>
              <w:jc w:val="both"/>
              <w:rPr>
                <w:rFonts w:ascii="Times New Roman" w:hAnsi="Times New Roman"/>
                <w:bCs/>
                <w:sz w:val="24"/>
                <w:szCs w:val="28"/>
              </w:rPr>
            </w:pPr>
            <w:r w:rsidRPr="00DB4E7D">
              <w:rPr>
                <w:rFonts w:ascii="Times New Roman" w:hAnsi="Times New Roman"/>
                <w:bCs/>
                <w:sz w:val="24"/>
                <w:szCs w:val="28"/>
              </w:rPr>
              <w:t>География</w:t>
            </w:r>
          </w:p>
        </w:tc>
        <w:tc>
          <w:tcPr>
            <w:tcW w:w="709" w:type="dxa"/>
            <w:gridSpan w:val="3"/>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1</w:t>
            </w:r>
          </w:p>
        </w:tc>
        <w:tc>
          <w:tcPr>
            <w:tcW w:w="567" w:type="dxa"/>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1</w:t>
            </w:r>
          </w:p>
        </w:tc>
        <w:tc>
          <w:tcPr>
            <w:tcW w:w="708" w:type="dxa"/>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2</w:t>
            </w:r>
          </w:p>
        </w:tc>
        <w:tc>
          <w:tcPr>
            <w:tcW w:w="647" w:type="dxa"/>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2</w:t>
            </w:r>
          </w:p>
        </w:tc>
        <w:tc>
          <w:tcPr>
            <w:tcW w:w="541" w:type="dxa"/>
            <w:gridSpan w:val="2"/>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2</w:t>
            </w:r>
          </w:p>
        </w:tc>
        <w:tc>
          <w:tcPr>
            <w:tcW w:w="954" w:type="dxa"/>
            <w:gridSpan w:val="2"/>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8</w:t>
            </w:r>
          </w:p>
        </w:tc>
      </w:tr>
      <w:tr w:rsidR="000B7959" w:rsidRPr="00DB4E7D" w:rsidTr="00F01082">
        <w:trPr>
          <w:gridAfter w:val="1"/>
          <w:wAfter w:w="39" w:type="dxa"/>
          <w:trHeight w:val="181"/>
          <w:jc w:val="center"/>
        </w:trPr>
        <w:tc>
          <w:tcPr>
            <w:tcW w:w="2663" w:type="dxa"/>
            <w:vMerge w:val="restart"/>
          </w:tcPr>
          <w:p w:rsidR="000B7959" w:rsidRPr="00DB4E7D" w:rsidRDefault="000B7959" w:rsidP="000B7959">
            <w:pPr>
              <w:spacing w:after="0" w:line="288" w:lineRule="auto"/>
              <w:jc w:val="both"/>
              <w:rPr>
                <w:rFonts w:ascii="Times New Roman" w:hAnsi="Times New Roman"/>
                <w:bCs/>
                <w:sz w:val="24"/>
                <w:szCs w:val="28"/>
              </w:rPr>
            </w:pPr>
            <w:r w:rsidRPr="00DB4E7D">
              <w:rPr>
                <w:rFonts w:ascii="Times New Roman" w:hAnsi="Times New Roman"/>
                <w:bCs/>
                <w:sz w:val="24"/>
                <w:szCs w:val="28"/>
              </w:rPr>
              <w:t>Естественно-научные предметы</w:t>
            </w:r>
          </w:p>
        </w:tc>
        <w:tc>
          <w:tcPr>
            <w:tcW w:w="2781" w:type="dxa"/>
            <w:gridSpan w:val="2"/>
          </w:tcPr>
          <w:p w:rsidR="000B7959" w:rsidRPr="00DB4E7D" w:rsidRDefault="000B7959" w:rsidP="000B7959">
            <w:pPr>
              <w:spacing w:after="0" w:line="288" w:lineRule="auto"/>
              <w:jc w:val="both"/>
              <w:rPr>
                <w:rFonts w:ascii="Times New Roman" w:hAnsi="Times New Roman"/>
                <w:bCs/>
                <w:sz w:val="24"/>
                <w:szCs w:val="28"/>
              </w:rPr>
            </w:pPr>
            <w:r w:rsidRPr="00DB4E7D">
              <w:rPr>
                <w:rFonts w:ascii="Times New Roman" w:hAnsi="Times New Roman"/>
                <w:bCs/>
                <w:sz w:val="24"/>
                <w:szCs w:val="28"/>
              </w:rPr>
              <w:t>Физика</w:t>
            </w:r>
          </w:p>
        </w:tc>
        <w:tc>
          <w:tcPr>
            <w:tcW w:w="709" w:type="dxa"/>
            <w:gridSpan w:val="3"/>
            <w:vAlign w:val="bottom"/>
          </w:tcPr>
          <w:p w:rsidR="000B7959" w:rsidRPr="00DB4E7D" w:rsidRDefault="000B7959" w:rsidP="000B7959">
            <w:pPr>
              <w:spacing w:after="0" w:line="288" w:lineRule="auto"/>
              <w:jc w:val="center"/>
              <w:rPr>
                <w:rFonts w:ascii="Times New Roman" w:hAnsi="Times New Roman"/>
                <w:bCs/>
                <w:sz w:val="24"/>
                <w:szCs w:val="28"/>
              </w:rPr>
            </w:pPr>
          </w:p>
        </w:tc>
        <w:tc>
          <w:tcPr>
            <w:tcW w:w="567" w:type="dxa"/>
            <w:vAlign w:val="bottom"/>
          </w:tcPr>
          <w:p w:rsidR="000B7959" w:rsidRPr="00DB4E7D" w:rsidRDefault="000B7959" w:rsidP="000B7959">
            <w:pPr>
              <w:spacing w:after="0" w:line="288" w:lineRule="auto"/>
              <w:jc w:val="center"/>
              <w:rPr>
                <w:rFonts w:ascii="Times New Roman" w:hAnsi="Times New Roman"/>
                <w:bCs/>
                <w:sz w:val="24"/>
                <w:szCs w:val="28"/>
              </w:rPr>
            </w:pPr>
          </w:p>
        </w:tc>
        <w:tc>
          <w:tcPr>
            <w:tcW w:w="708" w:type="dxa"/>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2</w:t>
            </w:r>
          </w:p>
        </w:tc>
        <w:tc>
          <w:tcPr>
            <w:tcW w:w="647" w:type="dxa"/>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2</w:t>
            </w:r>
          </w:p>
        </w:tc>
        <w:tc>
          <w:tcPr>
            <w:tcW w:w="541" w:type="dxa"/>
            <w:gridSpan w:val="2"/>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3</w:t>
            </w:r>
          </w:p>
        </w:tc>
        <w:tc>
          <w:tcPr>
            <w:tcW w:w="954" w:type="dxa"/>
            <w:gridSpan w:val="2"/>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7</w:t>
            </w:r>
          </w:p>
        </w:tc>
      </w:tr>
      <w:tr w:rsidR="000B7959" w:rsidRPr="00DB4E7D" w:rsidTr="00F01082">
        <w:trPr>
          <w:gridAfter w:val="1"/>
          <w:wAfter w:w="39" w:type="dxa"/>
          <w:trHeight w:val="215"/>
          <w:jc w:val="center"/>
        </w:trPr>
        <w:tc>
          <w:tcPr>
            <w:tcW w:w="2663" w:type="dxa"/>
            <w:vMerge/>
          </w:tcPr>
          <w:p w:rsidR="000B7959" w:rsidRPr="00DB4E7D" w:rsidRDefault="000B7959" w:rsidP="000B7959">
            <w:pPr>
              <w:spacing w:after="0" w:line="288" w:lineRule="auto"/>
              <w:jc w:val="both"/>
              <w:rPr>
                <w:rFonts w:ascii="Times New Roman" w:hAnsi="Times New Roman"/>
                <w:bCs/>
                <w:sz w:val="24"/>
                <w:szCs w:val="28"/>
              </w:rPr>
            </w:pPr>
          </w:p>
        </w:tc>
        <w:tc>
          <w:tcPr>
            <w:tcW w:w="2781" w:type="dxa"/>
            <w:gridSpan w:val="2"/>
          </w:tcPr>
          <w:p w:rsidR="000B7959" w:rsidRPr="00DB4E7D" w:rsidRDefault="000B7959" w:rsidP="000B7959">
            <w:pPr>
              <w:spacing w:after="0" w:line="288" w:lineRule="auto"/>
              <w:jc w:val="both"/>
              <w:rPr>
                <w:rFonts w:ascii="Times New Roman" w:hAnsi="Times New Roman"/>
                <w:bCs/>
                <w:sz w:val="24"/>
                <w:szCs w:val="28"/>
              </w:rPr>
            </w:pPr>
            <w:r w:rsidRPr="00DB4E7D">
              <w:rPr>
                <w:rFonts w:ascii="Times New Roman" w:hAnsi="Times New Roman"/>
                <w:bCs/>
                <w:sz w:val="24"/>
                <w:szCs w:val="28"/>
              </w:rPr>
              <w:t>Химия</w:t>
            </w:r>
          </w:p>
        </w:tc>
        <w:tc>
          <w:tcPr>
            <w:tcW w:w="709" w:type="dxa"/>
            <w:gridSpan w:val="3"/>
            <w:vAlign w:val="bottom"/>
          </w:tcPr>
          <w:p w:rsidR="000B7959" w:rsidRPr="00DB4E7D" w:rsidRDefault="000B7959" w:rsidP="000B7959">
            <w:pPr>
              <w:spacing w:after="0" w:line="288" w:lineRule="auto"/>
              <w:jc w:val="center"/>
              <w:rPr>
                <w:rFonts w:ascii="Times New Roman" w:hAnsi="Times New Roman"/>
                <w:bCs/>
                <w:sz w:val="24"/>
                <w:szCs w:val="28"/>
              </w:rPr>
            </w:pPr>
          </w:p>
        </w:tc>
        <w:tc>
          <w:tcPr>
            <w:tcW w:w="567" w:type="dxa"/>
            <w:vAlign w:val="bottom"/>
          </w:tcPr>
          <w:p w:rsidR="000B7959" w:rsidRPr="00DB4E7D" w:rsidRDefault="000B7959" w:rsidP="000B7959">
            <w:pPr>
              <w:spacing w:after="0" w:line="288" w:lineRule="auto"/>
              <w:jc w:val="center"/>
              <w:rPr>
                <w:rFonts w:ascii="Times New Roman" w:hAnsi="Times New Roman"/>
                <w:bCs/>
                <w:sz w:val="24"/>
                <w:szCs w:val="28"/>
              </w:rPr>
            </w:pPr>
          </w:p>
        </w:tc>
        <w:tc>
          <w:tcPr>
            <w:tcW w:w="708" w:type="dxa"/>
            <w:vAlign w:val="bottom"/>
          </w:tcPr>
          <w:p w:rsidR="000B7959" w:rsidRPr="00DB4E7D" w:rsidRDefault="000B7959" w:rsidP="000B7959">
            <w:pPr>
              <w:spacing w:after="0" w:line="288" w:lineRule="auto"/>
              <w:jc w:val="center"/>
              <w:rPr>
                <w:rFonts w:ascii="Times New Roman" w:hAnsi="Times New Roman"/>
                <w:bCs/>
                <w:sz w:val="24"/>
                <w:szCs w:val="28"/>
              </w:rPr>
            </w:pPr>
          </w:p>
        </w:tc>
        <w:tc>
          <w:tcPr>
            <w:tcW w:w="647" w:type="dxa"/>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2</w:t>
            </w:r>
          </w:p>
        </w:tc>
        <w:tc>
          <w:tcPr>
            <w:tcW w:w="541" w:type="dxa"/>
            <w:gridSpan w:val="2"/>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2</w:t>
            </w:r>
          </w:p>
        </w:tc>
        <w:tc>
          <w:tcPr>
            <w:tcW w:w="954" w:type="dxa"/>
            <w:gridSpan w:val="2"/>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4</w:t>
            </w:r>
          </w:p>
        </w:tc>
      </w:tr>
      <w:tr w:rsidR="000B7959" w:rsidRPr="00DB4E7D" w:rsidTr="00F01082">
        <w:trPr>
          <w:gridAfter w:val="1"/>
          <w:wAfter w:w="39" w:type="dxa"/>
          <w:trHeight w:val="251"/>
          <w:jc w:val="center"/>
        </w:trPr>
        <w:tc>
          <w:tcPr>
            <w:tcW w:w="2663" w:type="dxa"/>
            <w:vMerge/>
          </w:tcPr>
          <w:p w:rsidR="000B7959" w:rsidRPr="00DB4E7D" w:rsidRDefault="000B7959" w:rsidP="000B7959">
            <w:pPr>
              <w:spacing w:after="0" w:line="288" w:lineRule="auto"/>
              <w:jc w:val="both"/>
              <w:rPr>
                <w:rFonts w:ascii="Times New Roman" w:hAnsi="Times New Roman"/>
                <w:bCs/>
                <w:sz w:val="24"/>
                <w:szCs w:val="28"/>
              </w:rPr>
            </w:pPr>
          </w:p>
        </w:tc>
        <w:tc>
          <w:tcPr>
            <w:tcW w:w="2781" w:type="dxa"/>
            <w:gridSpan w:val="2"/>
          </w:tcPr>
          <w:p w:rsidR="000B7959" w:rsidRPr="00DB4E7D" w:rsidRDefault="000B7959" w:rsidP="000B7959">
            <w:pPr>
              <w:spacing w:after="0" w:line="288" w:lineRule="auto"/>
              <w:jc w:val="both"/>
              <w:rPr>
                <w:rFonts w:ascii="Times New Roman" w:hAnsi="Times New Roman"/>
                <w:bCs/>
                <w:sz w:val="24"/>
                <w:szCs w:val="28"/>
              </w:rPr>
            </w:pPr>
            <w:r w:rsidRPr="00DB4E7D">
              <w:rPr>
                <w:rFonts w:ascii="Times New Roman" w:hAnsi="Times New Roman"/>
                <w:bCs/>
                <w:sz w:val="24"/>
                <w:szCs w:val="28"/>
              </w:rPr>
              <w:t>Биология</w:t>
            </w:r>
          </w:p>
        </w:tc>
        <w:tc>
          <w:tcPr>
            <w:tcW w:w="709" w:type="dxa"/>
            <w:gridSpan w:val="3"/>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1</w:t>
            </w:r>
          </w:p>
        </w:tc>
        <w:tc>
          <w:tcPr>
            <w:tcW w:w="567" w:type="dxa"/>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1</w:t>
            </w:r>
          </w:p>
        </w:tc>
        <w:tc>
          <w:tcPr>
            <w:tcW w:w="708" w:type="dxa"/>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1</w:t>
            </w:r>
          </w:p>
        </w:tc>
        <w:tc>
          <w:tcPr>
            <w:tcW w:w="647" w:type="dxa"/>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2</w:t>
            </w:r>
          </w:p>
        </w:tc>
        <w:tc>
          <w:tcPr>
            <w:tcW w:w="541" w:type="dxa"/>
            <w:gridSpan w:val="2"/>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2</w:t>
            </w:r>
          </w:p>
        </w:tc>
        <w:tc>
          <w:tcPr>
            <w:tcW w:w="954" w:type="dxa"/>
            <w:gridSpan w:val="2"/>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7</w:t>
            </w:r>
          </w:p>
        </w:tc>
      </w:tr>
      <w:tr w:rsidR="000B7959" w:rsidRPr="00DB4E7D" w:rsidTr="00F01082">
        <w:trPr>
          <w:gridAfter w:val="1"/>
          <w:wAfter w:w="39" w:type="dxa"/>
          <w:trHeight w:val="251"/>
          <w:jc w:val="center"/>
        </w:trPr>
        <w:tc>
          <w:tcPr>
            <w:tcW w:w="2663" w:type="dxa"/>
            <w:vMerge w:val="restart"/>
          </w:tcPr>
          <w:p w:rsidR="000B7959" w:rsidRPr="00DB4E7D" w:rsidRDefault="000B7959" w:rsidP="000B7959">
            <w:pPr>
              <w:spacing w:after="0" w:line="288" w:lineRule="auto"/>
              <w:jc w:val="both"/>
              <w:rPr>
                <w:rFonts w:ascii="Times New Roman" w:hAnsi="Times New Roman"/>
                <w:bCs/>
                <w:sz w:val="24"/>
                <w:szCs w:val="28"/>
              </w:rPr>
            </w:pPr>
            <w:r w:rsidRPr="00DB4E7D">
              <w:rPr>
                <w:rFonts w:ascii="Times New Roman" w:hAnsi="Times New Roman"/>
                <w:bCs/>
                <w:sz w:val="24"/>
                <w:szCs w:val="28"/>
              </w:rPr>
              <w:t>Искусство</w:t>
            </w:r>
          </w:p>
        </w:tc>
        <w:tc>
          <w:tcPr>
            <w:tcW w:w="2781" w:type="dxa"/>
            <w:gridSpan w:val="2"/>
          </w:tcPr>
          <w:p w:rsidR="000B7959" w:rsidRPr="00DB4E7D" w:rsidRDefault="000B7959" w:rsidP="000B7959">
            <w:pPr>
              <w:spacing w:after="0" w:line="288" w:lineRule="auto"/>
              <w:jc w:val="both"/>
              <w:rPr>
                <w:rFonts w:ascii="Times New Roman" w:hAnsi="Times New Roman"/>
                <w:bCs/>
                <w:sz w:val="24"/>
                <w:szCs w:val="28"/>
              </w:rPr>
            </w:pPr>
            <w:r w:rsidRPr="00DB4E7D">
              <w:rPr>
                <w:rFonts w:ascii="Times New Roman" w:hAnsi="Times New Roman"/>
                <w:bCs/>
                <w:sz w:val="24"/>
                <w:szCs w:val="28"/>
              </w:rPr>
              <w:t>Музыка</w:t>
            </w:r>
          </w:p>
        </w:tc>
        <w:tc>
          <w:tcPr>
            <w:tcW w:w="709" w:type="dxa"/>
            <w:gridSpan w:val="3"/>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1</w:t>
            </w:r>
          </w:p>
        </w:tc>
        <w:tc>
          <w:tcPr>
            <w:tcW w:w="567" w:type="dxa"/>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1</w:t>
            </w:r>
          </w:p>
        </w:tc>
        <w:tc>
          <w:tcPr>
            <w:tcW w:w="708" w:type="dxa"/>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1</w:t>
            </w:r>
          </w:p>
        </w:tc>
        <w:tc>
          <w:tcPr>
            <w:tcW w:w="647" w:type="dxa"/>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1</w:t>
            </w:r>
          </w:p>
        </w:tc>
        <w:tc>
          <w:tcPr>
            <w:tcW w:w="541" w:type="dxa"/>
            <w:gridSpan w:val="2"/>
            <w:vAlign w:val="bottom"/>
          </w:tcPr>
          <w:p w:rsidR="000B7959" w:rsidRPr="00DB4E7D" w:rsidRDefault="000B7959" w:rsidP="000B7959">
            <w:pPr>
              <w:spacing w:after="0" w:line="288" w:lineRule="auto"/>
              <w:jc w:val="center"/>
              <w:rPr>
                <w:rFonts w:ascii="Times New Roman" w:hAnsi="Times New Roman"/>
                <w:bCs/>
                <w:sz w:val="24"/>
                <w:szCs w:val="28"/>
              </w:rPr>
            </w:pPr>
          </w:p>
        </w:tc>
        <w:tc>
          <w:tcPr>
            <w:tcW w:w="954" w:type="dxa"/>
            <w:gridSpan w:val="2"/>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4</w:t>
            </w:r>
          </w:p>
        </w:tc>
      </w:tr>
      <w:tr w:rsidR="000B7959" w:rsidRPr="00DB4E7D" w:rsidTr="00F01082">
        <w:trPr>
          <w:gridAfter w:val="1"/>
          <w:wAfter w:w="39" w:type="dxa"/>
          <w:trHeight w:val="215"/>
          <w:jc w:val="center"/>
        </w:trPr>
        <w:tc>
          <w:tcPr>
            <w:tcW w:w="2663" w:type="dxa"/>
            <w:vMerge/>
          </w:tcPr>
          <w:p w:rsidR="000B7959" w:rsidRPr="00DB4E7D" w:rsidRDefault="000B7959" w:rsidP="000B7959">
            <w:pPr>
              <w:spacing w:after="0" w:line="288" w:lineRule="auto"/>
              <w:jc w:val="both"/>
              <w:rPr>
                <w:rFonts w:ascii="Times New Roman" w:hAnsi="Times New Roman"/>
                <w:bCs/>
                <w:sz w:val="24"/>
                <w:szCs w:val="28"/>
              </w:rPr>
            </w:pPr>
          </w:p>
        </w:tc>
        <w:tc>
          <w:tcPr>
            <w:tcW w:w="2781" w:type="dxa"/>
            <w:gridSpan w:val="2"/>
          </w:tcPr>
          <w:p w:rsidR="000B7959" w:rsidRPr="00DB4E7D" w:rsidRDefault="000B7959" w:rsidP="000B7959">
            <w:pPr>
              <w:spacing w:after="0" w:line="288" w:lineRule="auto"/>
              <w:jc w:val="both"/>
              <w:rPr>
                <w:rFonts w:ascii="Times New Roman" w:hAnsi="Times New Roman"/>
                <w:bCs/>
                <w:sz w:val="24"/>
                <w:szCs w:val="28"/>
              </w:rPr>
            </w:pPr>
            <w:r w:rsidRPr="00DB4E7D">
              <w:rPr>
                <w:rFonts w:ascii="Times New Roman" w:hAnsi="Times New Roman"/>
                <w:bCs/>
                <w:sz w:val="24"/>
                <w:szCs w:val="28"/>
              </w:rPr>
              <w:t>Изобразительное искусство</w:t>
            </w:r>
          </w:p>
        </w:tc>
        <w:tc>
          <w:tcPr>
            <w:tcW w:w="709" w:type="dxa"/>
            <w:gridSpan w:val="3"/>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1</w:t>
            </w:r>
          </w:p>
        </w:tc>
        <w:tc>
          <w:tcPr>
            <w:tcW w:w="567" w:type="dxa"/>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1</w:t>
            </w:r>
          </w:p>
        </w:tc>
        <w:tc>
          <w:tcPr>
            <w:tcW w:w="708" w:type="dxa"/>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1</w:t>
            </w:r>
          </w:p>
        </w:tc>
        <w:tc>
          <w:tcPr>
            <w:tcW w:w="647" w:type="dxa"/>
            <w:vAlign w:val="bottom"/>
          </w:tcPr>
          <w:p w:rsidR="000B7959" w:rsidRPr="00DB4E7D" w:rsidRDefault="000B7959" w:rsidP="000B7959">
            <w:pPr>
              <w:spacing w:after="0" w:line="288" w:lineRule="auto"/>
              <w:jc w:val="center"/>
              <w:rPr>
                <w:rFonts w:ascii="Times New Roman" w:hAnsi="Times New Roman"/>
                <w:bCs/>
                <w:sz w:val="24"/>
                <w:szCs w:val="28"/>
              </w:rPr>
            </w:pPr>
          </w:p>
        </w:tc>
        <w:tc>
          <w:tcPr>
            <w:tcW w:w="541" w:type="dxa"/>
            <w:gridSpan w:val="2"/>
            <w:vAlign w:val="bottom"/>
          </w:tcPr>
          <w:p w:rsidR="000B7959" w:rsidRPr="00DB4E7D" w:rsidRDefault="000B7959" w:rsidP="000B7959">
            <w:pPr>
              <w:spacing w:after="0" w:line="288" w:lineRule="auto"/>
              <w:jc w:val="center"/>
              <w:rPr>
                <w:rFonts w:ascii="Times New Roman" w:hAnsi="Times New Roman"/>
                <w:bCs/>
                <w:sz w:val="24"/>
                <w:szCs w:val="28"/>
              </w:rPr>
            </w:pPr>
          </w:p>
        </w:tc>
        <w:tc>
          <w:tcPr>
            <w:tcW w:w="954" w:type="dxa"/>
            <w:gridSpan w:val="2"/>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3</w:t>
            </w:r>
          </w:p>
        </w:tc>
      </w:tr>
      <w:tr w:rsidR="000B7959" w:rsidRPr="00DB4E7D" w:rsidTr="00F01082">
        <w:trPr>
          <w:gridAfter w:val="1"/>
          <w:wAfter w:w="39" w:type="dxa"/>
          <w:trHeight w:val="301"/>
          <w:jc w:val="center"/>
        </w:trPr>
        <w:tc>
          <w:tcPr>
            <w:tcW w:w="2663" w:type="dxa"/>
          </w:tcPr>
          <w:p w:rsidR="000B7959" w:rsidRPr="00DB4E7D" w:rsidRDefault="000B7959" w:rsidP="000B7959">
            <w:pPr>
              <w:spacing w:after="0" w:line="288" w:lineRule="auto"/>
              <w:jc w:val="both"/>
              <w:rPr>
                <w:rFonts w:ascii="Times New Roman" w:hAnsi="Times New Roman"/>
                <w:bCs/>
                <w:sz w:val="24"/>
                <w:szCs w:val="28"/>
              </w:rPr>
            </w:pPr>
            <w:r w:rsidRPr="00DB4E7D">
              <w:rPr>
                <w:rFonts w:ascii="Times New Roman" w:hAnsi="Times New Roman"/>
                <w:bCs/>
                <w:sz w:val="24"/>
                <w:szCs w:val="28"/>
              </w:rPr>
              <w:t>Технология</w:t>
            </w:r>
          </w:p>
        </w:tc>
        <w:tc>
          <w:tcPr>
            <w:tcW w:w="2781" w:type="dxa"/>
            <w:gridSpan w:val="2"/>
          </w:tcPr>
          <w:p w:rsidR="000B7959" w:rsidRPr="00DB4E7D" w:rsidRDefault="000B7959" w:rsidP="000B7959">
            <w:pPr>
              <w:spacing w:after="0" w:line="288" w:lineRule="auto"/>
              <w:jc w:val="both"/>
              <w:rPr>
                <w:rFonts w:ascii="Times New Roman" w:hAnsi="Times New Roman"/>
                <w:bCs/>
                <w:sz w:val="24"/>
                <w:szCs w:val="28"/>
              </w:rPr>
            </w:pPr>
            <w:r w:rsidRPr="00DB4E7D">
              <w:rPr>
                <w:rFonts w:ascii="Times New Roman" w:hAnsi="Times New Roman"/>
                <w:bCs/>
                <w:sz w:val="24"/>
                <w:szCs w:val="28"/>
              </w:rPr>
              <w:t>Технология</w:t>
            </w:r>
          </w:p>
        </w:tc>
        <w:tc>
          <w:tcPr>
            <w:tcW w:w="709" w:type="dxa"/>
            <w:gridSpan w:val="3"/>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2</w:t>
            </w:r>
          </w:p>
        </w:tc>
        <w:tc>
          <w:tcPr>
            <w:tcW w:w="567" w:type="dxa"/>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2</w:t>
            </w:r>
          </w:p>
        </w:tc>
        <w:tc>
          <w:tcPr>
            <w:tcW w:w="708" w:type="dxa"/>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2</w:t>
            </w:r>
          </w:p>
        </w:tc>
        <w:tc>
          <w:tcPr>
            <w:tcW w:w="647" w:type="dxa"/>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1</w:t>
            </w:r>
          </w:p>
        </w:tc>
        <w:tc>
          <w:tcPr>
            <w:tcW w:w="541" w:type="dxa"/>
            <w:gridSpan w:val="2"/>
            <w:vAlign w:val="bottom"/>
          </w:tcPr>
          <w:p w:rsidR="000B7959" w:rsidRPr="00DB4E7D" w:rsidRDefault="000B7959" w:rsidP="000B7959">
            <w:pPr>
              <w:spacing w:after="0" w:line="288" w:lineRule="auto"/>
              <w:jc w:val="center"/>
              <w:rPr>
                <w:rFonts w:ascii="Times New Roman" w:hAnsi="Times New Roman"/>
                <w:bCs/>
                <w:sz w:val="24"/>
                <w:szCs w:val="28"/>
              </w:rPr>
            </w:pPr>
          </w:p>
        </w:tc>
        <w:tc>
          <w:tcPr>
            <w:tcW w:w="954" w:type="dxa"/>
            <w:gridSpan w:val="2"/>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7</w:t>
            </w:r>
          </w:p>
        </w:tc>
      </w:tr>
      <w:tr w:rsidR="000B7959" w:rsidRPr="00DB4E7D" w:rsidTr="00F01082">
        <w:trPr>
          <w:gridAfter w:val="1"/>
          <w:wAfter w:w="39" w:type="dxa"/>
          <w:trHeight w:val="413"/>
          <w:jc w:val="center"/>
        </w:trPr>
        <w:tc>
          <w:tcPr>
            <w:tcW w:w="2663" w:type="dxa"/>
            <w:vMerge w:val="restart"/>
          </w:tcPr>
          <w:p w:rsidR="000B7959" w:rsidRPr="00DB4E7D" w:rsidRDefault="000B7959" w:rsidP="000B7959">
            <w:pPr>
              <w:spacing w:after="0" w:line="288" w:lineRule="auto"/>
              <w:jc w:val="both"/>
              <w:rPr>
                <w:rFonts w:ascii="Times New Roman" w:hAnsi="Times New Roman"/>
                <w:bCs/>
                <w:sz w:val="24"/>
                <w:szCs w:val="28"/>
              </w:rPr>
            </w:pPr>
            <w:r w:rsidRPr="00DB4E7D">
              <w:rPr>
                <w:rFonts w:ascii="Times New Roman" w:hAnsi="Times New Roman"/>
                <w:bCs/>
                <w:sz w:val="24"/>
                <w:szCs w:val="28"/>
              </w:rPr>
              <w:t>Физическая культура и Основы безопасности жизнедеятельности</w:t>
            </w:r>
          </w:p>
        </w:tc>
        <w:tc>
          <w:tcPr>
            <w:tcW w:w="2781" w:type="dxa"/>
            <w:gridSpan w:val="2"/>
          </w:tcPr>
          <w:p w:rsidR="000B7959" w:rsidRPr="00DB4E7D" w:rsidRDefault="0092521A" w:rsidP="0092521A">
            <w:pPr>
              <w:spacing w:after="0" w:line="240" w:lineRule="auto"/>
              <w:jc w:val="both"/>
              <w:rPr>
                <w:rFonts w:ascii="Times New Roman" w:hAnsi="Times New Roman"/>
                <w:bCs/>
                <w:sz w:val="24"/>
                <w:szCs w:val="28"/>
              </w:rPr>
            </w:pPr>
            <w:r w:rsidRPr="00DB4E7D">
              <w:rPr>
                <w:rFonts w:ascii="Times New Roman" w:hAnsi="Times New Roman"/>
                <w:bCs/>
                <w:sz w:val="24"/>
                <w:szCs w:val="28"/>
              </w:rPr>
              <w:t>Основы безопасности жизнедеятельности</w:t>
            </w:r>
          </w:p>
        </w:tc>
        <w:tc>
          <w:tcPr>
            <w:tcW w:w="709" w:type="dxa"/>
            <w:gridSpan w:val="3"/>
            <w:vAlign w:val="bottom"/>
          </w:tcPr>
          <w:p w:rsidR="000B7959" w:rsidRPr="00DB4E7D" w:rsidRDefault="000B7959" w:rsidP="000B7959">
            <w:pPr>
              <w:spacing w:after="0" w:line="288" w:lineRule="auto"/>
              <w:jc w:val="center"/>
              <w:rPr>
                <w:rFonts w:ascii="Times New Roman" w:hAnsi="Times New Roman"/>
                <w:bCs/>
                <w:sz w:val="24"/>
                <w:szCs w:val="28"/>
              </w:rPr>
            </w:pPr>
          </w:p>
        </w:tc>
        <w:tc>
          <w:tcPr>
            <w:tcW w:w="567" w:type="dxa"/>
            <w:vAlign w:val="bottom"/>
          </w:tcPr>
          <w:p w:rsidR="000B7959" w:rsidRPr="00DB4E7D" w:rsidRDefault="000B7959" w:rsidP="000B7959">
            <w:pPr>
              <w:spacing w:after="0" w:line="288" w:lineRule="auto"/>
              <w:jc w:val="center"/>
              <w:rPr>
                <w:rFonts w:ascii="Times New Roman" w:hAnsi="Times New Roman"/>
                <w:bCs/>
                <w:sz w:val="24"/>
                <w:szCs w:val="28"/>
              </w:rPr>
            </w:pPr>
          </w:p>
        </w:tc>
        <w:tc>
          <w:tcPr>
            <w:tcW w:w="708" w:type="dxa"/>
            <w:vAlign w:val="bottom"/>
          </w:tcPr>
          <w:p w:rsidR="000B7959" w:rsidRPr="00DB4E7D" w:rsidRDefault="000B7959" w:rsidP="000B7959">
            <w:pPr>
              <w:spacing w:after="0" w:line="288" w:lineRule="auto"/>
              <w:jc w:val="center"/>
              <w:rPr>
                <w:rFonts w:ascii="Times New Roman" w:hAnsi="Times New Roman"/>
                <w:bCs/>
                <w:sz w:val="24"/>
                <w:szCs w:val="28"/>
              </w:rPr>
            </w:pPr>
          </w:p>
        </w:tc>
        <w:tc>
          <w:tcPr>
            <w:tcW w:w="647" w:type="dxa"/>
            <w:vAlign w:val="bottom"/>
          </w:tcPr>
          <w:p w:rsidR="000B7959" w:rsidRPr="00DB4E7D" w:rsidRDefault="002C79B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1</w:t>
            </w:r>
          </w:p>
        </w:tc>
        <w:tc>
          <w:tcPr>
            <w:tcW w:w="541" w:type="dxa"/>
            <w:gridSpan w:val="2"/>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1</w:t>
            </w:r>
          </w:p>
        </w:tc>
        <w:tc>
          <w:tcPr>
            <w:tcW w:w="954" w:type="dxa"/>
            <w:gridSpan w:val="2"/>
            <w:vAlign w:val="bottom"/>
          </w:tcPr>
          <w:p w:rsidR="000B7959" w:rsidRPr="00DB4E7D" w:rsidRDefault="002C79B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2</w:t>
            </w:r>
          </w:p>
        </w:tc>
      </w:tr>
      <w:tr w:rsidR="000B7959" w:rsidRPr="00DB4E7D" w:rsidTr="00F01082">
        <w:trPr>
          <w:gridAfter w:val="1"/>
          <w:wAfter w:w="39" w:type="dxa"/>
          <w:trHeight w:val="385"/>
          <w:jc w:val="center"/>
        </w:trPr>
        <w:tc>
          <w:tcPr>
            <w:tcW w:w="2663" w:type="dxa"/>
            <w:vMerge/>
          </w:tcPr>
          <w:p w:rsidR="000B7959" w:rsidRPr="00DB4E7D" w:rsidRDefault="000B7959" w:rsidP="000B7959">
            <w:pPr>
              <w:spacing w:after="0" w:line="288" w:lineRule="auto"/>
              <w:jc w:val="both"/>
              <w:rPr>
                <w:rFonts w:ascii="Times New Roman" w:hAnsi="Times New Roman"/>
                <w:bCs/>
                <w:sz w:val="24"/>
                <w:szCs w:val="28"/>
              </w:rPr>
            </w:pPr>
          </w:p>
        </w:tc>
        <w:tc>
          <w:tcPr>
            <w:tcW w:w="2781" w:type="dxa"/>
            <w:gridSpan w:val="2"/>
          </w:tcPr>
          <w:p w:rsidR="000B7959" w:rsidRPr="00DB4E7D" w:rsidRDefault="000B7959" w:rsidP="000B7959">
            <w:pPr>
              <w:spacing w:after="0" w:line="288" w:lineRule="auto"/>
              <w:jc w:val="both"/>
              <w:rPr>
                <w:rFonts w:ascii="Times New Roman" w:hAnsi="Times New Roman"/>
                <w:bCs/>
                <w:sz w:val="24"/>
                <w:szCs w:val="28"/>
              </w:rPr>
            </w:pPr>
            <w:r w:rsidRPr="00DB4E7D">
              <w:rPr>
                <w:rFonts w:ascii="Times New Roman" w:hAnsi="Times New Roman"/>
                <w:bCs/>
                <w:sz w:val="24"/>
                <w:szCs w:val="28"/>
              </w:rPr>
              <w:t>Физическая культура</w:t>
            </w:r>
          </w:p>
        </w:tc>
        <w:tc>
          <w:tcPr>
            <w:tcW w:w="709" w:type="dxa"/>
            <w:gridSpan w:val="3"/>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2</w:t>
            </w:r>
          </w:p>
        </w:tc>
        <w:tc>
          <w:tcPr>
            <w:tcW w:w="567" w:type="dxa"/>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2</w:t>
            </w:r>
          </w:p>
        </w:tc>
        <w:tc>
          <w:tcPr>
            <w:tcW w:w="708" w:type="dxa"/>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2</w:t>
            </w:r>
          </w:p>
        </w:tc>
        <w:tc>
          <w:tcPr>
            <w:tcW w:w="647" w:type="dxa"/>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2</w:t>
            </w:r>
          </w:p>
        </w:tc>
        <w:tc>
          <w:tcPr>
            <w:tcW w:w="541" w:type="dxa"/>
            <w:gridSpan w:val="2"/>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2</w:t>
            </w:r>
          </w:p>
        </w:tc>
        <w:tc>
          <w:tcPr>
            <w:tcW w:w="954" w:type="dxa"/>
            <w:gridSpan w:val="2"/>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10</w:t>
            </w:r>
          </w:p>
        </w:tc>
      </w:tr>
      <w:tr w:rsidR="000B7959" w:rsidRPr="00DB4E7D" w:rsidTr="00F01082">
        <w:trPr>
          <w:gridAfter w:val="1"/>
          <w:wAfter w:w="39" w:type="dxa"/>
          <w:trHeight w:val="284"/>
          <w:jc w:val="center"/>
        </w:trPr>
        <w:tc>
          <w:tcPr>
            <w:tcW w:w="5444" w:type="dxa"/>
            <w:gridSpan w:val="3"/>
          </w:tcPr>
          <w:p w:rsidR="000B7959" w:rsidRPr="00DB4E7D" w:rsidRDefault="000B7959" w:rsidP="000B7959">
            <w:pPr>
              <w:spacing w:after="0" w:line="288" w:lineRule="auto"/>
              <w:jc w:val="both"/>
              <w:rPr>
                <w:rFonts w:ascii="Times New Roman" w:hAnsi="Times New Roman"/>
                <w:bCs/>
                <w:sz w:val="24"/>
                <w:szCs w:val="28"/>
              </w:rPr>
            </w:pPr>
            <w:r w:rsidRPr="00DB4E7D">
              <w:rPr>
                <w:rFonts w:ascii="Times New Roman" w:hAnsi="Times New Roman"/>
                <w:bCs/>
                <w:sz w:val="24"/>
                <w:szCs w:val="28"/>
              </w:rPr>
              <w:t>Итого</w:t>
            </w:r>
          </w:p>
        </w:tc>
        <w:tc>
          <w:tcPr>
            <w:tcW w:w="709" w:type="dxa"/>
            <w:gridSpan w:val="3"/>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31</w:t>
            </w:r>
          </w:p>
        </w:tc>
        <w:tc>
          <w:tcPr>
            <w:tcW w:w="567" w:type="dxa"/>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33</w:t>
            </w:r>
          </w:p>
        </w:tc>
        <w:tc>
          <w:tcPr>
            <w:tcW w:w="708" w:type="dxa"/>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33</w:t>
            </w:r>
          </w:p>
        </w:tc>
        <w:tc>
          <w:tcPr>
            <w:tcW w:w="647" w:type="dxa"/>
            <w:vAlign w:val="bottom"/>
          </w:tcPr>
          <w:p w:rsidR="000B7959" w:rsidRPr="00DB4E7D" w:rsidRDefault="002C79B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34</w:t>
            </w:r>
          </w:p>
        </w:tc>
        <w:tc>
          <w:tcPr>
            <w:tcW w:w="541" w:type="dxa"/>
            <w:gridSpan w:val="2"/>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35</w:t>
            </w:r>
          </w:p>
        </w:tc>
        <w:tc>
          <w:tcPr>
            <w:tcW w:w="954" w:type="dxa"/>
            <w:gridSpan w:val="2"/>
            <w:vAlign w:val="bottom"/>
          </w:tcPr>
          <w:p w:rsidR="000B7959" w:rsidRPr="00DB4E7D" w:rsidRDefault="002C79B9" w:rsidP="002C79B9">
            <w:pPr>
              <w:spacing w:after="0" w:line="288" w:lineRule="auto"/>
              <w:jc w:val="center"/>
              <w:rPr>
                <w:rFonts w:ascii="Times New Roman" w:hAnsi="Times New Roman"/>
                <w:bCs/>
                <w:sz w:val="24"/>
                <w:szCs w:val="28"/>
              </w:rPr>
            </w:pPr>
            <w:r w:rsidRPr="00DB4E7D">
              <w:rPr>
                <w:rFonts w:ascii="Times New Roman" w:hAnsi="Times New Roman"/>
                <w:bCs/>
                <w:sz w:val="24"/>
                <w:szCs w:val="28"/>
              </w:rPr>
              <w:t>166</w:t>
            </w:r>
          </w:p>
        </w:tc>
      </w:tr>
      <w:tr w:rsidR="000B7959" w:rsidRPr="00DB4E7D" w:rsidTr="00F01082">
        <w:trPr>
          <w:gridAfter w:val="1"/>
          <w:wAfter w:w="39" w:type="dxa"/>
          <w:trHeight w:val="301"/>
          <w:jc w:val="center"/>
        </w:trPr>
        <w:tc>
          <w:tcPr>
            <w:tcW w:w="5444" w:type="dxa"/>
            <w:gridSpan w:val="3"/>
          </w:tcPr>
          <w:p w:rsidR="000B7959" w:rsidRPr="00DB4E7D" w:rsidRDefault="000B7959" w:rsidP="000B7959">
            <w:pPr>
              <w:spacing w:after="0" w:line="288" w:lineRule="auto"/>
              <w:jc w:val="both"/>
              <w:rPr>
                <w:rFonts w:ascii="Times New Roman" w:hAnsi="Times New Roman"/>
                <w:bCs/>
                <w:i/>
                <w:sz w:val="24"/>
                <w:szCs w:val="28"/>
              </w:rPr>
            </w:pPr>
            <w:r w:rsidRPr="00DB4E7D">
              <w:rPr>
                <w:rFonts w:ascii="Times New Roman" w:hAnsi="Times New Roman"/>
                <w:bCs/>
                <w:i/>
                <w:sz w:val="24"/>
                <w:szCs w:val="28"/>
              </w:rPr>
              <w:t>Часть, формируемая участниками образовательных отношений</w:t>
            </w:r>
          </w:p>
        </w:tc>
        <w:tc>
          <w:tcPr>
            <w:tcW w:w="709" w:type="dxa"/>
            <w:gridSpan w:val="3"/>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1</w:t>
            </w:r>
          </w:p>
        </w:tc>
        <w:tc>
          <w:tcPr>
            <w:tcW w:w="567" w:type="dxa"/>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0</w:t>
            </w:r>
          </w:p>
        </w:tc>
        <w:tc>
          <w:tcPr>
            <w:tcW w:w="708" w:type="dxa"/>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2</w:t>
            </w:r>
          </w:p>
        </w:tc>
        <w:tc>
          <w:tcPr>
            <w:tcW w:w="647" w:type="dxa"/>
            <w:vAlign w:val="bottom"/>
          </w:tcPr>
          <w:p w:rsidR="000B7959" w:rsidRPr="00DB4E7D" w:rsidRDefault="002C79B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2</w:t>
            </w:r>
          </w:p>
        </w:tc>
        <w:tc>
          <w:tcPr>
            <w:tcW w:w="541" w:type="dxa"/>
            <w:gridSpan w:val="2"/>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1</w:t>
            </w:r>
          </w:p>
        </w:tc>
        <w:tc>
          <w:tcPr>
            <w:tcW w:w="954" w:type="dxa"/>
            <w:gridSpan w:val="2"/>
            <w:vAlign w:val="bottom"/>
          </w:tcPr>
          <w:p w:rsidR="000B7959" w:rsidRPr="00DB4E7D" w:rsidRDefault="002C79B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6</w:t>
            </w:r>
          </w:p>
        </w:tc>
      </w:tr>
      <w:tr w:rsidR="000B7959" w:rsidRPr="00DB4E7D" w:rsidTr="00F01082">
        <w:trPr>
          <w:gridAfter w:val="1"/>
          <w:wAfter w:w="39" w:type="dxa"/>
          <w:trHeight w:val="232"/>
          <w:jc w:val="center"/>
        </w:trPr>
        <w:tc>
          <w:tcPr>
            <w:tcW w:w="5444" w:type="dxa"/>
            <w:gridSpan w:val="3"/>
          </w:tcPr>
          <w:p w:rsidR="000B7959" w:rsidRPr="00DB4E7D" w:rsidRDefault="000B7959" w:rsidP="000B7959">
            <w:pPr>
              <w:spacing w:after="0" w:line="288" w:lineRule="auto"/>
              <w:jc w:val="both"/>
              <w:rPr>
                <w:rFonts w:ascii="Times New Roman" w:hAnsi="Times New Roman"/>
                <w:bCs/>
                <w:sz w:val="24"/>
                <w:szCs w:val="28"/>
              </w:rPr>
            </w:pPr>
            <w:r w:rsidRPr="00DB4E7D">
              <w:rPr>
                <w:rFonts w:ascii="Times New Roman" w:hAnsi="Times New Roman"/>
                <w:bCs/>
                <w:sz w:val="24"/>
                <w:szCs w:val="28"/>
              </w:rPr>
              <w:t>Максимально допустимая недельная нагрузка</w:t>
            </w:r>
          </w:p>
        </w:tc>
        <w:tc>
          <w:tcPr>
            <w:tcW w:w="709" w:type="dxa"/>
            <w:gridSpan w:val="3"/>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32</w:t>
            </w:r>
          </w:p>
        </w:tc>
        <w:tc>
          <w:tcPr>
            <w:tcW w:w="567" w:type="dxa"/>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33</w:t>
            </w:r>
          </w:p>
        </w:tc>
        <w:tc>
          <w:tcPr>
            <w:tcW w:w="708" w:type="dxa"/>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35</w:t>
            </w:r>
          </w:p>
        </w:tc>
        <w:tc>
          <w:tcPr>
            <w:tcW w:w="647" w:type="dxa"/>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36</w:t>
            </w:r>
          </w:p>
        </w:tc>
        <w:tc>
          <w:tcPr>
            <w:tcW w:w="541" w:type="dxa"/>
            <w:gridSpan w:val="2"/>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36</w:t>
            </w:r>
          </w:p>
        </w:tc>
        <w:tc>
          <w:tcPr>
            <w:tcW w:w="954" w:type="dxa"/>
            <w:gridSpan w:val="2"/>
            <w:vAlign w:val="bottom"/>
          </w:tcPr>
          <w:p w:rsidR="000B7959" w:rsidRPr="00DB4E7D" w:rsidRDefault="000B7959" w:rsidP="000B7959">
            <w:pPr>
              <w:spacing w:after="0" w:line="288" w:lineRule="auto"/>
              <w:jc w:val="center"/>
              <w:rPr>
                <w:rFonts w:ascii="Times New Roman" w:hAnsi="Times New Roman"/>
                <w:bCs/>
                <w:sz w:val="24"/>
                <w:szCs w:val="28"/>
              </w:rPr>
            </w:pPr>
            <w:r w:rsidRPr="00DB4E7D">
              <w:rPr>
                <w:rFonts w:ascii="Times New Roman" w:hAnsi="Times New Roman"/>
                <w:bCs/>
                <w:sz w:val="24"/>
                <w:szCs w:val="28"/>
              </w:rPr>
              <w:t>172</w:t>
            </w:r>
          </w:p>
        </w:tc>
      </w:tr>
    </w:tbl>
    <w:p w:rsidR="009D0837" w:rsidRPr="00DB4E7D" w:rsidRDefault="009D0837">
      <w:pPr>
        <w:spacing w:after="0" w:line="240" w:lineRule="auto"/>
        <w:rPr>
          <w:rStyle w:val="Zag11"/>
          <w:rFonts w:ascii="Times New Roman" w:eastAsia="@Arial Unicode MS" w:hAnsi="Times New Roman"/>
          <w:sz w:val="24"/>
          <w:szCs w:val="28"/>
          <w:lang w:eastAsia="ru-RU"/>
        </w:rPr>
      </w:pPr>
      <w:r w:rsidRPr="00DB4E7D">
        <w:rPr>
          <w:rStyle w:val="Zag11"/>
          <w:rFonts w:eastAsia="@Arial Unicode MS"/>
          <w:sz w:val="24"/>
          <w:szCs w:val="28"/>
        </w:rPr>
        <w:br w:type="page"/>
      </w:r>
    </w:p>
    <w:p w:rsidR="00B540EE" w:rsidRPr="00DB4E7D" w:rsidRDefault="00B540EE">
      <w:pPr>
        <w:pStyle w:val="af4"/>
        <w:spacing w:line="360" w:lineRule="auto"/>
        <w:ind w:firstLine="709"/>
        <w:jc w:val="both"/>
        <w:rPr>
          <w:rStyle w:val="Zag11"/>
          <w:rFonts w:eastAsia="@Arial Unicode MS"/>
          <w:sz w:val="24"/>
          <w:szCs w:val="28"/>
          <w:lang w:eastAsia="en-US"/>
        </w:rPr>
      </w:pPr>
      <w:r w:rsidRPr="00DB4E7D">
        <w:rPr>
          <w:rStyle w:val="Zag11"/>
          <w:rFonts w:eastAsia="@Arial Unicode MS"/>
          <w:sz w:val="24"/>
          <w:szCs w:val="28"/>
        </w:rPr>
        <w:t>Примерный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B540EE" w:rsidRPr="00DB4E7D" w:rsidRDefault="00B540EE" w:rsidP="00D031C4">
      <w:pPr>
        <w:pStyle w:val="a8"/>
        <w:numPr>
          <w:ilvl w:val="0"/>
          <w:numId w:val="137"/>
        </w:numPr>
        <w:tabs>
          <w:tab w:val="left" w:pos="993"/>
        </w:tabs>
        <w:spacing w:line="360" w:lineRule="auto"/>
        <w:ind w:left="0" w:firstLine="709"/>
        <w:jc w:val="both"/>
        <w:rPr>
          <w:rStyle w:val="Zag11"/>
          <w:rFonts w:ascii="Times New Roman" w:eastAsia="@Arial Unicode MS" w:hAnsi="Times New Roman"/>
          <w:szCs w:val="28"/>
        </w:rPr>
      </w:pPr>
      <w:r w:rsidRPr="00DB4E7D">
        <w:rPr>
          <w:rStyle w:val="Zag11"/>
          <w:rFonts w:ascii="Times New Roman" w:eastAsia="@Arial Unicode MS" w:hAnsi="Times New Roman"/>
          <w:szCs w:val="28"/>
        </w:rPr>
        <w:t>состав учебных предметов;</w:t>
      </w:r>
    </w:p>
    <w:p w:rsidR="00B540EE" w:rsidRPr="00DB4E7D" w:rsidRDefault="00B540EE" w:rsidP="00D031C4">
      <w:pPr>
        <w:pStyle w:val="a8"/>
        <w:numPr>
          <w:ilvl w:val="0"/>
          <w:numId w:val="137"/>
        </w:numPr>
        <w:tabs>
          <w:tab w:val="left" w:pos="993"/>
        </w:tabs>
        <w:spacing w:line="360" w:lineRule="auto"/>
        <w:ind w:left="0" w:firstLine="709"/>
        <w:jc w:val="both"/>
        <w:rPr>
          <w:rStyle w:val="Zag11"/>
          <w:rFonts w:ascii="Times New Roman" w:eastAsia="@Arial Unicode MS" w:hAnsi="Times New Roman"/>
          <w:szCs w:val="28"/>
        </w:rPr>
      </w:pPr>
      <w:r w:rsidRPr="00DB4E7D">
        <w:rPr>
          <w:rStyle w:val="Zag11"/>
          <w:rFonts w:ascii="Times New Roman" w:eastAsia="@Arial Unicode MS" w:hAnsi="Times New Roman"/>
          <w:szCs w:val="28"/>
        </w:rPr>
        <w:t>недельное распределение учебного времени, отводимого на освоение содержания образования по классам и учебным предметам;</w:t>
      </w:r>
    </w:p>
    <w:p w:rsidR="00B540EE" w:rsidRPr="00DB4E7D" w:rsidRDefault="00B540EE" w:rsidP="00D031C4">
      <w:pPr>
        <w:pStyle w:val="a8"/>
        <w:numPr>
          <w:ilvl w:val="0"/>
          <w:numId w:val="137"/>
        </w:numPr>
        <w:tabs>
          <w:tab w:val="left" w:pos="993"/>
        </w:tabs>
        <w:spacing w:line="360" w:lineRule="auto"/>
        <w:ind w:left="0" w:firstLine="709"/>
        <w:jc w:val="both"/>
        <w:rPr>
          <w:rStyle w:val="Zag11"/>
          <w:rFonts w:ascii="Times New Roman" w:eastAsia="@Arial Unicode MS" w:hAnsi="Times New Roman"/>
          <w:szCs w:val="28"/>
        </w:rPr>
      </w:pPr>
      <w:r w:rsidRPr="00DB4E7D">
        <w:rPr>
          <w:rStyle w:val="Zag11"/>
          <w:rFonts w:ascii="Times New Roman" w:eastAsia="@Arial Unicode MS" w:hAnsi="Times New Roman"/>
          <w:szCs w:val="28"/>
        </w:rPr>
        <w:t>максимально допустимая недельная нагрузка обучающихся и максимальная нагрузка с уч</w:t>
      </w:r>
      <w:r w:rsidR="00245F1D" w:rsidRPr="00DB4E7D">
        <w:rPr>
          <w:rStyle w:val="Zag11"/>
          <w:rFonts w:ascii="Times New Roman" w:eastAsia="@Arial Unicode MS" w:hAnsi="Times New Roman"/>
          <w:szCs w:val="28"/>
        </w:rPr>
        <w:t>е</w:t>
      </w:r>
      <w:r w:rsidRPr="00DB4E7D">
        <w:rPr>
          <w:rStyle w:val="Zag11"/>
          <w:rFonts w:ascii="Times New Roman" w:eastAsia="@Arial Unicode MS" w:hAnsi="Times New Roman"/>
          <w:szCs w:val="28"/>
        </w:rPr>
        <w:t>том деления классов на группы;</w:t>
      </w:r>
    </w:p>
    <w:p w:rsidR="00B540EE" w:rsidRPr="00DB4E7D" w:rsidRDefault="00B540EE" w:rsidP="00D031C4">
      <w:pPr>
        <w:pStyle w:val="Zag1"/>
        <w:numPr>
          <w:ilvl w:val="0"/>
          <w:numId w:val="137"/>
        </w:numPr>
        <w:tabs>
          <w:tab w:val="left" w:pos="993"/>
        </w:tabs>
        <w:spacing w:after="0" w:line="360" w:lineRule="auto"/>
        <w:ind w:left="0" w:firstLine="709"/>
        <w:jc w:val="both"/>
        <w:rPr>
          <w:rStyle w:val="Zag11"/>
          <w:rFonts w:eastAsia="@Arial Unicode MS"/>
          <w:b w:val="0"/>
          <w:bCs w:val="0"/>
          <w:color w:val="auto"/>
          <w:szCs w:val="28"/>
          <w:lang w:val="ru-RU" w:eastAsia="en-US"/>
        </w:rPr>
      </w:pPr>
      <w:r w:rsidRPr="00DB4E7D">
        <w:rPr>
          <w:rStyle w:val="Zag11"/>
          <w:rFonts w:eastAsia="@Arial Unicode MS"/>
          <w:b w:val="0"/>
          <w:bCs w:val="0"/>
          <w:color w:val="auto"/>
          <w:szCs w:val="28"/>
          <w:lang w:val="ru-RU"/>
        </w:rPr>
        <w:t>план комплектования классов.</w:t>
      </w:r>
    </w:p>
    <w:p w:rsidR="00B540EE" w:rsidRPr="00DB4E7D" w:rsidRDefault="00B540EE">
      <w:pPr>
        <w:pStyle w:val="Zag1"/>
        <w:spacing w:after="0" w:line="360" w:lineRule="auto"/>
        <w:ind w:firstLine="709"/>
        <w:jc w:val="both"/>
        <w:rPr>
          <w:rStyle w:val="Zag11"/>
          <w:rFonts w:eastAsia="@Arial Unicode MS"/>
          <w:b w:val="0"/>
          <w:bCs w:val="0"/>
          <w:color w:val="auto"/>
          <w:szCs w:val="28"/>
          <w:lang w:val="ru-RU"/>
        </w:rPr>
      </w:pPr>
      <w:r w:rsidRPr="00DB4E7D">
        <w:rPr>
          <w:rStyle w:val="Zag11"/>
          <w:rFonts w:eastAsia="@Arial Unicode MS"/>
          <w:b w:val="0"/>
          <w:bCs w:val="0"/>
          <w:color w:val="auto"/>
          <w:szCs w:val="28"/>
          <w:lang w:val="ru-RU"/>
        </w:rPr>
        <w:t>Учебный план образовательной организации может также составляться в расч</w:t>
      </w:r>
      <w:r w:rsidR="00245F1D" w:rsidRPr="00DB4E7D">
        <w:rPr>
          <w:rStyle w:val="Zag11"/>
          <w:rFonts w:eastAsia="@Arial Unicode MS"/>
          <w:b w:val="0"/>
          <w:bCs w:val="0"/>
          <w:color w:val="auto"/>
          <w:szCs w:val="28"/>
          <w:lang w:val="ru-RU"/>
        </w:rPr>
        <w:t>е</w:t>
      </w:r>
      <w:r w:rsidRPr="00DB4E7D">
        <w:rPr>
          <w:rStyle w:val="Zag11"/>
          <w:rFonts w:eastAsia="@Arial Unicode MS"/>
          <w:b w:val="0"/>
          <w:bCs w:val="0"/>
          <w:color w:val="auto"/>
          <w:szCs w:val="28"/>
          <w:lang w:val="ru-RU"/>
        </w:rPr>
        <w:t>те на весь учебный год или иной период обучения, включая различные недельные учебные планы с уч</w:t>
      </w:r>
      <w:r w:rsidR="00245F1D" w:rsidRPr="00DB4E7D">
        <w:rPr>
          <w:rStyle w:val="Zag11"/>
          <w:rFonts w:eastAsia="@Arial Unicode MS"/>
          <w:b w:val="0"/>
          <w:bCs w:val="0"/>
          <w:color w:val="auto"/>
          <w:szCs w:val="28"/>
          <w:lang w:val="ru-RU"/>
        </w:rPr>
        <w:t>е</w:t>
      </w:r>
      <w:r w:rsidRPr="00DB4E7D">
        <w:rPr>
          <w:rStyle w:val="Zag11"/>
          <w:rFonts w:eastAsia="@Arial Unicode MS"/>
          <w:b w:val="0"/>
          <w:bCs w:val="0"/>
          <w:color w:val="auto"/>
          <w:szCs w:val="28"/>
          <w:lang w:val="ru-RU"/>
        </w:rPr>
        <w:t>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w:t>
      </w:r>
      <w:r w:rsidR="00245F1D" w:rsidRPr="00DB4E7D">
        <w:rPr>
          <w:rStyle w:val="Zag11"/>
          <w:rFonts w:eastAsia="@Arial Unicode MS"/>
          <w:b w:val="0"/>
          <w:bCs w:val="0"/>
          <w:color w:val="auto"/>
          <w:szCs w:val="28"/>
          <w:lang w:val="ru-RU"/>
        </w:rPr>
        <w:t>е</w:t>
      </w:r>
      <w:r w:rsidRPr="00DB4E7D">
        <w:rPr>
          <w:rStyle w:val="Zag11"/>
          <w:rFonts w:eastAsia="@Arial Unicode MS"/>
          <w:b w:val="0"/>
          <w:bCs w:val="0"/>
          <w:color w:val="auto"/>
          <w:szCs w:val="28"/>
          <w:lang w:val="ru-RU"/>
        </w:rPr>
        <w:t>том специфики реализуемых образовательных программ и наименований образовательных организаций (лицеи, гимназии, центры образования, школы с углубл</w:t>
      </w:r>
      <w:r w:rsidR="00245F1D" w:rsidRPr="00DB4E7D">
        <w:rPr>
          <w:rStyle w:val="Zag11"/>
          <w:rFonts w:eastAsia="@Arial Unicode MS"/>
          <w:b w:val="0"/>
          <w:bCs w:val="0"/>
          <w:color w:val="auto"/>
          <w:szCs w:val="28"/>
          <w:lang w:val="ru-RU"/>
        </w:rPr>
        <w:t>е</w:t>
      </w:r>
      <w:r w:rsidRPr="00DB4E7D">
        <w:rPr>
          <w:rStyle w:val="Zag11"/>
          <w:rFonts w:eastAsia="@Arial Unicode MS"/>
          <w:b w:val="0"/>
          <w:bCs w:val="0"/>
          <w:color w:val="auto"/>
          <w:szCs w:val="28"/>
          <w:lang w:val="ru-RU"/>
        </w:rPr>
        <w:t>нным изучением отдельных предметов и пр.).</w:t>
      </w:r>
    </w:p>
    <w:p w:rsidR="00B540EE" w:rsidRPr="00DB4E7D" w:rsidRDefault="00B540EE">
      <w:pPr>
        <w:tabs>
          <w:tab w:val="left" w:pos="4500"/>
          <w:tab w:val="left" w:pos="9180"/>
          <w:tab w:val="left" w:pos="9360"/>
        </w:tabs>
        <w:spacing w:after="0" w:line="360" w:lineRule="auto"/>
        <w:ind w:firstLine="709"/>
        <w:jc w:val="both"/>
        <w:rPr>
          <w:rFonts w:ascii="Times New Roman" w:hAnsi="Times New Roman"/>
          <w:sz w:val="24"/>
          <w:szCs w:val="28"/>
        </w:rPr>
      </w:pPr>
      <w:r w:rsidRPr="00DB4E7D">
        <w:rPr>
          <w:rFonts w:ascii="Times New Roman" w:hAnsi="Times New Roman"/>
          <w:sz w:val="24"/>
          <w:szCs w:val="28"/>
        </w:rPr>
        <w:t xml:space="preserve">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 (уроки, практикумы, проектные задания, исследовательские модули, тренинги, погружения, самостоятельные и лабораторные работы обучающихся и пр.). </w:t>
      </w:r>
    </w:p>
    <w:p w:rsidR="00996271" w:rsidRPr="00DB4E7D" w:rsidRDefault="00996271" w:rsidP="00FE3521">
      <w:pPr>
        <w:widowControl w:val="0"/>
        <w:autoSpaceDE w:val="0"/>
        <w:autoSpaceDN w:val="0"/>
        <w:adjustRightInd w:val="0"/>
        <w:spacing w:after="0" w:line="360" w:lineRule="auto"/>
        <w:ind w:firstLine="540"/>
        <w:jc w:val="both"/>
        <w:rPr>
          <w:rFonts w:ascii="Times New Roman" w:hAnsi="Times New Roman"/>
          <w:sz w:val="24"/>
          <w:szCs w:val="28"/>
        </w:rPr>
      </w:pPr>
      <w:r w:rsidRPr="00DB4E7D">
        <w:rPr>
          <w:rStyle w:val="Zag11"/>
          <w:rFonts w:ascii="Times New Roman" w:eastAsia="@Arial Unicode MS" w:hAnsi="Times New Roman"/>
          <w:sz w:val="24"/>
          <w:szCs w:val="28"/>
        </w:rPr>
        <w:t xml:space="preserve">Помимо учебного плана может составляться план, регламентирующий занятия внеурочной деятельности. </w:t>
      </w:r>
      <w:r w:rsidR="006255B6" w:rsidRPr="00DB4E7D">
        <w:rPr>
          <w:rFonts w:ascii="Times New Roman" w:hAnsi="Times New Roman"/>
          <w:sz w:val="24"/>
          <w:szCs w:val="28"/>
        </w:rPr>
        <w:t xml:space="preserve">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 с учетом интересов обучающихся и возможностей организации, осуществляющей образовательную деятельность. </w:t>
      </w:r>
      <w:r w:rsidRPr="00DB4E7D">
        <w:rPr>
          <w:rFonts w:ascii="Times New Roman" w:hAnsi="Times New Roman"/>
          <w:sz w:val="24"/>
          <w:szCs w:val="28"/>
        </w:rPr>
        <w:t>Внеурочная деятельность</w:t>
      </w:r>
      <w:r w:rsidRPr="00DB4E7D">
        <w:rPr>
          <w:rFonts w:ascii="Times New Roman" w:hAnsi="Times New Roman"/>
          <w:b/>
          <w:sz w:val="24"/>
          <w:szCs w:val="28"/>
        </w:rPr>
        <w:t xml:space="preserve"> </w:t>
      </w:r>
      <w:r w:rsidRPr="00DB4E7D">
        <w:rPr>
          <w:rFonts w:ascii="Times New Roman" w:hAnsi="Times New Roman"/>
          <w:sz w:val="24"/>
          <w:szCs w:val="28"/>
        </w:rPr>
        <w:t>в соответствии с требованиями ФГОС ООО</w:t>
      </w:r>
      <w:r w:rsidR="007B4927" w:rsidRPr="00DB4E7D">
        <w:rPr>
          <w:rFonts w:ascii="Times New Roman" w:hAnsi="Times New Roman"/>
          <w:sz w:val="24"/>
          <w:szCs w:val="28"/>
        </w:rPr>
        <w:t xml:space="preserve"> </w:t>
      </w:r>
      <w:r w:rsidRPr="00DB4E7D">
        <w:rPr>
          <w:rFonts w:ascii="Times New Roman" w:hAnsi="Times New Roman"/>
          <w:sz w:val="24"/>
          <w:szCs w:val="28"/>
        </w:rPr>
        <w:t xml:space="preserve">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 д.). </w:t>
      </w:r>
    </w:p>
    <w:p w:rsidR="00996271" w:rsidRPr="00DB4E7D" w:rsidRDefault="00996271" w:rsidP="00996271">
      <w:pPr>
        <w:tabs>
          <w:tab w:val="left" w:pos="4500"/>
          <w:tab w:val="left" w:pos="9180"/>
          <w:tab w:val="left" w:pos="9360"/>
        </w:tabs>
        <w:spacing w:after="0" w:line="360" w:lineRule="auto"/>
        <w:ind w:firstLine="709"/>
        <w:jc w:val="both"/>
        <w:rPr>
          <w:rFonts w:ascii="Times New Roman" w:hAnsi="Times New Roman"/>
          <w:sz w:val="24"/>
          <w:szCs w:val="28"/>
        </w:rPr>
      </w:pPr>
      <w:r w:rsidRPr="00DB4E7D">
        <w:rPr>
          <w:rFonts w:ascii="Times New Roman" w:hAnsi="Times New Roman"/>
          <w:sz w:val="24"/>
          <w:szCs w:val="28"/>
        </w:rPr>
        <w:t>Содержание данных занятий должно формироваться с учетом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
    <w:p w:rsidR="00996271" w:rsidRPr="00DB4E7D" w:rsidRDefault="00996271" w:rsidP="00996271">
      <w:pPr>
        <w:tabs>
          <w:tab w:val="left" w:pos="4500"/>
          <w:tab w:val="left" w:pos="9180"/>
          <w:tab w:val="left" w:pos="9360"/>
        </w:tabs>
        <w:spacing w:after="0" w:line="360" w:lineRule="auto"/>
        <w:ind w:firstLine="709"/>
        <w:jc w:val="both"/>
        <w:rPr>
          <w:rFonts w:ascii="Times New Roman" w:hAnsi="Times New Roman"/>
          <w:sz w:val="24"/>
          <w:szCs w:val="28"/>
        </w:rPr>
      </w:pPr>
      <w:r w:rsidRPr="00DB4E7D">
        <w:rPr>
          <w:rFonts w:ascii="Times New Roman" w:hAnsi="Times New Roman"/>
          <w:sz w:val="24"/>
          <w:szCs w:val="28"/>
        </w:rPr>
        <w:t>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школ.</w:t>
      </w:r>
    </w:p>
    <w:p w:rsidR="00D051E4" w:rsidRPr="00DB4E7D" w:rsidRDefault="00996271" w:rsidP="00C26251">
      <w:pPr>
        <w:tabs>
          <w:tab w:val="left" w:pos="4500"/>
          <w:tab w:val="left" w:pos="9180"/>
          <w:tab w:val="left" w:pos="9360"/>
        </w:tabs>
        <w:spacing w:after="0" w:line="360" w:lineRule="auto"/>
        <w:ind w:firstLine="709"/>
        <w:jc w:val="both"/>
        <w:rPr>
          <w:rFonts w:ascii="Times New Roman" w:hAnsi="Times New Roman"/>
          <w:sz w:val="24"/>
          <w:szCs w:val="28"/>
        </w:rPr>
      </w:pPr>
      <w:r w:rsidRPr="00DB4E7D">
        <w:rPr>
          <w:rFonts w:ascii="Times New Roman" w:hAnsi="Times New Roman"/>
          <w:sz w:val="24"/>
          <w:szCs w:val="28"/>
        </w:rPr>
        <w:t xml:space="preserve">Во внеурочной деятельности с учетом положений Программы воспитания и социализации обучающихся проходят занятия в рамках предметной области «Основы духовно-нравственной культуры народов России». Урочные занятия по «Основам духовно-нравственной культуры народов России» также возможны за счет части, формируемой участниками образовательных отношений. </w:t>
      </w:r>
      <w:r w:rsidR="005D0ECB" w:rsidRPr="00DB4E7D">
        <w:rPr>
          <w:rFonts w:ascii="Times New Roman" w:hAnsi="Times New Roman"/>
          <w:sz w:val="24"/>
          <w:szCs w:val="28"/>
        </w:rPr>
        <w:t xml:space="preserve"> Кроме того, занятия по данной предметной области могут проводиться с уч</w:t>
      </w:r>
      <w:r w:rsidR="00A23AB5" w:rsidRPr="00DB4E7D">
        <w:rPr>
          <w:rFonts w:ascii="Times New Roman" w:hAnsi="Times New Roman"/>
          <w:sz w:val="24"/>
          <w:szCs w:val="28"/>
        </w:rPr>
        <w:t>е</w:t>
      </w:r>
      <w:r w:rsidR="005D0ECB" w:rsidRPr="00DB4E7D">
        <w:rPr>
          <w:rFonts w:ascii="Times New Roman" w:hAnsi="Times New Roman"/>
          <w:sz w:val="24"/>
          <w:szCs w:val="28"/>
        </w:rPr>
        <w:t>том планов вн</w:t>
      </w:r>
      <w:r w:rsidR="007B4927" w:rsidRPr="00DB4E7D">
        <w:rPr>
          <w:rFonts w:ascii="Times New Roman" w:hAnsi="Times New Roman"/>
          <w:sz w:val="24"/>
          <w:szCs w:val="28"/>
        </w:rPr>
        <w:t>е</w:t>
      </w:r>
      <w:r w:rsidR="005D0ECB" w:rsidRPr="00DB4E7D">
        <w:rPr>
          <w:rFonts w:ascii="Times New Roman" w:hAnsi="Times New Roman"/>
          <w:sz w:val="24"/>
          <w:szCs w:val="28"/>
        </w:rPr>
        <w:t>урочной деятельности, программы воспитания и социализации обучающихся. Вопросы духовно-нравственной культуры народов России могут рассматриваться при изучении учебных предметов других предметных областей.</w:t>
      </w:r>
    </w:p>
    <w:p w:rsidR="00D051E4" w:rsidRPr="00DB4E7D" w:rsidRDefault="00996271" w:rsidP="0012121B">
      <w:pPr>
        <w:pStyle w:val="3"/>
        <w:ind w:left="709"/>
        <w:rPr>
          <w:sz w:val="24"/>
        </w:rPr>
      </w:pPr>
      <w:bookmarkStart w:id="415" w:name="_Toc414553283"/>
      <w:r w:rsidRPr="00DB4E7D">
        <w:rPr>
          <w:sz w:val="24"/>
        </w:rPr>
        <w:t xml:space="preserve">3.1.1. </w:t>
      </w:r>
      <w:r w:rsidR="00D051E4" w:rsidRPr="00DB4E7D">
        <w:rPr>
          <w:sz w:val="24"/>
        </w:rPr>
        <w:t>Примерный календарный учебный график</w:t>
      </w:r>
      <w:bookmarkEnd w:id="415"/>
    </w:p>
    <w:p w:rsidR="00D051E4" w:rsidRPr="00DB4E7D" w:rsidRDefault="00D051E4" w:rsidP="0012121B">
      <w:pPr>
        <w:pStyle w:val="afff4"/>
        <w:spacing w:line="360" w:lineRule="auto"/>
        <w:jc w:val="both"/>
        <w:rPr>
          <w:sz w:val="24"/>
          <w:szCs w:val="28"/>
        </w:rPr>
      </w:pPr>
      <w:r w:rsidRPr="00DB4E7D">
        <w:rPr>
          <w:sz w:val="24"/>
          <w:szCs w:val="28"/>
        </w:rPr>
        <w:t>Календарный учебный график соста</w:t>
      </w:r>
      <w:r w:rsidR="007B4927" w:rsidRPr="00DB4E7D">
        <w:rPr>
          <w:sz w:val="24"/>
          <w:szCs w:val="28"/>
        </w:rPr>
        <w:t>в</w:t>
      </w:r>
      <w:r w:rsidRPr="00DB4E7D">
        <w:rPr>
          <w:sz w:val="24"/>
          <w:szCs w:val="28"/>
        </w:rPr>
        <w:t>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 триместровая, биместровая, модульная и др.</w:t>
      </w:r>
    </w:p>
    <w:p w:rsidR="00D051E4" w:rsidRPr="00DB4E7D" w:rsidRDefault="00D051E4" w:rsidP="00D051E4">
      <w:pPr>
        <w:widowControl w:val="0"/>
        <w:spacing w:after="0" w:line="360" w:lineRule="auto"/>
        <w:ind w:firstLine="709"/>
        <w:jc w:val="both"/>
        <w:rPr>
          <w:rFonts w:ascii="Times New Roman" w:hAnsi="Times New Roman"/>
          <w:sz w:val="24"/>
          <w:szCs w:val="28"/>
        </w:rPr>
      </w:pPr>
      <w:r w:rsidRPr="00DB4E7D">
        <w:rPr>
          <w:rFonts w:ascii="Times New Roman" w:hAnsi="Times New Roman"/>
          <w:sz w:val="24"/>
          <w:szCs w:val="28"/>
        </w:rPr>
        <w:t xml:space="preserve">Примерный календарный учебный график реализации образовательной программы составляется  в соответствии с </w:t>
      </w:r>
      <w:r w:rsidR="00CC6674" w:rsidRPr="00DB4E7D">
        <w:rPr>
          <w:rFonts w:ascii="Times New Roman" w:hAnsi="Times New Roman"/>
          <w:sz w:val="24"/>
          <w:szCs w:val="28"/>
        </w:rPr>
        <w:t xml:space="preserve">Федеральным </w:t>
      </w:r>
      <w:r w:rsidRPr="00DB4E7D">
        <w:rPr>
          <w:rFonts w:ascii="Times New Roman" w:hAnsi="Times New Roman"/>
          <w:sz w:val="24"/>
          <w:szCs w:val="28"/>
        </w:rPr>
        <w:t>законом «Об образовании в Российской Федерации» (п. 10, ст. 2).</w:t>
      </w:r>
    </w:p>
    <w:p w:rsidR="00D051E4" w:rsidRPr="00DB4E7D" w:rsidRDefault="00D051E4" w:rsidP="00B4180A">
      <w:pPr>
        <w:spacing w:after="0" w:line="360" w:lineRule="auto"/>
        <w:ind w:firstLine="709"/>
        <w:jc w:val="both"/>
        <w:rPr>
          <w:rFonts w:ascii="Times New Roman" w:hAnsi="Times New Roman"/>
          <w:sz w:val="24"/>
          <w:szCs w:val="28"/>
        </w:rPr>
      </w:pPr>
      <w:r w:rsidRPr="00DB4E7D">
        <w:rPr>
          <w:rFonts w:ascii="Times New Roman" w:hAnsi="Times New Roman"/>
          <w:sz w:val="24"/>
          <w:szCs w:val="28"/>
        </w:rPr>
        <w:t>Примерный 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w:t>
      </w:r>
    </w:p>
    <w:p w:rsidR="00D051E4" w:rsidRPr="00DB4E7D" w:rsidRDefault="00996271" w:rsidP="0012121B">
      <w:pPr>
        <w:pStyle w:val="3"/>
        <w:ind w:left="709"/>
        <w:rPr>
          <w:rStyle w:val="Zag11"/>
          <w:rFonts w:eastAsia="@Arial Unicode MS"/>
          <w:sz w:val="18"/>
          <w:szCs w:val="20"/>
        </w:rPr>
      </w:pPr>
      <w:bookmarkStart w:id="416" w:name="_Toc414553284"/>
      <w:r w:rsidRPr="00DB4E7D">
        <w:rPr>
          <w:rStyle w:val="Zag11"/>
          <w:rFonts w:eastAsia="@Arial Unicode MS"/>
          <w:sz w:val="24"/>
        </w:rPr>
        <w:t xml:space="preserve">3.1.2. </w:t>
      </w:r>
      <w:r w:rsidR="00D051E4" w:rsidRPr="00DB4E7D">
        <w:rPr>
          <w:rStyle w:val="Zag11"/>
          <w:rFonts w:eastAsia="@Arial Unicode MS"/>
          <w:sz w:val="24"/>
        </w:rPr>
        <w:t>П</w:t>
      </w:r>
      <w:r w:rsidRPr="00DB4E7D">
        <w:rPr>
          <w:rStyle w:val="Zag11"/>
          <w:rFonts w:eastAsia="@Arial Unicode MS"/>
          <w:sz w:val="24"/>
        </w:rPr>
        <w:t>римерный п</w:t>
      </w:r>
      <w:r w:rsidR="00D051E4" w:rsidRPr="00DB4E7D">
        <w:rPr>
          <w:rStyle w:val="Zag11"/>
          <w:rFonts w:eastAsia="@Arial Unicode MS"/>
          <w:sz w:val="24"/>
        </w:rPr>
        <w:t>лан внеурочной деятельности</w:t>
      </w:r>
      <w:bookmarkEnd w:id="416"/>
    </w:p>
    <w:p w:rsidR="00996271" w:rsidRPr="00DB4E7D" w:rsidRDefault="00996271" w:rsidP="00996271">
      <w:pPr>
        <w:spacing w:after="0" w:line="360" w:lineRule="auto"/>
        <w:ind w:firstLine="709"/>
        <w:jc w:val="both"/>
        <w:rPr>
          <w:rFonts w:ascii="Times New Roman" w:hAnsi="Times New Roman"/>
          <w:sz w:val="24"/>
          <w:szCs w:val="28"/>
        </w:rPr>
      </w:pPr>
      <w:r w:rsidRPr="00DB4E7D">
        <w:rPr>
          <w:rFonts w:ascii="Times New Roman" w:hAnsi="Times New Roman"/>
          <w:sz w:val="24"/>
          <w:szCs w:val="28"/>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996271" w:rsidRPr="00DB4E7D" w:rsidRDefault="00996271" w:rsidP="00D031C4">
      <w:pPr>
        <w:pStyle w:val="a8"/>
        <w:numPr>
          <w:ilvl w:val="0"/>
          <w:numId w:val="148"/>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 xml:space="preserve">план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 </w:t>
      </w:r>
    </w:p>
    <w:p w:rsidR="00996271" w:rsidRPr="00DB4E7D" w:rsidRDefault="00996271" w:rsidP="00D031C4">
      <w:pPr>
        <w:pStyle w:val="a8"/>
        <w:numPr>
          <w:ilvl w:val="0"/>
          <w:numId w:val="148"/>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план внеурочной деятельности по учебным предметам образовательной программы (предметные кружки, факультативы, ученические научные общества, школьные олимпиады по предметам программы основной школы);</w:t>
      </w:r>
    </w:p>
    <w:p w:rsidR="00996271" w:rsidRPr="00DB4E7D" w:rsidRDefault="00996271" w:rsidP="00D031C4">
      <w:pPr>
        <w:pStyle w:val="a8"/>
        <w:numPr>
          <w:ilvl w:val="0"/>
          <w:numId w:val="148"/>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план организационного обеспечения учебной деятельности (ведение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 и т. д.);</w:t>
      </w:r>
    </w:p>
    <w:p w:rsidR="00996271" w:rsidRPr="00DB4E7D" w:rsidRDefault="00996271" w:rsidP="00D031C4">
      <w:pPr>
        <w:pStyle w:val="a8"/>
        <w:numPr>
          <w:ilvl w:val="0"/>
          <w:numId w:val="148"/>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план работы по организации педагогической поддержки обучающихся (проектирование индивидуальных образовательных маршрутов, работа тьюторов, педагогов-психологов);</w:t>
      </w:r>
    </w:p>
    <w:p w:rsidR="00996271" w:rsidRPr="00DB4E7D" w:rsidRDefault="00996271" w:rsidP="00D031C4">
      <w:pPr>
        <w:pStyle w:val="a8"/>
        <w:numPr>
          <w:ilvl w:val="0"/>
          <w:numId w:val="148"/>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 xml:space="preserve">план работы по обеспечению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w:t>
      </w:r>
    </w:p>
    <w:p w:rsidR="00996271" w:rsidRPr="00DB4E7D" w:rsidRDefault="00996271" w:rsidP="00D031C4">
      <w:pPr>
        <w:pStyle w:val="a8"/>
        <w:numPr>
          <w:ilvl w:val="0"/>
          <w:numId w:val="148"/>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 xml:space="preserve">план воспитательных мероприятий. </w:t>
      </w:r>
    </w:p>
    <w:p w:rsidR="00996271" w:rsidRPr="00DB4E7D" w:rsidRDefault="00996271" w:rsidP="00996271">
      <w:pPr>
        <w:spacing w:after="0" w:line="360" w:lineRule="auto"/>
        <w:ind w:firstLine="709"/>
        <w:jc w:val="both"/>
        <w:rPr>
          <w:rFonts w:ascii="Times New Roman" w:hAnsi="Times New Roman"/>
          <w:sz w:val="24"/>
          <w:szCs w:val="28"/>
        </w:rPr>
      </w:pPr>
      <w:r w:rsidRPr="00DB4E7D">
        <w:rPr>
          <w:rFonts w:ascii="Times New Roman" w:hAnsi="Times New Roman"/>
          <w:b/>
          <w:sz w:val="24"/>
          <w:szCs w:val="28"/>
        </w:rPr>
        <w:t>Содержание плана внеурочной деятельности.</w:t>
      </w:r>
      <w:r w:rsidR="007B4927" w:rsidRPr="00DB4E7D">
        <w:rPr>
          <w:rFonts w:ascii="Times New Roman" w:hAnsi="Times New Roman"/>
          <w:b/>
          <w:sz w:val="24"/>
          <w:szCs w:val="28"/>
        </w:rPr>
        <w:t xml:space="preserve"> </w:t>
      </w:r>
      <w:r w:rsidRPr="00DB4E7D">
        <w:rPr>
          <w:rFonts w:ascii="Times New Roman" w:hAnsi="Times New Roman"/>
          <w:sz w:val="24"/>
          <w:szCs w:val="28"/>
        </w:rPr>
        <w:t>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996271" w:rsidRPr="00DB4E7D" w:rsidRDefault="00996271" w:rsidP="00996271">
      <w:pPr>
        <w:spacing w:after="0" w:line="360" w:lineRule="auto"/>
        <w:ind w:firstLine="709"/>
        <w:jc w:val="both"/>
        <w:rPr>
          <w:rFonts w:ascii="Times New Roman" w:hAnsi="Times New Roman"/>
          <w:sz w:val="24"/>
          <w:szCs w:val="28"/>
        </w:rPr>
      </w:pPr>
      <w:r w:rsidRPr="00DB4E7D">
        <w:rPr>
          <w:rFonts w:ascii="Times New Roman" w:hAnsi="Times New Roman"/>
          <w:sz w:val="24"/>
          <w:szCs w:val="28"/>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996271" w:rsidRPr="00DB4E7D" w:rsidRDefault="00996271" w:rsidP="00996271">
      <w:pPr>
        <w:spacing w:after="0" w:line="360" w:lineRule="auto"/>
        <w:ind w:firstLine="709"/>
        <w:jc w:val="both"/>
        <w:rPr>
          <w:rFonts w:ascii="Times New Roman" w:hAnsi="Times New Roman"/>
          <w:sz w:val="24"/>
          <w:szCs w:val="28"/>
        </w:rPr>
      </w:pPr>
      <w:r w:rsidRPr="00DB4E7D">
        <w:rPr>
          <w:rFonts w:ascii="Times New Roman" w:hAnsi="Times New Roman"/>
          <w:sz w:val="24"/>
          <w:szCs w:val="28"/>
        </w:rPr>
        <w:t>При этом расходы времени на отдельные направления плана внеурочной деятельности могут отличаться:</w:t>
      </w:r>
    </w:p>
    <w:p w:rsidR="00996271" w:rsidRPr="00DB4E7D" w:rsidRDefault="00996271" w:rsidP="00D031C4">
      <w:pPr>
        <w:pStyle w:val="a8"/>
        <w:numPr>
          <w:ilvl w:val="0"/>
          <w:numId w:val="149"/>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на деятельность ученических сообществ и воспитательные мероприятия целесообразно еженедельно предусмотреть от 2 до 3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996271" w:rsidRPr="00DB4E7D" w:rsidRDefault="00996271" w:rsidP="00D031C4">
      <w:pPr>
        <w:pStyle w:val="a8"/>
        <w:numPr>
          <w:ilvl w:val="0"/>
          <w:numId w:val="149"/>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 xml:space="preserve">на внеурочную деятельность по учебным предметам еженедельно – от 1 до 2 часов, </w:t>
      </w:r>
    </w:p>
    <w:p w:rsidR="00996271" w:rsidRPr="00DB4E7D" w:rsidRDefault="00996271" w:rsidP="00D031C4">
      <w:pPr>
        <w:pStyle w:val="a8"/>
        <w:numPr>
          <w:ilvl w:val="0"/>
          <w:numId w:val="149"/>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 xml:space="preserve">на организационное обеспечение учебной деятельности еженедельно – до 1 часа, </w:t>
      </w:r>
    </w:p>
    <w:p w:rsidR="00996271" w:rsidRPr="00DB4E7D" w:rsidRDefault="00996271" w:rsidP="00D031C4">
      <w:pPr>
        <w:pStyle w:val="a8"/>
        <w:numPr>
          <w:ilvl w:val="0"/>
          <w:numId w:val="149"/>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 xml:space="preserve">на осуществление педагогической поддержки социализации обучающихся еженедельно – от 1 до 2 часов, </w:t>
      </w:r>
    </w:p>
    <w:p w:rsidR="00996271" w:rsidRPr="00DB4E7D" w:rsidRDefault="00996271" w:rsidP="00D031C4">
      <w:pPr>
        <w:pStyle w:val="a8"/>
        <w:numPr>
          <w:ilvl w:val="0"/>
          <w:numId w:val="149"/>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 xml:space="preserve">на обеспечение благополучия школьника еженедельно – от 1 до 2 часов. </w:t>
      </w:r>
    </w:p>
    <w:p w:rsidR="00996271" w:rsidRPr="00DB4E7D" w:rsidRDefault="00996271" w:rsidP="00996271">
      <w:pPr>
        <w:spacing w:after="0" w:line="360" w:lineRule="auto"/>
        <w:ind w:firstLine="709"/>
        <w:jc w:val="both"/>
        <w:rPr>
          <w:rFonts w:ascii="Times New Roman" w:hAnsi="Times New Roman"/>
          <w:sz w:val="24"/>
          <w:szCs w:val="28"/>
        </w:rPr>
      </w:pPr>
      <w:r w:rsidRPr="00DB4E7D">
        <w:rPr>
          <w:rFonts w:ascii="Times New Roman" w:hAnsi="Times New Roman"/>
          <w:sz w:val="24"/>
          <w:szCs w:val="28"/>
        </w:rPr>
        <w:t>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996271" w:rsidRPr="00DB4E7D" w:rsidRDefault="00996271" w:rsidP="00996271">
      <w:pPr>
        <w:spacing w:after="0" w:line="360" w:lineRule="auto"/>
        <w:ind w:firstLine="709"/>
        <w:jc w:val="both"/>
        <w:rPr>
          <w:rFonts w:ascii="Times New Roman" w:hAnsi="Times New Roman"/>
          <w:sz w:val="24"/>
          <w:szCs w:val="28"/>
        </w:rPr>
      </w:pPr>
      <w:r w:rsidRPr="00DB4E7D">
        <w:rPr>
          <w:rFonts w:ascii="Times New Roman" w:hAnsi="Times New Roman"/>
          <w:sz w:val="24"/>
          <w:szCs w:val="28"/>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rsidR="00996271" w:rsidRPr="00DB4E7D" w:rsidRDefault="00996271" w:rsidP="00D031C4">
      <w:pPr>
        <w:pStyle w:val="a8"/>
        <w:numPr>
          <w:ilvl w:val="0"/>
          <w:numId w:val="150"/>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модель плана с преобладанием общественной самоорганизации обучающихся;</w:t>
      </w:r>
    </w:p>
    <w:p w:rsidR="00996271" w:rsidRPr="00DB4E7D" w:rsidRDefault="00996271" w:rsidP="00D031C4">
      <w:pPr>
        <w:pStyle w:val="a8"/>
        <w:numPr>
          <w:ilvl w:val="0"/>
          <w:numId w:val="150"/>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модель плана с преобладанием педагогической поддержки обучающихся;</w:t>
      </w:r>
    </w:p>
    <w:p w:rsidR="00996271" w:rsidRPr="00DB4E7D" w:rsidRDefault="00996271" w:rsidP="00D031C4">
      <w:pPr>
        <w:pStyle w:val="a8"/>
        <w:numPr>
          <w:ilvl w:val="0"/>
          <w:numId w:val="150"/>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модель плана с преобладанием работы по обеспечению благополучия обучающихся в пространстве общеобразовательной школы;</w:t>
      </w:r>
    </w:p>
    <w:p w:rsidR="00996271" w:rsidRPr="00DB4E7D" w:rsidRDefault="00996271" w:rsidP="00D031C4">
      <w:pPr>
        <w:pStyle w:val="a8"/>
        <w:numPr>
          <w:ilvl w:val="0"/>
          <w:numId w:val="150"/>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 xml:space="preserve">модель плана с преобладанием воспитательных мероприятий; </w:t>
      </w:r>
    </w:p>
    <w:p w:rsidR="00996271" w:rsidRPr="00DB4E7D" w:rsidRDefault="00996271" w:rsidP="00D031C4">
      <w:pPr>
        <w:pStyle w:val="a8"/>
        <w:numPr>
          <w:ilvl w:val="0"/>
          <w:numId w:val="150"/>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 xml:space="preserve"> 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996271" w:rsidRPr="00DB4E7D" w:rsidRDefault="00996271" w:rsidP="00996271">
      <w:pPr>
        <w:spacing w:after="0" w:line="360" w:lineRule="auto"/>
        <w:ind w:firstLine="709"/>
        <w:jc w:val="both"/>
        <w:rPr>
          <w:rFonts w:ascii="Times New Roman" w:hAnsi="Times New Roman"/>
          <w:sz w:val="24"/>
          <w:szCs w:val="28"/>
        </w:rPr>
      </w:pPr>
      <w:r w:rsidRPr="00DB4E7D">
        <w:rPr>
          <w:rFonts w:ascii="Times New Roman" w:hAnsi="Times New Roman"/>
          <w:bCs/>
          <w:sz w:val="24"/>
          <w:szCs w:val="28"/>
        </w:rPr>
        <w:t>Организация жизни ученических сообществ</w:t>
      </w:r>
      <w:r w:rsidR="007B4927" w:rsidRPr="00DB4E7D">
        <w:rPr>
          <w:rFonts w:ascii="Times New Roman" w:hAnsi="Times New Roman"/>
          <w:bCs/>
          <w:sz w:val="24"/>
          <w:szCs w:val="28"/>
        </w:rPr>
        <w:t xml:space="preserve"> </w:t>
      </w:r>
      <w:r w:rsidRPr="00DB4E7D">
        <w:rPr>
          <w:rFonts w:ascii="Times New Roman" w:hAnsi="Times New Roman"/>
          <w:bCs/>
          <w:sz w:val="24"/>
          <w:szCs w:val="28"/>
        </w:rPr>
        <w:t xml:space="preserve">является важной составляющей внеурочной деятельности, направлена на формирование у школьников </w:t>
      </w:r>
      <w:r w:rsidRPr="00DB4E7D">
        <w:rPr>
          <w:rFonts w:ascii="Times New Roman" w:hAnsi="Times New Roman"/>
          <w:sz w:val="24"/>
          <w:szCs w:val="28"/>
        </w:rPr>
        <w:t>российской гражданской идентичности и таких компетенций, как</w:t>
      </w:r>
      <w:r w:rsidRPr="00DB4E7D">
        <w:rPr>
          <w:rFonts w:ascii="Times New Roman" w:hAnsi="Times New Roman"/>
          <w:bCs/>
          <w:sz w:val="24"/>
          <w:szCs w:val="28"/>
        </w:rPr>
        <w:t>:</w:t>
      </w:r>
    </w:p>
    <w:p w:rsidR="00996271" w:rsidRPr="00DB4E7D" w:rsidRDefault="00996271" w:rsidP="00D031C4">
      <w:pPr>
        <w:pStyle w:val="a8"/>
        <w:numPr>
          <w:ilvl w:val="0"/>
          <w:numId w:val="150"/>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996271" w:rsidRPr="00DB4E7D" w:rsidRDefault="00996271" w:rsidP="00D031C4">
      <w:pPr>
        <w:pStyle w:val="a8"/>
        <w:numPr>
          <w:ilvl w:val="0"/>
          <w:numId w:val="150"/>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996271" w:rsidRPr="00DB4E7D" w:rsidRDefault="00996271" w:rsidP="00D031C4">
      <w:pPr>
        <w:pStyle w:val="a8"/>
        <w:numPr>
          <w:ilvl w:val="0"/>
          <w:numId w:val="150"/>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компетенции в сфере общественной самоорганизации, участия в общественно значимой совместной деятельности.</w:t>
      </w:r>
    </w:p>
    <w:p w:rsidR="00996271" w:rsidRPr="00DB4E7D" w:rsidRDefault="00996271" w:rsidP="00996271">
      <w:pPr>
        <w:tabs>
          <w:tab w:val="num" w:pos="-426"/>
        </w:tabs>
        <w:spacing w:after="0" w:line="360" w:lineRule="auto"/>
        <w:ind w:firstLine="709"/>
        <w:jc w:val="both"/>
        <w:rPr>
          <w:rFonts w:ascii="Times New Roman" w:hAnsi="Times New Roman"/>
          <w:sz w:val="24"/>
          <w:szCs w:val="28"/>
        </w:rPr>
      </w:pPr>
      <w:r w:rsidRPr="00DB4E7D">
        <w:rPr>
          <w:rFonts w:ascii="Times New Roman" w:hAnsi="Times New Roman"/>
          <w:bCs/>
          <w:sz w:val="24"/>
          <w:szCs w:val="28"/>
        </w:rPr>
        <w:t xml:space="preserve">Организация жизни ученических сообществ </w:t>
      </w:r>
      <w:r w:rsidRPr="00DB4E7D">
        <w:rPr>
          <w:rFonts w:ascii="Times New Roman" w:hAnsi="Times New Roman"/>
          <w:sz w:val="24"/>
          <w:szCs w:val="28"/>
        </w:rPr>
        <w:t>может происходить:</w:t>
      </w:r>
    </w:p>
    <w:p w:rsidR="00996271" w:rsidRPr="00DB4E7D" w:rsidRDefault="00996271" w:rsidP="00D031C4">
      <w:pPr>
        <w:pStyle w:val="a8"/>
        <w:numPr>
          <w:ilvl w:val="0"/>
          <w:numId w:val="188"/>
        </w:numPr>
        <w:spacing w:line="360" w:lineRule="auto"/>
        <w:ind w:left="0" w:firstLine="709"/>
        <w:jc w:val="both"/>
        <w:rPr>
          <w:rFonts w:ascii="Times New Roman" w:hAnsi="Times New Roman"/>
          <w:szCs w:val="28"/>
        </w:rPr>
      </w:pPr>
      <w:r w:rsidRPr="00DB4E7D">
        <w:rPr>
          <w:rFonts w:ascii="Times New Roman" w:hAnsi="Times New Roman"/>
          <w:szCs w:val="28"/>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rsidR="00996271" w:rsidRPr="00DB4E7D" w:rsidRDefault="00996271" w:rsidP="00D031C4">
      <w:pPr>
        <w:pStyle w:val="a8"/>
        <w:numPr>
          <w:ilvl w:val="0"/>
          <w:numId w:val="188"/>
        </w:numPr>
        <w:spacing w:line="360" w:lineRule="auto"/>
        <w:ind w:left="0" w:firstLine="709"/>
        <w:jc w:val="both"/>
        <w:rPr>
          <w:rFonts w:ascii="Times New Roman" w:hAnsi="Times New Roman"/>
          <w:szCs w:val="28"/>
        </w:rPr>
      </w:pPr>
      <w:r w:rsidRPr="00DB4E7D">
        <w:rPr>
          <w:rFonts w:ascii="Times New Roman" w:hAnsi="Times New Roman"/>
          <w:szCs w:val="28"/>
        </w:rP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996271" w:rsidRPr="00DB4E7D" w:rsidRDefault="00996271" w:rsidP="00D031C4">
      <w:pPr>
        <w:pStyle w:val="a8"/>
        <w:numPr>
          <w:ilvl w:val="0"/>
          <w:numId w:val="188"/>
        </w:numPr>
        <w:spacing w:line="360" w:lineRule="auto"/>
        <w:ind w:left="0" w:firstLine="709"/>
        <w:jc w:val="both"/>
        <w:rPr>
          <w:rFonts w:ascii="Times New Roman" w:hAnsi="Times New Roman"/>
          <w:szCs w:val="28"/>
        </w:rPr>
      </w:pPr>
      <w:r w:rsidRPr="00DB4E7D">
        <w:rPr>
          <w:rFonts w:ascii="Times New Roman" w:hAnsi="Times New Roman"/>
          <w:szCs w:val="28"/>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C26251" w:rsidRPr="00DB4E7D" w:rsidRDefault="00C26251" w:rsidP="00436EB5">
      <w:pPr>
        <w:spacing w:after="0" w:line="360" w:lineRule="auto"/>
        <w:ind w:firstLine="709"/>
        <w:rPr>
          <w:rFonts w:ascii="Times New Roman" w:hAnsi="Times New Roman"/>
          <w:sz w:val="24"/>
          <w:szCs w:val="28"/>
        </w:rPr>
      </w:pPr>
      <w:r w:rsidRPr="00DB4E7D">
        <w:rPr>
          <w:rFonts w:ascii="Times New Roman" w:hAnsi="Times New Roman"/>
          <w:sz w:val="24"/>
          <w:szCs w:val="28"/>
        </w:rPr>
        <w:br w:type="page"/>
      </w:r>
    </w:p>
    <w:p w:rsidR="00B540EE" w:rsidRPr="00DB4E7D" w:rsidRDefault="00B540EE" w:rsidP="00436EB5">
      <w:pPr>
        <w:spacing w:after="0" w:line="360" w:lineRule="auto"/>
        <w:ind w:firstLine="709"/>
        <w:rPr>
          <w:rFonts w:ascii="Times New Roman" w:hAnsi="Times New Roman"/>
          <w:sz w:val="24"/>
          <w:szCs w:val="28"/>
        </w:rPr>
      </w:pPr>
    </w:p>
    <w:p w:rsidR="00B540EE" w:rsidRPr="00DB4E7D" w:rsidRDefault="00B540EE" w:rsidP="00496ECF">
      <w:pPr>
        <w:pStyle w:val="2"/>
        <w:numPr>
          <w:ilvl w:val="1"/>
          <w:numId w:val="1"/>
        </w:numPr>
        <w:rPr>
          <w:sz w:val="24"/>
        </w:rPr>
      </w:pPr>
      <w:bookmarkStart w:id="417" w:name="_Toc406059071"/>
      <w:bookmarkStart w:id="418" w:name="_Toc409691735"/>
      <w:bookmarkStart w:id="419" w:name="_Toc410654075"/>
      <w:bookmarkStart w:id="420" w:name="_Toc414553285"/>
      <w:r w:rsidRPr="00DB4E7D">
        <w:rPr>
          <w:sz w:val="24"/>
        </w:rPr>
        <w:t>Система условий</w:t>
      </w:r>
      <w:bookmarkEnd w:id="417"/>
      <w:r w:rsidR="007B4927" w:rsidRPr="00DB4E7D">
        <w:rPr>
          <w:sz w:val="24"/>
        </w:rPr>
        <w:t xml:space="preserve"> </w:t>
      </w:r>
      <w:r w:rsidR="0004126E" w:rsidRPr="00DB4E7D">
        <w:rPr>
          <w:sz w:val="24"/>
        </w:rPr>
        <w:t>реализации основной образовательной программы</w:t>
      </w:r>
      <w:bookmarkEnd w:id="418"/>
      <w:bookmarkEnd w:id="419"/>
      <w:bookmarkEnd w:id="420"/>
    </w:p>
    <w:p w:rsidR="007B3D17" w:rsidRPr="00DB4E7D" w:rsidRDefault="007B3D17">
      <w:pPr>
        <w:spacing w:after="0" w:line="360" w:lineRule="auto"/>
        <w:ind w:firstLine="709"/>
        <w:jc w:val="both"/>
        <w:rPr>
          <w:rStyle w:val="30"/>
          <w:rFonts w:eastAsia="Calibri"/>
          <w:sz w:val="24"/>
          <w:szCs w:val="28"/>
        </w:rPr>
      </w:pPr>
      <w:bookmarkStart w:id="421" w:name="_Toc409691736"/>
    </w:p>
    <w:p w:rsidR="00FE74CD" w:rsidRPr="00DB4E7D" w:rsidRDefault="00F21876" w:rsidP="0012121B">
      <w:pPr>
        <w:pStyle w:val="2"/>
        <w:rPr>
          <w:sz w:val="24"/>
        </w:rPr>
      </w:pPr>
      <w:bookmarkStart w:id="422" w:name="_Toc414553286"/>
      <w:bookmarkEnd w:id="421"/>
      <w:r w:rsidRPr="00DB4E7D">
        <w:rPr>
          <w:sz w:val="24"/>
        </w:rPr>
        <w:t xml:space="preserve">3.2.1. </w:t>
      </w:r>
      <w:r w:rsidR="00FE74CD" w:rsidRPr="00DB4E7D">
        <w:rPr>
          <w:sz w:val="24"/>
        </w:rPr>
        <w:t xml:space="preserve">Описание кадровых условий реализации основной образовательной программы основного общего образования </w:t>
      </w:r>
      <w:bookmarkEnd w:id="422"/>
    </w:p>
    <w:p w:rsidR="00B540EE" w:rsidRPr="00DB4E7D" w:rsidRDefault="00B540EE">
      <w:pPr>
        <w:spacing w:after="0" w:line="360" w:lineRule="auto"/>
        <w:ind w:firstLine="709"/>
        <w:jc w:val="both"/>
        <w:rPr>
          <w:rFonts w:ascii="Times New Roman" w:hAnsi="Times New Roman"/>
          <w:sz w:val="24"/>
          <w:szCs w:val="28"/>
        </w:rPr>
      </w:pPr>
      <w:r w:rsidRPr="00DB4E7D">
        <w:rPr>
          <w:rFonts w:ascii="Times New Roman" w:hAnsi="Times New Roman"/>
          <w:sz w:val="24"/>
          <w:szCs w:val="28"/>
        </w:rPr>
        <w:t>Образовательная организация должна быть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B540EE" w:rsidRPr="00DB4E7D" w:rsidRDefault="00E5382A">
      <w:pPr>
        <w:spacing w:after="0" w:line="360" w:lineRule="auto"/>
        <w:ind w:firstLine="709"/>
        <w:jc w:val="both"/>
        <w:rPr>
          <w:rFonts w:ascii="Times New Roman" w:hAnsi="Times New Roman"/>
          <w:sz w:val="24"/>
          <w:szCs w:val="28"/>
        </w:rPr>
      </w:pPr>
      <w:r w:rsidRPr="00DB4E7D">
        <w:rPr>
          <w:rFonts w:ascii="Times New Roman" w:hAnsi="Times New Roman"/>
          <w:sz w:val="24"/>
          <w:szCs w:val="28"/>
        </w:rPr>
        <w:t>Т</w:t>
      </w:r>
      <w:r w:rsidR="00B540EE" w:rsidRPr="00DB4E7D">
        <w:rPr>
          <w:rFonts w:ascii="Times New Roman" w:hAnsi="Times New Roman"/>
          <w:sz w:val="24"/>
          <w:szCs w:val="28"/>
        </w:rPr>
        <w:t>ребования к кадровым условиям включают:</w:t>
      </w:r>
    </w:p>
    <w:p w:rsidR="00B540EE" w:rsidRPr="00DB4E7D" w:rsidRDefault="00B540EE" w:rsidP="00D031C4">
      <w:pPr>
        <w:pStyle w:val="a8"/>
        <w:numPr>
          <w:ilvl w:val="0"/>
          <w:numId w:val="138"/>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укомплектованность образовательной организации педагогическими, руководящими и иными работниками;</w:t>
      </w:r>
    </w:p>
    <w:p w:rsidR="00B540EE" w:rsidRPr="00DB4E7D" w:rsidRDefault="00B540EE" w:rsidP="00D031C4">
      <w:pPr>
        <w:pStyle w:val="a8"/>
        <w:numPr>
          <w:ilvl w:val="0"/>
          <w:numId w:val="138"/>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уровень квалификации педагогических и иных работников образовательной организации;</w:t>
      </w:r>
    </w:p>
    <w:p w:rsidR="00B540EE" w:rsidRPr="00DB4E7D" w:rsidRDefault="00B540EE" w:rsidP="00D031C4">
      <w:pPr>
        <w:pStyle w:val="a8"/>
        <w:numPr>
          <w:ilvl w:val="0"/>
          <w:numId w:val="138"/>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B540EE" w:rsidRPr="00DB4E7D" w:rsidRDefault="00B540EE">
      <w:pPr>
        <w:spacing w:after="0" w:line="360" w:lineRule="auto"/>
        <w:ind w:firstLine="709"/>
        <w:jc w:val="both"/>
        <w:rPr>
          <w:rFonts w:ascii="Times New Roman" w:hAnsi="Times New Roman"/>
          <w:sz w:val="24"/>
          <w:szCs w:val="28"/>
        </w:rPr>
      </w:pPr>
      <w:r w:rsidRPr="00DB4E7D">
        <w:rPr>
          <w:rFonts w:ascii="Times New Roman" w:hAnsi="Times New Roman"/>
          <w:sz w:val="24"/>
          <w:szCs w:val="28"/>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w:t>
      </w:r>
      <w:r w:rsidR="007B3D17" w:rsidRPr="00DB4E7D">
        <w:rPr>
          <w:rFonts w:ascii="Times New Roman" w:hAnsi="Times New Roman"/>
          <w:sz w:val="24"/>
          <w:szCs w:val="28"/>
        </w:rPr>
        <w:t>,</w:t>
      </w:r>
      <w:r w:rsidRPr="00DB4E7D">
        <w:rPr>
          <w:rFonts w:ascii="Times New Roman" w:hAnsi="Times New Roman"/>
          <w:sz w:val="24"/>
          <w:szCs w:val="28"/>
        </w:rPr>
        <w:t xml:space="preserve"> служат квалификационные характеристики, представленные в Едином квалификационном справочнике должностей руководителей, специалистов и служащих (</w:t>
      </w:r>
      <w:r w:rsidR="00745B21" w:rsidRPr="00DB4E7D">
        <w:rPr>
          <w:rFonts w:ascii="Times New Roman" w:hAnsi="Times New Roman"/>
          <w:sz w:val="24"/>
          <w:szCs w:val="28"/>
        </w:rPr>
        <w:t xml:space="preserve">ЕКС), </w:t>
      </w:r>
      <w:r w:rsidRPr="00DB4E7D">
        <w:rPr>
          <w:rFonts w:ascii="Times New Roman" w:hAnsi="Times New Roman"/>
          <w:sz w:val="24"/>
          <w:szCs w:val="28"/>
        </w:rPr>
        <w:t>раздел «Квалификационные характеристики должностей работников образования».</w:t>
      </w:r>
    </w:p>
    <w:p w:rsidR="00B540EE" w:rsidRPr="00DB4E7D" w:rsidRDefault="00B540EE">
      <w:pPr>
        <w:spacing w:after="0" w:line="360" w:lineRule="auto"/>
        <w:ind w:firstLine="709"/>
        <w:jc w:val="both"/>
        <w:rPr>
          <w:rFonts w:ascii="Times New Roman" w:hAnsi="Times New Roman"/>
          <w:sz w:val="24"/>
          <w:szCs w:val="28"/>
        </w:rPr>
      </w:pPr>
      <w:r w:rsidRPr="00DB4E7D">
        <w:rPr>
          <w:rFonts w:ascii="Times New Roman" w:hAnsi="Times New Roman"/>
          <w:sz w:val="24"/>
          <w:szCs w:val="28"/>
        </w:rPr>
        <w:t>В основу должностных обязанностей могут быть положены представленные в профессиональн</w:t>
      </w:r>
      <w:r w:rsidR="00745B21" w:rsidRPr="00DB4E7D">
        <w:rPr>
          <w:rFonts w:ascii="Times New Roman" w:hAnsi="Times New Roman"/>
          <w:sz w:val="24"/>
          <w:szCs w:val="28"/>
        </w:rPr>
        <w:t>ом</w:t>
      </w:r>
      <w:r w:rsidRPr="00DB4E7D">
        <w:rPr>
          <w:rFonts w:ascii="Times New Roman" w:hAnsi="Times New Roman"/>
          <w:sz w:val="24"/>
          <w:szCs w:val="28"/>
        </w:rPr>
        <w:t xml:space="preserve"> стандарт</w:t>
      </w:r>
      <w:r w:rsidR="00745B21" w:rsidRPr="00DB4E7D">
        <w:rPr>
          <w:rFonts w:ascii="Times New Roman" w:hAnsi="Times New Roman"/>
          <w:sz w:val="24"/>
          <w:szCs w:val="28"/>
        </w:rPr>
        <w:t xml:space="preserve">е </w:t>
      </w:r>
      <w:r w:rsidR="0005174D" w:rsidRPr="00DB4E7D">
        <w:rPr>
          <w:rFonts w:ascii="Arial" w:hAnsi="Arial" w:cs="Arial"/>
          <w:szCs w:val="23"/>
          <w:shd w:val="clear" w:color="auto" w:fill="FFFFFF"/>
        </w:rPr>
        <w:t>"</w:t>
      </w:r>
      <w:r w:rsidR="0005174D" w:rsidRPr="00DB4E7D">
        <w:rPr>
          <w:rFonts w:ascii="Times New Roman" w:hAnsi="Times New Roman"/>
          <w:sz w:val="24"/>
          <w:szCs w:val="28"/>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007B4927" w:rsidRPr="00DB4E7D">
        <w:rPr>
          <w:rFonts w:ascii="Times New Roman" w:hAnsi="Times New Roman"/>
          <w:sz w:val="24"/>
          <w:szCs w:val="28"/>
          <w:shd w:val="clear" w:color="auto" w:fill="FFFFFF"/>
        </w:rPr>
        <w:t xml:space="preserve"> </w:t>
      </w:r>
      <w:r w:rsidRPr="00DB4E7D">
        <w:rPr>
          <w:rFonts w:ascii="Times New Roman" w:hAnsi="Times New Roman"/>
          <w:sz w:val="24"/>
          <w:szCs w:val="28"/>
        </w:rPr>
        <w:t>обобщенные трудовые функции, которые могут быть поручены работнику, занимающему данную должность.</w:t>
      </w:r>
    </w:p>
    <w:p w:rsidR="008E46E5" w:rsidRPr="00DB4E7D" w:rsidRDefault="00B540EE">
      <w:pPr>
        <w:spacing w:after="0" w:line="360" w:lineRule="auto"/>
        <w:ind w:firstLine="709"/>
        <w:jc w:val="both"/>
        <w:rPr>
          <w:rFonts w:ascii="Times New Roman" w:hAnsi="Times New Roman"/>
          <w:sz w:val="24"/>
          <w:szCs w:val="28"/>
        </w:rPr>
      </w:pPr>
      <w:r w:rsidRPr="00DB4E7D">
        <w:rPr>
          <w:rFonts w:ascii="Times New Roman" w:hAnsi="Times New Roman"/>
          <w:sz w:val="24"/>
          <w:szCs w:val="28"/>
        </w:rPr>
        <w:t xml:space="preserve">Аттестация педагогических работников </w:t>
      </w:r>
      <w:r w:rsidR="0005174D" w:rsidRPr="00DB4E7D">
        <w:rPr>
          <w:rFonts w:ascii="Times New Roman" w:hAnsi="Times New Roman"/>
          <w:sz w:val="24"/>
          <w:szCs w:val="28"/>
        </w:rPr>
        <w:t xml:space="preserve">в соответствии с </w:t>
      </w:r>
      <w:r w:rsidR="00CC6674" w:rsidRPr="00DB4E7D">
        <w:rPr>
          <w:rFonts w:ascii="Times New Roman" w:hAnsi="Times New Roman"/>
          <w:sz w:val="24"/>
          <w:szCs w:val="28"/>
        </w:rPr>
        <w:t>Федеральным з</w:t>
      </w:r>
      <w:r w:rsidR="0005174D" w:rsidRPr="00DB4E7D">
        <w:rPr>
          <w:rFonts w:ascii="Times New Roman" w:hAnsi="Times New Roman"/>
          <w:sz w:val="24"/>
          <w:szCs w:val="28"/>
        </w:rPr>
        <w:t>аконо</w:t>
      </w:r>
      <w:r w:rsidR="00CC6674" w:rsidRPr="00DB4E7D">
        <w:rPr>
          <w:rFonts w:ascii="Times New Roman" w:hAnsi="Times New Roman"/>
          <w:sz w:val="24"/>
          <w:szCs w:val="28"/>
        </w:rPr>
        <w:t>м</w:t>
      </w:r>
      <w:r w:rsidR="007B4927" w:rsidRPr="00DB4E7D">
        <w:rPr>
          <w:rFonts w:ascii="Times New Roman" w:hAnsi="Times New Roman"/>
          <w:sz w:val="24"/>
          <w:szCs w:val="28"/>
        </w:rPr>
        <w:t xml:space="preserve"> </w:t>
      </w:r>
      <w:r w:rsidR="00CC6674" w:rsidRPr="00DB4E7D">
        <w:rPr>
          <w:rFonts w:ascii="Times New Roman" w:hAnsi="Times New Roman"/>
          <w:sz w:val="24"/>
          <w:szCs w:val="28"/>
        </w:rPr>
        <w:t>«О</w:t>
      </w:r>
      <w:r w:rsidR="0005174D" w:rsidRPr="00DB4E7D">
        <w:rPr>
          <w:rFonts w:ascii="Times New Roman" w:hAnsi="Times New Roman"/>
          <w:sz w:val="24"/>
          <w:szCs w:val="28"/>
        </w:rPr>
        <w:t>б образовании в Российской</w:t>
      </w:r>
      <w:r w:rsidR="0005174D" w:rsidRPr="00DB4E7D">
        <w:rPr>
          <w:rFonts w:ascii="Times New Roman" w:hAnsi="Times New Roman"/>
          <w:sz w:val="24"/>
          <w:szCs w:val="28"/>
        </w:rPr>
        <w:tab/>
      </w:r>
      <w:r w:rsidR="00CC6674" w:rsidRPr="00DB4E7D">
        <w:rPr>
          <w:rFonts w:ascii="Times New Roman" w:hAnsi="Times New Roman"/>
          <w:sz w:val="24"/>
          <w:szCs w:val="28"/>
        </w:rPr>
        <w:t xml:space="preserve"> Ф</w:t>
      </w:r>
      <w:r w:rsidR="0005174D" w:rsidRPr="00DB4E7D">
        <w:rPr>
          <w:rFonts w:ascii="Times New Roman" w:hAnsi="Times New Roman"/>
          <w:sz w:val="24"/>
          <w:szCs w:val="28"/>
        </w:rPr>
        <w:t xml:space="preserve">едерации»  (ст. 49) </w:t>
      </w:r>
      <w:r w:rsidRPr="00DB4E7D">
        <w:rPr>
          <w:rFonts w:ascii="Times New Roman" w:hAnsi="Times New Roman"/>
          <w:sz w:val="24"/>
          <w:szCs w:val="28"/>
        </w:rPr>
        <w:t xml:space="preserve">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w:t>
      </w:r>
      <w:r w:rsidR="00201777" w:rsidRPr="00DB4E7D">
        <w:rPr>
          <w:rFonts w:ascii="Times New Roman" w:hAnsi="Times New Roman"/>
          <w:sz w:val="24"/>
          <w:szCs w:val="28"/>
        </w:rPr>
        <w:t xml:space="preserve">образовательными </w:t>
      </w:r>
      <w:r w:rsidRPr="00DB4E7D">
        <w:rPr>
          <w:rFonts w:ascii="Times New Roman" w:hAnsi="Times New Roman"/>
          <w:sz w:val="24"/>
          <w:szCs w:val="28"/>
        </w:rPr>
        <w:t xml:space="preserve">организациями. </w:t>
      </w:r>
    </w:p>
    <w:p w:rsidR="0005174D" w:rsidRPr="00DB4E7D" w:rsidRDefault="00B540EE">
      <w:pPr>
        <w:spacing w:after="0" w:line="360" w:lineRule="auto"/>
        <w:ind w:firstLine="709"/>
        <w:jc w:val="both"/>
        <w:rPr>
          <w:rFonts w:ascii="Times New Roman" w:hAnsi="Times New Roman"/>
          <w:sz w:val="24"/>
          <w:szCs w:val="28"/>
        </w:rPr>
      </w:pPr>
      <w:r w:rsidRPr="00DB4E7D">
        <w:rPr>
          <w:rFonts w:ascii="Times New Roman" w:hAnsi="Times New Roman"/>
          <w:sz w:val="24"/>
          <w:szCs w:val="28"/>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B540EE" w:rsidRPr="00DB4E7D" w:rsidRDefault="00B540EE">
      <w:pPr>
        <w:spacing w:after="0" w:line="360" w:lineRule="auto"/>
        <w:ind w:firstLine="709"/>
        <w:jc w:val="both"/>
        <w:rPr>
          <w:rFonts w:ascii="Times New Roman" w:hAnsi="Times New Roman"/>
          <w:sz w:val="24"/>
          <w:szCs w:val="28"/>
        </w:rPr>
      </w:pPr>
      <w:r w:rsidRPr="00DB4E7D">
        <w:rPr>
          <w:rFonts w:ascii="Times New Roman" w:hAnsi="Times New Roman"/>
          <w:sz w:val="24"/>
          <w:szCs w:val="28"/>
        </w:rPr>
        <w:t xml:space="preserve">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w:t>
      </w:r>
      <w:r w:rsidR="0005174D" w:rsidRPr="00DB4E7D">
        <w:rPr>
          <w:rFonts w:ascii="Times New Roman" w:hAnsi="Times New Roman"/>
          <w:sz w:val="24"/>
          <w:szCs w:val="28"/>
          <w:shd w:val="clear" w:color="auto" w:fill="FFFFFF"/>
        </w:rPr>
        <w:t>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r w:rsidR="007B4927" w:rsidRPr="00DB4E7D">
        <w:rPr>
          <w:rFonts w:ascii="Times New Roman" w:hAnsi="Times New Roman"/>
          <w:sz w:val="24"/>
          <w:szCs w:val="28"/>
        </w:rPr>
        <w:t>.</w:t>
      </w:r>
    </w:p>
    <w:p w:rsidR="00B540EE" w:rsidRPr="00DB4E7D" w:rsidRDefault="00B540EE">
      <w:pPr>
        <w:spacing w:after="0" w:line="360" w:lineRule="auto"/>
        <w:ind w:firstLine="709"/>
        <w:jc w:val="both"/>
        <w:rPr>
          <w:rFonts w:ascii="Times New Roman" w:hAnsi="Times New Roman"/>
          <w:sz w:val="24"/>
          <w:szCs w:val="28"/>
        </w:rPr>
      </w:pPr>
      <w:r w:rsidRPr="00DB4E7D">
        <w:rPr>
          <w:rFonts w:ascii="Times New Roman" w:hAnsi="Times New Roman"/>
          <w:sz w:val="24"/>
          <w:szCs w:val="28"/>
        </w:rPr>
        <w:t>Образовательная организация должна быть укомплектована вспомогательным персоналом. Описание кадровых условий образовательной организации может быть реализовано в виде таблицы. В ней целесообразно соотнести должностные обязанности и уровень квалификации специалистов</w:t>
      </w:r>
      <w:r w:rsidR="00F61AB1" w:rsidRPr="00DB4E7D">
        <w:rPr>
          <w:rFonts w:ascii="Times New Roman" w:hAnsi="Times New Roman"/>
          <w:sz w:val="24"/>
          <w:szCs w:val="28"/>
        </w:rPr>
        <w:t xml:space="preserve"> в соответствии с профессиональным стандартом </w:t>
      </w:r>
      <w:r w:rsidR="00F61AB1" w:rsidRPr="00DB4E7D">
        <w:rPr>
          <w:rFonts w:ascii="Times New Roman" w:hAnsi="Times New Roman"/>
          <w:sz w:val="24"/>
          <w:szCs w:val="28"/>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DB4E7D">
        <w:rPr>
          <w:rFonts w:ascii="Times New Roman" w:hAnsi="Times New Roman"/>
          <w:sz w:val="24"/>
          <w:szCs w:val="28"/>
        </w:rPr>
        <w:t>, с имеющимся кадровым потенциалом образовательной организации. Это позволит определить состояние кадрового потенциала и наметить пути необходимой работы по его дальнейшему изменению.</w:t>
      </w:r>
    </w:p>
    <w:p w:rsidR="00B540EE" w:rsidRPr="00DB4E7D" w:rsidRDefault="00B540EE">
      <w:pPr>
        <w:spacing w:after="0" w:line="360" w:lineRule="auto"/>
        <w:ind w:firstLine="709"/>
        <w:jc w:val="both"/>
        <w:rPr>
          <w:rFonts w:ascii="Times New Roman" w:hAnsi="Times New Roman"/>
          <w:sz w:val="24"/>
          <w:szCs w:val="28"/>
        </w:rPr>
      </w:pPr>
      <w:r w:rsidRPr="00DB4E7D">
        <w:rPr>
          <w:rFonts w:ascii="Times New Roman" w:hAnsi="Times New Roman"/>
          <w:b/>
          <w:sz w:val="24"/>
          <w:szCs w:val="28"/>
        </w:rPr>
        <w:t>Кадровое обеспечение реализации основной образовательной программы</w:t>
      </w:r>
      <w:r w:rsidRPr="00DB4E7D">
        <w:rPr>
          <w:rFonts w:ascii="Times New Roman" w:hAnsi="Times New Roman"/>
          <w:sz w:val="24"/>
          <w:szCs w:val="28"/>
        </w:rPr>
        <w:t xml:space="preserve"> основного общего образования может строиться по схеме:</w:t>
      </w:r>
    </w:p>
    <w:p w:rsidR="00B540EE" w:rsidRPr="00DB4E7D" w:rsidRDefault="00B540EE" w:rsidP="00D031C4">
      <w:pPr>
        <w:pStyle w:val="a8"/>
        <w:numPr>
          <w:ilvl w:val="0"/>
          <w:numId w:val="139"/>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должность;</w:t>
      </w:r>
    </w:p>
    <w:p w:rsidR="00B540EE" w:rsidRPr="00DB4E7D" w:rsidRDefault="00B540EE" w:rsidP="00D031C4">
      <w:pPr>
        <w:pStyle w:val="a8"/>
        <w:numPr>
          <w:ilvl w:val="0"/>
          <w:numId w:val="139"/>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должностные обязанности;</w:t>
      </w:r>
    </w:p>
    <w:p w:rsidR="00B540EE" w:rsidRPr="00DB4E7D" w:rsidRDefault="00B540EE" w:rsidP="00D031C4">
      <w:pPr>
        <w:pStyle w:val="a8"/>
        <w:numPr>
          <w:ilvl w:val="0"/>
          <w:numId w:val="139"/>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количество работников в образовательной организации (требуется/имеется);</w:t>
      </w:r>
    </w:p>
    <w:p w:rsidR="00B540EE" w:rsidRPr="00DB4E7D" w:rsidRDefault="00B540EE" w:rsidP="00D031C4">
      <w:pPr>
        <w:pStyle w:val="a8"/>
        <w:numPr>
          <w:ilvl w:val="0"/>
          <w:numId w:val="139"/>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уровень работников образовательной организации: требования к уровню квалификации, фактический уровень.</w:t>
      </w:r>
    </w:p>
    <w:p w:rsidR="00B540EE" w:rsidRPr="00DB4E7D" w:rsidRDefault="00B540EE">
      <w:pPr>
        <w:spacing w:after="0" w:line="360" w:lineRule="auto"/>
        <w:ind w:firstLine="709"/>
        <w:jc w:val="both"/>
        <w:rPr>
          <w:rFonts w:ascii="Times New Roman" w:hAnsi="Times New Roman"/>
          <w:sz w:val="24"/>
          <w:szCs w:val="28"/>
        </w:rPr>
      </w:pPr>
      <w:r w:rsidRPr="00DB4E7D">
        <w:rPr>
          <w:rFonts w:ascii="Times New Roman" w:hAnsi="Times New Roman"/>
          <w:sz w:val="24"/>
          <w:szCs w:val="28"/>
        </w:rPr>
        <w:t xml:space="preserve">Образовательная организация с учетом особенностей педагогической деятельности по проектированию и реализации образовательного процесса составляет перечень необходимых должностей в соответствии с </w:t>
      </w:r>
      <w:r w:rsidR="008E46E5" w:rsidRPr="00DB4E7D">
        <w:rPr>
          <w:rFonts w:ascii="Times New Roman" w:hAnsi="Times New Roman"/>
          <w:sz w:val="24"/>
          <w:szCs w:val="28"/>
        </w:rPr>
        <w:t>ЕКС</w:t>
      </w:r>
      <w:r w:rsidRPr="00DB4E7D">
        <w:rPr>
          <w:rFonts w:ascii="Times New Roman" w:hAnsi="Times New Roman"/>
          <w:sz w:val="24"/>
          <w:szCs w:val="28"/>
        </w:rPr>
        <w:t xml:space="preserve"> и требованиями </w:t>
      </w:r>
      <w:r w:rsidR="00F61AB1" w:rsidRPr="00DB4E7D">
        <w:rPr>
          <w:rFonts w:ascii="Times New Roman" w:hAnsi="Times New Roman"/>
          <w:sz w:val="24"/>
          <w:szCs w:val="28"/>
        </w:rPr>
        <w:t xml:space="preserve"> профессионального стандарта </w:t>
      </w:r>
      <w:r w:rsidR="00F61AB1" w:rsidRPr="00DB4E7D">
        <w:rPr>
          <w:rFonts w:ascii="Arial" w:hAnsi="Arial" w:cs="Arial"/>
          <w:szCs w:val="23"/>
          <w:shd w:val="clear" w:color="auto" w:fill="FFFFFF"/>
        </w:rPr>
        <w:t>"</w:t>
      </w:r>
      <w:r w:rsidR="00F61AB1" w:rsidRPr="00DB4E7D">
        <w:rPr>
          <w:rFonts w:ascii="Times New Roman" w:hAnsi="Times New Roman"/>
          <w:sz w:val="24"/>
          <w:szCs w:val="28"/>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DB4E7D">
        <w:rPr>
          <w:rFonts w:ascii="Times New Roman" w:hAnsi="Times New Roman"/>
          <w:sz w:val="24"/>
          <w:szCs w:val="28"/>
        </w:rPr>
        <w:t xml:space="preserve">. </w:t>
      </w:r>
    </w:p>
    <w:p w:rsidR="00B540EE" w:rsidRPr="00DB4E7D" w:rsidRDefault="00B540EE">
      <w:pPr>
        <w:spacing w:after="0" w:line="360" w:lineRule="auto"/>
        <w:ind w:firstLine="709"/>
        <w:jc w:val="both"/>
        <w:rPr>
          <w:rFonts w:ascii="Times New Roman" w:hAnsi="Times New Roman"/>
          <w:sz w:val="24"/>
          <w:szCs w:val="28"/>
        </w:rPr>
      </w:pPr>
      <w:r w:rsidRPr="00DB4E7D">
        <w:rPr>
          <w:rFonts w:ascii="Times New Roman" w:hAnsi="Times New Roman"/>
          <w:b/>
          <w:sz w:val="24"/>
          <w:szCs w:val="28"/>
        </w:rPr>
        <w:t xml:space="preserve">Профессиональное развитие и повышение квалификации педагогических работников. </w:t>
      </w:r>
      <w:r w:rsidRPr="00DB4E7D">
        <w:rPr>
          <w:rFonts w:ascii="Times New Roman" w:hAnsi="Times New Roman"/>
          <w:sz w:val="24"/>
          <w:szCs w:val="28"/>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B540EE" w:rsidRPr="00DB4E7D" w:rsidRDefault="00B540EE">
      <w:pPr>
        <w:shd w:val="clear" w:color="auto" w:fill="FFFFFF"/>
        <w:spacing w:after="0" w:line="360" w:lineRule="auto"/>
        <w:ind w:firstLine="709"/>
        <w:jc w:val="both"/>
        <w:rPr>
          <w:rFonts w:ascii="Times New Roman" w:eastAsia="Times New Roman" w:hAnsi="Times New Roman"/>
          <w:sz w:val="24"/>
          <w:szCs w:val="28"/>
          <w:lang w:eastAsia="ru-RU"/>
        </w:rPr>
      </w:pPr>
      <w:r w:rsidRPr="00DB4E7D">
        <w:rPr>
          <w:rFonts w:ascii="Times New Roman" w:hAnsi="Times New Roman"/>
          <w:sz w:val="24"/>
          <w:szCs w:val="28"/>
        </w:rPr>
        <w:t xml:space="preserve">В </w:t>
      </w:r>
      <w:r w:rsidR="008E46E5" w:rsidRPr="00DB4E7D">
        <w:rPr>
          <w:rFonts w:ascii="Times New Roman" w:hAnsi="Times New Roman"/>
          <w:sz w:val="24"/>
          <w:szCs w:val="28"/>
        </w:rPr>
        <w:t>ООП</w:t>
      </w:r>
      <w:r w:rsidRPr="00DB4E7D">
        <w:rPr>
          <w:rFonts w:ascii="Times New Roman" w:hAnsi="Times New Roman"/>
          <w:sz w:val="24"/>
          <w:szCs w:val="28"/>
        </w:rPr>
        <w:t xml:space="preserve"> образовательной организации могут быть представлены планы-графики,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w:t>
      </w:r>
      <w:r w:rsidRPr="00DB4E7D">
        <w:rPr>
          <w:rFonts w:ascii="Times New Roman" w:eastAsia="Times New Roman" w:hAnsi="Times New Roman"/>
          <w:sz w:val="24"/>
          <w:szCs w:val="28"/>
          <w:lang w:eastAsia="ru-RU"/>
        </w:rPr>
        <w:t xml:space="preserve">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 а также методикой оценки уровня квалификации педагогических работников</w:t>
      </w:r>
      <w:r w:rsidR="008E46E5" w:rsidRPr="00DB4E7D">
        <w:rPr>
          <w:rStyle w:val="af3"/>
          <w:rFonts w:ascii="Times New Roman" w:eastAsia="Times New Roman" w:hAnsi="Times New Roman"/>
          <w:sz w:val="24"/>
          <w:szCs w:val="28"/>
          <w:lang w:eastAsia="ru-RU"/>
        </w:rPr>
        <w:footnoteReference w:id="16"/>
      </w:r>
      <w:r w:rsidRPr="00DB4E7D">
        <w:rPr>
          <w:rFonts w:ascii="Times New Roman" w:eastAsia="Times New Roman" w:hAnsi="Times New Roman"/>
          <w:sz w:val="24"/>
          <w:szCs w:val="28"/>
          <w:lang w:eastAsia="ru-RU"/>
        </w:rPr>
        <w:t xml:space="preserve">. </w:t>
      </w:r>
    </w:p>
    <w:p w:rsidR="00B540EE" w:rsidRPr="00DB4E7D" w:rsidRDefault="00B540EE">
      <w:pPr>
        <w:spacing w:after="0" w:line="360" w:lineRule="auto"/>
        <w:ind w:firstLine="709"/>
        <w:jc w:val="both"/>
        <w:rPr>
          <w:rFonts w:ascii="Times New Roman" w:hAnsi="Times New Roman"/>
          <w:sz w:val="24"/>
          <w:szCs w:val="28"/>
        </w:rPr>
      </w:pPr>
      <w:r w:rsidRPr="00DB4E7D">
        <w:rPr>
          <w:rFonts w:ascii="Times New Roman" w:hAnsi="Times New Roman"/>
          <w:sz w:val="24"/>
          <w:szCs w:val="28"/>
        </w:rPr>
        <w:t xml:space="preserve">При этом могут быть использованы различные </w:t>
      </w:r>
      <w:r w:rsidR="00201777" w:rsidRPr="00DB4E7D">
        <w:rPr>
          <w:rFonts w:ascii="Times New Roman" w:hAnsi="Times New Roman"/>
          <w:sz w:val="24"/>
          <w:szCs w:val="28"/>
        </w:rPr>
        <w:t xml:space="preserve">образовательные </w:t>
      </w:r>
      <w:r w:rsidRPr="00DB4E7D">
        <w:rPr>
          <w:rFonts w:ascii="Times New Roman" w:hAnsi="Times New Roman"/>
          <w:sz w:val="24"/>
          <w:szCs w:val="28"/>
        </w:rPr>
        <w:t>организации, имеющие соответствующую лицензию.</w:t>
      </w:r>
    </w:p>
    <w:p w:rsidR="00B540EE" w:rsidRPr="00DB4E7D" w:rsidRDefault="00B540EE">
      <w:pPr>
        <w:spacing w:after="0" w:line="360" w:lineRule="auto"/>
        <w:ind w:firstLine="709"/>
        <w:jc w:val="both"/>
        <w:rPr>
          <w:rFonts w:ascii="Times New Roman" w:hAnsi="Times New Roman"/>
          <w:sz w:val="24"/>
          <w:szCs w:val="28"/>
        </w:rPr>
      </w:pPr>
      <w:r w:rsidRPr="00DB4E7D">
        <w:rPr>
          <w:rFonts w:ascii="Times New Roman" w:hAnsi="Times New Roman"/>
          <w:sz w:val="24"/>
          <w:szCs w:val="28"/>
        </w:rPr>
        <w:t>Формами повышения квалификации могут быть: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w:t>
      </w:r>
      <w:r w:rsidR="00E503E5" w:rsidRPr="00DB4E7D">
        <w:rPr>
          <w:rFonts w:ascii="Times New Roman" w:hAnsi="Times New Roman"/>
          <w:sz w:val="24"/>
          <w:szCs w:val="28"/>
        </w:rPr>
        <w:t xml:space="preserve"> и др.</w:t>
      </w:r>
    </w:p>
    <w:p w:rsidR="00B540EE" w:rsidRPr="00DB4E7D" w:rsidRDefault="00B540EE">
      <w:pPr>
        <w:spacing w:after="0" w:line="360" w:lineRule="auto"/>
        <w:ind w:firstLine="709"/>
        <w:jc w:val="both"/>
        <w:rPr>
          <w:rFonts w:ascii="Times New Roman" w:hAnsi="Times New Roman"/>
          <w:sz w:val="24"/>
          <w:szCs w:val="28"/>
        </w:rPr>
      </w:pPr>
      <w:r w:rsidRPr="00DB4E7D">
        <w:rPr>
          <w:rFonts w:ascii="Times New Roman" w:hAnsi="Times New Roman"/>
          <w:sz w:val="24"/>
          <w:szCs w:val="28"/>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B540EE" w:rsidRPr="00DB4E7D" w:rsidRDefault="00B540EE">
      <w:pPr>
        <w:spacing w:after="0" w:line="360" w:lineRule="auto"/>
        <w:ind w:firstLine="709"/>
        <w:jc w:val="both"/>
        <w:rPr>
          <w:rFonts w:ascii="Times New Roman" w:hAnsi="Times New Roman"/>
          <w:sz w:val="24"/>
          <w:szCs w:val="28"/>
        </w:rPr>
      </w:pPr>
      <w:r w:rsidRPr="00DB4E7D">
        <w:rPr>
          <w:rFonts w:ascii="Times New Roman" w:hAnsi="Times New Roman"/>
          <w:b/>
          <w:sz w:val="24"/>
          <w:szCs w:val="28"/>
        </w:rPr>
        <w:t>Примерные критерии оценки результативности деятельности педагогических работников</w:t>
      </w:r>
      <w:r w:rsidRPr="00DB4E7D">
        <w:rPr>
          <w:rFonts w:ascii="Times New Roman" w:hAnsi="Times New Roman"/>
          <w:sz w:val="24"/>
          <w:szCs w:val="28"/>
        </w:rPr>
        <w:t xml:space="preserve">. Результативность деятельности может оцениваться по схеме: </w:t>
      </w:r>
    </w:p>
    <w:p w:rsidR="00B540EE" w:rsidRPr="00DB4E7D" w:rsidRDefault="00B540EE" w:rsidP="00D031C4">
      <w:pPr>
        <w:pStyle w:val="a8"/>
        <w:numPr>
          <w:ilvl w:val="0"/>
          <w:numId w:val="187"/>
        </w:numPr>
        <w:spacing w:line="360" w:lineRule="auto"/>
        <w:ind w:left="993" w:hanging="284"/>
        <w:jc w:val="both"/>
        <w:rPr>
          <w:rFonts w:ascii="Times New Roman" w:hAnsi="Times New Roman"/>
          <w:szCs w:val="28"/>
        </w:rPr>
      </w:pPr>
      <w:r w:rsidRPr="00DB4E7D">
        <w:rPr>
          <w:rFonts w:ascii="Times New Roman" w:hAnsi="Times New Roman"/>
          <w:szCs w:val="28"/>
        </w:rPr>
        <w:t xml:space="preserve">критерии оценки, </w:t>
      </w:r>
    </w:p>
    <w:p w:rsidR="00B540EE" w:rsidRPr="00DB4E7D" w:rsidRDefault="00B540EE" w:rsidP="00D031C4">
      <w:pPr>
        <w:pStyle w:val="a8"/>
        <w:numPr>
          <w:ilvl w:val="0"/>
          <w:numId w:val="187"/>
        </w:numPr>
        <w:spacing w:line="360" w:lineRule="auto"/>
        <w:ind w:left="993" w:hanging="284"/>
        <w:jc w:val="both"/>
        <w:rPr>
          <w:rFonts w:ascii="Times New Roman" w:hAnsi="Times New Roman"/>
          <w:szCs w:val="28"/>
        </w:rPr>
      </w:pPr>
      <w:r w:rsidRPr="00DB4E7D">
        <w:rPr>
          <w:rFonts w:ascii="Times New Roman" w:hAnsi="Times New Roman"/>
          <w:szCs w:val="28"/>
        </w:rPr>
        <w:t xml:space="preserve">содержание критерия, </w:t>
      </w:r>
    </w:p>
    <w:p w:rsidR="00B540EE" w:rsidRPr="00DB4E7D" w:rsidRDefault="00B540EE" w:rsidP="00D031C4">
      <w:pPr>
        <w:pStyle w:val="a8"/>
        <w:numPr>
          <w:ilvl w:val="0"/>
          <w:numId w:val="187"/>
        </w:numPr>
        <w:spacing w:line="360" w:lineRule="auto"/>
        <w:ind w:left="993" w:hanging="284"/>
        <w:jc w:val="both"/>
        <w:rPr>
          <w:rFonts w:ascii="Times New Roman" w:hAnsi="Times New Roman"/>
          <w:szCs w:val="28"/>
        </w:rPr>
      </w:pPr>
      <w:r w:rsidRPr="00DB4E7D">
        <w:rPr>
          <w:rFonts w:ascii="Times New Roman" w:hAnsi="Times New Roman"/>
          <w:szCs w:val="28"/>
        </w:rPr>
        <w:t xml:space="preserve">показатели/индикаторы. </w:t>
      </w:r>
    </w:p>
    <w:p w:rsidR="00B540EE" w:rsidRPr="00DB4E7D" w:rsidRDefault="00B540EE">
      <w:pPr>
        <w:spacing w:after="0" w:line="360" w:lineRule="auto"/>
        <w:ind w:firstLine="709"/>
        <w:jc w:val="both"/>
        <w:rPr>
          <w:rFonts w:ascii="Times New Roman" w:hAnsi="Times New Roman"/>
          <w:sz w:val="24"/>
          <w:szCs w:val="28"/>
        </w:rPr>
      </w:pPr>
      <w:r w:rsidRPr="00DB4E7D">
        <w:rPr>
          <w:rFonts w:ascii="Times New Roman" w:hAnsi="Times New Roman"/>
          <w:sz w:val="24"/>
          <w:szCs w:val="28"/>
        </w:rPr>
        <w:t xml:space="preserve">Показатели и индикаторы могут быть разработаны образовательной организацией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 При оценке качества деятельности педагогических работников могут учитываться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образовательного процесса и др. </w:t>
      </w:r>
    </w:p>
    <w:p w:rsidR="00B540EE" w:rsidRPr="00DB4E7D" w:rsidRDefault="00B540EE">
      <w:pPr>
        <w:spacing w:after="0" w:line="360" w:lineRule="auto"/>
        <w:ind w:firstLine="709"/>
        <w:jc w:val="both"/>
        <w:rPr>
          <w:rFonts w:ascii="Times New Roman" w:hAnsi="Times New Roman"/>
          <w:sz w:val="24"/>
          <w:szCs w:val="28"/>
        </w:rPr>
      </w:pPr>
      <w:r w:rsidRPr="00DB4E7D">
        <w:rPr>
          <w:rFonts w:ascii="Times New Roman" w:hAnsi="Times New Roman"/>
          <w:sz w:val="24"/>
          <w:szCs w:val="28"/>
        </w:rPr>
        <w:t>Ожидаемый результат повышения квалификации – профессиональная готовность работников образования к реализации ФГОС</w:t>
      </w:r>
      <w:r w:rsidR="008E46E5" w:rsidRPr="00DB4E7D">
        <w:rPr>
          <w:rFonts w:ascii="Times New Roman" w:hAnsi="Times New Roman"/>
          <w:sz w:val="24"/>
          <w:szCs w:val="28"/>
        </w:rPr>
        <w:t xml:space="preserve"> ООО</w:t>
      </w:r>
      <w:r w:rsidRPr="00DB4E7D">
        <w:rPr>
          <w:rFonts w:ascii="Times New Roman" w:hAnsi="Times New Roman"/>
          <w:sz w:val="24"/>
          <w:szCs w:val="28"/>
        </w:rPr>
        <w:t>:</w:t>
      </w:r>
    </w:p>
    <w:p w:rsidR="00B540EE" w:rsidRPr="00DB4E7D" w:rsidRDefault="00B540EE" w:rsidP="00D031C4">
      <w:pPr>
        <w:pStyle w:val="a8"/>
        <w:numPr>
          <w:ilvl w:val="0"/>
          <w:numId w:val="140"/>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обеспечение оптимального вхождения работников образования в систему ценностей современного образования;</w:t>
      </w:r>
    </w:p>
    <w:p w:rsidR="00B540EE" w:rsidRPr="00DB4E7D" w:rsidRDefault="00B540EE" w:rsidP="00D031C4">
      <w:pPr>
        <w:pStyle w:val="a8"/>
        <w:numPr>
          <w:ilvl w:val="0"/>
          <w:numId w:val="140"/>
        </w:numPr>
        <w:tabs>
          <w:tab w:val="left" w:pos="993"/>
        </w:tabs>
        <w:spacing w:line="360" w:lineRule="auto"/>
        <w:ind w:left="0" w:firstLine="709"/>
        <w:jc w:val="both"/>
        <w:rPr>
          <w:rFonts w:ascii="Times New Roman" w:hAnsi="Times New Roman"/>
          <w:szCs w:val="28"/>
        </w:rPr>
      </w:pPr>
    </w:p>
    <w:p w:rsidR="00B540EE" w:rsidRPr="00DB4E7D" w:rsidRDefault="00B540EE" w:rsidP="00D031C4">
      <w:pPr>
        <w:pStyle w:val="a8"/>
        <w:numPr>
          <w:ilvl w:val="0"/>
          <w:numId w:val="140"/>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B540EE" w:rsidRPr="00DB4E7D" w:rsidRDefault="00B540EE" w:rsidP="00D031C4">
      <w:pPr>
        <w:pStyle w:val="a8"/>
        <w:numPr>
          <w:ilvl w:val="0"/>
          <w:numId w:val="140"/>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овладение учебно-методическими и информационно-методическими ресурсами, необходимыми для успешного решения задач ФГОС</w:t>
      </w:r>
      <w:r w:rsidR="008E46E5" w:rsidRPr="00DB4E7D">
        <w:rPr>
          <w:rFonts w:ascii="Times New Roman" w:hAnsi="Times New Roman"/>
          <w:szCs w:val="28"/>
        </w:rPr>
        <w:t xml:space="preserve"> ООО</w:t>
      </w:r>
      <w:r w:rsidRPr="00DB4E7D">
        <w:rPr>
          <w:rFonts w:ascii="Times New Roman" w:hAnsi="Times New Roman"/>
          <w:szCs w:val="28"/>
        </w:rPr>
        <w:t>.</w:t>
      </w:r>
    </w:p>
    <w:p w:rsidR="00B540EE" w:rsidRPr="00DB4E7D" w:rsidRDefault="00B540EE">
      <w:pPr>
        <w:spacing w:after="0" w:line="360" w:lineRule="auto"/>
        <w:ind w:firstLine="709"/>
        <w:jc w:val="both"/>
        <w:rPr>
          <w:rFonts w:ascii="Times New Roman" w:hAnsi="Times New Roman"/>
          <w:sz w:val="24"/>
          <w:szCs w:val="28"/>
        </w:rPr>
      </w:pPr>
      <w:r w:rsidRPr="00DB4E7D">
        <w:rPr>
          <w:rFonts w:ascii="Times New Roman" w:hAnsi="Times New Roman"/>
          <w:sz w:val="24"/>
          <w:szCs w:val="28"/>
        </w:rPr>
        <w:t xml:space="preserve">Одним из условий готовности образовательной организации к введению ФГОС </w:t>
      </w:r>
      <w:r w:rsidR="008E46E5" w:rsidRPr="00DB4E7D">
        <w:rPr>
          <w:rFonts w:ascii="Times New Roman" w:hAnsi="Times New Roman"/>
          <w:sz w:val="24"/>
          <w:szCs w:val="28"/>
        </w:rPr>
        <w:t>ООО</w:t>
      </w:r>
      <w:r w:rsidRPr="00DB4E7D">
        <w:rPr>
          <w:rFonts w:ascii="Times New Roman" w:hAnsi="Times New Roman"/>
          <w:sz w:val="24"/>
          <w:szCs w:val="28"/>
        </w:rPr>
        <w:t xml:space="preserve"> является создание системы методической работы, обеспечивающей сопровождение деятельности педагогов на всех этапах реализации требований ФГОС</w:t>
      </w:r>
      <w:r w:rsidR="008E46E5" w:rsidRPr="00DB4E7D">
        <w:rPr>
          <w:rFonts w:ascii="Times New Roman" w:hAnsi="Times New Roman"/>
          <w:sz w:val="24"/>
          <w:szCs w:val="28"/>
        </w:rPr>
        <w:t xml:space="preserve"> ООО</w:t>
      </w:r>
      <w:r w:rsidRPr="00DB4E7D">
        <w:rPr>
          <w:rFonts w:ascii="Times New Roman" w:hAnsi="Times New Roman"/>
          <w:sz w:val="24"/>
          <w:szCs w:val="28"/>
        </w:rPr>
        <w:t>. Организация методической работы может планироваться по следующей форме: мероприятия, сроки исполнения, ответственные, подведение итогов, обсуждение результатов (но не ограничиваться этим).</w:t>
      </w:r>
    </w:p>
    <w:p w:rsidR="00B540EE" w:rsidRPr="00DB4E7D" w:rsidRDefault="00B540EE">
      <w:pPr>
        <w:spacing w:after="0" w:line="360" w:lineRule="auto"/>
        <w:ind w:firstLine="709"/>
        <w:jc w:val="both"/>
        <w:rPr>
          <w:rFonts w:ascii="Times New Roman" w:hAnsi="Times New Roman"/>
          <w:sz w:val="24"/>
          <w:szCs w:val="28"/>
        </w:rPr>
      </w:pPr>
      <w:r w:rsidRPr="00DB4E7D">
        <w:rPr>
          <w:rFonts w:ascii="Times New Roman" w:hAnsi="Times New Roman"/>
          <w:sz w:val="24"/>
          <w:szCs w:val="28"/>
        </w:rPr>
        <w:t>При этом могут быть использованы мероприятия:</w:t>
      </w:r>
    </w:p>
    <w:p w:rsidR="00B540EE" w:rsidRPr="00DB4E7D" w:rsidRDefault="00B540EE">
      <w:pPr>
        <w:spacing w:after="0" w:line="360" w:lineRule="auto"/>
        <w:ind w:firstLine="709"/>
        <w:jc w:val="both"/>
        <w:rPr>
          <w:rFonts w:ascii="Times New Roman" w:hAnsi="Times New Roman"/>
          <w:sz w:val="24"/>
          <w:szCs w:val="28"/>
        </w:rPr>
      </w:pPr>
      <w:r w:rsidRPr="00DB4E7D">
        <w:rPr>
          <w:rFonts w:ascii="Times New Roman" w:hAnsi="Times New Roman"/>
          <w:sz w:val="24"/>
          <w:szCs w:val="28"/>
        </w:rPr>
        <w:t>1. Семинары, посвященные содержанию и ключевым особенностям ФГОС</w:t>
      </w:r>
      <w:r w:rsidR="008E46E5" w:rsidRPr="00DB4E7D">
        <w:rPr>
          <w:rFonts w:ascii="Times New Roman" w:hAnsi="Times New Roman"/>
          <w:sz w:val="24"/>
          <w:szCs w:val="28"/>
        </w:rPr>
        <w:t xml:space="preserve"> ООО</w:t>
      </w:r>
      <w:r w:rsidRPr="00DB4E7D">
        <w:rPr>
          <w:rFonts w:ascii="Times New Roman" w:hAnsi="Times New Roman"/>
          <w:sz w:val="24"/>
          <w:szCs w:val="28"/>
        </w:rPr>
        <w:t>.</w:t>
      </w:r>
    </w:p>
    <w:p w:rsidR="00B540EE" w:rsidRPr="00DB4E7D" w:rsidRDefault="00B540EE">
      <w:pPr>
        <w:spacing w:after="0" w:line="360" w:lineRule="auto"/>
        <w:ind w:firstLine="709"/>
        <w:jc w:val="both"/>
        <w:rPr>
          <w:rFonts w:ascii="Times New Roman" w:hAnsi="Times New Roman"/>
          <w:sz w:val="24"/>
          <w:szCs w:val="28"/>
        </w:rPr>
      </w:pPr>
      <w:r w:rsidRPr="00DB4E7D">
        <w:rPr>
          <w:rFonts w:ascii="Times New Roman" w:hAnsi="Times New Roman"/>
          <w:sz w:val="24"/>
          <w:szCs w:val="28"/>
        </w:rPr>
        <w:t>2. Тренинги для педагогов с целью выявления и соотнесения собственной профессиональной позиции с целями и задачами ФГОС</w:t>
      </w:r>
      <w:r w:rsidR="008E46E5" w:rsidRPr="00DB4E7D">
        <w:rPr>
          <w:rFonts w:ascii="Times New Roman" w:hAnsi="Times New Roman"/>
          <w:sz w:val="24"/>
          <w:szCs w:val="28"/>
        </w:rPr>
        <w:t xml:space="preserve"> ООО</w:t>
      </w:r>
      <w:r w:rsidRPr="00DB4E7D">
        <w:rPr>
          <w:rFonts w:ascii="Times New Roman" w:hAnsi="Times New Roman"/>
          <w:sz w:val="24"/>
          <w:szCs w:val="28"/>
        </w:rPr>
        <w:t>.</w:t>
      </w:r>
    </w:p>
    <w:p w:rsidR="00B540EE" w:rsidRPr="00DB4E7D" w:rsidRDefault="00B540EE">
      <w:pPr>
        <w:spacing w:after="0" w:line="360" w:lineRule="auto"/>
        <w:ind w:firstLine="709"/>
        <w:jc w:val="both"/>
        <w:rPr>
          <w:rFonts w:ascii="Times New Roman" w:hAnsi="Times New Roman"/>
          <w:sz w:val="24"/>
          <w:szCs w:val="28"/>
        </w:rPr>
      </w:pPr>
      <w:r w:rsidRPr="00DB4E7D">
        <w:rPr>
          <w:rFonts w:ascii="Times New Roman" w:hAnsi="Times New Roman"/>
          <w:sz w:val="24"/>
          <w:szCs w:val="28"/>
        </w:rPr>
        <w:t>3. Заседания методических объединений учителей, воспитателей по проблемам введения ФГОС</w:t>
      </w:r>
      <w:r w:rsidR="008E46E5" w:rsidRPr="00DB4E7D">
        <w:rPr>
          <w:rFonts w:ascii="Times New Roman" w:hAnsi="Times New Roman"/>
          <w:sz w:val="24"/>
          <w:szCs w:val="28"/>
        </w:rPr>
        <w:t xml:space="preserve"> ООО</w:t>
      </w:r>
      <w:r w:rsidRPr="00DB4E7D">
        <w:rPr>
          <w:rFonts w:ascii="Times New Roman" w:hAnsi="Times New Roman"/>
          <w:sz w:val="24"/>
          <w:szCs w:val="28"/>
        </w:rPr>
        <w:t>.</w:t>
      </w:r>
    </w:p>
    <w:p w:rsidR="00B540EE" w:rsidRPr="00DB4E7D" w:rsidRDefault="00B540EE">
      <w:pPr>
        <w:spacing w:after="0" w:line="360" w:lineRule="auto"/>
        <w:ind w:firstLine="709"/>
        <w:jc w:val="both"/>
        <w:rPr>
          <w:rFonts w:ascii="Times New Roman" w:hAnsi="Times New Roman"/>
          <w:sz w:val="24"/>
          <w:szCs w:val="28"/>
        </w:rPr>
      </w:pPr>
      <w:r w:rsidRPr="00DB4E7D">
        <w:rPr>
          <w:rFonts w:ascii="Times New Roman" w:hAnsi="Times New Roman"/>
          <w:sz w:val="24"/>
          <w:szCs w:val="28"/>
        </w:rPr>
        <w:t>4. Конференции участников образовательного процесса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w:t>
      </w:r>
      <w:r w:rsidR="008E46E5" w:rsidRPr="00DB4E7D">
        <w:rPr>
          <w:rFonts w:ascii="Times New Roman" w:hAnsi="Times New Roman"/>
          <w:sz w:val="24"/>
          <w:szCs w:val="28"/>
        </w:rPr>
        <w:t xml:space="preserve"> ООО</w:t>
      </w:r>
      <w:r w:rsidRPr="00DB4E7D">
        <w:rPr>
          <w:rFonts w:ascii="Times New Roman" w:hAnsi="Times New Roman"/>
          <w:sz w:val="24"/>
          <w:szCs w:val="28"/>
        </w:rPr>
        <w:t>.</w:t>
      </w:r>
    </w:p>
    <w:p w:rsidR="00B540EE" w:rsidRPr="00DB4E7D" w:rsidRDefault="00B540EE">
      <w:pPr>
        <w:spacing w:after="0" w:line="360" w:lineRule="auto"/>
        <w:ind w:firstLine="709"/>
        <w:jc w:val="both"/>
        <w:rPr>
          <w:rFonts w:ascii="Times New Roman" w:hAnsi="Times New Roman"/>
          <w:sz w:val="24"/>
          <w:szCs w:val="28"/>
        </w:rPr>
      </w:pPr>
      <w:r w:rsidRPr="00DB4E7D">
        <w:rPr>
          <w:rFonts w:ascii="Times New Roman" w:hAnsi="Times New Roman"/>
          <w:sz w:val="24"/>
          <w:szCs w:val="28"/>
        </w:rPr>
        <w:t>5. Участие педагогов в разработке разделов и компонентов основной образовательной программы образовательной организации.</w:t>
      </w:r>
    </w:p>
    <w:p w:rsidR="00B540EE" w:rsidRPr="00DB4E7D" w:rsidRDefault="00B540EE">
      <w:pPr>
        <w:spacing w:after="0" w:line="360" w:lineRule="auto"/>
        <w:ind w:firstLine="709"/>
        <w:jc w:val="both"/>
        <w:rPr>
          <w:rFonts w:ascii="Times New Roman" w:hAnsi="Times New Roman"/>
          <w:sz w:val="24"/>
          <w:szCs w:val="28"/>
        </w:rPr>
      </w:pPr>
      <w:r w:rsidRPr="00DB4E7D">
        <w:rPr>
          <w:rFonts w:ascii="Times New Roman" w:hAnsi="Times New Roman"/>
          <w:sz w:val="24"/>
          <w:szCs w:val="28"/>
        </w:rPr>
        <w:t>6. Участие педагогов в разработке и апробации оценки эффективности работы в условиях внедрения ФГОС</w:t>
      </w:r>
      <w:r w:rsidR="00AB0A45" w:rsidRPr="00DB4E7D">
        <w:rPr>
          <w:rFonts w:ascii="Times New Roman" w:hAnsi="Times New Roman"/>
          <w:sz w:val="24"/>
          <w:szCs w:val="28"/>
        </w:rPr>
        <w:t xml:space="preserve"> ООО</w:t>
      </w:r>
      <w:r w:rsidRPr="00DB4E7D">
        <w:rPr>
          <w:rFonts w:ascii="Times New Roman" w:hAnsi="Times New Roman"/>
          <w:sz w:val="24"/>
          <w:szCs w:val="28"/>
        </w:rPr>
        <w:t xml:space="preserve"> и </w:t>
      </w:r>
      <w:r w:rsidR="00F61AB1" w:rsidRPr="00DB4E7D">
        <w:rPr>
          <w:rFonts w:ascii="Times New Roman" w:hAnsi="Times New Roman"/>
          <w:sz w:val="24"/>
          <w:szCs w:val="28"/>
        </w:rPr>
        <w:t>н</w:t>
      </w:r>
      <w:r w:rsidRPr="00DB4E7D">
        <w:rPr>
          <w:rFonts w:ascii="Times New Roman" w:hAnsi="Times New Roman"/>
          <w:sz w:val="24"/>
          <w:szCs w:val="28"/>
        </w:rPr>
        <w:t>овой системы оплаты труда.</w:t>
      </w:r>
    </w:p>
    <w:p w:rsidR="00B540EE" w:rsidRPr="00DB4E7D" w:rsidRDefault="00B540EE">
      <w:pPr>
        <w:spacing w:after="0" w:line="360" w:lineRule="auto"/>
        <w:ind w:firstLine="709"/>
        <w:jc w:val="both"/>
        <w:rPr>
          <w:rFonts w:ascii="Times New Roman" w:hAnsi="Times New Roman"/>
          <w:sz w:val="24"/>
          <w:szCs w:val="28"/>
        </w:rPr>
      </w:pPr>
      <w:r w:rsidRPr="00DB4E7D">
        <w:rPr>
          <w:rFonts w:ascii="Times New Roman" w:hAnsi="Times New Roman"/>
          <w:sz w:val="24"/>
          <w:szCs w:val="28"/>
        </w:rPr>
        <w:t>7.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w:t>
      </w:r>
      <w:r w:rsidR="00AB0A45" w:rsidRPr="00DB4E7D">
        <w:rPr>
          <w:rFonts w:ascii="Times New Roman" w:hAnsi="Times New Roman"/>
          <w:sz w:val="24"/>
          <w:szCs w:val="28"/>
        </w:rPr>
        <w:t xml:space="preserve"> ООО</w:t>
      </w:r>
      <w:r w:rsidRPr="00DB4E7D">
        <w:rPr>
          <w:rFonts w:ascii="Times New Roman" w:hAnsi="Times New Roman"/>
          <w:sz w:val="24"/>
          <w:szCs w:val="28"/>
        </w:rPr>
        <w:t xml:space="preserve">. </w:t>
      </w:r>
    </w:p>
    <w:p w:rsidR="00B540EE" w:rsidRPr="00DB4E7D" w:rsidRDefault="00B540EE">
      <w:pPr>
        <w:spacing w:after="0" w:line="360" w:lineRule="auto"/>
        <w:ind w:firstLine="709"/>
        <w:jc w:val="both"/>
        <w:rPr>
          <w:rFonts w:ascii="Times New Roman" w:hAnsi="Times New Roman"/>
          <w:sz w:val="24"/>
          <w:szCs w:val="28"/>
        </w:rPr>
      </w:pPr>
      <w:r w:rsidRPr="00DB4E7D">
        <w:rPr>
          <w:rFonts w:ascii="Times New Roman" w:hAnsi="Times New Roman"/>
          <w:sz w:val="24"/>
          <w:szCs w:val="28"/>
        </w:rPr>
        <w:t xml:space="preserve">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rsidR="00B540EE" w:rsidRPr="00DB4E7D" w:rsidRDefault="00B540EE">
      <w:pPr>
        <w:spacing w:after="0" w:line="360" w:lineRule="auto"/>
        <w:ind w:firstLine="709"/>
        <w:jc w:val="both"/>
        <w:rPr>
          <w:rFonts w:ascii="Times New Roman" w:hAnsi="Times New Roman"/>
          <w:sz w:val="24"/>
          <w:szCs w:val="28"/>
        </w:rPr>
      </w:pPr>
    </w:p>
    <w:p w:rsidR="00B540EE" w:rsidRPr="00DB4E7D" w:rsidRDefault="00F61AB1" w:rsidP="0012121B">
      <w:pPr>
        <w:pStyle w:val="3"/>
        <w:spacing w:before="0" w:beforeAutospacing="0" w:after="0" w:afterAutospacing="0" w:line="360" w:lineRule="auto"/>
        <w:ind w:left="709"/>
        <w:rPr>
          <w:sz w:val="24"/>
          <w:szCs w:val="28"/>
        </w:rPr>
      </w:pPr>
      <w:bookmarkStart w:id="423" w:name="_Toc410654077"/>
      <w:bookmarkStart w:id="424" w:name="_Toc409691737"/>
      <w:bookmarkStart w:id="425" w:name="_Toc414553287"/>
      <w:r w:rsidRPr="00DB4E7D">
        <w:rPr>
          <w:sz w:val="24"/>
          <w:szCs w:val="28"/>
        </w:rPr>
        <w:t xml:space="preserve">3.2.2. </w:t>
      </w:r>
      <w:r w:rsidR="00B540EE" w:rsidRPr="00DB4E7D">
        <w:rPr>
          <w:sz w:val="24"/>
          <w:szCs w:val="28"/>
        </w:rPr>
        <w:t>Психолого-педагогические условия реализации основной</w:t>
      </w:r>
      <w:bookmarkStart w:id="426" w:name="_Toc410654078"/>
      <w:bookmarkEnd w:id="423"/>
      <w:r w:rsidR="007B4927" w:rsidRPr="00DB4E7D">
        <w:rPr>
          <w:sz w:val="24"/>
          <w:szCs w:val="28"/>
        </w:rPr>
        <w:t xml:space="preserve"> </w:t>
      </w:r>
      <w:r w:rsidR="00B540EE" w:rsidRPr="00DB4E7D">
        <w:rPr>
          <w:sz w:val="24"/>
          <w:szCs w:val="28"/>
        </w:rPr>
        <w:t>образовательной программы основного общего образования</w:t>
      </w:r>
      <w:bookmarkEnd w:id="424"/>
      <w:bookmarkEnd w:id="425"/>
      <w:bookmarkEnd w:id="426"/>
    </w:p>
    <w:p w:rsidR="00B540EE" w:rsidRPr="00DB4E7D" w:rsidRDefault="00B540EE">
      <w:pPr>
        <w:spacing w:after="0" w:line="360" w:lineRule="auto"/>
        <w:ind w:firstLine="709"/>
        <w:jc w:val="both"/>
        <w:rPr>
          <w:rFonts w:ascii="Times New Roman" w:hAnsi="Times New Roman"/>
          <w:sz w:val="24"/>
          <w:szCs w:val="28"/>
        </w:rPr>
      </w:pPr>
      <w:r w:rsidRPr="00DB4E7D">
        <w:rPr>
          <w:rFonts w:ascii="Times New Roman" w:hAnsi="Times New Roman"/>
          <w:sz w:val="24"/>
          <w:szCs w:val="28"/>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B540EE" w:rsidRPr="00DB4E7D" w:rsidRDefault="00B540EE" w:rsidP="00D031C4">
      <w:pPr>
        <w:pStyle w:val="a8"/>
        <w:numPr>
          <w:ilvl w:val="0"/>
          <w:numId w:val="141"/>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 xml:space="preserve">обеспечение преемственности содержания и форм организации образовательного процесса по отношению к </w:t>
      </w:r>
      <w:r w:rsidR="006F3B39" w:rsidRPr="00DB4E7D">
        <w:rPr>
          <w:rFonts w:ascii="Times New Roman" w:hAnsi="Times New Roman"/>
          <w:szCs w:val="28"/>
        </w:rPr>
        <w:t xml:space="preserve">уровню </w:t>
      </w:r>
      <w:r w:rsidR="00201777" w:rsidRPr="00DB4E7D">
        <w:rPr>
          <w:rFonts w:ascii="Times New Roman" w:hAnsi="Times New Roman"/>
          <w:szCs w:val="28"/>
        </w:rPr>
        <w:t xml:space="preserve">начального </w:t>
      </w:r>
      <w:r w:rsidRPr="00DB4E7D">
        <w:rPr>
          <w:rFonts w:ascii="Times New Roman" w:hAnsi="Times New Roman"/>
          <w:szCs w:val="28"/>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B540EE" w:rsidRPr="00DB4E7D" w:rsidRDefault="00B540EE" w:rsidP="00D031C4">
      <w:pPr>
        <w:pStyle w:val="a8"/>
        <w:numPr>
          <w:ilvl w:val="0"/>
          <w:numId w:val="141"/>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B540EE" w:rsidRPr="00DB4E7D" w:rsidRDefault="00B540EE" w:rsidP="00D031C4">
      <w:pPr>
        <w:pStyle w:val="a8"/>
        <w:numPr>
          <w:ilvl w:val="0"/>
          <w:numId w:val="141"/>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формирование и развитие психолого-педагогической компетентности участников образовательного процесса.</w:t>
      </w:r>
    </w:p>
    <w:p w:rsidR="00B540EE" w:rsidRPr="00DB4E7D" w:rsidRDefault="00B540EE">
      <w:pPr>
        <w:spacing w:after="0" w:line="360" w:lineRule="auto"/>
        <w:ind w:firstLine="709"/>
        <w:jc w:val="both"/>
        <w:rPr>
          <w:rFonts w:ascii="Times New Roman" w:hAnsi="Times New Roman"/>
          <w:sz w:val="24"/>
          <w:szCs w:val="28"/>
        </w:rPr>
      </w:pPr>
      <w:r w:rsidRPr="00DB4E7D">
        <w:rPr>
          <w:rFonts w:ascii="Times New Roman" w:hAnsi="Times New Roman"/>
          <w:sz w:val="24"/>
          <w:szCs w:val="28"/>
        </w:rPr>
        <w:t xml:space="preserve">Преемственность содержания и форм организации образовательного процесса по отношению к  </w:t>
      </w:r>
      <w:r w:rsidR="006F3B39" w:rsidRPr="00DB4E7D">
        <w:rPr>
          <w:rFonts w:ascii="Times New Roman" w:hAnsi="Times New Roman"/>
          <w:sz w:val="24"/>
          <w:szCs w:val="28"/>
        </w:rPr>
        <w:t>уровню</w:t>
      </w:r>
      <w:r w:rsidR="007B4927" w:rsidRPr="00DB4E7D">
        <w:rPr>
          <w:rFonts w:ascii="Times New Roman" w:hAnsi="Times New Roman"/>
          <w:sz w:val="24"/>
          <w:szCs w:val="28"/>
        </w:rPr>
        <w:t xml:space="preserve"> </w:t>
      </w:r>
      <w:r w:rsidR="00201777" w:rsidRPr="00DB4E7D">
        <w:rPr>
          <w:rFonts w:ascii="Times New Roman" w:hAnsi="Times New Roman"/>
          <w:sz w:val="24"/>
          <w:szCs w:val="28"/>
        </w:rPr>
        <w:t xml:space="preserve">начального </w:t>
      </w:r>
      <w:r w:rsidRPr="00DB4E7D">
        <w:rPr>
          <w:rFonts w:ascii="Times New Roman" w:hAnsi="Times New Roman"/>
          <w:sz w:val="24"/>
          <w:szCs w:val="28"/>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B540EE" w:rsidRPr="00DB4E7D" w:rsidRDefault="00B540EE">
      <w:pPr>
        <w:spacing w:after="0" w:line="360" w:lineRule="auto"/>
        <w:ind w:firstLine="709"/>
        <w:jc w:val="both"/>
        <w:rPr>
          <w:rFonts w:ascii="Times New Roman" w:hAnsi="Times New Roman"/>
          <w:sz w:val="24"/>
          <w:szCs w:val="28"/>
        </w:rPr>
      </w:pPr>
      <w:r w:rsidRPr="00DB4E7D">
        <w:rPr>
          <w:rFonts w:ascii="Times New Roman" w:hAnsi="Times New Roman"/>
          <w:sz w:val="24"/>
          <w:szCs w:val="28"/>
        </w:rPr>
        <w:t xml:space="preserve">При организации психолого-педагогического сопровождения участников образовательного процесса на </w:t>
      </w:r>
      <w:r w:rsidR="00201777" w:rsidRPr="00DB4E7D">
        <w:rPr>
          <w:rFonts w:ascii="Times New Roman" w:hAnsi="Times New Roman"/>
          <w:sz w:val="24"/>
          <w:szCs w:val="28"/>
        </w:rPr>
        <w:t xml:space="preserve">уровне </w:t>
      </w:r>
      <w:r w:rsidRPr="00DB4E7D">
        <w:rPr>
          <w:rFonts w:ascii="Times New Roman" w:hAnsi="Times New Roman"/>
          <w:sz w:val="24"/>
          <w:szCs w:val="28"/>
        </w:rPr>
        <w:t xml:space="preserve">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B540EE" w:rsidRPr="00DB4E7D" w:rsidRDefault="00B540EE">
      <w:pPr>
        <w:spacing w:after="0" w:line="360" w:lineRule="auto"/>
        <w:ind w:firstLine="709"/>
        <w:jc w:val="both"/>
        <w:rPr>
          <w:rFonts w:ascii="Times New Roman" w:hAnsi="Times New Roman"/>
          <w:sz w:val="24"/>
          <w:szCs w:val="28"/>
        </w:rPr>
      </w:pPr>
      <w:r w:rsidRPr="00DB4E7D">
        <w:rPr>
          <w:rFonts w:ascii="Times New Roman" w:hAnsi="Times New Roman"/>
          <w:sz w:val="24"/>
          <w:szCs w:val="28"/>
        </w:rPr>
        <w:t>Основными формами психолого-педагогического сопровождения могут выступать:</w:t>
      </w:r>
    </w:p>
    <w:p w:rsidR="00B540EE" w:rsidRPr="00DB4E7D" w:rsidRDefault="00B540EE" w:rsidP="00D031C4">
      <w:pPr>
        <w:pStyle w:val="a8"/>
        <w:numPr>
          <w:ilvl w:val="0"/>
          <w:numId w:val="141"/>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диагностика, направленная на определение особенностей статуса обучающегося</w:t>
      </w:r>
      <w:r w:rsidR="006549A3" w:rsidRPr="00DB4E7D">
        <w:rPr>
          <w:rFonts w:ascii="Times New Roman" w:hAnsi="Times New Roman"/>
          <w:szCs w:val="28"/>
        </w:rPr>
        <w:t>, которая</w:t>
      </w:r>
      <w:r w:rsidRPr="00DB4E7D">
        <w:rPr>
          <w:rFonts w:ascii="Times New Roman" w:hAnsi="Times New Roman"/>
          <w:szCs w:val="28"/>
        </w:rPr>
        <w:t xml:space="preserve"> может проводиться на этапе перехода ученика на следующ</w:t>
      </w:r>
      <w:r w:rsidR="006F3B39" w:rsidRPr="00DB4E7D">
        <w:rPr>
          <w:rFonts w:ascii="Times New Roman" w:hAnsi="Times New Roman"/>
          <w:szCs w:val="28"/>
        </w:rPr>
        <w:t>ий</w:t>
      </w:r>
      <w:r w:rsidR="00ED18CB" w:rsidRPr="00DB4E7D">
        <w:rPr>
          <w:rFonts w:ascii="Times New Roman" w:hAnsi="Times New Roman"/>
          <w:szCs w:val="28"/>
        </w:rPr>
        <w:t xml:space="preserve"> </w:t>
      </w:r>
      <w:r w:rsidR="006F3B39" w:rsidRPr="00DB4E7D">
        <w:rPr>
          <w:rFonts w:ascii="Times New Roman" w:hAnsi="Times New Roman"/>
          <w:szCs w:val="28"/>
        </w:rPr>
        <w:t xml:space="preserve">уровень </w:t>
      </w:r>
      <w:r w:rsidRPr="00DB4E7D">
        <w:rPr>
          <w:rFonts w:ascii="Times New Roman" w:hAnsi="Times New Roman"/>
          <w:szCs w:val="28"/>
        </w:rPr>
        <w:t>образования и в конце каждого учебного года;</w:t>
      </w:r>
    </w:p>
    <w:p w:rsidR="00B540EE" w:rsidRPr="00DB4E7D" w:rsidRDefault="00B540EE" w:rsidP="00D031C4">
      <w:pPr>
        <w:pStyle w:val="a8"/>
        <w:numPr>
          <w:ilvl w:val="0"/>
          <w:numId w:val="141"/>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B540EE" w:rsidRPr="00DB4E7D" w:rsidRDefault="00B540EE" w:rsidP="00D031C4">
      <w:pPr>
        <w:pStyle w:val="a8"/>
        <w:numPr>
          <w:ilvl w:val="0"/>
          <w:numId w:val="141"/>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профилактика, экспертиза, развивающая работа, просвещение, коррекционная работа, осуществляемая в течение всего учебного времени.</w:t>
      </w:r>
    </w:p>
    <w:p w:rsidR="00B540EE" w:rsidRPr="00DB4E7D" w:rsidRDefault="00B540EE">
      <w:pPr>
        <w:spacing w:after="0" w:line="360" w:lineRule="auto"/>
        <w:ind w:firstLine="709"/>
        <w:jc w:val="both"/>
        <w:rPr>
          <w:rFonts w:ascii="Times New Roman" w:hAnsi="Times New Roman"/>
          <w:sz w:val="24"/>
          <w:szCs w:val="28"/>
        </w:rPr>
      </w:pPr>
      <w:r w:rsidRPr="00DB4E7D">
        <w:rPr>
          <w:rFonts w:ascii="Times New Roman" w:hAnsi="Times New Roman"/>
          <w:sz w:val="24"/>
          <w:szCs w:val="28"/>
        </w:rPr>
        <w:t>К основным направлениям психолого-педагогического сопровождения можно отнести:</w:t>
      </w:r>
    </w:p>
    <w:p w:rsidR="00B540EE" w:rsidRPr="00DB4E7D" w:rsidRDefault="00B540EE" w:rsidP="00D031C4">
      <w:pPr>
        <w:pStyle w:val="a8"/>
        <w:numPr>
          <w:ilvl w:val="0"/>
          <w:numId w:val="141"/>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сохранение и укрепление психологического здоровья;</w:t>
      </w:r>
    </w:p>
    <w:p w:rsidR="00B540EE" w:rsidRPr="00DB4E7D" w:rsidRDefault="00B540EE" w:rsidP="00D031C4">
      <w:pPr>
        <w:pStyle w:val="a8"/>
        <w:numPr>
          <w:ilvl w:val="0"/>
          <w:numId w:val="141"/>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мониторинг возможностей и способностей обучающихся;</w:t>
      </w:r>
    </w:p>
    <w:p w:rsidR="00B540EE" w:rsidRPr="00DB4E7D" w:rsidRDefault="00B540EE" w:rsidP="00D031C4">
      <w:pPr>
        <w:pStyle w:val="a8"/>
        <w:numPr>
          <w:ilvl w:val="0"/>
          <w:numId w:val="141"/>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психолого-педагогическую поддержку участников олимпиадного движения;</w:t>
      </w:r>
    </w:p>
    <w:p w:rsidR="00B540EE" w:rsidRPr="00DB4E7D" w:rsidRDefault="00B540EE" w:rsidP="00D031C4">
      <w:pPr>
        <w:pStyle w:val="a8"/>
        <w:numPr>
          <w:ilvl w:val="0"/>
          <w:numId w:val="141"/>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формирование у обучающихся понимания ценности здоровья и безопасного образа жизни;</w:t>
      </w:r>
    </w:p>
    <w:p w:rsidR="00B540EE" w:rsidRPr="00DB4E7D" w:rsidRDefault="00B540EE" w:rsidP="00D031C4">
      <w:pPr>
        <w:pStyle w:val="a8"/>
        <w:numPr>
          <w:ilvl w:val="0"/>
          <w:numId w:val="141"/>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развитие экологической культуры;</w:t>
      </w:r>
    </w:p>
    <w:p w:rsidR="00B540EE" w:rsidRPr="00DB4E7D" w:rsidRDefault="00B540EE" w:rsidP="00D031C4">
      <w:pPr>
        <w:pStyle w:val="a8"/>
        <w:numPr>
          <w:ilvl w:val="0"/>
          <w:numId w:val="141"/>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выявление и поддержку детей с особыми образовательными потребностями и особыми возможностями здоровья;</w:t>
      </w:r>
    </w:p>
    <w:p w:rsidR="00B540EE" w:rsidRPr="00DB4E7D" w:rsidRDefault="00B540EE" w:rsidP="00D031C4">
      <w:pPr>
        <w:pStyle w:val="a8"/>
        <w:numPr>
          <w:ilvl w:val="0"/>
          <w:numId w:val="141"/>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формирование коммуникативных навыков в разновозрастной среде и среде сверстников;</w:t>
      </w:r>
    </w:p>
    <w:p w:rsidR="00B540EE" w:rsidRPr="00DB4E7D" w:rsidRDefault="00B540EE" w:rsidP="00D031C4">
      <w:pPr>
        <w:pStyle w:val="a8"/>
        <w:numPr>
          <w:ilvl w:val="0"/>
          <w:numId w:val="141"/>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поддержку детских объединений и ученического самоуправления;</w:t>
      </w:r>
    </w:p>
    <w:p w:rsidR="00B540EE" w:rsidRPr="00DB4E7D" w:rsidRDefault="00B540EE" w:rsidP="00D031C4">
      <w:pPr>
        <w:pStyle w:val="a8"/>
        <w:numPr>
          <w:ilvl w:val="0"/>
          <w:numId w:val="141"/>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 xml:space="preserve">выявление и поддержку </w:t>
      </w:r>
      <w:r w:rsidR="006F3B39" w:rsidRPr="00DB4E7D">
        <w:rPr>
          <w:rStyle w:val="Zag11"/>
          <w:rFonts w:ascii="Times New Roman" w:eastAsia="@Arial Unicode MS" w:hAnsi="Times New Roman"/>
          <w:szCs w:val="28"/>
        </w:rPr>
        <w:t>детей, проявивших выдающиеся способности</w:t>
      </w:r>
      <w:r w:rsidRPr="00DB4E7D">
        <w:rPr>
          <w:rFonts w:ascii="Times New Roman" w:hAnsi="Times New Roman"/>
          <w:szCs w:val="28"/>
        </w:rPr>
        <w:t>.</w:t>
      </w:r>
    </w:p>
    <w:p w:rsidR="00B540EE" w:rsidRPr="00DB4E7D" w:rsidRDefault="00B540EE">
      <w:pPr>
        <w:spacing w:after="0" w:line="360" w:lineRule="auto"/>
        <w:ind w:firstLine="709"/>
        <w:jc w:val="both"/>
        <w:rPr>
          <w:rFonts w:ascii="Times New Roman" w:hAnsi="Times New Roman"/>
          <w:sz w:val="24"/>
          <w:szCs w:val="28"/>
        </w:rPr>
      </w:pPr>
      <w:r w:rsidRPr="00DB4E7D">
        <w:rPr>
          <w:rFonts w:ascii="Times New Roman" w:hAnsi="Times New Roman"/>
          <w:sz w:val="24"/>
          <w:szCs w:val="28"/>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B540EE" w:rsidRPr="00DB4E7D" w:rsidRDefault="00B540EE">
      <w:pPr>
        <w:spacing w:after="0" w:line="360" w:lineRule="auto"/>
        <w:ind w:firstLine="709"/>
        <w:jc w:val="both"/>
        <w:rPr>
          <w:rFonts w:ascii="Times New Roman" w:hAnsi="Times New Roman"/>
          <w:sz w:val="24"/>
          <w:szCs w:val="28"/>
        </w:rPr>
      </w:pPr>
    </w:p>
    <w:p w:rsidR="00B540EE" w:rsidRPr="00DB4E7D" w:rsidRDefault="006549A3" w:rsidP="0012121B">
      <w:pPr>
        <w:pStyle w:val="3"/>
        <w:spacing w:before="0" w:beforeAutospacing="0" w:after="0" w:afterAutospacing="0" w:line="360" w:lineRule="auto"/>
        <w:ind w:left="567"/>
        <w:rPr>
          <w:sz w:val="24"/>
          <w:szCs w:val="28"/>
        </w:rPr>
      </w:pPr>
      <w:bookmarkStart w:id="427" w:name="_Toc410654079"/>
      <w:bookmarkStart w:id="428" w:name="_Toc409691738"/>
      <w:bookmarkStart w:id="429" w:name="_Toc414553288"/>
      <w:r w:rsidRPr="00DB4E7D">
        <w:rPr>
          <w:sz w:val="24"/>
          <w:szCs w:val="28"/>
        </w:rPr>
        <w:t xml:space="preserve">3.2.3. </w:t>
      </w:r>
      <w:r w:rsidR="00B540EE" w:rsidRPr="00DB4E7D">
        <w:rPr>
          <w:sz w:val="24"/>
          <w:szCs w:val="28"/>
        </w:rPr>
        <w:t>Финансово-э</w:t>
      </w:r>
      <w:r w:rsidR="007242D1" w:rsidRPr="00DB4E7D">
        <w:rPr>
          <w:sz w:val="24"/>
          <w:szCs w:val="28"/>
        </w:rPr>
        <w:t xml:space="preserve">кономические условия реализации </w:t>
      </w:r>
      <w:r w:rsidR="00B540EE" w:rsidRPr="00DB4E7D">
        <w:rPr>
          <w:sz w:val="24"/>
          <w:szCs w:val="28"/>
        </w:rPr>
        <w:t>образовательной</w:t>
      </w:r>
      <w:bookmarkStart w:id="430" w:name="_Toc410654080"/>
      <w:bookmarkEnd w:id="427"/>
      <w:r w:rsidR="00ED18CB" w:rsidRPr="00DB4E7D">
        <w:rPr>
          <w:sz w:val="24"/>
          <w:szCs w:val="28"/>
        </w:rPr>
        <w:t xml:space="preserve"> </w:t>
      </w:r>
      <w:r w:rsidR="00B540EE" w:rsidRPr="00DB4E7D">
        <w:rPr>
          <w:sz w:val="24"/>
          <w:szCs w:val="28"/>
        </w:rPr>
        <w:t>программы основного общего образования</w:t>
      </w:r>
      <w:bookmarkEnd w:id="428"/>
      <w:bookmarkEnd w:id="429"/>
      <w:bookmarkEnd w:id="430"/>
    </w:p>
    <w:p w:rsidR="00B540EE" w:rsidRPr="00DB4E7D" w:rsidRDefault="00B540EE">
      <w:pPr>
        <w:spacing w:after="0" w:line="360" w:lineRule="auto"/>
        <w:ind w:firstLine="709"/>
        <w:jc w:val="both"/>
        <w:rPr>
          <w:rFonts w:ascii="Times New Roman" w:hAnsi="Times New Roman"/>
          <w:sz w:val="24"/>
          <w:szCs w:val="28"/>
        </w:rPr>
      </w:pPr>
      <w:r w:rsidRPr="00DB4E7D">
        <w:rPr>
          <w:rFonts w:ascii="Times New Roman" w:hAnsi="Times New Roman"/>
          <w:sz w:val="24"/>
          <w:szCs w:val="28"/>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B540EE" w:rsidRPr="00DB4E7D" w:rsidRDefault="00B540EE">
      <w:pPr>
        <w:spacing w:after="0" w:line="360" w:lineRule="auto"/>
        <w:ind w:firstLine="709"/>
        <w:jc w:val="both"/>
        <w:rPr>
          <w:rFonts w:ascii="Times New Roman" w:hAnsi="Times New Roman"/>
          <w:sz w:val="24"/>
          <w:szCs w:val="28"/>
        </w:rPr>
      </w:pPr>
      <w:r w:rsidRPr="00DB4E7D">
        <w:rPr>
          <w:rFonts w:ascii="Times New Roman" w:hAnsi="Times New Roman"/>
          <w:sz w:val="24"/>
          <w:szCs w:val="28"/>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B540EE" w:rsidRPr="00DB4E7D" w:rsidRDefault="00B540EE">
      <w:pPr>
        <w:spacing w:after="0" w:line="360" w:lineRule="auto"/>
        <w:ind w:firstLine="709"/>
        <w:jc w:val="both"/>
        <w:rPr>
          <w:rFonts w:ascii="Times New Roman" w:hAnsi="Times New Roman"/>
          <w:sz w:val="24"/>
          <w:szCs w:val="28"/>
        </w:rPr>
      </w:pPr>
      <w:r w:rsidRPr="00DB4E7D">
        <w:rPr>
          <w:rFonts w:ascii="Times New Roman" w:hAnsi="Times New Roman"/>
          <w:sz w:val="24"/>
          <w:szCs w:val="28"/>
        </w:rPr>
        <w:t xml:space="preserve">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w:t>
      </w:r>
      <w:r w:rsidR="007B3D17" w:rsidRPr="00DB4E7D">
        <w:rPr>
          <w:rFonts w:ascii="Times New Roman" w:hAnsi="Times New Roman"/>
          <w:sz w:val="24"/>
          <w:szCs w:val="28"/>
        </w:rPr>
        <w:t>–</w:t>
      </w:r>
      <w:r w:rsidRPr="00DB4E7D">
        <w:rPr>
          <w:rFonts w:ascii="Times New Roman" w:hAnsi="Times New Roman"/>
          <w:sz w:val="24"/>
          <w:szCs w:val="28"/>
        </w:rPr>
        <w:t xml:space="preserve"> на основании бюджетной сметы.</w:t>
      </w:r>
    </w:p>
    <w:p w:rsidR="00B540EE" w:rsidRPr="00DB4E7D" w:rsidRDefault="00B540EE">
      <w:pPr>
        <w:spacing w:after="0" w:line="360" w:lineRule="auto"/>
        <w:ind w:firstLine="709"/>
        <w:jc w:val="both"/>
        <w:rPr>
          <w:rFonts w:ascii="Times New Roman" w:hAnsi="Times New Roman"/>
          <w:sz w:val="24"/>
          <w:szCs w:val="28"/>
        </w:rPr>
      </w:pPr>
      <w:r w:rsidRPr="00DB4E7D">
        <w:rPr>
          <w:rFonts w:ascii="Times New Roman" w:hAnsi="Times New Roman"/>
          <w:sz w:val="24"/>
          <w:szCs w:val="28"/>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B540EE" w:rsidRPr="00DB4E7D" w:rsidRDefault="00B540EE">
      <w:pPr>
        <w:spacing w:after="0" w:line="360" w:lineRule="auto"/>
        <w:ind w:firstLine="709"/>
        <w:jc w:val="both"/>
        <w:rPr>
          <w:rFonts w:ascii="Times New Roman" w:hAnsi="Times New Roman"/>
          <w:sz w:val="24"/>
          <w:szCs w:val="28"/>
        </w:rPr>
      </w:pPr>
      <w:r w:rsidRPr="00DB4E7D">
        <w:rPr>
          <w:rFonts w:ascii="Times New Roman" w:hAnsi="Times New Roman"/>
          <w:sz w:val="24"/>
          <w:szCs w:val="28"/>
        </w:rPr>
        <w:t xml:space="preserve">Норматив затрат на реализацию образовательной программы основного общего образования </w:t>
      </w:r>
      <w:r w:rsidR="007B3D17" w:rsidRPr="00DB4E7D">
        <w:rPr>
          <w:rFonts w:ascii="Times New Roman" w:hAnsi="Times New Roman"/>
          <w:sz w:val="24"/>
          <w:szCs w:val="28"/>
        </w:rPr>
        <w:t>–</w:t>
      </w:r>
      <w:r w:rsidRPr="00DB4E7D">
        <w:rPr>
          <w:rFonts w:ascii="Times New Roman" w:hAnsi="Times New Roman"/>
          <w:sz w:val="24"/>
          <w:szCs w:val="28"/>
        </w:rPr>
        <w:t xml:space="preserve">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B540EE" w:rsidRPr="00DB4E7D" w:rsidRDefault="00B540EE" w:rsidP="00D031C4">
      <w:pPr>
        <w:numPr>
          <w:ilvl w:val="0"/>
          <w:numId w:val="175"/>
        </w:numPr>
        <w:tabs>
          <w:tab w:val="left" w:pos="993"/>
        </w:tabs>
        <w:spacing w:after="0" w:line="360" w:lineRule="auto"/>
        <w:ind w:left="0" w:firstLine="709"/>
        <w:jc w:val="both"/>
        <w:rPr>
          <w:rFonts w:ascii="Times New Roman" w:hAnsi="Times New Roman"/>
          <w:sz w:val="24"/>
          <w:szCs w:val="28"/>
        </w:rPr>
      </w:pPr>
      <w:r w:rsidRPr="00DB4E7D">
        <w:rPr>
          <w:rFonts w:ascii="Times New Roman" w:hAnsi="Times New Roman"/>
          <w:sz w:val="24"/>
          <w:szCs w:val="28"/>
        </w:rPr>
        <w:t>расходы на оплату труда работников, реализующих образовательную программу основного общего образования;</w:t>
      </w:r>
    </w:p>
    <w:p w:rsidR="00B540EE" w:rsidRPr="00DB4E7D" w:rsidRDefault="00B540EE" w:rsidP="00D031C4">
      <w:pPr>
        <w:numPr>
          <w:ilvl w:val="0"/>
          <w:numId w:val="175"/>
        </w:numPr>
        <w:tabs>
          <w:tab w:val="left" w:pos="993"/>
        </w:tabs>
        <w:spacing w:after="0" w:line="360" w:lineRule="auto"/>
        <w:ind w:left="0" w:firstLine="709"/>
        <w:jc w:val="both"/>
        <w:rPr>
          <w:rFonts w:ascii="Times New Roman" w:hAnsi="Times New Roman"/>
          <w:sz w:val="24"/>
          <w:szCs w:val="28"/>
        </w:rPr>
      </w:pPr>
      <w:r w:rsidRPr="00DB4E7D">
        <w:rPr>
          <w:rFonts w:ascii="Times New Roman" w:hAnsi="Times New Roman"/>
          <w:sz w:val="24"/>
          <w:szCs w:val="28"/>
        </w:rPr>
        <w:t>расходы на приобретение учебников и учебных пособий, средств обучения, игр, игрушек;</w:t>
      </w:r>
    </w:p>
    <w:p w:rsidR="00B540EE" w:rsidRPr="00DB4E7D" w:rsidRDefault="00B540EE" w:rsidP="00D031C4">
      <w:pPr>
        <w:numPr>
          <w:ilvl w:val="0"/>
          <w:numId w:val="175"/>
        </w:numPr>
        <w:tabs>
          <w:tab w:val="left" w:pos="993"/>
        </w:tabs>
        <w:spacing w:after="0" w:line="360" w:lineRule="auto"/>
        <w:ind w:left="0" w:firstLine="709"/>
        <w:jc w:val="both"/>
        <w:rPr>
          <w:rFonts w:ascii="Times New Roman" w:hAnsi="Times New Roman"/>
          <w:sz w:val="24"/>
          <w:szCs w:val="28"/>
        </w:rPr>
      </w:pPr>
      <w:r w:rsidRPr="00DB4E7D">
        <w:rPr>
          <w:rFonts w:ascii="Times New Roman" w:hAnsi="Times New Roman"/>
          <w:sz w:val="24"/>
          <w:szCs w:val="28"/>
        </w:rPr>
        <w:t>прочие расходы (за исключением расходов на содержание зданий и оплату коммунальных услуг, осуществляемых из местных бюджетов).</w:t>
      </w:r>
    </w:p>
    <w:p w:rsidR="00B540EE" w:rsidRPr="00DB4E7D" w:rsidRDefault="00B540EE">
      <w:pPr>
        <w:spacing w:after="0" w:line="360" w:lineRule="auto"/>
        <w:ind w:firstLine="709"/>
        <w:jc w:val="both"/>
        <w:rPr>
          <w:rFonts w:ascii="Times New Roman" w:hAnsi="Times New Roman"/>
          <w:sz w:val="24"/>
          <w:szCs w:val="28"/>
        </w:rPr>
      </w:pPr>
      <w:r w:rsidRPr="00DB4E7D">
        <w:rPr>
          <w:rFonts w:ascii="Times New Roman" w:hAnsi="Times New Roman"/>
          <w:sz w:val="24"/>
          <w:szCs w:val="28"/>
        </w:rP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w:t>
      </w:r>
      <w:r w:rsidR="000D18F7" w:rsidRPr="00DB4E7D">
        <w:rPr>
          <w:rFonts w:ascii="Times New Roman" w:hAnsi="Times New Roman"/>
          <w:sz w:val="24"/>
          <w:szCs w:val="28"/>
        </w:rPr>
        <w:t>ОВЗ</w:t>
      </w:r>
      <w:r w:rsidRPr="00DB4E7D">
        <w:rPr>
          <w:rFonts w:ascii="Times New Roman" w:hAnsi="Times New Roman"/>
          <w:sz w:val="24"/>
          <w:szCs w:val="28"/>
        </w:rPr>
        <w:t>,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B540EE" w:rsidRPr="00DB4E7D" w:rsidRDefault="00B540EE">
      <w:pPr>
        <w:spacing w:after="0" w:line="360" w:lineRule="auto"/>
        <w:ind w:firstLine="709"/>
        <w:jc w:val="both"/>
        <w:rPr>
          <w:rFonts w:ascii="Times New Roman" w:hAnsi="Times New Roman"/>
          <w:sz w:val="24"/>
          <w:szCs w:val="28"/>
        </w:rPr>
      </w:pPr>
      <w:r w:rsidRPr="00DB4E7D">
        <w:rPr>
          <w:rFonts w:ascii="Times New Roman" w:hAnsi="Times New Roman"/>
          <w:sz w:val="24"/>
          <w:szCs w:val="28"/>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B540EE" w:rsidRPr="00DB4E7D" w:rsidRDefault="00B540EE">
      <w:pPr>
        <w:spacing w:after="0" w:line="360" w:lineRule="auto"/>
        <w:ind w:firstLine="709"/>
        <w:jc w:val="both"/>
        <w:rPr>
          <w:rFonts w:ascii="Times New Roman" w:hAnsi="Times New Roman"/>
          <w:sz w:val="24"/>
          <w:szCs w:val="28"/>
        </w:rPr>
      </w:pPr>
      <w:r w:rsidRPr="00DB4E7D">
        <w:rPr>
          <w:rFonts w:ascii="Times New Roman" w:hAnsi="Times New Roman"/>
          <w:sz w:val="24"/>
          <w:szCs w:val="28"/>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B540EE" w:rsidRPr="00DB4E7D" w:rsidRDefault="00B540EE">
      <w:pPr>
        <w:spacing w:after="0" w:line="360" w:lineRule="auto"/>
        <w:ind w:firstLine="709"/>
        <w:jc w:val="both"/>
        <w:rPr>
          <w:rFonts w:ascii="Times New Roman" w:hAnsi="Times New Roman"/>
          <w:sz w:val="24"/>
          <w:szCs w:val="28"/>
        </w:rPr>
      </w:pPr>
      <w:r w:rsidRPr="00DB4E7D">
        <w:rPr>
          <w:rFonts w:ascii="Times New Roman" w:hAnsi="Times New Roman"/>
          <w:sz w:val="24"/>
          <w:szCs w:val="28"/>
        </w:rPr>
        <w:t>Реализация подхода нормативного финансирования в расчете на одного обучающегося осуществляется на трех следующих уровнях:</w:t>
      </w:r>
    </w:p>
    <w:p w:rsidR="00B540EE" w:rsidRPr="00DB4E7D" w:rsidRDefault="00B540EE" w:rsidP="00D031C4">
      <w:pPr>
        <w:numPr>
          <w:ilvl w:val="0"/>
          <w:numId w:val="174"/>
        </w:numPr>
        <w:tabs>
          <w:tab w:val="left" w:pos="1134"/>
        </w:tabs>
        <w:spacing w:after="0" w:line="360" w:lineRule="auto"/>
        <w:ind w:left="0" w:firstLine="709"/>
        <w:jc w:val="both"/>
        <w:rPr>
          <w:rFonts w:ascii="Times New Roman" w:hAnsi="Times New Roman"/>
          <w:sz w:val="24"/>
          <w:szCs w:val="28"/>
        </w:rPr>
      </w:pPr>
      <w:r w:rsidRPr="00DB4E7D">
        <w:rPr>
          <w:rFonts w:ascii="Times New Roman" w:hAnsi="Times New Roman"/>
          <w:sz w:val="24"/>
          <w:szCs w:val="28"/>
        </w:rPr>
        <w:t xml:space="preserve">межбюджетные отношения (бюджет субъекта Российской Федерации </w:t>
      </w:r>
      <w:r w:rsidR="007B3D17" w:rsidRPr="00DB4E7D">
        <w:rPr>
          <w:rFonts w:ascii="Times New Roman" w:hAnsi="Times New Roman"/>
          <w:sz w:val="24"/>
          <w:szCs w:val="28"/>
        </w:rPr>
        <w:t>–</w:t>
      </w:r>
      <w:r w:rsidRPr="00DB4E7D">
        <w:rPr>
          <w:rFonts w:ascii="Times New Roman" w:hAnsi="Times New Roman"/>
          <w:sz w:val="24"/>
          <w:szCs w:val="28"/>
        </w:rPr>
        <w:t xml:space="preserve"> местный бюджет);</w:t>
      </w:r>
    </w:p>
    <w:p w:rsidR="00B540EE" w:rsidRPr="00DB4E7D" w:rsidRDefault="00B540EE" w:rsidP="00D031C4">
      <w:pPr>
        <w:numPr>
          <w:ilvl w:val="0"/>
          <w:numId w:val="174"/>
        </w:numPr>
        <w:tabs>
          <w:tab w:val="left" w:pos="1134"/>
        </w:tabs>
        <w:spacing w:after="0" w:line="360" w:lineRule="auto"/>
        <w:ind w:left="0" w:firstLine="709"/>
        <w:jc w:val="both"/>
        <w:rPr>
          <w:rFonts w:ascii="Times New Roman" w:hAnsi="Times New Roman"/>
          <w:sz w:val="24"/>
          <w:szCs w:val="28"/>
        </w:rPr>
      </w:pPr>
      <w:r w:rsidRPr="00DB4E7D">
        <w:rPr>
          <w:rFonts w:ascii="Times New Roman" w:hAnsi="Times New Roman"/>
          <w:sz w:val="24"/>
          <w:szCs w:val="28"/>
        </w:rPr>
        <w:t>внутрибюджетные отношения (местный бюджет – муниципальная общеобразовательная организация);</w:t>
      </w:r>
    </w:p>
    <w:p w:rsidR="00B540EE" w:rsidRPr="00DB4E7D" w:rsidRDefault="00B540EE" w:rsidP="00D031C4">
      <w:pPr>
        <w:numPr>
          <w:ilvl w:val="0"/>
          <w:numId w:val="174"/>
        </w:numPr>
        <w:tabs>
          <w:tab w:val="left" w:pos="1134"/>
        </w:tabs>
        <w:spacing w:after="0" w:line="360" w:lineRule="auto"/>
        <w:ind w:left="0" w:firstLine="709"/>
        <w:jc w:val="both"/>
        <w:rPr>
          <w:rFonts w:ascii="Times New Roman" w:hAnsi="Times New Roman"/>
          <w:sz w:val="24"/>
          <w:szCs w:val="28"/>
        </w:rPr>
      </w:pPr>
      <w:r w:rsidRPr="00DB4E7D">
        <w:rPr>
          <w:rFonts w:ascii="Times New Roman" w:hAnsi="Times New Roman"/>
          <w:sz w:val="24"/>
          <w:szCs w:val="28"/>
        </w:rPr>
        <w:t>общеобразовательная организация.</w:t>
      </w:r>
    </w:p>
    <w:p w:rsidR="00B540EE" w:rsidRPr="00DB4E7D" w:rsidRDefault="00B540EE">
      <w:pPr>
        <w:spacing w:after="0" w:line="360" w:lineRule="auto"/>
        <w:ind w:firstLine="709"/>
        <w:jc w:val="both"/>
        <w:rPr>
          <w:rFonts w:ascii="Times New Roman" w:hAnsi="Times New Roman"/>
          <w:sz w:val="24"/>
          <w:szCs w:val="28"/>
        </w:rPr>
      </w:pPr>
      <w:r w:rsidRPr="00DB4E7D">
        <w:rPr>
          <w:rFonts w:ascii="Times New Roman" w:hAnsi="Times New Roman"/>
          <w:sz w:val="24"/>
          <w:szCs w:val="28"/>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w:t>
      </w:r>
      <w:r w:rsidR="007B3D17" w:rsidRPr="00DB4E7D">
        <w:rPr>
          <w:rFonts w:ascii="Times New Roman" w:hAnsi="Times New Roman"/>
          <w:sz w:val="24"/>
          <w:szCs w:val="28"/>
        </w:rPr>
        <w:t>-</w:t>
      </w:r>
      <w:r w:rsidRPr="00DB4E7D">
        <w:rPr>
          <w:rFonts w:ascii="Times New Roman" w:hAnsi="Times New Roman"/>
          <w:sz w:val="24"/>
          <w:szCs w:val="28"/>
        </w:rPr>
        <w:t>правовое регулирование на региональном уровне следующих положений:</w:t>
      </w:r>
    </w:p>
    <w:p w:rsidR="00B540EE" w:rsidRPr="00DB4E7D" w:rsidRDefault="00B540EE" w:rsidP="00D031C4">
      <w:pPr>
        <w:numPr>
          <w:ilvl w:val="0"/>
          <w:numId w:val="176"/>
        </w:numPr>
        <w:tabs>
          <w:tab w:val="left" w:pos="1134"/>
        </w:tabs>
        <w:spacing w:after="0" w:line="360" w:lineRule="auto"/>
        <w:ind w:left="0" w:firstLine="709"/>
        <w:jc w:val="both"/>
        <w:rPr>
          <w:rFonts w:ascii="Times New Roman" w:hAnsi="Times New Roman"/>
          <w:sz w:val="24"/>
          <w:szCs w:val="28"/>
        </w:rPr>
      </w:pPr>
      <w:r w:rsidRPr="00DB4E7D">
        <w:rPr>
          <w:rFonts w:ascii="Times New Roman" w:hAnsi="Times New Roman"/>
          <w:sz w:val="24"/>
          <w:szCs w:val="28"/>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B540EE" w:rsidRPr="00DB4E7D" w:rsidRDefault="00B540EE" w:rsidP="00D031C4">
      <w:pPr>
        <w:numPr>
          <w:ilvl w:val="0"/>
          <w:numId w:val="176"/>
        </w:numPr>
        <w:tabs>
          <w:tab w:val="left" w:pos="1134"/>
        </w:tabs>
        <w:spacing w:after="0" w:line="360" w:lineRule="auto"/>
        <w:ind w:left="0" w:firstLine="709"/>
        <w:jc w:val="both"/>
        <w:rPr>
          <w:rFonts w:ascii="Times New Roman" w:hAnsi="Times New Roman"/>
          <w:sz w:val="24"/>
          <w:szCs w:val="28"/>
        </w:rPr>
      </w:pPr>
      <w:r w:rsidRPr="00DB4E7D">
        <w:rPr>
          <w:rFonts w:ascii="Times New Roman" w:hAnsi="Times New Roman"/>
          <w:sz w:val="24"/>
          <w:szCs w:val="28"/>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B540EE" w:rsidRPr="00DB4E7D" w:rsidRDefault="00B540EE">
      <w:pPr>
        <w:spacing w:after="0" w:line="360" w:lineRule="auto"/>
        <w:ind w:firstLine="709"/>
        <w:jc w:val="both"/>
        <w:rPr>
          <w:rFonts w:ascii="Times New Roman" w:hAnsi="Times New Roman"/>
          <w:sz w:val="24"/>
          <w:szCs w:val="28"/>
        </w:rPr>
      </w:pPr>
      <w:r w:rsidRPr="00DB4E7D">
        <w:rPr>
          <w:rFonts w:ascii="Times New Roman" w:hAnsi="Times New Roman"/>
          <w:sz w:val="24"/>
          <w:szCs w:val="28"/>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w:t>
      </w:r>
      <w:r w:rsidR="00F61CB7" w:rsidRPr="00DB4E7D">
        <w:rPr>
          <w:rFonts w:ascii="Times New Roman" w:hAnsi="Times New Roman"/>
          <w:sz w:val="24"/>
          <w:szCs w:val="28"/>
        </w:rPr>
        <w:t>,</w:t>
      </w:r>
      <w:r w:rsidRPr="00DB4E7D">
        <w:rPr>
          <w:rFonts w:ascii="Times New Roman" w:hAnsi="Times New Roman"/>
          <w:sz w:val="24"/>
          <w:szCs w:val="28"/>
        </w:rPr>
        <w:t xml:space="preserve"> направляемых на оплату труда и иные нужды</w:t>
      </w:r>
      <w:r w:rsidR="00F61CB7" w:rsidRPr="00DB4E7D">
        <w:rPr>
          <w:rFonts w:ascii="Times New Roman" w:hAnsi="Times New Roman"/>
          <w:sz w:val="24"/>
          <w:szCs w:val="28"/>
        </w:rPr>
        <w:t>,</w:t>
      </w:r>
      <w:r w:rsidRPr="00DB4E7D">
        <w:rPr>
          <w:rFonts w:ascii="Times New Roman" w:hAnsi="Times New Roman"/>
          <w:sz w:val="24"/>
          <w:szCs w:val="28"/>
        </w:rPr>
        <w:t xml:space="preserve"> необходимые для выполнения государственного задания.</w:t>
      </w:r>
    </w:p>
    <w:p w:rsidR="00B540EE" w:rsidRPr="00DB4E7D" w:rsidRDefault="00B540EE">
      <w:pPr>
        <w:spacing w:after="0" w:line="360" w:lineRule="auto"/>
        <w:ind w:firstLine="709"/>
        <w:jc w:val="both"/>
        <w:rPr>
          <w:rFonts w:ascii="Times New Roman" w:hAnsi="Times New Roman"/>
          <w:sz w:val="24"/>
          <w:szCs w:val="28"/>
        </w:rPr>
      </w:pPr>
      <w:r w:rsidRPr="00DB4E7D">
        <w:rPr>
          <w:rFonts w:ascii="Times New Roman" w:hAnsi="Times New Roman"/>
          <w:sz w:val="24"/>
          <w:szCs w:val="28"/>
        </w:rPr>
        <w:t xml:space="preserve">При разработке программы образовательной организации в части обучения детей с </w:t>
      </w:r>
      <w:r w:rsidR="000D18F7" w:rsidRPr="00DB4E7D">
        <w:rPr>
          <w:rFonts w:ascii="Times New Roman" w:hAnsi="Times New Roman"/>
          <w:sz w:val="24"/>
          <w:szCs w:val="28"/>
        </w:rPr>
        <w:t>ОВЗ</w:t>
      </w:r>
      <w:r w:rsidRPr="00DB4E7D">
        <w:rPr>
          <w:rFonts w:ascii="Times New Roman" w:hAnsi="Times New Roman"/>
          <w:sz w:val="24"/>
          <w:szCs w:val="28"/>
        </w:rPr>
        <w:t>,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B540EE" w:rsidRPr="00DB4E7D" w:rsidRDefault="00B540EE">
      <w:pPr>
        <w:spacing w:after="0" w:line="360" w:lineRule="auto"/>
        <w:ind w:firstLine="709"/>
        <w:jc w:val="both"/>
        <w:rPr>
          <w:rFonts w:ascii="Times New Roman" w:hAnsi="Times New Roman"/>
          <w:sz w:val="24"/>
          <w:szCs w:val="28"/>
        </w:rPr>
      </w:pPr>
      <w:r w:rsidRPr="00DB4E7D">
        <w:rPr>
          <w:rFonts w:ascii="Times New Roman" w:hAnsi="Times New Roman"/>
          <w:sz w:val="24"/>
          <w:szCs w:val="28"/>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w:t>
      </w:r>
      <w:r w:rsidR="00ED18CB" w:rsidRPr="00DB4E7D">
        <w:rPr>
          <w:rFonts w:ascii="Times New Roman" w:hAnsi="Times New Roman"/>
          <w:sz w:val="24"/>
          <w:szCs w:val="28"/>
        </w:rPr>
        <w:t xml:space="preserve"> </w:t>
      </w:r>
      <w:r w:rsidRPr="00DB4E7D">
        <w:rPr>
          <w:rFonts w:ascii="Times New Roman" w:hAnsi="Times New Roman"/>
          <w:sz w:val="24"/>
          <w:szCs w:val="28"/>
        </w:rPr>
        <w:t>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B540EE" w:rsidRPr="00DB4E7D" w:rsidRDefault="00B540EE">
      <w:pPr>
        <w:spacing w:after="0" w:line="360" w:lineRule="auto"/>
        <w:ind w:firstLine="709"/>
        <w:jc w:val="both"/>
        <w:rPr>
          <w:rFonts w:ascii="Times New Roman" w:hAnsi="Times New Roman"/>
          <w:sz w:val="24"/>
          <w:szCs w:val="28"/>
        </w:rPr>
      </w:pPr>
      <w:r w:rsidRPr="00DB4E7D">
        <w:rPr>
          <w:rFonts w:ascii="Times New Roman" w:hAnsi="Times New Roman"/>
          <w:sz w:val="24"/>
          <w:szCs w:val="28"/>
        </w:rPr>
        <w:t xml:space="preserve">В связи с требованиями </w:t>
      </w:r>
      <w:r w:rsidR="00AB0A45" w:rsidRPr="00DB4E7D">
        <w:rPr>
          <w:rFonts w:ascii="Times New Roman" w:hAnsi="Times New Roman"/>
          <w:sz w:val="24"/>
          <w:szCs w:val="28"/>
        </w:rPr>
        <w:t xml:space="preserve">ФГОС </w:t>
      </w:r>
      <w:r w:rsidR="006549A3" w:rsidRPr="00DB4E7D">
        <w:rPr>
          <w:rFonts w:ascii="Times New Roman" w:hAnsi="Times New Roman"/>
          <w:sz w:val="24"/>
          <w:szCs w:val="28"/>
        </w:rPr>
        <w:t xml:space="preserve">ООО </w:t>
      </w:r>
      <w:r w:rsidRPr="00DB4E7D">
        <w:rPr>
          <w:rFonts w:ascii="Times New Roman" w:hAnsi="Times New Roman"/>
          <w:sz w:val="24"/>
          <w:szCs w:val="28"/>
        </w:rPr>
        <w:t>при расч</w:t>
      </w:r>
      <w:r w:rsidR="00245F1D" w:rsidRPr="00DB4E7D">
        <w:rPr>
          <w:rFonts w:ascii="Times New Roman" w:hAnsi="Times New Roman"/>
          <w:sz w:val="24"/>
          <w:szCs w:val="28"/>
        </w:rPr>
        <w:t>е</w:t>
      </w:r>
      <w:r w:rsidRPr="00DB4E7D">
        <w:rPr>
          <w:rFonts w:ascii="Times New Roman" w:hAnsi="Times New Roman"/>
          <w:sz w:val="24"/>
          <w:szCs w:val="28"/>
        </w:rPr>
        <w:t>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B540EE" w:rsidRPr="00DB4E7D" w:rsidRDefault="00B540EE">
      <w:pPr>
        <w:spacing w:after="0" w:line="360" w:lineRule="auto"/>
        <w:ind w:firstLine="709"/>
        <w:jc w:val="both"/>
        <w:rPr>
          <w:rFonts w:ascii="Times New Roman" w:hAnsi="Times New Roman"/>
          <w:sz w:val="24"/>
          <w:szCs w:val="28"/>
        </w:rPr>
      </w:pPr>
      <w:r w:rsidRPr="00DB4E7D">
        <w:rPr>
          <w:rFonts w:ascii="Times New Roman" w:hAnsi="Times New Roman"/>
          <w:sz w:val="24"/>
          <w:szCs w:val="28"/>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w:t>
      </w:r>
      <w:r w:rsidR="006549A3" w:rsidRPr="00DB4E7D">
        <w:rPr>
          <w:rFonts w:ascii="Times New Roman" w:hAnsi="Times New Roman"/>
          <w:sz w:val="24"/>
          <w:szCs w:val="28"/>
        </w:rPr>
        <w:t xml:space="preserve"> (при их наличии)</w:t>
      </w:r>
      <w:r w:rsidRPr="00DB4E7D">
        <w:rPr>
          <w:rFonts w:ascii="Times New Roman" w:hAnsi="Times New Roman"/>
          <w:sz w:val="24"/>
          <w:szCs w:val="28"/>
        </w:rPr>
        <w:t xml:space="preserve">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B540EE" w:rsidRPr="00DB4E7D" w:rsidRDefault="00B540EE">
      <w:pPr>
        <w:spacing w:after="0" w:line="360" w:lineRule="auto"/>
        <w:ind w:firstLine="709"/>
        <w:jc w:val="both"/>
        <w:rPr>
          <w:rFonts w:ascii="Times New Roman" w:hAnsi="Times New Roman"/>
          <w:sz w:val="24"/>
          <w:szCs w:val="28"/>
        </w:rPr>
      </w:pPr>
      <w:r w:rsidRPr="00DB4E7D">
        <w:rPr>
          <w:rFonts w:ascii="Times New Roman" w:hAnsi="Times New Roman"/>
          <w:sz w:val="24"/>
          <w:szCs w:val="28"/>
        </w:rPr>
        <w:t>Справочно: в соответствии с установленным порядком финансирования оплаты труда работников образовательных организаций:</w:t>
      </w:r>
    </w:p>
    <w:p w:rsidR="00B540EE" w:rsidRPr="00DB4E7D" w:rsidRDefault="00B540EE" w:rsidP="00D031C4">
      <w:pPr>
        <w:numPr>
          <w:ilvl w:val="0"/>
          <w:numId w:val="177"/>
        </w:numPr>
        <w:tabs>
          <w:tab w:val="left" w:pos="1134"/>
        </w:tabs>
        <w:spacing w:after="0" w:line="360" w:lineRule="auto"/>
        <w:ind w:left="0" w:firstLine="851"/>
        <w:jc w:val="both"/>
        <w:rPr>
          <w:rFonts w:ascii="Times New Roman" w:hAnsi="Times New Roman"/>
          <w:sz w:val="24"/>
          <w:szCs w:val="28"/>
        </w:rPr>
      </w:pPr>
      <w:r w:rsidRPr="00DB4E7D">
        <w:rPr>
          <w:rFonts w:ascii="Times New Roman" w:hAnsi="Times New Roman"/>
          <w:sz w:val="24"/>
          <w:szCs w:val="28"/>
        </w:rPr>
        <w:t xml:space="preserve">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w:t>
      </w:r>
      <w:r w:rsidR="00F61CB7" w:rsidRPr="00DB4E7D">
        <w:rPr>
          <w:rFonts w:ascii="Times New Roman" w:hAnsi="Times New Roman"/>
          <w:sz w:val="24"/>
          <w:szCs w:val="28"/>
        </w:rPr>
        <w:t xml:space="preserve">– </w:t>
      </w:r>
      <w:r w:rsidRPr="00DB4E7D">
        <w:rPr>
          <w:rFonts w:ascii="Times New Roman" w:hAnsi="Times New Roman"/>
          <w:sz w:val="24"/>
          <w:szCs w:val="28"/>
        </w:rPr>
        <w:t>от 20 до 40</w:t>
      </w:r>
      <w:r w:rsidR="00F61CB7" w:rsidRPr="00DB4E7D">
        <w:rPr>
          <w:rFonts w:ascii="Times New Roman" w:hAnsi="Times New Roman"/>
          <w:sz w:val="24"/>
          <w:szCs w:val="28"/>
        </w:rPr>
        <w:t> </w:t>
      </w:r>
      <w:r w:rsidRPr="00DB4E7D">
        <w:rPr>
          <w:rFonts w:ascii="Times New Roman" w:hAnsi="Times New Roman"/>
          <w:sz w:val="24"/>
          <w:szCs w:val="28"/>
        </w:rPr>
        <w:t>%. Значение стимулирующей части определяется образовательной организацией самостоятельно;</w:t>
      </w:r>
    </w:p>
    <w:p w:rsidR="00B540EE" w:rsidRPr="00DB4E7D" w:rsidRDefault="00B540EE" w:rsidP="00D031C4">
      <w:pPr>
        <w:numPr>
          <w:ilvl w:val="0"/>
          <w:numId w:val="177"/>
        </w:numPr>
        <w:tabs>
          <w:tab w:val="left" w:pos="1134"/>
        </w:tabs>
        <w:spacing w:after="0" w:line="360" w:lineRule="auto"/>
        <w:ind w:left="0" w:firstLine="851"/>
        <w:jc w:val="both"/>
        <w:rPr>
          <w:rFonts w:ascii="Times New Roman" w:hAnsi="Times New Roman"/>
          <w:sz w:val="24"/>
          <w:szCs w:val="28"/>
        </w:rPr>
      </w:pPr>
      <w:r w:rsidRPr="00DB4E7D">
        <w:rPr>
          <w:rFonts w:ascii="Times New Roman" w:hAnsi="Times New Roman"/>
          <w:sz w:val="24"/>
          <w:szCs w:val="28"/>
        </w:rPr>
        <w:t xml:space="preserve">базовая часть фонда оплаты труда обеспечивает гарантированную заработную плату работников; </w:t>
      </w:r>
    </w:p>
    <w:p w:rsidR="00B540EE" w:rsidRPr="00DB4E7D" w:rsidRDefault="00B540EE" w:rsidP="00D031C4">
      <w:pPr>
        <w:numPr>
          <w:ilvl w:val="0"/>
          <w:numId w:val="177"/>
        </w:numPr>
        <w:tabs>
          <w:tab w:val="left" w:pos="1134"/>
        </w:tabs>
        <w:spacing w:after="0" w:line="360" w:lineRule="auto"/>
        <w:ind w:left="0" w:firstLine="851"/>
        <w:jc w:val="both"/>
        <w:rPr>
          <w:rFonts w:ascii="Times New Roman" w:hAnsi="Times New Roman"/>
          <w:sz w:val="24"/>
          <w:szCs w:val="28"/>
        </w:rPr>
      </w:pPr>
      <w:r w:rsidRPr="00DB4E7D">
        <w:rPr>
          <w:rFonts w:ascii="Times New Roman" w:hAnsi="Times New Roman"/>
          <w:sz w:val="24"/>
          <w:szCs w:val="28"/>
        </w:rPr>
        <w:t xml:space="preserve">рекомендуемое оптимальное значение объема фонда оплаты труда педагогического персонала </w:t>
      </w:r>
      <w:r w:rsidR="00F61CB7" w:rsidRPr="00DB4E7D">
        <w:rPr>
          <w:rFonts w:ascii="Times New Roman" w:hAnsi="Times New Roman"/>
          <w:sz w:val="24"/>
          <w:szCs w:val="28"/>
        </w:rPr>
        <w:t>–</w:t>
      </w:r>
      <w:r w:rsidRPr="00DB4E7D">
        <w:rPr>
          <w:rFonts w:ascii="Times New Roman" w:hAnsi="Times New Roman"/>
          <w:sz w:val="24"/>
          <w:szCs w:val="28"/>
        </w:rPr>
        <w:t xml:space="preserve"> 70</w:t>
      </w:r>
      <w:r w:rsidR="00F61CB7" w:rsidRPr="00DB4E7D">
        <w:rPr>
          <w:rFonts w:ascii="Times New Roman" w:hAnsi="Times New Roman"/>
          <w:sz w:val="24"/>
          <w:szCs w:val="28"/>
        </w:rPr>
        <w:t> </w:t>
      </w:r>
      <w:r w:rsidRPr="00DB4E7D">
        <w:rPr>
          <w:rFonts w:ascii="Times New Roman" w:hAnsi="Times New Roman"/>
          <w:sz w:val="24"/>
          <w:szCs w:val="28"/>
        </w:rPr>
        <w:t>%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B540EE" w:rsidRPr="00DB4E7D" w:rsidRDefault="00B540EE" w:rsidP="00D031C4">
      <w:pPr>
        <w:numPr>
          <w:ilvl w:val="0"/>
          <w:numId w:val="177"/>
        </w:numPr>
        <w:tabs>
          <w:tab w:val="left" w:pos="1134"/>
        </w:tabs>
        <w:spacing w:after="0" w:line="360" w:lineRule="auto"/>
        <w:ind w:left="0" w:firstLine="851"/>
        <w:jc w:val="both"/>
        <w:rPr>
          <w:rFonts w:ascii="Times New Roman" w:hAnsi="Times New Roman"/>
          <w:sz w:val="24"/>
          <w:szCs w:val="28"/>
        </w:rPr>
      </w:pPr>
      <w:r w:rsidRPr="00DB4E7D">
        <w:rPr>
          <w:rFonts w:ascii="Times New Roman" w:hAnsi="Times New Roman"/>
          <w:sz w:val="24"/>
          <w:szCs w:val="28"/>
        </w:rPr>
        <w:t>базовая часть фонда оплаты труда для педагогического персонала, осуществляющего учебный процесс, состоит из общей и специальной частей;</w:t>
      </w:r>
    </w:p>
    <w:p w:rsidR="00B540EE" w:rsidRPr="00DB4E7D" w:rsidRDefault="00B540EE" w:rsidP="00D031C4">
      <w:pPr>
        <w:numPr>
          <w:ilvl w:val="0"/>
          <w:numId w:val="177"/>
        </w:numPr>
        <w:tabs>
          <w:tab w:val="left" w:pos="1134"/>
        </w:tabs>
        <w:spacing w:after="0" w:line="360" w:lineRule="auto"/>
        <w:ind w:left="0" w:firstLine="851"/>
        <w:jc w:val="both"/>
        <w:rPr>
          <w:rFonts w:ascii="Times New Roman" w:hAnsi="Times New Roman"/>
          <w:sz w:val="24"/>
          <w:szCs w:val="28"/>
        </w:rPr>
      </w:pPr>
      <w:r w:rsidRPr="00DB4E7D">
        <w:rPr>
          <w:rFonts w:ascii="Times New Roman" w:hAnsi="Times New Roman"/>
          <w:sz w:val="24"/>
          <w:szCs w:val="28"/>
        </w:rPr>
        <w:t>общая часть фонда оплаты труда обеспечивает гарантированную оплату труда педагогического работника.</w:t>
      </w:r>
    </w:p>
    <w:p w:rsidR="00B540EE" w:rsidRPr="00DB4E7D" w:rsidRDefault="00B540EE">
      <w:pPr>
        <w:spacing w:after="0" w:line="360" w:lineRule="auto"/>
        <w:ind w:firstLine="709"/>
        <w:jc w:val="both"/>
        <w:rPr>
          <w:rFonts w:ascii="Times New Roman" w:hAnsi="Times New Roman"/>
          <w:sz w:val="24"/>
          <w:szCs w:val="28"/>
        </w:rPr>
      </w:pPr>
      <w:r w:rsidRPr="00DB4E7D">
        <w:rPr>
          <w:rFonts w:ascii="Times New Roman" w:hAnsi="Times New Roman"/>
          <w:sz w:val="24"/>
          <w:szCs w:val="28"/>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B540EE" w:rsidRPr="00DB4E7D" w:rsidRDefault="00B540EE">
      <w:pPr>
        <w:spacing w:after="0" w:line="360" w:lineRule="auto"/>
        <w:ind w:firstLine="709"/>
        <w:jc w:val="both"/>
        <w:rPr>
          <w:rFonts w:ascii="Times New Roman" w:hAnsi="Times New Roman"/>
          <w:sz w:val="24"/>
          <w:szCs w:val="28"/>
        </w:rPr>
      </w:pPr>
      <w:r w:rsidRPr="00DB4E7D">
        <w:rPr>
          <w:rFonts w:ascii="Times New Roman" w:hAnsi="Times New Roman"/>
          <w:sz w:val="24"/>
          <w:szCs w:val="28"/>
        </w:rPr>
        <w:t>Образовательная организация самостоятельно определяет:</w:t>
      </w:r>
    </w:p>
    <w:p w:rsidR="00B540EE" w:rsidRPr="00DB4E7D" w:rsidRDefault="00B540EE" w:rsidP="00D031C4">
      <w:pPr>
        <w:numPr>
          <w:ilvl w:val="0"/>
          <w:numId w:val="178"/>
        </w:numPr>
        <w:tabs>
          <w:tab w:val="left" w:pos="1134"/>
        </w:tabs>
        <w:spacing w:after="0" w:line="360" w:lineRule="auto"/>
        <w:ind w:left="0" w:firstLine="709"/>
        <w:jc w:val="both"/>
        <w:rPr>
          <w:rFonts w:ascii="Times New Roman" w:hAnsi="Times New Roman"/>
          <w:sz w:val="24"/>
          <w:szCs w:val="28"/>
        </w:rPr>
      </w:pPr>
      <w:r w:rsidRPr="00DB4E7D">
        <w:rPr>
          <w:rFonts w:ascii="Times New Roman" w:hAnsi="Times New Roman"/>
          <w:sz w:val="24"/>
          <w:szCs w:val="28"/>
        </w:rPr>
        <w:t>соотношение базовой и стимулирующей части фонда оплаты труда;</w:t>
      </w:r>
    </w:p>
    <w:p w:rsidR="00B540EE" w:rsidRPr="00DB4E7D" w:rsidRDefault="00B540EE" w:rsidP="00D031C4">
      <w:pPr>
        <w:numPr>
          <w:ilvl w:val="0"/>
          <w:numId w:val="178"/>
        </w:numPr>
        <w:tabs>
          <w:tab w:val="left" w:pos="1134"/>
        </w:tabs>
        <w:spacing w:after="0" w:line="360" w:lineRule="auto"/>
        <w:ind w:left="0" w:firstLine="709"/>
        <w:jc w:val="both"/>
        <w:rPr>
          <w:rFonts w:ascii="Times New Roman" w:hAnsi="Times New Roman"/>
          <w:sz w:val="24"/>
          <w:szCs w:val="28"/>
        </w:rPr>
      </w:pPr>
      <w:r w:rsidRPr="00DB4E7D">
        <w:rPr>
          <w:rFonts w:ascii="Times New Roman" w:hAnsi="Times New Roman"/>
          <w:sz w:val="24"/>
          <w:szCs w:val="28"/>
        </w:rPr>
        <w:t xml:space="preserve">соотношение фонда оплаты труда руководящего, педагогического, инженерно-технического,административно-хозяйственного, </w:t>
      </w:r>
      <w:r w:rsidR="00F61CB7" w:rsidRPr="00DB4E7D">
        <w:rPr>
          <w:rFonts w:ascii="Times New Roman" w:hAnsi="Times New Roman"/>
          <w:sz w:val="24"/>
          <w:szCs w:val="28"/>
        </w:rPr>
        <w:t>п</w:t>
      </w:r>
      <w:r w:rsidRPr="00DB4E7D">
        <w:rPr>
          <w:rFonts w:ascii="Times New Roman" w:hAnsi="Times New Roman"/>
          <w:sz w:val="24"/>
          <w:szCs w:val="28"/>
        </w:rPr>
        <w:t>роизводственного, учебно-вспомогательного</w:t>
      </w:r>
      <w:r w:rsidR="00ED18CB" w:rsidRPr="00DB4E7D">
        <w:rPr>
          <w:rFonts w:ascii="Times New Roman" w:hAnsi="Times New Roman"/>
          <w:sz w:val="24"/>
          <w:szCs w:val="28"/>
        </w:rPr>
        <w:t xml:space="preserve"> </w:t>
      </w:r>
      <w:r w:rsidRPr="00DB4E7D">
        <w:rPr>
          <w:rFonts w:ascii="Times New Roman" w:hAnsi="Times New Roman"/>
          <w:sz w:val="24"/>
          <w:szCs w:val="28"/>
        </w:rPr>
        <w:t>и иного персонала;</w:t>
      </w:r>
    </w:p>
    <w:p w:rsidR="00B540EE" w:rsidRPr="00DB4E7D" w:rsidRDefault="00B540EE" w:rsidP="00D031C4">
      <w:pPr>
        <w:numPr>
          <w:ilvl w:val="0"/>
          <w:numId w:val="178"/>
        </w:numPr>
        <w:tabs>
          <w:tab w:val="left" w:pos="1134"/>
        </w:tabs>
        <w:spacing w:after="0" w:line="360" w:lineRule="auto"/>
        <w:ind w:left="0" w:firstLine="709"/>
        <w:jc w:val="both"/>
        <w:rPr>
          <w:rFonts w:ascii="Times New Roman" w:hAnsi="Times New Roman"/>
          <w:sz w:val="24"/>
          <w:szCs w:val="28"/>
        </w:rPr>
      </w:pPr>
      <w:r w:rsidRPr="00DB4E7D">
        <w:rPr>
          <w:rFonts w:ascii="Times New Roman" w:hAnsi="Times New Roman"/>
          <w:sz w:val="24"/>
          <w:szCs w:val="28"/>
        </w:rPr>
        <w:t>соотношение общей и специальной частей внутри базовой части фонда оплаты труда;</w:t>
      </w:r>
    </w:p>
    <w:p w:rsidR="00B540EE" w:rsidRPr="00DB4E7D" w:rsidRDefault="00B540EE" w:rsidP="00D031C4">
      <w:pPr>
        <w:numPr>
          <w:ilvl w:val="0"/>
          <w:numId w:val="178"/>
        </w:numPr>
        <w:tabs>
          <w:tab w:val="left" w:pos="1134"/>
        </w:tabs>
        <w:spacing w:after="0" w:line="360" w:lineRule="auto"/>
        <w:ind w:left="0" w:firstLine="709"/>
        <w:jc w:val="both"/>
        <w:rPr>
          <w:rFonts w:ascii="Times New Roman" w:hAnsi="Times New Roman"/>
          <w:sz w:val="24"/>
          <w:szCs w:val="28"/>
        </w:rPr>
      </w:pPr>
      <w:r w:rsidRPr="00DB4E7D">
        <w:rPr>
          <w:rFonts w:ascii="Times New Roman" w:hAnsi="Times New Roman"/>
          <w:sz w:val="24"/>
          <w:szCs w:val="28"/>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B540EE" w:rsidRPr="00DB4E7D" w:rsidRDefault="00B540EE">
      <w:pPr>
        <w:spacing w:after="0" w:line="360" w:lineRule="auto"/>
        <w:ind w:firstLine="709"/>
        <w:jc w:val="both"/>
        <w:rPr>
          <w:rFonts w:ascii="Times New Roman" w:hAnsi="Times New Roman"/>
          <w:sz w:val="24"/>
          <w:szCs w:val="28"/>
        </w:rPr>
      </w:pPr>
      <w:r w:rsidRPr="00DB4E7D">
        <w:rPr>
          <w:rFonts w:ascii="Times New Roman" w:hAnsi="Times New Roman"/>
          <w:sz w:val="24"/>
          <w:szCs w:val="28"/>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B540EE" w:rsidRPr="00DB4E7D" w:rsidRDefault="00B540EE">
      <w:pPr>
        <w:spacing w:after="0" w:line="360" w:lineRule="auto"/>
        <w:ind w:firstLine="709"/>
        <w:jc w:val="both"/>
        <w:rPr>
          <w:rFonts w:ascii="Times New Roman" w:hAnsi="Times New Roman"/>
          <w:sz w:val="24"/>
          <w:szCs w:val="28"/>
        </w:rPr>
      </w:pPr>
      <w:r w:rsidRPr="00DB4E7D">
        <w:rPr>
          <w:rFonts w:ascii="Times New Roman" w:hAnsi="Times New Roman"/>
          <w:sz w:val="24"/>
          <w:szCs w:val="28"/>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B540EE" w:rsidRPr="00DB4E7D" w:rsidRDefault="00B540EE">
      <w:pPr>
        <w:spacing w:after="0" w:line="360" w:lineRule="auto"/>
        <w:ind w:firstLine="709"/>
        <w:jc w:val="both"/>
        <w:rPr>
          <w:rFonts w:ascii="Times New Roman" w:hAnsi="Times New Roman"/>
          <w:sz w:val="24"/>
          <w:szCs w:val="28"/>
        </w:rPr>
      </w:pPr>
      <w:r w:rsidRPr="00DB4E7D">
        <w:rPr>
          <w:rFonts w:ascii="Times New Roman" w:hAnsi="Times New Roman"/>
          <w:sz w:val="24"/>
          <w:szCs w:val="28"/>
        </w:rPr>
        <w:t>1) проводит экономический расчет стоимости обеспечения требований ФГОС;</w:t>
      </w:r>
    </w:p>
    <w:p w:rsidR="00B540EE" w:rsidRPr="00DB4E7D" w:rsidRDefault="00B540EE">
      <w:pPr>
        <w:spacing w:after="0" w:line="360" w:lineRule="auto"/>
        <w:ind w:firstLine="709"/>
        <w:jc w:val="both"/>
        <w:rPr>
          <w:rFonts w:ascii="Times New Roman" w:hAnsi="Times New Roman"/>
          <w:sz w:val="24"/>
          <w:szCs w:val="28"/>
        </w:rPr>
      </w:pPr>
      <w:r w:rsidRPr="00DB4E7D">
        <w:rPr>
          <w:rFonts w:ascii="Times New Roman" w:hAnsi="Times New Roman"/>
          <w:sz w:val="24"/>
          <w:szCs w:val="28"/>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B540EE" w:rsidRPr="00DB4E7D" w:rsidRDefault="00B540EE">
      <w:pPr>
        <w:spacing w:after="0" w:line="360" w:lineRule="auto"/>
        <w:ind w:firstLine="709"/>
        <w:jc w:val="both"/>
        <w:rPr>
          <w:rFonts w:ascii="Times New Roman" w:hAnsi="Times New Roman"/>
          <w:sz w:val="24"/>
          <w:szCs w:val="28"/>
        </w:rPr>
      </w:pPr>
      <w:r w:rsidRPr="00DB4E7D">
        <w:rPr>
          <w:rFonts w:ascii="Times New Roman" w:hAnsi="Times New Roman"/>
          <w:sz w:val="24"/>
          <w:szCs w:val="28"/>
        </w:rPr>
        <w:t>3) определяет величину затрат на обеспечение требований к условиям реализации образовательной программы основного общего образования;</w:t>
      </w:r>
    </w:p>
    <w:p w:rsidR="00B540EE" w:rsidRPr="00DB4E7D" w:rsidRDefault="00B540EE">
      <w:pPr>
        <w:spacing w:after="0" w:line="360" w:lineRule="auto"/>
        <w:ind w:firstLine="709"/>
        <w:jc w:val="both"/>
        <w:rPr>
          <w:rFonts w:ascii="Times New Roman" w:hAnsi="Times New Roman"/>
          <w:sz w:val="24"/>
          <w:szCs w:val="28"/>
        </w:rPr>
      </w:pPr>
      <w:r w:rsidRPr="00DB4E7D">
        <w:rPr>
          <w:rFonts w:ascii="Times New Roman" w:hAnsi="Times New Roman"/>
          <w:sz w:val="24"/>
          <w:szCs w:val="28"/>
        </w:rPr>
        <w:t xml:space="preserve">4) соотносит необходимые затраты с региональным (муниципальным) графиком внедрения </w:t>
      </w:r>
      <w:r w:rsidR="00D051E4" w:rsidRPr="00DB4E7D">
        <w:rPr>
          <w:rFonts w:ascii="Times New Roman" w:hAnsi="Times New Roman"/>
          <w:sz w:val="24"/>
          <w:szCs w:val="28"/>
        </w:rPr>
        <w:t>ФГОС ООО</w:t>
      </w:r>
      <w:r w:rsidRPr="00DB4E7D">
        <w:rPr>
          <w:rFonts w:ascii="Times New Roman" w:hAnsi="Times New Roman"/>
          <w:sz w:val="24"/>
          <w:szCs w:val="28"/>
        </w:rPr>
        <w:t xml:space="preserve">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B540EE" w:rsidRPr="00DB4E7D" w:rsidRDefault="00B540EE">
      <w:pPr>
        <w:spacing w:after="0" w:line="360" w:lineRule="auto"/>
        <w:ind w:firstLine="709"/>
        <w:jc w:val="both"/>
        <w:rPr>
          <w:rFonts w:ascii="Times New Roman" w:hAnsi="Times New Roman"/>
          <w:sz w:val="24"/>
          <w:szCs w:val="28"/>
        </w:rPr>
      </w:pPr>
      <w:r w:rsidRPr="00DB4E7D">
        <w:rPr>
          <w:rFonts w:ascii="Times New Roman" w:hAnsi="Times New Roman"/>
          <w:sz w:val="24"/>
          <w:szCs w:val="28"/>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B540EE" w:rsidRPr="00DB4E7D" w:rsidRDefault="00B540EE" w:rsidP="00D031C4">
      <w:pPr>
        <w:pStyle w:val="a8"/>
        <w:numPr>
          <w:ilvl w:val="0"/>
          <w:numId w:val="142"/>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B540EE" w:rsidRPr="00DB4E7D" w:rsidRDefault="00B540EE" w:rsidP="00D031C4">
      <w:pPr>
        <w:pStyle w:val="a8"/>
        <w:widowControl w:val="0"/>
        <w:numPr>
          <w:ilvl w:val="0"/>
          <w:numId w:val="142"/>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201777" w:rsidRPr="00DB4E7D" w:rsidRDefault="00B540EE" w:rsidP="0012121B">
      <w:pPr>
        <w:widowControl w:val="0"/>
        <w:spacing w:after="0" w:line="360" w:lineRule="auto"/>
        <w:ind w:firstLine="709"/>
        <w:jc w:val="both"/>
        <w:rPr>
          <w:rFonts w:ascii="Times New Roman" w:hAnsi="Times New Roman"/>
          <w:sz w:val="24"/>
          <w:szCs w:val="28"/>
        </w:rPr>
      </w:pPr>
      <w:r w:rsidRPr="00DB4E7D">
        <w:rPr>
          <w:rFonts w:ascii="Times New Roman" w:hAnsi="Times New Roman"/>
          <w:sz w:val="24"/>
          <w:szCs w:val="28"/>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w:t>
      </w:r>
      <w:r w:rsidR="00AB0A45" w:rsidRPr="00DB4E7D">
        <w:rPr>
          <w:rFonts w:ascii="Times New Roman" w:hAnsi="Times New Roman"/>
          <w:sz w:val="24"/>
          <w:szCs w:val="28"/>
        </w:rPr>
        <w:t xml:space="preserve"> в соответствии с </w:t>
      </w:r>
      <w:r w:rsidR="00201777" w:rsidRPr="00DB4E7D">
        <w:rPr>
          <w:rFonts w:ascii="Times New Roman" w:hAnsi="Times New Roman"/>
          <w:sz w:val="24"/>
          <w:szCs w:val="28"/>
        </w:rPr>
        <w:t xml:space="preserve">Федеральным законом № 273-ФЗ «Об образовании в Российской Федерации» </w:t>
      </w:r>
      <w:r w:rsidR="00E91460" w:rsidRPr="00DB4E7D">
        <w:rPr>
          <w:rFonts w:ascii="Times New Roman" w:hAnsi="Times New Roman"/>
          <w:sz w:val="24"/>
          <w:szCs w:val="28"/>
        </w:rPr>
        <w:t xml:space="preserve"> (</w:t>
      </w:r>
      <w:r w:rsidR="00201777" w:rsidRPr="00DB4E7D">
        <w:rPr>
          <w:rFonts w:ascii="Times New Roman" w:hAnsi="Times New Roman"/>
          <w:sz w:val="24"/>
          <w:szCs w:val="28"/>
        </w:rPr>
        <w:t>ст. 2</w:t>
      </w:r>
      <w:r w:rsidR="00E91460" w:rsidRPr="00DB4E7D">
        <w:rPr>
          <w:rFonts w:ascii="Times New Roman" w:hAnsi="Times New Roman"/>
          <w:sz w:val="24"/>
          <w:szCs w:val="28"/>
        </w:rPr>
        <w:t>, п. 10</w:t>
      </w:r>
      <w:r w:rsidR="00201777" w:rsidRPr="00DB4E7D">
        <w:rPr>
          <w:rFonts w:ascii="Times New Roman" w:hAnsi="Times New Roman"/>
          <w:sz w:val="24"/>
          <w:szCs w:val="28"/>
        </w:rPr>
        <w:t>).</w:t>
      </w:r>
    </w:p>
    <w:p w:rsidR="00B540EE" w:rsidRPr="00DB4E7D" w:rsidRDefault="00B540EE" w:rsidP="0012121B">
      <w:pPr>
        <w:widowControl w:val="0"/>
        <w:spacing w:after="0" w:line="360" w:lineRule="auto"/>
        <w:ind w:firstLine="709"/>
        <w:jc w:val="both"/>
        <w:rPr>
          <w:rFonts w:ascii="Times New Roman" w:hAnsi="Times New Roman"/>
          <w:sz w:val="24"/>
          <w:szCs w:val="28"/>
        </w:rPr>
      </w:pPr>
      <w:r w:rsidRPr="00DB4E7D">
        <w:rPr>
          <w:rFonts w:ascii="Times New Roman" w:hAnsi="Times New Roman"/>
          <w:sz w:val="24"/>
          <w:szCs w:val="28"/>
        </w:rPr>
        <w:t xml:space="preserve">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w:t>
      </w:r>
      <w:r w:rsidR="00AB0A45" w:rsidRPr="00DB4E7D">
        <w:rPr>
          <w:rFonts w:ascii="Times New Roman" w:hAnsi="Times New Roman"/>
          <w:sz w:val="24"/>
          <w:szCs w:val="28"/>
        </w:rPr>
        <w:t xml:space="preserve"> соответствии с </w:t>
      </w:r>
      <w:r w:rsidR="00201777" w:rsidRPr="00DB4E7D">
        <w:rPr>
          <w:rFonts w:ascii="Times New Roman" w:hAnsi="Times New Roman"/>
          <w:sz w:val="24"/>
          <w:szCs w:val="28"/>
        </w:rPr>
        <w:t xml:space="preserve">Федеральным </w:t>
      </w:r>
      <w:r w:rsidR="00AB0A45" w:rsidRPr="00DB4E7D">
        <w:rPr>
          <w:rFonts w:ascii="Times New Roman" w:hAnsi="Times New Roman"/>
          <w:sz w:val="24"/>
          <w:szCs w:val="28"/>
        </w:rPr>
        <w:t>законом «Об образовании в Российской Федерации»</w:t>
      </w:r>
      <w:r w:rsidR="00E91460" w:rsidRPr="00DB4E7D">
        <w:rPr>
          <w:rFonts w:ascii="Times New Roman" w:hAnsi="Times New Roman"/>
          <w:sz w:val="24"/>
          <w:szCs w:val="28"/>
        </w:rPr>
        <w:t xml:space="preserve"> (</w:t>
      </w:r>
      <w:r w:rsidR="00AB0A45" w:rsidRPr="00DB4E7D">
        <w:rPr>
          <w:rFonts w:ascii="Times New Roman" w:hAnsi="Times New Roman"/>
          <w:sz w:val="24"/>
          <w:szCs w:val="28"/>
        </w:rPr>
        <w:t>ст. 2</w:t>
      </w:r>
      <w:r w:rsidR="00E91460" w:rsidRPr="00DB4E7D">
        <w:rPr>
          <w:rFonts w:ascii="Times New Roman" w:hAnsi="Times New Roman"/>
          <w:sz w:val="24"/>
          <w:szCs w:val="28"/>
        </w:rPr>
        <w:t>, п. 10</w:t>
      </w:r>
      <w:r w:rsidR="00AB0A45" w:rsidRPr="00DB4E7D">
        <w:rPr>
          <w:rFonts w:ascii="Times New Roman" w:hAnsi="Times New Roman"/>
          <w:sz w:val="24"/>
          <w:szCs w:val="28"/>
        </w:rPr>
        <w:t>).</w:t>
      </w:r>
    </w:p>
    <w:p w:rsidR="00B540EE" w:rsidRPr="00DB4E7D" w:rsidRDefault="00B540EE" w:rsidP="00C953A7">
      <w:pPr>
        <w:shd w:val="clear" w:color="auto" w:fill="FFFFFF"/>
        <w:tabs>
          <w:tab w:val="left" w:pos="1238"/>
        </w:tabs>
        <w:spacing w:after="0" w:line="360" w:lineRule="auto"/>
        <w:ind w:firstLine="709"/>
        <w:jc w:val="both"/>
        <w:rPr>
          <w:rFonts w:ascii="Times New Roman" w:hAnsi="Times New Roman"/>
          <w:sz w:val="24"/>
          <w:szCs w:val="28"/>
        </w:rPr>
      </w:pPr>
      <w:r w:rsidRPr="00DB4E7D">
        <w:rPr>
          <w:rFonts w:ascii="Times New Roman" w:hAnsi="Times New Roman"/>
          <w:sz w:val="24"/>
          <w:szCs w:val="28"/>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B540EE" w:rsidRPr="00DB4E7D" w:rsidRDefault="00B540EE" w:rsidP="00C953A7">
      <w:pPr>
        <w:shd w:val="clear" w:color="auto" w:fill="FFFFFF"/>
        <w:tabs>
          <w:tab w:val="left" w:pos="1238"/>
        </w:tabs>
        <w:spacing w:after="0" w:line="360" w:lineRule="auto"/>
        <w:ind w:firstLine="709"/>
        <w:jc w:val="both"/>
        <w:rPr>
          <w:rFonts w:ascii="Times New Roman" w:hAnsi="Times New Roman"/>
          <w:sz w:val="24"/>
          <w:szCs w:val="28"/>
        </w:rPr>
      </w:pPr>
    </w:p>
    <w:p w:rsidR="00B540EE" w:rsidRPr="00DB4E7D" w:rsidRDefault="00B540EE" w:rsidP="00436EB5">
      <w:pPr>
        <w:shd w:val="clear" w:color="auto" w:fill="FFFFFF"/>
        <w:spacing w:after="0" w:line="360" w:lineRule="auto"/>
        <w:ind w:firstLine="709"/>
        <w:jc w:val="center"/>
        <w:rPr>
          <w:rFonts w:ascii="Times New Roman" w:hAnsi="Times New Roman"/>
          <w:b/>
          <w:bCs/>
          <w:sz w:val="24"/>
          <w:szCs w:val="28"/>
        </w:rPr>
      </w:pPr>
      <w:r w:rsidRPr="00DB4E7D">
        <w:rPr>
          <w:rFonts w:ascii="Times New Roman" w:hAnsi="Times New Roman"/>
          <w:b/>
          <w:bCs/>
          <w:sz w:val="24"/>
          <w:szCs w:val="28"/>
        </w:rPr>
        <w:t>Определение нормативных затрат на оказани</w:t>
      </w:r>
      <w:r w:rsidR="00F61CB7" w:rsidRPr="00DB4E7D">
        <w:rPr>
          <w:rFonts w:ascii="Times New Roman" w:hAnsi="Times New Roman"/>
          <w:b/>
          <w:bCs/>
          <w:sz w:val="24"/>
          <w:szCs w:val="28"/>
        </w:rPr>
        <w:t xml:space="preserve">е </w:t>
      </w:r>
      <w:r w:rsidRPr="00DB4E7D">
        <w:rPr>
          <w:rFonts w:ascii="Times New Roman" w:hAnsi="Times New Roman"/>
          <w:b/>
          <w:bCs/>
          <w:sz w:val="24"/>
          <w:szCs w:val="28"/>
        </w:rPr>
        <w:t>государственной услуги</w:t>
      </w:r>
    </w:p>
    <w:p w:rsidR="00B540EE" w:rsidRPr="00DB4E7D" w:rsidRDefault="00B540EE" w:rsidP="00436EB5">
      <w:pPr>
        <w:shd w:val="clear" w:color="auto" w:fill="FFFFFF"/>
        <w:tabs>
          <w:tab w:val="left" w:pos="1087"/>
        </w:tabs>
        <w:spacing w:after="0" w:line="360" w:lineRule="auto"/>
        <w:ind w:firstLine="709"/>
        <w:jc w:val="both"/>
        <w:rPr>
          <w:rFonts w:ascii="Times New Roman" w:hAnsi="Times New Roman"/>
          <w:sz w:val="24"/>
          <w:szCs w:val="28"/>
        </w:rPr>
      </w:pPr>
      <w:r w:rsidRPr="00DB4E7D">
        <w:rPr>
          <w:rFonts w:ascii="Times New Roman" w:hAnsi="Times New Roman"/>
          <w:sz w:val="24"/>
          <w:szCs w:val="28"/>
        </w:rPr>
        <w:t xml:space="preserve">Нормативные затраты на оказание </w:t>
      </w:r>
      <w:r w:rsidRPr="00DB4E7D">
        <w:rPr>
          <w:rFonts w:ascii="Times New Roman" w:hAnsi="Times New Roman"/>
          <w:i/>
          <w:sz w:val="24"/>
          <w:szCs w:val="28"/>
          <w:lang w:val="en-US"/>
        </w:rPr>
        <w:t>i</w:t>
      </w:r>
      <w:r w:rsidRPr="00DB4E7D">
        <w:rPr>
          <w:rFonts w:ascii="Times New Roman" w:hAnsi="Times New Roman"/>
          <w:sz w:val="24"/>
          <w:szCs w:val="28"/>
        </w:rPr>
        <w:t>-той государственной услуги на соответствующий финансовый год определяются по формуле:</w:t>
      </w:r>
    </w:p>
    <w:p w:rsidR="00B540EE" w:rsidRPr="00DB4E7D" w:rsidRDefault="00B540EE" w:rsidP="00436EB5">
      <w:pPr>
        <w:shd w:val="clear" w:color="auto" w:fill="FFFFFF"/>
        <w:spacing w:after="0" w:line="360" w:lineRule="auto"/>
        <w:ind w:firstLine="709"/>
        <w:jc w:val="center"/>
        <w:rPr>
          <w:rFonts w:ascii="Times New Roman" w:hAnsi="Times New Roman"/>
          <w:sz w:val="52"/>
          <w:szCs w:val="56"/>
        </w:rPr>
      </w:pPr>
      <w:r w:rsidRPr="00DB4E7D">
        <w:rPr>
          <w:rFonts w:ascii="Times New Roman" w:hAnsi="Times New Roman"/>
          <w:i/>
          <w:sz w:val="36"/>
          <w:szCs w:val="40"/>
        </w:rPr>
        <w:t>Р</w:t>
      </w:r>
      <w:r w:rsidRPr="00DB4E7D">
        <w:rPr>
          <w:rFonts w:ascii="Times New Roman" w:hAnsi="Times New Roman"/>
          <w:i/>
          <w:sz w:val="36"/>
          <w:szCs w:val="40"/>
          <w:vertAlign w:val="superscript"/>
          <w:lang w:val="en-US"/>
        </w:rPr>
        <w:t>i</w:t>
      </w:r>
      <w:r w:rsidRPr="00DB4E7D">
        <w:rPr>
          <w:rFonts w:ascii="Times New Roman" w:hAnsi="Times New Roman"/>
          <w:i/>
          <w:sz w:val="36"/>
          <w:szCs w:val="40"/>
          <w:vertAlign w:val="subscript"/>
        </w:rPr>
        <w:t>гу</w:t>
      </w:r>
      <w:r w:rsidRPr="00DB4E7D">
        <w:rPr>
          <w:rFonts w:ascii="Times New Roman" w:hAnsi="Times New Roman"/>
          <w:bCs/>
          <w:sz w:val="24"/>
          <w:szCs w:val="28"/>
        </w:rPr>
        <w:t xml:space="preserve">= </w:t>
      </w:r>
      <w:r w:rsidRPr="00DB4E7D">
        <w:rPr>
          <w:rFonts w:ascii="Times New Roman" w:hAnsi="Times New Roman"/>
          <w:bCs/>
          <w:i/>
          <w:sz w:val="36"/>
          <w:szCs w:val="40"/>
          <w:lang w:val="en-US"/>
        </w:rPr>
        <w:t>N</w:t>
      </w:r>
      <w:r w:rsidRPr="00DB4E7D">
        <w:rPr>
          <w:rFonts w:ascii="Times New Roman" w:hAnsi="Times New Roman"/>
          <w:i/>
          <w:sz w:val="36"/>
          <w:szCs w:val="40"/>
          <w:vertAlign w:val="superscript"/>
          <w:lang w:val="en-US"/>
        </w:rPr>
        <w:t>i</w:t>
      </w:r>
      <w:r w:rsidRPr="00DB4E7D">
        <w:rPr>
          <w:rFonts w:ascii="Times New Roman" w:hAnsi="Times New Roman"/>
          <w:i/>
          <w:sz w:val="36"/>
          <w:szCs w:val="40"/>
          <w:vertAlign w:val="subscript"/>
        </w:rPr>
        <w:t xml:space="preserve">очр </w:t>
      </w:r>
      <w:r w:rsidR="00F61CB7" w:rsidRPr="00DB4E7D">
        <w:rPr>
          <w:rFonts w:ascii="Times New Roman" w:hAnsi="Times New Roman"/>
          <w:i/>
          <w:sz w:val="36"/>
          <w:szCs w:val="40"/>
          <w:vertAlign w:val="subscript"/>
        </w:rPr>
        <w:t>×</w:t>
      </w:r>
      <w:r w:rsidRPr="00DB4E7D">
        <w:rPr>
          <w:rFonts w:ascii="Times New Roman" w:hAnsi="Times New Roman"/>
          <w:i/>
          <w:sz w:val="52"/>
          <w:szCs w:val="56"/>
          <w:vertAlign w:val="subscript"/>
          <w:lang w:val="en-US"/>
        </w:rPr>
        <w:t>k</w:t>
      </w:r>
      <w:r w:rsidRPr="00DB4E7D">
        <w:rPr>
          <w:rFonts w:ascii="Times New Roman" w:hAnsi="Times New Roman"/>
          <w:i/>
          <w:sz w:val="36"/>
          <w:szCs w:val="40"/>
          <w:vertAlign w:val="subscript"/>
          <w:lang w:val="en-US"/>
        </w:rPr>
        <w:t>i</w:t>
      </w:r>
      <w:r w:rsidRPr="00DB4E7D">
        <w:rPr>
          <w:rFonts w:ascii="Times New Roman" w:hAnsi="Times New Roman"/>
          <w:i/>
          <w:iCs/>
          <w:sz w:val="24"/>
          <w:szCs w:val="28"/>
        </w:rPr>
        <w:t xml:space="preserve">, </w:t>
      </w:r>
      <w:r w:rsidRPr="00DB4E7D">
        <w:rPr>
          <w:rFonts w:ascii="Times New Roman" w:hAnsi="Times New Roman"/>
          <w:sz w:val="24"/>
          <w:szCs w:val="28"/>
        </w:rPr>
        <w:t>где</w:t>
      </w:r>
      <w:r w:rsidR="00AB0A45" w:rsidRPr="00DB4E7D">
        <w:rPr>
          <w:rFonts w:ascii="Times New Roman" w:hAnsi="Times New Roman"/>
          <w:sz w:val="24"/>
          <w:szCs w:val="28"/>
        </w:rPr>
        <w:t>:</w:t>
      </w:r>
    </w:p>
    <w:p w:rsidR="00B540EE" w:rsidRPr="00DB4E7D" w:rsidRDefault="00B540EE" w:rsidP="00436EB5">
      <w:pPr>
        <w:shd w:val="clear" w:color="auto" w:fill="FFFFFF"/>
        <w:spacing w:after="0" w:line="360" w:lineRule="auto"/>
        <w:ind w:firstLine="709"/>
        <w:jc w:val="both"/>
        <w:rPr>
          <w:rFonts w:ascii="Times New Roman" w:hAnsi="Times New Roman"/>
          <w:sz w:val="24"/>
          <w:szCs w:val="28"/>
        </w:rPr>
      </w:pPr>
      <w:r w:rsidRPr="00DB4E7D">
        <w:rPr>
          <w:rFonts w:ascii="Times New Roman" w:hAnsi="Times New Roman"/>
          <w:i/>
          <w:sz w:val="24"/>
          <w:szCs w:val="28"/>
        </w:rPr>
        <w:t>Р</w:t>
      </w:r>
      <w:r w:rsidRPr="00DB4E7D">
        <w:rPr>
          <w:rFonts w:ascii="Times New Roman" w:hAnsi="Times New Roman"/>
          <w:i/>
          <w:sz w:val="36"/>
          <w:szCs w:val="40"/>
          <w:vertAlign w:val="superscript"/>
          <w:lang w:val="en-US"/>
        </w:rPr>
        <w:t>i</w:t>
      </w:r>
      <w:r w:rsidRPr="00DB4E7D">
        <w:rPr>
          <w:rFonts w:ascii="Times New Roman" w:hAnsi="Times New Roman"/>
          <w:i/>
          <w:sz w:val="36"/>
          <w:szCs w:val="40"/>
          <w:vertAlign w:val="subscript"/>
        </w:rPr>
        <w:t>гу</w:t>
      </w:r>
      <w:r w:rsidR="00F61CB7" w:rsidRPr="00DB4E7D">
        <w:rPr>
          <w:rFonts w:ascii="Times New Roman" w:hAnsi="Times New Roman"/>
          <w:b/>
          <w:bCs/>
          <w:sz w:val="24"/>
          <w:szCs w:val="28"/>
        </w:rPr>
        <w:t>–</w:t>
      </w:r>
      <w:r w:rsidRPr="00DB4E7D">
        <w:rPr>
          <w:rFonts w:ascii="Times New Roman" w:hAnsi="Times New Roman"/>
          <w:bCs/>
          <w:sz w:val="24"/>
          <w:szCs w:val="28"/>
        </w:rPr>
        <w:t>н</w:t>
      </w:r>
      <w:r w:rsidRPr="00DB4E7D">
        <w:rPr>
          <w:rFonts w:ascii="Times New Roman" w:hAnsi="Times New Roman"/>
          <w:sz w:val="24"/>
          <w:szCs w:val="28"/>
        </w:rPr>
        <w:t xml:space="preserve">ормативные затраты на оказание </w:t>
      </w:r>
      <w:r w:rsidRPr="00DB4E7D">
        <w:rPr>
          <w:rFonts w:ascii="Times New Roman" w:hAnsi="Times New Roman"/>
          <w:i/>
          <w:sz w:val="24"/>
          <w:szCs w:val="28"/>
          <w:lang w:val="en-US"/>
        </w:rPr>
        <w:t>i</w:t>
      </w:r>
      <w:r w:rsidRPr="00DB4E7D">
        <w:rPr>
          <w:rFonts w:ascii="Times New Roman" w:hAnsi="Times New Roman"/>
          <w:sz w:val="24"/>
          <w:szCs w:val="28"/>
        </w:rPr>
        <w:t>-той государственной услуги на соответствующий финансовый год;</w:t>
      </w:r>
    </w:p>
    <w:p w:rsidR="00B540EE" w:rsidRPr="00DB4E7D" w:rsidRDefault="00B540EE" w:rsidP="00436EB5">
      <w:pPr>
        <w:shd w:val="clear" w:color="auto" w:fill="FFFFFF"/>
        <w:spacing w:after="0" w:line="360" w:lineRule="auto"/>
        <w:ind w:firstLine="709"/>
        <w:jc w:val="both"/>
        <w:rPr>
          <w:rFonts w:ascii="Times New Roman" w:hAnsi="Times New Roman"/>
          <w:sz w:val="24"/>
          <w:szCs w:val="28"/>
        </w:rPr>
      </w:pPr>
      <w:r w:rsidRPr="00DB4E7D">
        <w:rPr>
          <w:rFonts w:ascii="Times New Roman" w:hAnsi="Times New Roman"/>
          <w:bCs/>
          <w:sz w:val="24"/>
          <w:szCs w:val="28"/>
          <w:lang w:val="en-US"/>
        </w:rPr>
        <w:t>N</w:t>
      </w:r>
      <w:r w:rsidRPr="00DB4E7D">
        <w:rPr>
          <w:rFonts w:ascii="Times New Roman" w:hAnsi="Times New Roman"/>
          <w:sz w:val="24"/>
          <w:szCs w:val="28"/>
          <w:vertAlign w:val="superscript"/>
          <w:lang w:val="en-US"/>
        </w:rPr>
        <w:t>i</w:t>
      </w:r>
      <w:r w:rsidRPr="00DB4E7D">
        <w:rPr>
          <w:rFonts w:ascii="Times New Roman" w:hAnsi="Times New Roman"/>
          <w:sz w:val="24"/>
          <w:szCs w:val="28"/>
          <w:vertAlign w:val="subscript"/>
        </w:rPr>
        <w:t>очр</w:t>
      </w:r>
      <w:r w:rsidR="00F61CB7" w:rsidRPr="00DB4E7D">
        <w:rPr>
          <w:rFonts w:ascii="Times New Roman" w:hAnsi="Times New Roman"/>
          <w:b/>
          <w:bCs/>
          <w:sz w:val="24"/>
          <w:szCs w:val="28"/>
        </w:rPr>
        <w:t>–</w:t>
      </w:r>
      <w:r w:rsidRPr="00DB4E7D">
        <w:rPr>
          <w:rFonts w:ascii="Times New Roman" w:hAnsi="Times New Roman"/>
          <w:sz w:val="24"/>
          <w:szCs w:val="28"/>
        </w:rPr>
        <w:t xml:space="preserve"> нормативные затраты на оказание единицы </w:t>
      </w:r>
      <w:r w:rsidRPr="00DB4E7D">
        <w:rPr>
          <w:rFonts w:ascii="Times New Roman" w:hAnsi="Times New Roman"/>
          <w:i/>
          <w:sz w:val="24"/>
          <w:szCs w:val="28"/>
          <w:lang w:val="en-US"/>
        </w:rPr>
        <w:t>i</w:t>
      </w:r>
      <w:r w:rsidRPr="00DB4E7D">
        <w:rPr>
          <w:rFonts w:ascii="Times New Roman" w:hAnsi="Times New Roman"/>
          <w:sz w:val="24"/>
          <w:szCs w:val="28"/>
        </w:rPr>
        <w:t>-той государственной услуги образовательной организации на соответствующий финансовый год;</w:t>
      </w:r>
    </w:p>
    <w:p w:rsidR="00B540EE" w:rsidRPr="00DB4E7D" w:rsidRDefault="00B540EE" w:rsidP="00436EB5">
      <w:pPr>
        <w:shd w:val="clear" w:color="auto" w:fill="FFFFFF"/>
        <w:spacing w:after="0" w:line="360" w:lineRule="auto"/>
        <w:ind w:firstLine="709"/>
        <w:jc w:val="both"/>
        <w:rPr>
          <w:rFonts w:ascii="Times New Roman" w:hAnsi="Times New Roman"/>
          <w:sz w:val="24"/>
          <w:szCs w:val="28"/>
        </w:rPr>
      </w:pPr>
      <w:r w:rsidRPr="00DB4E7D">
        <w:rPr>
          <w:rFonts w:ascii="Times New Roman" w:hAnsi="Times New Roman"/>
          <w:i/>
          <w:iCs/>
          <w:sz w:val="24"/>
          <w:szCs w:val="28"/>
          <w:lang w:val="en-US"/>
        </w:rPr>
        <w:t>k</w:t>
      </w:r>
      <w:r w:rsidRPr="00DB4E7D">
        <w:rPr>
          <w:rFonts w:ascii="Times New Roman" w:hAnsi="Times New Roman"/>
          <w:i/>
          <w:iCs/>
          <w:sz w:val="24"/>
          <w:szCs w:val="28"/>
          <w:vertAlign w:val="subscript"/>
          <w:lang w:val="en-US"/>
        </w:rPr>
        <w:t>t</w:t>
      </w:r>
      <w:r w:rsidR="00F61CB7" w:rsidRPr="00DB4E7D">
        <w:rPr>
          <w:rFonts w:ascii="Times New Roman" w:hAnsi="Times New Roman"/>
          <w:b/>
          <w:bCs/>
          <w:sz w:val="24"/>
          <w:szCs w:val="28"/>
        </w:rPr>
        <w:t>–</w:t>
      </w:r>
      <w:r w:rsidRPr="00DB4E7D">
        <w:rPr>
          <w:rFonts w:ascii="Times New Roman" w:hAnsi="Times New Roman"/>
          <w:sz w:val="24"/>
          <w:szCs w:val="28"/>
        </w:rPr>
        <w:t xml:space="preserve"> объем </w:t>
      </w:r>
      <w:r w:rsidRPr="00DB4E7D">
        <w:rPr>
          <w:rFonts w:ascii="Times New Roman" w:hAnsi="Times New Roman"/>
          <w:i/>
          <w:sz w:val="24"/>
          <w:szCs w:val="28"/>
          <w:lang w:val="en-US"/>
        </w:rPr>
        <w:t>i</w:t>
      </w:r>
      <w:r w:rsidRPr="00DB4E7D">
        <w:rPr>
          <w:rFonts w:ascii="Times New Roman" w:hAnsi="Times New Roman"/>
          <w:sz w:val="24"/>
          <w:szCs w:val="28"/>
        </w:rPr>
        <w:t>-той государственной услуги в соответствии с государственным (муниципальным) заданием.</w:t>
      </w:r>
    </w:p>
    <w:p w:rsidR="00B540EE" w:rsidRPr="00DB4E7D" w:rsidRDefault="00B540EE" w:rsidP="00436EB5">
      <w:pPr>
        <w:shd w:val="clear" w:color="auto" w:fill="FFFFFF"/>
        <w:tabs>
          <w:tab w:val="left" w:pos="994"/>
        </w:tabs>
        <w:spacing w:after="0" w:line="360" w:lineRule="auto"/>
        <w:ind w:firstLine="709"/>
        <w:jc w:val="both"/>
        <w:rPr>
          <w:rFonts w:ascii="Times New Roman" w:hAnsi="Times New Roman"/>
          <w:sz w:val="24"/>
          <w:szCs w:val="28"/>
        </w:rPr>
      </w:pPr>
      <w:r w:rsidRPr="00DB4E7D">
        <w:rPr>
          <w:rFonts w:ascii="Times New Roman" w:hAnsi="Times New Roman"/>
          <w:sz w:val="24"/>
          <w:szCs w:val="28"/>
        </w:rPr>
        <w:t xml:space="preserve">Нормативные затраты на оказание единицы </w:t>
      </w:r>
      <w:r w:rsidRPr="00DB4E7D">
        <w:rPr>
          <w:rFonts w:ascii="Times New Roman" w:hAnsi="Times New Roman"/>
          <w:sz w:val="24"/>
          <w:szCs w:val="28"/>
          <w:lang w:val="en-US"/>
        </w:rPr>
        <w:t>i</w:t>
      </w:r>
      <w:r w:rsidRPr="00DB4E7D">
        <w:rPr>
          <w:rFonts w:ascii="Times New Roman" w:hAnsi="Times New Roman"/>
          <w:sz w:val="24"/>
          <w:szCs w:val="28"/>
        </w:rPr>
        <w:t>-той государственной услуги образовательной организации на соответствующий финансовый год определяются по формуле:</w:t>
      </w:r>
    </w:p>
    <w:p w:rsidR="00B540EE" w:rsidRPr="00DB4E7D" w:rsidRDefault="00B540EE" w:rsidP="00436EB5">
      <w:pPr>
        <w:shd w:val="clear" w:color="auto" w:fill="FFFFFF"/>
        <w:tabs>
          <w:tab w:val="left" w:pos="994"/>
        </w:tabs>
        <w:spacing w:after="0" w:line="360" w:lineRule="auto"/>
        <w:ind w:firstLine="709"/>
        <w:jc w:val="center"/>
        <w:rPr>
          <w:rFonts w:ascii="Times New Roman" w:hAnsi="Times New Roman"/>
          <w:sz w:val="24"/>
          <w:szCs w:val="28"/>
        </w:rPr>
      </w:pPr>
      <w:r w:rsidRPr="00DB4E7D">
        <w:rPr>
          <w:rFonts w:ascii="Times New Roman" w:hAnsi="Times New Roman"/>
          <w:bCs/>
          <w:i/>
          <w:sz w:val="36"/>
          <w:szCs w:val="40"/>
          <w:lang w:val="en-US"/>
        </w:rPr>
        <w:t>N</w:t>
      </w:r>
      <w:r w:rsidRPr="00DB4E7D">
        <w:rPr>
          <w:rFonts w:ascii="Times New Roman" w:hAnsi="Times New Roman"/>
          <w:i/>
          <w:sz w:val="36"/>
          <w:szCs w:val="40"/>
          <w:vertAlign w:val="superscript"/>
          <w:lang w:val="en-US"/>
        </w:rPr>
        <w:t>i</w:t>
      </w:r>
      <w:r w:rsidRPr="00DB4E7D">
        <w:rPr>
          <w:rFonts w:ascii="Times New Roman" w:hAnsi="Times New Roman"/>
          <w:i/>
          <w:sz w:val="36"/>
          <w:szCs w:val="40"/>
          <w:vertAlign w:val="subscript"/>
        </w:rPr>
        <w:t>очр=</w:t>
      </w:r>
      <w:r w:rsidRPr="00DB4E7D">
        <w:rPr>
          <w:rFonts w:ascii="Times New Roman" w:hAnsi="Times New Roman"/>
          <w:bCs/>
          <w:i/>
          <w:sz w:val="36"/>
          <w:szCs w:val="40"/>
          <w:lang w:val="en-US"/>
        </w:rPr>
        <w:t>N</w:t>
      </w:r>
      <w:r w:rsidRPr="00DB4E7D">
        <w:rPr>
          <w:rFonts w:ascii="Times New Roman" w:hAnsi="Times New Roman"/>
          <w:i/>
          <w:sz w:val="36"/>
          <w:szCs w:val="40"/>
          <w:vertAlign w:val="subscript"/>
        </w:rPr>
        <w:t xml:space="preserve"> гу+</w:t>
      </w:r>
      <w:r w:rsidRPr="00DB4E7D">
        <w:rPr>
          <w:rFonts w:ascii="Times New Roman" w:hAnsi="Times New Roman"/>
          <w:bCs/>
          <w:i/>
          <w:sz w:val="36"/>
          <w:szCs w:val="40"/>
          <w:lang w:val="en-US"/>
        </w:rPr>
        <w:t>N</w:t>
      </w:r>
      <w:r w:rsidRPr="00DB4E7D">
        <w:rPr>
          <w:rFonts w:ascii="Times New Roman" w:hAnsi="Times New Roman"/>
          <w:i/>
          <w:sz w:val="36"/>
          <w:szCs w:val="40"/>
          <w:vertAlign w:val="subscript"/>
        </w:rPr>
        <w:t>он</w:t>
      </w:r>
      <w:r w:rsidRPr="00DB4E7D">
        <w:rPr>
          <w:rFonts w:ascii="Times New Roman" w:hAnsi="Times New Roman"/>
          <w:i/>
          <w:iCs/>
          <w:sz w:val="24"/>
          <w:szCs w:val="28"/>
        </w:rPr>
        <w:t>,</w:t>
      </w:r>
      <w:r w:rsidR="00ED18CB" w:rsidRPr="00DB4E7D">
        <w:rPr>
          <w:rFonts w:ascii="Times New Roman" w:hAnsi="Times New Roman"/>
          <w:i/>
          <w:iCs/>
          <w:sz w:val="24"/>
          <w:szCs w:val="28"/>
        </w:rPr>
        <w:t xml:space="preserve"> </w:t>
      </w:r>
      <w:r w:rsidRPr="00DB4E7D">
        <w:rPr>
          <w:rFonts w:ascii="Times New Roman" w:hAnsi="Times New Roman"/>
          <w:sz w:val="24"/>
          <w:szCs w:val="28"/>
        </w:rPr>
        <w:t>где</w:t>
      </w:r>
    </w:p>
    <w:p w:rsidR="00B540EE" w:rsidRPr="00DB4E7D" w:rsidRDefault="00B540EE" w:rsidP="00436EB5">
      <w:pPr>
        <w:shd w:val="clear" w:color="auto" w:fill="FFFFFF"/>
        <w:spacing w:after="0" w:line="360" w:lineRule="auto"/>
        <w:ind w:firstLine="709"/>
        <w:jc w:val="both"/>
        <w:rPr>
          <w:rFonts w:ascii="Times New Roman" w:hAnsi="Times New Roman"/>
          <w:bCs/>
          <w:sz w:val="24"/>
          <w:szCs w:val="28"/>
        </w:rPr>
      </w:pPr>
      <w:r w:rsidRPr="00DB4E7D">
        <w:rPr>
          <w:rFonts w:ascii="Times New Roman" w:hAnsi="Times New Roman"/>
          <w:bCs/>
          <w:i/>
          <w:sz w:val="24"/>
          <w:szCs w:val="28"/>
          <w:lang w:val="en-US"/>
        </w:rPr>
        <w:t>N</w:t>
      </w:r>
      <w:r w:rsidRPr="00DB4E7D">
        <w:rPr>
          <w:rFonts w:ascii="Times New Roman" w:hAnsi="Times New Roman"/>
          <w:i/>
          <w:sz w:val="36"/>
          <w:szCs w:val="40"/>
          <w:vertAlign w:val="superscript"/>
          <w:lang w:val="en-US"/>
        </w:rPr>
        <w:t>i</w:t>
      </w:r>
      <w:r w:rsidRPr="00DB4E7D">
        <w:rPr>
          <w:rFonts w:ascii="Times New Roman" w:hAnsi="Times New Roman"/>
          <w:i/>
          <w:sz w:val="36"/>
          <w:szCs w:val="40"/>
          <w:vertAlign w:val="subscript"/>
        </w:rPr>
        <w:t xml:space="preserve">очр </w:t>
      </w:r>
      <w:r w:rsidR="00F61CB7" w:rsidRPr="00DB4E7D">
        <w:rPr>
          <w:rFonts w:ascii="Times New Roman" w:hAnsi="Times New Roman"/>
          <w:bCs/>
          <w:sz w:val="24"/>
          <w:szCs w:val="28"/>
        </w:rPr>
        <w:t xml:space="preserve">– </w:t>
      </w:r>
      <w:r w:rsidRPr="00DB4E7D">
        <w:rPr>
          <w:rFonts w:ascii="Times New Roman" w:hAnsi="Times New Roman"/>
          <w:sz w:val="24"/>
          <w:szCs w:val="28"/>
        </w:rPr>
        <w:t xml:space="preserve">нормативные затраты на оказание единицы </w:t>
      </w:r>
      <w:r w:rsidRPr="00DB4E7D">
        <w:rPr>
          <w:rFonts w:ascii="Times New Roman" w:hAnsi="Times New Roman"/>
          <w:sz w:val="24"/>
          <w:szCs w:val="28"/>
          <w:lang w:val="en-US"/>
        </w:rPr>
        <w:t>i</w:t>
      </w:r>
      <w:r w:rsidRPr="00DB4E7D">
        <w:rPr>
          <w:rFonts w:ascii="Times New Roman" w:hAnsi="Times New Roman"/>
          <w:sz w:val="24"/>
          <w:szCs w:val="28"/>
        </w:rPr>
        <w:t>-той государственной услуги образовательной организации на соответствующий финансовый год;</w:t>
      </w:r>
    </w:p>
    <w:p w:rsidR="00B540EE" w:rsidRPr="00DB4E7D" w:rsidRDefault="00B540EE" w:rsidP="00436EB5">
      <w:pPr>
        <w:shd w:val="clear" w:color="auto" w:fill="FFFFFF"/>
        <w:spacing w:after="0" w:line="360" w:lineRule="auto"/>
        <w:ind w:firstLine="709"/>
        <w:jc w:val="both"/>
        <w:rPr>
          <w:rFonts w:ascii="Times New Roman" w:hAnsi="Times New Roman"/>
          <w:sz w:val="24"/>
          <w:szCs w:val="28"/>
        </w:rPr>
      </w:pPr>
      <w:r w:rsidRPr="00DB4E7D">
        <w:rPr>
          <w:rFonts w:ascii="Times New Roman" w:hAnsi="Times New Roman"/>
          <w:bCs/>
          <w:i/>
          <w:sz w:val="24"/>
          <w:szCs w:val="28"/>
          <w:lang w:val="en-US"/>
        </w:rPr>
        <w:t>N</w:t>
      </w:r>
      <w:r w:rsidRPr="00DB4E7D">
        <w:rPr>
          <w:rFonts w:ascii="Times New Roman" w:hAnsi="Times New Roman"/>
          <w:i/>
          <w:sz w:val="24"/>
          <w:szCs w:val="28"/>
          <w:vertAlign w:val="subscript"/>
        </w:rPr>
        <w:t>гу</w:t>
      </w:r>
      <w:r w:rsidR="00F61CB7" w:rsidRPr="00DB4E7D">
        <w:rPr>
          <w:rFonts w:ascii="Times New Roman" w:hAnsi="Times New Roman"/>
          <w:b/>
          <w:bCs/>
          <w:sz w:val="24"/>
          <w:szCs w:val="28"/>
        </w:rPr>
        <w:t>–</w:t>
      </w:r>
      <w:r w:rsidRPr="00DB4E7D">
        <w:rPr>
          <w:rFonts w:ascii="Times New Roman" w:hAnsi="Times New Roman"/>
          <w:sz w:val="24"/>
          <w:szCs w:val="28"/>
        </w:rPr>
        <w:t>нормативные затраты, непосредственно связанные с оказанием государственной услуги;</w:t>
      </w:r>
    </w:p>
    <w:p w:rsidR="00B540EE" w:rsidRPr="00DB4E7D" w:rsidRDefault="00B540EE" w:rsidP="00436EB5">
      <w:pPr>
        <w:shd w:val="clear" w:color="auto" w:fill="FFFFFF"/>
        <w:spacing w:after="0" w:line="360" w:lineRule="auto"/>
        <w:ind w:firstLine="709"/>
        <w:jc w:val="both"/>
        <w:rPr>
          <w:rFonts w:ascii="Times New Roman" w:hAnsi="Times New Roman"/>
          <w:sz w:val="24"/>
          <w:szCs w:val="28"/>
        </w:rPr>
      </w:pPr>
      <w:r w:rsidRPr="00DB4E7D">
        <w:rPr>
          <w:rFonts w:ascii="Times New Roman" w:hAnsi="Times New Roman"/>
          <w:i/>
          <w:sz w:val="24"/>
          <w:szCs w:val="28"/>
          <w:lang w:val="en-US"/>
        </w:rPr>
        <w:t>N</w:t>
      </w:r>
      <w:r w:rsidRPr="00DB4E7D">
        <w:rPr>
          <w:rFonts w:ascii="Times New Roman" w:hAnsi="Times New Roman"/>
          <w:i/>
          <w:sz w:val="24"/>
          <w:szCs w:val="28"/>
          <w:vertAlign w:val="subscript"/>
        </w:rPr>
        <w:t>он</w:t>
      </w:r>
      <w:r w:rsidR="00F61CB7" w:rsidRPr="00DB4E7D">
        <w:rPr>
          <w:rFonts w:ascii="Times New Roman" w:hAnsi="Times New Roman"/>
          <w:b/>
          <w:bCs/>
          <w:sz w:val="24"/>
          <w:szCs w:val="28"/>
        </w:rPr>
        <w:t>–</w:t>
      </w:r>
      <w:r w:rsidRPr="00DB4E7D">
        <w:rPr>
          <w:rFonts w:ascii="Times New Roman" w:hAnsi="Times New Roman"/>
          <w:sz w:val="24"/>
          <w:szCs w:val="28"/>
        </w:rPr>
        <w:t xml:space="preserve"> нормативные затраты на общехозяйственные нужды.</w:t>
      </w:r>
    </w:p>
    <w:p w:rsidR="00B540EE" w:rsidRPr="00DB4E7D" w:rsidRDefault="00B540EE" w:rsidP="00436EB5">
      <w:pPr>
        <w:shd w:val="clear" w:color="auto" w:fill="FFFFFF"/>
        <w:tabs>
          <w:tab w:val="left" w:pos="1058"/>
        </w:tabs>
        <w:spacing w:after="0" w:line="360" w:lineRule="auto"/>
        <w:ind w:firstLine="709"/>
        <w:jc w:val="both"/>
        <w:rPr>
          <w:rFonts w:ascii="Times New Roman" w:hAnsi="Times New Roman"/>
          <w:sz w:val="24"/>
          <w:szCs w:val="28"/>
        </w:rPr>
      </w:pPr>
      <w:r w:rsidRPr="00DB4E7D">
        <w:rPr>
          <w:rFonts w:ascii="Times New Roman" w:hAnsi="Times New Roman"/>
          <w:sz w:val="24"/>
          <w:szCs w:val="28"/>
        </w:rPr>
        <w:t>Нормативные затраты, непосредственно связанные с оказанием</w:t>
      </w:r>
      <w:r w:rsidRPr="00DB4E7D">
        <w:rPr>
          <w:rFonts w:ascii="Times New Roman" w:hAnsi="Times New Roman"/>
          <w:sz w:val="24"/>
          <w:szCs w:val="28"/>
        </w:rPr>
        <w:br/>
        <w:t>государственной услуги на соответствующий финансовый год определяется по формуле:</w:t>
      </w:r>
    </w:p>
    <w:p w:rsidR="00B540EE" w:rsidRPr="00DB4E7D" w:rsidRDefault="00B540EE" w:rsidP="00436EB5">
      <w:pPr>
        <w:shd w:val="clear" w:color="auto" w:fill="FFFFFF"/>
        <w:spacing w:after="0" w:line="360" w:lineRule="auto"/>
        <w:ind w:firstLine="709"/>
        <w:jc w:val="center"/>
        <w:rPr>
          <w:rFonts w:ascii="Times New Roman" w:hAnsi="Times New Roman"/>
          <w:sz w:val="24"/>
          <w:szCs w:val="28"/>
        </w:rPr>
      </w:pPr>
      <w:r w:rsidRPr="00DB4E7D">
        <w:rPr>
          <w:rFonts w:ascii="Times New Roman" w:hAnsi="Times New Roman"/>
          <w:bCs/>
          <w:i/>
          <w:sz w:val="36"/>
          <w:szCs w:val="40"/>
          <w:lang w:val="en-US"/>
        </w:rPr>
        <w:t>N</w:t>
      </w:r>
      <w:r w:rsidRPr="00DB4E7D">
        <w:rPr>
          <w:rFonts w:ascii="Times New Roman" w:hAnsi="Times New Roman"/>
          <w:sz w:val="36"/>
          <w:szCs w:val="40"/>
          <w:vertAlign w:val="subscript"/>
        </w:rPr>
        <w:t>гу</w:t>
      </w:r>
      <w:r w:rsidRPr="00DB4E7D">
        <w:rPr>
          <w:rFonts w:ascii="Times New Roman" w:hAnsi="Times New Roman"/>
          <w:i/>
          <w:iCs/>
          <w:sz w:val="24"/>
          <w:szCs w:val="28"/>
        </w:rPr>
        <w:t xml:space="preserve">= </w:t>
      </w:r>
      <w:r w:rsidRPr="00DB4E7D">
        <w:rPr>
          <w:rFonts w:ascii="Times New Roman" w:hAnsi="Times New Roman"/>
          <w:i/>
          <w:iCs/>
          <w:sz w:val="36"/>
          <w:szCs w:val="40"/>
          <w:lang w:val="en-US"/>
        </w:rPr>
        <w:t>N</w:t>
      </w:r>
      <w:r w:rsidRPr="00DB4E7D">
        <w:rPr>
          <w:rFonts w:ascii="Times New Roman" w:hAnsi="Times New Roman"/>
          <w:i/>
          <w:iCs/>
          <w:sz w:val="36"/>
          <w:szCs w:val="40"/>
          <w:vertAlign w:val="subscript"/>
          <w:lang w:val="en-US"/>
        </w:rPr>
        <w:t>o</w:t>
      </w:r>
      <w:r w:rsidRPr="00DB4E7D">
        <w:rPr>
          <w:rFonts w:ascii="Times New Roman" w:hAnsi="Times New Roman"/>
          <w:i/>
          <w:iCs/>
          <w:sz w:val="36"/>
          <w:szCs w:val="40"/>
          <w:vertAlign w:val="subscript"/>
        </w:rPr>
        <w:t>тгу +</w:t>
      </w:r>
      <w:r w:rsidRPr="00DB4E7D">
        <w:rPr>
          <w:rFonts w:ascii="Times New Roman" w:hAnsi="Times New Roman"/>
          <w:i/>
          <w:iCs/>
          <w:sz w:val="36"/>
          <w:szCs w:val="40"/>
          <w:lang w:val="en-US"/>
        </w:rPr>
        <w:t>N</w:t>
      </w:r>
      <w:r w:rsidRPr="00DB4E7D">
        <w:rPr>
          <w:rFonts w:ascii="Times New Roman" w:hAnsi="Times New Roman"/>
          <w:i/>
          <w:iCs/>
          <w:sz w:val="36"/>
          <w:szCs w:val="40"/>
          <w:vertAlign w:val="subscript"/>
          <w:lang w:val="en-US"/>
        </w:rPr>
        <w:t>yp</w:t>
      </w:r>
      <w:r w:rsidRPr="00DB4E7D">
        <w:rPr>
          <w:rFonts w:ascii="Times New Roman" w:hAnsi="Times New Roman"/>
          <w:i/>
          <w:iCs/>
          <w:sz w:val="24"/>
          <w:szCs w:val="28"/>
        </w:rPr>
        <w:t xml:space="preserve">, </w:t>
      </w:r>
      <w:r w:rsidRPr="00DB4E7D">
        <w:rPr>
          <w:rFonts w:ascii="Times New Roman" w:hAnsi="Times New Roman"/>
          <w:sz w:val="24"/>
          <w:szCs w:val="28"/>
        </w:rPr>
        <w:t>где</w:t>
      </w:r>
    </w:p>
    <w:p w:rsidR="00B540EE" w:rsidRPr="00DB4E7D" w:rsidRDefault="00B540EE" w:rsidP="00436EB5">
      <w:pPr>
        <w:shd w:val="clear" w:color="auto" w:fill="FFFFFF"/>
        <w:spacing w:after="0" w:line="360" w:lineRule="auto"/>
        <w:ind w:firstLine="709"/>
        <w:jc w:val="both"/>
        <w:rPr>
          <w:rFonts w:ascii="Times New Roman" w:hAnsi="Times New Roman"/>
          <w:sz w:val="24"/>
          <w:szCs w:val="28"/>
        </w:rPr>
      </w:pPr>
      <w:r w:rsidRPr="00DB4E7D">
        <w:rPr>
          <w:rFonts w:ascii="Times New Roman" w:hAnsi="Times New Roman"/>
          <w:i/>
          <w:sz w:val="24"/>
          <w:szCs w:val="28"/>
          <w:lang w:val="en-US"/>
        </w:rPr>
        <w:t>N</w:t>
      </w:r>
      <w:r w:rsidRPr="00DB4E7D">
        <w:rPr>
          <w:rFonts w:ascii="Times New Roman" w:hAnsi="Times New Roman"/>
          <w:i/>
          <w:sz w:val="24"/>
          <w:szCs w:val="28"/>
          <w:vertAlign w:val="subscript"/>
        </w:rPr>
        <w:t>гу</w:t>
      </w:r>
      <w:r w:rsidR="00F61CB7" w:rsidRPr="00DB4E7D">
        <w:rPr>
          <w:rFonts w:ascii="Times New Roman" w:hAnsi="Times New Roman"/>
          <w:b/>
          <w:bCs/>
          <w:sz w:val="24"/>
          <w:szCs w:val="28"/>
        </w:rPr>
        <w:t>–</w:t>
      </w:r>
      <w:r w:rsidRPr="00DB4E7D">
        <w:rPr>
          <w:rFonts w:ascii="Times New Roman" w:hAnsi="Times New Roman"/>
          <w:sz w:val="24"/>
          <w:szCs w:val="28"/>
        </w:rPr>
        <w:t xml:space="preserve"> нормативные затраты, непосредственно связанные с оказанием</w:t>
      </w:r>
      <w:r w:rsidRPr="00DB4E7D">
        <w:rPr>
          <w:rFonts w:ascii="Times New Roman" w:hAnsi="Times New Roman"/>
          <w:sz w:val="24"/>
          <w:szCs w:val="28"/>
        </w:rPr>
        <w:br/>
        <w:t>государственной услуги на соответствующий финансовый год;</w:t>
      </w:r>
    </w:p>
    <w:p w:rsidR="00B540EE" w:rsidRPr="00DB4E7D" w:rsidRDefault="00B540EE" w:rsidP="00436EB5">
      <w:pPr>
        <w:shd w:val="clear" w:color="auto" w:fill="FFFFFF"/>
        <w:spacing w:after="0" w:line="360" w:lineRule="auto"/>
        <w:ind w:firstLine="709"/>
        <w:jc w:val="both"/>
        <w:rPr>
          <w:rFonts w:ascii="Times New Roman" w:hAnsi="Times New Roman"/>
          <w:sz w:val="24"/>
          <w:szCs w:val="28"/>
        </w:rPr>
      </w:pPr>
      <w:r w:rsidRPr="00DB4E7D">
        <w:rPr>
          <w:rFonts w:ascii="Times New Roman" w:hAnsi="Times New Roman"/>
          <w:i/>
          <w:iCs/>
          <w:sz w:val="24"/>
          <w:szCs w:val="28"/>
          <w:lang w:val="en-US"/>
        </w:rPr>
        <w:t>N</w:t>
      </w:r>
      <w:r w:rsidRPr="00DB4E7D">
        <w:rPr>
          <w:rFonts w:ascii="Times New Roman" w:hAnsi="Times New Roman"/>
          <w:i/>
          <w:iCs/>
          <w:sz w:val="24"/>
          <w:szCs w:val="28"/>
          <w:vertAlign w:val="subscript"/>
          <w:lang w:val="en-US"/>
        </w:rPr>
        <w:t>om</w:t>
      </w:r>
      <w:r w:rsidRPr="00DB4E7D">
        <w:rPr>
          <w:rFonts w:ascii="Times New Roman" w:hAnsi="Times New Roman"/>
          <w:i/>
          <w:iCs/>
          <w:sz w:val="24"/>
          <w:szCs w:val="28"/>
          <w:vertAlign w:val="subscript"/>
        </w:rPr>
        <w:t>г</w:t>
      </w:r>
      <w:r w:rsidRPr="00DB4E7D">
        <w:rPr>
          <w:rFonts w:ascii="Times New Roman" w:hAnsi="Times New Roman"/>
          <w:i/>
          <w:iCs/>
          <w:sz w:val="24"/>
          <w:szCs w:val="28"/>
          <w:vertAlign w:val="subscript"/>
          <w:lang w:val="en-US"/>
        </w:rPr>
        <w:t>y</w:t>
      </w:r>
      <w:r w:rsidR="00F61CB7" w:rsidRPr="00DB4E7D">
        <w:rPr>
          <w:rFonts w:ascii="Times New Roman" w:hAnsi="Times New Roman"/>
          <w:b/>
          <w:bCs/>
          <w:sz w:val="24"/>
          <w:szCs w:val="28"/>
        </w:rPr>
        <w:t>–</w:t>
      </w:r>
      <w:r w:rsidRPr="00DB4E7D">
        <w:rPr>
          <w:rFonts w:ascii="Times New Roman" w:hAnsi="Times New Roman"/>
          <w:sz w:val="24"/>
          <w:szCs w:val="28"/>
        </w:rPr>
        <w:t xml:space="preserve"> нормативные затраты</w:t>
      </w:r>
      <w:r w:rsidR="00ED18CB" w:rsidRPr="00DB4E7D">
        <w:rPr>
          <w:rFonts w:ascii="Times New Roman" w:hAnsi="Times New Roman"/>
          <w:sz w:val="24"/>
          <w:szCs w:val="28"/>
        </w:rPr>
        <w:t xml:space="preserve"> </w:t>
      </w:r>
      <w:r w:rsidRPr="00DB4E7D">
        <w:rPr>
          <w:rFonts w:ascii="Times New Roman" w:hAnsi="Times New Roman"/>
          <w:sz w:val="24"/>
          <w:szCs w:val="28"/>
        </w:rPr>
        <w:t>на оплату труда и начисления на</w:t>
      </w:r>
      <w:r w:rsidR="00444D8D" w:rsidRPr="00DB4E7D">
        <w:rPr>
          <w:rFonts w:ascii="Times New Roman" w:hAnsi="Times New Roman"/>
          <w:sz w:val="24"/>
          <w:szCs w:val="28"/>
        </w:rPr>
        <w:t xml:space="preserve"> </w:t>
      </w:r>
      <w:r w:rsidRPr="00DB4E7D">
        <w:rPr>
          <w:rFonts w:ascii="Times New Roman" w:hAnsi="Times New Roman"/>
          <w:sz w:val="24"/>
          <w:szCs w:val="28"/>
        </w:rPr>
        <w:t>выплаты по оплате труда персонала, принимающего непосредственное участие в оказании государственной услуги;</w:t>
      </w:r>
    </w:p>
    <w:p w:rsidR="00B540EE" w:rsidRPr="00DB4E7D" w:rsidRDefault="00B540EE" w:rsidP="00436EB5">
      <w:pPr>
        <w:shd w:val="clear" w:color="auto" w:fill="FFFFFF"/>
        <w:spacing w:after="0" w:line="360" w:lineRule="auto"/>
        <w:ind w:firstLine="709"/>
        <w:jc w:val="both"/>
        <w:rPr>
          <w:rFonts w:ascii="Times New Roman" w:hAnsi="Times New Roman"/>
          <w:sz w:val="24"/>
          <w:szCs w:val="28"/>
        </w:rPr>
      </w:pPr>
      <w:r w:rsidRPr="00DB4E7D">
        <w:rPr>
          <w:rFonts w:ascii="Times New Roman" w:hAnsi="Times New Roman"/>
          <w:i/>
          <w:sz w:val="24"/>
          <w:szCs w:val="28"/>
          <w:lang w:val="en-US"/>
        </w:rPr>
        <w:t>N</w:t>
      </w:r>
      <w:r w:rsidRPr="00DB4E7D">
        <w:rPr>
          <w:rFonts w:ascii="Times New Roman" w:hAnsi="Times New Roman"/>
          <w:i/>
          <w:sz w:val="24"/>
          <w:szCs w:val="28"/>
          <w:vertAlign w:val="subscript"/>
          <w:lang w:val="en-US"/>
        </w:rPr>
        <w:t>yp</w:t>
      </w:r>
      <w:r w:rsidR="00F61CB7" w:rsidRPr="00DB4E7D">
        <w:rPr>
          <w:rFonts w:ascii="Times New Roman" w:hAnsi="Times New Roman"/>
          <w:b/>
          <w:bCs/>
          <w:sz w:val="24"/>
          <w:szCs w:val="28"/>
        </w:rPr>
        <w:t>–</w:t>
      </w:r>
      <w:r w:rsidRPr="00DB4E7D">
        <w:rPr>
          <w:rFonts w:ascii="Times New Roman" w:hAnsi="Times New Roman"/>
          <w:sz w:val="24"/>
          <w:szCs w:val="28"/>
        </w:rPr>
        <w:t xml:space="preserve"> нормативные затраты на расходные материалы в соответствии со стандартами качества оказания услуги.</w:t>
      </w:r>
    </w:p>
    <w:p w:rsidR="00B540EE" w:rsidRPr="00DB4E7D" w:rsidRDefault="00B540EE" w:rsidP="00436EB5">
      <w:pPr>
        <w:shd w:val="clear" w:color="auto" w:fill="FFFFFF"/>
        <w:spacing w:after="0" w:line="360" w:lineRule="auto"/>
        <w:ind w:firstLine="709"/>
        <w:jc w:val="both"/>
        <w:rPr>
          <w:rFonts w:ascii="Times New Roman" w:hAnsi="Times New Roman"/>
          <w:sz w:val="24"/>
          <w:szCs w:val="28"/>
        </w:rPr>
      </w:pPr>
      <w:r w:rsidRPr="00DB4E7D">
        <w:rPr>
          <w:rFonts w:ascii="Times New Roman" w:hAnsi="Times New Roman"/>
          <w:sz w:val="24"/>
          <w:szCs w:val="28"/>
        </w:rPr>
        <w:t xml:space="preserve">При расчете нормативных затрат на оплату труда и начисления на выплаты по оплате труда учитываются затраты на оплату труда только тех 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w:t>
      </w:r>
      <w:r w:rsidR="00245F1D" w:rsidRPr="00DB4E7D">
        <w:rPr>
          <w:rFonts w:ascii="Times New Roman" w:hAnsi="Times New Roman"/>
          <w:sz w:val="24"/>
          <w:szCs w:val="28"/>
        </w:rPr>
        <w:t>т. п.</w:t>
      </w:r>
      <w:r w:rsidRPr="00DB4E7D">
        <w:rPr>
          <w:rFonts w:ascii="Times New Roman" w:hAnsi="Times New Roman"/>
          <w:sz w:val="24"/>
          <w:szCs w:val="28"/>
        </w:rPr>
        <w:t xml:space="preserve"> персонал не учитывается).</w:t>
      </w:r>
    </w:p>
    <w:p w:rsidR="00B540EE" w:rsidRPr="00DB4E7D" w:rsidRDefault="00B540EE" w:rsidP="00436EB5">
      <w:pPr>
        <w:shd w:val="clear" w:color="auto" w:fill="FFFFFF"/>
        <w:spacing w:after="0" w:line="360" w:lineRule="auto"/>
        <w:ind w:firstLine="709"/>
        <w:jc w:val="both"/>
        <w:rPr>
          <w:rFonts w:ascii="Times New Roman" w:hAnsi="Times New Roman"/>
          <w:sz w:val="24"/>
          <w:szCs w:val="28"/>
        </w:rPr>
      </w:pPr>
      <w:r w:rsidRPr="00DB4E7D">
        <w:rPr>
          <w:rFonts w:ascii="Times New Roman" w:hAnsi="Times New Roman"/>
          <w:sz w:val="24"/>
          <w:szCs w:val="28"/>
        </w:rPr>
        <w:t>Нормативные затраты на оплату труда и начисления на выплаты по оплате труда рассчитываются как произведение средней стоимости единицы времени персонала на количество единиц времени, необходимых для оказания единицы государственной услуги, с учетом стимулирующих выплат 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работу в районах Крайнего Севера и приравненных к ним местностях</w:t>
      </w:r>
      <w:r w:rsidR="00F61CB7" w:rsidRPr="00DB4E7D">
        <w:rPr>
          <w:rFonts w:ascii="Times New Roman" w:hAnsi="Times New Roman"/>
          <w:sz w:val="24"/>
          <w:szCs w:val="28"/>
        </w:rPr>
        <w:t>,</w:t>
      </w:r>
      <w:r w:rsidRPr="00DB4E7D">
        <w:rPr>
          <w:rFonts w:ascii="Times New Roman" w:hAnsi="Times New Roman"/>
          <w:sz w:val="24"/>
          <w:szCs w:val="28"/>
        </w:rPr>
        <w:t xml:space="preserve"> установленных законодательством.</w:t>
      </w:r>
    </w:p>
    <w:p w:rsidR="00B540EE" w:rsidRPr="00DB4E7D" w:rsidRDefault="00B540EE" w:rsidP="00436EB5">
      <w:pPr>
        <w:shd w:val="clear" w:color="auto" w:fill="FFFFFF"/>
        <w:tabs>
          <w:tab w:val="left" w:pos="709"/>
          <w:tab w:val="left" w:pos="1224"/>
        </w:tabs>
        <w:spacing w:after="0" w:line="360" w:lineRule="auto"/>
        <w:ind w:firstLine="709"/>
        <w:jc w:val="both"/>
        <w:rPr>
          <w:rFonts w:ascii="Times New Roman" w:hAnsi="Times New Roman"/>
          <w:sz w:val="24"/>
          <w:szCs w:val="28"/>
        </w:rPr>
      </w:pPr>
      <w:r w:rsidRPr="00DB4E7D">
        <w:rPr>
          <w:rFonts w:ascii="Times New Roman" w:hAnsi="Times New Roman"/>
          <w:sz w:val="24"/>
          <w:szCs w:val="28"/>
        </w:rPr>
        <w:t>Нормативные затраты на расходные материалы в соответствии со</w:t>
      </w:r>
      <w:r w:rsidRPr="00DB4E7D">
        <w:rPr>
          <w:rFonts w:ascii="Times New Roman" w:hAnsi="Times New Roman"/>
          <w:sz w:val="24"/>
          <w:szCs w:val="28"/>
        </w:rPr>
        <w:br/>
        <w:t>стандартами качества оказания услуги рассчитываются как произведение</w:t>
      </w:r>
      <w:r w:rsidRPr="00DB4E7D">
        <w:rPr>
          <w:rFonts w:ascii="Times New Roman" w:hAnsi="Times New Roman"/>
          <w:sz w:val="24"/>
          <w:szCs w:val="28"/>
        </w:rPr>
        <w:br/>
        <w:t>стоимости учебных материалов на их количество, необходимое для оказания</w:t>
      </w:r>
      <w:r w:rsidRPr="00DB4E7D">
        <w:rPr>
          <w:rFonts w:ascii="Times New Roman" w:hAnsi="Times New Roman"/>
          <w:sz w:val="24"/>
          <w:szCs w:val="28"/>
        </w:rPr>
        <w:br/>
        <w:t>единицы государственной услуги (выполнения работ) и определяется по видам организаций в соответствии с нормативным актом субъекта Российской Федерации или органа исполнительной власти субъекта Российской Федерации.</w:t>
      </w:r>
    </w:p>
    <w:p w:rsidR="00B540EE" w:rsidRPr="00DB4E7D" w:rsidRDefault="00B540EE" w:rsidP="00436EB5">
      <w:pPr>
        <w:spacing w:after="0" w:line="360" w:lineRule="auto"/>
        <w:ind w:firstLine="709"/>
        <w:jc w:val="both"/>
        <w:rPr>
          <w:rFonts w:ascii="Times New Roman" w:hAnsi="Times New Roman"/>
          <w:sz w:val="24"/>
          <w:szCs w:val="28"/>
        </w:rPr>
      </w:pPr>
      <w:r w:rsidRPr="00DB4E7D">
        <w:rPr>
          <w:rFonts w:ascii="Times New Roman" w:hAnsi="Times New Roman"/>
          <w:sz w:val="24"/>
          <w:szCs w:val="28"/>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основного общего образования:</w:t>
      </w:r>
    </w:p>
    <w:p w:rsidR="00B540EE" w:rsidRPr="00DB4E7D" w:rsidRDefault="00B540EE" w:rsidP="00436EB5">
      <w:pPr>
        <w:spacing w:after="0" w:line="360" w:lineRule="auto"/>
        <w:ind w:firstLine="709"/>
        <w:jc w:val="both"/>
        <w:rPr>
          <w:rFonts w:ascii="Times New Roman" w:hAnsi="Times New Roman"/>
          <w:sz w:val="24"/>
          <w:szCs w:val="28"/>
        </w:rPr>
      </w:pPr>
      <w:r w:rsidRPr="00DB4E7D">
        <w:rPr>
          <w:rFonts w:ascii="Times New Roman" w:hAnsi="Times New Roman"/>
          <w:sz w:val="24"/>
          <w:szCs w:val="28"/>
        </w:rPr>
        <w:t>реализация образовательных программ основного общего образования может определяться по формуле:</w:t>
      </w:r>
    </w:p>
    <w:p w:rsidR="00B540EE" w:rsidRPr="00DB4E7D" w:rsidRDefault="00B540EE" w:rsidP="00436EB5">
      <w:pPr>
        <w:spacing w:after="0" w:line="360" w:lineRule="auto"/>
        <w:ind w:firstLine="709"/>
        <w:jc w:val="center"/>
        <w:rPr>
          <w:rFonts w:ascii="Times New Roman" w:hAnsi="Times New Roman"/>
          <w:i/>
          <w:sz w:val="24"/>
          <w:szCs w:val="28"/>
        </w:rPr>
      </w:pPr>
      <w:r w:rsidRPr="00DB4E7D">
        <w:rPr>
          <w:rFonts w:ascii="Times New Roman" w:hAnsi="Times New Roman"/>
          <w:bCs/>
          <w:i/>
          <w:sz w:val="24"/>
          <w:szCs w:val="28"/>
          <w:lang w:val="en-US"/>
        </w:rPr>
        <w:t>N</w:t>
      </w:r>
      <w:r w:rsidRPr="00DB4E7D">
        <w:rPr>
          <w:rFonts w:ascii="Times New Roman" w:hAnsi="Times New Roman"/>
          <w:bCs/>
          <w:i/>
          <w:sz w:val="24"/>
          <w:szCs w:val="28"/>
          <w:vertAlign w:val="subscript"/>
        </w:rPr>
        <w:t>отгу</w:t>
      </w:r>
      <w:r w:rsidRPr="00DB4E7D">
        <w:rPr>
          <w:rFonts w:ascii="Times New Roman" w:hAnsi="Times New Roman"/>
          <w:bCs/>
          <w:i/>
          <w:sz w:val="24"/>
          <w:szCs w:val="28"/>
        </w:rPr>
        <w:t xml:space="preserve"> = </w:t>
      </w:r>
      <w:r w:rsidRPr="00DB4E7D">
        <w:rPr>
          <w:rFonts w:ascii="Times New Roman" w:hAnsi="Times New Roman"/>
          <w:bCs/>
          <w:i/>
          <w:sz w:val="24"/>
          <w:szCs w:val="28"/>
          <w:lang w:val="en-US"/>
        </w:rPr>
        <w:t>W</w:t>
      </w:r>
      <w:r w:rsidRPr="00DB4E7D">
        <w:rPr>
          <w:rFonts w:ascii="Times New Roman" w:hAnsi="Times New Roman"/>
          <w:bCs/>
          <w:i/>
          <w:sz w:val="24"/>
          <w:szCs w:val="28"/>
          <w:vertAlign w:val="subscript"/>
          <w:lang w:val="en-US"/>
        </w:rPr>
        <w:t>er</w:t>
      </w:r>
      <w:r w:rsidR="00F61CB7" w:rsidRPr="00DB4E7D">
        <w:rPr>
          <w:rFonts w:ascii="Times New Roman" w:hAnsi="Times New Roman"/>
          <w:bCs/>
          <w:i/>
          <w:sz w:val="24"/>
          <w:szCs w:val="28"/>
        </w:rPr>
        <w:t>×</w:t>
      </w:r>
      <w:r w:rsidRPr="00DB4E7D">
        <w:rPr>
          <w:rFonts w:ascii="Times New Roman" w:hAnsi="Times New Roman"/>
          <w:bCs/>
          <w:i/>
          <w:sz w:val="24"/>
          <w:szCs w:val="28"/>
        </w:rPr>
        <w:t xml:space="preserve"> 12 </w:t>
      </w:r>
      <w:r w:rsidR="00F61CB7" w:rsidRPr="00DB4E7D">
        <w:rPr>
          <w:rFonts w:ascii="Times New Roman" w:hAnsi="Times New Roman"/>
          <w:bCs/>
          <w:i/>
          <w:sz w:val="24"/>
          <w:szCs w:val="28"/>
        </w:rPr>
        <w:t xml:space="preserve">× </w:t>
      </w:r>
      <w:r w:rsidRPr="00DB4E7D">
        <w:rPr>
          <w:rFonts w:ascii="Times New Roman" w:hAnsi="Times New Roman"/>
          <w:bCs/>
          <w:i/>
          <w:sz w:val="24"/>
          <w:szCs w:val="28"/>
        </w:rPr>
        <w:t>К</w:t>
      </w:r>
      <w:r w:rsidRPr="00DB4E7D">
        <w:rPr>
          <w:rFonts w:ascii="Times New Roman" w:hAnsi="Times New Roman"/>
          <w:bCs/>
          <w:i/>
          <w:sz w:val="24"/>
          <w:szCs w:val="28"/>
          <w:vertAlign w:val="superscript"/>
        </w:rPr>
        <w:t>1</w:t>
      </w:r>
      <w:r w:rsidR="00F61CB7" w:rsidRPr="00DB4E7D">
        <w:rPr>
          <w:rFonts w:ascii="Times New Roman" w:hAnsi="Times New Roman"/>
          <w:bCs/>
          <w:i/>
          <w:sz w:val="24"/>
          <w:szCs w:val="28"/>
        </w:rPr>
        <w:t xml:space="preserve">× </w:t>
      </w:r>
      <w:r w:rsidRPr="00DB4E7D">
        <w:rPr>
          <w:rFonts w:ascii="Times New Roman" w:hAnsi="Times New Roman"/>
          <w:bCs/>
          <w:i/>
          <w:sz w:val="24"/>
          <w:szCs w:val="28"/>
        </w:rPr>
        <w:t>К</w:t>
      </w:r>
      <w:r w:rsidRPr="00DB4E7D">
        <w:rPr>
          <w:rFonts w:ascii="Times New Roman" w:hAnsi="Times New Roman"/>
          <w:bCs/>
          <w:i/>
          <w:sz w:val="24"/>
          <w:szCs w:val="28"/>
          <w:vertAlign w:val="superscript"/>
        </w:rPr>
        <w:t>2</w:t>
      </w:r>
      <w:r w:rsidR="00F61CB7" w:rsidRPr="00DB4E7D">
        <w:rPr>
          <w:rFonts w:ascii="Times New Roman" w:hAnsi="Times New Roman"/>
          <w:bCs/>
          <w:i/>
          <w:sz w:val="24"/>
          <w:szCs w:val="28"/>
        </w:rPr>
        <w:t xml:space="preserve">× </w:t>
      </w:r>
      <w:r w:rsidRPr="00DB4E7D">
        <w:rPr>
          <w:rFonts w:ascii="Times New Roman" w:hAnsi="Times New Roman"/>
          <w:bCs/>
          <w:i/>
          <w:sz w:val="24"/>
          <w:szCs w:val="28"/>
        </w:rPr>
        <w:t>К</w:t>
      </w:r>
      <w:r w:rsidRPr="00DB4E7D">
        <w:rPr>
          <w:rFonts w:ascii="Times New Roman" w:hAnsi="Times New Roman"/>
          <w:bCs/>
          <w:i/>
          <w:sz w:val="24"/>
          <w:szCs w:val="28"/>
          <w:vertAlign w:val="superscript"/>
        </w:rPr>
        <w:t>3</w:t>
      </w:r>
      <w:r w:rsidRPr="00DB4E7D">
        <w:rPr>
          <w:rFonts w:ascii="Times New Roman" w:hAnsi="Times New Roman"/>
          <w:sz w:val="24"/>
          <w:szCs w:val="28"/>
        </w:rPr>
        <w:t>,</w:t>
      </w:r>
      <w:r w:rsidR="00444D8D" w:rsidRPr="00DB4E7D">
        <w:rPr>
          <w:rFonts w:ascii="Times New Roman" w:hAnsi="Times New Roman"/>
          <w:sz w:val="24"/>
          <w:szCs w:val="28"/>
        </w:rPr>
        <w:t xml:space="preserve"> </w:t>
      </w:r>
      <w:r w:rsidRPr="00DB4E7D">
        <w:rPr>
          <w:rFonts w:ascii="Times New Roman" w:hAnsi="Times New Roman"/>
          <w:bCs/>
          <w:iCs/>
          <w:sz w:val="24"/>
          <w:szCs w:val="28"/>
        </w:rPr>
        <w:t>где:</w:t>
      </w:r>
    </w:p>
    <w:p w:rsidR="00B540EE" w:rsidRPr="00DB4E7D" w:rsidRDefault="00B540EE" w:rsidP="00436EB5">
      <w:pPr>
        <w:spacing w:after="0" w:line="360" w:lineRule="auto"/>
        <w:ind w:firstLine="709"/>
        <w:jc w:val="both"/>
        <w:rPr>
          <w:rFonts w:ascii="Times New Roman" w:hAnsi="Times New Roman"/>
          <w:i/>
          <w:sz w:val="24"/>
          <w:szCs w:val="28"/>
        </w:rPr>
      </w:pPr>
      <w:r w:rsidRPr="00DB4E7D">
        <w:rPr>
          <w:rFonts w:ascii="Times New Roman" w:hAnsi="Times New Roman"/>
          <w:bCs/>
          <w:i/>
          <w:sz w:val="24"/>
          <w:szCs w:val="28"/>
          <w:lang w:val="en-US"/>
        </w:rPr>
        <w:t>N</w:t>
      </w:r>
      <w:r w:rsidRPr="00DB4E7D">
        <w:rPr>
          <w:rFonts w:ascii="Times New Roman" w:hAnsi="Times New Roman"/>
          <w:bCs/>
          <w:i/>
          <w:sz w:val="24"/>
          <w:szCs w:val="28"/>
          <w:vertAlign w:val="subscript"/>
        </w:rPr>
        <w:t>отгу</w:t>
      </w:r>
      <w:r w:rsidR="00F61CB7" w:rsidRPr="00DB4E7D">
        <w:rPr>
          <w:rFonts w:ascii="Times New Roman" w:hAnsi="Times New Roman"/>
          <w:b/>
          <w:bCs/>
          <w:sz w:val="24"/>
          <w:szCs w:val="28"/>
        </w:rPr>
        <w:t>–</w:t>
      </w:r>
      <w:r w:rsidR="00ED18CB" w:rsidRPr="00DB4E7D">
        <w:rPr>
          <w:rFonts w:ascii="Times New Roman" w:hAnsi="Times New Roman"/>
          <w:b/>
          <w:bCs/>
          <w:sz w:val="24"/>
          <w:szCs w:val="28"/>
        </w:rPr>
        <w:t xml:space="preserve"> </w:t>
      </w:r>
      <w:r w:rsidRPr="00DB4E7D">
        <w:rPr>
          <w:rFonts w:ascii="Times New Roman" w:hAnsi="Times New Roman"/>
          <w:bCs/>
          <w:sz w:val="24"/>
          <w:szCs w:val="28"/>
        </w:rPr>
        <w:t>н</w:t>
      </w:r>
      <w:r w:rsidRPr="00DB4E7D">
        <w:rPr>
          <w:rFonts w:ascii="Times New Roman" w:hAnsi="Times New Roman"/>
          <w:sz w:val="24"/>
          <w:szCs w:val="28"/>
        </w:rPr>
        <w:t>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основного общего образования;</w:t>
      </w:r>
    </w:p>
    <w:p w:rsidR="00B540EE" w:rsidRPr="00DB4E7D" w:rsidRDefault="00B540EE">
      <w:pPr>
        <w:spacing w:after="0" w:line="360" w:lineRule="auto"/>
        <w:ind w:firstLine="709"/>
        <w:jc w:val="both"/>
        <w:rPr>
          <w:rFonts w:ascii="Times New Roman" w:hAnsi="Times New Roman"/>
          <w:sz w:val="24"/>
          <w:szCs w:val="28"/>
        </w:rPr>
      </w:pPr>
      <w:r w:rsidRPr="00DB4E7D">
        <w:rPr>
          <w:rFonts w:ascii="Times New Roman" w:hAnsi="Times New Roman"/>
          <w:bCs/>
          <w:i/>
          <w:iCs/>
          <w:sz w:val="24"/>
          <w:szCs w:val="28"/>
          <w:lang w:val="en-US"/>
        </w:rPr>
        <w:t>W</w:t>
      </w:r>
      <w:r w:rsidRPr="00DB4E7D">
        <w:rPr>
          <w:rFonts w:ascii="Times New Roman" w:hAnsi="Times New Roman"/>
          <w:bCs/>
          <w:i/>
          <w:iCs/>
          <w:sz w:val="24"/>
          <w:szCs w:val="28"/>
          <w:vertAlign w:val="subscript"/>
          <w:lang w:val="en-US"/>
        </w:rPr>
        <w:t>er</w:t>
      </w:r>
      <w:r w:rsidRPr="00DB4E7D">
        <w:rPr>
          <w:rFonts w:ascii="Times New Roman" w:hAnsi="Times New Roman"/>
          <w:i/>
          <w:sz w:val="24"/>
          <w:szCs w:val="28"/>
        </w:rPr>
        <w:t xml:space="preserve">– </w:t>
      </w:r>
      <w:r w:rsidRPr="00DB4E7D">
        <w:rPr>
          <w:rFonts w:ascii="Times New Roman" w:hAnsi="Times New Roman"/>
          <w:sz w:val="24"/>
          <w:szCs w:val="28"/>
        </w:rPr>
        <w:t>среднемесячная заработная плата в экономике соответствующего региона в предшествующем году, руб</w:t>
      </w:r>
      <w:r w:rsidR="00F61CB7" w:rsidRPr="00DB4E7D">
        <w:rPr>
          <w:rFonts w:ascii="Times New Roman" w:hAnsi="Times New Roman"/>
          <w:sz w:val="24"/>
          <w:szCs w:val="28"/>
        </w:rPr>
        <w:t>.</w:t>
      </w:r>
      <w:r w:rsidRPr="00DB4E7D">
        <w:rPr>
          <w:rFonts w:ascii="Times New Roman" w:hAnsi="Times New Roman"/>
          <w:sz w:val="24"/>
          <w:szCs w:val="28"/>
        </w:rPr>
        <w:t>/мес.;</w:t>
      </w:r>
    </w:p>
    <w:p w:rsidR="00B540EE" w:rsidRPr="00DB4E7D" w:rsidRDefault="00B540EE">
      <w:pPr>
        <w:spacing w:after="0" w:line="360" w:lineRule="auto"/>
        <w:ind w:firstLine="709"/>
        <w:jc w:val="both"/>
        <w:rPr>
          <w:rFonts w:ascii="Times New Roman" w:hAnsi="Times New Roman"/>
          <w:sz w:val="24"/>
          <w:szCs w:val="28"/>
        </w:rPr>
      </w:pPr>
      <w:r w:rsidRPr="00DB4E7D">
        <w:rPr>
          <w:rFonts w:ascii="Times New Roman" w:hAnsi="Times New Roman"/>
          <w:bCs/>
          <w:i/>
          <w:sz w:val="24"/>
          <w:szCs w:val="28"/>
        </w:rPr>
        <w:t xml:space="preserve">12 </w:t>
      </w:r>
      <w:r w:rsidRPr="00DB4E7D">
        <w:rPr>
          <w:rFonts w:ascii="Times New Roman" w:hAnsi="Times New Roman"/>
          <w:i/>
          <w:sz w:val="24"/>
          <w:szCs w:val="28"/>
        </w:rPr>
        <w:t xml:space="preserve">– </w:t>
      </w:r>
      <w:r w:rsidRPr="00DB4E7D">
        <w:rPr>
          <w:rFonts w:ascii="Times New Roman" w:hAnsi="Times New Roman"/>
          <w:sz w:val="24"/>
          <w:szCs w:val="28"/>
        </w:rPr>
        <w:t>количество месяцев в году;</w:t>
      </w:r>
    </w:p>
    <w:p w:rsidR="00B540EE" w:rsidRPr="00DB4E7D" w:rsidRDefault="00B540EE">
      <w:pPr>
        <w:tabs>
          <w:tab w:val="left" w:pos="709"/>
        </w:tabs>
        <w:spacing w:after="0" w:line="360" w:lineRule="auto"/>
        <w:ind w:firstLine="709"/>
        <w:jc w:val="both"/>
        <w:rPr>
          <w:rFonts w:ascii="Times New Roman" w:hAnsi="Times New Roman"/>
          <w:sz w:val="24"/>
          <w:szCs w:val="28"/>
        </w:rPr>
      </w:pPr>
      <w:r w:rsidRPr="00DB4E7D">
        <w:rPr>
          <w:rFonts w:ascii="Times New Roman" w:hAnsi="Times New Roman"/>
          <w:i/>
          <w:sz w:val="24"/>
          <w:szCs w:val="28"/>
        </w:rPr>
        <w:t>K</w:t>
      </w:r>
      <w:r w:rsidRPr="00DB4E7D">
        <w:rPr>
          <w:rFonts w:ascii="Times New Roman" w:hAnsi="Times New Roman"/>
          <w:i/>
          <w:sz w:val="24"/>
          <w:szCs w:val="28"/>
          <w:vertAlign w:val="superscript"/>
        </w:rPr>
        <w:t>1</w:t>
      </w:r>
      <w:r w:rsidRPr="00DB4E7D">
        <w:rPr>
          <w:rFonts w:ascii="Times New Roman" w:hAnsi="Times New Roman"/>
          <w:i/>
          <w:sz w:val="24"/>
          <w:szCs w:val="28"/>
        </w:rPr>
        <w:t xml:space="preserve"> – </w:t>
      </w:r>
      <w:r w:rsidRPr="00DB4E7D">
        <w:rPr>
          <w:rFonts w:ascii="Times New Roman" w:hAnsi="Times New Roman"/>
          <w:sz w:val="24"/>
          <w:szCs w:val="28"/>
        </w:rPr>
        <w:t>коэффициент, учитывающий специфику образовательной программы или категорию обучающихся (при их наличии);</w:t>
      </w:r>
    </w:p>
    <w:p w:rsidR="00B540EE" w:rsidRPr="00DB4E7D" w:rsidRDefault="00B540EE">
      <w:pPr>
        <w:spacing w:after="0" w:line="360" w:lineRule="auto"/>
        <w:ind w:firstLine="709"/>
        <w:jc w:val="both"/>
        <w:rPr>
          <w:rFonts w:ascii="Times New Roman" w:hAnsi="Times New Roman"/>
          <w:i/>
          <w:sz w:val="24"/>
          <w:szCs w:val="28"/>
        </w:rPr>
      </w:pPr>
      <w:r w:rsidRPr="00DB4E7D">
        <w:rPr>
          <w:rFonts w:ascii="Times New Roman" w:hAnsi="Times New Roman"/>
          <w:bCs/>
          <w:i/>
          <w:iCs/>
          <w:sz w:val="24"/>
          <w:szCs w:val="28"/>
          <w:lang w:val="en-US"/>
        </w:rPr>
        <w:t>K</w:t>
      </w:r>
      <w:r w:rsidRPr="00DB4E7D">
        <w:rPr>
          <w:rFonts w:ascii="Times New Roman" w:hAnsi="Times New Roman"/>
          <w:bCs/>
          <w:i/>
          <w:iCs/>
          <w:sz w:val="24"/>
          <w:szCs w:val="28"/>
          <w:vertAlign w:val="superscript"/>
        </w:rPr>
        <w:t>2</w:t>
      </w:r>
      <w:r w:rsidRPr="00DB4E7D">
        <w:rPr>
          <w:rFonts w:ascii="Times New Roman" w:hAnsi="Times New Roman"/>
          <w:i/>
          <w:sz w:val="24"/>
          <w:szCs w:val="28"/>
        </w:rPr>
        <w:t xml:space="preserve">– </w:t>
      </w:r>
      <w:r w:rsidRPr="00DB4E7D">
        <w:rPr>
          <w:rFonts w:ascii="Times New Roman" w:hAnsi="Times New Roman"/>
          <w:sz w:val="24"/>
          <w:szCs w:val="28"/>
        </w:rPr>
        <w:t>коэффициент страховых взносов на выплаты по оплате труда. Значение коэффициента – 1,302;</w:t>
      </w:r>
    </w:p>
    <w:p w:rsidR="00B540EE" w:rsidRPr="00DB4E7D" w:rsidRDefault="00B540EE">
      <w:pPr>
        <w:spacing w:after="0" w:line="360" w:lineRule="auto"/>
        <w:ind w:firstLine="709"/>
        <w:jc w:val="both"/>
        <w:rPr>
          <w:rFonts w:ascii="Times New Roman" w:hAnsi="Times New Roman"/>
          <w:sz w:val="24"/>
          <w:szCs w:val="28"/>
        </w:rPr>
      </w:pPr>
      <w:r w:rsidRPr="00DB4E7D">
        <w:rPr>
          <w:rFonts w:ascii="Times New Roman" w:hAnsi="Times New Roman"/>
          <w:bCs/>
          <w:i/>
          <w:iCs/>
          <w:sz w:val="24"/>
          <w:szCs w:val="28"/>
          <w:lang w:val="en-US"/>
        </w:rPr>
        <w:t>K</w:t>
      </w:r>
      <w:r w:rsidRPr="00DB4E7D">
        <w:rPr>
          <w:rFonts w:ascii="Times New Roman" w:hAnsi="Times New Roman"/>
          <w:bCs/>
          <w:i/>
          <w:iCs/>
          <w:sz w:val="24"/>
          <w:szCs w:val="28"/>
          <w:vertAlign w:val="superscript"/>
        </w:rPr>
        <w:t>3</w:t>
      </w:r>
      <w:r w:rsidRPr="00DB4E7D">
        <w:rPr>
          <w:rFonts w:ascii="Times New Roman" w:hAnsi="Times New Roman"/>
          <w:i/>
          <w:sz w:val="24"/>
          <w:szCs w:val="28"/>
        </w:rPr>
        <w:t xml:space="preserve">– </w:t>
      </w:r>
      <w:r w:rsidRPr="00DB4E7D">
        <w:rPr>
          <w:rFonts w:ascii="Times New Roman" w:hAnsi="Times New Roman"/>
          <w:sz w:val="24"/>
          <w:szCs w:val="28"/>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B540EE" w:rsidRPr="00DB4E7D" w:rsidRDefault="00B540EE">
      <w:pPr>
        <w:spacing w:after="0" w:line="360" w:lineRule="auto"/>
        <w:ind w:firstLine="709"/>
        <w:jc w:val="both"/>
        <w:rPr>
          <w:rFonts w:ascii="Times New Roman" w:hAnsi="Times New Roman"/>
          <w:sz w:val="24"/>
          <w:szCs w:val="28"/>
        </w:rPr>
      </w:pPr>
      <w:r w:rsidRPr="00DB4E7D">
        <w:rPr>
          <w:rFonts w:ascii="Times New Roman" w:hAnsi="Times New Roman"/>
          <w:sz w:val="24"/>
          <w:szCs w:val="28"/>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B540EE" w:rsidRPr="00DB4E7D" w:rsidRDefault="0036263B" w:rsidP="00436EB5">
      <w:pPr>
        <w:spacing w:after="0" w:line="360" w:lineRule="auto"/>
        <w:ind w:firstLine="709"/>
        <w:jc w:val="center"/>
        <w:rPr>
          <w:rFonts w:ascii="Times New Roman" w:hAnsi="Times New Roman"/>
          <w:sz w:val="24"/>
          <w:szCs w:val="28"/>
        </w:rPr>
      </w:pPr>
      <w:r w:rsidRPr="00DB4E7D">
        <w:rPr>
          <w:rFonts w:ascii="Times New Roman" w:hAnsi="Times New Roman"/>
          <w:noProof/>
          <w:sz w:val="24"/>
          <w:szCs w:val="28"/>
          <w:lang w:eastAsia="ru-RU"/>
        </w:rPr>
        <w:drawing>
          <wp:inline distT="0" distB="0" distL="0" distR="0" wp14:anchorId="4D6E81F6" wp14:editId="237CA2AB">
            <wp:extent cx="2794000" cy="228600"/>
            <wp:effectExtent l="0" t="0" r="0" b="0"/>
            <wp:docPr id="46"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794000" cy="228600"/>
                    </a:xfrm>
                    <a:prstGeom prst="rect">
                      <a:avLst/>
                    </a:prstGeom>
                    <a:noFill/>
                    <a:ln>
                      <a:noFill/>
                    </a:ln>
                  </pic:spPr>
                </pic:pic>
              </a:graphicData>
            </a:graphic>
          </wp:inline>
        </w:drawing>
      </w:r>
      <w:r w:rsidR="00B540EE" w:rsidRPr="00DB4E7D">
        <w:rPr>
          <w:rFonts w:ascii="Times New Roman" w:hAnsi="Times New Roman"/>
          <w:sz w:val="24"/>
          <w:szCs w:val="28"/>
        </w:rPr>
        <w:t>, где</w:t>
      </w:r>
    </w:p>
    <w:p w:rsidR="00B540EE" w:rsidRPr="00DB4E7D" w:rsidRDefault="0036263B">
      <w:pPr>
        <w:spacing w:after="0" w:line="360" w:lineRule="auto"/>
        <w:ind w:firstLine="709"/>
        <w:jc w:val="both"/>
        <w:rPr>
          <w:rFonts w:ascii="Times New Roman" w:hAnsi="Times New Roman"/>
          <w:sz w:val="24"/>
          <w:szCs w:val="28"/>
        </w:rPr>
      </w:pPr>
      <w:r w:rsidRPr="00DB4E7D">
        <w:rPr>
          <w:rFonts w:ascii="Times New Roman" w:hAnsi="Times New Roman"/>
          <w:noProof/>
          <w:sz w:val="24"/>
          <w:szCs w:val="28"/>
          <w:lang w:eastAsia="ru-RU"/>
        </w:rPr>
        <w:drawing>
          <wp:inline distT="0" distB="0" distL="0" distR="0" wp14:anchorId="7B9CFFEA" wp14:editId="5112BF00">
            <wp:extent cx="368300" cy="228600"/>
            <wp:effectExtent l="0" t="0" r="12700" b="0"/>
            <wp:docPr id="47"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68300" cy="228600"/>
                    </a:xfrm>
                    <a:prstGeom prst="rect">
                      <a:avLst/>
                    </a:prstGeom>
                    <a:noFill/>
                    <a:ln>
                      <a:noFill/>
                    </a:ln>
                  </pic:spPr>
                </pic:pic>
              </a:graphicData>
            </a:graphic>
          </wp:inline>
        </w:drawing>
      </w:r>
      <w:r w:rsidR="00F61CB7" w:rsidRPr="00DB4E7D">
        <w:rPr>
          <w:rFonts w:ascii="Times New Roman" w:hAnsi="Times New Roman"/>
          <w:b/>
          <w:bCs/>
          <w:sz w:val="24"/>
          <w:szCs w:val="28"/>
        </w:rPr>
        <w:t xml:space="preserve">– </w:t>
      </w:r>
      <w:r w:rsidR="00B540EE" w:rsidRPr="00DB4E7D">
        <w:rPr>
          <w:rFonts w:ascii="Times New Roman" w:hAnsi="Times New Roman"/>
          <w:sz w:val="24"/>
          <w:szCs w:val="28"/>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r w:rsidR="00996271" w:rsidRPr="00DB4E7D">
        <w:rPr>
          <w:rFonts w:ascii="Times New Roman" w:hAnsi="Times New Roman"/>
          <w:sz w:val="24"/>
          <w:szCs w:val="28"/>
        </w:rPr>
        <w:t>)</w:t>
      </w:r>
      <w:r w:rsidR="00B540EE" w:rsidRPr="00DB4E7D">
        <w:rPr>
          <w:rFonts w:ascii="Times New Roman" w:hAnsi="Times New Roman"/>
          <w:sz w:val="24"/>
          <w:szCs w:val="28"/>
        </w:rPr>
        <w:t>;</w:t>
      </w:r>
    </w:p>
    <w:p w:rsidR="00B540EE" w:rsidRPr="00DB4E7D" w:rsidRDefault="0036263B">
      <w:pPr>
        <w:spacing w:after="0" w:line="360" w:lineRule="auto"/>
        <w:ind w:firstLine="709"/>
        <w:jc w:val="both"/>
        <w:rPr>
          <w:rFonts w:ascii="Times New Roman" w:hAnsi="Times New Roman"/>
          <w:sz w:val="24"/>
          <w:szCs w:val="28"/>
        </w:rPr>
      </w:pPr>
      <w:r w:rsidRPr="00DB4E7D">
        <w:rPr>
          <w:rFonts w:ascii="Times New Roman" w:hAnsi="Times New Roman"/>
          <w:noProof/>
          <w:sz w:val="24"/>
          <w:szCs w:val="28"/>
          <w:lang w:eastAsia="ru-RU"/>
        </w:rPr>
        <w:drawing>
          <wp:inline distT="0" distB="0" distL="0" distR="0" wp14:anchorId="7532DAAA" wp14:editId="3AFBA4EB">
            <wp:extent cx="317500" cy="228600"/>
            <wp:effectExtent l="0" t="0" r="12700" b="0"/>
            <wp:docPr id="48"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17500" cy="228600"/>
                    </a:xfrm>
                    <a:prstGeom prst="rect">
                      <a:avLst/>
                    </a:prstGeom>
                    <a:noFill/>
                    <a:ln>
                      <a:noFill/>
                    </a:ln>
                  </pic:spPr>
                </pic:pic>
              </a:graphicData>
            </a:graphic>
          </wp:inline>
        </w:drawing>
      </w:r>
      <w:r w:rsidR="00F61CB7" w:rsidRPr="00DB4E7D">
        <w:rPr>
          <w:rFonts w:ascii="Times New Roman" w:hAnsi="Times New Roman"/>
          <w:b/>
          <w:bCs/>
          <w:sz w:val="24"/>
          <w:szCs w:val="28"/>
        </w:rPr>
        <w:t xml:space="preserve"> –</w:t>
      </w:r>
      <w:r w:rsidR="00B540EE" w:rsidRPr="00DB4E7D">
        <w:rPr>
          <w:rFonts w:ascii="Times New Roman" w:hAnsi="Times New Roman"/>
          <w:sz w:val="24"/>
          <w:szCs w:val="28"/>
        </w:rPr>
        <w:t xml:space="preserve"> нормативные затраты на коммунальные услуги (за исключением нормативных затрат, отнесенных к нормативным затратам на содержание имущества);</w:t>
      </w:r>
    </w:p>
    <w:p w:rsidR="00B540EE" w:rsidRPr="00DB4E7D" w:rsidRDefault="0036263B">
      <w:pPr>
        <w:spacing w:after="0" w:line="360" w:lineRule="auto"/>
        <w:ind w:firstLine="709"/>
        <w:jc w:val="both"/>
        <w:rPr>
          <w:rFonts w:ascii="Times New Roman" w:hAnsi="Times New Roman"/>
          <w:sz w:val="24"/>
          <w:szCs w:val="28"/>
        </w:rPr>
      </w:pPr>
      <w:r w:rsidRPr="00DB4E7D">
        <w:rPr>
          <w:rFonts w:ascii="Times New Roman" w:hAnsi="Times New Roman"/>
          <w:noProof/>
          <w:sz w:val="24"/>
          <w:szCs w:val="28"/>
          <w:lang w:eastAsia="ru-RU"/>
        </w:rPr>
        <w:drawing>
          <wp:inline distT="0" distB="0" distL="0" distR="0" wp14:anchorId="27F8E80D" wp14:editId="12EB15EA">
            <wp:extent cx="266700" cy="228600"/>
            <wp:effectExtent l="0" t="0" r="12700" b="0"/>
            <wp:docPr id="49"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F61CB7" w:rsidRPr="00DB4E7D">
        <w:rPr>
          <w:rFonts w:ascii="Times New Roman" w:hAnsi="Times New Roman"/>
          <w:b/>
          <w:bCs/>
          <w:sz w:val="24"/>
          <w:szCs w:val="28"/>
        </w:rPr>
        <w:t>–</w:t>
      </w:r>
      <w:r w:rsidR="00B540EE" w:rsidRPr="00DB4E7D">
        <w:rPr>
          <w:rFonts w:ascii="Times New Roman" w:hAnsi="Times New Roman"/>
          <w:sz w:val="24"/>
          <w:szCs w:val="28"/>
        </w:rP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w:t>
      </w:r>
      <w:r w:rsidR="00F61CB7" w:rsidRPr="00DB4E7D">
        <w:rPr>
          <w:rFonts w:ascii="Times New Roman" w:hAnsi="Times New Roman"/>
          <w:sz w:val="24"/>
          <w:szCs w:val="28"/>
        </w:rPr>
        <w:t>–</w:t>
      </w:r>
      <w:r w:rsidR="00B540EE" w:rsidRPr="00DB4E7D">
        <w:rPr>
          <w:rFonts w:ascii="Times New Roman" w:hAnsi="Times New Roman"/>
          <w:sz w:val="24"/>
          <w:szCs w:val="28"/>
        </w:rPr>
        <w:t xml:space="preserve"> нормативные затраты на содержание недвижимого имущества);</w:t>
      </w:r>
    </w:p>
    <w:p w:rsidR="00B540EE" w:rsidRPr="00DB4E7D" w:rsidRDefault="0036263B">
      <w:pPr>
        <w:spacing w:after="0" w:line="360" w:lineRule="auto"/>
        <w:ind w:firstLine="709"/>
        <w:jc w:val="both"/>
        <w:rPr>
          <w:rFonts w:ascii="Times New Roman" w:hAnsi="Times New Roman"/>
          <w:sz w:val="24"/>
          <w:szCs w:val="28"/>
        </w:rPr>
      </w:pPr>
      <w:r w:rsidRPr="00DB4E7D">
        <w:rPr>
          <w:rFonts w:ascii="Times New Roman" w:hAnsi="Times New Roman"/>
          <w:noProof/>
          <w:sz w:val="20"/>
          <w:lang w:eastAsia="ru-RU"/>
        </w:rPr>
        <w:drawing>
          <wp:inline distT="0" distB="0" distL="0" distR="0" wp14:anchorId="1BC28D17" wp14:editId="11AB75D6">
            <wp:extent cx="254000" cy="2286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rsidR="00F61CB7" w:rsidRPr="00DB4E7D">
        <w:rPr>
          <w:rFonts w:ascii="Times New Roman" w:hAnsi="Times New Roman"/>
          <w:b/>
          <w:bCs/>
          <w:sz w:val="24"/>
          <w:szCs w:val="28"/>
        </w:rPr>
        <w:t>–</w:t>
      </w:r>
      <w:r w:rsidR="00B540EE" w:rsidRPr="00DB4E7D">
        <w:rPr>
          <w:rFonts w:ascii="Times New Roman" w:hAnsi="Times New Roman"/>
          <w:sz w:val="24"/>
          <w:szCs w:val="28"/>
        </w:rP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w:t>
      </w:r>
      <w:r w:rsidR="00F61CB7" w:rsidRPr="00DB4E7D">
        <w:rPr>
          <w:rFonts w:ascii="Times New Roman" w:hAnsi="Times New Roman"/>
          <w:sz w:val="24"/>
          <w:szCs w:val="28"/>
        </w:rPr>
        <w:t>–</w:t>
      </w:r>
      <w:r w:rsidR="00B540EE" w:rsidRPr="00DB4E7D">
        <w:rPr>
          <w:rFonts w:ascii="Times New Roman" w:hAnsi="Times New Roman"/>
          <w:sz w:val="24"/>
          <w:szCs w:val="28"/>
        </w:rPr>
        <w:t xml:space="preserve"> норма</w:t>
      </w:r>
      <w:r w:rsidR="001B2D5B" w:rsidRPr="00DB4E7D">
        <w:rPr>
          <w:rFonts w:ascii="Times New Roman" w:hAnsi="Times New Roman"/>
          <w:sz w:val="24"/>
          <w:szCs w:val="28"/>
        </w:rPr>
        <w:t>т</w:t>
      </w:r>
      <w:r w:rsidR="00B540EE" w:rsidRPr="00DB4E7D">
        <w:rPr>
          <w:rFonts w:ascii="Times New Roman" w:hAnsi="Times New Roman"/>
          <w:sz w:val="24"/>
          <w:szCs w:val="28"/>
        </w:rPr>
        <w:t>ивные затраты на содержание особо ценного движимого имущества);</w:t>
      </w:r>
    </w:p>
    <w:p w:rsidR="00B540EE" w:rsidRPr="00DB4E7D" w:rsidRDefault="0036263B">
      <w:pPr>
        <w:spacing w:after="0" w:line="360" w:lineRule="auto"/>
        <w:ind w:firstLine="709"/>
        <w:jc w:val="both"/>
        <w:rPr>
          <w:rFonts w:ascii="Times New Roman" w:hAnsi="Times New Roman"/>
          <w:sz w:val="24"/>
          <w:szCs w:val="28"/>
        </w:rPr>
      </w:pPr>
      <w:r w:rsidRPr="00DB4E7D">
        <w:rPr>
          <w:rFonts w:ascii="Times New Roman" w:hAnsi="Times New Roman"/>
          <w:noProof/>
          <w:sz w:val="24"/>
          <w:szCs w:val="28"/>
          <w:lang w:eastAsia="ru-RU"/>
        </w:rPr>
        <w:drawing>
          <wp:inline distT="0" distB="0" distL="0" distR="0" wp14:anchorId="1D49B451" wp14:editId="2F9750A2">
            <wp:extent cx="241300" cy="228600"/>
            <wp:effectExtent l="0" t="0" r="12700" b="0"/>
            <wp:docPr id="51"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41300" cy="228600"/>
                    </a:xfrm>
                    <a:prstGeom prst="rect">
                      <a:avLst/>
                    </a:prstGeom>
                    <a:noFill/>
                    <a:ln>
                      <a:noFill/>
                    </a:ln>
                  </pic:spPr>
                </pic:pic>
              </a:graphicData>
            </a:graphic>
          </wp:inline>
        </w:drawing>
      </w:r>
      <w:r w:rsidR="001B2D5B" w:rsidRPr="00DB4E7D">
        <w:rPr>
          <w:rFonts w:ascii="Times New Roman" w:hAnsi="Times New Roman"/>
          <w:b/>
          <w:bCs/>
          <w:sz w:val="24"/>
          <w:szCs w:val="28"/>
        </w:rPr>
        <w:t>–</w:t>
      </w:r>
      <w:r w:rsidR="00B540EE" w:rsidRPr="00DB4E7D">
        <w:rPr>
          <w:rFonts w:ascii="Times New Roman" w:hAnsi="Times New Roman"/>
          <w:sz w:val="24"/>
          <w:szCs w:val="28"/>
        </w:rPr>
        <w:t xml:space="preserve"> нормативные затраты на приобретение услуг связи;</w:t>
      </w:r>
    </w:p>
    <w:p w:rsidR="00B540EE" w:rsidRPr="00DB4E7D" w:rsidRDefault="0036263B">
      <w:pPr>
        <w:tabs>
          <w:tab w:val="left" w:pos="8222"/>
        </w:tabs>
        <w:spacing w:after="0" w:line="360" w:lineRule="auto"/>
        <w:ind w:firstLine="709"/>
        <w:jc w:val="both"/>
        <w:rPr>
          <w:rFonts w:ascii="Times New Roman" w:hAnsi="Times New Roman"/>
          <w:sz w:val="24"/>
          <w:szCs w:val="28"/>
        </w:rPr>
      </w:pPr>
      <w:r w:rsidRPr="00DB4E7D">
        <w:rPr>
          <w:rFonts w:ascii="Times New Roman" w:hAnsi="Times New Roman"/>
          <w:noProof/>
          <w:sz w:val="24"/>
          <w:szCs w:val="28"/>
          <w:lang w:eastAsia="ru-RU"/>
        </w:rPr>
        <w:drawing>
          <wp:inline distT="0" distB="0" distL="0" distR="0" wp14:anchorId="4E124F4C" wp14:editId="2F78EBBB">
            <wp:extent cx="254000" cy="228600"/>
            <wp:effectExtent l="0" t="0" r="0" b="0"/>
            <wp:docPr id="52"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rsidR="001B2D5B" w:rsidRPr="00DB4E7D">
        <w:rPr>
          <w:rFonts w:ascii="Times New Roman" w:hAnsi="Times New Roman"/>
          <w:b/>
          <w:bCs/>
          <w:sz w:val="24"/>
          <w:szCs w:val="28"/>
        </w:rPr>
        <w:t>–</w:t>
      </w:r>
      <w:r w:rsidR="00B540EE" w:rsidRPr="00DB4E7D">
        <w:rPr>
          <w:rFonts w:ascii="Times New Roman" w:hAnsi="Times New Roman"/>
          <w:sz w:val="24"/>
          <w:szCs w:val="28"/>
        </w:rPr>
        <w:t xml:space="preserve"> нормативные затраты на приобретение транспортных услуг;</w:t>
      </w:r>
    </w:p>
    <w:p w:rsidR="00B540EE" w:rsidRPr="00DB4E7D" w:rsidRDefault="0036263B">
      <w:pPr>
        <w:tabs>
          <w:tab w:val="left" w:pos="8222"/>
        </w:tabs>
        <w:spacing w:after="0" w:line="360" w:lineRule="auto"/>
        <w:ind w:firstLine="709"/>
        <w:jc w:val="both"/>
        <w:rPr>
          <w:rFonts w:ascii="Times New Roman" w:hAnsi="Times New Roman"/>
          <w:sz w:val="24"/>
          <w:szCs w:val="28"/>
        </w:rPr>
      </w:pPr>
      <w:r w:rsidRPr="00DB4E7D">
        <w:rPr>
          <w:rFonts w:ascii="Times New Roman" w:hAnsi="Times New Roman"/>
          <w:noProof/>
          <w:sz w:val="24"/>
          <w:szCs w:val="28"/>
          <w:lang w:eastAsia="ru-RU"/>
        </w:rPr>
        <w:drawing>
          <wp:inline distT="0" distB="0" distL="0" distR="0" wp14:anchorId="7919E156" wp14:editId="70E68C5D">
            <wp:extent cx="266700" cy="228600"/>
            <wp:effectExtent l="0" t="0" r="12700" b="0"/>
            <wp:docPr id="53"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1B2D5B" w:rsidRPr="00DB4E7D">
        <w:rPr>
          <w:rFonts w:ascii="Times New Roman" w:hAnsi="Times New Roman"/>
          <w:b/>
          <w:bCs/>
          <w:sz w:val="24"/>
          <w:szCs w:val="28"/>
        </w:rPr>
        <w:t>–</w:t>
      </w:r>
      <w:r w:rsidR="00B540EE" w:rsidRPr="00DB4E7D">
        <w:rPr>
          <w:rFonts w:ascii="Times New Roman" w:hAnsi="Times New Roman"/>
          <w:sz w:val="24"/>
          <w:szCs w:val="28"/>
        </w:rPr>
        <w:t xml:space="preserve"> прочие нормативные затраты на общехозяйственные нужды</w:t>
      </w:r>
      <w:r w:rsidR="001B2D5B" w:rsidRPr="00DB4E7D">
        <w:rPr>
          <w:rFonts w:ascii="Times New Roman" w:hAnsi="Times New Roman"/>
          <w:sz w:val="24"/>
          <w:szCs w:val="28"/>
        </w:rPr>
        <w:t>.</w:t>
      </w:r>
    </w:p>
    <w:p w:rsidR="00B540EE" w:rsidRPr="00DB4E7D" w:rsidRDefault="00B540EE">
      <w:pPr>
        <w:tabs>
          <w:tab w:val="left" w:pos="8222"/>
        </w:tabs>
        <w:spacing w:after="0" w:line="360" w:lineRule="auto"/>
        <w:ind w:firstLine="709"/>
        <w:jc w:val="both"/>
        <w:rPr>
          <w:rFonts w:ascii="Times New Roman" w:hAnsi="Times New Roman"/>
          <w:sz w:val="24"/>
          <w:szCs w:val="28"/>
        </w:rPr>
      </w:pPr>
      <w:r w:rsidRPr="00DB4E7D">
        <w:rPr>
          <w:rFonts w:ascii="Times New Roman" w:hAnsi="Times New Roman"/>
          <w:sz w:val="24"/>
          <w:szCs w:val="28"/>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B540EE" w:rsidRPr="00DB4E7D" w:rsidRDefault="00B540EE">
      <w:pPr>
        <w:spacing w:after="0" w:line="360" w:lineRule="auto"/>
        <w:ind w:firstLine="709"/>
        <w:jc w:val="both"/>
        <w:rPr>
          <w:rFonts w:ascii="Times New Roman" w:hAnsi="Times New Roman"/>
          <w:sz w:val="24"/>
          <w:szCs w:val="28"/>
        </w:rPr>
      </w:pPr>
      <w:r w:rsidRPr="00DB4E7D">
        <w:rPr>
          <w:rFonts w:ascii="Times New Roman" w:hAnsi="Times New Roman"/>
          <w:sz w:val="24"/>
          <w:szCs w:val="28"/>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B540EE" w:rsidRPr="00DB4E7D" w:rsidRDefault="00B540EE">
      <w:pPr>
        <w:spacing w:after="0" w:line="360" w:lineRule="auto"/>
        <w:ind w:firstLine="709"/>
        <w:jc w:val="both"/>
        <w:rPr>
          <w:rFonts w:ascii="Times New Roman" w:hAnsi="Times New Roman"/>
          <w:sz w:val="24"/>
          <w:szCs w:val="28"/>
        </w:rPr>
      </w:pPr>
      <w:r w:rsidRPr="00DB4E7D">
        <w:rPr>
          <w:rFonts w:ascii="Times New Roman" w:hAnsi="Times New Roman"/>
          <w:sz w:val="24"/>
          <w:szCs w:val="28"/>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B540EE" w:rsidRPr="00DB4E7D" w:rsidRDefault="00B540EE">
      <w:pPr>
        <w:spacing w:after="0" w:line="360" w:lineRule="auto"/>
        <w:ind w:firstLine="709"/>
        <w:jc w:val="both"/>
        <w:rPr>
          <w:rFonts w:ascii="Times New Roman" w:hAnsi="Times New Roman"/>
          <w:sz w:val="24"/>
          <w:szCs w:val="28"/>
        </w:rPr>
      </w:pPr>
      <w:r w:rsidRPr="00DB4E7D">
        <w:rPr>
          <w:rFonts w:ascii="Times New Roman" w:hAnsi="Times New Roman"/>
          <w:sz w:val="24"/>
          <w:szCs w:val="28"/>
        </w:rPr>
        <w:t>2) нормативные затраты на горячее водоснабжение;</w:t>
      </w:r>
    </w:p>
    <w:p w:rsidR="00B540EE" w:rsidRPr="00DB4E7D" w:rsidRDefault="00B540EE">
      <w:pPr>
        <w:spacing w:after="0" w:line="360" w:lineRule="auto"/>
        <w:ind w:firstLine="709"/>
        <w:jc w:val="both"/>
        <w:rPr>
          <w:rFonts w:ascii="Times New Roman" w:hAnsi="Times New Roman"/>
          <w:sz w:val="24"/>
          <w:szCs w:val="28"/>
        </w:rPr>
      </w:pPr>
      <w:r w:rsidRPr="00DB4E7D">
        <w:rPr>
          <w:rFonts w:ascii="Times New Roman" w:hAnsi="Times New Roman"/>
          <w:sz w:val="24"/>
          <w:szCs w:val="28"/>
        </w:rPr>
        <w:t>3) нормативные затраты на потребление электрической энергии;</w:t>
      </w:r>
    </w:p>
    <w:p w:rsidR="00B540EE" w:rsidRPr="00DB4E7D" w:rsidRDefault="00B540EE">
      <w:pPr>
        <w:spacing w:after="0" w:line="360" w:lineRule="auto"/>
        <w:ind w:firstLine="709"/>
        <w:jc w:val="both"/>
        <w:rPr>
          <w:rFonts w:ascii="Times New Roman" w:hAnsi="Times New Roman"/>
          <w:sz w:val="24"/>
          <w:szCs w:val="28"/>
        </w:rPr>
      </w:pPr>
      <w:r w:rsidRPr="00DB4E7D">
        <w:rPr>
          <w:rFonts w:ascii="Times New Roman" w:hAnsi="Times New Roman"/>
          <w:sz w:val="24"/>
          <w:szCs w:val="28"/>
        </w:rPr>
        <w:t xml:space="preserve">4) нормативные затраты на потребление тепловой энергии. </w:t>
      </w:r>
      <w:r w:rsidR="001B2D5B" w:rsidRPr="00DB4E7D">
        <w:rPr>
          <w:rFonts w:ascii="Times New Roman" w:hAnsi="Times New Roman"/>
          <w:sz w:val="24"/>
          <w:szCs w:val="28"/>
        </w:rPr>
        <w:t>В </w:t>
      </w:r>
      <w:r w:rsidRPr="00DB4E7D">
        <w:rPr>
          <w:rFonts w:ascii="Times New Roman" w:hAnsi="Times New Roman"/>
          <w:sz w:val="24"/>
          <w:szCs w:val="28"/>
        </w:rPr>
        <w:t>случае если организациями используется котельно-печное отопление, данные нормативные затраты не включаются в состав коммунальных услуг.</w:t>
      </w:r>
    </w:p>
    <w:p w:rsidR="00B540EE" w:rsidRPr="00DB4E7D" w:rsidRDefault="00B540EE">
      <w:pPr>
        <w:spacing w:after="0" w:line="360" w:lineRule="auto"/>
        <w:ind w:firstLine="709"/>
        <w:jc w:val="both"/>
        <w:rPr>
          <w:rFonts w:ascii="Times New Roman" w:hAnsi="Times New Roman"/>
          <w:sz w:val="24"/>
          <w:szCs w:val="28"/>
        </w:rPr>
      </w:pPr>
      <w:r w:rsidRPr="00DB4E7D">
        <w:rPr>
          <w:rFonts w:ascii="Times New Roman" w:hAnsi="Times New Roman"/>
          <w:sz w:val="24"/>
          <w:szCs w:val="28"/>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B540EE" w:rsidRPr="00DB4E7D" w:rsidRDefault="00B540EE">
      <w:pPr>
        <w:spacing w:after="0" w:line="360" w:lineRule="auto"/>
        <w:ind w:firstLine="709"/>
        <w:jc w:val="both"/>
        <w:rPr>
          <w:rFonts w:ascii="Times New Roman" w:hAnsi="Times New Roman"/>
          <w:sz w:val="24"/>
          <w:szCs w:val="28"/>
        </w:rPr>
      </w:pPr>
      <w:r w:rsidRPr="00DB4E7D">
        <w:rPr>
          <w:rFonts w:ascii="Times New Roman" w:hAnsi="Times New Roman"/>
          <w:sz w:val="24"/>
          <w:szCs w:val="28"/>
        </w:rPr>
        <w:t>Нормативные затраты на содержание недвижимого имущества включают в себя:</w:t>
      </w:r>
    </w:p>
    <w:p w:rsidR="00B540EE" w:rsidRPr="00DB4E7D" w:rsidRDefault="00B540EE" w:rsidP="00D031C4">
      <w:pPr>
        <w:pStyle w:val="a8"/>
        <w:numPr>
          <w:ilvl w:val="0"/>
          <w:numId w:val="143"/>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нормативные затраты на эксплуатацию системы охранной сигнализации и противопожарной безопасности;</w:t>
      </w:r>
    </w:p>
    <w:p w:rsidR="00B540EE" w:rsidRPr="00DB4E7D" w:rsidRDefault="00B540EE" w:rsidP="00D031C4">
      <w:pPr>
        <w:pStyle w:val="a8"/>
        <w:numPr>
          <w:ilvl w:val="0"/>
          <w:numId w:val="143"/>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нормативные затраты на аренду недвижимого имущества;</w:t>
      </w:r>
    </w:p>
    <w:p w:rsidR="00B540EE" w:rsidRPr="00DB4E7D" w:rsidRDefault="00B540EE" w:rsidP="00D031C4">
      <w:pPr>
        <w:pStyle w:val="a8"/>
        <w:numPr>
          <w:ilvl w:val="0"/>
          <w:numId w:val="143"/>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нормативные затраты на проведение текущего ремонта объектов недвижимого имущества;</w:t>
      </w:r>
    </w:p>
    <w:p w:rsidR="00B540EE" w:rsidRPr="00DB4E7D" w:rsidRDefault="00B540EE" w:rsidP="00D031C4">
      <w:pPr>
        <w:pStyle w:val="a8"/>
        <w:numPr>
          <w:ilvl w:val="0"/>
          <w:numId w:val="143"/>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нормативные затраты на содержание прилегающих территорий в соответствии с утвержденными санитарными правилами и нормами;</w:t>
      </w:r>
    </w:p>
    <w:p w:rsidR="00B540EE" w:rsidRPr="00DB4E7D" w:rsidRDefault="00B540EE" w:rsidP="00D031C4">
      <w:pPr>
        <w:pStyle w:val="a8"/>
        <w:numPr>
          <w:ilvl w:val="0"/>
          <w:numId w:val="143"/>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прочие нормативные затраты на содержание недвижимого имущества.</w:t>
      </w:r>
    </w:p>
    <w:p w:rsidR="00B540EE" w:rsidRPr="00DB4E7D" w:rsidRDefault="00B540EE">
      <w:pPr>
        <w:spacing w:after="0" w:line="360" w:lineRule="auto"/>
        <w:ind w:firstLine="709"/>
        <w:jc w:val="both"/>
        <w:rPr>
          <w:rFonts w:ascii="Times New Roman" w:hAnsi="Times New Roman"/>
          <w:sz w:val="24"/>
          <w:szCs w:val="28"/>
        </w:rPr>
      </w:pPr>
      <w:r w:rsidRPr="00DB4E7D">
        <w:rPr>
          <w:rFonts w:ascii="Times New Roman" w:hAnsi="Times New Roman"/>
          <w:sz w:val="24"/>
          <w:szCs w:val="28"/>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B540EE" w:rsidRPr="00DB4E7D" w:rsidRDefault="00B540EE">
      <w:pPr>
        <w:spacing w:after="0" w:line="360" w:lineRule="auto"/>
        <w:ind w:firstLine="709"/>
        <w:jc w:val="both"/>
        <w:rPr>
          <w:rFonts w:ascii="Times New Roman" w:hAnsi="Times New Roman"/>
          <w:sz w:val="24"/>
          <w:szCs w:val="28"/>
        </w:rPr>
      </w:pPr>
      <w:r w:rsidRPr="00DB4E7D">
        <w:rPr>
          <w:rFonts w:ascii="Times New Roman" w:hAnsi="Times New Roman"/>
          <w:sz w:val="24"/>
          <w:szCs w:val="28"/>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B540EE" w:rsidRPr="00DB4E7D" w:rsidRDefault="00B540EE">
      <w:pPr>
        <w:spacing w:after="0" w:line="360" w:lineRule="auto"/>
        <w:ind w:firstLine="709"/>
        <w:jc w:val="both"/>
        <w:rPr>
          <w:rFonts w:ascii="Times New Roman" w:hAnsi="Times New Roman"/>
          <w:sz w:val="24"/>
          <w:szCs w:val="28"/>
        </w:rPr>
      </w:pPr>
    </w:p>
    <w:p w:rsidR="00B540EE" w:rsidRPr="00DB4E7D" w:rsidRDefault="00B540EE" w:rsidP="00D031C4">
      <w:pPr>
        <w:pStyle w:val="3"/>
        <w:numPr>
          <w:ilvl w:val="2"/>
          <w:numId w:val="67"/>
        </w:numPr>
        <w:spacing w:before="0" w:beforeAutospacing="0" w:after="0" w:afterAutospacing="0" w:line="360" w:lineRule="auto"/>
        <w:rPr>
          <w:sz w:val="24"/>
          <w:szCs w:val="28"/>
        </w:rPr>
      </w:pPr>
      <w:bookmarkStart w:id="431" w:name="_Toc410654081"/>
      <w:bookmarkStart w:id="432" w:name="_Toc409691739"/>
      <w:bookmarkStart w:id="433" w:name="_Toc414553289"/>
      <w:r w:rsidRPr="00DB4E7D">
        <w:rPr>
          <w:sz w:val="24"/>
          <w:szCs w:val="28"/>
        </w:rPr>
        <w:t>Материально-технические условия реализации основной</w:t>
      </w:r>
      <w:bookmarkStart w:id="434" w:name="_Toc410654082"/>
      <w:bookmarkEnd w:id="431"/>
      <w:r w:rsidR="00ED18CB" w:rsidRPr="00DB4E7D">
        <w:rPr>
          <w:sz w:val="24"/>
          <w:szCs w:val="28"/>
        </w:rPr>
        <w:t xml:space="preserve"> </w:t>
      </w:r>
      <w:r w:rsidRPr="00DB4E7D">
        <w:rPr>
          <w:sz w:val="24"/>
          <w:szCs w:val="28"/>
        </w:rPr>
        <w:t>образовательной программы</w:t>
      </w:r>
      <w:bookmarkEnd w:id="432"/>
      <w:bookmarkEnd w:id="433"/>
      <w:bookmarkEnd w:id="434"/>
    </w:p>
    <w:p w:rsidR="00B540EE" w:rsidRPr="00DB4E7D" w:rsidRDefault="00B540EE">
      <w:pPr>
        <w:spacing w:after="0" w:line="360" w:lineRule="auto"/>
        <w:ind w:firstLine="709"/>
        <w:jc w:val="both"/>
        <w:rPr>
          <w:rFonts w:ascii="Times New Roman" w:hAnsi="Times New Roman"/>
          <w:sz w:val="24"/>
          <w:szCs w:val="28"/>
        </w:rPr>
      </w:pPr>
      <w:r w:rsidRPr="00DB4E7D">
        <w:rPr>
          <w:rFonts w:ascii="Times New Roman" w:hAnsi="Times New Roman"/>
          <w:sz w:val="24"/>
          <w:szCs w:val="28"/>
        </w:rPr>
        <w:t>Материально-техническая база образовательной организации должна быть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B540EE" w:rsidRPr="00DB4E7D" w:rsidRDefault="00B540EE">
      <w:pPr>
        <w:spacing w:after="0" w:line="360" w:lineRule="auto"/>
        <w:ind w:firstLine="709"/>
        <w:jc w:val="both"/>
        <w:rPr>
          <w:rFonts w:ascii="Times New Roman" w:hAnsi="Times New Roman"/>
          <w:sz w:val="24"/>
          <w:szCs w:val="28"/>
        </w:rPr>
      </w:pPr>
      <w:r w:rsidRPr="00DB4E7D">
        <w:rPr>
          <w:rFonts w:ascii="Times New Roman" w:hAnsi="Times New Roman"/>
          <w:sz w:val="24"/>
          <w:szCs w:val="28"/>
        </w:rPr>
        <w:t>Для этого образовательная организация разрабатывает и закрепляет локальным актом перечни оснащения и оборудования образовательной организации.</w:t>
      </w:r>
    </w:p>
    <w:p w:rsidR="00B540EE" w:rsidRPr="00DB4E7D" w:rsidRDefault="00B540EE">
      <w:pPr>
        <w:spacing w:after="0" w:line="360" w:lineRule="auto"/>
        <w:ind w:firstLine="709"/>
        <w:jc w:val="both"/>
        <w:rPr>
          <w:rFonts w:ascii="Times New Roman" w:hAnsi="Times New Roman"/>
          <w:sz w:val="24"/>
          <w:szCs w:val="28"/>
        </w:rPr>
      </w:pPr>
      <w:r w:rsidRPr="00DB4E7D">
        <w:rPr>
          <w:rFonts w:ascii="Times New Roman" w:hAnsi="Times New Roman"/>
          <w:sz w:val="24"/>
          <w:szCs w:val="28"/>
        </w:rPr>
        <w:t xml:space="preserve">Критериальными источниками оценки учебно-материального обеспечения образовательного процесса являются требования </w:t>
      </w:r>
      <w:r w:rsidR="00201777" w:rsidRPr="00DB4E7D">
        <w:rPr>
          <w:rFonts w:ascii="Times New Roman" w:hAnsi="Times New Roman"/>
          <w:sz w:val="24"/>
          <w:szCs w:val="28"/>
        </w:rPr>
        <w:t xml:space="preserve">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w:t>
      </w:r>
      <w:r w:rsidR="00ED18CB" w:rsidRPr="00DB4E7D">
        <w:rPr>
          <w:rFonts w:ascii="Times New Roman" w:hAnsi="Times New Roman"/>
          <w:sz w:val="24"/>
          <w:szCs w:val="28"/>
        </w:rPr>
        <w:t xml:space="preserve"> </w:t>
      </w:r>
      <w:r w:rsidR="00AB0A45" w:rsidRPr="00DB4E7D">
        <w:rPr>
          <w:rFonts w:ascii="Times New Roman" w:hAnsi="Times New Roman"/>
          <w:sz w:val="24"/>
          <w:szCs w:val="28"/>
        </w:rPr>
        <w:t>п</w:t>
      </w:r>
      <w:r w:rsidRPr="00DB4E7D">
        <w:rPr>
          <w:rFonts w:ascii="Times New Roman" w:hAnsi="Times New Roman"/>
          <w:sz w:val="24"/>
          <w:szCs w:val="28"/>
        </w:rPr>
        <w:t>еречни</w:t>
      </w:r>
      <w:r w:rsidR="00201777" w:rsidRPr="00DB4E7D">
        <w:rPr>
          <w:rFonts w:ascii="Times New Roman" w:hAnsi="Times New Roman"/>
          <w:sz w:val="24"/>
          <w:szCs w:val="28"/>
        </w:rPr>
        <w:t xml:space="preserve"> рекомендуемой учебной литературы и цифровых образовательных ресурсов</w:t>
      </w:r>
      <w:r w:rsidRPr="00DB4E7D">
        <w:rPr>
          <w:rFonts w:ascii="Times New Roman" w:hAnsi="Times New Roman"/>
          <w:sz w:val="24"/>
          <w:szCs w:val="28"/>
        </w:rPr>
        <w:t>, утвержд</w:t>
      </w:r>
      <w:r w:rsidR="00245F1D" w:rsidRPr="00DB4E7D">
        <w:rPr>
          <w:rFonts w:ascii="Times New Roman" w:hAnsi="Times New Roman"/>
          <w:sz w:val="24"/>
          <w:szCs w:val="28"/>
        </w:rPr>
        <w:t>е</w:t>
      </w:r>
      <w:r w:rsidRPr="00DB4E7D">
        <w:rPr>
          <w:rFonts w:ascii="Times New Roman" w:hAnsi="Times New Roman"/>
          <w:sz w:val="24"/>
          <w:szCs w:val="28"/>
        </w:rPr>
        <w:t>нные региональными нормативными актами и локальными актами образовательной организации, разработанными с уч</w:t>
      </w:r>
      <w:r w:rsidR="00245F1D" w:rsidRPr="00DB4E7D">
        <w:rPr>
          <w:rFonts w:ascii="Times New Roman" w:hAnsi="Times New Roman"/>
          <w:sz w:val="24"/>
          <w:szCs w:val="28"/>
        </w:rPr>
        <w:t>е</w:t>
      </w:r>
      <w:r w:rsidRPr="00DB4E7D">
        <w:rPr>
          <w:rFonts w:ascii="Times New Roman" w:hAnsi="Times New Roman"/>
          <w:sz w:val="24"/>
          <w:szCs w:val="28"/>
        </w:rPr>
        <w:t xml:space="preserve">том </w:t>
      </w:r>
      <w:r w:rsidR="006A5C7B" w:rsidRPr="00DB4E7D">
        <w:rPr>
          <w:rFonts w:ascii="Times New Roman" w:hAnsi="Times New Roman"/>
          <w:sz w:val="24"/>
          <w:szCs w:val="28"/>
        </w:rPr>
        <w:t xml:space="preserve">местных условий, </w:t>
      </w:r>
      <w:r w:rsidRPr="00DB4E7D">
        <w:rPr>
          <w:rFonts w:ascii="Times New Roman" w:hAnsi="Times New Roman"/>
          <w:sz w:val="24"/>
          <w:szCs w:val="28"/>
        </w:rPr>
        <w:t>особенностей реализации основной образовательной программы в образовательной организации.</w:t>
      </w:r>
    </w:p>
    <w:p w:rsidR="00B540EE" w:rsidRPr="00DB4E7D" w:rsidRDefault="00B540EE">
      <w:pPr>
        <w:spacing w:after="0" w:line="360" w:lineRule="auto"/>
        <w:ind w:firstLine="709"/>
        <w:jc w:val="both"/>
        <w:rPr>
          <w:rFonts w:ascii="Times New Roman" w:hAnsi="Times New Roman"/>
          <w:sz w:val="24"/>
          <w:szCs w:val="28"/>
        </w:rPr>
      </w:pPr>
      <w:r w:rsidRPr="00DB4E7D">
        <w:rPr>
          <w:rFonts w:ascii="Times New Roman" w:hAnsi="Times New Roman"/>
          <w:sz w:val="24"/>
          <w:szCs w:val="28"/>
        </w:rPr>
        <w:t xml:space="preserve">В соответствии с требованиями ФГОС в образовательной организации, </w:t>
      </w:r>
      <w:r w:rsidR="00AB0A45" w:rsidRPr="00DB4E7D">
        <w:rPr>
          <w:rFonts w:ascii="Times New Roman" w:hAnsi="Times New Roman"/>
          <w:sz w:val="24"/>
          <w:szCs w:val="28"/>
        </w:rPr>
        <w:t xml:space="preserve">реализующей </w:t>
      </w:r>
      <w:r w:rsidRPr="00DB4E7D">
        <w:rPr>
          <w:rFonts w:ascii="Times New Roman" w:hAnsi="Times New Roman"/>
          <w:sz w:val="24"/>
          <w:szCs w:val="28"/>
        </w:rPr>
        <w:t xml:space="preserve">основную образовательную программу основного общего образования, </w:t>
      </w:r>
      <w:r w:rsidR="006A5C7B" w:rsidRPr="00DB4E7D">
        <w:rPr>
          <w:rFonts w:ascii="Times New Roman" w:hAnsi="Times New Roman"/>
          <w:sz w:val="24"/>
          <w:szCs w:val="28"/>
        </w:rPr>
        <w:t>создаются и устанавливаются</w:t>
      </w:r>
      <w:r w:rsidRPr="00DB4E7D">
        <w:rPr>
          <w:rFonts w:ascii="Times New Roman" w:hAnsi="Times New Roman"/>
          <w:sz w:val="24"/>
          <w:szCs w:val="28"/>
        </w:rPr>
        <w:t>:</w:t>
      </w:r>
    </w:p>
    <w:p w:rsidR="00B540EE" w:rsidRPr="00DB4E7D" w:rsidRDefault="00B540EE" w:rsidP="00D031C4">
      <w:pPr>
        <w:pStyle w:val="a8"/>
        <w:numPr>
          <w:ilvl w:val="0"/>
          <w:numId w:val="144"/>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учебные кабинеты с автоматизированными рабочими местами обучающихся и педагогических работников;</w:t>
      </w:r>
    </w:p>
    <w:p w:rsidR="00B540EE" w:rsidRPr="00DB4E7D" w:rsidRDefault="00B540EE" w:rsidP="00D031C4">
      <w:pPr>
        <w:pStyle w:val="a8"/>
        <w:numPr>
          <w:ilvl w:val="0"/>
          <w:numId w:val="144"/>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лекционные аудитории;</w:t>
      </w:r>
    </w:p>
    <w:p w:rsidR="00B540EE" w:rsidRPr="00DB4E7D" w:rsidRDefault="00B540EE" w:rsidP="00D031C4">
      <w:pPr>
        <w:pStyle w:val="a8"/>
        <w:numPr>
          <w:ilvl w:val="0"/>
          <w:numId w:val="144"/>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помещения для занятий учебно-исследовательской и проектной деятельностью, моделированием и техническим творчеством;</w:t>
      </w:r>
    </w:p>
    <w:p w:rsidR="00B540EE" w:rsidRPr="00DB4E7D" w:rsidRDefault="00B540EE" w:rsidP="00D031C4">
      <w:pPr>
        <w:pStyle w:val="a8"/>
        <w:numPr>
          <w:ilvl w:val="0"/>
          <w:numId w:val="144"/>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необходимые для реализации учебной и внеурочной деятельности лаборатории и мастерские;</w:t>
      </w:r>
    </w:p>
    <w:p w:rsidR="00B540EE" w:rsidRPr="00DB4E7D" w:rsidRDefault="00B540EE" w:rsidP="00D031C4">
      <w:pPr>
        <w:pStyle w:val="a8"/>
        <w:numPr>
          <w:ilvl w:val="0"/>
          <w:numId w:val="144"/>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помещения (кабинеты, мастерские, студии) для занятий музыкой, хореографией и изобразительным искусством;</w:t>
      </w:r>
    </w:p>
    <w:p w:rsidR="00B540EE" w:rsidRPr="00DB4E7D" w:rsidRDefault="00B540EE" w:rsidP="00D031C4">
      <w:pPr>
        <w:pStyle w:val="a8"/>
        <w:numPr>
          <w:ilvl w:val="0"/>
          <w:numId w:val="144"/>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лингафонные кабинеты;</w:t>
      </w:r>
    </w:p>
    <w:p w:rsidR="00B540EE" w:rsidRPr="00DB4E7D" w:rsidRDefault="00B540EE" w:rsidP="00D031C4">
      <w:pPr>
        <w:pStyle w:val="a8"/>
        <w:numPr>
          <w:ilvl w:val="0"/>
          <w:numId w:val="144"/>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p w:rsidR="00B540EE" w:rsidRPr="00DB4E7D" w:rsidRDefault="00B540EE" w:rsidP="00D031C4">
      <w:pPr>
        <w:pStyle w:val="a8"/>
        <w:numPr>
          <w:ilvl w:val="0"/>
          <w:numId w:val="144"/>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актовые и хореографические залы;</w:t>
      </w:r>
    </w:p>
    <w:p w:rsidR="00B540EE" w:rsidRPr="00DB4E7D" w:rsidRDefault="00B540EE" w:rsidP="00D031C4">
      <w:pPr>
        <w:pStyle w:val="a8"/>
        <w:numPr>
          <w:ilvl w:val="0"/>
          <w:numId w:val="144"/>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спортивные комплексы, залы, бассейны, стадионы, спортивные площадки, тиры, оснащ</w:t>
      </w:r>
      <w:r w:rsidR="00245F1D" w:rsidRPr="00DB4E7D">
        <w:rPr>
          <w:rFonts w:ascii="Times New Roman" w:hAnsi="Times New Roman"/>
          <w:szCs w:val="28"/>
        </w:rPr>
        <w:t>е</w:t>
      </w:r>
      <w:r w:rsidRPr="00DB4E7D">
        <w:rPr>
          <w:rFonts w:ascii="Times New Roman" w:hAnsi="Times New Roman"/>
          <w:szCs w:val="28"/>
        </w:rPr>
        <w:t>нные игровым, спортивным оборудованием и инвентар</w:t>
      </w:r>
      <w:r w:rsidR="00245F1D" w:rsidRPr="00DB4E7D">
        <w:rPr>
          <w:rFonts w:ascii="Times New Roman" w:hAnsi="Times New Roman"/>
          <w:szCs w:val="28"/>
        </w:rPr>
        <w:t>е</w:t>
      </w:r>
      <w:r w:rsidRPr="00DB4E7D">
        <w:rPr>
          <w:rFonts w:ascii="Times New Roman" w:hAnsi="Times New Roman"/>
          <w:szCs w:val="28"/>
        </w:rPr>
        <w:t>м;</w:t>
      </w:r>
    </w:p>
    <w:p w:rsidR="00B540EE" w:rsidRPr="00DB4E7D" w:rsidRDefault="00B540EE" w:rsidP="00D031C4">
      <w:pPr>
        <w:pStyle w:val="a8"/>
        <w:numPr>
          <w:ilvl w:val="0"/>
          <w:numId w:val="144"/>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автогородки;</w:t>
      </w:r>
    </w:p>
    <w:p w:rsidR="00B540EE" w:rsidRPr="00DB4E7D" w:rsidRDefault="00B540EE" w:rsidP="00D031C4">
      <w:pPr>
        <w:pStyle w:val="a8"/>
        <w:numPr>
          <w:ilvl w:val="0"/>
          <w:numId w:val="144"/>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B540EE" w:rsidRPr="00DB4E7D" w:rsidRDefault="00B540EE" w:rsidP="00D031C4">
      <w:pPr>
        <w:pStyle w:val="a8"/>
        <w:numPr>
          <w:ilvl w:val="0"/>
          <w:numId w:val="144"/>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помещения для медицинского персонала;</w:t>
      </w:r>
    </w:p>
    <w:p w:rsidR="00B540EE" w:rsidRPr="00DB4E7D" w:rsidRDefault="00B540EE" w:rsidP="00D031C4">
      <w:pPr>
        <w:pStyle w:val="a8"/>
        <w:numPr>
          <w:ilvl w:val="0"/>
          <w:numId w:val="144"/>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административные и иные помещения, оснащ</w:t>
      </w:r>
      <w:r w:rsidR="00245F1D" w:rsidRPr="00DB4E7D">
        <w:rPr>
          <w:rFonts w:ascii="Times New Roman" w:hAnsi="Times New Roman"/>
          <w:szCs w:val="28"/>
        </w:rPr>
        <w:t>е</w:t>
      </w:r>
      <w:r w:rsidRPr="00DB4E7D">
        <w:rPr>
          <w:rFonts w:ascii="Times New Roman" w:hAnsi="Times New Roman"/>
          <w:szCs w:val="28"/>
        </w:rPr>
        <w:t xml:space="preserve">нные необходимым оборудованием, в том числе для организации учебного процесса с детьми-инвалидами и детьми с </w:t>
      </w:r>
      <w:r w:rsidR="000D18F7" w:rsidRPr="00DB4E7D">
        <w:rPr>
          <w:rFonts w:ascii="Times New Roman" w:hAnsi="Times New Roman"/>
          <w:szCs w:val="28"/>
        </w:rPr>
        <w:t>ОВЗ</w:t>
      </w:r>
      <w:r w:rsidRPr="00DB4E7D">
        <w:rPr>
          <w:rFonts w:ascii="Times New Roman" w:hAnsi="Times New Roman"/>
          <w:szCs w:val="28"/>
        </w:rPr>
        <w:t>;</w:t>
      </w:r>
    </w:p>
    <w:p w:rsidR="00B540EE" w:rsidRPr="00DB4E7D" w:rsidRDefault="00B540EE" w:rsidP="00D031C4">
      <w:pPr>
        <w:pStyle w:val="a8"/>
        <w:numPr>
          <w:ilvl w:val="0"/>
          <w:numId w:val="144"/>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гардеробы, санузлы, места личной гигиены;</w:t>
      </w:r>
    </w:p>
    <w:p w:rsidR="00B540EE" w:rsidRPr="00DB4E7D" w:rsidRDefault="00B540EE" w:rsidP="00D031C4">
      <w:pPr>
        <w:pStyle w:val="a8"/>
        <w:numPr>
          <w:ilvl w:val="0"/>
          <w:numId w:val="144"/>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участок (территория) с необходимым набором оснащ</w:t>
      </w:r>
      <w:r w:rsidR="00245F1D" w:rsidRPr="00DB4E7D">
        <w:rPr>
          <w:rFonts w:ascii="Times New Roman" w:hAnsi="Times New Roman"/>
          <w:szCs w:val="28"/>
        </w:rPr>
        <w:t>е</w:t>
      </w:r>
      <w:r w:rsidRPr="00DB4E7D">
        <w:rPr>
          <w:rFonts w:ascii="Times New Roman" w:hAnsi="Times New Roman"/>
          <w:szCs w:val="28"/>
        </w:rPr>
        <w:t>нных зон.</w:t>
      </w:r>
    </w:p>
    <w:p w:rsidR="00B540EE" w:rsidRPr="00DB4E7D" w:rsidRDefault="00B540EE">
      <w:pPr>
        <w:spacing w:after="0" w:line="360" w:lineRule="auto"/>
        <w:ind w:firstLine="709"/>
        <w:jc w:val="both"/>
        <w:rPr>
          <w:rFonts w:ascii="Times New Roman" w:hAnsi="Times New Roman"/>
          <w:sz w:val="24"/>
          <w:szCs w:val="28"/>
        </w:rPr>
      </w:pPr>
      <w:r w:rsidRPr="00DB4E7D">
        <w:rPr>
          <w:rFonts w:ascii="Times New Roman" w:hAnsi="Times New Roman"/>
          <w:sz w:val="24"/>
          <w:szCs w:val="28"/>
        </w:rPr>
        <w:t xml:space="preserve">Все помещения должны </w:t>
      </w:r>
      <w:r w:rsidR="006A5C7B" w:rsidRPr="00DB4E7D">
        <w:rPr>
          <w:rFonts w:ascii="Times New Roman" w:hAnsi="Times New Roman"/>
          <w:sz w:val="24"/>
          <w:szCs w:val="28"/>
        </w:rPr>
        <w:t>обеспечиваются</w:t>
      </w:r>
      <w:r w:rsidRPr="00DB4E7D">
        <w:rPr>
          <w:rFonts w:ascii="Times New Roman" w:hAnsi="Times New Roman"/>
          <w:sz w:val="24"/>
          <w:szCs w:val="28"/>
        </w:rPr>
        <w:t xml:space="preserve">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w:t>
      </w:r>
      <w:r w:rsidR="006A5C7B" w:rsidRPr="00DB4E7D">
        <w:rPr>
          <w:rFonts w:ascii="Times New Roman" w:hAnsi="Times New Roman"/>
          <w:sz w:val="24"/>
          <w:szCs w:val="28"/>
        </w:rPr>
        <w:t xml:space="preserve">оснащением, презентационным оборудованием </w:t>
      </w:r>
      <w:r w:rsidRPr="00DB4E7D">
        <w:rPr>
          <w:rFonts w:ascii="Times New Roman" w:hAnsi="Times New Roman"/>
          <w:sz w:val="24"/>
          <w:szCs w:val="28"/>
        </w:rPr>
        <w:t>и необходимым инвентар</w:t>
      </w:r>
      <w:r w:rsidR="00245F1D" w:rsidRPr="00DB4E7D">
        <w:rPr>
          <w:rFonts w:ascii="Times New Roman" w:hAnsi="Times New Roman"/>
          <w:sz w:val="24"/>
          <w:szCs w:val="28"/>
        </w:rPr>
        <w:t>е</w:t>
      </w:r>
      <w:r w:rsidRPr="00DB4E7D">
        <w:rPr>
          <w:rFonts w:ascii="Times New Roman" w:hAnsi="Times New Roman"/>
          <w:sz w:val="24"/>
          <w:szCs w:val="28"/>
        </w:rPr>
        <w:t xml:space="preserve">м. Оценка материально-технических условий реализации основной образовательной программы в образовательной организации может быть осуществлена </w:t>
      </w:r>
      <w:r w:rsidR="006A5C7B" w:rsidRPr="00DB4E7D">
        <w:rPr>
          <w:rFonts w:ascii="Times New Roman" w:hAnsi="Times New Roman"/>
          <w:sz w:val="24"/>
          <w:szCs w:val="28"/>
        </w:rPr>
        <w:t>посредством сопоставления имеющегося и требуемого оборудования</w:t>
      </w:r>
      <w:r w:rsidRPr="00DB4E7D">
        <w:rPr>
          <w:rFonts w:ascii="Times New Roman" w:hAnsi="Times New Roman"/>
          <w:sz w:val="24"/>
          <w:szCs w:val="28"/>
        </w:rPr>
        <w:t>.</w:t>
      </w:r>
    </w:p>
    <w:p w:rsidR="00B540EE" w:rsidRPr="00DB4E7D" w:rsidRDefault="00B540EE" w:rsidP="00436EB5">
      <w:pPr>
        <w:spacing w:after="0" w:line="360" w:lineRule="auto"/>
        <w:jc w:val="both"/>
        <w:rPr>
          <w:rFonts w:ascii="Times New Roman" w:hAnsi="Times New Roman"/>
          <w:vanish/>
          <w:sz w:val="24"/>
          <w:szCs w:val="28"/>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846"/>
        <w:gridCol w:w="4346"/>
        <w:gridCol w:w="93"/>
        <w:gridCol w:w="2054"/>
      </w:tblGrid>
      <w:tr w:rsidR="00B540EE" w:rsidRPr="00DB4E7D"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DB4E7D" w:rsidRDefault="00B540EE">
            <w:pPr>
              <w:spacing w:after="0" w:line="360" w:lineRule="auto"/>
              <w:rPr>
                <w:rFonts w:ascii="Times New Roman" w:hAnsi="Times New Roman"/>
                <w:sz w:val="24"/>
                <w:szCs w:val="28"/>
              </w:rPr>
            </w:pPr>
            <w:r w:rsidRPr="00DB4E7D">
              <w:rPr>
                <w:rFonts w:ascii="Times New Roman" w:hAnsi="Times New Roman"/>
                <w:b/>
                <w:bCs/>
                <w:sz w:val="24"/>
                <w:szCs w:val="28"/>
              </w:rPr>
              <w:t>Компоненты оснащения</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DB4E7D" w:rsidRDefault="00B540EE">
            <w:pPr>
              <w:spacing w:after="0" w:line="360" w:lineRule="auto"/>
              <w:rPr>
                <w:rFonts w:ascii="Times New Roman" w:hAnsi="Times New Roman"/>
                <w:sz w:val="24"/>
                <w:szCs w:val="28"/>
              </w:rPr>
            </w:pPr>
            <w:r w:rsidRPr="00DB4E7D">
              <w:rPr>
                <w:rFonts w:ascii="Times New Roman" w:hAnsi="Times New Roman"/>
                <w:b/>
                <w:bCs/>
                <w:sz w:val="24"/>
                <w:szCs w:val="28"/>
              </w:rPr>
              <w:t>Необходимое оборудование и оснащение</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DB4E7D" w:rsidRDefault="00B540EE">
            <w:pPr>
              <w:spacing w:after="0" w:line="360" w:lineRule="auto"/>
              <w:rPr>
                <w:rFonts w:ascii="Times New Roman" w:hAnsi="Times New Roman"/>
                <w:sz w:val="24"/>
                <w:szCs w:val="28"/>
              </w:rPr>
            </w:pPr>
            <w:r w:rsidRPr="00DB4E7D">
              <w:rPr>
                <w:rFonts w:ascii="Times New Roman" w:hAnsi="Times New Roman"/>
                <w:b/>
                <w:bCs/>
                <w:sz w:val="24"/>
                <w:szCs w:val="28"/>
              </w:rPr>
              <w:t>Необходимо/</w:t>
            </w:r>
          </w:p>
          <w:p w:rsidR="00B540EE" w:rsidRPr="00DB4E7D" w:rsidRDefault="00B540EE">
            <w:pPr>
              <w:spacing w:after="0" w:line="360" w:lineRule="auto"/>
              <w:rPr>
                <w:rFonts w:ascii="Times New Roman" w:hAnsi="Times New Roman"/>
                <w:sz w:val="24"/>
                <w:szCs w:val="28"/>
              </w:rPr>
            </w:pPr>
            <w:r w:rsidRPr="00DB4E7D">
              <w:rPr>
                <w:rFonts w:ascii="Times New Roman" w:hAnsi="Times New Roman"/>
                <w:b/>
                <w:bCs/>
                <w:sz w:val="24"/>
                <w:szCs w:val="28"/>
              </w:rPr>
              <w:t>имеется в наличии</w:t>
            </w:r>
          </w:p>
        </w:tc>
      </w:tr>
      <w:tr w:rsidR="00B540EE" w:rsidRPr="00DB4E7D" w:rsidTr="00314F0F">
        <w:tc>
          <w:tcPr>
            <w:tcW w:w="2846"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B540EE" w:rsidRPr="00DB4E7D" w:rsidRDefault="00B540EE">
            <w:pPr>
              <w:spacing w:after="0" w:line="360" w:lineRule="auto"/>
              <w:rPr>
                <w:rFonts w:ascii="Times New Roman" w:hAnsi="Times New Roman"/>
                <w:sz w:val="24"/>
                <w:szCs w:val="28"/>
              </w:rPr>
            </w:pPr>
            <w:r w:rsidRPr="00DB4E7D">
              <w:rPr>
                <w:rFonts w:ascii="Times New Roman" w:hAnsi="Times New Roman"/>
                <w:sz w:val="24"/>
                <w:szCs w:val="28"/>
              </w:rPr>
              <w:t>1. Компоненты оснащения учебного (предметного) кабинета основной школы</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DB4E7D" w:rsidRDefault="00B540EE">
            <w:pPr>
              <w:spacing w:after="0" w:line="360" w:lineRule="auto"/>
              <w:rPr>
                <w:rFonts w:ascii="Times New Roman" w:hAnsi="Times New Roman"/>
                <w:sz w:val="24"/>
                <w:szCs w:val="28"/>
              </w:rPr>
            </w:pPr>
            <w:r w:rsidRPr="00DB4E7D">
              <w:rPr>
                <w:rFonts w:ascii="Times New Roman" w:hAnsi="Times New Roman"/>
                <w:sz w:val="24"/>
                <w:szCs w:val="28"/>
              </w:rPr>
              <w:t>1.1. Нормативные документы, программно-методическое обеспечение, локальные акты: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DB4E7D" w:rsidRDefault="00B540EE">
            <w:pPr>
              <w:spacing w:after="0" w:line="360" w:lineRule="auto"/>
              <w:rPr>
                <w:rFonts w:ascii="Times New Roman" w:hAnsi="Times New Roman"/>
                <w:sz w:val="24"/>
                <w:szCs w:val="28"/>
              </w:rPr>
            </w:pPr>
          </w:p>
        </w:tc>
      </w:tr>
      <w:tr w:rsidR="00B540EE" w:rsidRPr="00DB4E7D"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DB4E7D" w:rsidRDefault="00B540EE">
            <w:pPr>
              <w:spacing w:after="0" w:line="360" w:lineRule="auto"/>
              <w:rPr>
                <w:rFonts w:ascii="Times New Roman" w:hAnsi="Times New Roman"/>
                <w:sz w:val="24"/>
                <w:szCs w:val="28"/>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DB4E7D" w:rsidRDefault="00B540EE">
            <w:pPr>
              <w:spacing w:after="0" w:line="360" w:lineRule="auto"/>
              <w:rPr>
                <w:rFonts w:ascii="Times New Roman" w:hAnsi="Times New Roman"/>
                <w:sz w:val="24"/>
                <w:szCs w:val="28"/>
              </w:rPr>
            </w:pPr>
            <w:r w:rsidRPr="00DB4E7D">
              <w:rPr>
                <w:rFonts w:ascii="Times New Roman" w:hAnsi="Times New Roman"/>
                <w:sz w:val="24"/>
                <w:szCs w:val="28"/>
              </w:rPr>
              <w:t>1.2. Учебно-методические материалы:</w:t>
            </w:r>
          </w:p>
          <w:p w:rsidR="00B540EE" w:rsidRPr="00DB4E7D" w:rsidRDefault="00B540EE">
            <w:pPr>
              <w:spacing w:after="0" w:line="360" w:lineRule="auto"/>
              <w:rPr>
                <w:rFonts w:ascii="Times New Roman" w:hAnsi="Times New Roman"/>
                <w:sz w:val="24"/>
                <w:szCs w:val="28"/>
              </w:rPr>
            </w:pPr>
            <w:r w:rsidRPr="00DB4E7D">
              <w:rPr>
                <w:rFonts w:ascii="Times New Roman" w:hAnsi="Times New Roman"/>
                <w:sz w:val="24"/>
                <w:szCs w:val="28"/>
              </w:rPr>
              <w:t>1.2.1. УМК по предмету …</w:t>
            </w:r>
          </w:p>
          <w:p w:rsidR="00B540EE" w:rsidRPr="00DB4E7D" w:rsidRDefault="00B540EE">
            <w:pPr>
              <w:spacing w:after="0" w:line="360" w:lineRule="auto"/>
              <w:rPr>
                <w:rFonts w:ascii="Times New Roman" w:hAnsi="Times New Roman"/>
                <w:sz w:val="24"/>
                <w:szCs w:val="28"/>
              </w:rPr>
            </w:pPr>
            <w:r w:rsidRPr="00DB4E7D">
              <w:rPr>
                <w:rFonts w:ascii="Times New Roman" w:hAnsi="Times New Roman"/>
                <w:sz w:val="24"/>
                <w:szCs w:val="28"/>
              </w:rPr>
              <w:t>1.2.2. Дидактические и раздаточные материалы по предмету: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DB4E7D" w:rsidRDefault="00B540EE">
            <w:pPr>
              <w:spacing w:after="0" w:line="360" w:lineRule="auto"/>
              <w:rPr>
                <w:rFonts w:ascii="Times New Roman" w:hAnsi="Times New Roman"/>
                <w:sz w:val="24"/>
                <w:szCs w:val="28"/>
              </w:rPr>
            </w:pPr>
          </w:p>
        </w:tc>
      </w:tr>
      <w:tr w:rsidR="00B540EE" w:rsidRPr="00DB4E7D"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DB4E7D" w:rsidRDefault="00B540EE">
            <w:pPr>
              <w:spacing w:after="0" w:line="360" w:lineRule="auto"/>
              <w:rPr>
                <w:rFonts w:ascii="Times New Roman" w:hAnsi="Times New Roman"/>
                <w:sz w:val="24"/>
                <w:szCs w:val="28"/>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DB4E7D" w:rsidRDefault="00B540EE">
            <w:pPr>
              <w:spacing w:after="0" w:line="360" w:lineRule="auto"/>
              <w:rPr>
                <w:rFonts w:ascii="Times New Roman" w:hAnsi="Times New Roman"/>
                <w:sz w:val="24"/>
                <w:szCs w:val="28"/>
              </w:rPr>
            </w:pPr>
            <w:r w:rsidRPr="00DB4E7D">
              <w:rPr>
                <w:rFonts w:ascii="Times New Roman" w:hAnsi="Times New Roman"/>
                <w:sz w:val="24"/>
                <w:szCs w:val="28"/>
              </w:rPr>
              <w:t>1.2.3. Аудиозаписи, слайды по содержанию учебного предмета: …</w:t>
            </w:r>
          </w:p>
          <w:p w:rsidR="00B540EE" w:rsidRPr="00DB4E7D" w:rsidRDefault="00B540EE">
            <w:pPr>
              <w:spacing w:after="0" w:line="360" w:lineRule="auto"/>
              <w:rPr>
                <w:rFonts w:ascii="Times New Roman" w:hAnsi="Times New Roman"/>
                <w:sz w:val="24"/>
                <w:szCs w:val="28"/>
              </w:rPr>
            </w:pPr>
            <w:r w:rsidRPr="00DB4E7D">
              <w:rPr>
                <w:rFonts w:ascii="Times New Roman" w:hAnsi="Times New Roman"/>
                <w:sz w:val="24"/>
                <w:szCs w:val="28"/>
              </w:rPr>
              <w:t>1.2.4. ТСО, компьютерные, информационно-коммуникационные средства: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DB4E7D" w:rsidRDefault="00B540EE">
            <w:pPr>
              <w:spacing w:after="0" w:line="360" w:lineRule="auto"/>
              <w:rPr>
                <w:rFonts w:ascii="Times New Roman" w:hAnsi="Times New Roman"/>
                <w:sz w:val="24"/>
                <w:szCs w:val="28"/>
              </w:rPr>
            </w:pPr>
          </w:p>
        </w:tc>
      </w:tr>
      <w:tr w:rsidR="00B540EE" w:rsidRPr="00DB4E7D"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DB4E7D" w:rsidRDefault="00B540EE">
            <w:pPr>
              <w:spacing w:after="0" w:line="360" w:lineRule="auto"/>
              <w:rPr>
                <w:rFonts w:ascii="Times New Roman" w:hAnsi="Times New Roman"/>
                <w:sz w:val="24"/>
                <w:szCs w:val="28"/>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DB4E7D" w:rsidRDefault="00B540EE">
            <w:pPr>
              <w:spacing w:after="0" w:line="360" w:lineRule="auto"/>
              <w:rPr>
                <w:rFonts w:ascii="Times New Roman" w:hAnsi="Times New Roman"/>
                <w:sz w:val="24"/>
                <w:szCs w:val="28"/>
              </w:rPr>
            </w:pPr>
            <w:r w:rsidRPr="00DB4E7D">
              <w:rPr>
                <w:rFonts w:ascii="Times New Roman" w:hAnsi="Times New Roman"/>
                <w:sz w:val="24"/>
                <w:szCs w:val="28"/>
              </w:rPr>
              <w:t>1.2.5. Учебно-практическое оборудование: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DB4E7D" w:rsidRDefault="00B540EE">
            <w:pPr>
              <w:spacing w:after="0" w:line="360" w:lineRule="auto"/>
              <w:rPr>
                <w:rFonts w:ascii="Times New Roman" w:hAnsi="Times New Roman"/>
                <w:sz w:val="24"/>
                <w:szCs w:val="28"/>
              </w:rPr>
            </w:pPr>
          </w:p>
        </w:tc>
      </w:tr>
      <w:tr w:rsidR="00B540EE" w:rsidRPr="00DB4E7D"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DB4E7D" w:rsidRDefault="00B540EE">
            <w:pPr>
              <w:spacing w:after="0" w:line="360" w:lineRule="auto"/>
              <w:rPr>
                <w:rFonts w:ascii="Times New Roman" w:hAnsi="Times New Roman"/>
                <w:sz w:val="24"/>
                <w:szCs w:val="28"/>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DB4E7D" w:rsidRDefault="00B540EE">
            <w:pPr>
              <w:spacing w:after="0" w:line="360" w:lineRule="auto"/>
              <w:rPr>
                <w:rFonts w:ascii="Times New Roman" w:hAnsi="Times New Roman"/>
                <w:sz w:val="24"/>
                <w:szCs w:val="28"/>
              </w:rPr>
            </w:pPr>
            <w:r w:rsidRPr="00DB4E7D">
              <w:rPr>
                <w:rFonts w:ascii="Times New Roman" w:hAnsi="Times New Roman"/>
                <w:sz w:val="24"/>
                <w:szCs w:val="28"/>
              </w:rPr>
              <w:t>1.2.6. Оборудование (мебель):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DB4E7D" w:rsidRDefault="00B540EE">
            <w:pPr>
              <w:spacing w:after="0" w:line="360" w:lineRule="auto"/>
              <w:rPr>
                <w:rFonts w:ascii="Times New Roman" w:hAnsi="Times New Roman"/>
                <w:sz w:val="24"/>
                <w:szCs w:val="28"/>
              </w:rPr>
            </w:pPr>
          </w:p>
        </w:tc>
      </w:tr>
      <w:tr w:rsidR="00B540EE" w:rsidRPr="00DB4E7D" w:rsidTr="00314F0F">
        <w:trPr>
          <w:trHeight w:val="300"/>
        </w:trPr>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DB4E7D" w:rsidRDefault="00B540EE">
            <w:pPr>
              <w:spacing w:after="0" w:line="360" w:lineRule="auto"/>
              <w:rPr>
                <w:rFonts w:ascii="Times New Roman" w:hAnsi="Times New Roman"/>
                <w:sz w:val="24"/>
                <w:szCs w:val="28"/>
              </w:rPr>
            </w:pPr>
            <w:r w:rsidRPr="00DB4E7D">
              <w:rPr>
                <w:rFonts w:ascii="Times New Roman" w:hAnsi="Times New Roman"/>
                <w:sz w:val="24"/>
                <w:szCs w:val="28"/>
              </w:rPr>
              <w:t>2. Компоненты оснащения методического кабинета основной школы</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DB4E7D" w:rsidRDefault="00B540EE">
            <w:pPr>
              <w:spacing w:after="0" w:line="360" w:lineRule="auto"/>
              <w:rPr>
                <w:rFonts w:ascii="Times New Roman" w:hAnsi="Times New Roman"/>
                <w:sz w:val="24"/>
                <w:szCs w:val="28"/>
              </w:rPr>
            </w:pPr>
            <w:r w:rsidRPr="00DB4E7D">
              <w:rPr>
                <w:rFonts w:ascii="Times New Roman" w:hAnsi="Times New Roman"/>
                <w:sz w:val="24"/>
                <w:szCs w:val="28"/>
              </w:rPr>
              <w:t>2.1. Нормативные документы федерального, регионального и муниципального уровней, локальные акты: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DB4E7D" w:rsidRDefault="00B540EE">
            <w:pPr>
              <w:spacing w:after="0" w:line="360" w:lineRule="auto"/>
              <w:rPr>
                <w:rFonts w:ascii="Times New Roman" w:hAnsi="Times New Roman"/>
                <w:sz w:val="24"/>
                <w:szCs w:val="28"/>
              </w:rPr>
            </w:pPr>
          </w:p>
        </w:tc>
      </w:tr>
      <w:tr w:rsidR="00B540EE" w:rsidRPr="00DB4E7D" w:rsidTr="00314F0F">
        <w:tc>
          <w:tcPr>
            <w:tcW w:w="2846"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B540EE" w:rsidRPr="00DB4E7D" w:rsidRDefault="00B540EE">
            <w:pPr>
              <w:spacing w:after="0" w:line="360" w:lineRule="auto"/>
              <w:rPr>
                <w:rFonts w:ascii="Times New Roman" w:hAnsi="Times New Roman"/>
                <w:sz w:val="24"/>
                <w:szCs w:val="28"/>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DB4E7D" w:rsidRDefault="00B540EE">
            <w:pPr>
              <w:spacing w:after="0" w:line="360" w:lineRule="auto"/>
              <w:rPr>
                <w:rFonts w:ascii="Times New Roman" w:hAnsi="Times New Roman"/>
                <w:sz w:val="24"/>
                <w:szCs w:val="28"/>
              </w:rPr>
            </w:pPr>
            <w:r w:rsidRPr="00DB4E7D">
              <w:rPr>
                <w:rFonts w:ascii="Times New Roman" w:hAnsi="Times New Roman"/>
                <w:sz w:val="24"/>
                <w:szCs w:val="28"/>
              </w:rPr>
              <w:t>2.2. Документация ОУ</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DB4E7D" w:rsidRDefault="00B540EE">
            <w:pPr>
              <w:spacing w:after="0" w:line="360" w:lineRule="auto"/>
              <w:rPr>
                <w:rFonts w:ascii="Times New Roman" w:hAnsi="Times New Roman"/>
                <w:sz w:val="24"/>
                <w:szCs w:val="28"/>
              </w:rPr>
            </w:pPr>
          </w:p>
        </w:tc>
      </w:tr>
      <w:tr w:rsidR="00B540EE" w:rsidRPr="00DB4E7D" w:rsidTr="00314F0F">
        <w:tc>
          <w:tcPr>
            <w:tcW w:w="2846" w:type="dxa"/>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DB4E7D" w:rsidRDefault="00B540EE">
            <w:pPr>
              <w:spacing w:after="0" w:line="360" w:lineRule="auto"/>
              <w:rPr>
                <w:rFonts w:ascii="Times New Roman" w:hAnsi="Times New Roman"/>
                <w:sz w:val="24"/>
                <w:szCs w:val="28"/>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DB4E7D" w:rsidRDefault="00B540EE">
            <w:pPr>
              <w:spacing w:after="0" w:line="360" w:lineRule="auto"/>
              <w:rPr>
                <w:rFonts w:ascii="Times New Roman" w:hAnsi="Times New Roman"/>
                <w:sz w:val="24"/>
                <w:szCs w:val="28"/>
              </w:rPr>
            </w:pPr>
            <w:r w:rsidRPr="00DB4E7D">
              <w:rPr>
                <w:rFonts w:ascii="Times New Roman" w:hAnsi="Times New Roman"/>
                <w:sz w:val="24"/>
                <w:szCs w:val="28"/>
              </w:rPr>
              <w:t>2.3. Комплекты диагностических материалов: …</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DB4E7D" w:rsidRDefault="00B540EE">
            <w:pPr>
              <w:spacing w:after="0" w:line="360" w:lineRule="auto"/>
              <w:rPr>
                <w:rFonts w:ascii="Times New Roman" w:hAnsi="Times New Roman"/>
                <w:sz w:val="24"/>
                <w:szCs w:val="28"/>
              </w:rPr>
            </w:pPr>
          </w:p>
        </w:tc>
      </w:tr>
      <w:tr w:rsidR="00B540EE" w:rsidRPr="00DB4E7D"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DB4E7D" w:rsidRDefault="00B540EE">
            <w:pPr>
              <w:spacing w:after="0" w:line="360" w:lineRule="auto"/>
              <w:rPr>
                <w:rFonts w:ascii="Times New Roman" w:hAnsi="Times New Roman"/>
                <w:sz w:val="24"/>
                <w:szCs w:val="28"/>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DB4E7D" w:rsidRDefault="00B540EE">
            <w:pPr>
              <w:spacing w:after="0" w:line="360" w:lineRule="auto"/>
              <w:rPr>
                <w:rFonts w:ascii="Times New Roman" w:hAnsi="Times New Roman"/>
                <w:sz w:val="24"/>
                <w:szCs w:val="28"/>
              </w:rPr>
            </w:pPr>
            <w:r w:rsidRPr="00DB4E7D">
              <w:rPr>
                <w:rFonts w:ascii="Times New Roman" w:hAnsi="Times New Roman"/>
                <w:sz w:val="24"/>
                <w:szCs w:val="28"/>
              </w:rPr>
              <w:t>2.4. базы данных: …</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DB4E7D" w:rsidRDefault="00B540EE">
            <w:pPr>
              <w:spacing w:after="0" w:line="360" w:lineRule="auto"/>
              <w:rPr>
                <w:rFonts w:ascii="Times New Roman" w:hAnsi="Times New Roman"/>
                <w:sz w:val="24"/>
                <w:szCs w:val="28"/>
              </w:rPr>
            </w:pPr>
          </w:p>
        </w:tc>
      </w:tr>
      <w:tr w:rsidR="00B540EE" w:rsidRPr="00DB4E7D"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DB4E7D" w:rsidRDefault="00B540EE">
            <w:pPr>
              <w:spacing w:after="0" w:line="360" w:lineRule="auto"/>
              <w:rPr>
                <w:rFonts w:ascii="Times New Roman" w:hAnsi="Times New Roman"/>
                <w:sz w:val="24"/>
                <w:szCs w:val="28"/>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DB4E7D" w:rsidRDefault="00B540EE">
            <w:pPr>
              <w:spacing w:after="0" w:line="360" w:lineRule="auto"/>
              <w:rPr>
                <w:rFonts w:ascii="Times New Roman" w:hAnsi="Times New Roman"/>
                <w:sz w:val="24"/>
                <w:szCs w:val="28"/>
              </w:rPr>
            </w:pPr>
            <w:r w:rsidRPr="00DB4E7D">
              <w:rPr>
                <w:rFonts w:ascii="Times New Roman" w:hAnsi="Times New Roman"/>
                <w:sz w:val="24"/>
                <w:szCs w:val="28"/>
              </w:rPr>
              <w:t>2.5. Материально-техническое оснащение: …</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DB4E7D" w:rsidRDefault="00B540EE">
            <w:pPr>
              <w:spacing w:after="0" w:line="360" w:lineRule="auto"/>
              <w:rPr>
                <w:rFonts w:ascii="Times New Roman" w:hAnsi="Times New Roman"/>
                <w:sz w:val="24"/>
                <w:szCs w:val="28"/>
              </w:rPr>
            </w:pPr>
          </w:p>
        </w:tc>
      </w:tr>
      <w:tr w:rsidR="00B540EE" w:rsidRPr="00DB4E7D"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1B2D5B" w:rsidRPr="00DB4E7D" w:rsidRDefault="00B540EE">
            <w:pPr>
              <w:spacing w:after="0" w:line="360" w:lineRule="auto"/>
              <w:rPr>
                <w:rFonts w:ascii="Times New Roman" w:hAnsi="Times New Roman"/>
                <w:sz w:val="24"/>
                <w:szCs w:val="28"/>
              </w:rPr>
            </w:pPr>
            <w:r w:rsidRPr="00DB4E7D">
              <w:rPr>
                <w:rFonts w:ascii="Times New Roman" w:hAnsi="Times New Roman"/>
                <w:sz w:val="24"/>
                <w:szCs w:val="28"/>
              </w:rPr>
              <w:t xml:space="preserve">3. Компоненты оснащения </w:t>
            </w:r>
          </w:p>
          <w:p w:rsidR="00B540EE" w:rsidRPr="00DB4E7D" w:rsidRDefault="00B540EE">
            <w:pPr>
              <w:spacing w:after="0" w:line="360" w:lineRule="auto"/>
              <w:rPr>
                <w:rFonts w:ascii="Times New Roman" w:hAnsi="Times New Roman"/>
                <w:sz w:val="24"/>
                <w:szCs w:val="28"/>
              </w:rPr>
            </w:pPr>
            <w:r w:rsidRPr="00DB4E7D">
              <w:rPr>
                <w:rFonts w:ascii="Times New Roman" w:hAnsi="Times New Roman"/>
                <w:sz w:val="24"/>
                <w:szCs w:val="28"/>
              </w:rPr>
              <w:t>мастерских …</w:t>
            </w: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DB4E7D" w:rsidRDefault="00B540EE">
            <w:pPr>
              <w:spacing w:after="0" w:line="360" w:lineRule="auto"/>
              <w:rPr>
                <w:rFonts w:ascii="Times New Roman" w:hAnsi="Times New Roman"/>
                <w:sz w:val="24"/>
                <w:szCs w:val="28"/>
              </w:rPr>
            </w:pPr>
            <w:r w:rsidRPr="00DB4E7D">
              <w:rPr>
                <w:rFonts w:ascii="Times New Roman" w:hAnsi="Times New Roman"/>
                <w:sz w:val="24"/>
                <w:szCs w:val="28"/>
              </w:rPr>
              <w:t>…</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DB4E7D" w:rsidRDefault="00B540EE">
            <w:pPr>
              <w:spacing w:after="0" w:line="360" w:lineRule="auto"/>
              <w:rPr>
                <w:rFonts w:ascii="Times New Roman" w:hAnsi="Times New Roman"/>
                <w:sz w:val="24"/>
                <w:szCs w:val="28"/>
              </w:rPr>
            </w:pPr>
          </w:p>
        </w:tc>
      </w:tr>
      <w:tr w:rsidR="00B540EE" w:rsidRPr="00DB4E7D"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DB4E7D" w:rsidRDefault="00B540EE">
            <w:pPr>
              <w:spacing w:after="0" w:line="360" w:lineRule="auto"/>
              <w:rPr>
                <w:rFonts w:ascii="Times New Roman" w:hAnsi="Times New Roman"/>
                <w:sz w:val="24"/>
                <w:szCs w:val="28"/>
              </w:rPr>
            </w:pPr>
            <w:r w:rsidRPr="00DB4E7D">
              <w:rPr>
                <w:rFonts w:ascii="Times New Roman" w:hAnsi="Times New Roman"/>
                <w:sz w:val="24"/>
                <w:szCs w:val="28"/>
              </w:rPr>
              <w:t>4. …</w:t>
            </w: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DB4E7D" w:rsidRDefault="00B540EE">
            <w:pPr>
              <w:spacing w:after="0" w:line="360" w:lineRule="auto"/>
              <w:rPr>
                <w:rFonts w:ascii="Times New Roman" w:hAnsi="Times New Roman"/>
                <w:sz w:val="24"/>
                <w:szCs w:val="28"/>
              </w:rPr>
            </w:pPr>
            <w:r w:rsidRPr="00DB4E7D">
              <w:rPr>
                <w:rFonts w:ascii="Times New Roman" w:hAnsi="Times New Roman"/>
                <w:sz w:val="24"/>
                <w:szCs w:val="28"/>
              </w:rPr>
              <w:t>…</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DB4E7D" w:rsidRDefault="00B540EE">
            <w:pPr>
              <w:spacing w:after="0" w:line="360" w:lineRule="auto"/>
              <w:rPr>
                <w:rFonts w:ascii="Times New Roman" w:hAnsi="Times New Roman"/>
                <w:sz w:val="24"/>
                <w:szCs w:val="28"/>
              </w:rPr>
            </w:pPr>
          </w:p>
        </w:tc>
      </w:tr>
      <w:tr w:rsidR="00B540EE" w:rsidRPr="00DB4E7D"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DB4E7D" w:rsidRDefault="00B540EE">
            <w:pPr>
              <w:spacing w:after="0" w:line="360" w:lineRule="auto"/>
              <w:rPr>
                <w:rFonts w:ascii="Times New Roman" w:hAnsi="Times New Roman"/>
                <w:sz w:val="24"/>
                <w:szCs w:val="28"/>
              </w:rPr>
            </w:pPr>
            <w:r w:rsidRPr="00DB4E7D">
              <w:rPr>
                <w:rFonts w:ascii="Times New Roman" w:hAnsi="Times New Roman"/>
                <w:sz w:val="24"/>
                <w:szCs w:val="28"/>
              </w:rPr>
              <w:t>5. …</w:t>
            </w: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DB4E7D" w:rsidRDefault="00B540EE">
            <w:pPr>
              <w:spacing w:after="0" w:line="360" w:lineRule="auto"/>
              <w:rPr>
                <w:rFonts w:ascii="Times New Roman" w:hAnsi="Times New Roman"/>
                <w:sz w:val="24"/>
                <w:szCs w:val="28"/>
              </w:rPr>
            </w:pPr>
            <w:r w:rsidRPr="00DB4E7D">
              <w:rPr>
                <w:rFonts w:ascii="Times New Roman" w:hAnsi="Times New Roman"/>
                <w:sz w:val="24"/>
                <w:szCs w:val="28"/>
              </w:rPr>
              <w:t>…</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DB4E7D" w:rsidRDefault="00B540EE">
            <w:pPr>
              <w:spacing w:after="0" w:line="360" w:lineRule="auto"/>
              <w:rPr>
                <w:rFonts w:ascii="Times New Roman" w:hAnsi="Times New Roman"/>
                <w:sz w:val="24"/>
                <w:szCs w:val="28"/>
              </w:rPr>
            </w:pPr>
          </w:p>
        </w:tc>
      </w:tr>
    </w:tbl>
    <w:p w:rsidR="001B2D5B" w:rsidRPr="00DB4E7D" w:rsidRDefault="001B2D5B">
      <w:pPr>
        <w:spacing w:after="0" w:line="360" w:lineRule="auto"/>
        <w:ind w:firstLine="709"/>
        <w:jc w:val="both"/>
        <w:rPr>
          <w:rFonts w:ascii="Times New Roman" w:hAnsi="Times New Roman"/>
          <w:sz w:val="24"/>
          <w:szCs w:val="28"/>
        </w:rPr>
      </w:pPr>
    </w:p>
    <w:p w:rsidR="00B540EE" w:rsidRPr="00DB4E7D" w:rsidRDefault="00B540EE">
      <w:pPr>
        <w:spacing w:after="0" w:line="360" w:lineRule="auto"/>
        <w:ind w:firstLine="709"/>
        <w:jc w:val="both"/>
        <w:rPr>
          <w:rFonts w:ascii="Times New Roman" w:hAnsi="Times New Roman"/>
          <w:sz w:val="24"/>
          <w:szCs w:val="28"/>
        </w:rPr>
      </w:pPr>
      <w:r w:rsidRPr="00DB4E7D">
        <w:rPr>
          <w:rFonts w:ascii="Times New Roman" w:hAnsi="Times New Roman"/>
          <w:sz w:val="24"/>
          <w:szCs w:val="28"/>
        </w:rPr>
        <w:t xml:space="preserve">Необходимо также на основе </w:t>
      </w:r>
      <w:r w:rsidR="00AB0A45" w:rsidRPr="00DB4E7D">
        <w:rPr>
          <w:rFonts w:ascii="Times New Roman" w:hAnsi="Times New Roman"/>
          <w:sz w:val="24"/>
          <w:szCs w:val="28"/>
        </w:rPr>
        <w:t xml:space="preserve">СанПИН 2.4.2.2821-10 </w:t>
      </w:r>
      <w:r w:rsidR="00117308" w:rsidRPr="00DB4E7D">
        <w:rPr>
          <w:rFonts w:ascii="Times New Roman" w:hAnsi="Times New Roman"/>
          <w:sz w:val="24"/>
          <w:szCs w:val="28"/>
        </w:rPr>
        <w:t>«Санитарно-</w:t>
      </w:r>
      <w:r w:rsidR="00940668" w:rsidRPr="00DB4E7D">
        <w:rPr>
          <w:rFonts w:ascii="Times New Roman" w:hAnsi="Times New Roman"/>
          <w:sz w:val="24"/>
          <w:szCs w:val="28"/>
        </w:rPr>
        <w:t xml:space="preserve">эпидемиологические </w:t>
      </w:r>
      <w:r w:rsidR="00117308" w:rsidRPr="00DB4E7D">
        <w:rPr>
          <w:rFonts w:ascii="Times New Roman" w:hAnsi="Times New Roman"/>
          <w:sz w:val="24"/>
          <w:szCs w:val="28"/>
        </w:rPr>
        <w:t>требовани</w:t>
      </w:r>
      <w:r w:rsidR="00940668" w:rsidRPr="00DB4E7D">
        <w:rPr>
          <w:rFonts w:ascii="Times New Roman" w:hAnsi="Times New Roman"/>
          <w:sz w:val="24"/>
          <w:szCs w:val="28"/>
        </w:rPr>
        <w:t>я</w:t>
      </w:r>
      <w:r w:rsidR="00117308" w:rsidRPr="00DB4E7D">
        <w:rPr>
          <w:rFonts w:ascii="Times New Roman" w:hAnsi="Times New Roman"/>
          <w:sz w:val="24"/>
          <w:szCs w:val="28"/>
        </w:rPr>
        <w:t xml:space="preserve"> к условиям и организации обучения в общеобразовательных учреждениях» </w:t>
      </w:r>
      <w:r w:rsidRPr="00DB4E7D">
        <w:rPr>
          <w:rFonts w:ascii="Times New Roman" w:hAnsi="Times New Roman"/>
          <w:sz w:val="24"/>
          <w:szCs w:val="28"/>
        </w:rPr>
        <w:t>оценить наличие и размещение помещений для осуществления образовательного процесса, активной деятельности, отдыха, питания обучающихся, их площадь, освещ</w:t>
      </w:r>
      <w:r w:rsidR="00245F1D" w:rsidRPr="00DB4E7D">
        <w:rPr>
          <w:rFonts w:ascii="Times New Roman" w:hAnsi="Times New Roman"/>
          <w:sz w:val="24"/>
          <w:szCs w:val="28"/>
        </w:rPr>
        <w:t>е</w:t>
      </w:r>
      <w:r w:rsidRPr="00DB4E7D">
        <w:rPr>
          <w:rFonts w:ascii="Times New Roman" w:hAnsi="Times New Roman"/>
          <w:sz w:val="24"/>
          <w:szCs w:val="28"/>
        </w:rPr>
        <w:t>нность и воздушно-тепловой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образовательного процесса.</w:t>
      </w:r>
    </w:p>
    <w:p w:rsidR="00B540EE" w:rsidRPr="00DB4E7D" w:rsidRDefault="00B540EE">
      <w:pPr>
        <w:spacing w:after="0" w:line="360" w:lineRule="auto"/>
        <w:ind w:firstLine="709"/>
        <w:jc w:val="both"/>
        <w:rPr>
          <w:rFonts w:ascii="Times New Roman" w:hAnsi="Times New Roman"/>
          <w:sz w:val="24"/>
          <w:szCs w:val="28"/>
        </w:rPr>
      </w:pPr>
    </w:p>
    <w:p w:rsidR="00B540EE" w:rsidRPr="00DB4E7D" w:rsidRDefault="00B540EE" w:rsidP="00D031C4">
      <w:pPr>
        <w:pStyle w:val="3"/>
        <w:numPr>
          <w:ilvl w:val="2"/>
          <w:numId w:val="67"/>
        </w:numPr>
        <w:spacing w:before="0" w:beforeAutospacing="0" w:after="0" w:afterAutospacing="0" w:line="360" w:lineRule="auto"/>
        <w:jc w:val="both"/>
        <w:rPr>
          <w:sz w:val="24"/>
          <w:szCs w:val="28"/>
        </w:rPr>
      </w:pPr>
      <w:bookmarkStart w:id="435" w:name="_Toc410654083"/>
      <w:bookmarkStart w:id="436" w:name="_Toc409691740"/>
      <w:bookmarkStart w:id="437" w:name="_Toc414553290"/>
      <w:r w:rsidRPr="00DB4E7D">
        <w:rPr>
          <w:sz w:val="24"/>
          <w:szCs w:val="28"/>
        </w:rPr>
        <w:t>Информационно-методические условия реализации основной</w:t>
      </w:r>
      <w:bookmarkStart w:id="438" w:name="_Toc410654084"/>
      <w:bookmarkEnd w:id="435"/>
      <w:r w:rsidR="00ED18CB" w:rsidRPr="00DB4E7D">
        <w:rPr>
          <w:sz w:val="24"/>
          <w:szCs w:val="28"/>
        </w:rPr>
        <w:t xml:space="preserve"> </w:t>
      </w:r>
      <w:r w:rsidRPr="00DB4E7D">
        <w:rPr>
          <w:sz w:val="24"/>
          <w:szCs w:val="28"/>
        </w:rPr>
        <w:t>образовательной программы основного общего образования</w:t>
      </w:r>
      <w:bookmarkEnd w:id="436"/>
      <w:bookmarkEnd w:id="437"/>
      <w:bookmarkEnd w:id="438"/>
    </w:p>
    <w:p w:rsidR="00B540EE" w:rsidRPr="00DB4E7D" w:rsidRDefault="00B540EE">
      <w:pPr>
        <w:spacing w:after="0" w:line="360" w:lineRule="auto"/>
        <w:ind w:firstLine="709"/>
        <w:jc w:val="both"/>
        <w:rPr>
          <w:rFonts w:ascii="Times New Roman" w:hAnsi="Times New Roman"/>
          <w:sz w:val="24"/>
          <w:szCs w:val="28"/>
        </w:rPr>
      </w:pPr>
      <w:r w:rsidRPr="00DB4E7D">
        <w:rPr>
          <w:rFonts w:ascii="Times New Roman" w:hAnsi="Times New Roman"/>
          <w:bCs/>
          <w:sz w:val="24"/>
          <w:szCs w:val="28"/>
        </w:rPr>
        <w:t xml:space="preserve">Под </w:t>
      </w:r>
      <w:r w:rsidRPr="00DB4E7D">
        <w:rPr>
          <w:rFonts w:ascii="Times New Roman" w:hAnsi="Times New Roman"/>
          <w:b/>
          <w:bCs/>
          <w:sz w:val="24"/>
          <w:szCs w:val="28"/>
        </w:rPr>
        <w:t xml:space="preserve">информационно-образовательной средой </w:t>
      </w:r>
      <w:r w:rsidRPr="00DB4E7D">
        <w:rPr>
          <w:rFonts w:ascii="Times New Roman" w:hAnsi="Times New Roman"/>
          <w:bCs/>
          <w:sz w:val="24"/>
          <w:szCs w:val="28"/>
        </w:rPr>
        <w:t>(ИОС)</w:t>
      </w:r>
      <w:r w:rsidRPr="00DB4E7D">
        <w:rPr>
          <w:rFonts w:ascii="Times New Roman" w:hAnsi="Times New Roman"/>
          <w:sz w:val="24"/>
          <w:szCs w:val="28"/>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B540EE" w:rsidRPr="00DB4E7D" w:rsidRDefault="00B540EE">
      <w:pPr>
        <w:spacing w:after="0" w:line="360" w:lineRule="auto"/>
        <w:ind w:firstLine="709"/>
        <w:jc w:val="both"/>
        <w:rPr>
          <w:rFonts w:ascii="Times New Roman" w:hAnsi="Times New Roman"/>
          <w:sz w:val="24"/>
          <w:szCs w:val="28"/>
        </w:rPr>
      </w:pPr>
      <w:r w:rsidRPr="00DB4E7D">
        <w:rPr>
          <w:rFonts w:ascii="Times New Roman" w:hAnsi="Times New Roman"/>
          <w:bCs/>
          <w:iCs/>
          <w:sz w:val="24"/>
          <w:szCs w:val="28"/>
        </w:rPr>
        <w:t>Создаваемая в образовательной организации ИОС строится в соответствии со следующей иерархией:</w:t>
      </w:r>
    </w:p>
    <w:p w:rsidR="00B540EE" w:rsidRPr="00DB4E7D" w:rsidRDefault="00B540EE" w:rsidP="00D031C4">
      <w:pPr>
        <w:pStyle w:val="a8"/>
        <w:numPr>
          <w:ilvl w:val="0"/>
          <w:numId w:val="145"/>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единая информационно-образовательная среда страны;</w:t>
      </w:r>
    </w:p>
    <w:p w:rsidR="00B540EE" w:rsidRPr="00DB4E7D" w:rsidRDefault="00B540EE" w:rsidP="00D031C4">
      <w:pPr>
        <w:pStyle w:val="a8"/>
        <w:numPr>
          <w:ilvl w:val="0"/>
          <w:numId w:val="145"/>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единая информационно-образовательная среда региона;</w:t>
      </w:r>
    </w:p>
    <w:p w:rsidR="00B540EE" w:rsidRPr="00DB4E7D" w:rsidRDefault="00B540EE" w:rsidP="00D031C4">
      <w:pPr>
        <w:pStyle w:val="a8"/>
        <w:numPr>
          <w:ilvl w:val="0"/>
          <w:numId w:val="145"/>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информационно-образовательная среда образовательной организации;</w:t>
      </w:r>
    </w:p>
    <w:p w:rsidR="00B540EE" w:rsidRPr="00DB4E7D" w:rsidRDefault="00B540EE" w:rsidP="00D031C4">
      <w:pPr>
        <w:pStyle w:val="a8"/>
        <w:numPr>
          <w:ilvl w:val="0"/>
          <w:numId w:val="145"/>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предметная информационно-образовательная среда;</w:t>
      </w:r>
    </w:p>
    <w:p w:rsidR="00B540EE" w:rsidRPr="00DB4E7D" w:rsidRDefault="00B540EE" w:rsidP="00D031C4">
      <w:pPr>
        <w:pStyle w:val="a8"/>
        <w:numPr>
          <w:ilvl w:val="0"/>
          <w:numId w:val="145"/>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информационно-образовательная среда УМК;</w:t>
      </w:r>
    </w:p>
    <w:p w:rsidR="00B540EE" w:rsidRPr="00DB4E7D" w:rsidRDefault="00B540EE" w:rsidP="00D031C4">
      <w:pPr>
        <w:pStyle w:val="a8"/>
        <w:numPr>
          <w:ilvl w:val="0"/>
          <w:numId w:val="145"/>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информационно-образовательная среда компонентов УМК;</w:t>
      </w:r>
    </w:p>
    <w:p w:rsidR="00B540EE" w:rsidRPr="00DB4E7D" w:rsidRDefault="00B540EE" w:rsidP="00D031C4">
      <w:pPr>
        <w:pStyle w:val="a8"/>
        <w:numPr>
          <w:ilvl w:val="0"/>
          <w:numId w:val="145"/>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информационно-образовательная среда элементов УМК.</w:t>
      </w:r>
    </w:p>
    <w:p w:rsidR="00B540EE" w:rsidRPr="00DB4E7D" w:rsidRDefault="00B540EE">
      <w:pPr>
        <w:spacing w:after="0" w:line="360" w:lineRule="auto"/>
        <w:ind w:firstLine="709"/>
        <w:jc w:val="both"/>
        <w:rPr>
          <w:rFonts w:ascii="Times New Roman" w:hAnsi="Times New Roman"/>
          <w:sz w:val="24"/>
          <w:szCs w:val="28"/>
        </w:rPr>
      </w:pPr>
      <w:r w:rsidRPr="00DB4E7D">
        <w:rPr>
          <w:rFonts w:ascii="Times New Roman" w:hAnsi="Times New Roman"/>
          <w:bCs/>
          <w:iCs/>
          <w:sz w:val="24"/>
          <w:szCs w:val="28"/>
        </w:rPr>
        <w:t>Основными элементами ИОС являются:</w:t>
      </w:r>
    </w:p>
    <w:p w:rsidR="00B540EE" w:rsidRPr="00DB4E7D" w:rsidRDefault="00B540EE" w:rsidP="00D031C4">
      <w:pPr>
        <w:pStyle w:val="a8"/>
        <w:numPr>
          <w:ilvl w:val="0"/>
          <w:numId w:val="145"/>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информационно-образовательные ресурсы в виде печатной продукции;</w:t>
      </w:r>
    </w:p>
    <w:p w:rsidR="00B540EE" w:rsidRPr="00DB4E7D" w:rsidRDefault="00B540EE" w:rsidP="00D031C4">
      <w:pPr>
        <w:pStyle w:val="a8"/>
        <w:numPr>
          <w:ilvl w:val="0"/>
          <w:numId w:val="145"/>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информационно-образовательные ресурсы на сменных оптических носителях;</w:t>
      </w:r>
    </w:p>
    <w:p w:rsidR="00B540EE" w:rsidRPr="00DB4E7D" w:rsidRDefault="00B540EE" w:rsidP="00D031C4">
      <w:pPr>
        <w:pStyle w:val="a8"/>
        <w:numPr>
          <w:ilvl w:val="0"/>
          <w:numId w:val="145"/>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 xml:space="preserve">информационно-образовательные ресурсы </w:t>
      </w:r>
      <w:r w:rsidR="00940668" w:rsidRPr="00DB4E7D">
        <w:rPr>
          <w:rFonts w:ascii="Times New Roman" w:hAnsi="Times New Roman"/>
          <w:szCs w:val="28"/>
        </w:rPr>
        <w:t xml:space="preserve">сети </w:t>
      </w:r>
      <w:r w:rsidRPr="00DB4E7D">
        <w:rPr>
          <w:rFonts w:ascii="Times New Roman" w:hAnsi="Times New Roman"/>
          <w:szCs w:val="28"/>
        </w:rPr>
        <w:t>Интернет;</w:t>
      </w:r>
    </w:p>
    <w:p w:rsidR="00B540EE" w:rsidRPr="00DB4E7D" w:rsidRDefault="00B540EE" w:rsidP="00D031C4">
      <w:pPr>
        <w:pStyle w:val="a8"/>
        <w:numPr>
          <w:ilvl w:val="0"/>
          <w:numId w:val="145"/>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вычислительная и информационно-телекоммуникационная инфраструктура;</w:t>
      </w:r>
    </w:p>
    <w:p w:rsidR="00B540EE" w:rsidRPr="00DB4E7D" w:rsidRDefault="00B540EE" w:rsidP="00D031C4">
      <w:pPr>
        <w:pStyle w:val="a8"/>
        <w:numPr>
          <w:ilvl w:val="0"/>
          <w:numId w:val="145"/>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w:t>
      </w:r>
      <w:r w:rsidR="00245F1D" w:rsidRPr="00DB4E7D">
        <w:rPr>
          <w:rFonts w:ascii="Times New Roman" w:hAnsi="Times New Roman"/>
          <w:szCs w:val="28"/>
        </w:rPr>
        <w:t>е</w:t>
      </w:r>
      <w:r w:rsidRPr="00DB4E7D">
        <w:rPr>
          <w:rFonts w:ascii="Times New Roman" w:hAnsi="Times New Roman"/>
          <w:szCs w:val="28"/>
        </w:rPr>
        <w:t>т, делопроизводство, кадры и т. д.).</w:t>
      </w:r>
    </w:p>
    <w:p w:rsidR="00B540EE" w:rsidRPr="00DB4E7D" w:rsidRDefault="00B540EE">
      <w:pPr>
        <w:spacing w:after="0" w:line="360" w:lineRule="auto"/>
        <w:ind w:firstLine="709"/>
        <w:jc w:val="both"/>
        <w:rPr>
          <w:rFonts w:ascii="Times New Roman" w:hAnsi="Times New Roman"/>
          <w:sz w:val="24"/>
          <w:szCs w:val="28"/>
        </w:rPr>
      </w:pPr>
      <w:r w:rsidRPr="00DB4E7D">
        <w:rPr>
          <w:rFonts w:ascii="Times New Roman" w:hAnsi="Times New Roman"/>
          <w:bCs/>
          <w:iCs/>
          <w:sz w:val="24"/>
          <w:szCs w:val="28"/>
        </w:rPr>
        <w:t>Необходимое для использования ИКТ оборудование</w:t>
      </w:r>
      <w:r w:rsidRPr="00DB4E7D">
        <w:rPr>
          <w:rFonts w:ascii="Times New Roman" w:hAnsi="Times New Roman"/>
          <w:sz w:val="24"/>
          <w:szCs w:val="28"/>
        </w:rPr>
        <w:t>  отвеча</w:t>
      </w:r>
      <w:r w:rsidR="002B4028" w:rsidRPr="00DB4E7D">
        <w:rPr>
          <w:rFonts w:ascii="Times New Roman" w:hAnsi="Times New Roman"/>
          <w:sz w:val="24"/>
          <w:szCs w:val="28"/>
        </w:rPr>
        <w:t>е</w:t>
      </w:r>
      <w:r w:rsidRPr="00DB4E7D">
        <w:rPr>
          <w:rFonts w:ascii="Times New Roman" w:hAnsi="Times New Roman"/>
          <w:sz w:val="24"/>
          <w:szCs w:val="28"/>
        </w:rPr>
        <w:t xml:space="preserve">т современным требованиям и </w:t>
      </w:r>
      <w:r w:rsidR="00ED18CB" w:rsidRPr="00DB4E7D">
        <w:rPr>
          <w:rFonts w:ascii="Times New Roman" w:hAnsi="Times New Roman"/>
          <w:sz w:val="24"/>
          <w:szCs w:val="28"/>
        </w:rPr>
        <w:t xml:space="preserve">обеспечивает </w:t>
      </w:r>
      <w:r w:rsidRPr="00DB4E7D">
        <w:rPr>
          <w:rFonts w:ascii="Times New Roman" w:hAnsi="Times New Roman"/>
          <w:sz w:val="24"/>
          <w:szCs w:val="28"/>
        </w:rPr>
        <w:t>использование ИКТ:</w:t>
      </w:r>
    </w:p>
    <w:p w:rsidR="00B540EE" w:rsidRPr="00DB4E7D" w:rsidRDefault="00B540EE" w:rsidP="00D031C4">
      <w:pPr>
        <w:pStyle w:val="a8"/>
        <w:numPr>
          <w:ilvl w:val="0"/>
          <w:numId w:val="145"/>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в учебной деятельности;</w:t>
      </w:r>
    </w:p>
    <w:p w:rsidR="00B540EE" w:rsidRPr="00DB4E7D" w:rsidRDefault="00B540EE" w:rsidP="00D031C4">
      <w:pPr>
        <w:pStyle w:val="a8"/>
        <w:numPr>
          <w:ilvl w:val="0"/>
          <w:numId w:val="145"/>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во внеурочной деятельности;</w:t>
      </w:r>
    </w:p>
    <w:p w:rsidR="00B540EE" w:rsidRPr="00DB4E7D" w:rsidRDefault="00B540EE" w:rsidP="00D031C4">
      <w:pPr>
        <w:pStyle w:val="a8"/>
        <w:numPr>
          <w:ilvl w:val="0"/>
          <w:numId w:val="145"/>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в исследовательской и проектной деятельности;</w:t>
      </w:r>
    </w:p>
    <w:p w:rsidR="00B540EE" w:rsidRPr="00DB4E7D" w:rsidRDefault="00B540EE" w:rsidP="00D031C4">
      <w:pPr>
        <w:pStyle w:val="a8"/>
        <w:numPr>
          <w:ilvl w:val="0"/>
          <w:numId w:val="145"/>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при измерении, контроле и оценке результатов образования;</w:t>
      </w:r>
    </w:p>
    <w:p w:rsidR="00B540EE" w:rsidRPr="00DB4E7D" w:rsidRDefault="00B540EE" w:rsidP="00D031C4">
      <w:pPr>
        <w:pStyle w:val="a8"/>
        <w:numPr>
          <w:ilvl w:val="0"/>
          <w:numId w:val="145"/>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B540EE" w:rsidRPr="00DB4E7D" w:rsidRDefault="00B540EE">
      <w:pPr>
        <w:spacing w:after="0" w:line="360" w:lineRule="auto"/>
        <w:ind w:firstLine="709"/>
        <w:jc w:val="both"/>
        <w:rPr>
          <w:rFonts w:ascii="Times New Roman" w:hAnsi="Times New Roman"/>
          <w:sz w:val="24"/>
          <w:szCs w:val="28"/>
        </w:rPr>
      </w:pPr>
      <w:r w:rsidRPr="00DB4E7D">
        <w:rPr>
          <w:rFonts w:ascii="Times New Roman" w:hAnsi="Times New Roman"/>
          <w:bCs/>
          <w:iCs/>
          <w:sz w:val="24"/>
          <w:szCs w:val="28"/>
        </w:rPr>
        <w:t>Учебно-методическое и информационное оснащение образовательного процесса</w:t>
      </w:r>
      <w:r w:rsidRPr="00DB4E7D">
        <w:rPr>
          <w:rFonts w:ascii="Times New Roman" w:hAnsi="Times New Roman"/>
          <w:sz w:val="24"/>
          <w:szCs w:val="28"/>
        </w:rPr>
        <w:t xml:space="preserve"> обеспечива</w:t>
      </w:r>
      <w:r w:rsidR="002B4028" w:rsidRPr="00DB4E7D">
        <w:rPr>
          <w:rFonts w:ascii="Times New Roman" w:hAnsi="Times New Roman"/>
          <w:sz w:val="24"/>
          <w:szCs w:val="28"/>
        </w:rPr>
        <w:t>е</w:t>
      </w:r>
      <w:r w:rsidRPr="00DB4E7D">
        <w:rPr>
          <w:rFonts w:ascii="Times New Roman" w:hAnsi="Times New Roman"/>
          <w:sz w:val="24"/>
          <w:szCs w:val="28"/>
        </w:rPr>
        <w:t>т возможность:</w:t>
      </w:r>
    </w:p>
    <w:p w:rsidR="00B540EE" w:rsidRPr="00DB4E7D" w:rsidRDefault="00B540EE" w:rsidP="00D031C4">
      <w:pPr>
        <w:pStyle w:val="a8"/>
        <w:numPr>
          <w:ilvl w:val="0"/>
          <w:numId w:val="145"/>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реализации индивидуальных образовательных планов обучающихся, осуществления их самостоятельной образовательной деятельности;</w:t>
      </w:r>
    </w:p>
    <w:p w:rsidR="00B540EE" w:rsidRPr="00DB4E7D" w:rsidRDefault="00B540EE" w:rsidP="00D031C4">
      <w:pPr>
        <w:pStyle w:val="a8"/>
        <w:numPr>
          <w:ilvl w:val="0"/>
          <w:numId w:val="145"/>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B540EE" w:rsidRPr="00DB4E7D" w:rsidRDefault="00B540EE" w:rsidP="00D031C4">
      <w:pPr>
        <w:pStyle w:val="a8"/>
        <w:numPr>
          <w:ilvl w:val="0"/>
          <w:numId w:val="145"/>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w:t>
      </w:r>
      <w:r w:rsidR="00245F1D" w:rsidRPr="00DB4E7D">
        <w:rPr>
          <w:rFonts w:ascii="Times New Roman" w:hAnsi="Times New Roman"/>
          <w:szCs w:val="28"/>
        </w:rPr>
        <w:t>е</w:t>
      </w:r>
      <w:r w:rsidRPr="00DB4E7D">
        <w:rPr>
          <w:rFonts w:ascii="Times New Roman" w:hAnsi="Times New Roman"/>
          <w:szCs w:val="28"/>
        </w:rPr>
        <w:t>хмерные объекты) в цифровую среду (оцифровка, сканирование);</w:t>
      </w:r>
    </w:p>
    <w:p w:rsidR="00B540EE" w:rsidRPr="00DB4E7D" w:rsidRDefault="00B540EE" w:rsidP="00D031C4">
      <w:pPr>
        <w:pStyle w:val="a8"/>
        <w:numPr>
          <w:ilvl w:val="0"/>
          <w:numId w:val="145"/>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B540EE" w:rsidRPr="00DB4E7D" w:rsidRDefault="00B540EE" w:rsidP="00D031C4">
      <w:pPr>
        <w:pStyle w:val="a8"/>
        <w:numPr>
          <w:ilvl w:val="0"/>
          <w:numId w:val="145"/>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B540EE" w:rsidRPr="00DB4E7D" w:rsidRDefault="00B540EE" w:rsidP="00D031C4">
      <w:pPr>
        <w:pStyle w:val="a8"/>
        <w:numPr>
          <w:ilvl w:val="0"/>
          <w:numId w:val="145"/>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выступления с аудио-, видео- и графическим экранным сопровождением;</w:t>
      </w:r>
    </w:p>
    <w:p w:rsidR="00B540EE" w:rsidRPr="00DB4E7D" w:rsidRDefault="00B540EE" w:rsidP="00D031C4">
      <w:pPr>
        <w:pStyle w:val="a8"/>
        <w:numPr>
          <w:ilvl w:val="0"/>
          <w:numId w:val="145"/>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вывода информации на бумагу и т. п. и в тр</w:t>
      </w:r>
      <w:r w:rsidR="00245F1D" w:rsidRPr="00DB4E7D">
        <w:rPr>
          <w:rFonts w:ascii="Times New Roman" w:hAnsi="Times New Roman"/>
          <w:szCs w:val="28"/>
        </w:rPr>
        <w:t>е</w:t>
      </w:r>
      <w:r w:rsidRPr="00DB4E7D">
        <w:rPr>
          <w:rFonts w:ascii="Times New Roman" w:hAnsi="Times New Roman"/>
          <w:szCs w:val="28"/>
        </w:rPr>
        <w:t>хмерную материальную среду (печать);</w:t>
      </w:r>
    </w:p>
    <w:p w:rsidR="00B540EE" w:rsidRPr="00DB4E7D" w:rsidRDefault="00B540EE" w:rsidP="00D031C4">
      <w:pPr>
        <w:pStyle w:val="a8"/>
        <w:numPr>
          <w:ilvl w:val="0"/>
          <w:numId w:val="145"/>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B540EE" w:rsidRPr="00DB4E7D" w:rsidRDefault="00B540EE" w:rsidP="00D031C4">
      <w:pPr>
        <w:pStyle w:val="a8"/>
        <w:numPr>
          <w:ilvl w:val="0"/>
          <w:numId w:val="145"/>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поиска и получения информации;</w:t>
      </w:r>
    </w:p>
    <w:p w:rsidR="00B540EE" w:rsidRPr="00DB4E7D" w:rsidRDefault="00B540EE" w:rsidP="00D031C4">
      <w:pPr>
        <w:pStyle w:val="a8"/>
        <w:numPr>
          <w:ilvl w:val="0"/>
          <w:numId w:val="145"/>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использования источников информации на бумажных и цифровых носителях (в том числе в справочниках, словарях, поисковых системах);</w:t>
      </w:r>
    </w:p>
    <w:p w:rsidR="00B540EE" w:rsidRPr="00DB4E7D" w:rsidRDefault="00B540EE" w:rsidP="00D031C4">
      <w:pPr>
        <w:pStyle w:val="a8"/>
        <w:numPr>
          <w:ilvl w:val="0"/>
          <w:numId w:val="145"/>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вещания (подкастинга), использования носимых аудио</w:t>
      </w:r>
      <w:r w:rsidR="00ED18CB" w:rsidRPr="00DB4E7D">
        <w:rPr>
          <w:rFonts w:ascii="Times New Roman" w:hAnsi="Times New Roman"/>
          <w:szCs w:val="28"/>
        </w:rPr>
        <w:t xml:space="preserve">-, </w:t>
      </w:r>
      <w:r w:rsidRPr="00DB4E7D">
        <w:rPr>
          <w:rFonts w:ascii="Times New Roman" w:hAnsi="Times New Roman"/>
          <w:szCs w:val="28"/>
        </w:rPr>
        <w:t>видеоустройств для учебной деятельности на уроке и вне урока;</w:t>
      </w:r>
    </w:p>
    <w:p w:rsidR="00B540EE" w:rsidRPr="00DB4E7D" w:rsidRDefault="00B540EE" w:rsidP="00D031C4">
      <w:pPr>
        <w:pStyle w:val="a8"/>
        <w:numPr>
          <w:ilvl w:val="0"/>
          <w:numId w:val="145"/>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общения в Интернете, взаимодействия в социальных группах и сетях, участия в форумах, групповой работы над сообщениями (вики);</w:t>
      </w:r>
    </w:p>
    <w:p w:rsidR="00B540EE" w:rsidRPr="00DB4E7D" w:rsidRDefault="00B540EE" w:rsidP="00D031C4">
      <w:pPr>
        <w:pStyle w:val="a8"/>
        <w:numPr>
          <w:ilvl w:val="0"/>
          <w:numId w:val="145"/>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создания</w:t>
      </w:r>
      <w:r w:rsidR="002B4028" w:rsidRPr="00DB4E7D">
        <w:rPr>
          <w:rFonts w:ascii="Times New Roman" w:hAnsi="Times New Roman"/>
          <w:szCs w:val="28"/>
        </w:rPr>
        <w:t>,</w:t>
      </w:r>
      <w:r w:rsidRPr="00DB4E7D">
        <w:rPr>
          <w:rFonts w:ascii="Times New Roman" w:hAnsi="Times New Roman"/>
          <w:szCs w:val="28"/>
        </w:rPr>
        <w:t xml:space="preserve"> заполнения </w:t>
      </w:r>
      <w:r w:rsidR="002B4028" w:rsidRPr="00DB4E7D">
        <w:rPr>
          <w:rFonts w:ascii="Times New Roman" w:hAnsi="Times New Roman"/>
          <w:szCs w:val="28"/>
        </w:rPr>
        <w:t xml:space="preserve">и анализа </w:t>
      </w:r>
      <w:r w:rsidRPr="00DB4E7D">
        <w:rPr>
          <w:rFonts w:ascii="Times New Roman" w:hAnsi="Times New Roman"/>
          <w:szCs w:val="28"/>
        </w:rPr>
        <w:t xml:space="preserve">баз данных, в том числе определителей; </w:t>
      </w:r>
      <w:r w:rsidR="002B4028" w:rsidRPr="00DB4E7D">
        <w:rPr>
          <w:rFonts w:ascii="Times New Roman" w:hAnsi="Times New Roman"/>
          <w:szCs w:val="28"/>
        </w:rPr>
        <w:t xml:space="preserve">их </w:t>
      </w:r>
      <w:r w:rsidRPr="00DB4E7D">
        <w:rPr>
          <w:rFonts w:ascii="Times New Roman" w:hAnsi="Times New Roman"/>
          <w:szCs w:val="28"/>
        </w:rPr>
        <w:t>наглядного представления;</w:t>
      </w:r>
    </w:p>
    <w:p w:rsidR="00B540EE" w:rsidRPr="00DB4E7D" w:rsidRDefault="00B540EE" w:rsidP="00D031C4">
      <w:pPr>
        <w:pStyle w:val="a8"/>
        <w:numPr>
          <w:ilvl w:val="0"/>
          <w:numId w:val="145"/>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B540EE" w:rsidRPr="00DB4E7D" w:rsidRDefault="00B540EE" w:rsidP="00D031C4">
      <w:pPr>
        <w:pStyle w:val="a8"/>
        <w:numPr>
          <w:ilvl w:val="0"/>
          <w:numId w:val="145"/>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B540EE" w:rsidRPr="00DB4E7D" w:rsidRDefault="00B540EE" w:rsidP="00D031C4">
      <w:pPr>
        <w:pStyle w:val="a8"/>
        <w:numPr>
          <w:ilvl w:val="0"/>
          <w:numId w:val="145"/>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B540EE" w:rsidRPr="00DB4E7D" w:rsidRDefault="00B540EE" w:rsidP="00D031C4">
      <w:pPr>
        <w:pStyle w:val="a8"/>
        <w:numPr>
          <w:ilvl w:val="0"/>
          <w:numId w:val="145"/>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создания материальных и информационных объектов с использованием ручных и электроинструментов, применяемых в избранных для изучения распростран</w:t>
      </w:r>
      <w:r w:rsidR="00245F1D" w:rsidRPr="00DB4E7D">
        <w:rPr>
          <w:rFonts w:ascii="Times New Roman" w:hAnsi="Times New Roman"/>
          <w:szCs w:val="28"/>
        </w:rPr>
        <w:t>е</w:t>
      </w:r>
      <w:r w:rsidRPr="00DB4E7D">
        <w:rPr>
          <w:rFonts w:ascii="Times New Roman" w:hAnsi="Times New Roman"/>
          <w:szCs w:val="28"/>
        </w:rPr>
        <w:t>нных технологиях (индустриальных, сельскохозяйственных, технологиях ведения дома, информационных и коммуникационных технологиях);</w:t>
      </w:r>
    </w:p>
    <w:p w:rsidR="00B540EE" w:rsidRPr="00DB4E7D" w:rsidRDefault="00B540EE" w:rsidP="00D031C4">
      <w:pPr>
        <w:pStyle w:val="a8"/>
        <w:numPr>
          <w:ilvl w:val="0"/>
          <w:numId w:val="145"/>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B540EE" w:rsidRPr="00DB4E7D" w:rsidRDefault="00B540EE" w:rsidP="00D031C4">
      <w:pPr>
        <w:pStyle w:val="a8"/>
        <w:numPr>
          <w:ilvl w:val="0"/>
          <w:numId w:val="145"/>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занятий по изучению правил дорожного движения с использованием игр, оборудования, а также компьютерных тренаж</w:t>
      </w:r>
      <w:r w:rsidR="00245F1D" w:rsidRPr="00DB4E7D">
        <w:rPr>
          <w:rFonts w:ascii="Times New Roman" w:hAnsi="Times New Roman"/>
          <w:szCs w:val="28"/>
        </w:rPr>
        <w:t>е</w:t>
      </w:r>
      <w:r w:rsidRPr="00DB4E7D">
        <w:rPr>
          <w:rFonts w:ascii="Times New Roman" w:hAnsi="Times New Roman"/>
          <w:szCs w:val="28"/>
        </w:rPr>
        <w:t>ров;</w:t>
      </w:r>
    </w:p>
    <w:p w:rsidR="00B540EE" w:rsidRPr="00DB4E7D" w:rsidRDefault="00B540EE" w:rsidP="00D031C4">
      <w:pPr>
        <w:pStyle w:val="a8"/>
        <w:numPr>
          <w:ilvl w:val="0"/>
          <w:numId w:val="145"/>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B540EE" w:rsidRPr="00DB4E7D" w:rsidRDefault="00B540EE" w:rsidP="00D031C4">
      <w:pPr>
        <w:pStyle w:val="a8"/>
        <w:numPr>
          <w:ilvl w:val="0"/>
          <w:numId w:val="145"/>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B540EE" w:rsidRPr="00DB4E7D" w:rsidRDefault="001B2D5B" w:rsidP="00D031C4">
      <w:pPr>
        <w:pStyle w:val="a8"/>
        <w:numPr>
          <w:ilvl w:val="0"/>
          <w:numId w:val="145"/>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о</w:t>
      </w:r>
      <w:r w:rsidR="00B540EE" w:rsidRPr="00DB4E7D">
        <w:rPr>
          <w:rFonts w:ascii="Times New Roman" w:hAnsi="Times New Roman"/>
          <w:szCs w:val="28"/>
        </w:rPr>
        <w:t>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w:t>
      </w:r>
      <w:r w:rsidR="00ED18CB" w:rsidRPr="00DB4E7D">
        <w:rPr>
          <w:rFonts w:ascii="Times New Roman" w:hAnsi="Times New Roman"/>
          <w:szCs w:val="28"/>
        </w:rPr>
        <w:t xml:space="preserve">-, </w:t>
      </w:r>
      <w:r w:rsidR="00B540EE" w:rsidRPr="00DB4E7D">
        <w:rPr>
          <w:rFonts w:ascii="Times New Roman" w:hAnsi="Times New Roman"/>
          <w:szCs w:val="28"/>
        </w:rPr>
        <w:t>видеоматериалов, результатов творческой, научно-исследовательской и проектной деятельности обучающихся;</w:t>
      </w:r>
    </w:p>
    <w:p w:rsidR="00B540EE" w:rsidRPr="00DB4E7D" w:rsidRDefault="00B540EE" w:rsidP="00D031C4">
      <w:pPr>
        <w:pStyle w:val="a8"/>
        <w:numPr>
          <w:ilvl w:val="0"/>
          <w:numId w:val="145"/>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w:t>
      </w:r>
      <w:r w:rsidR="00086D62" w:rsidRPr="00DB4E7D">
        <w:rPr>
          <w:rFonts w:ascii="Times New Roman" w:hAnsi="Times New Roman"/>
          <w:szCs w:val="28"/>
        </w:rPr>
        <w:t xml:space="preserve"> </w:t>
      </w:r>
      <w:r w:rsidRPr="00DB4E7D">
        <w:rPr>
          <w:rFonts w:ascii="Times New Roman" w:hAnsi="Times New Roman"/>
          <w:szCs w:val="28"/>
        </w:rPr>
        <w:t>сопровождением;</w:t>
      </w:r>
    </w:p>
    <w:p w:rsidR="00B540EE" w:rsidRPr="00DB4E7D" w:rsidRDefault="00B540EE" w:rsidP="00D031C4">
      <w:pPr>
        <w:pStyle w:val="a8"/>
        <w:numPr>
          <w:ilvl w:val="0"/>
          <w:numId w:val="145"/>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выпуска школьных печатных изданий, работы школьного телевидения.</w:t>
      </w:r>
    </w:p>
    <w:p w:rsidR="00B540EE" w:rsidRPr="00DB4E7D" w:rsidRDefault="00B540EE" w:rsidP="00436EB5">
      <w:pPr>
        <w:pStyle w:val="a8"/>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 xml:space="preserve">Все указанные виды деятельности </w:t>
      </w:r>
      <w:r w:rsidR="00C83F0A" w:rsidRPr="00DB4E7D">
        <w:rPr>
          <w:rFonts w:ascii="Times New Roman" w:hAnsi="Times New Roman"/>
          <w:szCs w:val="28"/>
        </w:rPr>
        <w:t xml:space="preserve">обеспечиваются </w:t>
      </w:r>
      <w:r w:rsidRPr="00DB4E7D">
        <w:rPr>
          <w:rFonts w:ascii="Times New Roman" w:hAnsi="Times New Roman"/>
          <w:szCs w:val="28"/>
        </w:rPr>
        <w:t>расходными материалами.</w:t>
      </w:r>
    </w:p>
    <w:p w:rsidR="001B2D5B" w:rsidRPr="00DB4E7D" w:rsidRDefault="00B540EE" w:rsidP="00436EB5">
      <w:pPr>
        <w:spacing w:after="0" w:line="360" w:lineRule="auto"/>
        <w:ind w:firstLine="709"/>
        <w:jc w:val="center"/>
        <w:rPr>
          <w:rFonts w:ascii="Times New Roman" w:hAnsi="Times New Roman"/>
          <w:b/>
          <w:bCs/>
          <w:sz w:val="24"/>
          <w:szCs w:val="28"/>
        </w:rPr>
      </w:pPr>
      <w:r w:rsidRPr="00DB4E7D">
        <w:rPr>
          <w:rFonts w:ascii="Times New Roman" w:hAnsi="Times New Roman"/>
          <w:b/>
          <w:bCs/>
          <w:sz w:val="24"/>
          <w:szCs w:val="28"/>
        </w:rPr>
        <w:t>Создание в образовательной организации информационно-</w:t>
      </w:r>
    </w:p>
    <w:p w:rsidR="00B540EE" w:rsidRPr="00DB4E7D" w:rsidRDefault="00B540EE" w:rsidP="00436EB5">
      <w:pPr>
        <w:spacing w:after="0" w:line="360" w:lineRule="auto"/>
        <w:ind w:firstLine="709"/>
        <w:jc w:val="center"/>
        <w:rPr>
          <w:rFonts w:ascii="Times New Roman" w:hAnsi="Times New Roman"/>
          <w:sz w:val="24"/>
          <w:szCs w:val="28"/>
        </w:rPr>
      </w:pPr>
      <w:r w:rsidRPr="00DB4E7D">
        <w:rPr>
          <w:rFonts w:ascii="Times New Roman" w:hAnsi="Times New Roman"/>
          <w:b/>
          <w:bCs/>
          <w:sz w:val="24"/>
          <w:szCs w:val="28"/>
        </w:rPr>
        <w:t xml:space="preserve">образовательной среды, соответствующей требованиям </w:t>
      </w:r>
      <w:r w:rsidR="000A7509" w:rsidRPr="00DB4E7D">
        <w:rPr>
          <w:rFonts w:ascii="Times New Roman" w:hAnsi="Times New Roman"/>
          <w:b/>
          <w:bCs/>
          <w:sz w:val="24"/>
          <w:szCs w:val="28"/>
        </w:rPr>
        <w:t>ФГОС</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839"/>
        <w:gridCol w:w="4743"/>
        <w:gridCol w:w="1971"/>
        <w:gridCol w:w="1973"/>
      </w:tblGrid>
      <w:tr w:rsidR="00B540EE" w:rsidRPr="00DB4E7D"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1B2D5B" w:rsidRPr="00DB4E7D" w:rsidRDefault="00B540EE" w:rsidP="00436EB5">
            <w:pPr>
              <w:spacing w:after="0" w:line="288" w:lineRule="auto"/>
              <w:jc w:val="center"/>
              <w:rPr>
                <w:rFonts w:ascii="Times New Roman" w:hAnsi="Times New Roman"/>
                <w:b/>
                <w:bCs/>
                <w:sz w:val="24"/>
                <w:szCs w:val="28"/>
              </w:rPr>
            </w:pPr>
            <w:r w:rsidRPr="00DB4E7D">
              <w:rPr>
                <w:rFonts w:ascii="Times New Roman" w:hAnsi="Times New Roman"/>
                <w:b/>
                <w:bCs/>
                <w:sz w:val="24"/>
                <w:szCs w:val="28"/>
              </w:rPr>
              <w:t xml:space="preserve">№ </w:t>
            </w:r>
          </w:p>
          <w:p w:rsidR="00B540EE" w:rsidRPr="00DB4E7D" w:rsidRDefault="00B540EE" w:rsidP="00436EB5">
            <w:pPr>
              <w:spacing w:after="0" w:line="288" w:lineRule="auto"/>
              <w:jc w:val="center"/>
              <w:rPr>
                <w:rFonts w:ascii="Times New Roman" w:hAnsi="Times New Roman"/>
                <w:sz w:val="24"/>
                <w:szCs w:val="28"/>
              </w:rPr>
            </w:pPr>
            <w:r w:rsidRPr="00DB4E7D">
              <w:rPr>
                <w:rFonts w:ascii="Times New Roman" w:hAnsi="Times New Roman"/>
                <w:b/>
                <w:bCs/>
                <w:sz w:val="24"/>
                <w:szCs w:val="28"/>
              </w:rPr>
              <w:t>п/п</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DB4E7D" w:rsidRDefault="00B540EE" w:rsidP="00436EB5">
            <w:pPr>
              <w:spacing w:after="0" w:line="288" w:lineRule="auto"/>
              <w:ind w:firstLine="119"/>
              <w:jc w:val="center"/>
              <w:rPr>
                <w:rFonts w:ascii="Times New Roman" w:hAnsi="Times New Roman"/>
                <w:sz w:val="24"/>
                <w:szCs w:val="28"/>
              </w:rPr>
            </w:pPr>
            <w:r w:rsidRPr="00DB4E7D">
              <w:rPr>
                <w:rFonts w:ascii="Times New Roman" w:hAnsi="Times New Roman"/>
                <w:b/>
                <w:bCs/>
                <w:sz w:val="24"/>
                <w:szCs w:val="28"/>
              </w:rPr>
              <w:t>Необходимые средства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DB4E7D" w:rsidRDefault="00B540EE" w:rsidP="00436EB5">
            <w:pPr>
              <w:spacing w:after="0" w:line="288" w:lineRule="auto"/>
              <w:ind w:firstLine="119"/>
              <w:jc w:val="center"/>
              <w:rPr>
                <w:rFonts w:ascii="Times New Roman" w:hAnsi="Times New Roman"/>
                <w:sz w:val="24"/>
                <w:szCs w:val="28"/>
              </w:rPr>
            </w:pPr>
            <w:r w:rsidRPr="00DB4E7D">
              <w:rPr>
                <w:rFonts w:ascii="Times New Roman" w:hAnsi="Times New Roman"/>
                <w:b/>
                <w:bCs/>
                <w:sz w:val="24"/>
                <w:szCs w:val="28"/>
              </w:rPr>
              <w:t>Необходимое количество средств/ имеющееся в наличии</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DB4E7D" w:rsidRDefault="00B540EE" w:rsidP="00436EB5">
            <w:pPr>
              <w:spacing w:after="0" w:line="288" w:lineRule="auto"/>
              <w:ind w:firstLine="119"/>
              <w:jc w:val="center"/>
              <w:rPr>
                <w:rFonts w:ascii="Times New Roman" w:hAnsi="Times New Roman"/>
                <w:sz w:val="24"/>
                <w:szCs w:val="28"/>
              </w:rPr>
            </w:pPr>
            <w:r w:rsidRPr="00DB4E7D">
              <w:rPr>
                <w:rFonts w:ascii="Times New Roman" w:hAnsi="Times New Roman"/>
                <w:b/>
                <w:bCs/>
                <w:sz w:val="24"/>
                <w:szCs w:val="28"/>
              </w:rPr>
              <w:t>Сроки создания условий в соответствии с требованиями ФГОС</w:t>
            </w:r>
          </w:p>
        </w:tc>
      </w:tr>
      <w:tr w:rsidR="00B540EE" w:rsidRPr="00DB4E7D"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DB4E7D" w:rsidRDefault="00B540EE" w:rsidP="00436EB5">
            <w:pPr>
              <w:spacing w:after="0" w:line="288" w:lineRule="auto"/>
              <w:ind w:firstLine="119"/>
              <w:jc w:val="center"/>
              <w:rPr>
                <w:rFonts w:ascii="Times New Roman" w:hAnsi="Times New Roman"/>
                <w:sz w:val="24"/>
                <w:szCs w:val="28"/>
              </w:rPr>
            </w:pPr>
            <w:r w:rsidRPr="00DB4E7D">
              <w:rPr>
                <w:rFonts w:ascii="Times New Roman" w:hAnsi="Times New Roman"/>
                <w:sz w:val="24"/>
                <w:szCs w:val="28"/>
              </w:rPr>
              <w:t>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DB4E7D" w:rsidRDefault="00B540EE" w:rsidP="00436EB5">
            <w:pPr>
              <w:spacing w:after="0" w:line="288" w:lineRule="auto"/>
              <w:ind w:firstLine="119"/>
              <w:rPr>
                <w:rFonts w:ascii="Times New Roman" w:hAnsi="Times New Roman"/>
                <w:sz w:val="24"/>
                <w:szCs w:val="28"/>
              </w:rPr>
            </w:pPr>
            <w:r w:rsidRPr="00DB4E7D">
              <w:rPr>
                <w:rFonts w:ascii="Times New Roman" w:hAnsi="Times New Roman"/>
                <w:sz w:val="24"/>
                <w:szCs w:val="28"/>
              </w:rPr>
              <w:t>Технические средства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DB4E7D" w:rsidRDefault="00B540EE" w:rsidP="00436EB5">
            <w:pPr>
              <w:spacing w:after="0" w:line="288" w:lineRule="auto"/>
              <w:ind w:firstLine="119"/>
              <w:rPr>
                <w:rFonts w:ascii="Times New Roman" w:hAnsi="Times New Roman"/>
                <w:sz w:val="24"/>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DB4E7D" w:rsidRDefault="00B540EE" w:rsidP="00436EB5">
            <w:pPr>
              <w:spacing w:after="0" w:line="288" w:lineRule="auto"/>
              <w:ind w:firstLine="119"/>
              <w:rPr>
                <w:rFonts w:ascii="Times New Roman" w:hAnsi="Times New Roman"/>
                <w:sz w:val="24"/>
                <w:szCs w:val="28"/>
              </w:rPr>
            </w:pPr>
          </w:p>
        </w:tc>
      </w:tr>
      <w:tr w:rsidR="00B540EE" w:rsidRPr="00DB4E7D"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DB4E7D" w:rsidRDefault="00B540EE" w:rsidP="00436EB5">
            <w:pPr>
              <w:spacing w:after="0" w:line="288" w:lineRule="auto"/>
              <w:ind w:firstLine="119"/>
              <w:jc w:val="center"/>
              <w:rPr>
                <w:rFonts w:ascii="Times New Roman" w:hAnsi="Times New Roman"/>
                <w:sz w:val="24"/>
                <w:szCs w:val="28"/>
              </w:rPr>
            </w:pPr>
            <w:r w:rsidRPr="00DB4E7D">
              <w:rPr>
                <w:rFonts w:ascii="Times New Roman" w:hAnsi="Times New Roman"/>
                <w:sz w:val="24"/>
                <w:szCs w:val="28"/>
              </w:rPr>
              <w:t>II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DB4E7D" w:rsidRDefault="00B540EE" w:rsidP="00436EB5">
            <w:pPr>
              <w:spacing w:after="0" w:line="288" w:lineRule="auto"/>
              <w:ind w:firstLine="119"/>
              <w:rPr>
                <w:rFonts w:ascii="Times New Roman" w:hAnsi="Times New Roman"/>
                <w:sz w:val="24"/>
                <w:szCs w:val="28"/>
              </w:rPr>
            </w:pPr>
            <w:r w:rsidRPr="00DB4E7D">
              <w:rPr>
                <w:rFonts w:ascii="Times New Roman" w:hAnsi="Times New Roman"/>
                <w:sz w:val="24"/>
                <w:szCs w:val="28"/>
              </w:rPr>
              <w:t>Программные инструменты</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DB4E7D" w:rsidRDefault="00B540EE" w:rsidP="00436EB5">
            <w:pPr>
              <w:spacing w:after="0" w:line="288" w:lineRule="auto"/>
              <w:ind w:firstLine="119"/>
              <w:rPr>
                <w:rFonts w:ascii="Times New Roman" w:hAnsi="Times New Roman"/>
                <w:sz w:val="24"/>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DB4E7D" w:rsidRDefault="00B540EE" w:rsidP="00436EB5">
            <w:pPr>
              <w:spacing w:after="0" w:line="288" w:lineRule="auto"/>
              <w:ind w:firstLine="119"/>
              <w:rPr>
                <w:rFonts w:ascii="Times New Roman" w:hAnsi="Times New Roman"/>
                <w:sz w:val="24"/>
                <w:szCs w:val="28"/>
              </w:rPr>
            </w:pPr>
          </w:p>
        </w:tc>
      </w:tr>
      <w:tr w:rsidR="00B540EE" w:rsidRPr="00DB4E7D"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DB4E7D" w:rsidRDefault="00B540EE" w:rsidP="00436EB5">
            <w:pPr>
              <w:spacing w:after="0" w:line="288" w:lineRule="auto"/>
              <w:ind w:firstLine="119"/>
              <w:jc w:val="center"/>
              <w:rPr>
                <w:rFonts w:ascii="Times New Roman" w:hAnsi="Times New Roman"/>
                <w:sz w:val="24"/>
                <w:szCs w:val="28"/>
              </w:rPr>
            </w:pPr>
            <w:r w:rsidRPr="00DB4E7D">
              <w:rPr>
                <w:rFonts w:ascii="Times New Roman" w:hAnsi="Times New Roman"/>
                <w:sz w:val="24"/>
                <w:szCs w:val="28"/>
              </w:rPr>
              <w:t>III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DB4E7D" w:rsidRDefault="00B540EE" w:rsidP="00436EB5">
            <w:pPr>
              <w:spacing w:after="0" w:line="288" w:lineRule="auto"/>
              <w:ind w:firstLine="119"/>
              <w:rPr>
                <w:rFonts w:ascii="Times New Roman" w:hAnsi="Times New Roman"/>
                <w:sz w:val="24"/>
                <w:szCs w:val="28"/>
              </w:rPr>
            </w:pPr>
            <w:r w:rsidRPr="00DB4E7D">
              <w:rPr>
                <w:rFonts w:ascii="Times New Roman" w:hAnsi="Times New Roman"/>
                <w:sz w:val="24"/>
                <w:szCs w:val="28"/>
              </w:rPr>
              <w:t>Обеспечение технической, методической и организационной поддержки</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DB4E7D" w:rsidRDefault="00B540EE" w:rsidP="00436EB5">
            <w:pPr>
              <w:spacing w:after="0" w:line="288" w:lineRule="auto"/>
              <w:ind w:firstLine="119"/>
              <w:rPr>
                <w:rFonts w:ascii="Times New Roman" w:hAnsi="Times New Roman"/>
                <w:sz w:val="24"/>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DB4E7D" w:rsidRDefault="00B540EE" w:rsidP="00436EB5">
            <w:pPr>
              <w:spacing w:after="0" w:line="288" w:lineRule="auto"/>
              <w:ind w:firstLine="119"/>
              <w:rPr>
                <w:rFonts w:ascii="Times New Roman" w:hAnsi="Times New Roman"/>
                <w:sz w:val="24"/>
                <w:szCs w:val="28"/>
              </w:rPr>
            </w:pPr>
          </w:p>
        </w:tc>
      </w:tr>
      <w:tr w:rsidR="00B540EE" w:rsidRPr="00DB4E7D"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DB4E7D" w:rsidRDefault="00B540EE" w:rsidP="00436EB5">
            <w:pPr>
              <w:spacing w:after="0" w:line="288" w:lineRule="auto"/>
              <w:ind w:firstLine="119"/>
              <w:jc w:val="center"/>
              <w:rPr>
                <w:rFonts w:ascii="Times New Roman" w:hAnsi="Times New Roman"/>
                <w:sz w:val="24"/>
                <w:szCs w:val="28"/>
              </w:rPr>
            </w:pPr>
            <w:r w:rsidRPr="00DB4E7D">
              <w:rPr>
                <w:rFonts w:ascii="Times New Roman" w:hAnsi="Times New Roman"/>
                <w:sz w:val="24"/>
                <w:szCs w:val="28"/>
              </w:rPr>
              <w:t>IV</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DB4E7D" w:rsidRDefault="00B540EE" w:rsidP="00436EB5">
            <w:pPr>
              <w:spacing w:after="0" w:line="288" w:lineRule="auto"/>
              <w:ind w:firstLine="119"/>
              <w:rPr>
                <w:rFonts w:ascii="Times New Roman" w:hAnsi="Times New Roman"/>
                <w:sz w:val="24"/>
                <w:szCs w:val="28"/>
              </w:rPr>
            </w:pPr>
            <w:r w:rsidRPr="00DB4E7D">
              <w:rPr>
                <w:rFonts w:ascii="Times New Roman" w:hAnsi="Times New Roman"/>
                <w:sz w:val="24"/>
                <w:szCs w:val="28"/>
              </w:rPr>
              <w:t>Отображение образовательного процесса в информационной среде</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DB4E7D" w:rsidRDefault="00B540EE" w:rsidP="00436EB5">
            <w:pPr>
              <w:spacing w:after="0" w:line="288" w:lineRule="auto"/>
              <w:ind w:firstLine="119"/>
              <w:rPr>
                <w:rFonts w:ascii="Times New Roman" w:hAnsi="Times New Roman"/>
                <w:sz w:val="24"/>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DB4E7D" w:rsidRDefault="00B540EE" w:rsidP="00436EB5">
            <w:pPr>
              <w:spacing w:after="0" w:line="288" w:lineRule="auto"/>
              <w:ind w:firstLine="119"/>
              <w:rPr>
                <w:rFonts w:ascii="Times New Roman" w:hAnsi="Times New Roman"/>
                <w:sz w:val="24"/>
                <w:szCs w:val="28"/>
              </w:rPr>
            </w:pPr>
          </w:p>
        </w:tc>
      </w:tr>
      <w:tr w:rsidR="00B540EE" w:rsidRPr="00DB4E7D"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DB4E7D" w:rsidRDefault="00B540EE" w:rsidP="00436EB5">
            <w:pPr>
              <w:spacing w:after="0" w:line="288" w:lineRule="auto"/>
              <w:ind w:firstLine="119"/>
              <w:jc w:val="center"/>
              <w:rPr>
                <w:rFonts w:ascii="Times New Roman" w:hAnsi="Times New Roman"/>
                <w:sz w:val="24"/>
                <w:szCs w:val="28"/>
              </w:rPr>
            </w:pPr>
            <w:r w:rsidRPr="00DB4E7D">
              <w:rPr>
                <w:rFonts w:ascii="Times New Roman" w:hAnsi="Times New Roman"/>
                <w:sz w:val="24"/>
                <w:szCs w:val="28"/>
              </w:rPr>
              <w:t>V</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DB4E7D" w:rsidRDefault="00B540EE" w:rsidP="00436EB5">
            <w:pPr>
              <w:spacing w:after="0" w:line="288" w:lineRule="auto"/>
              <w:ind w:firstLine="119"/>
              <w:rPr>
                <w:rFonts w:ascii="Times New Roman" w:hAnsi="Times New Roman"/>
                <w:sz w:val="24"/>
                <w:szCs w:val="28"/>
              </w:rPr>
            </w:pPr>
            <w:r w:rsidRPr="00DB4E7D">
              <w:rPr>
                <w:rFonts w:ascii="Times New Roman" w:hAnsi="Times New Roman"/>
                <w:sz w:val="24"/>
                <w:szCs w:val="28"/>
              </w:rPr>
              <w:t>Компоненты на бумажных носителях</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DB4E7D" w:rsidRDefault="00B540EE" w:rsidP="00436EB5">
            <w:pPr>
              <w:spacing w:after="0" w:line="288" w:lineRule="auto"/>
              <w:ind w:firstLine="119"/>
              <w:rPr>
                <w:rFonts w:ascii="Times New Roman" w:hAnsi="Times New Roman"/>
                <w:sz w:val="24"/>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DB4E7D" w:rsidRDefault="00B540EE" w:rsidP="00436EB5">
            <w:pPr>
              <w:spacing w:after="0" w:line="288" w:lineRule="auto"/>
              <w:ind w:firstLine="119"/>
              <w:rPr>
                <w:rFonts w:ascii="Times New Roman" w:hAnsi="Times New Roman"/>
                <w:sz w:val="24"/>
                <w:szCs w:val="28"/>
              </w:rPr>
            </w:pPr>
          </w:p>
        </w:tc>
      </w:tr>
      <w:tr w:rsidR="00B540EE" w:rsidRPr="00DB4E7D"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DB4E7D" w:rsidRDefault="00B540EE" w:rsidP="00436EB5">
            <w:pPr>
              <w:spacing w:after="0" w:line="288" w:lineRule="auto"/>
              <w:ind w:firstLine="119"/>
              <w:jc w:val="center"/>
              <w:rPr>
                <w:rFonts w:ascii="Times New Roman" w:hAnsi="Times New Roman"/>
                <w:sz w:val="24"/>
                <w:szCs w:val="28"/>
              </w:rPr>
            </w:pPr>
            <w:r w:rsidRPr="00DB4E7D">
              <w:rPr>
                <w:rFonts w:ascii="Times New Roman" w:hAnsi="Times New Roman"/>
                <w:sz w:val="24"/>
                <w:szCs w:val="28"/>
              </w:rPr>
              <w:t>VI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DB4E7D" w:rsidRDefault="00B540EE" w:rsidP="00436EB5">
            <w:pPr>
              <w:spacing w:after="0" w:line="288" w:lineRule="auto"/>
              <w:ind w:firstLine="119"/>
              <w:rPr>
                <w:rFonts w:ascii="Times New Roman" w:hAnsi="Times New Roman"/>
                <w:sz w:val="24"/>
                <w:szCs w:val="28"/>
              </w:rPr>
            </w:pPr>
            <w:r w:rsidRPr="00DB4E7D">
              <w:rPr>
                <w:rFonts w:ascii="Times New Roman" w:hAnsi="Times New Roman"/>
                <w:sz w:val="24"/>
                <w:szCs w:val="28"/>
              </w:rPr>
              <w:t>Компоненты на CD и DVD</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DB4E7D" w:rsidRDefault="00B540EE" w:rsidP="00436EB5">
            <w:pPr>
              <w:spacing w:after="0" w:line="288" w:lineRule="auto"/>
              <w:ind w:firstLine="119"/>
              <w:rPr>
                <w:rFonts w:ascii="Times New Roman" w:hAnsi="Times New Roman"/>
                <w:sz w:val="24"/>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DB4E7D" w:rsidRDefault="00B540EE" w:rsidP="00436EB5">
            <w:pPr>
              <w:spacing w:after="0" w:line="288" w:lineRule="auto"/>
              <w:ind w:firstLine="119"/>
              <w:rPr>
                <w:rFonts w:ascii="Times New Roman" w:hAnsi="Times New Roman"/>
                <w:sz w:val="24"/>
                <w:szCs w:val="28"/>
              </w:rPr>
            </w:pPr>
          </w:p>
        </w:tc>
      </w:tr>
    </w:tbl>
    <w:p w:rsidR="00B540EE" w:rsidRPr="00DB4E7D" w:rsidRDefault="00B540EE">
      <w:pPr>
        <w:spacing w:after="0" w:line="360" w:lineRule="auto"/>
        <w:ind w:firstLine="709"/>
        <w:jc w:val="both"/>
        <w:rPr>
          <w:rFonts w:ascii="Times New Roman" w:hAnsi="Times New Roman"/>
          <w:b/>
          <w:bCs/>
          <w:sz w:val="24"/>
          <w:szCs w:val="28"/>
        </w:rPr>
      </w:pPr>
    </w:p>
    <w:p w:rsidR="00B540EE" w:rsidRPr="00DB4E7D" w:rsidRDefault="00B540EE">
      <w:pPr>
        <w:spacing w:after="0" w:line="360" w:lineRule="auto"/>
        <w:ind w:firstLine="709"/>
        <w:jc w:val="both"/>
        <w:rPr>
          <w:rFonts w:ascii="Times New Roman" w:hAnsi="Times New Roman"/>
          <w:sz w:val="24"/>
          <w:szCs w:val="28"/>
        </w:rPr>
      </w:pPr>
      <w:r w:rsidRPr="00DB4E7D">
        <w:rPr>
          <w:rFonts w:ascii="Times New Roman" w:hAnsi="Times New Roman"/>
          <w:bCs/>
          <w:sz w:val="24"/>
          <w:szCs w:val="28"/>
        </w:rPr>
        <w:t>Технические средства:</w:t>
      </w:r>
      <w:r w:rsidRPr="00DB4E7D">
        <w:rPr>
          <w:rFonts w:ascii="Times New Roman" w:hAnsi="Times New Roman"/>
          <w:sz w:val="24"/>
          <w:szCs w:val="28"/>
        </w:rPr>
        <w:t>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B540EE" w:rsidRPr="00DB4E7D" w:rsidRDefault="00B540EE">
      <w:pPr>
        <w:spacing w:after="0" w:line="360" w:lineRule="auto"/>
        <w:ind w:firstLine="709"/>
        <w:jc w:val="both"/>
        <w:rPr>
          <w:rFonts w:ascii="Times New Roman" w:hAnsi="Times New Roman"/>
          <w:sz w:val="24"/>
          <w:szCs w:val="28"/>
        </w:rPr>
      </w:pPr>
      <w:r w:rsidRPr="00DB4E7D">
        <w:rPr>
          <w:rFonts w:ascii="Times New Roman" w:hAnsi="Times New Roman"/>
          <w:bCs/>
          <w:sz w:val="24"/>
          <w:szCs w:val="28"/>
        </w:rPr>
        <w:t>Программные инструменты:</w:t>
      </w:r>
      <w:r w:rsidRPr="00DB4E7D">
        <w:rPr>
          <w:rFonts w:ascii="Times New Roman" w:hAnsi="Times New Roman"/>
          <w:sz w:val="24"/>
          <w:szCs w:val="28"/>
        </w:rPr>
        <w:t> операционные системы и служебные инструменты; орфографический корректор для текстов на русском и иностранном языках; клавиатурный тренаж</w:t>
      </w:r>
      <w:r w:rsidR="00245F1D" w:rsidRPr="00DB4E7D">
        <w:rPr>
          <w:rFonts w:ascii="Times New Roman" w:hAnsi="Times New Roman"/>
          <w:sz w:val="24"/>
          <w:szCs w:val="28"/>
        </w:rPr>
        <w:t>е</w:t>
      </w:r>
      <w:r w:rsidRPr="00DB4E7D">
        <w:rPr>
          <w:rFonts w:ascii="Times New Roman" w:hAnsi="Times New Roman"/>
          <w:sz w:val="24"/>
          <w:szCs w:val="28"/>
        </w:rPr>
        <w:t>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w:t>
      </w:r>
      <w:r w:rsidR="00245F1D" w:rsidRPr="00DB4E7D">
        <w:rPr>
          <w:rFonts w:ascii="Times New Roman" w:hAnsi="Times New Roman"/>
          <w:sz w:val="24"/>
          <w:szCs w:val="28"/>
        </w:rPr>
        <w:t>е</w:t>
      </w:r>
      <w:r w:rsidRPr="00DB4E7D">
        <w:rPr>
          <w:rFonts w:ascii="Times New Roman" w:hAnsi="Times New Roman"/>
          <w:sz w:val="24"/>
          <w:szCs w:val="28"/>
        </w:rPr>
        <w:t>нного редактирования сообщений.</w:t>
      </w:r>
    </w:p>
    <w:p w:rsidR="00B540EE" w:rsidRPr="00DB4E7D" w:rsidRDefault="00B540EE">
      <w:pPr>
        <w:spacing w:after="0" w:line="360" w:lineRule="auto"/>
        <w:ind w:firstLine="709"/>
        <w:jc w:val="both"/>
        <w:rPr>
          <w:rFonts w:ascii="Times New Roman" w:hAnsi="Times New Roman"/>
          <w:sz w:val="24"/>
          <w:szCs w:val="28"/>
        </w:rPr>
      </w:pPr>
      <w:r w:rsidRPr="00DB4E7D">
        <w:rPr>
          <w:rFonts w:ascii="Times New Roman" w:hAnsi="Times New Roman"/>
          <w:bCs/>
          <w:sz w:val="24"/>
          <w:szCs w:val="28"/>
        </w:rPr>
        <w:t>Обеспечение технической, методической и организационной поддержки: </w:t>
      </w:r>
      <w:r w:rsidRPr="00DB4E7D">
        <w:rPr>
          <w:rFonts w:ascii="Times New Roman" w:hAnsi="Times New Roman"/>
          <w:sz w:val="24"/>
          <w:szCs w:val="28"/>
        </w:rPr>
        <w:t xml:space="preserve">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w:t>
      </w:r>
      <w:r w:rsidR="001B2D5B" w:rsidRPr="00DB4E7D">
        <w:rPr>
          <w:rFonts w:ascii="Times New Roman" w:hAnsi="Times New Roman"/>
          <w:sz w:val="24"/>
          <w:szCs w:val="28"/>
        </w:rPr>
        <w:t xml:space="preserve">образовательной организации </w:t>
      </w:r>
      <w:r w:rsidRPr="00DB4E7D">
        <w:rPr>
          <w:rFonts w:ascii="Times New Roman" w:hAnsi="Times New Roman"/>
          <w:sz w:val="24"/>
          <w:szCs w:val="28"/>
        </w:rPr>
        <w:t>(индивидуальных программ для каждого работника).</w:t>
      </w:r>
    </w:p>
    <w:p w:rsidR="00B540EE" w:rsidRPr="00DB4E7D" w:rsidRDefault="00B540EE">
      <w:pPr>
        <w:spacing w:after="0" w:line="360" w:lineRule="auto"/>
        <w:ind w:firstLine="709"/>
        <w:jc w:val="both"/>
        <w:rPr>
          <w:rFonts w:ascii="Times New Roman" w:hAnsi="Times New Roman"/>
          <w:sz w:val="24"/>
          <w:szCs w:val="28"/>
        </w:rPr>
      </w:pPr>
      <w:r w:rsidRPr="00DB4E7D">
        <w:rPr>
          <w:rFonts w:ascii="Times New Roman" w:hAnsi="Times New Roman"/>
          <w:bCs/>
          <w:sz w:val="24"/>
          <w:szCs w:val="28"/>
        </w:rPr>
        <w:t>Отображение образовательного процесса в информационной среде: </w:t>
      </w:r>
      <w:r w:rsidRPr="00DB4E7D">
        <w:rPr>
          <w:rFonts w:ascii="Times New Roman" w:hAnsi="Times New Roman"/>
          <w:sz w:val="24"/>
          <w:szCs w:val="28"/>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w:t>
      </w:r>
      <w:r w:rsidR="00086D62" w:rsidRPr="00DB4E7D">
        <w:rPr>
          <w:rFonts w:ascii="Times New Roman" w:hAnsi="Times New Roman"/>
          <w:sz w:val="24"/>
          <w:szCs w:val="28"/>
        </w:rPr>
        <w:t xml:space="preserve"> </w:t>
      </w:r>
      <w:r w:rsidRPr="00DB4E7D">
        <w:rPr>
          <w:rFonts w:ascii="Times New Roman" w:hAnsi="Times New Roman"/>
          <w:sz w:val="24"/>
          <w:szCs w:val="28"/>
        </w:rPr>
        <w:t>коллекция).</w:t>
      </w:r>
    </w:p>
    <w:p w:rsidR="00B540EE" w:rsidRPr="00DB4E7D" w:rsidRDefault="00B540EE">
      <w:pPr>
        <w:spacing w:after="0" w:line="360" w:lineRule="auto"/>
        <w:ind w:firstLine="709"/>
        <w:jc w:val="both"/>
        <w:rPr>
          <w:rFonts w:ascii="Times New Roman" w:hAnsi="Times New Roman"/>
          <w:sz w:val="24"/>
          <w:szCs w:val="28"/>
        </w:rPr>
      </w:pPr>
      <w:r w:rsidRPr="00DB4E7D">
        <w:rPr>
          <w:rFonts w:ascii="Times New Roman" w:hAnsi="Times New Roman"/>
          <w:bCs/>
          <w:sz w:val="24"/>
          <w:szCs w:val="28"/>
        </w:rPr>
        <w:t>Компоненты на бумажных носителях: </w:t>
      </w:r>
      <w:r w:rsidRPr="00DB4E7D">
        <w:rPr>
          <w:rFonts w:ascii="Times New Roman" w:hAnsi="Times New Roman"/>
          <w:sz w:val="24"/>
          <w:szCs w:val="28"/>
        </w:rPr>
        <w:t>учебники (органайзеры); рабочие тетради (тетради-тренаж</w:t>
      </w:r>
      <w:r w:rsidR="00245F1D" w:rsidRPr="00DB4E7D">
        <w:rPr>
          <w:rFonts w:ascii="Times New Roman" w:hAnsi="Times New Roman"/>
          <w:sz w:val="24"/>
          <w:szCs w:val="28"/>
        </w:rPr>
        <w:t>е</w:t>
      </w:r>
      <w:r w:rsidRPr="00DB4E7D">
        <w:rPr>
          <w:rFonts w:ascii="Times New Roman" w:hAnsi="Times New Roman"/>
          <w:sz w:val="24"/>
          <w:szCs w:val="28"/>
        </w:rPr>
        <w:t>ры).</w:t>
      </w:r>
    </w:p>
    <w:p w:rsidR="00B540EE" w:rsidRPr="00DB4E7D" w:rsidRDefault="00B540EE">
      <w:pPr>
        <w:spacing w:after="0" w:line="360" w:lineRule="auto"/>
        <w:ind w:firstLine="709"/>
        <w:jc w:val="both"/>
        <w:rPr>
          <w:rFonts w:ascii="Times New Roman" w:hAnsi="Times New Roman"/>
          <w:sz w:val="24"/>
          <w:szCs w:val="28"/>
        </w:rPr>
      </w:pPr>
      <w:r w:rsidRPr="00DB4E7D">
        <w:rPr>
          <w:rFonts w:ascii="Times New Roman" w:hAnsi="Times New Roman"/>
          <w:bCs/>
          <w:sz w:val="24"/>
          <w:szCs w:val="28"/>
        </w:rPr>
        <w:t>Компоненты на CD и DVD: </w:t>
      </w:r>
      <w:r w:rsidRPr="00DB4E7D">
        <w:rPr>
          <w:rFonts w:ascii="Times New Roman" w:hAnsi="Times New Roman"/>
          <w:sz w:val="24"/>
          <w:szCs w:val="28"/>
        </w:rPr>
        <w:t>электронные приложения к учебникам; электронные наглядные пособия; электронные тренаж</w:t>
      </w:r>
      <w:r w:rsidR="00245F1D" w:rsidRPr="00DB4E7D">
        <w:rPr>
          <w:rFonts w:ascii="Times New Roman" w:hAnsi="Times New Roman"/>
          <w:sz w:val="24"/>
          <w:szCs w:val="28"/>
        </w:rPr>
        <w:t>е</w:t>
      </w:r>
      <w:r w:rsidRPr="00DB4E7D">
        <w:rPr>
          <w:rFonts w:ascii="Times New Roman" w:hAnsi="Times New Roman"/>
          <w:sz w:val="24"/>
          <w:szCs w:val="28"/>
        </w:rPr>
        <w:t>ры; электронные практикумы.</w:t>
      </w:r>
    </w:p>
    <w:p w:rsidR="00B540EE" w:rsidRPr="00DB4E7D" w:rsidRDefault="00B540EE">
      <w:pPr>
        <w:spacing w:after="0" w:line="360" w:lineRule="auto"/>
        <w:ind w:firstLine="709"/>
        <w:jc w:val="both"/>
        <w:rPr>
          <w:rFonts w:ascii="Times New Roman" w:hAnsi="Times New Roman"/>
          <w:sz w:val="24"/>
          <w:szCs w:val="28"/>
        </w:rPr>
      </w:pPr>
      <w:r w:rsidRPr="00DB4E7D">
        <w:rPr>
          <w:rFonts w:ascii="Times New Roman" w:hAnsi="Times New Roman"/>
          <w:sz w:val="24"/>
          <w:szCs w:val="28"/>
        </w:rPr>
        <w:t xml:space="preserve">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w:t>
      </w:r>
      <w:r w:rsidR="00C83F0A" w:rsidRPr="00DB4E7D">
        <w:rPr>
          <w:rFonts w:ascii="Times New Roman" w:hAnsi="Times New Roman"/>
          <w:sz w:val="24"/>
          <w:szCs w:val="28"/>
        </w:rPr>
        <w:t>ФГОС ООО</w:t>
      </w:r>
      <w:r w:rsidRPr="00DB4E7D">
        <w:rPr>
          <w:rFonts w:ascii="Times New Roman" w:hAnsi="Times New Roman"/>
          <w:sz w:val="24"/>
          <w:szCs w:val="28"/>
        </w:rPr>
        <w:t>.</w:t>
      </w:r>
    </w:p>
    <w:p w:rsidR="000F55DA" w:rsidRPr="00DB4E7D" w:rsidRDefault="000F55DA" w:rsidP="00436EB5">
      <w:pPr>
        <w:pStyle w:val="3"/>
        <w:spacing w:before="0" w:beforeAutospacing="0" w:after="0" w:afterAutospacing="0" w:line="360" w:lineRule="auto"/>
        <w:ind w:firstLine="709"/>
        <w:jc w:val="center"/>
        <w:rPr>
          <w:sz w:val="24"/>
          <w:szCs w:val="28"/>
        </w:rPr>
      </w:pPr>
      <w:bookmarkStart w:id="439" w:name="_Toc406059072"/>
      <w:bookmarkStart w:id="440" w:name="_Toc409691741"/>
      <w:bookmarkStart w:id="441" w:name="_Toc410654085"/>
    </w:p>
    <w:p w:rsidR="00B540EE" w:rsidRPr="00DB4E7D" w:rsidRDefault="00B540EE" w:rsidP="00D031C4">
      <w:pPr>
        <w:pStyle w:val="3"/>
        <w:numPr>
          <w:ilvl w:val="2"/>
          <w:numId w:val="67"/>
        </w:numPr>
        <w:spacing w:before="0" w:beforeAutospacing="0" w:after="0" w:afterAutospacing="0" w:line="360" w:lineRule="auto"/>
        <w:rPr>
          <w:sz w:val="24"/>
          <w:szCs w:val="28"/>
        </w:rPr>
      </w:pPr>
      <w:bookmarkStart w:id="442" w:name="_Toc414553291"/>
      <w:r w:rsidRPr="00DB4E7D">
        <w:rPr>
          <w:sz w:val="24"/>
          <w:szCs w:val="28"/>
        </w:rPr>
        <w:t>Механизмы достижения целевых ориентиров в системе условий</w:t>
      </w:r>
      <w:bookmarkEnd w:id="439"/>
      <w:bookmarkEnd w:id="440"/>
      <w:bookmarkEnd w:id="441"/>
      <w:bookmarkEnd w:id="442"/>
    </w:p>
    <w:p w:rsidR="00B540EE" w:rsidRPr="00DB4E7D" w:rsidRDefault="00B540EE">
      <w:pPr>
        <w:spacing w:after="0" w:line="360" w:lineRule="auto"/>
        <w:ind w:firstLine="709"/>
        <w:jc w:val="both"/>
        <w:rPr>
          <w:rFonts w:ascii="Times New Roman" w:hAnsi="Times New Roman"/>
          <w:sz w:val="24"/>
          <w:szCs w:val="28"/>
        </w:rPr>
      </w:pPr>
      <w:r w:rsidRPr="00DB4E7D">
        <w:rPr>
          <w:rFonts w:ascii="Times New Roman" w:hAnsi="Times New Roman"/>
          <w:sz w:val="24"/>
          <w:szCs w:val="28"/>
        </w:rPr>
        <w:t xml:space="preserve">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w:t>
      </w:r>
      <w:r w:rsidR="00940668" w:rsidRPr="00DB4E7D">
        <w:rPr>
          <w:rFonts w:ascii="Times New Roman" w:hAnsi="Times New Roman"/>
          <w:sz w:val="24"/>
          <w:szCs w:val="28"/>
        </w:rPr>
        <w:t>ООП ООО</w:t>
      </w:r>
      <w:r w:rsidRPr="00DB4E7D">
        <w:rPr>
          <w:rFonts w:ascii="Times New Roman" w:hAnsi="Times New Roman"/>
          <w:sz w:val="24"/>
          <w:szCs w:val="28"/>
        </w:rPr>
        <w:t>, условия:</w:t>
      </w:r>
    </w:p>
    <w:p w:rsidR="00B540EE" w:rsidRPr="00DB4E7D" w:rsidRDefault="00B540EE" w:rsidP="00D031C4">
      <w:pPr>
        <w:pStyle w:val="a8"/>
        <w:numPr>
          <w:ilvl w:val="0"/>
          <w:numId w:val="146"/>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соответствуют требованиям ФГОС</w:t>
      </w:r>
      <w:r w:rsidR="00C83F0A" w:rsidRPr="00DB4E7D">
        <w:rPr>
          <w:rFonts w:ascii="Times New Roman" w:hAnsi="Times New Roman"/>
          <w:szCs w:val="28"/>
        </w:rPr>
        <w:t xml:space="preserve"> ООО</w:t>
      </w:r>
      <w:r w:rsidRPr="00DB4E7D">
        <w:rPr>
          <w:rFonts w:ascii="Times New Roman" w:hAnsi="Times New Roman"/>
          <w:szCs w:val="28"/>
        </w:rPr>
        <w:t>;</w:t>
      </w:r>
    </w:p>
    <w:p w:rsidR="00B540EE" w:rsidRPr="00DB4E7D" w:rsidRDefault="00B540EE" w:rsidP="00D031C4">
      <w:pPr>
        <w:pStyle w:val="a8"/>
        <w:numPr>
          <w:ilvl w:val="0"/>
          <w:numId w:val="146"/>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обеспечивают достижение планируемых результатов освоения</w:t>
      </w:r>
      <w:r w:rsidR="00086D62" w:rsidRPr="00DB4E7D">
        <w:rPr>
          <w:rFonts w:ascii="Times New Roman" w:hAnsi="Times New Roman"/>
          <w:szCs w:val="28"/>
        </w:rPr>
        <w:t xml:space="preserve"> </w:t>
      </w:r>
      <w:r w:rsidRPr="00DB4E7D">
        <w:rPr>
          <w:rFonts w:ascii="Times New Roman" w:hAnsi="Times New Roman"/>
          <w:szCs w:val="28"/>
        </w:rPr>
        <w:t>основной образовательной программы образовательной организации и</w:t>
      </w:r>
      <w:r w:rsidR="00086D62" w:rsidRPr="00DB4E7D">
        <w:rPr>
          <w:rFonts w:ascii="Times New Roman" w:hAnsi="Times New Roman"/>
          <w:szCs w:val="28"/>
        </w:rPr>
        <w:t xml:space="preserve"> </w:t>
      </w:r>
      <w:r w:rsidRPr="00DB4E7D">
        <w:rPr>
          <w:rFonts w:ascii="Times New Roman" w:hAnsi="Times New Roman"/>
          <w:szCs w:val="28"/>
        </w:rPr>
        <w:t>реализацию предусмотренных в ней образовательных программ;</w:t>
      </w:r>
    </w:p>
    <w:p w:rsidR="00B540EE" w:rsidRPr="00DB4E7D" w:rsidRDefault="00B540EE" w:rsidP="00D031C4">
      <w:pPr>
        <w:pStyle w:val="a8"/>
        <w:numPr>
          <w:ilvl w:val="0"/>
          <w:numId w:val="146"/>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учитывают особенности образовательной организации, ее</w:t>
      </w:r>
      <w:r w:rsidR="00086D62" w:rsidRPr="00DB4E7D">
        <w:rPr>
          <w:rFonts w:ascii="Times New Roman" w:hAnsi="Times New Roman"/>
          <w:szCs w:val="28"/>
        </w:rPr>
        <w:t xml:space="preserve"> </w:t>
      </w:r>
      <w:r w:rsidRPr="00DB4E7D">
        <w:rPr>
          <w:rFonts w:ascii="Times New Roman" w:hAnsi="Times New Roman"/>
          <w:szCs w:val="28"/>
        </w:rPr>
        <w:t>организационную структуру, запросы участников образовательного процесса;</w:t>
      </w:r>
    </w:p>
    <w:p w:rsidR="00B540EE" w:rsidRPr="00DB4E7D" w:rsidRDefault="00B540EE" w:rsidP="00D031C4">
      <w:pPr>
        <w:pStyle w:val="a8"/>
        <w:numPr>
          <w:ilvl w:val="0"/>
          <w:numId w:val="146"/>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предоставляют возможность взаимодействия с социальными</w:t>
      </w:r>
      <w:r w:rsidR="00086D62" w:rsidRPr="00DB4E7D">
        <w:rPr>
          <w:rFonts w:ascii="Times New Roman" w:hAnsi="Times New Roman"/>
          <w:szCs w:val="28"/>
        </w:rPr>
        <w:t xml:space="preserve"> </w:t>
      </w:r>
      <w:r w:rsidRPr="00DB4E7D">
        <w:rPr>
          <w:rFonts w:ascii="Times New Roman" w:hAnsi="Times New Roman"/>
          <w:szCs w:val="28"/>
        </w:rPr>
        <w:t>партнерами, использования ресурсов социума, в том числе и сетевого</w:t>
      </w:r>
      <w:r w:rsidR="00086D62" w:rsidRPr="00DB4E7D">
        <w:rPr>
          <w:rFonts w:ascii="Times New Roman" w:hAnsi="Times New Roman"/>
          <w:szCs w:val="28"/>
        </w:rPr>
        <w:t xml:space="preserve"> </w:t>
      </w:r>
      <w:r w:rsidRPr="00DB4E7D">
        <w:rPr>
          <w:rFonts w:ascii="Times New Roman" w:hAnsi="Times New Roman"/>
          <w:szCs w:val="28"/>
        </w:rPr>
        <w:t>взаимодействия.</w:t>
      </w:r>
    </w:p>
    <w:p w:rsidR="00B540EE" w:rsidRPr="00DB4E7D" w:rsidRDefault="00B540EE">
      <w:pPr>
        <w:spacing w:after="0" w:line="360" w:lineRule="auto"/>
        <w:ind w:firstLine="709"/>
        <w:jc w:val="both"/>
        <w:rPr>
          <w:rFonts w:ascii="Times New Roman" w:hAnsi="Times New Roman"/>
          <w:sz w:val="24"/>
          <w:szCs w:val="28"/>
        </w:rPr>
      </w:pPr>
      <w:r w:rsidRPr="00DB4E7D">
        <w:rPr>
          <w:rFonts w:ascii="Times New Roman" w:hAnsi="Times New Roman"/>
          <w:sz w:val="24"/>
          <w:szCs w:val="28"/>
        </w:rPr>
        <w:t>В соответствии с требованиями ФГОС</w:t>
      </w:r>
      <w:r w:rsidR="00C83F0A" w:rsidRPr="00DB4E7D">
        <w:rPr>
          <w:rFonts w:ascii="Times New Roman" w:hAnsi="Times New Roman"/>
          <w:sz w:val="24"/>
          <w:szCs w:val="28"/>
        </w:rPr>
        <w:t xml:space="preserve"> ООО</w:t>
      </w:r>
      <w:r w:rsidRPr="00DB4E7D">
        <w:rPr>
          <w:rFonts w:ascii="Times New Roman" w:hAnsi="Times New Roman"/>
          <w:sz w:val="24"/>
          <w:szCs w:val="28"/>
        </w:rPr>
        <w:t xml:space="preserve"> раздел основной образовательной программы образовательной организации, характеризующий систему условий, содержит:</w:t>
      </w:r>
    </w:p>
    <w:p w:rsidR="00B540EE" w:rsidRPr="00DB4E7D" w:rsidRDefault="00B540EE" w:rsidP="00D031C4">
      <w:pPr>
        <w:pStyle w:val="a8"/>
        <w:numPr>
          <w:ilvl w:val="0"/>
          <w:numId w:val="179"/>
        </w:numPr>
        <w:tabs>
          <w:tab w:val="left" w:pos="1134"/>
        </w:tabs>
        <w:spacing w:line="360" w:lineRule="auto"/>
        <w:ind w:left="0" w:firstLine="709"/>
        <w:jc w:val="both"/>
        <w:rPr>
          <w:rFonts w:ascii="Times New Roman" w:hAnsi="Times New Roman"/>
          <w:szCs w:val="28"/>
        </w:rPr>
      </w:pPr>
      <w:r w:rsidRPr="00DB4E7D">
        <w:rPr>
          <w:rFonts w:ascii="Times New Roman" w:hAnsi="Times New Roman"/>
          <w:szCs w:val="28"/>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B540EE" w:rsidRPr="00DB4E7D" w:rsidRDefault="00B540EE" w:rsidP="00D031C4">
      <w:pPr>
        <w:pStyle w:val="a8"/>
        <w:numPr>
          <w:ilvl w:val="0"/>
          <w:numId w:val="179"/>
        </w:numPr>
        <w:tabs>
          <w:tab w:val="left" w:pos="1134"/>
        </w:tabs>
        <w:spacing w:line="360" w:lineRule="auto"/>
        <w:ind w:left="0" w:firstLine="709"/>
        <w:jc w:val="both"/>
        <w:rPr>
          <w:rFonts w:ascii="Times New Roman" w:hAnsi="Times New Roman"/>
          <w:szCs w:val="28"/>
        </w:rPr>
      </w:pPr>
      <w:r w:rsidRPr="00DB4E7D">
        <w:rPr>
          <w:rFonts w:ascii="Times New Roman" w:hAnsi="Times New Roman"/>
          <w:szCs w:val="28"/>
        </w:rPr>
        <w:t xml:space="preserve">обоснование необходимых изменений в имеющихся условиях в соответствии с целями и приоритетами </w:t>
      </w:r>
      <w:r w:rsidR="00940668" w:rsidRPr="00DB4E7D">
        <w:rPr>
          <w:rFonts w:ascii="Times New Roman" w:hAnsi="Times New Roman"/>
          <w:szCs w:val="28"/>
        </w:rPr>
        <w:t xml:space="preserve">ООП ООО </w:t>
      </w:r>
      <w:r w:rsidRPr="00DB4E7D">
        <w:rPr>
          <w:rFonts w:ascii="Times New Roman" w:hAnsi="Times New Roman"/>
          <w:szCs w:val="28"/>
        </w:rPr>
        <w:t>образовательной организации;</w:t>
      </w:r>
    </w:p>
    <w:p w:rsidR="00B540EE" w:rsidRPr="00DB4E7D" w:rsidRDefault="00B540EE" w:rsidP="00D031C4">
      <w:pPr>
        <w:pStyle w:val="a8"/>
        <w:numPr>
          <w:ilvl w:val="0"/>
          <w:numId w:val="179"/>
        </w:numPr>
        <w:tabs>
          <w:tab w:val="left" w:pos="1134"/>
        </w:tabs>
        <w:spacing w:line="360" w:lineRule="auto"/>
        <w:ind w:left="0" w:firstLine="709"/>
        <w:jc w:val="both"/>
        <w:rPr>
          <w:rFonts w:ascii="Times New Roman" w:hAnsi="Times New Roman"/>
          <w:szCs w:val="28"/>
        </w:rPr>
      </w:pPr>
      <w:r w:rsidRPr="00DB4E7D">
        <w:rPr>
          <w:rFonts w:ascii="Times New Roman" w:hAnsi="Times New Roman"/>
          <w:szCs w:val="28"/>
        </w:rPr>
        <w:t>механизмы достижения целевых ориентиров в системе условий;</w:t>
      </w:r>
    </w:p>
    <w:p w:rsidR="00B540EE" w:rsidRPr="00DB4E7D" w:rsidRDefault="00B540EE" w:rsidP="00D031C4">
      <w:pPr>
        <w:pStyle w:val="a8"/>
        <w:numPr>
          <w:ilvl w:val="0"/>
          <w:numId w:val="179"/>
        </w:numPr>
        <w:tabs>
          <w:tab w:val="left" w:pos="1134"/>
        </w:tabs>
        <w:spacing w:line="360" w:lineRule="auto"/>
        <w:ind w:left="0" w:firstLine="709"/>
        <w:jc w:val="both"/>
        <w:rPr>
          <w:rFonts w:ascii="Times New Roman" w:hAnsi="Times New Roman"/>
          <w:szCs w:val="28"/>
        </w:rPr>
      </w:pPr>
      <w:r w:rsidRPr="00DB4E7D">
        <w:rPr>
          <w:rFonts w:ascii="Times New Roman" w:hAnsi="Times New Roman"/>
          <w:szCs w:val="28"/>
        </w:rPr>
        <w:t>сетевой график (дорожную карту) по формированию необходимой системы условий;</w:t>
      </w:r>
    </w:p>
    <w:p w:rsidR="00B540EE" w:rsidRPr="00DB4E7D" w:rsidRDefault="00B540EE" w:rsidP="00D031C4">
      <w:pPr>
        <w:pStyle w:val="a8"/>
        <w:numPr>
          <w:ilvl w:val="0"/>
          <w:numId w:val="179"/>
        </w:numPr>
        <w:tabs>
          <w:tab w:val="left" w:pos="1134"/>
        </w:tabs>
        <w:spacing w:line="360" w:lineRule="auto"/>
        <w:ind w:left="0" w:firstLine="709"/>
        <w:jc w:val="both"/>
        <w:rPr>
          <w:rFonts w:ascii="Times New Roman" w:hAnsi="Times New Roman"/>
          <w:szCs w:val="28"/>
        </w:rPr>
      </w:pPr>
      <w:r w:rsidRPr="00DB4E7D">
        <w:rPr>
          <w:rFonts w:ascii="Times New Roman" w:hAnsi="Times New Roman"/>
          <w:szCs w:val="28"/>
        </w:rPr>
        <w:t>систему оценки условий.</w:t>
      </w:r>
    </w:p>
    <w:p w:rsidR="00B540EE" w:rsidRPr="00DB4E7D" w:rsidRDefault="00B540EE">
      <w:pPr>
        <w:spacing w:after="0" w:line="360" w:lineRule="auto"/>
        <w:ind w:firstLine="709"/>
        <w:jc w:val="both"/>
        <w:rPr>
          <w:rFonts w:ascii="Times New Roman" w:hAnsi="Times New Roman"/>
          <w:sz w:val="24"/>
          <w:szCs w:val="28"/>
        </w:rPr>
      </w:pPr>
      <w:r w:rsidRPr="00DB4E7D">
        <w:rPr>
          <w:rFonts w:ascii="Times New Roman" w:hAnsi="Times New Roman"/>
          <w:sz w:val="24"/>
          <w:szCs w:val="28"/>
        </w:rPr>
        <w:t xml:space="preserve">Система условий реализации </w:t>
      </w:r>
      <w:r w:rsidR="00940668" w:rsidRPr="00DB4E7D">
        <w:rPr>
          <w:rFonts w:ascii="Times New Roman" w:hAnsi="Times New Roman"/>
          <w:sz w:val="24"/>
          <w:szCs w:val="28"/>
        </w:rPr>
        <w:t>ООП</w:t>
      </w:r>
      <w:r w:rsidRPr="00DB4E7D">
        <w:rPr>
          <w:rFonts w:ascii="Times New Roman" w:hAnsi="Times New Roman"/>
          <w:sz w:val="24"/>
          <w:szCs w:val="28"/>
        </w:rPr>
        <w:t xml:space="preserve">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B540EE" w:rsidRPr="00DB4E7D" w:rsidRDefault="00B540EE" w:rsidP="00D031C4">
      <w:pPr>
        <w:pStyle w:val="a8"/>
        <w:numPr>
          <w:ilvl w:val="0"/>
          <w:numId w:val="147"/>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B540EE" w:rsidRPr="00DB4E7D" w:rsidRDefault="00B540EE" w:rsidP="00D031C4">
      <w:pPr>
        <w:pStyle w:val="a8"/>
        <w:numPr>
          <w:ilvl w:val="0"/>
          <w:numId w:val="147"/>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B540EE" w:rsidRPr="00DB4E7D" w:rsidRDefault="00B540EE" w:rsidP="00D031C4">
      <w:pPr>
        <w:pStyle w:val="a8"/>
        <w:numPr>
          <w:ilvl w:val="0"/>
          <w:numId w:val="147"/>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B540EE" w:rsidRPr="00DB4E7D" w:rsidRDefault="00B540EE" w:rsidP="00D031C4">
      <w:pPr>
        <w:pStyle w:val="a8"/>
        <w:numPr>
          <w:ilvl w:val="0"/>
          <w:numId w:val="147"/>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B540EE" w:rsidRPr="00DB4E7D" w:rsidRDefault="00B540EE" w:rsidP="00D031C4">
      <w:pPr>
        <w:pStyle w:val="a8"/>
        <w:numPr>
          <w:ilvl w:val="0"/>
          <w:numId w:val="147"/>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разработку сетевого графика (дорожной карты) создания необходимой системы условий;</w:t>
      </w:r>
    </w:p>
    <w:p w:rsidR="00B540EE" w:rsidRPr="00DB4E7D" w:rsidRDefault="00B540EE" w:rsidP="00D031C4">
      <w:pPr>
        <w:pStyle w:val="a8"/>
        <w:numPr>
          <w:ilvl w:val="0"/>
          <w:numId w:val="147"/>
        </w:numPr>
        <w:tabs>
          <w:tab w:val="left" w:pos="993"/>
        </w:tabs>
        <w:spacing w:line="360" w:lineRule="auto"/>
        <w:ind w:left="0" w:firstLine="709"/>
        <w:jc w:val="both"/>
        <w:rPr>
          <w:rFonts w:ascii="Times New Roman" w:hAnsi="Times New Roman"/>
          <w:szCs w:val="28"/>
        </w:rPr>
      </w:pPr>
      <w:r w:rsidRPr="00DB4E7D">
        <w:rPr>
          <w:rFonts w:ascii="Times New Roman" w:hAnsi="Times New Roman"/>
          <w:szCs w:val="28"/>
        </w:rPr>
        <w:t>разработку механизмов мониторинга, оценки и коррекции реализации промежуточных этапов разработанного графика (дорожной карты).</w:t>
      </w:r>
    </w:p>
    <w:p w:rsidR="000F55DA" w:rsidRPr="00DB4E7D" w:rsidRDefault="000F55DA" w:rsidP="00436EB5">
      <w:pPr>
        <w:pStyle w:val="3"/>
        <w:spacing w:before="0" w:beforeAutospacing="0" w:after="0" w:afterAutospacing="0" w:line="360" w:lineRule="auto"/>
        <w:ind w:firstLine="709"/>
        <w:jc w:val="center"/>
        <w:rPr>
          <w:sz w:val="24"/>
          <w:szCs w:val="28"/>
        </w:rPr>
      </w:pPr>
      <w:bookmarkStart w:id="443" w:name="_Toc410654086"/>
      <w:bookmarkStart w:id="444" w:name="_Toc406059073"/>
      <w:bookmarkStart w:id="445" w:name="_Toc409691742"/>
    </w:p>
    <w:p w:rsidR="00B540EE" w:rsidRPr="00DB4E7D" w:rsidRDefault="00B540EE" w:rsidP="00D031C4">
      <w:pPr>
        <w:pStyle w:val="3"/>
        <w:numPr>
          <w:ilvl w:val="2"/>
          <w:numId w:val="67"/>
        </w:numPr>
        <w:spacing w:before="0" w:beforeAutospacing="0" w:after="0" w:afterAutospacing="0" w:line="360" w:lineRule="auto"/>
        <w:rPr>
          <w:sz w:val="24"/>
          <w:szCs w:val="28"/>
        </w:rPr>
      </w:pPr>
      <w:bookmarkStart w:id="446" w:name="_Toc414553292"/>
      <w:r w:rsidRPr="00DB4E7D">
        <w:rPr>
          <w:sz w:val="24"/>
          <w:szCs w:val="28"/>
        </w:rPr>
        <w:t>Сетевой график (дорожная карта) по формированию необходимой</w:t>
      </w:r>
      <w:bookmarkStart w:id="447" w:name="_Toc410654087"/>
      <w:bookmarkEnd w:id="443"/>
      <w:r w:rsidR="00086D62" w:rsidRPr="00DB4E7D">
        <w:rPr>
          <w:sz w:val="24"/>
          <w:szCs w:val="28"/>
        </w:rPr>
        <w:t xml:space="preserve"> </w:t>
      </w:r>
      <w:r w:rsidRPr="00DB4E7D">
        <w:rPr>
          <w:sz w:val="24"/>
          <w:szCs w:val="28"/>
        </w:rPr>
        <w:t>системы условий</w:t>
      </w:r>
      <w:bookmarkEnd w:id="444"/>
      <w:bookmarkEnd w:id="445"/>
      <w:bookmarkEnd w:id="446"/>
      <w:bookmarkEnd w:id="447"/>
    </w:p>
    <w:tbl>
      <w:tblPr>
        <w:tblW w:w="9639" w:type="dxa"/>
        <w:tblInd w:w="-5" w:type="dxa"/>
        <w:tblLayout w:type="fixed"/>
        <w:tblCellMar>
          <w:left w:w="0" w:type="dxa"/>
          <w:right w:w="0" w:type="dxa"/>
        </w:tblCellMar>
        <w:tblLook w:val="0000" w:firstRow="0" w:lastRow="0" w:firstColumn="0" w:lastColumn="0" w:noHBand="0" w:noVBand="0"/>
      </w:tblPr>
      <w:tblGrid>
        <w:gridCol w:w="2835"/>
        <w:gridCol w:w="4536"/>
        <w:gridCol w:w="2268"/>
      </w:tblGrid>
      <w:tr w:rsidR="00B540EE" w:rsidRPr="00DB4E7D" w:rsidTr="00436EB5">
        <w:trPr>
          <w:trHeight w:val="500"/>
          <w:tblHeader/>
        </w:trPr>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DB4E7D" w:rsidRDefault="00B540EE" w:rsidP="00436EB5">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b/>
                <w:bCs/>
                <w:sz w:val="24"/>
                <w:szCs w:val="28"/>
                <w:lang w:eastAsia="ru-RU"/>
              </w:rPr>
            </w:pPr>
            <w:r w:rsidRPr="00DB4E7D">
              <w:rPr>
                <w:rFonts w:ascii="Times New Roman" w:eastAsia="MS Mincho" w:hAnsi="Times New Roman"/>
                <w:b/>
                <w:bCs/>
                <w:sz w:val="24"/>
                <w:szCs w:val="28"/>
                <w:lang w:eastAsia="ru-RU"/>
              </w:rPr>
              <w:t>Направление мероприятий</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DB4E7D" w:rsidRDefault="00B540EE" w:rsidP="00436EB5">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b/>
                <w:bCs/>
                <w:sz w:val="24"/>
                <w:szCs w:val="28"/>
                <w:lang w:eastAsia="ru-RU"/>
              </w:rPr>
            </w:pPr>
            <w:r w:rsidRPr="00DB4E7D">
              <w:rPr>
                <w:rFonts w:ascii="Times New Roman" w:eastAsia="MS Mincho" w:hAnsi="Times New Roman"/>
                <w:b/>
                <w:bCs/>
                <w:sz w:val="24"/>
                <w:szCs w:val="28"/>
                <w:lang w:eastAsia="ru-RU"/>
              </w:rP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DB4E7D" w:rsidRDefault="00B540EE" w:rsidP="00436EB5">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b/>
                <w:bCs/>
                <w:sz w:val="24"/>
                <w:szCs w:val="28"/>
                <w:lang w:eastAsia="ru-RU"/>
              </w:rPr>
            </w:pPr>
            <w:r w:rsidRPr="00DB4E7D">
              <w:rPr>
                <w:rFonts w:ascii="Times New Roman" w:eastAsia="MS Mincho" w:hAnsi="Times New Roman"/>
                <w:b/>
                <w:bCs/>
                <w:sz w:val="24"/>
                <w:szCs w:val="28"/>
                <w:lang w:eastAsia="ru-RU"/>
              </w:rPr>
              <w:t>Сроки реализации</w:t>
            </w:r>
          </w:p>
        </w:tc>
      </w:tr>
      <w:tr w:rsidR="00B540EE" w:rsidRPr="00DB4E7D" w:rsidTr="00436EB5">
        <w:trPr>
          <w:trHeight w:val="2697"/>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DB4E7D" w:rsidRDefault="00B540EE" w:rsidP="00940668">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8"/>
                <w:lang w:eastAsia="ru-RU"/>
              </w:rPr>
            </w:pPr>
            <w:r w:rsidRPr="00DB4E7D">
              <w:rPr>
                <w:rFonts w:ascii="Times New Roman" w:eastAsia="MS Mincho" w:hAnsi="Times New Roman"/>
                <w:sz w:val="24"/>
                <w:szCs w:val="28"/>
                <w:lang w:eastAsia="ru-RU"/>
              </w:rPr>
              <w:t>I.</w:t>
            </w:r>
            <w:r w:rsidRPr="00DB4E7D">
              <w:rPr>
                <w:rFonts w:ascii="Times New Roman" w:eastAsia="MS Mincho" w:hAnsi="Times New Roman"/>
                <w:sz w:val="24"/>
                <w:szCs w:val="28"/>
                <w:lang w:eastAsia="ru-RU"/>
              </w:rPr>
              <w:t> </w:t>
            </w:r>
            <w:r w:rsidRPr="00DB4E7D">
              <w:rPr>
                <w:rFonts w:ascii="Times New Roman" w:eastAsia="MS Mincho" w:hAnsi="Times New Roman"/>
                <w:sz w:val="24"/>
                <w:szCs w:val="28"/>
                <w:lang w:eastAsia="ru-RU"/>
              </w:rPr>
              <w:t xml:space="preserve">Нормативное обеспечение введения ФГОС </w:t>
            </w:r>
            <w:r w:rsidR="00940668" w:rsidRPr="00DB4E7D">
              <w:rPr>
                <w:rFonts w:ascii="Times New Roman" w:eastAsia="MS Mincho" w:hAnsi="Times New Roman"/>
                <w:sz w:val="24"/>
                <w:szCs w:val="28"/>
                <w:lang w:eastAsia="ru-RU"/>
              </w:rPr>
              <w:t>ООО</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DB4E7D"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8"/>
                <w:lang w:eastAsia="ru-RU"/>
              </w:rPr>
            </w:pPr>
            <w:r w:rsidRPr="00DB4E7D">
              <w:rPr>
                <w:rFonts w:ascii="Times New Roman" w:eastAsia="MS Mincho" w:hAnsi="Times New Roman"/>
                <w:sz w:val="24"/>
                <w:szCs w:val="28"/>
                <w:lang w:eastAsia="ru-RU"/>
              </w:rPr>
              <w:t xml:space="preserve">1. Наличие решения органа государственно­общественного управления (совета школы, управляющего совета, попечительского совета) </w:t>
            </w:r>
            <w:r w:rsidR="00C83F0A" w:rsidRPr="00DB4E7D">
              <w:rPr>
                <w:rFonts w:ascii="Times New Roman" w:eastAsia="MS Mincho" w:hAnsi="Times New Roman"/>
                <w:sz w:val="24"/>
                <w:szCs w:val="28"/>
                <w:lang w:eastAsia="ru-RU"/>
              </w:rPr>
              <w:t xml:space="preserve">или иного локального акта </w:t>
            </w:r>
            <w:r w:rsidRPr="00DB4E7D">
              <w:rPr>
                <w:rFonts w:ascii="Times New Roman" w:eastAsia="MS Mincho" w:hAnsi="Times New Roman"/>
                <w:sz w:val="24"/>
                <w:szCs w:val="28"/>
                <w:lang w:eastAsia="ru-RU"/>
              </w:rPr>
              <w:t xml:space="preserve">о введении в образовательной организации ФГОС ООО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DB4E7D" w:rsidRDefault="00B540EE" w:rsidP="00436EB5">
            <w:pPr>
              <w:autoSpaceDE w:val="0"/>
              <w:autoSpaceDN w:val="0"/>
              <w:adjustRightInd w:val="0"/>
              <w:spacing w:after="0" w:line="288" w:lineRule="auto"/>
              <w:ind w:firstLine="52"/>
              <w:rPr>
                <w:rFonts w:ascii="Times New Roman" w:eastAsia="MS Mincho" w:hAnsi="Times New Roman"/>
                <w:sz w:val="24"/>
                <w:szCs w:val="28"/>
                <w:lang w:eastAsia="ru-RU"/>
              </w:rPr>
            </w:pPr>
          </w:p>
        </w:tc>
      </w:tr>
      <w:tr w:rsidR="00B540EE" w:rsidRPr="00DB4E7D" w:rsidTr="00436EB5">
        <w:trPr>
          <w:trHeight w:val="108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DB4E7D"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DB4E7D" w:rsidRDefault="00B540EE" w:rsidP="00C83F0A">
            <w:pPr>
              <w:autoSpaceDE w:val="0"/>
              <w:autoSpaceDN w:val="0"/>
              <w:adjustRightInd w:val="0"/>
              <w:spacing w:after="0" w:line="288" w:lineRule="auto"/>
              <w:ind w:firstLine="52"/>
              <w:rPr>
                <w:rFonts w:ascii="Times New Roman" w:eastAsia="MS Mincho" w:hAnsi="Times New Roman"/>
                <w:sz w:val="24"/>
                <w:szCs w:val="28"/>
                <w:lang w:eastAsia="ru-RU"/>
              </w:rPr>
            </w:pPr>
            <w:r w:rsidRPr="00DB4E7D">
              <w:rPr>
                <w:rFonts w:ascii="Times New Roman" w:eastAsia="MS Mincho" w:hAnsi="Times New Roman"/>
                <w:sz w:val="24"/>
                <w:szCs w:val="28"/>
                <w:lang w:eastAsia="ru-RU"/>
              </w:rPr>
              <w:t xml:space="preserve">2. </w:t>
            </w:r>
            <w:r w:rsidR="00C83F0A" w:rsidRPr="00DB4E7D">
              <w:rPr>
                <w:rFonts w:ascii="Times New Roman" w:eastAsia="MS Mincho" w:hAnsi="Times New Roman"/>
                <w:sz w:val="24"/>
                <w:szCs w:val="28"/>
                <w:lang w:eastAsia="ru-RU"/>
              </w:rPr>
              <w:t>Разработка и утверждение плана-графика введения ФГОС ООО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DB4E7D" w:rsidRDefault="00B540EE" w:rsidP="00436EB5">
            <w:pPr>
              <w:autoSpaceDE w:val="0"/>
              <w:autoSpaceDN w:val="0"/>
              <w:adjustRightInd w:val="0"/>
              <w:spacing w:after="0" w:line="288" w:lineRule="auto"/>
              <w:ind w:firstLine="52"/>
              <w:rPr>
                <w:rFonts w:ascii="Times New Roman" w:eastAsia="MS Mincho" w:hAnsi="Times New Roman"/>
                <w:sz w:val="24"/>
                <w:szCs w:val="28"/>
                <w:lang w:eastAsia="ru-RU"/>
              </w:rPr>
            </w:pPr>
          </w:p>
        </w:tc>
      </w:tr>
      <w:tr w:rsidR="00B540EE" w:rsidRPr="00DB4E7D" w:rsidTr="0012121B">
        <w:trPr>
          <w:trHeight w:val="40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DB4E7D"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DB4E7D" w:rsidRDefault="00B540EE" w:rsidP="00C83F0A">
            <w:pPr>
              <w:autoSpaceDE w:val="0"/>
              <w:autoSpaceDN w:val="0"/>
              <w:adjustRightInd w:val="0"/>
              <w:spacing w:after="0" w:line="288" w:lineRule="auto"/>
              <w:ind w:firstLine="52"/>
              <w:rPr>
                <w:rFonts w:ascii="Times New Roman" w:eastAsia="MS Mincho" w:hAnsi="Times New Roman"/>
                <w:sz w:val="24"/>
                <w:szCs w:val="28"/>
                <w:lang w:eastAsia="ru-RU"/>
              </w:rPr>
            </w:pPr>
            <w:r w:rsidRPr="00DB4E7D">
              <w:rPr>
                <w:rFonts w:ascii="Times New Roman" w:eastAsia="MS Mincho" w:hAnsi="Times New Roman"/>
                <w:sz w:val="24"/>
                <w:szCs w:val="28"/>
                <w:lang w:eastAsia="ru-RU"/>
              </w:rPr>
              <w:t xml:space="preserve">3. </w:t>
            </w:r>
            <w:r w:rsidR="00C83F0A" w:rsidRPr="00DB4E7D">
              <w:rPr>
                <w:rFonts w:ascii="Times New Roman" w:eastAsia="MS Mincho" w:hAnsi="Times New Roman"/>
                <w:sz w:val="24"/>
                <w:szCs w:val="28"/>
                <w:lang w:eastAsia="ru-RU"/>
              </w:rPr>
              <w:t>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DB4E7D" w:rsidRDefault="00B540EE" w:rsidP="00436EB5">
            <w:pPr>
              <w:autoSpaceDE w:val="0"/>
              <w:autoSpaceDN w:val="0"/>
              <w:adjustRightInd w:val="0"/>
              <w:spacing w:after="0" w:line="288" w:lineRule="auto"/>
              <w:ind w:firstLine="52"/>
              <w:rPr>
                <w:rFonts w:ascii="Times New Roman" w:eastAsia="MS Mincho" w:hAnsi="Times New Roman"/>
                <w:sz w:val="24"/>
                <w:szCs w:val="28"/>
                <w:lang w:eastAsia="ru-RU"/>
              </w:rPr>
            </w:pPr>
          </w:p>
        </w:tc>
      </w:tr>
      <w:tr w:rsidR="00B540EE" w:rsidRPr="00DB4E7D" w:rsidTr="00436EB5">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B540EE" w:rsidRPr="00DB4E7D" w:rsidRDefault="00B540EE" w:rsidP="00436EB5">
            <w:pPr>
              <w:autoSpaceDE w:val="0"/>
              <w:autoSpaceDN w:val="0"/>
              <w:adjustRightInd w:val="0"/>
              <w:spacing w:after="0" w:line="288" w:lineRule="auto"/>
              <w:ind w:firstLine="52"/>
              <w:rPr>
                <w:rFonts w:ascii="Times New Roman" w:eastAsia="MS Mincho" w:hAnsi="Times New Roman"/>
                <w:sz w:val="24"/>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DB4E7D" w:rsidRDefault="00B540EE"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trike/>
                <w:sz w:val="24"/>
                <w:szCs w:val="28"/>
                <w:lang w:eastAsia="ru-RU"/>
              </w:rPr>
            </w:pPr>
            <w:r w:rsidRPr="00DB4E7D">
              <w:rPr>
                <w:rFonts w:ascii="Times New Roman" w:eastAsia="MS Mincho" w:hAnsi="Times New Roman"/>
                <w:sz w:val="24"/>
                <w:szCs w:val="28"/>
                <w:lang w:eastAsia="ru-RU"/>
              </w:rPr>
              <w:t>4.</w:t>
            </w:r>
            <w:r w:rsidRPr="00DB4E7D">
              <w:rPr>
                <w:rFonts w:ascii="Times New Roman" w:eastAsia="MS Mincho" w:hAnsi="Times New Roman"/>
                <w:sz w:val="24"/>
                <w:szCs w:val="28"/>
                <w:lang w:eastAsia="ru-RU"/>
              </w:rPr>
              <w:t> </w:t>
            </w:r>
            <w:r w:rsidR="00C83F0A" w:rsidRPr="00DB4E7D">
              <w:rPr>
                <w:rFonts w:ascii="Times New Roman" w:eastAsia="MS Mincho" w:hAnsi="Times New Roman"/>
                <w:sz w:val="24"/>
                <w:szCs w:val="28"/>
                <w:lang w:eastAsia="ru-RU"/>
              </w:rPr>
              <w:t xml:space="preserve"> Разработка на основе примерной основной образовательной программы основного общего образования основной образовательной программы основного общего образования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DB4E7D" w:rsidRDefault="00B540EE" w:rsidP="00436EB5">
            <w:pPr>
              <w:autoSpaceDE w:val="0"/>
              <w:autoSpaceDN w:val="0"/>
              <w:adjustRightInd w:val="0"/>
              <w:spacing w:after="0" w:line="288" w:lineRule="auto"/>
              <w:ind w:firstLine="52"/>
              <w:rPr>
                <w:rFonts w:ascii="Times New Roman" w:eastAsia="MS Mincho" w:hAnsi="Times New Roman"/>
                <w:sz w:val="24"/>
                <w:szCs w:val="28"/>
                <w:lang w:eastAsia="ru-RU"/>
              </w:rPr>
            </w:pPr>
          </w:p>
        </w:tc>
      </w:tr>
      <w:tr w:rsidR="00B540EE" w:rsidRPr="00DB4E7D" w:rsidTr="00436EB5">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B540EE" w:rsidRPr="00DB4E7D" w:rsidRDefault="00B540EE" w:rsidP="00436EB5">
            <w:pPr>
              <w:autoSpaceDE w:val="0"/>
              <w:autoSpaceDN w:val="0"/>
              <w:adjustRightInd w:val="0"/>
              <w:spacing w:after="0" w:line="288" w:lineRule="auto"/>
              <w:ind w:firstLine="52"/>
              <w:rPr>
                <w:rFonts w:ascii="Times New Roman" w:eastAsia="MS Mincho" w:hAnsi="Times New Roman"/>
                <w:sz w:val="24"/>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DB4E7D" w:rsidRDefault="00B540EE"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8"/>
                <w:lang w:eastAsia="ru-RU"/>
              </w:rPr>
            </w:pPr>
            <w:r w:rsidRPr="00DB4E7D">
              <w:rPr>
                <w:rFonts w:ascii="Times New Roman" w:eastAsia="MS Mincho" w:hAnsi="Times New Roman"/>
                <w:sz w:val="24"/>
                <w:szCs w:val="28"/>
                <w:lang w:eastAsia="ru-RU"/>
              </w:rPr>
              <w:t>5.</w:t>
            </w:r>
            <w:r w:rsidRPr="00DB4E7D">
              <w:rPr>
                <w:rFonts w:ascii="Times New Roman" w:eastAsia="MS Mincho" w:hAnsi="Times New Roman"/>
                <w:sz w:val="24"/>
                <w:szCs w:val="28"/>
                <w:lang w:eastAsia="ru-RU"/>
              </w:rPr>
              <w:t> </w:t>
            </w:r>
            <w:r w:rsidR="00C83F0A" w:rsidRPr="00DB4E7D">
              <w:rPr>
                <w:rFonts w:ascii="Times New Roman" w:eastAsia="MS Mincho" w:hAnsi="Times New Roman"/>
                <w:sz w:val="24"/>
                <w:szCs w:val="28"/>
                <w:lang w:eastAsia="ru-RU"/>
              </w:rPr>
              <w:t xml:space="preserve"> Утверждение основной образовательной программы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DB4E7D" w:rsidRDefault="00B540EE" w:rsidP="00436EB5">
            <w:pPr>
              <w:autoSpaceDE w:val="0"/>
              <w:autoSpaceDN w:val="0"/>
              <w:adjustRightInd w:val="0"/>
              <w:spacing w:after="0" w:line="288" w:lineRule="auto"/>
              <w:ind w:firstLine="52"/>
              <w:rPr>
                <w:rFonts w:ascii="Times New Roman" w:eastAsia="MS Mincho" w:hAnsi="Times New Roman"/>
                <w:sz w:val="24"/>
                <w:szCs w:val="28"/>
                <w:lang w:eastAsia="ru-RU"/>
              </w:rPr>
            </w:pPr>
          </w:p>
        </w:tc>
      </w:tr>
      <w:tr w:rsidR="00B540EE" w:rsidRPr="00DB4E7D" w:rsidTr="0012121B">
        <w:trPr>
          <w:trHeight w:val="1245"/>
        </w:trPr>
        <w:tc>
          <w:tcPr>
            <w:tcW w:w="2835"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DB4E7D" w:rsidRDefault="00B540EE" w:rsidP="00436EB5">
            <w:pPr>
              <w:autoSpaceDE w:val="0"/>
              <w:autoSpaceDN w:val="0"/>
              <w:adjustRightInd w:val="0"/>
              <w:spacing w:after="0" w:line="288" w:lineRule="auto"/>
              <w:ind w:firstLine="52"/>
              <w:rPr>
                <w:rFonts w:ascii="Times New Roman" w:eastAsia="MS Mincho" w:hAnsi="Times New Roman"/>
                <w:sz w:val="24"/>
                <w:szCs w:val="28"/>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DB4E7D" w:rsidRDefault="00B540EE"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8"/>
                <w:lang w:eastAsia="ru-RU"/>
              </w:rPr>
            </w:pPr>
            <w:r w:rsidRPr="00DB4E7D">
              <w:rPr>
                <w:rFonts w:ascii="Times New Roman" w:eastAsia="MS Mincho" w:hAnsi="Times New Roman"/>
                <w:sz w:val="24"/>
                <w:szCs w:val="28"/>
                <w:lang w:eastAsia="ru-RU"/>
              </w:rPr>
              <w:t>6.</w:t>
            </w:r>
            <w:r w:rsidRPr="00DB4E7D">
              <w:rPr>
                <w:rFonts w:ascii="Times New Roman" w:eastAsia="MS Mincho" w:hAnsi="Times New Roman"/>
                <w:sz w:val="24"/>
                <w:szCs w:val="28"/>
                <w:lang w:eastAsia="ru-RU"/>
              </w:rPr>
              <w:t> </w:t>
            </w:r>
            <w:r w:rsidR="00C83F0A" w:rsidRPr="00DB4E7D">
              <w:rPr>
                <w:rFonts w:ascii="Times New Roman" w:eastAsia="MS Mincho" w:hAnsi="Times New Roman"/>
                <w:sz w:val="24"/>
                <w:szCs w:val="28"/>
                <w:lang w:eastAsia="ru-RU"/>
              </w:rPr>
              <w:t xml:space="preserve"> Приведение должностных инструкций работников образовательной организации в соответствие с требованиями ФГОС основного общего образования и тарифно­квалификационными характеристиками</w:t>
            </w:r>
            <w:r w:rsidR="00086D62" w:rsidRPr="00DB4E7D">
              <w:rPr>
                <w:rFonts w:ascii="Times New Roman" w:eastAsia="MS Mincho" w:hAnsi="Times New Roman"/>
                <w:sz w:val="24"/>
                <w:szCs w:val="28"/>
                <w:lang w:eastAsia="ru-RU"/>
              </w:rPr>
              <w:t xml:space="preserve"> </w:t>
            </w:r>
            <w:r w:rsidR="00C83F0A" w:rsidRPr="00DB4E7D">
              <w:rPr>
                <w:rFonts w:ascii="Times New Roman" w:eastAsia="MS Mincho" w:hAnsi="Times New Roman"/>
                <w:sz w:val="24"/>
                <w:szCs w:val="28"/>
                <w:lang w:eastAsia="ru-RU"/>
              </w:rPr>
              <w:t>и профессиональным стандартом</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DB4E7D" w:rsidRDefault="00B540EE" w:rsidP="00436EB5">
            <w:pPr>
              <w:autoSpaceDE w:val="0"/>
              <w:autoSpaceDN w:val="0"/>
              <w:adjustRightInd w:val="0"/>
              <w:spacing w:after="0" w:line="288" w:lineRule="auto"/>
              <w:ind w:firstLine="52"/>
              <w:rPr>
                <w:rFonts w:ascii="Times New Roman" w:eastAsia="MS Mincho" w:hAnsi="Times New Roman"/>
                <w:sz w:val="24"/>
                <w:szCs w:val="28"/>
                <w:lang w:eastAsia="ru-RU"/>
              </w:rPr>
            </w:pPr>
          </w:p>
        </w:tc>
      </w:tr>
      <w:tr w:rsidR="00B540EE" w:rsidRPr="00DB4E7D" w:rsidTr="0012121B">
        <w:trPr>
          <w:trHeight w:val="1970"/>
        </w:trPr>
        <w:tc>
          <w:tcPr>
            <w:tcW w:w="2835" w:type="dxa"/>
            <w:vMerge/>
            <w:tcBorders>
              <w:top w:val="single" w:sz="4" w:space="0" w:color="000000"/>
              <w:left w:val="single" w:sz="4" w:space="0" w:color="000000"/>
              <w:bottom w:val="single" w:sz="4" w:space="0" w:color="000000"/>
              <w:right w:val="single" w:sz="4" w:space="0" w:color="000000"/>
            </w:tcBorders>
          </w:tcPr>
          <w:p w:rsidR="00B540EE" w:rsidRPr="00DB4E7D" w:rsidRDefault="00B540EE" w:rsidP="00436EB5">
            <w:pPr>
              <w:autoSpaceDE w:val="0"/>
              <w:autoSpaceDN w:val="0"/>
              <w:adjustRightInd w:val="0"/>
              <w:spacing w:after="0" w:line="288" w:lineRule="auto"/>
              <w:ind w:firstLine="52"/>
              <w:rPr>
                <w:rFonts w:ascii="Times New Roman" w:eastAsia="MS Mincho" w:hAnsi="Times New Roman"/>
                <w:sz w:val="24"/>
                <w:szCs w:val="28"/>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DB4E7D" w:rsidRDefault="00B540EE"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8"/>
                <w:lang w:eastAsia="ru-RU"/>
              </w:rPr>
            </w:pPr>
            <w:r w:rsidRPr="00DB4E7D">
              <w:rPr>
                <w:rFonts w:ascii="Times New Roman" w:eastAsia="MS Mincho" w:hAnsi="Times New Roman"/>
                <w:sz w:val="24"/>
                <w:szCs w:val="28"/>
                <w:lang w:eastAsia="ru-RU"/>
              </w:rPr>
              <w:t>7.</w:t>
            </w:r>
            <w:r w:rsidRPr="00DB4E7D">
              <w:rPr>
                <w:rFonts w:ascii="Times New Roman" w:eastAsia="MS Mincho" w:hAnsi="Times New Roman"/>
                <w:sz w:val="24"/>
                <w:szCs w:val="28"/>
                <w:lang w:eastAsia="ru-RU"/>
              </w:rPr>
              <w:t> </w:t>
            </w:r>
            <w:r w:rsidR="00C83F0A" w:rsidRPr="00DB4E7D">
              <w:rPr>
                <w:rFonts w:ascii="Times New Roman" w:eastAsia="MS Mincho" w:hAnsi="Times New Roman"/>
                <w:sz w:val="24"/>
                <w:szCs w:val="28"/>
                <w:lang w:eastAsia="ru-RU"/>
              </w:rPr>
              <w:t xml:space="preserve">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DB4E7D" w:rsidRDefault="00B540EE" w:rsidP="00436EB5">
            <w:pPr>
              <w:autoSpaceDE w:val="0"/>
              <w:autoSpaceDN w:val="0"/>
              <w:adjustRightInd w:val="0"/>
              <w:spacing w:after="0" w:line="288" w:lineRule="auto"/>
              <w:ind w:firstLine="52"/>
              <w:rPr>
                <w:rFonts w:ascii="Times New Roman" w:eastAsia="MS Mincho" w:hAnsi="Times New Roman"/>
                <w:sz w:val="24"/>
                <w:szCs w:val="28"/>
                <w:lang w:eastAsia="ru-RU"/>
              </w:rPr>
            </w:pPr>
          </w:p>
        </w:tc>
      </w:tr>
      <w:tr w:rsidR="00B540EE" w:rsidRPr="00DB4E7D" w:rsidTr="00436EB5">
        <w:trPr>
          <w:trHeight w:val="688"/>
        </w:trPr>
        <w:tc>
          <w:tcPr>
            <w:tcW w:w="2835" w:type="dxa"/>
            <w:vMerge/>
            <w:tcBorders>
              <w:top w:val="single" w:sz="4" w:space="0" w:color="000000"/>
              <w:left w:val="single" w:sz="4" w:space="0" w:color="000000"/>
              <w:bottom w:val="single" w:sz="4" w:space="0" w:color="000000"/>
              <w:right w:val="single" w:sz="4" w:space="0" w:color="000000"/>
            </w:tcBorders>
          </w:tcPr>
          <w:p w:rsidR="00B540EE" w:rsidRPr="00DB4E7D" w:rsidRDefault="00B540EE" w:rsidP="00436EB5">
            <w:pPr>
              <w:autoSpaceDE w:val="0"/>
              <w:autoSpaceDN w:val="0"/>
              <w:adjustRightInd w:val="0"/>
              <w:spacing w:after="0" w:line="288" w:lineRule="auto"/>
              <w:ind w:firstLine="52"/>
              <w:rPr>
                <w:rFonts w:ascii="Times New Roman" w:eastAsia="MS Mincho" w:hAnsi="Times New Roman"/>
                <w:sz w:val="24"/>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DB4E7D" w:rsidRDefault="00B540EE" w:rsidP="005B178C">
            <w:pPr>
              <w:snapToGrid w:val="0"/>
              <w:spacing w:after="0" w:line="288" w:lineRule="auto"/>
              <w:ind w:firstLine="52"/>
              <w:rPr>
                <w:rFonts w:ascii="Times New Roman" w:eastAsia="MS Mincho" w:hAnsi="Times New Roman"/>
                <w:strike/>
                <w:sz w:val="24"/>
                <w:szCs w:val="28"/>
                <w:lang w:eastAsia="ru-RU"/>
              </w:rPr>
            </w:pPr>
            <w:r w:rsidRPr="00DB4E7D">
              <w:rPr>
                <w:rFonts w:ascii="Times New Roman" w:hAnsi="Times New Roman"/>
                <w:sz w:val="24"/>
                <w:szCs w:val="28"/>
              </w:rPr>
              <w:t>8.</w:t>
            </w:r>
            <w:r w:rsidRPr="00DB4E7D">
              <w:rPr>
                <w:rFonts w:ascii="Times New Roman" w:hAnsi="Times New Roman"/>
                <w:sz w:val="24"/>
                <w:szCs w:val="28"/>
              </w:rPr>
              <w:t> </w:t>
            </w:r>
            <w:r w:rsidR="00C83F0A" w:rsidRPr="00DB4E7D">
              <w:rPr>
                <w:rFonts w:ascii="Times New Roman" w:eastAsia="MS Mincho" w:hAnsi="Times New Roman"/>
                <w:sz w:val="24"/>
                <w:szCs w:val="28"/>
                <w:lang w:eastAsia="ru-RU"/>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DB4E7D" w:rsidRDefault="00B540EE" w:rsidP="00436EB5">
            <w:pPr>
              <w:autoSpaceDE w:val="0"/>
              <w:autoSpaceDN w:val="0"/>
              <w:adjustRightInd w:val="0"/>
              <w:spacing w:after="0" w:line="288" w:lineRule="auto"/>
              <w:ind w:firstLine="52"/>
              <w:rPr>
                <w:rFonts w:ascii="Times New Roman" w:eastAsia="MS Mincho" w:hAnsi="Times New Roman"/>
                <w:sz w:val="24"/>
                <w:szCs w:val="28"/>
                <w:lang w:eastAsia="ru-RU"/>
              </w:rPr>
            </w:pPr>
          </w:p>
        </w:tc>
      </w:tr>
      <w:tr w:rsidR="005B178C" w:rsidRPr="00DB4E7D" w:rsidTr="00C92A67">
        <w:trPr>
          <w:trHeight w:val="8500"/>
        </w:trPr>
        <w:tc>
          <w:tcPr>
            <w:tcW w:w="2835" w:type="dxa"/>
            <w:vMerge/>
            <w:tcBorders>
              <w:top w:val="single" w:sz="4" w:space="0" w:color="000000"/>
              <w:left w:val="single" w:sz="4" w:space="0" w:color="000000"/>
              <w:bottom w:val="single" w:sz="4" w:space="0" w:color="000000"/>
              <w:right w:val="single" w:sz="4" w:space="0" w:color="000000"/>
            </w:tcBorders>
          </w:tcPr>
          <w:p w:rsidR="005B178C" w:rsidRPr="00DB4E7D" w:rsidRDefault="005B178C" w:rsidP="00436EB5">
            <w:pPr>
              <w:autoSpaceDE w:val="0"/>
              <w:autoSpaceDN w:val="0"/>
              <w:adjustRightInd w:val="0"/>
              <w:spacing w:after="0" w:line="288" w:lineRule="auto"/>
              <w:ind w:firstLine="52"/>
              <w:rPr>
                <w:rFonts w:ascii="Times New Roman" w:eastAsia="MS Mincho" w:hAnsi="Times New Roman"/>
                <w:sz w:val="24"/>
                <w:szCs w:val="28"/>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5B178C" w:rsidRPr="00DB4E7D"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trike/>
                <w:sz w:val="24"/>
                <w:szCs w:val="28"/>
                <w:lang w:eastAsia="ru-RU"/>
              </w:rPr>
            </w:pPr>
            <w:r w:rsidRPr="00DB4E7D">
              <w:rPr>
                <w:rFonts w:ascii="Times New Roman" w:eastAsia="MS Mincho" w:hAnsi="Times New Roman"/>
                <w:sz w:val="24"/>
                <w:szCs w:val="28"/>
                <w:lang w:eastAsia="ru-RU"/>
              </w:rPr>
              <w:t>9.</w:t>
            </w:r>
            <w:r w:rsidRPr="00DB4E7D">
              <w:rPr>
                <w:rFonts w:ascii="Times New Roman" w:eastAsia="MS Mincho" w:hAnsi="Times New Roman"/>
                <w:sz w:val="24"/>
                <w:szCs w:val="28"/>
                <w:lang w:eastAsia="ru-RU"/>
              </w:rPr>
              <w:t> </w:t>
            </w:r>
            <w:r w:rsidRPr="00DB4E7D">
              <w:rPr>
                <w:rFonts w:ascii="Times New Roman" w:eastAsia="MS Mincho" w:hAnsi="Times New Roman"/>
                <w:sz w:val="24"/>
                <w:szCs w:val="28"/>
                <w:lang w:eastAsia="ru-RU"/>
              </w:rPr>
              <w:t xml:space="preserve"> Доработка:</w:t>
            </w:r>
          </w:p>
          <w:p w:rsidR="005B178C" w:rsidRPr="00DB4E7D"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8"/>
                <w:lang w:eastAsia="ru-RU"/>
              </w:rPr>
            </w:pPr>
            <w:r w:rsidRPr="00DB4E7D">
              <w:rPr>
                <w:rFonts w:ascii="Times New Roman" w:hAnsi="Times New Roman"/>
                <w:b/>
                <w:bCs/>
                <w:sz w:val="24"/>
                <w:szCs w:val="28"/>
              </w:rPr>
              <w:t>–</w:t>
            </w:r>
            <w:r w:rsidRPr="00DB4E7D">
              <w:rPr>
                <w:rFonts w:ascii="Times New Roman" w:eastAsia="MS Mincho" w:hAnsi="Times New Roman"/>
                <w:sz w:val="24"/>
                <w:szCs w:val="28"/>
                <w:lang w:eastAsia="ru-RU"/>
              </w:rPr>
              <w:t> </w:t>
            </w:r>
            <w:r w:rsidRPr="00DB4E7D">
              <w:rPr>
                <w:rFonts w:ascii="Times New Roman" w:eastAsia="MS Mincho" w:hAnsi="Times New Roman"/>
                <w:sz w:val="24"/>
                <w:szCs w:val="28"/>
                <w:lang w:eastAsia="ru-RU"/>
              </w:rPr>
              <w:t>образовательных программ (индивидуальных и</w:t>
            </w:r>
            <w:r w:rsidRPr="00DB4E7D">
              <w:rPr>
                <w:rFonts w:ascii="Times New Roman" w:eastAsia="MS Mincho" w:hAnsi="Times New Roman"/>
                <w:sz w:val="24"/>
                <w:szCs w:val="28"/>
                <w:lang w:eastAsia="ru-RU"/>
              </w:rPr>
              <w:t> </w:t>
            </w:r>
            <w:r w:rsidRPr="00DB4E7D">
              <w:rPr>
                <w:rFonts w:ascii="Times New Roman" w:eastAsia="MS Mincho" w:hAnsi="Times New Roman"/>
                <w:sz w:val="24"/>
                <w:szCs w:val="28"/>
                <w:lang w:eastAsia="ru-RU"/>
              </w:rPr>
              <w:t>др.);</w:t>
            </w:r>
          </w:p>
          <w:p w:rsidR="005B178C" w:rsidRPr="00DB4E7D"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8"/>
                <w:lang w:eastAsia="ru-RU"/>
              </w:rPr>
            </w:pPr>
            <w:r w:rsidRPr="00DB4E7D">
              <w:rPr>
                <w:rFonts w:ascii="Times New Roman" w:hAnsi="Times New Roman"/>
                <w:b/>
                <w:bCs/>
                <w:sz w:val="24"/>
                <w:szCs w:val="28"/>
              </w:rPr>
              <w:t>–</w:t>
            </w:r>
            <w:r w:rsidRPr="00DB4E7D">
              <w:rPr>
                <w:rFonts w:ascii="Times New Roman" w:eastAsia="MS Mincho" w:hAnsi="Times New Roman"/>
                <w:sz w:val="24"/>
                <w:szCs w:val="28"/>
                <w:lang w:eastAsia="ru-RU"/>
              </w:rPr>
              <w:t> </w:t>
            </w:r>
            <w:r w:rsidRPr="00DB4E7D">
              <w:rPr>
                <w:rFonts w:ascii="Times New Roman" w:eastAsia="MS Mincho" w:hAnsi="Times New Roman"/>
                <w:sz w:val="24"/>
                <w:szCs w:val="28"/>
                <w:lang w:eastAsia="ru-RU"/>
              </w:rPr>
              <w:t>учебного плана;</w:t>
            </w:r>
          </w:p>
          <w:p w:rsidR="005B178C" w:rsidRPr="00DB4E7D"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8"/>
                <w:lang w:eastAsia="ru-RU"/>
              </w:rPr>
            </w:pPr>
            <w:r w:rsidRPr="00DB4E7D">
              <w:rPr>
                <w:rFonts w:ascii="Times New Roman" w:hAnsi="Times New Roman"/>
                <w:b/>
                <w:bCs/>
                <w:sz w:val="24"/>
                <w:szCs w:val="28"/>
              </w:rPr>
              <w:t>–</w:t>
            </w:r>
            <w:r w:rsidRPr="00DB4E7D">
              <w:rPr>
                <w:rFonts w:ascii="Times New Roman" w:eastAsia="MS Mincho" w:hAnsi="Times New Roman"/>
                <w:sz w:val="24"/>
                <w:szCs w:val="28"/>
                <w:lang w:eastAsia="ru-RU"/>
              </w:rPr>
              <w:t> </w:t>
            </w:r>
            <w:r w:rsidRPr="00DB4E7D">
              <w:rPr>
                <w:rFonts w:ascii="Times New Roman" w:eastAsia="MS Mincho" w:hAnsi="Times New Roman"/>
                <w:sz w:val="24"/>
                <w:szCs w:val="28"/>
                <w:lang w:eastAsia="ru-RU"/>
              </w:rPr>
              <w:t>рабочих программ учебных предметов, курсов, дисциплин, модулей;</w:t>
            </w:r>
          </w:p>
          <w:p w:rsidR="005B178C" w:rsidRPr="00DB4E7D"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8"/>
                <w:lang w:eastAsia="ru-RU"/>
              </w:rPr>
            </w:pPr>
            <w:r w:rsidRPr="00DB4E7D">
              <w:rPr>
                <w:rFonts w:ascii="Times New Roman" w:hAnsi="Times New Roman"/>
                <w:b/>
                <w:bCs/>
                <w:sz w:val="24"/>
                <w:szCs w:val="28"/>
              </w:rPr>
              <w:t>–</w:t>
            </w:r>
            <w:r w:rsidRPr="00DB4E7D">
              <w:rPr>
                <w:rFonts w:ascii="Times New Roman" w:eastAsia="MS Mincho" w:hAnsi="Times New Roman"/>
                <w:sz w:val="24"/>
                <w:szCs w:val="28"/>
                <w:lang w:eastAsia="ru-RU"/>
              </w:rPr>
              <w:t> </w:t>
            </w:r>
            <w:r w:rsidRPr="00DB4E7D">
              <w:rPr>
                <w:rFonts w:ascii="Times New Roman" w:eastAsia="MS Mincho" w:hAnsi="Times New Roman"/>
                <w:sz w:val="24"/>
                <w:szCs w:val="28"/>
                <w:lang w:eastAsia="ru-RU"/>
              </w:rPr>
              <w:t>годового календарного учебного графика;</w:t>
            </w:r>
          </w:p>
          <w:p w:rsidR="005B178C" w:rsidRPr="00DB4E7D" w:rsidRDefault="005B178C" w:rsidP="00C83F0A">
            <w:pPr>
              <w:spacing w:after="0" w:line="288" w:lineRule="auto"/>
              <w:ind w:firstLine="52"/>
              <w:rPr>
                <w:rFonts w:ascii="Times New Roman" w:eastAsia="Times New Roman" w:hAnsi="Times New Roman"/>
                <w:sz w:val="24"/>
                <w:szCs w:val="28"/>
                <w:lang w:eastAsia="ru-RU"/>
              </w:rPr>
            </w:pPr>
            <w:r w:rsidRPr="00DB4E7D">
              <w:rPr>
                <w:rFonts w:ascii="Times New Roman" w:hAnsi="Times New Roman"/>
                <w:b/>
                <w:bCs/>
                <w:sz w:val="24"/>
                <w:szCs w:val="28"/>
              </w:rPr>
              <w:t>–</w:t>
            </w:r>
            <w:r w:rsidRPr="00DB4E7D">
              <w:rPr>
                <w:rFonts w:ascii="Times New Roman" w:eastAsia="Times New Roman" w:hAnsi="Times New Roman"/>
                <w:sz w:val="24"/>
                <w:szCs w:val="28"/>
                <w:lang w:eastAsia="ru-RU"/>
              </w:rPr>
              <w:t> положений о внеурочной деятельности обучающихся;</w:t>
            </w:r>
          </w:p>
          <w:p w:rsidR="005B178C" w:rsidRPr="00DB4E7D" w:rsidRDefault="005B178C" w:rsidP="00C83F0A">
            <w:pPr>
              <w:spacing w:after="0" w:line="288" w:lineRule="auto"/>
              <w:ind w:firstLine="52"/>
              <w:rPr>
                <w:rFonts w:ascii="Times New Roman" w:eastAsia="Times New Roman" w:hAnsi="Times New Roman"/>
                <w:sz w:val="24"/>
                <w:szCs w:val="28"/>
                <w:lang w:eastAsia="ru-RU"/>
              </w:rPr>
            </w:pPr>
            <w:r w:rsidRPr="00DB4E7D">
              <w:rPr>
                <w:rFonts w:ascii="Times New Roman" w:hAnsi="Times New Roman"/>
                <w:b/>
                <w:bCs/>
                <w:sz w:val="24"/>
                <w:szCs w:val="28"/>
              </w:rPr>
              <w:t>–</w:t>
            </w:r>
            <w:r w:rsidRPr="00DB4E7D">
              <w:rPr>
                <w:rFonts w:ascii="Times New Roman" w:eastAsia="Times New Roman" w:hAnsi="Times New Roman"/>
                <w:sz w:val="24"/>
                <w:szCs w:val="28"/>
                <w:lang w:eastAsia="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5B178C" w:rsidRPr="00DB4E7D" w:rsidRDefault="005B178C" w:rsidP="00C83F0A">
            <w:pPr>
              <w:spacing w:after="0" w:line="288" w:lineRule="auto"/>
              <w:ind w:firstLine="52"/>
              <w:rPr>
                <w:rFonts w:ascii="Times New Roman" w:eastAsia="Times New Roman" w:hAnsi="Times New Roman"/>
                <w:sz w:val="24"/>
                <w:szCs w:val="28"/>
                <w:lang w:eastAsia="ru-RU"/>
              </w:rPr>
            </w:pPr>
            <w:r w:rsidRPr="00DB4E7D">
              <w:rPr>
                <w:rFonts w:ascii="Times New Roman" w:hAnsi="Times New Roman"/>
                <w:b/>
                <w:bCs/>
                <w:sz w:val="24"/>
                <w:szCs w:val="28"/>
              </w:rPr>
              <w:t>–</w:t>
            </w:r>
            <w:r w:rsidRPr="00DB4E7D">
              <w:rPr>
                <w:rFonts w:ascii="Times New Roman" w:eastAsia="Times New Roman" w:hAnsi="Times New Roman"/>
                <w:sz w:val="24"/>
                <w:szCs w:val="28"/>
                <w:lang w:eastAsia="ru-RU"/>
              </w:rPr>
              <w:t> положения об организации домашней работы обучающихся;</w:t>
            </w:r>
          </w:p>
          <w:p w:rsidR="005B178C" w:rsidRPr="00DB4E7D" w:rsidRDefault="005B178C" w:rsidP="00726303">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8"/>
                <w:lang w:eastAsia="ru-RU"/>
              </w:rPr>
            </w:pPr>
            <w:r w:rsidRPr="00DB4E7D">
              <w:rPr>
                <w:rFonts w:ascii="Times New Roman" w:hAnsi="Times New Roman"/>
                <w:b/>
                <w:bCs/>
                <w:sz w:val="24"/>
                <w:szCs w:val="28"/>
              </w:rPr>
              <w:t>–</w:t>
            </w:r>
            <w:r w:rsidRPr="00DB4E7D">
              <w:rPr>
                <w:rFonts w:ascii="Times New Roman" w:eastAsia="Times New Roman" w:hAnsi="Times New Roman"/>
                <w:sz w:val="24"/>
                <w:szCs w:val="28"/>
                <w:lang w:eastAsia="ru-RU"/>
              </w:rPr>
              <w:t> положения о формах получения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5B178C" w:rsidRPr="00DB4E7D" w:rsidRDefault="005B178C" w:rsidP="00436EB5">
            <w:pPr>
              <w:autoSpaceDE w:val="0"/>
              <w:autoSpaceDN w:val="0"/>
              <w:adjustRightInd w:val="0"/>
              <w:spacing w:after="0" w:line="288" w:lineRule="auto"/>
              <w:ind w:firstLine="52"/>
              <w:rPr>
                <w:rFonts w:ascii="Times New Roman" w:eastAsia="MS Mincho" w:hAnsi="Times New Roman"/>
                <w:sz w:val="24"/>
                <w:szCs w:val="28"/>
                <w:lang w:eastAsia="ru-RU"/>
              </w:rPr>
            </w:pPr>
          </w:p>
        </w:tc>
      </w:tr>
      <w:tr w:rsidR="00B540EE" w:rsidRPr="00DB4E7D" w:rsidTr="00436EB5">
        <w:trPr>
          <w:trHeight w:val="88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DB4E7D"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8"/>
                <w:lang w:eastAsia="ru-RU"/>
              </w:rPr>
            </w:pPr>
            <w:r w:rsidRPr="00DB4E7D">
              <w:rPr>
                <w:rFonts w:ascii="Times New Roman" w:eastAsia="MS Mincho" w:hAnsi="Times New Roman"/>
                <w:sz w:val="24"/>
                <w:szCs w:val="28"/>
                <w:lang w:eastAsia="ru-RU"/>
              </w:rPr>
              <w:t>II. Финансовое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DB4E7D" w:rsidRDefault="00B540EE" w:rsidP="005B178C">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8"/>
                <w:lang w:eastAsia="ru-RU"/>
              </w:rPr>
            </w:pPr>
            <w:r w:rsidRPr="00DB4E7D">
              <w:rPr>
                <w:rFonts w:ascii="Times New Roman" w:eastAsia="MS Mincho" w:hAnsi="Times New Roman"/>
                <w:sz w:val="24"/>
                <w:szCs w:val="28"/>
                <w:lang w:eastAsia="ru-RU"/>
              </w:rPr>
              <w:t>1.</w:t>
            </w:r>
            <w:r w:rsidRPr="00DB4E7D">
              <w:rPr>
                <w:rFonts w:ascii="Times New Roman" w:eastAsia="MS Mincho" w:hAnsi="Times New Roman"/>
                <w:sz w:val="24"/>
                <w:szCs w:val="28"/>
                <w:lang w:eastAsia="ru-RU"/>
              </w:rPr>
              <w:t> </w:t>
            </w:r>
            <w:r w:rsidRPr="00DB4E7D">
              <w:rPr>
                <w:rFonts w:ascii="Times New Roman" w:eastAsia="MS Mincho" w:hAnsi="Times New Roman"/>
                <w:sz w:val="24"/>
                <w:szCs w:val="28"/>
                <w:lang w:eastAsia="ru-RU"/>
              </w:rPr>
              <w:t>Определение объема расходов, необходимых для реализации ООП и достижения планируемых результатов</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DB4E7D" w:rsidRDefault="00B540EE" w:rsidP="00436EB5">
            <w:pPr>
              <w:autoSpaceDE w:val="0"/>
              <w:autoSpaceDN w:val="0"/>
              <w:adjustRightInd w:val="0"/>
              <w:spacing w:after="0" w:line="288" w:lineRule="auto"/>
              <w:ind w:firstLine="52"/>
              <w:rPr>
                <w:rFonts w:ascii="Times New Roman" w:eastAsia="MS Mincho" w:hAnsi="Times New Roman"/>
                <w:sz w:val="24"/>
                <w:szCs w:val="28"/>
                <w:lang w:eastAsia="ru-RU"/>
              </w:rPr>
            </w:pPr>
          </w:p>
        </w:tc>
      </w:tr>
      <w:tr w:rsidR="00B540EE" w:rsidRPr="00DB4E7D" w:rsidTr="00436EB5">
        <w:trPr>
          <w:trHeight w:val="1270"/>
        </w:trPr>
        <w:tc>
          <w:tcPr>
            <w:tcW w:w="2835" w:type="dxa"/>
            <w:vMerge/>
            <w:tcBorders>
              <w:top w:val="single" w:sz="4" w:space="0" w:color="000000"/>
              <w:left w:val="single" w:sz="4" w:space="0" w:color="000000"/>
              <w:bottom w:val="single" w:sz="4" w:space="0" w:color="000000"/>
              <w:right w:val="single" w:sz="4" w:space="0" w:color="000000"/>
            </w:tcBorders>
          </w:tcPr>
          <w:p w:rsidR="00B540EE" w:rsidRPr="00DB4E7D" w:rsidRDefault="00B540EE" w:rsidP="00436EB5">
            <w:pPr>
              <w:autoSpaceDE w:val="0"/>
              <w:autoSpaceDN w:val="0"/>
              <w:adjustRightInd w:val="0"/>
              <w:spacing w:after="0" w:line="288" w:lineRule="auto"/>
              <w:ind w:firstLine="52"/>
              <w:rPr>
                <w:rFonts w:ascii="Times New Roman" w:eastAsia="MS Mincho" w:hAnsi="Times New Roman"/>
                <w:sz w:val="24"/>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DB4E7D" w:rsidRDefault="00B540EE" w:rsidP="005B178C">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8"/>
                <w:lang w:eastAsia="ru-RU"/>
              </w:rPr>
            </w:pPr>
            <w:r w:rsidRPr="00DB4E7D">
              <w:rPr>
                <w:rFonts w:ascii="Times New Roman" w:eastAsia="MS Mincho" w:hAnsi="Times New Roman"/>
                <w:sz w:val="24"/>
                <w:szCs w:val="28"/>
                <w:lang w:eastAsia="ru-RU"/>
              </w:rPr>
              <w:t>2.</w:t>
            </w:r>
            <w:r w:rsidRPr="00DB4E7D">
              <w:rPr>
                <w:rFonts w:ascii="Times New Roman" w:eastAsia="MS Mincho" w:hAnsi="Times New Roman"/>
                <w:sz w:val="24"/>
                <w:szCs w:val="28"/>
                <w:lang w:eastAsia="ru-RU"/>
              </w:rPr>
              <w:t> </w:t>
            </w:r>
            <w:r w:rsidR="005B178C" w:rsidRPr="00DB4E7D">
              <w:rPr>
                <w:rFonts w:ascii="Times New Roman" w:eastAsia="MS Mincho" w:hAnsi="Times New Roman"/>
                <w:sz w:val="24"/>
                <w:szCs w:val="28"/>
                <w:lang w:eastAsia="ru-RU"/>
              </w:rPr>
              <w:t xml:space="preserve">Корректировка </w:t>
            </w:r>
            <w:r w:rsidRPr="00DB4E7D">
              <w:rPr>
                <w:rFonts w:ascii="Times New Roman" w:eastAsia="MS Mincho" w:hAnsi="Times New Roman"/>
                <w:sz w:val="24"/>
                <w:szCs w:val="28"/>
                <w:lang w:eastAsia="ru-RU"/>
              </w:rPr>
              <w:t>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DB4E7D" w:rsidRDefault="00B540EE" w:rsidP="00436EB5">
            <w:pPr>
              <w:autoSpaceDE w:val="0"/>
              <w:autoSpaceDN w:val="0"/>
              <w:adjustRightInd w:val="0"/>
              <w:spacing w:after="0" w:line="288" w:lineRule="auto"/>
              <w:ind w:firstLine="52"/>
              <w:rPr>
                <w:rFonts w:ascii="Times New Roman" w:eastAsia="MS Mincho" w:hAnsi="Times New Roman"/>
                <w:sz w:val="24"/>
                <w:szCs w:val="28"/>
                <w:lang w:eastAsia="ru-RU"/>
              </w:rPr>
            </w:pPr>
          </w:p>
        </w:tc>
      </w:tr>
      <w:tr w:rsidR="005B178C" w:rsidRPr="00DB4E7D" w:rsidTr="00C92A67">
        <w:trPr>
          <w:trHeight w:val="1545"/>
        </w:trPr>
        <w:tc>
          <w:tcPr>
            <w:tcW w:w="2835" w:type="dxa"/>
            <w:vMerge/>
            <w:tcBorders>
              <w:top w:val="single" w:sz="4" w:space="0" w:color="000000"/>
              <w:left w:val="single" w:sz="4" w:space="0" w:color="000000"/>
              <w:bottom w:val="single" w:sz="4" w:space="0" w:color="000000"/>
              <w:right w:val="single" w:sz="4" w:space="0" w:color="000000"/>
            </w:tcBorders>
          </w:tcPr>
          <w:p w:rsidR="005B178C" w:rsidRPr="00DB4E7D" w:rsidRDefault="005B178C" w:rsidP="00436EB5">
            <w:pPr>
              <w:autoSpaceDE w:val="0"/>
              <w:autoSpaceDN w:val="0"/>
              <w:adjustRightInd w:val="0"/>
              <w:spacing w:after="0" w:line="288" w:lineRule="auto"/>
              <w:ind w:firstLine="52"/>
              <w:rPr>
                <w:rFonts w:ascii="Times New Roman" w:eastAsia="MS Mincho" w:hAnsi="Times New Roman"/>
                <w:sz w:val="24"/>
                <w:szCs w:val="28"/>
                <w:lang w:eastAsia="ru-RU"/>
              </w:rPr>
            </w:pP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DB4E7D"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8"/>
                <w:lang w:eastAsia="ru-RU"/>
              </w:rPr>
            </w:pPr>
            <w:r w:rsidRPr="00DB4E7D">
              <w:rPr>
                <w:rFonts w:ascii="Times New Roman" w:eastAsia="MS Mincho" w:hAnsi="Times New Roman"/>
                <w:sz w:val="24"/>
                <w:szCs w:val="28"/>
                <w:lang w:eastAsia="ru-RU"/>
              </w:rPr>
              <w:t>3.</w:t>
            </w:r>
            <w:r w:rsidRPr="00DB4E7D">
              <w:rPr>
                <w:rFonts w:ascii="Times New Roman" w:eastAsia="MS Mincho" w:hAnsi="Times New Roman"/>
                <w:sz w:val="24"/>
                <w:szCs w:val="28"/>
                <w:lang w:eastAsia="ru-RU"/>
              </w:rPr>
              <w:t> </w:t>
            </w:r>
            <w:r w:rsidRPr="00DB4E7D">
              <w:rPr>
                <w:rFonts w:ascii="Times New Roman" w:eastAsia="MS Mincho" w:hAnsi="Times New Roman"/>
                <w:sz w:val="24"/>
                <w:szCs w:val="28"/>
                <w:lang w:eastAsia="ru-RU"/>
              </w:rPr>
              <w:t>Заключение дополнительных соглашений к трудовому договору с педагогическими работниками</w:t>
            </w:r>
          </w:p>
          <w:p w:rsidR="005B178C" w:rsidRPr="00DB4E7D" w:rsidRDefault="005B178C" w:rsidP="005B178C">
            <w:pPr>
              <w:tabs>
                <w:tab w:val="left" w:pos="4500"/>
                <w:tab w:val="left" w:pos="9180"/>
                <w:tab w:val="left" w:pos="9360"/>
              </w:tabs>
              <w:autoSpaceDE w:val="0"/>
              <w:autoSpaceDN w:val="0"/>
              <w:adjustRightInd w:val="0"/>
              <w:spacing w:after="0" w:line="288" w:lineRule="auto"/>
              <w:textAlignment w:val="center"/>
              <w:rPr>
                <w:rFonts w:ascii="Times New Roman" w:eastAsia="MS Mincho" w:hAnsi="Times New Roman"/>
                <w:sz w:val="24"/>
                <w:szCs w:val="28"/>
                <w:lang w:eastAsia="ru-RU"/>
              </w:rPr>
            </w:pP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DB4E7D" w:rsidRDefault="005B178C" w:rsidP="00436EB5">
            <w:pPr>
              <w:autoSpaceDE w:val="0"/>
              <w:autoSpaceDN w:val="0"/>
              <w:adjustRightInd w:val="0"/>
              <w:spacing w:after="0" w:line="288" w:lineRule="auto"/>
              <w:ind w:firstLine="52"/>
              <w:rPr>
                <w:rFonts w:ascii="Times New Roman" w:eastAsia="MS Mincho" w:hAnsi="Times New Roman"/>
                <w:sz w:val="24"/>
                <w:szCs w:val="28"/>
                <w:lang w:eastAsia="ru-RU"/>
              </w:rPr>
            </w:pPr>
          </w:p>
        </w:tc>
      </w:tr>
      <w:tr w:rsidR="005B178C" w:rsidRPr="00DB4E7D" w:rsidTr="00726303">
        <w:trPr>
          <w:trHeight w:val="1949"/>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B178C" w:rsidRPr="00DB4E7D"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8"/>
                <w:lang w:eastAsia="ru-RU"/>
              </w:rPr>
            </w:pPr>
            <w:r w:rsidRPr="00DB4E7D">
              <w:rPr>
                <w:rFonts w:ascii="Times New Roman" w:eastAsia="MS Mincho" w:hAnsi="Times New Roman"/>
                <w:sz w:val="24"/>
                <w:szCs w:val="28"/>
                <w:lang w:eastAsia="ru-RU"/>
              </w:rPr>
              <w:t>III.</w:t>
            </w:r>
            <w:r w:rsidRPr="00DB4E7D">
              <w:rPr>
                <w:rFonts w:ascii="Times New Roman" w:eastAsia="MS Mincho" w:hAnsi="Times New Roman"/>
                <w:sz w:val="24"/>
                <w:szCs w:val="28"/>
                <w:lang w:eastAsia="ru-RU"/>
              </w:rPr>
              <w:t> </w:t>
            </w:r>
            <w:r w:rsidRPr="00DB4E7D">
              <w:rPr>
                <w:rFonts w:ascii="Times New Roman" w:eastAsia="MS Mincho" w:hAnsi="Times New Roman"/>
                <w:sz w:val="24"/>
                <w:szCs w:val="28"/>
                <w:lang w:eastAsia="ru-RU"/>
              </w:rPr>
              <w:t>Организационное обеспечение введения ФГОС основного общего образования</w:t>
            </w: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DB4E7D" w:rsidRDefault="005B178C" w:rsidP="005B178C">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8"/>
                <w:lang w:eastAsia="ru-RU"/>
              </w:rPr>
            </w:pPr>
            <w:r w:rsidRPr="00DB4E7D">
              <w:rPr>
                <w:rFonts w:ascii="Times New Roman" w:eastAsia="MS Mincho" w:hAnsi="Times New Roman"/>
                <w:sz w:val="24"/>
                <w:szCs w:val="28"/>
                <w:lang w:eastAsia="ru-RU"/>
              </w:rPr>
              <w:t>1.</w:t>
            </w:r>
            <w:r w:rsidRPr="00DB4E7D">
              <w:rPr>
                <w:rFonts w:ascii="Times New Roman" w:eastAsia="MS Mincho" w:hAnsi="Times New Roman"/>
                <w:sz w:val="24"/>
                <w:szCs w:val="28"/>
                <w:lang w:eastAsia="ru-RU"/>
              </w:rPr>
              <w:t> </w:t>
            </w:r>
            <w:r w:rsidRPr="00DB4E7D">
              <w:rPr>
                <w:rFonts w:ascii="Times New Roman" w:eastAsia="MS Mincho" w:hAnsi="Times New Roman"/>
                <w:sz w:val="24"/>
                <w:szCs w:val="28"/>
                <w:lang w:eastAsia="ru-RU"/>
              </w:rPr>
              <w:t>Обеспечение координации взаимодействия участников образо</w:t>
            </w:r>
            <w:r w:rsidR="00086D62" w:rsidRPr="00DB4E7D">
              <w:rPr>
                <w:rFonts w:ascii="Times New Roman" w:eastAsia="MS Mincho" w:hAnsi="Times New Roman"/>
                <w:sz w:val="24"/>
                <w:szCs w:val="28"/>
                <w:lang w:eastAsia="ru-RU"/>
              </w:rPr>
              <w:t>в</w:t>
            </w:r>
            <w:r w:rsidRPr="00DB4E7D">
              <w:rPr>
                <w:rFonts w:ascii="Times New Roman" w:eastAsia="MS Mincho" w:hAnsi="Times New Roman"/>
                <w:sz w:val="24"/>
                <w:szCs w:val="28"/>
                <w:lang w:eastAsia="ru-RU"/>
              </w:rPr>
              <w:t>ательных отношений</w:t>
            </w:r>
            <w:r w:rsidR="00086D62" w:rsidRPr="00DB4E7D">
              <w:rPr>
                <w:rFonts w:ascii="Times New Roman" w:eastAsia="MS Mincho" w:hAnsi="Times New Roman"/>
                <w:sz w:val="24"/>
                <w:szCs w:val="28"/>
                <w:lang w:eastAsia="ru-RU"/>
              </w:rPr>
              <w:t xml:space="preserve"> </w:t>
            </w:r>
            <w:r w:rsidRPr="00DB4E7D">
              <w:rPr>
                <w:rFonts w:ascii="Times New Roman" w:eastAsia="MS Mincho" w:hAnsi="Times New Roman"/>
                <w:sz w:val="24"/>
                <w:szCs w:val="28"/>
                <w:lang w:eastAsia="ru-RU"/>
              </w:rPr>
              <w:t>по  организации введения ФГОС ООО</w:t>
            </w:r>
          </w:p>
          <w:p w:rsidR="005B178C" w:rsidRPr="00DB4E7D" w:rsidRDefault="005B178C" w:rsidP="005B178C">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8"/>
                <w:lang w:eastAsia="ru-RU"/>
              </w:rPr>
            </w:pP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DB4E7D" w:rsidRDefault="005B178C" w:rsidP="00436EB5">
            <w:pPr>
              <w:autoSpaceDE w:val="0"/>
              <w:autoSpaceDN w:val="0"/>
              <w:adjustRightInd w:val="0"/>
              <w:spacing w:after="0" w:line="288" w:lineRule="auto"/>
              <w:ind w:firstLine="52"/>
              <w:rPr>
                <w:rFonts w:ascii="Times New Roman" w:eastAsia="MS Mincho" w:hAnsi="Times New Roman"/>
                <w:sz w:val="24"/>
                <w:szCs w:val="28"/>
                <w:lang w:eastAsia="ru-RU"/>
              </w:rPr>
            </w:pPr>
          </w:p>
        </w:tc>
      </w:tr>
      <w:tr w:rsidR="00B540EE" w:rsidRPr="00DB4E7D" w:rsidTr="00436EB5">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B540EE" w:rsidRPr="00DB4E7D" w:rsidRDefault="00B540EE" w:rsidP="00436EB5">
            <w:pPr>
              <w:autoSpaceDE w:val="0"/>
              <w:autoSpaceDN w:val="0"/>
              <w:adjustRightInd w:val="0"/>
              <w:spacing w:after="0" w:line="288" w:lineRule="auto"/>
              <w:ind w:firstLine="52"/>
              <w:rPr>
                <w:rFonts w:ascii="Times New Roman" w:eastAsia="MS Mincho" w:hAnsi="Times New Roman"/>
                <w:sz w:val="24"/>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DB4E7D"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8"/>
                <w:lang w:eastAsia="ru-RU"/>
              </w:rPr>
            </w:pPr>
            <w:r w:rsidRPr="00DB4E7D">
              <w:rPr>
                <w:rFonts w:ascii="Times New Roman" w:eastAsia="MS Mincho" w:hAnsi="Times New Roman"/>
                <w:sz w:val="24"/>
                <w:szCs w:val="28"/>
                <w:lang w:eastAsia="ru-RU"/>
              </w:rPr>
              <w:t>2</w:t>
            </w:r>
            <w:r w:rsidR="00B540EE" w:rsidRPr="00DB4E7D">
              <w:rPr>
                <w:rFonts w:ascii="Times New Roman" w:eastAsia="MS Mincho" w:hAnsi="Times New Roman"/>
                <w:sz w:val="24"/>
                <w:szCs w:val="28"/>
                <w:lang w:eastAsia="ru-RU"/>
              </w:rPr>
              <w:t>.</w:t>
            </w:r>
            <w:r w:rsidR="00B540EE" w:rsidRPr="00DB4E7D">
              <w:rPr>
                <w:rFonts w:ascii="Times New Roman" w:eastAsia="MS Mincho" w:hAnsi="Times New Roman"/>
                <w:sz w:val="24"/>
                <w:szCs w:val="28"/>
                <w:lang w:eastAsia="ru-RU"/>
              </w:rPr>
              <w:t> </w:t>
            </w:r>
            <w:r w:rsidR="00B540EE" w:rsidRPr="00DB4E7D">
              <w:rPr>
                <w:rFonts w:ascii="Times New Roman" w:eastAsia="MS Mincho" w:hAnsi="Times New Roman"/>
                <w:sz w:val="24"/>
                <w:szCs w:val="28"/>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DB4E7D" w:rsidRDefault="00B540EE" w:rsidP="00436EB5">
            <w:pPr>
              <w:autoSpaceDE w:val="0"/>
              <w:autoSpaceDN w:val="0"/>
              <w:adjustRightInd w:val="0"/>
              <w:spacing w:after="0" w:line="288" w:lineRule="auto"/>
              <w:ind w:firstLine="52"/>
              <w:rPr>
                <w:rFonts w:ascii="Times New Roman" w:eastAsia="MS Mincho" w:hAnsi="Times New Roman"/>
                <w:sz w:val="24"/>
                <w:szCs w:val="28"/>
                <w:lang w:eastAsia="ru-RU"/>
              </w:rPr>
            </w:pPr>
          </w:p>
        </w:tc>
      </w:tr>
      <w:tr w:rsidR="00B540EE" w:rsidRPr="00DB4E7D" w:rsidTr="0012121B">
        <w:trPr>
          <w:trHeight w:val="402"/>
        </w:trPr>
        <w:tc>
          <w:tcPr>
            <w:tcW w:w="2835" w:type="dxa"/>
            <w:vMerge/>
            <w:tcBorders>
              <w:top w:val="single" w:sz="4" w:space="0" w:color="000000"/>
              <w:left w:val="single" w:sz="4" w:space="0" w:color="000000"/>
              <w:bottom w:val="single" w:sz="4" w:space="0" w:color="000000"/>
              <w:right w:val="single" w:sz="4" w:space="0" w:color="000000"/>
            </w:tcBorders>
          </w:tcPr>
          <w:p w:rsidR="00B540EE" w:rsidRPr="00DB4E7D" w:rsidRDefault="00B540EE" w:rsidP="00436EB5">
            <w:pPr>
              <w:autoSpaceDE w:val="0"/>
              <w:autoSpaceDN w:val="0"/>
              <w:adjustRightInd w:val="0"/>
              <w:spacing w:after="0" w:line="288" w:lineRule="auto"/>
              <w:ind w:firstLine="52"/>
              <w:rPr>
                <w:rFonts w:ascii="Times New Roman" w:eastAsia="MS Mincho" w:hAnsi="Times New Roman"/>
                <w:sz w:val="24"/>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DB4E7D"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8"/>
                <w:lang w:eastAsia="ru-RU"/>
              </w:rPr>
            </w:pPr>
            <w:r w:rsidRPr="00DB4E7D">
              <w:rPr>
                <w:rFonts w:ascii="Times New Roman" w:eastAsia="MS Mincho" w:hAnsi="Times New Roman"/>
                <w:sz w:val="24"/>
                <w:szCs w:val="28"/>
                <w:lang w:eastAsia="ru-RU"/>
              </w:rPr>
              <w:t>3</w:t>
            </w:r>
            <w:r w:rsidR="00B540EE" w:rsidRPr="00DB4E7D">
              <w:rPr>
                <w:rFonts w:ascii="Times New Roman" w:eastAsia="MS Mincho" w:hAnsi="Times New Roman"/>
                <w:sz w:val="24"/>
                <w:szCs w:val="28"/>
                <w:lang w:eastAsia="ru-RU"/>
              </w:rPr>
              <w:t>.</w:t>
            </w:r>
            <w:r w:rsidR="00B540EE" w:rsidRPr="00DB4E7D">
              <w:rPr>
                <w:rFonts w:ascii="Times New Roman" w:eastAsia="MS Mincho" w:hAnsi="Times New Roman"/>
                <w:sz w:val="24"/>
                <w:szCs w:val="28"/>
                <w:lang w:eastAsia="ru-RU"/>
              </w:rPr>
              <w:t> </w:t>
            </w:r>
            <w:r w:rsidR="00B540EE" w:rsidRPr="00DB4E7D">
              <w:rPr>
                <w:rFonts w:ascii="Times New Roman" w:eastAsia="MS Mincho" w:hAnsi="Times New Roman"/>
                <w:sz w:val="24"/>
                <w:szCs w:val="28"/>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DB4E7D" w:rsidRDefault="00B540EE" w:rsidP="00436EB5">
            <w:pPr>
              <w:autoSpaceDE w:val="0"/>
              <w:autoSpaceDN w:val="0"/>
              <w:adjustRightInd w:val="0"/>
              <w:spacing w:after="0" w:line="288" w:lineRule="auto"/>
              <w:ind w:firstLine="52"/>
              <w:rPr>
                <w:rFonts w:ascii="Times New Roman" w:eastAsia="MS Mincho" w:hAnsi="Times New Roman"/>
                <w:sz w:val="24"/>
                <w:szCs w:val="28"/>
                <w:lang w:eastAsia="ru-RU"/>
              </w:rPr>
            </w:pPr>
          </w:p>
        </w:tc>
      </w:tr>
      <w:tr w:rsidR="00B540EE" w:rsidRPr="00DB4E7D" w:rsidTr="00436EB5">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B540EE" w:rsidRPr="00DB4E7D" w:rsidRDefault="00B540EE" w:rsidP="00436EB5">
            <w:pPr>
              <w:autoSpaceDE w:val="0"/>
              <w:autoSpaceDN w:val="0"/>
              <w:adjustRightInd w:val="0"/>
              <w:spacing w:after="0" w:line="288" w:lineRule="auto"/>
              <w:ind w:firstLine="52"/>
              <w:rPr>
                <w:rFonts w:ascii="Times New Roman" w:eastAsia="MS Mincho" w:hAnsi="Times New Roman"/>
                <w:sz w:val="24"/>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DB4E7D"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8"/>
                <w:lang w:eastAsia="ru-RU"/>
              </w:rPr>
            </w:pPr>
            <w:r w:rsidRPr="00DB4E7D">
              <w:rPr>
                <w:rFonts w:ascii="Times New Roman" w:eastAsia="MS Mincho" w:hAnsi="Times New Roman"/>
                <w:sz w:val="24"/>
                <w:szCs w:val="28"/>
                <w:lang w:eastAsia="ru-RU"/>
              </w:rPr>
              <w:t>4</w:t>
            </w:r>
            <w:r w:rsidR="00B540EE" w:rsidRPr="00DB4E7D">
              <w:rPr>
                <w:rFonts w:ascii="Times New Roman" w:eastAsia="MS Mincho" w:hAnsi="Times New Roman"/>
                <w:sz w:val="24"/>
                <w:szCs w:val="28"/>
                <w:lang w:eastAsia="ru-RU"/>
              </w:rPr>
              <w:t>.</w:t>
            </w:r>
            <w:r w:rsidR="00B540EE" w:rsidRPr="00DB4E7D">
              <w:rPr>
                <w:rFonts w:ascii="Times New Roman" w:eastAsia="MS Mincho" w:hAnsi="Times New Roman"/>
                <w:sz w:val="24"/>
                <w:szCs w:val="28"/>
                <w:lang w:eastAsia="ru-RU"/>
              </w:rPr>
              <w:t> </w:t>
            </w:r>
            <w:r w:rsidR="00B540EE" w:rsidRPr="00DB4E7D">
              <w:rPr>
                <w:rFonts w:ascii="Times New Roman" w:eastAsia="MS Mincho" w:hAnsi="Times New Roman"/>
                <w:sz w:val="24"/>
                <w:szCs w:val="28"/>
                <w:lang w:eastAsia="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DB4E7D" w:rsidRDefault="00B540EE" w:rsidP="00436EB5">
            <w:pPr>
              <w:autoSpaceDE w:val="0"/>
              <w:autoSpaceDN w:val="0"/>
              <w:adjustRightInd w:val="0"/>
              <w:spacing w:after="0" w:line="288" w:lineRule="auto"/>
              <w:ind w:firstLine="52"/>
              <w:rPr>
                <w:rFonts w:ascii="Times New Roman" w:eastAsia="MS Mincho" w:hAnsi="Times New Roman"/>
                <w:sz w:val="24"/>
                <w:szCs w:val="28"/>
                <w:lang w:eastAsia="ru-RU"/>
              </w:rPr>
            </w:pPr>
          </w:p>
        </w:tc>
      </w:tr>
      <w:tr w:rsidR="00B540EE" w:rsidRPr="00DB4E7D" w:rsidTr="00436EB5">
        <w:trPr>
          <w:trHeight w:val="49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DB4E7D"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8"/>
                <w:lang w:eastAsia="ru-RU"/>
              </w:rPr>
            </w:pPr>
            <w:r w:rsidRPr="00DB4E7D">
              <w:rPr>
                <w:rFonts w:ascii="Times New Roman" w:eastAsia="MS Mincho" w:hAnsi="Times New Roman"/>
                <w:sz w:val="24"/>
                <w:szCs w:val="28"/>
                <w:lang w:eastAsia="ru-RU"/>
              </w:rPr>
              <w:t>IV.</w:t>
            </w:r>
            <w:r w:rsidRPr="00DB4E7D">
              <w:rPr>
                <w:rFonts w:ascii="Times New Roman" w:eastAsia="MS Mincho" w:hAnsi="Times New Roman"/>
                <w:sz w:val="24"/>
                <w:szCs w:val="28"/>
                <w:lang w:eastAsia="ru-RU"/>
              </w:rPr>
              <w:t> </w:t>
            </w:r>
            <w:r w:rsidRPr="00DB4E7D">
              <w:rPr>
                <w:rFonts w:ascii="Times New Roman" w:eastAsia="MS Mincho" w:hAnsi="Times New Roman"/>
                <w:sz w:val="24"/>
                <w:szCs w:val="28"/>
                <w:lang w:eastAsia="ru-RU"/>
              </w:rPr>
              <w:t>Кадровое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DB4E7D"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8"/>
                <w:lang w:eastAsia="ru-RU"/>
              </w:rPr>
            </w:pPr>
            <w:r w:rsidRPr="00DB4E7D">
              <w:rPr>
                <w:rFonts w:ascii="Times New Roman" w:eastAsia="MS Mincho" w:hAnsi="Times New Roman"/>
                <w:sz w:val="24"/>
                <w:szCs w:val="28"/>
                <w:lang w:eastAsia="ru-RU"/>
              </w:rPr>
              <w:t>1.</w:t>
            </w:r>
            <w:r w:rsidR="00B028EF" w:rsidRPr="00DB4E7D">
              <w:rPr>
                <w:rFonts w:ascii="Times New Roman" w:eastAsia="MS Mincho" w:hAnsi="Times New Roman"/>
                <w:sz w:val="24"/>
                <w:szCs w:val="28"/>
                <w:lang w:eastAsia="ru-RU"/>
              </w:rPr>
              <w:t xml:space="preserve"> </w:t>
            </w:r>
            <w:r w:rsidRPr="00DB4E7D">
              <w:rPr>
                <w:rFonts w:ascii="Times New Roman" w:eastAsia="MS Mincho" w:hAnsi="Times New Roman"/>
                <w:sz w:val="24"/>
                <w:szCs w:val="28"/>
                <w:lang w:eastAsia="ru-RU"/>
              </w:rPr>
              <w:t>Анализ кадрового обеспечения введения и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DB4E7D" w:rsidRDefault="00B540EE" w:rsidP="00436EB5">
            <w:pPr>
              <w:autoSpaceDE w:val="0"/>
              <w:autoSpaceDN w:val="0"/>
              <w:adjustRightInd w:val="0"/>
              <w:spacing w:after="0" w:line="288" w:lineRule="auto"/>
              <w:ind w:firstLine="52"/>
              <w:rPr>
                <w:rFonts w:ascii="Times New Roman" w:eastAsia="MS Mincho" w:hAnsi="Times New Roman"/>
                <w:sz w:val="24"/>
                <w:szCs w:val="28"/>
                <w:lang w:eastAsia="ru-RU"/>
              </w:rPr>
            </w:pPr>
          </w:p>
        </w:tc>
      </w:tr>
      <w:tr w:rsidR="00B540EE" w:rsidRPr="00DB4E7D" w:rsidTr="00436EB5">
        <w:trPr>
          <w:trHeight w:val="691"/>
        </w:trPr>
        <w:tc>
          <w:tcPr>
            <w:tcW w:w="2835" w:type="dxa"/>
            <w:vMerge/>
            <w:tcBorders>
              <w:top w:val="single" w:sz="4" w:space="0" w:color="000000"/>
              <w:left w:val="single" w:sz="4" w:space="0" w:color="000000"/>
              <w:bottom w:val="single" w:sz="4" w:space="0" w:color="000000"/>
              <w:right w:val="single" w:sz="4" w:space="0" w:color="000000"/>
            </w:tcBorders>
          </w:tcPr>
          <w:p w:rsidR="00B540EE" w:rsidRPr="00DB4E7D" w:rsidRDefault="00B540EE" w:rsidP="00436EB5">
            <w:pPr>
              <w:autoSpaceDE w:val="0"/>
              <w:autoSpaceDN w:val="0"/>
              <w:adjustRightInd w:val="0"/>
              <w:spacing w:after="0" w:line="288" w:lineRule="auto"/>
              <w:ind w:firstLine="52"/>
              <w:rPr>
                <w:rFonts w:ascii="Times New Roman" w:eastAsia="MS Mincho" w:hAnsi="Times New Roman"/>
                <w:sz w:val="24"/>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DB4E7D"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8"/>
                <w:lang w:eastAsia="ru-RU"/>
              </w:rPr>
            </w:pPr>
            <w:r w:rsidRPr="00DB4E7D">
              <w:rPr>
                <w:rFonts w:ascii="Times New Roman" w:eastAsia="MS Mincho" w:hAnsi="Times New Roman"/>
                <w:sz w:val="24"/>
                <w:szCs w:val="28"/>
                <w:lang w:eastAsia="ru-RU"/>
              </w:rPr>
              <w:t>2.</w:t>
            </w:r>
            <w:r w:rsidRPr="00DB4E7D">
              <w:rPr>
                <w:rFonts w:ascii="Times New Roman" w:eastAsia="MS Mincho" w:hAnsi="Times New Roman"/>
                <w:sz w:val="24"/>
                <w:szCs w:val="28"/>
                <w:lang w:eastAsia="ru-RU"/>
              </w:rPr>
              <w:t> </w:t>
            </w:r>
            <w:r w:rsidRPr="00DB4E7D">
              <w:rPr>
                <w:rFonts w:ascii="Times New Roman" w:eastAsia="MS Mincho" w:hAnsi="Times New Roman"/>
                <w:sz w:val="24"/>
                <w:szCs w:val="28"/>
                <w:lang w:eastAsia="ru-RU"/>
              </w:rPr>
              <w:t>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DB4E7D" w:rsidRDefault="00B540EE" w:rsidP="00436EB5">
            <w:pPr>
              <w:autoSpaceDE w:val="0"/>
              <w:autoSpaceDN w:val="0"/>
              <w:adjustRightInd w:val="0"/>
              <w:spacing w:after="0" w:line="288" w:lineRule="auto"/>
              <w:ind w:firstLine="52"/>
              <w:rPr>
                <w:rFonts w:ascii="Times New Roman" w:eastAsia="MS Mincho" w:hAnsi="Times New Roman"/>
                <w:sz w:val="24"/>
                <w:szCs w:val="28"/>
                <w:lang w:eastAsia="ru-RU"/>
              </w:rPr>
            </w:pPr>
          </w:p>
        </w:tc>
      </w:tr>
      <w:tr w:rsidR="005B178C" w:rsidRPr="00DB4E7D" w:rsidTr="00726303">
        <w:trPr>
          <w:trHeight w:val="2364"/>
        </w:trPr>
        <w:tc>
          <w:tcPr>
            <w:tcW w:w="2835" w:type="dxa"/>
            <w:vMerge/>
            <w:tcBorders>
              <w:top w:val="single" w:sz="4" w:space="0" w:color="000000"/>
              <w:left w:val="single" w:sz="4" w:space="0" w:color="000000"/>
              <w:bottom w:val="single" w:sz="4" w:space="0" w:color="000000"/>
              <w:right w:val="single" w:sz="4" w:space="0" w:color="000000"/>
            </w:tcBorders>
          </w:tcPr>
          <w:p w:rsidR="005B178C" w:rsidRPr="00DB4E7D" w:rsidRDefault="005B178C" w:rsidP="00436EB5">
            <w:pPr>
              <w:autoSpaceDE w:val="0"/>
              <w:autoSpaceDN w:val="0"/>
              <w:adjustRightInd w:val="0"/>
              <w:spacing w:after="0" w:line="288" w:lineRule="auto"/>
              <w:ind w:firstLine="52"/>
              <w:rPr>
                <w:rFonts w:ascii="Times New Roman" w:eastAsia="MS Mincho" w:hAnsi="Times New Roman"/>
                <w:sz w:val="24"/>
                <w:szCs w:val="28"/>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DB4E7D"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8"/>
                <w:lang w:eastAsia="ru-RU"/>
              </w:rPr>
            </w:pPr>
            <w:r w:rsidRPr="00DB4E7D">
              <w:rPr>
                <w:rFonts w:ascii="Times New Roman" w:eastAsia="MS Mincho" w:hAnsi="Times New Roman"/>
                <w:sz w:val="24"/>
                <w:szCs w:val="28"/>
                <w:lang w:eastAsia="ru-RU"/>
              </w:rPr>
              <w:t>3.</w:t>
            </w:r>
            <w:r w:rsidRPr="00DB4E7D">
              <w:rPr>
                <w:rFonts w:ascii="Times New Roman" w:eastAsia="MS Mincho" w:hAnsi="Times New Roman"/>
                <w:sz w:val="24"/>
                <w:szCs w:val="28"/>
                <w:lang w:eastAsia="ru-RU"/>
              </w:rPr>
              <w:t> </w:t>
            </w:r>
            <w:r w:rsidRPr="00DB4E7D">
              <w:rPr>
                <w:rFonts w:ascii="Times New Roman" w:eastAsia="MS Mincho" w:hAnsi="Times New Roman"/>
                <w:sz w:val="24"/>
                <w:szCs w:val="28"/>
                <w:lang w:eastAsia="ru-RU"/>
              </w:rPr>
              <w:t>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w:t>
            </w:r>
          </w:p>
          <w:p w:rsidR="005B178C" w:rsidRPr="00DB4E7D"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8"/>
                <w:lang w:eastAsia="ru-RU"/>
              </w:rPr>
            </w:pP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DB4E7D" w:rsidRDefault="005B178C" w:rsidP="00436EB5">
            <w:pPr>
              <w:autoSpaceDE w:val="0"/>
              <w:autoSpaceDN w:val="0"/>
              <w:adjustRightInd w:val="0"/>
              <w:spacing w:after="0" w:line="288" w:lineRule="auto"/>
              <w:ind w:firstLine="52"/>
              <w:rPr>
                <w:rFonts w:ascii="Times New Roman" w:eastAsia="MS Mincho" w:hAnsi="Times New Roman"/>
                <w:sz w:val="24"/>
                <w:szCs w:val="28"/>
                <w:lang w:eastAsia="ru-RU"/>
              </w:rPr>
            </w:pPr>
          </w:p>
        </w:tc>
      </w:tr>
      <w:tr w:rsidR="00B540EE" w:rsidRPr="00DB4E7D" w:rsidTr="00436EB5">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DB4E7D"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8"/>
                <w:lang w:eastAsia="ru-RU"/>
              </w:rPr>
            </w:pPr>
            <w:r w:rsidRPr="00DB4E7D">
              <w:rPr>
                <w:rFonts w:ascii="Times New Roman" w:eastAsia="MS Mincho" w:hAnsi="Times New Roman"/>
                <w:sz w:val="24"/>
                <w:szCs w:val="28"/>
                <w:lang w:eastAsia="ru-RU"/>
              </w:rPr>
              <w:t>V.</w:t>
            </w:r>
            <w:r w:rsidRPr="00DB4E7D">
              <w:rPr>
                <w:rFonts w:ascii="Times New Roman" w:eastAsia="MS Mincho" w:hAnsi="Times New Roman"/>
                <w:sz w:val="24"/>
                <w:szCs w:val="28"/>
                <w:lang w:eastAsia="ru-RU"/>
              </w:rPr>
              <w:t> </w:t>
            </w:r>
            <w:r w:rsidRPr="00DB4E7D">
              <w:rPr>
                <w:rFonts w:ascii="Times New Roman" w:eastAsia="MS Mincho" w:hAnsi="Times New Roman"/>
                <w:sz w:val="24"/>
                <w:szCs w:val="28"/>
                <w:lang w:eastAsia="ru-RU"/>
              </w:rPr>
              <w:t>Информационное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DB4E7D" w:rsidRDefault="00B540EE" w:rsidP="00201777">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8"/>
                <w:lang w:eastAsia="ru-RU"/>
              </w:rPr>
            </w:pPr>
            <w:r w:rsidRPr="00DB4E7D">
              <w:rPr>
                <w:rFonts w:ascii="Times New Roman" w:eastAsia="MS Mincho" w:hAnsi="Times New Roman"/>
                <w:sz w:val="24"/>
                <w:szCs w:val="28"/>
                <w:lang w:eastAsia="ru-RU"/>
              </w:rPr>
              <w:t>1.</w:t>
            </w:r>
            <w:r w:rsidRPr="00DB4E7D">
              <w:rPr>
                <w:rFonts w:ascii="Times New Roman" w:eastAsia="MS Mincho" w:hAnsi="Times New Roman"/>
                <w:sz w:val="24"/>
                <w:szCs w:val="28"/>
                <w:lang w:eastAsia="ru-RU"/>
              </w:rPr>
              <w:t> </w:t>
            </w:r>
            <w:r w:rsidRPr="00DB4E7D">
              <w:rPr>
                <w:rFonts w:ascii="Times New Roman" w:eastAsia="MS Mincho" w:hAnsi="Times New Roman"/>
                <w:sz w:val="24"/>
                <w:szCs w:val="28"/>
                <w:lang w:eastAsia="ru-RU"/>
              </w:rPr>
              <w:t xml:space="preserve">Размещение на сайте </w:t>
            </w:r>
            <w:r w:rsidR="00940668" w:rsidRPr="00DB4E7D">
              <w:rPr>
                <w:rFonts w:ascii="Times New Roman" w:eastAsia="MS Mincho" w:hAnsi="Times New Roman"/>
                <w:sz w:val="24"/>
                <w:szCs w:val="28"/>
                <w:lang w:eastAsia="ru-RU"/>
              </w:rPr>
              <w:t xml:space="preserve">образовательной организации </w:t>
            </w:r>
            <w:r w:rsidRPr="00DB4E7D">
              <w:rPr>
                <w:rFonts w:ascii="Times New Roman" w:eastAsia="MS Mincho" w:hAnsi="Times New Roman"/>
                <w:sz w:val="24"/>
                <w:szCs w:val="28"/>
                <w:lang w:eastAsia="ru-RU"/>
              </w:rPr>
              <w:t xml:space="preserve">информационных материалов о реализации </w:t>
            </w:r>
            <w:r w:rsidR="00201777" w:rsidRPr="00DB4E7D">
              <w:rPr>
                <w:rFonts w:ascii="Times New Roman" w:eastAsia="MS Mincho" w:hAnsi="Times New Roman"/>
                <w:sz w:val="24"/>
                <w:szCs w:val="28"/>
                <w:lang w:eastAsia="ru-RU"/>
              </w:rPr>
              <w:t>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DB4E7D" w:rsidRDefault="00B540EE" w:rsidP="00436EB5">
            <w:pPr>
              <w:autoSpaceDE w:val="0"/>
              <w:autoSpaceDN w:val="0"/>
              <w:adjustRightInd w:val="0"/>
              <w:spacing w:after="0" w:line="288" w:lineRule="auto"/>
              <w:ind w:firstLine="52"/>
              <w:rPr>
                <w:rFonts w:ascii="Times New Roman" w:eastAsia="MS Mincho" w:hAnsi="Times New Roman"/>
                <w:sz w:val="24"/>
                <w:szCs w:val="28"/>
                <w:lang w:eastAsia="ru-RU"/>
              </w:rPr>
            </w:pPr>
          </w:p>
        </w:tc>
      </w:tr>
      <w:tr w:rsidR="00B540EE" w:rsidRPr="00DB4E7D"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DB4E7D" w:rsidRDefault="00B540EE" w:rsidP="00436EB5">
            <w:pPr>
              <w:autoSpaceDE w:val="0"/>
              <w:autoSpaceDN w:val="0"/>
              <w:adjustRightInd w:val="0"/>
              <w:spacing w:after="0" w:line="288" w:lineRule="auto"/>
              <w:ind w:firstLine="52"/>
              <w:rPr>
                <w:rFonts w:ascii="Times New Roman" w:eastAsia="MS Mincho" w:hAnsi="Times New Roman"/>
                <w:sz w:val="24"/>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DB4E7D" w:rsidRDefault="00B540EE" w:rsidP="00201777">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trike/>
                <w:sz w:val="24"/>
                <w:szCs w:val="28"/>
                <w:lang w:eastAsia="ru-RU"/>
              </w:rPr>
            </w:pPr>
            <w:r w:rsidRPr="00DB4E7D">
              <w:rPr>
                <w:rFonts w:ascii="Times New Roman" w:eastAsia="MS Mincho" w:hAnsi="Times New Roman"/>
                <w:sz w:val="24"/>
                <w:szCs w:val="28"/>
                <w:lang w:eastAsia="ru-RU"/>
              </w:rPr>
              <w:t>2.</w:t>
            </w:r>
            <w:r w:rsidRPr="00DB4E7D">
              <w:rPr>
                <w:rFonts w:ascii="Times New Roman" w:eastAsia="MS Mincho" w:hAnsi="Times New Roman"/>
                <w:sz w:val="24"/>
                <w:szCs w:val="28"/>
                <w:lang w:eastAsia="ru-RU"/>
              </w:rPr>
              <w:t> </w:t>
            </w:r>
            <w:r w:rsidRPr="00DB4E7D">
              <w:rPr>
                <w:rFonts w:ascii="Times New Roman" w:eastAsia="MS Mincho" w:hAnsi="Times New Roman"/>
                <w:sz w:val="24"/>
                <w:szCs w:val="28"/>
                <w:lang w:eastAsia="ru-RU"/>
              </w:rPr>
              <w:t xml:space="preserve"> Широкое информирование родительской общественности о введении </w:t>
            </w:r>
            <w:r w:rsidR="00201777" w:rsidRPr="00DB4E7D">
              <w:rPr>
                <w:rFonts w:ascii="Times New Roman" w:eastAsia="MS Mincho" w:hAnsi="Times New Roman"/>
                <w:sz w:val="24"/>
                <w:szCs w:val="28"/>
                <w:lang w:eastAsia="ru-RU"/>
              </w:rPr>
              <w:t xml:space="preserve">ФГОС </w:t>
            </w:r>
            <w:r w:rsidRPr="00DB4E7D">
              <w:rPr>
                <w:rFonts w:ascii="Times New Roman" w:eastAsia="MS Mincho" w:hAnsi="Times New Roman"/>
                <w:sz w:val="24"/>
                <w:szCs w:val="28"/>
                <w:lang w:eastAsia="ru-RU"/>
              </w:rPr>
              <w:t xml:space="preserve"> и порядке перехода на них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DB4E7D" w:rsidRDefault="00B540EE" w:rsidP="00436EB5">
            <w:pPr>
              <w:autoSpaceDE w:val="0"/>
              <w:autoSpaceDN w:val="0"/>
              <w:adjustRightInd w:val="0"/>
              <w:spacing w:after="0" w:line="288" w:lineRule="auto"/>
              <w:ind w:firstLine="52"/>
              <w:rPr>
                <w:rFonts w:ascii="Times New Roman" w:eastAsia="MS Mincho" w:hAnsi="Times New Roman"/>
                <w:sz w:val="24"/>
                <w:szCs w:val="28"/>
                <w:lang w:eastAsia="ru-RU"/>
              </w:rPr>
            </w:pPr>
          </w:p>
        </w:tc>
      </w:tr>
      <w:tr w:rsidR="005B178C" w:rsidRPr="00DB4E7D" w:rsidTr="00726303">
        <w:trPr>
          <w:trHeight w:val="1975"/>
        </w:trPr>
        <w:tc>
          <w:tcPr>
            <w:tcW w:w="2835" w:type="dxa"/>
            <w:vMerge/>
            <w:tcBorders>
              <w:top w:val="single" w:sz="4" w:space="0" w:color="000000"/>
              <w:left w:val="single" w:sz="4" w:space="0" w:color="000000"/>
              <w:bottom w:val="single" w:sz="4" w:space="0" w:color="000000"/>
              <w:right w:val="single" w:sz="4" w:space="0" w:color="000000"/>
            </w:tcBorders>
          </w:tcPr>
          <w:p w:rsidR="005B178C" w:rsidRPr="00DB4E7D" w:rsidRDefault="005B178C" w:rsidP="00436EB5">
            <w:pPr>
              <w:autoSpaceDE w:val="0"/>
              <w:autoSpaceDN w:val="0"/>
              <w:adjustRightInd w:val="0"/>
              <w:spacing w:after="0" w:line="288" w:lineRule="auto"/>
              <w:ind w:firstLine="52"/>
              <w:rPr>
                <w:rFonts w:ascii="Times New Roman" w:eastAsia="MS Mincho" w:hAnsi="Times New Roman"/>
                <w:sz w:val="24"/>
                <w:szCs w:val="28"/>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DB4E7D"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8"/>
                <w:lang w:eastAsia="ru-RU"/>
              </w:rPr>
            </w:pPr>
            <w:r w:rsidRPr="00DB4E7D">
              <w:rPr>
                <w:rFonts w:ascii="Times New Roman" w:eastAsia="MS Mincho" w:hAnsi="Times New Roman"/>
                <w:sz w:val="24"/>
                <w:szCs w:val="28"/>
                <w:lang w:eastAsia="ru-RU"/>
              </w:rPr>
              <w:t>3.</w:t>
            </w:r>
            <w:r w:rsidRPr="00DB4E7D">
              <w:rPr>
                <w:rFonts w:ascii="Times New Roman" w:eastAsia="MS Mincho" w:hAnsi="Times New Roman"/>
                <w:sz w:val="24"/>
                <w:szCs w:val="28"/>
                <w:lang w:eastAsia="ru-RU"/>
              </w:rPr>
              <w:t> </w:t>
            </w:r>
            <w:r w:rsidRPr="00DB4E7D">
              <w:rPr>
                <w:rFonts w:ascii="Times New Roman" w:eastAsia="MS Mincho" w:hAnsi="Times New Roman"/>
                <w:sz w:val="24"/>
                <w:szCs w:val="28"/>
                <w:lang w:eastAsia="ru-RU"/>
              </w:rPr>
              <w:t>Организация изучения общественного мнения по вопросам реализации ФГОС и внесения возможных дополнений в содержание ООП ОО</w:t>
            </w:r>
          </w:p>
          <w:p w:rsidR="005B178C" w:rsidRPr="00DB4E7D"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8"/>
                <w:lang w:eastAsia="ru-RU"/>
              </w:rPr>
            </w:pP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DB4E7D" w:rsidRDefault="005B178C" w:rsidP="00436EB5">
            <w:pPr>
              <w:autoSpaceDE w:val="0"/>
              <w:autoSpaceDN w:val="0"/>
              <w:adjustRightInd w:val="0"/>
              <w:spacing w:after="0" w:line="288" w:lineRule="auto"/>
              <w:ind w:firstLine="52"/>
              <w:rPr>
                <w:rFonts w:ascii="Times New Roman" w:eastAsia="MS Mincho" w:hAnsi="Times New Roman"/>
                <w:sz w:val="24"/>
                <w:szCs w:val="28"/>
                <w:lang w:eastAsia="ru-RU"/>
              </w:rPr>
            </w:pPr>
          </w:p>
        </w:tc>
      </w:tr>
      <w:tr w:rsidR="00B540EE" w:rsidRPr="00DB4E7D"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DB4E7D" w:rsidRDefault="00B540EE" w:rsidP="00436EB5">
            <w:pPr>
              <w:autoSpaceDE w:val="0"/>
              <w:autoSpaceDN w:val="0"/>
              <w:adjustRightInd w:val="0"/>
              <w:spacing w:after="0" w:line="288" w:lineRule="auto"/>
              <w:ind w:firstLine="52"/>
              <w:rPr>
                <w:rFonts w:ascii="Times New Roman" w:eastAsia="MS Mincho" w:hAnsi="Times New Roman"/>
                <w:sz w:val="24"/>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DB4E7D"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8"/>
                <w:lang w:eastAsia="ru-RU"/>
              </w:rPr>
            </w:pPr>
            <w:r w:rsidRPr="00DB4E7D">
              <w:rPr>
                <w:rFonts w:ascii="Times New Roman" w:eastAsia="MS Mincho" w:hAnsi="Times New Roman"/>
                <w:sz w:val="24"/>
                <w:szCs w:val="28"/>
                <w:lang w:eastAsia="ru-RU"/>
              </w:rPr>
              <w:t>4</w:t>
            </w:r>
            <w:r w:rsidR="00B540EE" w:rsidRPr="00DB4E7D">
              <w:rPr>
                <w:rFonts w:ascii="Times New Roman" w:eastAsia="MS Mincho" w:hAnsi="Times New Roman"/>
                <w:sz w:val="24"/>
                <w:szCs w:val="28"/>
                <w:lang w:eastAsia="ru-RU"/>
              </w:rPr>
              <w:t>.</w:t>
            </w:r>
            <w:r w:rsidR="00B540EE" w:rsidRPr="00DB4E7D">
              <w:rPr>
                <w:rFonts w:ascii="Times New Roman" w:eastAsia="MS Mincho" w:hAnsi="Times New Roman"/>
                <w:sz w:val="24"/>
                <w:szCs w:val="28"/>
                <w:lang w:eastAsia="ru-RU"/>
              </w:rPr>
              <w:t> </w:t>
            </w:r>
            <w:r w:rsidR="00B540EE" w:rsidRPr="00DB4E7D">
              <w:rPr>
                <w:rFonts w:ascii="Times New Roman" w:eastAsia="MS Mincho" w:hAnsi="Times New Roman"/>
                <w:sz w:val="24"/>
                <w:szCs w:val="28"/>
                <w:lang w:eastAsia="ru-RU"/>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DB4E7D" w:rsidRDefault="00B540EE" w:rsidP="00436EB5">
            <w:pPr>
              <w:autoSpaceDE w:val="0"/>
              <w:autoSpaceDN w:val="0"/>
              <w:adjustRightInd w:val="0"/>
              <w:spacing w:after="0" w:line="288" w:lineRule="auto"/>
              <w:ind w:firstLine="52"/>
              <w:rPr>
                <w:rFonts w:ascii="Times New Roman" w:eastAsia="MS Mincho" w:hAnsi="Times New Roman"/>
                <w:sz w:val="24"/>
                <w:szCs w:val="28"/>
                <w:lang w:eastAsia="ru-RU"/>
              </w:rPr>
            </w:pPr>
          </w:p>
        </w:tc>
      </w:tr>
      <w:tr w:rsidR="00B540EE" w:rsidRPr="00DB4E7D" w:rsidTr="00436EB5">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0367C" w:rsidRPr="00DB4E7D"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8"/>
                <w:lang w:eastAsia="ru-RU"/>
              </w:rPr>
            </w:pPr>
            <w:r w:rsidRPr="00DB4E7D">
              <w:rPr>
                <w:rFonts w:ascii="Times New Roman" w:eastAsia="MS Mincho" w:hAnsi="Times New Roman"/>
                <w:sz w:val="24"/>
                <w:szCs w:val="28"/>
                <w:lang w:eastAsia="ru-RU"/>
              </w:rPr>
              <w:t>VI.</w:t>
            </w:r>
            <w:r w:rsidRPr="00DB4E7D">
              <w:rPr>
                <w:rFonts w:ascii="Times New Roman" w:eastAsia="MS Mincho" w:hAnsi="Times New Roman"/>
                <w:sz w:val="24"/>
                <w:szCs w:val="28"/>
                <w:lang w:eastAsia="ru-RU"/>
              </w:rPr>
              <w:t> </w:t>
            </w:r>
            <w:r w:rsidRPr="00DB4E7D">
              <w:rPr>
                <w:rFonts w:ascii="Times New Roman" w:eastAsia="MS Mincho" w:hAnsi="Times New Roman"/>
                <w:sz w:val="24"/>
                <w:szCs w:val="28"/>
                <w:lang w:eastAsia="ru-RU"/>
              </w:rPr>
              <w:t>Материально­</w:t>
            </w:r>
          </w:p>
          <w:p w:rsidR="00B540EE" w:rsidRPr="00DB4E7D"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8"/>
                <w:lang w:eastAsia="ru-RU"/>
              </w:rPr>
            </w:pPr>
            <w:r w:rsidRPr="00DB4E7D">
              <w:rPr>
                <w:rFonts w:ascii="Times New Roman" w:eastAsia="MS Mincho" w:hAnsi="Times New Roman"/>
                <w:sz w:val="24"/>
                <w:szCs w:val="28"/>
                <w:lang w:eastAsia="ru-RU"/>
              </w:rPr>
              <w:t>техническое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DB4E7D"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8"/>
                <w:lang w:eastAsia="ru-RU"/>
              </w:rPr>
            </w:pPr>
            <w:r w:rsidRPr="00DB4E7D">
              <w:rPr>
                <w:rFonts w:ascii="Times New Roman" w:eastAsia="MS Mincho" w:hAnsi="Times New Roman"/>
                <w:sz w:val="24"/>
                <w:szCs w:val="28"/>
                <w:lang w:eastAsia="ru-RU"/>
              </w:rPr>
              <w:t>1.</w:t>
            </w:r>
            <w:r w:rsidRPr="00DB4E7D">
              <w:rPr>
                <w:rFonts w:ascii="Times New Roman" w:eastAsia="MS Mincho" w:hAnsi="Times New Roman"/>
                <w:sz w:val="24"/>
                <w:szCs w:val="28"/>
                <w:lang w:eastAsia="ru-RU"/>
              </w:rPr>
              <w:t> </w:t>
            </w:r>
            <w:r w:rsidRPr="00DB4E7D">
              <w:rPr>
                <w:rFonts w:ascii="Times New Roman" w:eastAsia="MS Mincho" w:hAnsi="Times New Roman"/>
                <w:sz w:val="24"/>
                <w:szCs w:val="28"/>
                <w:lang w:eastAsia="ru-RU"/>
              </w:rPr>
              <w:t>Анализ материально­технического обеспечения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DB4E7D" w:rsidRDefault="00B540EE" w:rsidP="00436EB5">
            <w:pPr>
              <w:autoSpaceDE w:val="0"/>
              <w:autoSpaceDN w:val="0"/>
              <w:adjustRightInd w:val="0"/>
              <w:spacing w:after="0" w:line="288" w:lineRule="auto"/>
              <w:ind w:firstLine="52"/>
              <w:rPr>
                <w:rFonts w:ascii="Times New Roman" w:eastAsia="MS Mincho" w:hAnsi="Times New Roman"/>
                <w:sz w:val="24"/>
                <w:szCs w:val="28"/>
                <w:lang w:eastAsia="ru-RU"/>
              </w:rPr>
            </w:pPr>
          </w:p>
        </w:tc>
      </w:tr>
      <w:tr w:rsidR="00B540EE" w:rsidRPr="00DB4E7D"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DB4E7D" w:rsidRDefault="00B540EE" w:rsidP="00436EB5">
            <w:pPr>
              <w:autoSpaceDE w:val="0"/>
              <w:autoSpaceDN w:val="0"/>
              <w:adjustRightInd w:val="0"/>
              <w:spacing w:after="0" w:line="288" w:lineRule="auto"/>
              <w:ind w:firstLine="52"/>
              <w:rPr>
                <w:rFonts w:ascii="Times New Roman" w:eastAsia="MS Mincho" w:hAnsi="Times New Roman"/>
                <w:sz w:val="24"/>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DB4E7D" w:rsidRDefault="00B540EE" w:rsidP="00940668">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8"/>
                <w:lang w:eastAsia="ru-RU"/>
              </w:rPr>
            </w:pPr>
            <w:r w:rsidRPr="00DB4E7D">
              <w:rPr>
                <w:rFonts w:ascii="Times New Roman" w:eastAsia="MS Mincho" w:hAnsi="Times New Roman"/>
                <w:sz w:val="24"/>
                <w:szCs w:val="28"/>
                <w:lang w:eastAsia="ru-RU"/>
              </w:rPr>
              <w:t>2.</w:t>
            </w:r>
            <w:r w:rsidRPr="00DB4E7D">
              <w:rPr>
                <w:rFonts w:ascii="Times New Roman" w:eastAsia="MS Mincho" w:hAnsi="Times New Roman"/>
                <w:sz w:val="24"/>
                <w:szCs w:val="28"/>
                <w:lang w:eastAsia="ru-RU"/>
              </w:rPr>
              <w:t> </w:t>
            </w:r>
            <w:r w:rsidRPr="00DB4E7D">
              <w:rPr>
                <w:rFonts w:ascii="Times New Roman" w:eastAsia="MS Mincho" w:hAnsi="Times New Roman"/>
                <w:sz w:val="24"/>
                <w:szCs w:val="28"/>
                <w:lang w:eastAsia="ru-RU"/>
              </w:rPr>
              <w:t xml:space="preserve">Обеспечение соответствия материально­технической базы </w:t>
            </w:r>
            <w:r w:rsidR="00940668" w:rsidRPr="00DB4E7D">
              <w:rPr>
                <w:rFonts w:ascii="Times New Roman" w:eastAsia="MS Mincho" w:hAnsi="Times New Roman"/>
                <w:sz w:val="24"/>
                <w:szCs w:val="28"/>
                <w:lang w:eastAsia="ru-RU"/>
              </w:rPr>
              <w:t xml:space="preserve">образовательной организации </w:t>
            </w:r>
            <w:r w:rsidRPr="00DB4E7D">
              <w:rPr>
                <w:rFonts w:ascii="Times New Roman" w:eastAsia="MS Mincho" w:hAnsi="Times New Roman"/>
                <w:sz w:val="24"/>
                <w:szCs w:val="28"/>
                <w:lang w:eastAsia="ru-RU"/>
              </w:rPr>
              <w:t>требованиям 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DB4E7D" w:rsidRDefault="00B540EE" w:rsidP="00436EB5">
            <w:pPr>
              <w:autoSpaceDE w:val="0"/>
              <w:autoSpaceDN w:val="0"/>
              <w:adjustRightInd w:val="0"/>
              <w:spacing w:after="0" w:line="288" w:lineRule="auto"/>
              <w:ind w:firstLine="52"/>
              <w:rPr>
                <w:rFonts w:ascii="Times New Roman" w:eastAsia="MS Mincho" w:hAnsi="Times New Roman"/>
                <w:sz w:val="24"/>
                <w:szCs w:val="28"/>
                <w:lang w:eastAsia="ru-RU"/>
              </w:rPr>
            </w:pPr>
          </w:p>
        </w:tc>
      </w:tr>
      <w:tr w:rsidR="00B540EE" w:rsidRPr="00DB4E7D" w:rsidTr="00436EB5">
        <w:trPr>
          <w:trHeight w:val="153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DB4E7D" w:rsidRDefault="00B540EE" w:rsidP="00436EB5">
            <w:pPr>
              <w:autoSpaceDE w:val="0"/>
              <w:autoSpaceDN w:val="0"/>
              <w:adjustRightInd w:val="0"/>
              <w:spacing w:after="0" w:line="288" w:lineRule="auto"/>
              <w:ind w:firstLine="52"/>
              <w:rPr>
                <w:rFonts w:ascii="Times New Roman" w:eastAsia="MS Mincho" w:hAnsi="Times New Roman"/>
                <w:sz w:val="24"/>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DB4E7D"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8"/>
                <w:lang w:eastAsia="ru-RU"/>
              </w:rPr>
            </w:pPr>
            <w:r w:rsidRPr="00DB4E7D">
              <w:rPr>
                <w:rFonts w:ascii="Times New Roman" w:eastAsia="MS Mincho" w:hAnsi="Times New Roman"/>
                <w:sz w:val="24"/>
                <w:szCs w:val="28"/>
                <w:lang w:eastAsia="ru-RU"/>
              </w:rPr>
              <w:t>3.</w:t>
            </w:r>
            <w:r w:rsidRPr="00DB4E7D">
              <w:rPr>
                <w:rFonts w:ascii="Times New Roman" w:eastAsia="MS Mincho" w:hAnsi="Times New Roman"/>
                <w:sz w:val="24"/>
                <w:szCs w:val="28"/>
                <w:lang w:eastAsia="ru-RU"/>
              </w:rPr>
              <w:t> </w:t>
            </w:r>
            <w:r w:rsidRPr="00DB4E7D">
              <w:rPr>
                <w:rFonts w:ascii="Times New Roman" w:eastAsia="MS Mincho" w:hAnsi="Times New Roman"/>
                <w:sz w:val="24"/>
                <w:szCs w:val="28"/>
                <w:lang w:eastAsia="ru-RU"/>
              </w:rPr>
              <w:t>Обеспечение соответствия санитарно­гигиенических условий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DB4E7D" w:rsidRDefault="00B540EE" w:rsidP="00436EB5">
            <w:pPr>
              <w:autoSpaceDE w:val="0"/>
              <w:autoSpaceDN w:val="0"/>
              <w:adjustRightInd w:val="0"/>
              <w:spacing w:after="0" w:line="288" w:lineRule="auto"/>
              <w:ind w:firstLine="52"/>
              <w:rPr>
                <w:rFonts w:ascii="Times New Roman" w:eastAsia="MS Mincho" w:hAnsi="Times New Roman"/>
                <w:sz w:val="24"/>
                <w:szCs w:val="28"/>
                <w:lang w:eastAsia="ru-RU"/>
              </w:rPr>
            </w:pPr>
          </w:p>
        </w:tc>
      </w:tr>
      <w:tr w:rsidR="00B540EE" w:rsidRPr="00DB4E7D" w:rsidTr="00436EB5">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B540EE" w:rsidRPr="00DB4E7D" w:rsidRDefault="00B540EE" w:rsidP="00436EB5">
            <w:pPr>
              <w:autoSpaceDE w:val="0"/>
              <w:autoSpaceDN w:val="0"/>
              <w:adjustRightInd w:val="0"/>
              <w:spacing w:after="0" w:line="288" w:lineRule="auto"/>
              <w:ind w:firstLine="52"/>
              <w:rPr>
                <w:rFonts w:ascii="Times New Roman" w:eastAsia="MS Mincho" w:hAnsi="Times New Roman"/>
                <w:sz w:val="24"/>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DB4E7D"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8"/>
                <w:lang w:eastAsia="ru-RU"/>
              </w:rPr>
            </w:pPr>
            <w:r w:rsidRPr="00DB4E7D">
              <w:rPr>
                <w:rFonts w:ascii="Times New Roman" w:eastAsia="MS Mincho" w:hAnsi="Times New Roman"/>
                <w:sz w:val="24"/>
                <w:szCs w:val="28"/>
                <w:lang w:eastAsia="ru-RU"/>
              </w:rPr>
              <w:t>4.</w:t>
            </w:r>
            <w:r w:rsidRPr="00DB4E7D">
              <w:rPr>
                <w:rFonts w:ascii="Times New Roman" w:eastAsia="MS Mincho" w:hAnsi="Times New Roman"/>
                <w:sz w:val="24"/>
                <w:szCs w:val="28"/>
                <w:lang w:eastAsia="ru-RU"/>
              </w:rPr>
              <w:t> </w:t>
            </w:r>
            <w:r w:rsidRPr="00DB4E7D">
              <w:rPr>
                <w:rFonts w:ascii="Times New Roman" w:eastAsia="MS Mincho" w:hAnsi="Times New Roman"/>
                <w:sz w:val="24"/>
                <w:szCs w:val="28"/>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DB4E7D" w:rsidRDefault="00B540EE" w:rsidP="00436EB5">
            <w:pPr>
              <w:autoSpaceDE w:val="0"/>
              <w:autoSpaceDN w:val="0"/>
              <w:adjustRightInd w:val="0"/>
              <w:spacing w:after="0" w:line="288" w:lineRule="auto"/>
              <w:ind w:firstLine="52"/>
              <w:rPr>
                <w:rFonts w:ascii="Times New Roman" w:eastAsia="MS Mincho" w:hAnsi="Times New Roman"/>
                <w:sz w:val="24"/>
                <w:szCs w:val="28"/>
                <w:lang w:eastAsia="ru-RU"/>
              </w:rPr>
            </w:pPr>
          </w:p>
        </w:tc>
      </w:tr>
      <w:tr w:rsidR="00B540EE" w:rsidRPr="00DB4E7D" w:rsidTr="00436EB5">
        <w:trPr>
          <w:trHeight w:val="694"/>
        </w:trPr>
        <w:tc>
          <w:tcPr>
            <w:tcW w:w="2835" w:type="dxa"/>
            <w:vMerge/>
            <w:tcBorders>
              <w:top w:val="single" w:sz="4" w:space="0" w:color="000000"/>
              <w:left w:val="single" w:sz="4" w:space="0" w:color="000000"/>
              <w:bottom w:val="single" w:sz="4" w:space="0" w:color="000000"/>
              <w:right w:val="single" w:sz="4" w:space="0" w:color="000000"/>
            </w:tcBorders>
          </w:tcPr>
          <w:p w:rsidR="00B540EE" w:rsidRPr="00DB4E7D" w:rsidRDefault="00B540EE" w:rsidP="00436EB5">
            <w:pPr>
              <w:autoSpaceDE w:val="0"/>
              <w:autoSpaceDN w:val="0"/>
              <w:adjustRightInd w:val="0"/>
              <w:spacing w:after="0" w:line="288" w:lineRule="auto"/>
              <w:ind w:firstLine="52"/>
              <w:rPr>
                <w:rFonts w:ascii="Times New Roman" w:eastAsia="MS Mincho" w:hAnsi="Times New Roman"/>
                <w:sz w:val="24"/>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DB4E7D"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8"/>
                <w:lang w:eastAsia="ru-RU"/>
              </w:rPr>
            </w:pPr>
            <w:r w:rsidRPr="00DB4E7D">
              <w:rPr>
                <w:rFonts w:ascii="Times New Roman" w:eastAsia="MS Mincho" w:hAnsi="Times New Roman"/>
                <w:sz w:val="24"/>
                <w:szCs w:val="28"/>
                <w:lang w:eastAsia="ru-RU"/>
              </w:rPr>
              <w:t>5.</w:t>
            </w:r>
            <w:r w:rsidRPr="00DB4E7D">
              <w:rPr>
                <w:rFonts w:ascii="Times New Roman" w:eastAsia="MS Mincho" w:hAnsi="Times New Roman"/>
                <w:sz w:val="24"/>
                <w:szCs w:val="28"/>
                <w:lang w:eastAsia="ru-RU"/>
              </w:rPr>
              <w:t> </w:t>
            </w:r>
            <w:r w:rsidRPr="00DB4E7D">
              <w:rPr>
                <w:rFonts w:ascii="Times New Roman" w:eastAsia="MS Mincho" w:hAnsi="Times New Roman"/>
                <w:sz w:val="24"/>
                <w:szCs w:val="28"/>
                <w:lang w:eastAsia="ru-RU"/>
              </w:rPr>
              <w:t>Обеспечение соответствия информационно­образовательной среды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DB4E7D" w:rsidRDefault="00B540EE" w:rsidP="00436EB5">
            <w:pPr>
              <w:autoSpaceDE w:val="0"/>
              <w:autoSpaceDN w:val="0"/>
              <w:adjustRightInd w:val="0"/>
              <w:spacing w:after="0" w:line="288" w:lineRule="auto"/>
              <w:ind w:firstLine="52"/>
              <w:rPr>
                <w:rFonts w:ascii="Times New Roman" w:eastAsia="MS Mincho" w:hAnsi="Times New Roman"/>
                <w:sz w:val="24"/>
                <w:szCs w:val="28"/>
                <w:lang w:eastAsia="ru-RU"/>
              </w:rPr>
            </w:pPr>
          </w:p>
        </w:tc>
      </w:tr>
      <w:tr w:rsidR="00B540EE" w:rsidRPr="00DB4E7D"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DB4E7D" w:rsidRDefault="00B540EE" w:rsidP="00436EB5">
            <w:pPr>
              <w:autoSpaceDE w:val="0"/>
              <w:autoSpaceDN w:val="0"/>
              <w:adjustRightInd w:val="0"/>
              <w:spacing w:after="0" w:line="288" w:lineRule="auto"/>
              <w:ind w:firstLine="52"/>
              <w:rPr>
                <w:rFonts w:ascii="Times New Roman" w:eastAsia="MS Mincho" w:hAnsi="Times New Roman"/>
                <w:sz w:val="24"/>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DB4E7D"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8"/>
                <w:lang w:eastAsia="ru-RU"/>
              </w:rPr>
            </w:pPr>
            <w:r w:rsidRPr="00DB4E7D">
              <w:rPr>
                <w:rFonts w:ascii="Times New Roman" w:eastAsia="MS Mincho" w:hAnsi="Times New Roman"/>
                <w:sz w:val="24"/>
                <w:szCs w:val="28"/>
                <w:lang w:eastAsia="ru-RU"/>
              </w:rPr>
              <w:t>6.</w:t>
            </w:r>
            <w:r w:rsidRPr="00DB4E7D">
              <w:rPr>
                <w:rFonts w:ascii="Times New Roman" w:eastAsia="MS Mincho" w:hAnsi="Times New Roman"/>
                <w:sz w:val="24"/>
                <w:szCs w:val="28"/>
                <w:lang w:eastAsia="ru-RU"/>
              </w:rPr>
              <w:t> </w:t>
            </w:r>
            <w:r w:rsidRPr="00DB4E7D">
              <w:rPr>
                <w:rFonts w:ascii="Times New Roman" w:eastAsia="MS Mincho" w:hAnsi="Times New Roman"/>
                <w:sz w:val="24"/>
                <w:szCs w:val="28"/>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DB4E7D" w:rsidRDefault="00B540EE" w:rsidP="00436EB5">
            <w:pPr>
              <w:autoSpaceDE w:val="0"/>
              <w:autoSpaceDN w:val="0"/>
              <w:adjustRightInd w:val="0"/>
              <w:spacing w:after="0" w:line="288" w:lineRule="auto"/>
              <w:ind w:firstLine="52"/>
              <w:rPr>
                <w:rFonts w:ascii="Times New Roman" w:eastAsia="MS Mincho" w:hAnsi="Times New Roman"/>
                <w:sz w:val="24"/>
                <w:szCs w:val="28"/>
                <w:lang w:eastAsia="ru-RU"/>
              </w:rPr>
            </w:pPr>
          </w:p>
        </w:tc>
      </w:tr>
      <w:tr w:rsidR="00B540EE" w:rsidRPr="00DB4E7D" w:rsidTr="00436EB5">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B540EE" w:rsidRPr="00DB4E7D" w:rsidRDefault="00B540EE" w:rsidP="00436EB5">
            <w:pPr>
              <w:autoSpaceDE w:val="0"/>
              <w:autoSpaceDN w:val="0"/>
              <w:adjustRightInd w:val="0"/>
              <w:spacing w:after="0" w:line="288" w:lineRule="auto"/>
              <w:ind w:firstLine="52"/>
              <w:rPr>
                <w:rFonts w:ascii="Times New Roman" w:eastAsia="MS Mincho" w:hAnsi="Times New Roman"/>
                <w:sz w:val="24"/>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DB4E7D" w:rsidRDefault="00B540EE" w:rsidP="00940668">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8"/>
                <w:lang w:eastAsia="ru-RU"/>
              </w:rPr>
            </w:pPr>
            <w:r w:rsidRPr="00DB4E7D">
              <w:rPr>
                <w:rFonts w:ascii="Times New Roman" w:eastAsia="MS Mincho" w:hAnsi="Times New Roman"/>
                <w:sz w:val="24"/>
                <w:szCs w:val="28"/>
                <w:lang w:eastAsia="ru-RU"/>
              </w:rPr>
              <w:t>7.</w:t>
            </w:r>
            <w:r w:rsidRPr="00DB4E7D">
              <w:rPr>
                <w:rFonts w:ascii="Times New Roman" w:eastAsia="MS Mincho" w:hAnsi="Times New Roman"/>
                <w:sz w:val="24"/>
                <w:szCs w:val="28"/>
                <w:lang w:eastAsia="ru-RU"/>
              </w:rPr>
              <w:t> </w:t>
            </w:r>
            <w:r w:rsidRPr="00DB4E7D">
              <w:rPr>
                <w:rFonts w:ascii="Times New Roman" w:eastAsia="MS Mincho" w:hAnsi="Times New Roman"/>
                <w:sz w:val="24"/>
                <w:szCs w:val="28"/>
                <w:lang w:eastAsia="ru-RU"/>
              </w:rPr>
              <w:t xml:space="preserve">Наличие доступа </w:t>
            </w:r>
            <w:r w:rsidR="00940668" w:rsidRPr="00DB4E7D">
              <w:rPr>
                <w:rFonts w:ascii="Times New Roman" w:eastAsia="MS Mincho" w:hAnsi="Times New Roman"/>
                <w:sz w:val="24"/>
                <w:szCs w:val="28"/>
                <w:lang w:eastAsia="ru-RU"/>
              </w:rPr>
              <w:t xml:space="preserve">образовательной организации </w:t>
            </w:r>
            <w:r w:rsidRPr="00DB4E7D">
              <w:rPr>
                <w:rFonts w:ascii="Times New Roman" w:eastAsia="MS Mincho" w:hAnsi="Times New Roman"/>
                <w:sz w:val="24"/>
                <w:szCs w:val="28"/>
                <w:lang w:eastAsia="ru-RU"/>
              </w:rPr>
              <w:t>к электронным образовательным ресурсам (ЭОР), размещенным в федеральных</w:t>
            </w:r>
            <w:r w:rsidR="00A51045" w:rsidRPr="00DB4E7D">
              <w:rPr>
                <w:rFonts w:ascii="Times New Roman" w:eastAsia="MS Mincho" w:hAnsi="Times New Roman"/>
                <w:sz w:val="24"/>
                <w:szCs w:val="28"/>
                <w:lang w:eastAsia="ru-RU"/>
              </w:rPr>
              <w:t>,</w:t>
            </w:r>
            <w:r w:rsidRPr="00DB4E7D">
              <w:rPr>
                <w:rFonts w:ascii="Times New Roman" w:eastAsia="MS Mincho" w:hAnsi="Times New Roman"/>
                <w:sz w:val="24"/>
                <w:szCs w:val="28"/>
                <w:lang w:eastAsia="ru-RU"/>
              </w:rPr>
              <w:t xml:space="preserve"> региональных</w:t>
            </w:r>
            <w:r w:rsidR="00A51045" w:rsidRPr="00DB4E7D">
              <w:rPr>
                <w:rFonts w:ascii="Times New Roman" w:eastAsia="MS Mincho" w:hAnsi="Times New Roman"/>
                <w:sz w:val="24"/>
                <w:szCs w:val="28"/>
                <w:lang w:eastAsia="ru-RU"/>
              </w:rPr>
              <w:t xml:space="preserve"> и иных</w:t>
            </w:r>
            <w:r w:rsidRPr="00DB4E7D">
              <w:rPr>
                <w:rFonts w:ascii="Times New Roman" w:eastAsia="MS Mincho" w:hAnsi="Times New Roman"/>
                <w:sz w:val="24"/>
                <w:szCs w:val="28"/>
                <w:lang w:eastAsia="ru-RU"/>
              </w:rPr>
              <w:t xml:space="preserve"> базах данных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DB4E7D" w:rsidRDefault="00B540EE" w:rsidP="00436EB5">
            <w:pPr>
              <w:autoSpaceDE w:val="0"/>
              <w:autoSpaceDN w:val="0"/>
              <w:adjustRightInd w:val="0"/>
              <w:spacing w:after="0" w:line="288" w:lineRule="auto"/>
              <w:ind w:firstLine="52"/>
              <w:rPr>
                <w:rFonts w:ascii="Times New Roman" w:eastAsia="MS Mincho" w:hAnsi="Times New Roman"/>
                <w:sz w:val="24"/>
                <w:szCs w:val="28"/>
                <w:lang w:eastAsia="ru-RU"/>
              </w:rPr>
            </w:pPr>
          </w:p>
        </w:tc>
      </w:tr>
      <w:tr w:rsidR="00B540EE" w:rsidRPr="00DB4E7D"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DB4E7D" w:rsidRDefault="00B540EE" w:rsidP="00436EB5">
            <w:pPr>
              <w:autoSpaceDE w:val="0"/>
              <w:autoSpaceDN w:val="0"/>
              <w:adjustRightInd w:val="0"/>
              <w:spacing w:after="0" w:line="288" w:lineRule="auto"/>
              <w:ind w:firstLine="52"/>
              <w:rPr>
                <w:rFonts w:ascii="Times New Roman" w:eastAsia="MS Mincho" w:hAnsi="Times New Roman"/>
                <w:sz w:val="24"/>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DB4E7D"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8"/>
                <w:lang w:eastAsia="ru-RU"/>
              </w:rPr>
            </w:pPr>
            <w:r w:rsidRPr="00DB4E7D">
              <w:rPr>
                <w:rFonts w:ascii="Times New Roman" w:eastAsia="MS Mincho" w:hAnsi="Times New Roman"/>
                <w:sz w:val="24"/>
                <w:szCs w:val="28"/>
                <w:lang w:eastAsia="ru-RU"/>
              </w:rPr>
              <w:t>8.</w:t>
            </w:r>
            <w:r w:rsidRPr="00DB4E7D">
              <w:rPr>
                <w:rFonts w:ascii="Times New Roman" w:eastAsia="MS Mincho" w:hAnsi="Times New Roman"/>
                <w:sz w:val="24"/>
                <w:szCs w:val="28"/>
                <w:lang w:eastAsia="ru-RU"/>
              </w:rPr>
              <w:t> </w:t>
            </w:r>
            <w:r w:rsidRPr="00DB4E7D">
              <w:rPr>
                <w:rFonts w:ascii="Times New Roman" w:eastAsia="MS Mincho" w:hAnsi="Times New Roman"/>
                <w:sz w:val="24"/>
                <w:szCs w:val="28"/>
                <w:lang w:eastAsia="ru-RU"/>
              </w:rPr>
              <w:t xml:space="preserve">Обеспечение контролируемого доступа участников образовательного процесса к информационным образовательным ресурсам в </w:t>
            </w:r>
            <w:r w:rsidR="00201777" w:rsidRPr="00DB4E7D">
              <w:rPr>
                <w:rFonts w:ascii="Times New Roman" w:eastAsia="MS Mincho" w:hAnsi="Times New Roman"/>
                <w:sz w:val="24"/>
                <w:szCs w:val="28"/>
                <w:lang w:eastAsia="ru-RU"/>
              </w:rPr>
              <w:t xml:space="preserve">сети </w:t>
            </w:r>
            <w:r w:rsidRPr="00DB4E7D">
              <w:rPr>
                <w:rFonts w:ascii="Times New Roman" w:eastAsia="MS Mincho" w:hAnsi="Times New Roman"/>
                <w:sz w:val="24"/>
                <w:szCs w:val="28"/>
                <w:lang w:eastAsia="ru-RU"/>
              </w:rPr>
              <w:t>Интернет</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DB4E7D" w:rsidRDefault="00B540EE" w:rsidP="00436EB5">
            <w:pPr>
              <w:autoSpaceDE w:val="0"/>
              <w:autoSpaceDN w:val="0"/>
              <w:adjustRightInd w:val="0"/>
              <w:spacing w:after="0" w:line="288" w:lineRule="auto"/>
              <w:ind w:firstLine="52"/>
              <w:rPr>
                <w:rFonts w:ascii="Times New Roman" w:eastAsia="MS Mincho" w:hAnsi="Times New Roman"/>
                <w:sz w:val="24"/>
                <w:szCs w:val="28"/>
                <w:lang w:eastAsia="ru-RU"/>
              </w:rPr>
            </w:pPr>
          </w:p>
        </w:tc>
      </w:tr>
    </w:tbl>
    <w:p w:rsidR="00447CA6" w:rsidRPr="00DB4E7D" w:rsidRDefault="00447CA6" w:rsidP="00436EB5">
      <w:pPr>
        <w:spacing w:after="0" w:line="360" w:lineRule="auto"/>
        <w:ind w:firstLine="709"/>
        <w:jc w:val="center"/>
        <w:rPr>
          <w:rFonts w:ascii="Times New Roman" w:hAnsi="Times New Roman"/>
          <w:sz w:val="24"/>
          <w:szCs w:val="28"/>
        </w:rPr>
      </w:pPr>
      <w:r w:rsidRPr="00DB4E7D">
        <w:rPr>
          <w:rFonts w:ascii="Times New Roman" w:hAnsi="Times New Roman"/>
          <w:sz w:val="24"/>
          <w:szCs w:val="28"/>
        </w:rPr>
        <w:br w:type="page"/>
      </w:r>
    </w:p>
    <w:p w:rsidR="000A7509" w:rsidRPr="00DB4E7D" w:rsidRDefault="0005656B" w:rsidP="0012121B">
      <w:pPr>
        <w:spacing w:after="0" w:line="360" w:lineRule="auto"/>
        <w:jc w:val="center"/>
        <w:rPr>
          <w:rFonts w:ascii="Times New Roman" w:hAnsi="Times New Roman"/>
          <w:b/>
          <w:sz w:val="24"/>
          <w:szCs w:val="28"/>
        </w:rPr>
      </w:pPr>
      <w:r w:rsidRPr="00DB4E7D">
        <w:rPr>
          <w:rFonts w:ascii="Times New Roman" w:hAnsi="Times New Roman"/>
          <w:b/>
          <w:sz w:val="24"/>
          <w:szCs w:val="28"/>
        </w:rPr>
        <w:t>Условные сокращения</w:t>
      </w:r>
    </w:p>
    <w:p w:rsidR="0005656B" w:rsidRPr="00DB4E7D" w:rsidRDefault="0005656B" w:rsidP="0005656B">
      <w:pPr>
        <w:spacing w:after="0" w:line="360" w:lineRule="auto"/>
        <w:rPr>
          <w:rFonts w:ascii="Times New Roman" w:hAnsi="Times New Roman"/>
          <w:sz w:val="24"/>
          <w:szCs w:val="28"/>
        </w:rPr>
      </w:pPr>
      <w:r w:rsidRPr="00DB4E7D">
        <w:rPr>
          <w:rFonts w:ascii="Times New Roman" w:hAnsi="Times New Roman"/>
          <w:sz w:val="24"/>
          <w:szCs w:val="28"/>
        </w:rPr>
        <w:t>ФГОС – федеральный государственный образовательный стандарт</w:t>
      </w:r>
    </w:p>
    <w:p w:rsidR="0005656B" w:rsidRPr="00DB4E7D" w:rsidRDefault="0005656B" w:rsidP="0005656B">
      <w:pPr>
        <w:spacing w:after="0" w:line="360" w:lineRule="auto"/>
        <w:rPr>
          <w:rFonts w:ascii="Times New Roman" w:hAnsi="Times New Roman"/>
          <w:sz w:val="24"/>
          <w:szCs w:val="28"/>
        </w:rPr>
      </w:pPr>
      <w:r w:rsidRPr="00DB4E7D">
        <w:rPr>
          <w:rFonts w:ascii="Times New Roman" w:hAnsi="Times New Roman"/>
          <w:sz w:val="24"/>
          <w:szCs w:val="28"/>
        </w:rPr>
        <w:t>ФГОС ООО – федеральный государственный образовательный стандарт основного общего образования</w:t>
      </w:r>
    </w:p>
    <w:p w:rsidR="0005656B" w:rsidRPr="00DB4E7D" w:rsidRDefault="0005656B" w:rsidP="0005656B">
      <w:pPr>
        <w:spacing w:after="0" w:line="360" w:lineRule="auto"/>
        <w:rPr>
          <w:rFonts w:ascii="Times New Roman" w:hAnsi="Times New Roman"/>
          <w:sz w:val="24"/>
          <w:szCs w:val="28"/>
        </w:rPr>
      </w:pPr>
      <w:r w:rsidRPr="00DB4E7D">
        <w:rPr>
          <w:rFonts w:ascii="Times New Roman" w:hAnsi="Times New Roman"/>
          <w:sz w:val="24"/>
          <w:szCs w:val="28"/>
        </w:rPr>
        <w:t>ПООП ООО – примерная основная образовательная программа основного общего образования</w:t>
      </w:r>
    </w:p>
    <w:p w:rsidR="0005656B" w:rsidRPr="00DB4E7D" w:rsidRDefault="0005656B" w:rsidP="0005656B">
      <w:pPr>
        <w:spacing w:after="0" w:line="360" w:lineRule="auto"/>
        <w:rPr>
          <w:rFonts w:ascii="Times New Roman" w:hAnsi="Times New Roman"/>
          <w:sz w:val="24"/>
          <w:szCs w:val="28"/>
        </w:rPr>
      </w:pPr>
      <w:r w:rsidRPr="00DB4E7D">
        <w:rPr>
          <w:rFonts w:ascii="Times New Roman" w:hAnsi="Times New Roman"/>
          <w:sz w:val="24"/>
          <w:szCs w:val="28"/>
        </w:rPr>
        <w:t>ООП ООО – основная образовательная программа основного общего образования</w:t>
      </w:r>
    </w:p>
    <w:p w:rsidR="0005656B" w:rsidRPr="00DB4E7D" w:rsidRDefault="0005656B" w:rsidP="0005656B">
      <w:pPr>
        <w:spacing w:after="0" w:line="360" w:lineRule="auto"/>
        <w:rPr>
          <w:rFonts w:ascii="Times New Roman" w:hAnsi="Times New Roman"/>
          <w:sz w:val="24"/>
          <w:szCs w:val="28"/>
        </w:rPr>
      </w:pPr>
      <w:r w:rsidRPr="00DB4E7D">
        <w:rPr>
          <w:rFonts w:ascii="Times New Roman" w:hAnsi="Times New Roman"/>
          <w:sz w:val="24"/>
          <w:szCs w:val="28"/>
        </w:rPr>
        <w:t>ООП – основная образовательная программа</w:t>
      </w:r>
    </w:p>
    <w:p w:rsidR="0005656B" w:rsidRPr="00DB4E7D" w:rsidRDefault="0005656B" w:rsidP="0005656B">
      <w:pPr>
        <w:spacing w:after="0" w:line="360" w:lineRule="auto"/>
        <w:rPr>
          <w:rFonts w:ascii="Times New Roman" w:hAnsi="Times New Roman"/>
          <w:sz w:val="24"/>
          <w:szCs w:val="28"/>
        </w:rPr>
      </w:pPr>
      <w:r w:rsidRPr="00DB4E7D">
        <w:rPr>
          <w:rFonts w:ascii="Times New Roman" w:hAnsi="Times New Roman"/>
          <w:sz w:val="24"/>
          <w:szCs w:val="28"/>
        </w:rPr>
        <w:t>УУД – универсальные учебные действия</w:t>
      </w:r>
    </w:p>
    <w:p w:rsidR="0005656B" w:rsidRPr="00DB4E7D" w:rsidRDefault="0005656B" w:rsidP="0005656B">
      <w:pPr>
        <w:spacing w:after="0" w:line="360" w:lineRule="auto"/>
        <w:rPr>
          <w:rFonts w:ascii="Times New Roman" w:hAnsi="Times New Roman"/>
          <w:sz w:val="24"/>
          <w:szCs w:val="28"/>
        </w:rPr>
      </w:pPr>
      <w:r w:rsidRPr="00DB4E7D">
        <w:rPr>
          <w:rFonts w:ascii="Times New Roman" w:hAnsi="Times New Roman"/>
          <w:sz w:val="24"/>
          <w:szCs w:val="28"/>
        </w:rPr>
        <w:t>ИКТ – информационно-коммуникационные технологии</w:t>
      </w:r>
    </w:p>
    <w:p w:rsidR="0005656B" w:rsidRPr="00DB4E7D" w:rsidRDefault="0005656B" w:rsidP="0005656B">
      <w:pPr>
        <w:spacing w:after="0" w:line="360" w:lineRule="auto"/>
        <w:rPr>
          <w:rFonts w:ascii="Times New Roman" w:hAnsi="Times New Roman"/>
          <w:sz w:val="24"/>
          <w:szCs w:val="28"/>
        </w:rPr>
      </w:pPr>
      <w:r w:rsidRPr="00DB4E7D">
        <w:rPr>
          <w:rFonts w:ascii="Times New Roman" w:hAnsi="Times New Roman"/>
          <w:sz w:val="24"/>
          <w:szCs w:val="28"/>
        </w:rPr>
        <w:t>ОВЗ – ограниченные возможности здоровья</w:t>
      </w:r>
    </w:p>
    <w:p w:rsidR="0005656B" w:rsidRPr="00DB4E7D" w:rsidRDefault="0005656B" w:rsidP="0005656B">
      <w:pPr>
        <w:spacing w:after="0" w:line="360" w:lineRule="auto"/>
        <w:rPr>
          <w:rFonts w:ascii="Times New Roman" w:hAnsi="Times New Roman"/>
          <w:sz w:val="24"/>
          <w:szCs w:val="28"/>
        </w:rPr>
      </w:pPr>
      <w:r w:rsidRPr="00DB4E7D">
        <w:rPr>
          <w:rFonts w:ascii="Times New Roman" w:hAnsi="Times New Roman"/>
          <w:sz w:val="24"/>
          <w:szCs w:val="28"/>
        </w:rPr>
        <w:t>ПКР – программа коррекционной работы</w:t>
      </w:r>
    </w:p>
    <w:p w:rsidR="0005656B" w:rsidRPr="00DB4E7D" w:rsidRDefault="0005656B" w:rsidP="0005656B">
      <w:pPr>
        <w:spacing w:after="0" w:line="360" w:lineRule="auto"/>
        <w:rPr>
          <w:rFonts w:ascii="Times New Roman" w:hAnsi="Times New Roman"/>
          <w:sz w:val="24"/>
          <w:szCs w:val="28"/>
        </w:rPr>
      </w:pPr>
      <w:r w:rsidRPr="00DB4E7D">
        <w:rPr>
          <w:rFonts w:ascii="Times New Roman" w:hAnsi="Times New Roman"/>
          <w:sz w:val="24"/>
          <w:szCs w:val="28"/>
        </w:rPr>
        <w:t>ПМПК -  психолого-медико-педагогическ</w:t>
      </w:r>
      <w:r w:rsidR="00086D62" w:rsidRPr="00DB4E7D">
        <w:rPr>
          <w:rFonts w:ascii="Times New Roman" w:hAnsi="Times New Roman"/>
          <w:sz w:val="24"/>
          <w:szCs w:val="28"/>
        </w:rPr>
        <w:t>ая</w:t>
      </w:r>
      <w:r w:rsidRPr="00DB4E7D">
        <w:rPr>
          <w:rFonts w:ascii="Times New Roman" w:hAnsi="Times New Roman"/>
          <w:sz w:val="24"/>
          <w:szCs w:val="28"/>
        </w:rPr>
        <w:t xml:space="preserve"> комиссия</w:t>
      </w:r>
    </w:p>
    <w:p w:rsidR="0005656B" w:rsidRPr="00DB4E7D" w:rsidRDefault="0005656B" w:rsidP="0005656B">
      <w:pPr>
        <w:spacing w:after="0" w:line="360" w:lineRule="auto"/>
        <w:rPr>
          <w:rFonts w:ascii="Times New Roman" w:hAnsi="Times New Roman"/>
          <w:sz w:val="24"/>
          <w:szCs w:val="28"/>
        </w:rPr>
      </w:pPr>
      <w:r w:rsidRPr="00DB4E7D">
        <w:rPr>
          <w:rFonts w:ascii="Times New Roman" w:hAnsi="Times New Roman"/>
          <w:sz w:val="24"/>
          <w:szCs w:val="28"/>
        </w:rPr>
        <w:t>ПМПк - психолого-медико-педагогическ</w:t>
      </w:r>
      <w:r w:rsidR="00086D62" w:rsidRPr="00DB4E7D">
        <w:rPr>
          <w:rFonts w:ascii="Times New Roman" w:hAnsi="Times New Roman"/>
          <w:sz w:val="24"/>
          <w:szCs w:val="28"/>
        </w:rPr>
        <w:t>ий</w:t>
      </w:r>
      <w:r w:rsidRPr="00DB4E7D">
        <w:rPr>
          <w:rFonts w:ascii="Times New Roman" w:hAnsi="Times New Roman"/>
          <w:sz w:val="24"/>
          <w:szCs w:val="28"/>
        </w:rPr>
        <w:t xml:space="preserve"> консилиум</w:t>
      </w:r>
    </w:p>
    <w:p w:rsidR="0005656B" w:rsidRPr="00DB4E7D" w:rsidRDefault="0005656B" w:rsidP="0005656B">
      <w:pPr>
        <w:spacing w:after="0" w:line="360" w:lineRule="auto"/>
        <w:rPr>
          <w:rFonts w:ascii="Times New Roman" w:hAnsi="Times New Roman"/>
          <w:sz w:val="24"/>
          <w:szCs w:val="28"/>
        </w:rPr>
      </w:pPr>
      <w:r w:rsidRPr="00DB4E7D">
        <w:rPr>
          <w:rFonts w:ascii="Times New Roman" w:hAnsi="Times New Roman"/>
          <w:sz w:val="24"/>
          <w:szCs w:val="28"/>
        </w:rPr>
        <w:t>УМК – учебно-методический комплекс</w:t>
      </w:r>
    </w:p>
    <w:p w:rsidR="008B4138" w:rsidRPr="008B4138" w:rsidRDefault="008B4138" w:rsidP="008B4138">
      <w:pPr>
        <w:rPr>
          <w:rFonts w:ascii="Times New Roman" w:eastAsia="Times New Roman" w:hAnsi="Times New Roman"/>
          <w:sz w:val="24"/>
          <w:szCs w:val="24"/>
          <w:lang w:eastAsia="ru-RU"/>
        </w:rPr>
      </w:pPr>
      <w:r w:rsidRPr="008B4138">
        <w:rPr>
          <w:rFonts w:ascii="Times New Roman" w:eastAsia="Times New Roman" w:hAnsi="Times New Roman"/>
          <w:sz w:val="24"/>
          <w:szCs w:val="24"/>
          <w:lang w:eastAsia="ru-RU"/>
        </w:rPr>
        <w:t>УМК</w:t>
      </w:r>
    </w:p>
    <w:p w:rsidR="008B4138" w:rsidRPr="008B4138" w:rsidRDefault="008B4138" w:rsidP="008B4138">
      <w:pPr>
        <w:rPr>
          <w:rFonts w:ascii="Times New Roman" w:eastAsia="Times New Roman" w:hAnsi="Times New Roman"/>
          <w:b/>
          <w:sz w:val="24"/>
          <w:szCs w:val="24"/>
          <w:lang w:eastAsia="ru-RU"/>
        </w:rPr>
      </w:pPr>
      <w:r w:rsidRPr="008B4138">
        <w:rPr>
          <w:rFonts w:ascii="Times New Roman" w:eastAsia="Times New Roman" w:hAnsi="Times New Roman"/>
          <w:b/>
          <w:sz w:val="24"/>
          <w:szCs w:val="24"/>
          <w:lang w:eastAsia="ru-RU"/>
        </w:rPr>
        <w:t xml:space="preserve">Физика </w:t>
      </w:r>
    </w:p>
    <w:p w:rsidR="008B4138" w:rsidRPr="008B4138" w:rsidRDefault="008B4138" w:rsidP="008B4138">
      <w:pPr>
        <w:spacing w:after="0" w:line="240" w:lineRule="auto"/>
        <w:ind w:firstLine="426"/>
        <w:jc w:val="both"/>
        <w:rPr>
          <w:rFonts w:ascii="Times New Roman" w:eastAsia="Times New Roman" w:hAnsi="Times New Roman"/>
          <w:sz w:val="24"/>
          <w:szCs w:val="24"/>
          <w:lang w:eastAsia="ru-RU"/>
        </w:rPr>
      </w:pPr>
      <w:r w:rsidRPr="008B4138">
        <w:rPr>
          <w:rFonts w:ascii="Times New Roman" w:eastAsia="Times New Roman" w:hAnsi="Times New Roman"/>
          <w:sz w:val="24"/>
          <w:szCs w:val="24"/>
          <w:lang w:eastAsia="ru-RU"/>
        </w:rPr>
        <w:t>Учебно-методический комплект, используемый для реализации рабочей программы</w:t>
      </w:r>
    </w:p>
    <w:p w:rsidR="008B4138" w:rsidRPr="008B4138" w:rsidRDefault="008B4138" w:rsidP="008B4138">
      <w:pPr>
        <w:spacing w:after="0" w:line="240" w:lineRule="auto"/>
        <w:ind w:firstLine="426"/>
        <w:jc w:val="both"/>
        <w:rPr>
          <w:rFonts w:ascii="Times New Roman" w:eastAsia="Times New Roman" w:hAnsi="Times New Roman"/>
          <w:sz w:val="24"/>
          <w:szCs w:val="24"/>
          <w:lang w:eastAsia="ru-RU"/>
        </w:rPr>
      </w:pPr>
    </w:p>
    <w:p w:rsidR="008B4138" w:rsidRPr="008B4138" w:rsidRDefault="008B4138" w:rsidP="008B4138">
      <w:pPr>
        <w:spacing w:after="0" w:line="240" w:lineRule="auto"/>
        <w:ind w:firstLine="426"/>
        <w:jc w:val="both"/>
        <w:rPr>
          <w:rFonts w:ascii="Times New Roman" w:eastAsia="Times New Roman" w:hAnsi="Times New Roman"/>
          <w:sz w:val="24"/>
          <w:szCs w:val="24"/>
          <w:lang w:eastAsia="ru-RU"/>
        </w:rPr>
      </w:pPr>
      <w:r w:rsidRPr="008B4138">
        <w:rPr>
          <w:rFonts w:ascii="Times New Roman" w:eastAsia="Times New Roman" w:hAnsi="Times New Roman"/>
          <w:sz w:val="24"/>
          <w:szCs w:val="24"/>
          <w:lang w:eastAsia="ru-RU"/>
        </w:rPr>
        <w:t>1.</w:t>
      </w:r>
      <w:r w:rsidRPr="008B4138">
        <w:rPr>
          <w:rFonts w:ascii="Times New Roman" w:eastAsia="Times New Roman" w:hAnsi="Times New Roman"/>
          <w:sz w:val="24"/>
          <w:szCs w:val="24"/>
          <w:lang w:eastAsia="ru-RU"/>
        </w:rPr>
        <w:tab/>
        <w:t>ФГОС основного общего образования (выходные данные)</w:t>
      </w:r>
    </w:p>
    <w:p w:rsidR="008B4138" w:rsidRPr="008B4138" w:rsidRDefault="008B4138" w:rsidP="008B4138">
      <w:pPr>
        <w:spacing w:after="0" w:line="240" w:lineRule="auto"/>
        <w:ind w:firstLine="426"/>
        <w:jc w:val="both"/>
        <w:rPr>
          <w:rFonts w:ascii="Times New Roman" w:eastAsia="Times New Roman" w:hAnsi="Times New Roman"/>
          <w:sz w:val="24"/>
          <w:szCs w:val="24"/>
          <w:lang w:eastAsia="ru-RU"/>
        </w:rPr>
      </w:pPr>
      <w:r w:rsidRPr="008B4138">
        <w:rPr>
          <w:rFonts w:ascii="Times New Roman" w:eastAsia="Times New Roman" w:hAnsi="Times New Roman"/>
          <w:sz w:val="24"/>
          <w:szCs w:val="24"/>
          <w:lang w:eastAsia="ru-RU"/>
        </w:rPr>
        <w:t>2.</w:t>
      </w:r>
      <w:r w:rsidRPr="008B4138">
        <w:rPr>
          <w:rFonts w:ascii="Times New Roman" w:eastAsia="Times New Roman" w:hAnsi="Times New Roman"/>
          <w:sz w:val="24"/>
          <w:szCs w:val="24"/>
          <w:lang w:eastAsia="ru-RU"/>
        </w:rPr>
        <w:tab/>
        <w:t>Примерная программа по физике для основной школы (выходные данные)</w:t>
      </w:r>
    </w:p>
    <w:p w:rsidR="008B4138" w:rsidRPr="008B4138" w:rsidRDefault="008B4138" w:rsidP="008B4138">
      <w:pPr>
        <w:spacing w:after="0" w:line="240" w:lineRule="auto"/>
        <w:ind w:firstLine="426"/>
        <w:jc w:val="both"/>
        <w:rPr>
          <w:rFonts w:ascii="Times New Roman" w:eastAsia="Times New Roman" w:hAnsi="Times New Roman"/>
          <w:sz w:val="24"/>
          <w:szCs w:val="24"/>
          <w:lang w:eastAsia="ru-RU"/>
        </w:rPr>
      </w:pPr>
      <w:r w:rsidRPr="008B4138">
        <w:rPr>
          <w:rFonts w:ascii="Times New Roman" w:eastAsia="Times New Roman" w:hAnsi="Times New Roman"/>
          <w:sz w:val="24"/>
          <w:szCs w:val="24"/>
          <w:lang w:eastAsia="ru-RU"/>
        </w:rPr>
        <w:t>3.</w:t>
      </w:r>
      <w:r w:rsidRPr="008B4138">
        <w:rPr>
          <w:rFonts w:ascii="Times New Roman" w:eastAsia="Times New Roman" w:hAnsi="Times New Roman"/>
          <w:sz w:val="24"/>
          <w:szCs w:val="24"/>
          <w:lang w:eastAsia="ru-RU"/>
        </w:rPr>
        <w:tab/>
        <w:t>А. В. Перышкин, Н. В. Филонович, Е. М. Гутник. Программа по физике для основной школы. 7-9 классы (выходные данные)</w:t>
      </w:r>
    </w:p>
    <w:p w:rsidR="008B4138" w:rsidRPr="008B4138" w:rsidRDefault="008B4138" w:rsidP="008B4138">
      <w:pPr>
        <w:spacing w:after="0" w:line="240" w:lineRule="auto"/>
        <w:ind w:firstLine="426"/>
        <w:jc w:val="both"/>
        <w:rPr>
          <w:rFonts w:ascii="Times New Roman" w:eastAsia="Times New Roman" w:hAnsi="Times New Roman"/>
          <w:sz w:val="24"/>
          <w:szCs w:val="24"/>
          <w:lang w:eastAsia="ru-RU"/>
        </w:rPr>
      </w:pPr>
      <w:r w:rsidRPr="008B4138">
        <w:rPr>
          <w:rFonts w:ascii="Times New Roman" w:eastAsia="Times New Roman" w:hAnsi="Times New Roman"/>
          <w:sz w:val="24"/>
          <w:szCs w:val="24"/>
          <w:lang w:eastAsia="ru-RU"/>
        </w:rPr>
        <w:t>4.</w:t>
      </w:r>
      <w:r w:rsidRPr="008B4138">
        <w:rPr>
          <w:rFonts w:ascii="Times New Roman" w:eastAsia="Times New Roman" w:hAnsi="Times New Roman"/>
          <w:sz w:val="24"/>
          <w:szCs w:val="24"/>
          <w:lang w:eastAsia="ru-RU"/>
        </w:rPr>
        <w:tab/>
        <w:t>Физика. 7 класс. Учебник (автор А. В. Перышкин). (выходные данные)</w:t>
      </w:r>
    </w:p>
    <w:p w:rsidR="008B4138" w:rsidRPr="008B4138" w:rsidRDefault="008B4138" w:rsidP="008B4138">
      <w:pPr>
        <w:spacing w:after="0" w:line="240" w:lineRule="auto"/>
        <w:ind w:firstLine="426"/>
        <w:jc w:val="both"/>
        <w:rPr>
          <w:rFonts w:ascii="Times New Roman" w:eastAsia="Times New Roman" w:hAnsi="Times New Roman"/>
          <w:sz w:val="24"/>
          <w:szCs w:val="24"/>
          <w:lang w:eastAsia="ru-RU"/>
        </w:rPr>
      </w:pPr>
      <w:r w:rsidRPr="008B4138">
        <w:rPr>
          <w:rFonts w:ascii="Times New Roman" w:eastAsia="Times New Roman" w:hAnsi="Times New Roman"/>
          <w:sz w:val="24"/>
          <w:szCs w:val="24"/>
          <w:lang w:eastAsia="ru-RU"/>
        </w:rPr>
        <w:t>5.</w:t>
      </w:r>
      <w:r w:rsidRPr="008B4138">
        <w:rPr>
          <w:rFonts w:ascii="Times New Roman" w:eastAsia="Times New Roman" w:hAnsi="Times New Roman"/>
          <w:sz w:val="24"/>
          <w:szCs w:val="24"/>
          <w:lang w:eastAsia="ru-RU"/>
        </w:rPr>
        <w:tab/>
        <w:t>Физика. Рабочая тетрадь. 7 класс (авторы Т. А. Ханнанова, Н. К. Ханнанов). (выходные данные)</w:t>
      </w:r>
    </w:p>
    <w:p w:rsidR="008B4138" w:rsidRPr="008B4138" w:rsidRDefault="008B4138" w:rsidP="008B4138">
      <w:pPr>
        <w:spacing w:after="0" w:line="240" w:lineRule="auto"/>
        <w:ind w:firstLine="426"/>
        <w:jc w:val="both"/>
        <w:rPr>
          <w:rFonts w:ascii="Times New Roman" w:eastAsia="Times New Roman" w:hAnsi="Times New Roman"/>
          <w:sz w:val="24"/>
          <w:szCs w:val="24"/>
          <w:lang w:eastAsia="ru-RU"/>
        </w:rPr>
      </w:pPr>
      <w:r w:rsidRPr="008B4138">
        <w:rPr>
          <w:rFonts w:ascii="Times New Roman" w:eastAsia="Times New Roman" w:hAnsi="Times New Roman"/>
          <w:sz w:val="24"/>
          <w:szCs w:val="24"/>
          <w:lang w:eastAsia="ru-RU"/>
        </w:rPr>
        <w:t>6.</w:t>
      </w:r>
      <w:r w:rsidRPr="008B4138">
        <w:rPr>
          <w:rFonts w:ascii="Times New Roman" w:eastAsia="Times New Roman" w:hAnsi="Times New Roman"/>
          <w:sz w:val="24"/>
          <w:szCs w:val="24"/>
          <w:lang w:eastAsia="ru-RU"/>
        </w:rPr>
        <w:tab/>
        <w:t>Физика. Методическое пособие. 7 класс (авторы Е. М. Гутник, Е. В. Рыбакова). (выходные данные)</w:t>
      </w:r>
    </w:p>
    <w:p w:rsidR="008B4138" w:rsidRPr="008B4138" w:rsidRDefault="008B4138" w:rsidP="008B4138">
      <w:pPr>
        <w:spacing w:after="0" w:line="240" w:lineRule="auto"/>
        <w:ind w:firstLine="426"/>
        <w:jc w:val="both"/>
        <w:rPr>
          <w:rFonts w:ascii="Times New Roman" w:eastAsia="Times New Roman" w:hAnsi="Times New Roman"/>
          <w:sz w:val="24"/>
          <w:szCs w:val="24"/>
          <w:lang w:eastAsia="ru-RU"/>
        </w:rPr>
      </w:pPr>
      <w:r w:rsidRPr="008B4138">
        <w:rPr>
          <w:rFonts w:ascii="Times New Roman" w:eastAsia="Times New Roman" w:hAnsi="Times New Roman"/>
          <w:sz w:val="24"/>
          <w:szCs w:val="24"/>
          <w:lang w:eastAsia="ru-RU"/>
        </w:rPr>
        <w:t>7.</w:t>
      </w:r>
      <w:r w:rsidRPr="008B4138">
        <w:rPr>
          <w:rFonts w:ascii="Times New Roman" w:eastAsia="Times New Roman" w:hAnsi="Times New Roman"/>
          <w:sz w:val="24"/>
          <w:szCs w:val="24"/>
          <w:lang w:eastAsia="ru-RU"/>
        </w:rPr>
        <w:tab/>
        <w:t>Физика. Тесты. 7 класс (авторы Н. К. Ханнанов, Т. А. Ханнанова). (выходные данные)</w:t>
      </w:r>
    </w:p>
    <w:p w:rsidR="008B4138" w:rsidRPr="008B4138" w:rsidRDefault="008B4138" w:rsidP="008B4138">
      <w:pPr>
        <w:spacing w:after="0" w:line="240" w:lineRule="auto"/>
        <w:ind w:firstLine="426"/>
        <w:jc w:val="both"/>
        <w:rPr>
          <w:rFonts w:ascii="Times New Roman" w:eastAsia="Times New Roman" w:hAnsi="Times New Roman"/>
          <w:sz w:val="24"/>
          <w:szCs w:val="24"/>
          <w:lang w:eastAsia="ru-RU"/>
        </w:rPr>
      </w:pPr>
      <w:r w:rsidRPr="008B4138">
        <w:rPr>
          <w:rFonts w:ascii="Times New Roman" w:eastAsia="Times New Roman" w:hAnsi="Times New Roman"/>
          <w:sz w:val="24"/>
          <w:szCs w:val="24"/>
          <w:lang w:eastAsia="ru-RU"/>
        </w:rPr>
        <w:t>8.</w:t>
      </w:r>
      <w:r w:rsidRPr="008B4138">
        <w:rPr>
          <w:rFonts w:ascii="Times New Roman" w:eastAsia="Times New Roman" w:hAnsi="Times New Roman"/>
          <w:sz w:val="24"/>
          <w:szCs w:val="24"/>
          <w:lang w:eastAsia="ru-RU"/>
        </w:rPr>
        <w:tab/>
        <w:t>Физика. Дидактические материалы. 7 класс (авторы А. Е. Марон, Е. А. Марон).(выходные данные)</w:t>
      </w:r>
    </w:p>
    <w:p w:rsidR="008B4138" w:rsidRPr="008B4138" w:rsidRDefault="008B4138" w:rsidP="008B4138">
      <w:pPr>
        <w:spacing w:after="0" w:line="240" w:lineRule="auto"/>
        <w:ind w:firstLine="426"/>
        <w:jc w:val="both"/>
        <w:rPr>
          <w:rFonts w:ascii="Times New Roman" w:eastAsia="Times New Roman" w:hAnsi="Times New Roman"/>
          <w:sz w:val="24"/>
          <w:szCs w:val="24"/>
          <w:lang w:eastAsia="ru-RU"/>
        </w:rPr>
      </w:pPr>
      <w:r w:rsidRPr="008B4138">
        <w:rPr>
          <w:rFonts w:ascii="Times New Roman" w:eastAsia="Times New Roman" w:hAnsi="Times New Roman"/>
          <w:sz w:val="24"/>
          <w:szCs w:val="24"/>
          <w:lang w:eastAsia="ru-RU"/>
        </w:rPr>
        <w:t>9.</w:t>
      </w:r>
      <w:r w:rsidRPr="008B4138">
        <w:rPr>
          <w:rFonts w:ascii="Times New Roman" w:eastAsia="Times New Roman" w:hAnsi="Times New Roman"/>
          <w:sz w:val="24"/>
          <w:szCs w:val="24"/>
          <w:lang w:eastAsia="ru-RU"/>
        </w:rPr>
        <w:tab/>
        <w:t>Физика. Сборник вопросов и задач. 7—9 классы (авторы А. Е. Марон, С. В. Позойский, Е. А. Марон). (выходные данные)</w:t>
      </w:r>
    </w:p>
    <w:p w:rsidR="008B4138" w:rsidRPr="008B4138" w:rsidRDefault="008B4138" w:rsidP="008B4138">
      <w:pPr>
        <w:spacing w:after="0" w:line="240" w:lineRule="auto"/>
        <w:ind w:firstLine="426"/>
        <w:jc w:val="both"/>
        <w:rPr>
          <w:rFonts w:ascii="Times New Roman" w:eastAsia="Times New Roman" w:hAnsi="Times New Roman"/>
          <w:sz w:val="24"/>
          <w:szCs w:val="24"/>
          <w:lang w:eastAsia="ru-RU"/>
        </w:rPr>
      </w:pPr>
      <w:r w:rsidRPr="008B4138">
        <w:rPr>
          <w:rFonts w:ascii="Times New Roman" w:eastAsia="Times New Roman" w:hAnsi="Times New Roman"/>
          <w:sz w:val="24"/>
          <w:szCs w:val="24"/>
          <w:lang w:eastAsia="ru-RU"/>
        </w:rPr>
        <w:t>10.</w:t>
      </w:r>
      <w:r w:rsidRPr="008B4138">
        <w:rPr>
          <w:rFonts w:ascii="Times New Roman" w:eastAsia="Times New Roman" w:hAnsi="Times New Roman"/>
          <w:sz w:val="24"/>
          <w:szCs w:val="24"/>
          <w:lang w:eastAsia="ru-RU"/>
        </w:rPr>
        <w:tab/>
        <w:t>Электронное приложение к учебнику. (выходные данные)</w:t>
      </w:r>
    </w:p>
    <w:p w:rsidR="008B4138" w:rsidRPr="008B4138" w:rsidRDefault="008B4138" w:rsidP="008B4138">
      <w:pPr>
        <w:spacing w:after="0" w:line="240" w:lineRule="auto"/>
        <w:rPr>
          <w:rFonts w:ascii="Times New Roman" w:eastAsia="Times New Roman" w:hAnsi="Times New Roman"/>
          <w:b/>
          <w:i/>
          <w:sz w:val="28"/>
          <w:szCs w:val="28"/>
          <w:lang w:eastAsia="ru-RU"/>
        </w:rPr>
      </w:pPr>
      <w:r w:rsidRPr="008B4138">
        <w:rPr>
          <w:rFonts w:ascii="Times New Roman" w:eastAsia="Times New Roman" w:hAnsi="Times New Roman"/>
          <w:b/>
          <w:i/>
          <w:sz w:val="28"/>
          <w:szCs w:val="28"/>
          <w:lang w:eastAsia="ru-RU"/>
        </w:rPr>
        <w:t>Учебно – методическая литература</w:t>
      </w:r>
    </w:p>
    <w:p w:rsidR="008B4138" w:rsidRPr="008B4138" w:rsidRDefault="008B4138" w:rsidP="008B4138">
      <w:pPr>
        <w:numPr>
          <w:ilvl w:val="0"/>
          <w:numId w:val="230"/>
        </w:numPr>
        <w:spacing w:after="0" w:line="240" w:lineRule="auto"/>
        <w:contextualSpacing/>
        <w:jc w:val="both"/>
        <w:rPr>
          <w:rFonts w:ascii="Times New Roman" w:hAnsi="Times New Roman"/>
          <w:sz w:val="28"/>
          <w:szCs w:val="28"/>
        </w:rPr>
      </w:pPr>
      <w:r w:rsidRPr="008B4138">
        <w:rPr>
          <w:rFonts w:ascii="Times New Roman" w:hAnsi="Times New Roman"/>
          <w:sz w:val="28"/>
          <w:szCs w:val="28"/>
        </w:rPr>
        <w:t>Пасечник В.В. Биология. Бактерии, грибы, растения. 5 класс: учебник. – М.: Дрофа, 2013.</w:t>
      </w:r>
    </w:p>
    <w:p w:rsidR="008B4138" w:rsidRPr="008B4138" w:rsidRDefault="008B4138" w:rsidP="008B4138">
      <w:pPr>
        <w:numPr>
          <w:ilvl w:val="0"/>
          <w:numId w:val="230"/>
        </w:numPr>
        <w:spacing w:after="0" w:line="240" w:lineRule="auto"/>
        <w:contextualSpacing/>
        <w:jc w:val="both"/>
        <w:rPr>
          <w:rFonts w:ascii="Times New Roman" w:hAnsi="Times New Roman"/>
          <w:sz w:val="28"/>
          <w:szCs w:val="28"/>
        </w:rPr>
      </w:pPr>
      <w:r w:rsidRPr="008B4138">
        <w:rPr>
          <w:rFonts w:ascii="Times New Roman" w:hAnsi="Times New Roman"/>
          <w:sz w:val="28"/>
          <w:szCs w:val="28"/>
        </w:rPr>
        <w:t>Пасечник В.В. Биология. Бактерии, грибы, растения. 5 класс: рабочая тетрадь. - М.: Дрофа, 2012.</w:t>
      </w:r>
    </w:p>
    <w:p w:rsidR="008B4138" w:rsidRPr="008B4138" w:rsidRDefault="008B4138" w:rsidP="008B4138">
      <w:pPr>
        <w:numPr>
          <w:ilvl w:val="0"/>
          <w:numId w:val="230"/>
        </w:numPr>
        <w:spacing w:after="0" w:line="240" w:lineRule="auto"/>
        <w:contextualSpacing/>
        <w:jc w:val="both"/>
        <w:rPr>
          <w:rFonts w:ascii="Times New Roman" w:hAnsi="Times New Roman"/>
          <w:sz w:val="28"/>
          <w:szCs w:val="28"/>
        </w:rPr>
      </w:pPr>
      <w:r w:rsidRPr="008B4138">
        <w:rPr>
          <w:rFonts w:ascii="Times New Roman" w:hAnsi="Times New Roman"/>
          <w:sz w:val="28"/>
          <w:szCs w:val="28"/>
        </w:rPr>
        <w:t>Преображенская Н.В. Биология. Бактерии, грибы, растения. 5 класс: рабочая тетрадь. - М.: Экзамен, 2013.</w:t>
      </w:r>
    </w:p>
    <w:p w:rsidR="008B4138" w:rsidRPr="008B4138" w:rsidRDefault="008B4138" w:rsidP="008B4138">
      <w:pPr>
        <w:numPr>
          <w:ilvl w:val="0"/>
          <w:numId w:val="230"/>
        </w:numPr>
        <w:spacing w:after="0" w:line="240" w:lineRule="auto"/>
        <w:contextualSpacing/>
        <w:jc w:val="both"/>
        <w:rPr>
          <w:rFonts w:ascii="Times New Roman" w:hAnsi="Times New Roman"/>
          <w:sz w:val="28"/>
          <w:szCs w:val="28"/>
        </w:rPr>
      </w:pPr>
      <w:r w:rsidRPr="008B4138">
        <w:rPr>
          <w:rFonts w:ascii="Times New Roman" w:hAnsi="Times New Roman"/>
          <w:sz w:val="28"/>
          <w:szCs w:val="28"/>
        </w:rPr>
        <w:t>Пасечник В.В. Биология. Многообразие покрытосеменных растений. 6 класс: учебник. – М.: Дрофа, 2013.</w:t>
      </w:r>
      <w:r w:rsidRPr="008B4138">
        <w:rPr>
          <w:rFonts w:ascii="Times New Roman" w:hAnsi="Times New Roman"/>
          <w:iCs/>
          <w:sz w:val="28"/>
          <w:szCs w:val="28"/>
        </w:rPr>
        <w:t xml:space="preserve"> </w:t>
      </w:r>
    </w:p>
    <w:p w:rsidR="008B4138" w:rsidRPr="008B4138" w:rsidRDefault="008B4138" w:rsidP="008B4138">
      <w:pPr>
        <w:numPr>
          <w:ilvl w:val="0"/>
          <w:numId w:val="230"/>
        </w:numPr>
        <w:spacing w:after="0" w:line="240" w:lineRule="auto"/>
        <w:contextualSpacing/>
        <w:jc w:val="both"/>
        <w:rPr>
          <w:rFonts w:ascii="Times New Roman" w:hAnsi="Times New Roman"/>
          <w:sz w:val="28"/>
          <w:szCs w:val="28"/>
        </w:rPr>
      </w:pPr>
      <w:r w:rsidRPr="008B4138">
        <w:rPr>
          <w:rFonts w:ascii="Times New Roman" w:hAnsi="Times New Roman"/>
          <w:sz w:val="28"/>
          <w:szCs w:val="28"/>
        </w:rPr>
        <w:t>Преображенская Н.В. Биология. Многообразие покрытосеменных растений. 6 класс: рабочая тетрадь. - М.: Экзамен, 2014.</w:t>
      </w:r>
    </w:p>
    <w:p w:rsidR="008B4138" w:rsidRPr="008B4138" w:rsidRDefault="008B4138" w:rsidP="008B4138">
      <w:pPr>
        <w:numPr>
          <w:ilvl w:val="0"/>
          <w:numId w:val="230"/>
        </w:numPr>
        <w:spacing w:after="0" w:line="240" w:lineRule="auto"/>
        <w:contextualSpacing/>
        <w:jc w:val="both"/>
        <w:rPr>
          <w:sz w:val="28"/>
          <w:szCs w:val="28"/>
        </w:rPr>
      </w:pPr>
      <w:r w:rsidRPr="008B4138">
        <w:rPr>
          <w:rFonts w:ascii="Times New Roman" w:hAnsi="Times New Roman"/>
          <w:iCs/>
          <w:sz w:val="28"/>
          <w:szCs w:val="28"/>
        </w:rPr>
        <w:t>Латюшин В.В.,</w:t>
      </w:r>
      <w:r w:rsidRPr="008B4138">
        <w:rPr>
          <w:rFonts w:ascii="Times New Roman" w:hAnsi="Times New Roman"/>
          <w:i/>
          <w:iCs/>
          <w:sz w:val="28"/>
          <w:szCs w:val="28"/>
        </w:rPr>
        <w:t xml:space="preserve"> </w:t>
      </w:r>
      <w:r w:rsidRPr="008B4138">
        <w:rPr>
          <w:rFonts w:ascii="Times New Roman" w:hAnsi="Times New Roman"/>
          <w:iCs/>
          <w:sz w:val="28"/>
          <w:szCs w:val="28"/>
        </w:rPr>
        <w:t>Шапкин В.А.</w:t>
      </w:r>
      <w:r w:rsidRPr="008B4138">
        <w:rPr>
          <w:rFonts w:ascii="Times New Roman" w:hAnsi="Times New Roman"/>
          <w:i/>
          <w:iCs/>
          <w:sz w:val="28"/>
          <w:szCs w:val="28"/>
        </w:rPr>
        <w:t xml:space="preserve"> </w:t>
      </w:r>
      <w:r w:rsidRPr="008B4138">
        <w:rPr>
          <w:rFonts w:ascii="Times New Roman" w:hAnsi="Times New Roman"/>
          <w:sz w:val="28"/>
          <w:szCs w:val="28"/>
        </w:rPr>
        <w:t>Биология. Животные. - М.: Дрофа, 2014.</w:t>
      </w:r>
    </w:p>
    <w:p w:rsidR="008B4138" w:rsidRPr="008B4138" w:rsidRDefault="008B4138" w:rsidP="008B4138">
      <w:pPr>
        <w:numPr>
          <w:ilvl w:val="0"/>
          <w:numId w:val="230"/>
        </w:numPr>
        <w:spacing w:after="0" w:line="240" w:lineRule="auto"/>
        <w:contextualSpacing/>
        <w:jc w:val="both"/>
        <w:rPr>
          <w:sz w:val="28"/>
          <w:szCs w:val="28"/>
        </w:rPr>
      </w:pPr>
      <w:r w:rsidRPr="008B4138">
        <w:rPr>
          <w:rFonts w:ascii="Times New Roman" w:hAnsi="Times New Roman"/>
          <w:iCs/>
          <w:sz w:val="28"/>
          <w:szCs w:val="28"/>
        </w:rPr>
        <w:t>Колесов Д.В., Маш Р.Д., Беляев И.Н.</w:t>
      </w:r>
      <w:r w:rsidRPr="008B4138">
        <w:rPr>
          <w:rFonts w:ascii="Times New Roman" w:hAnsi="Times New Roman"/>
          <w:i/>
          <w:iCs/>
          <w:sz w:val="28"/>
          <w:szCs w:val="28"/>
        </w:rPr>
        <w:t xml:space="preserve"> </w:t>
      </w:r>
      <w:r w:rsidRPr="008B4138">
        <w:rPr>
          <w:rFonts w:ascii="Times New Roman" w:hAnsi="Times New Roman"/>
          <w:sz w:val="28"/>
          <w:szCs w:val="28"/>
        </w:rPr>
        <w:t>Биология. Человек. - М.: Дрофа, 2014.</w:t>
      </w:r>
    </w:p>
    <w:p w:rsidR="008B4138" w:rsidRPr="008B4138" w:rsidRDefault="008B4138" w:rsidP="008B4138">
      <w:pPr>
        <w:numPr>
          <w:ilvl w:val="0"/>
          <w:numId w:val="230"/>
        </w:numPr>
        <w:spacing w:after="0" w:line="240" w:lineRule="auto"/>
        <w:contextualSpacing/>
        <w:jc w:val="both"/>
        <w:rPr>
          <w:rFonts w:ascii="Times New Roman" w:hAnsi="Times New Roman"/>
          <w:sz w:val="28"/>
          <w:szCs w:val="28"/>
        </w:rPr>
      </w:pPr>
      <w:r w:rsidRPr="008B4138">
        <w:rPr>
          <w:rFonts w:ascii="Times New Roman" w:hAnsi="Times New Roman"/>
          <w:iCs/>
          <w:sz w:val="28"/>
          <w:szCs w:val="28"/>
        </w:rPr>
        <w:t>Каменский А.А., Криксунов Е.А., Пасечник В.В.</w:t>
      </w:r>
      <w:r w:rsidRPr="008B4138">
        <w:rPr>
          <w:rFonts w:ascii="Times New Roman" w:hAnsi="Times New Roman"/>
          <w:i/>
          <w:iCs/>
          <w:sz w:val="28"/>
          <w:szCs w:val="28"/>
        </w:rPr>
        <w:t xml:space="preserve"> </w:t>
      </w:r>
      <w:r w:rsidRPr="008B4138">
        <w:rPr>
          <w:rFonts w:ascii="Times New Roman" w:hAnsi="Times New Roman"/>
          <w:sz w:val="28"/>
          <w:szCs w:val="28"/>
        </w:rPr>
        <w:t>Биология. Введение в общую биологию и экологию. - М.: Дрофа, 2015.</w:t>
      </w:r>
    </w:p>
    <w:p w:rsidR="008B4138" w:rsidRPr="008B4138" w:rsidRDefault="008B4138" w:rsidP="008B4138">
      <w:pPr>
        <w:spacing w:after="0" w:line="240" w:lineRule="auto"/>
        <w:jc w:val="center"/>
        <w:rPr>
          <w:rFonts w:ascii="Times New Roman" w:eastAsia="Times New Roman" w:hAnsi="Times New Roman"/>
          <w:b/>
          <w:sz w:val="24"/>
          <w:szCs w:val="24"/>
          <w:lang w:eastAsia="ru-RU"/>
        </w:rPr>
      </w:pPr>
      <w:r w:rsidRPr="008B4138">
        <w:rPr>
          <w:rFonts w:ascii="Times New Roman" w:eastAsia="Times New Roman" w:hAnsi="Times New Roman"/>
          <w:b/>
          <w:sz w:val="24"/>
          <w:szCs w:val="24"/>
          <w:lang w:eastAsia="ru-RU"/>
        </w:rPr>
        <w:t xml:space="preserve">Внеурочная деятеьногсть </w:t>
      </w:r>
    </w:p>
    <w:p w:rsidR="008B4138" w:rsidRPr="008B4138" w:rsidRDefault="008B4138" w:rsidP="008B4138">
      <w:pPr>
        <w:tabs>
          <w:tab w:val="left" w:pos="1815"/>
        </w:tabs>
        <w:spacing w:after="0" w:line="240" w:lineRule="auto"/>
        <w:jc w:val="center"/>
        <w:rPr>
          <w:rFonts w:ascii="Times New Roman" w:eastAsia="Times New Roman" w:hAnsi="Times New Roman"/>
          <w:b/>
          <w:sz w:val="24"/>
          <w:szCs w:val="24"/>
          <w:lang w:eastAsia="ru-RU"/>
        </w:rPr>
      </w:pPr>
      <w:r w:rsidRPr="008B4138">
        <w:rPr>
          <w:rFonts w:ascii="Times New Roman" w:eastAsia="Times New Roman" w:hAnsi="Times New Roman"/>
          <w:b/>
          <w:sz w:val="24"/>
          <w:szCs w:val="24"/>
          <w:lang w:eastAsia="ru-RU"/>
        </w:rPr>
        <w:tab/>
        <w:t>Литература</w:t>
      </w:r>
    </w:p>
    <w:p w:rsidR="008B4138" w:rsidRPr="008B4138" w:rsidRDefault="008B4138" w:rsidP="008B4138">
      <w:pPr>
        <w:spacing w:after="0" w:line="240" w:lineRule="auto"/>
        <w:jc w:val="center"/>
        <w:rPr>
          <w:rFonts w:ascii="Times New Roman" w:eastAsia="Times New Roman" w:hAnsi="Times New Roman"/>
          <w:b/>
          <w:sz w:val="24"/>
          <w:szCs w:val="24"/>
          <w:lang w:eastAsia="ru-RU"/>
        </w:rPr>
      </w:pPr>
    </w:p>
    <w:p w:rsidR="008B4138" w:rsidRPr="008B4138" w:rsidRDefault="008B4138" w:rsidP="008B4138">
      <w:pPr>
        <w:spacing w:after="0" w:line="240" w:lineRule="auto"/>
        <w:ind w:left="360"/>
        <w:rPr>
          <w:rFonts w:ascii="Times New Roman" w:eastAsia="Times New Roman" w:hAnsi="Times New Roman"/>
          <w:b/>
          <w:i/>
          <w:sz w:val="24"/>
          <w:szCs w:val="24"/>
          <w:lang w:eastAsia="ru-RU"/>
        </w:rPr>
      </w:pPr>
      <w:r w:rsidRPr="008B4138">
        <w:rPr>
          <w:rFonts w:ascii="Times New Roman" w:eastAsia="Times New Roman" w:hAnsi="Times New Roman"/>
          <w:b/>
          <w:i/>
          <w:sz w:val="24"/>
          <w:szCs w:val="24"/>
          <w:lang w:eastAsia="ru-RU"/>
        </w:rPr>
        <w:t xml:space="preserve">                                             Литература для учителя:</w:t>
      </w:r>
    </w:p>
    <w:p w:rsidR="008B4138" w:rsidRPr="008B4138" w:rsidRDefault="008B4138" w:rsidP="008B4138">
      <w:pPr>
        <w:numPr>
          <w:ilvl w:val="0"/>
          <w:numId w:val="231"/>
        </w:numPr>
        <w:spacing w:after="0" w:line="240" w:lineRule="auto"/>
        <w:jc w:val="both"/>
        <w:rPr>
          <w:rFonts w:ascii="Times New Roman" w:eastAsia="Times New Roman" w:hAnsi="Times New Roman"/>
          <w:sz w:val="24"/>
          <w:szCs w:val="24"/>
          <w:lang w:eastAsia="ru-RU"/>
        </w:rPr>
      </w:pPr>
      <w:r w:rsidRPr="008B4138">
        <w:rPr>
          <w:rFonts w:ascii="Times New Roman" w:eastAsia="Times New Roman" w:hAnsi="Times New Roman"/>
          <w:sz w:val="24"/>
          <w:szCs w:val="24"/>
          <w:lang w:eastAsia="ru-RU"/>
        </w:rPr>
        <w:t xml:space="preserve"> А.Ф. Яфальян Теория и методика музыкального воспитания- Ростов Н/Д: Феникс, 2008г</w:t>
      </w:r>
    </w:p>
    <w:p w:rsidR="008B4138" w:rsidRPr="008B4138" w:rsidRDefault="008B4138" w:rsidP="008B4138">
      <w:pPr>
        <w:numPr>
          <w:ilvl w:val="0"/>
          <w:numId w:val="231"/>
        </w:numPr>
        <w:spacing w:after="0" w:line="240" w:lineRule="auto"/>
        <w:jc w:val="both"/>
        <w:rPr>
          <w:rFonts w:ascii="Times New Roman" w:eastAsia="Times New Roman" w:hAnsi="Times New Roman"/>
          <w:sz w:val="24"/>
          <w:szCs w:val="24"/>
          <w:lang w:eastAsia="ru-RU"/>
        </w:rPr>
      </w:pPr>
      <w:r w:rsidRPr="008B4138">
        <w:rPr>
          <w:rFonts w:ascii="Times New Roman" w:eastAsia="Times New Roman" w:hAnsi="Times New Roman"/>
          <w:sz w:val="24"/>
          <w:szCs w:val="24"/>
          <w:lang w:eastAsia="ru-RU"/>
        </w:rPr>
        <w:t>Ю.Б.Алиев. Настольная книга учителя – музыканта – М., «Владос» 2003 г</w:t>
      </w:r>
    </w:p>
    <w:p w:rsidR="008B4138" w:rsidRPr="008B4138" w:rsidRDefault="008B4138" w:rsidP="008B4138">
      <w:pPr>
        <w:numPr>
          <w:ilvl w:val="0"/>
          <w:numId w:val="231"/>
        </w:numPr>
        <w:spacing w:after="0" w:line="240" w:lineRule="auto"/>
        <w:jc w:val="both"/>
        <w:rPr>
          <w:rFonts w:ascii="Times New Roman" w:eastAsia="Times New Roman" w:hAnsi="Times New Roman"/>
          <w:sz w:val="24"/>
          <w:szCs w:val="24"/>
          <w:lang w:eastAsia="ru-RU"/>
        </w:rPr>
      </w:pPr>
      <w:r w:rsidRPr="008B4138">
        <w:rPr>
          <w:rFonts w:ascii="Times New Roman" w:eastAsia="Times New Roman" w:hAnsi="Times New Roman"/>
          <w:sz w:val="24"/>
          <w:szCs w:val="24"/>
          <w:lang w:eastAsia="ru-RU"/>
        </w:rPr>
        <w:t>М.С.Горюшкина. Аттестация учителей и педагогов дополнительного образования. Музыка, ИЗО, МХК: методические рекомендации под общей редакцией Л. Я. Олиференко.- М.: Айрис – пресс, 2007.</w:t>
      </w:r>
    </w:p>
    <w:p w:rsidR="008B4138" w:rsidRPr="008B4138" w:rsidRDefault="008B4138" w:rsidP="008B4138">
      <w:pPr>
        <w:numPr>
          <w:ilvl w:val="0"/>
          <w:numId w:val="231"/>
        </w:numPr>
        <w:spacing w:after="0" w:line="240" w:lineRule="auto"/>
        <w:jc w:val="both"/>
        <w:rPr>
          <w:rFonts w:ascii="Times New Roman" w:eastAsia="Times New Roman" w:hAnsi="Times New Roman"/>
          <w:sz w:val="24"/>
          <w:szCs w:val="24"/>
          <w:lang w:eastAsia="ru-RU"/>
        </w:rPr>
      </w:pPr>
      <w:r w:rsidRPr="008B4138">
        <w:rPr>
          <w:rFonts w:ascii="Times New Roman" w:eastAsia="Times New Roman" w:hAnsi="Times New Roman"/>
          <w:sz w:val="24"/>
          <w:szCs w:val="24"/>
          <w:lang w:eastAsia="ru-RU"/>
        </w:rPr>
        <w:t>В.В. Емельянов.  Развитие голоса. Координация и тренинг. – Серия «Мир медицины». – СПб.: Издательство «Лань», 2000.</w:t>
      </w:r>
    </w:p>
    <w:p w:rsidR="008B4138" w:rsidRPr="008B4138" w:rsidRDefault="008B4138" w:rsidP="008B4138">
      <w:pPr>
        <w:numPr>
          <w:ilvl w:val="0"/>
          <w:numId w:val="231"/>
        </w:numPr>
        <w:spacing w:after="0" w:line="240" w:lineRule="auto"/>
        <w:jc w:val="both"/>
        <w:rPr>
          <w:rFonts w:ascii="Times New Roman" w:eastAsia="Times New Roman" w:hAnsi="Times New Roman"/>
          <w:sz w:val="24"/>
          <w:szCs w:val="24"/>
          <w:lang w:eastAsia="ru-RU"/>
        </w:rPr>
      </w:pPr>
      <w:r w:rsidRPr="008B4138">
        <w:rPr>
          <w:rFonts w:ascii="Times New Roman" w:eastAsia="Times New Roman" w:hAnsi="Times New Roman"/>
          <w:sz w:val="24"/>
          <w:szCs w:val="24"/>
          <w:lang w:eastAsia="ru-RU"/>
        </w:rPr>
        <w:t>Г. П. Стулова.  Развитие детского голоса в процессе обучению пения. М.: Прометей, 2002.</w:t>
      </w:r>
    </w:p>
    <w:p w:rsidR="008B4138" w:rsidRPr="008B4138" w:rsidRDefault="008B4138" w:rsidP="008B4138">
      <w:pPr>
        <w:numPr>
          <w:ilvl w:val="0"/>
          <w:numId w:val="231"/>
        </w:numPr>
        <w:spacing w:after="0" w:line="240" w:lineRule="auto"/>
        <w:jc w:val="both"/>
        <w:rPr>
          <w:rFonts w:ascii="Times New Roman" w:eastAsia="Times New Roman" w:hAnsi="Times New Roman"/>
          <w:sz w:val="24"/>
          <w:szCs w:val="24"/>
          <w:lang w:eastAsia="ru-RU"/>
        </w:rPr>
      </w:pPr>
      <w:r w:rsidRPr="008B4138">
        <w:rPr>
          <w:rFonts w:ascii="Times New Roman" w:eastAsia="Times New Roman" w:hAnsi="Times New Roman"/>
          <w:sz w:val="24"/>
          <w:szCs w:val="24"/>
          <w:lang w:eastAsia="ru-RU"/>
        </w:rPr>
        <w:t>А. П. Школяр. Музыкальное образование в школе: Учебное пособие /  – М.: Академия, 2001.</w:t>
      </w:r>
    </w:p>
    <w:p w:rsidR="008B4138" w:rsidRPr="008B4138" w:rsidRDefault="008B4138" w:rsidP="008B4138">
      <w:pPr>
        <w:numPr>
          <w:ilvl w:val="0"/>
          <w:numId w:val="231"/>
        </w:numPr>
        <w:spacing w:after="0" w:line="240" w:lineRule="auto"/>
        <w:jc w:val="both"/>
        <w:rPr>
          <w:rFonts w:ascii="Times New Roman" w:eastAsia="Times New Roman" w:hAnsi="Times New Roman"/>
          <w:sz w:val="24"/>
          <w:szCs w:val="24"/>
          <w:lang w:eastAsia="ru-RU"/>
        </w:rPr>
      </w:pPr>
      <w:r w:rsidRPr="008B4138">
        <w:rPr>
          <w:rFonts w:ascii="Times New Roman" w:eastAsia="Times New Roman" w:hAnsi="Times New Roman"/>
          <w:sz w:val="24"/>
          <w:szCs w:val="24"/>
          <w:lang w:eastAsia="ru-RU"/>
        </w:rPr>
        <w:t>О. А. Ворожцова. Музыка и игра в детской психотерапии. М.: 2002г.</w:t>
      </w:r>
    </w:p>
    <w:p w:rsidR="008B4138" w:rsidRPr="008B4138" w:rsidRDefault="008B4138" w:rsidP="008B4138">
      <w:pPr>
        <w:numPr>
          <w:ilvl w:val="0"/>
          <w:numId w:val="231"/>
        </w:numPr>
        <w:spacing w:after="0" w:line="240" w:lineRule="auto"/>
        <w:jc w:val="both"/>
        <w:rPr>
          <w:rFonts w:ascii="Times New Roman" w:eastAsia="Times New Roman" w:hAnsi="Times New Roman"/>
          <w:sz w:val="24"/>
          <w:szCs w:val="24"/>
          <w:lang w:eastAsia="ru-RU"/>
        </w:rPr>
      </w:pPr>
      <w:r w:rsidRPr="008B4138">
        <w:rPr>
          <w:rFonts w:ascii="Times New Roman" w:eastAsia="Times New Roman" w:hAnsi="Times New Roman"/>
          <w:sz w:val="24"/>
          <w:szCs w:val="24"/>
          <w:lang w:eastAsia="ru-RU"/>
        </w:rPr>
        <w:t xml:space="preserve"> Н.К. Беспятова. Программа педагога дополнительного образования. От разработки до реализации. М: 2004г</w:t>
      </w:r>
    </w:p>
    <w:p w:rsidR="008B4138" w:rsidRPr="008B4138" w:rsidRDefault="008B4138" w:rsidP="008B4138">
      <w:pPr>
        <w:numPr>
          <w:ilvl w:val="0"/>
          <w:numId w:val="231"/>
        </w:numPr>
        <w:spacing w:after="0" w:line="240" w:lineRule="auto"/>
        <w:jc w:val="both"/>
        <w:rPr>
          <w:rFonts w:ascii="Times New Roman" w:eastAsia="Times New Roman" w:hAnsi="Times New Roman"/>
          <w:sz w:val="24"/>
          <w:szCs w:val="24"/>
          <w:lang w:eastAsia="ru-RU"/>
        </w:rPr>
      </w:pPr>
      <w:r w:rsidRPr="008B4138">
        <w:rPr>
          <w:rFonts w:ascii="Times New Roman" w:eastAsia="Times New Roman" w:hAnsi="Times New Roman"/>
          <w:sz w:val="24"/>
          <w:szCs w:val="24"/>
          <w:lang w:eastAsia="ru-RU"/>
        </w:rPr>
        <w:t xml:space="preserve"> М. Н. Щетинин. Дыхательная гимнастика А. Н. Стрельниковой.- М.: Метафора, 2006г. </w:t>
      </w:r>
    </w:p>
    <w:p w:rsidR="008B4138" w:rsidRPr="008B4138" w:rsidRDefault="008B4138" w:rsidP="008B4138">
      <w:pPr>
        <w:numPr>
          <w:ilvl w:val="0"/>
          <w:numId w:val="231"/>
        </w:numPr>
        <w:spacing w:after="0" w:line="240" w:lineRule="auto"/>
        <w:jc w:val="both"/>
        <w:rPr>
          <w:rFonts w:ascii="Times New Roman" w:eastAsia="Times New Roman" w:hAnsi="Times New Roman"/>
          <w:sz w:val="24"/>
          <w:szCs w:val="24"/>
          <w:lang w:eastAsia="ru-RU"/>
        </w:rPr>
      </w:pPr>
      <w:r w:rsidRPr="008B4138">
        <w:rPr>
          <w:rFonts w:ascii="Times New Roman" w:eastAsia="Times New Roman" w:hAnsi="Times New Roman"/>
          <w:sz w:val="24"/>
          <w:szCs w:val="24"/>
          <w:lang w:eastAsia="ru-RU"/>
        </w:rPr>
        <w:t xml:space="preserve"> Н. Добровольская. Что надо знать о детском голосе. – М: Академия, 2001г</w:t>
      </w:r>
    </w:p>
    <w:p w:rsidR="008B4138" w:rsidRPr="008B4138" w:rsidRDefault="008B4138" w:rsidP="008B4138">
      <w:pPr>
        <w:numPr>
          <w:ilvl w:val="0"/>
          <w:numId w:val="231"/>
        </w:numPr>
        <w:spacing w:after="0" w:line="240" w:lineRule="auto"/>
        <w:jc w:val="both"/>
        <w:rPr>
          <w:rFonts w:ascii="Times New Roman" w:eastAsia="Times New Roman" w:hAnsi="Times New Roman"/>
          <w:sz w:val="24"/>
          <w:szCs w:val="24"/>
          <w:lang w:eastAsia="ru-RU"/>
        </w:rPr>
      </w:pPr>
      <w:r w:rsidRPr="008B4138">
        <w:rPr>
          <w:rFonts w:ascii="Times New Roman" w:eastAsia="Times New Roman" w:hAnsi="Times New Roman"/>
          <w:sz w:val="24"/>
          <w:szCs w:val="24"/>
          <w:lang w:eastAsia="ru-RU"/>
        </w:rPr>
        <w:t xml:space="preserve"> Б. А. Сергеев. Программа по обучению пению. – Изд-во «Союз художников» Санкт- Петербург, 2003г</w:t>
      </w:r>
    </w:p>
    <w:p w:rsidR="008B4138" w:rsidRPr="008B4138" w:rsidRDefault="008B4138" w:rsidP="008B4138">
      <w:pPr>
        <w:numPr>
          <w:ilvl w:val="0"/>
          <w:numId w:val="231"/>
        </w:numPr>
        <w:spacing w:after="0" w:line="240" w:lineRule="auto"/>
        <w:jc w:val="both"/>
        <w:rPr>
          <w:rFonts w:ascii="Times New Roman" w:eastAsia="Times New Roman" w:hAnsi="Times New Roman"/>
          <w:sz w:val="24"/>
          <w:szCs w:val="24"/>
          <w:lang w:eastAsia="ru-RU"/>
        </w:rPr>
      </w:pPr>
      <w:r w:rsidRPr="008B4138">
        <w:rPr>
          <w:rFonts w:ascii="Times New Roman" w:eastAsia="Times New Roman" w:hAnsi="Times New Roman"/>
          <w:sz w:val="24"/>
          <w:szCs w:val="24"/>
          <w:lang w:eastAsia="ru-RU"/>
        </w:rPr>
        <w:t xml:space="preserve"> Д.Е.Огороднов. Музыкально-певческое воспитание детей в общеобразовательной школе.- Киев, 1990г.</w:t>
      </w:r>
    </w:p>
    <w:p w:rsidR="008B4138" w:rsidRPr="008B4138" w:rsidRDefault="008B4138" w:rsidP="008B4138">
      <w:pPr>
        <w:spacing w:after="0" w:line="240" w:lineRule="auto"/>
        <w:ind w:left="708"/>
        <w:rPr>
          <w:rFonts w:ascii="Times New Roman" w:eastAsia="Times New Roman" w:hAnsi="Times New Roman"/>
          <w:sz w:val="24"/>
          <w:szCs w:val="24"/>
          <w:lang w:eastAsia="ru-RU"/>
        </w:rPr>
      </w:pPr>
    </w:p>
    <w:p w:rsidR="008B4138" w:rsidRPr="008B4138" w:rsidRDefault="008B4138" w:rsidP="008B4138">
      <w:pPr>
        <w:numPr>
          <w:ilvl w:val="1"/>
          <w:numId w:val="232"/>
        </w:numPr>
        <w:spacing w:after="0" w:line="240" w:lineRule="auto"/>
        <w:rPr>
          <w:rFonts w:ascii="Times New Roman" w:eastAsia="Times New Roman" w:hAnsi="Times New Roman"/>
          <w:b/>
          <w:i/>
          <w:sz w:val="24"/>
          <w:szCs w:val="24"/>
          <w:lang w:eastAsia="ru-RU"/>
        </w:rPr>
      </w:pPr>
      <w:r w:rsidRPr="008B4138">
        <w:rPr>
          <w:rFonts w:ascii="Times New Roman" w:eastAsia="Times New Roman" w:hAnsi="Times New Roman"/>
          <w:b/>
          <w:i/>
          <w:sz w:val="24"/>
          <w:szCs w:val="24"/>
          <w:lang w:eastAsia="ru-RU"/>
        </w:rPr>
        <w:t>Литература для учащихся:</w:t>
      </w:r>
    </w:p>
    <w:p w:rsidR="008B4138" w:rsidRPr="008B4138" w:rsidRDefault="008B4138" w:rsidP="008B4138">
      <w:pPr>
        <w:numPr>
          <w:ilvl w:val="0"/>
          <w:numId w:val="233"/>
        </w:numPr>
        <w:spacing w:after="0" w:line="240" w:lineRule="auto"/>
        <w:rPr>
          <w:rFonts w:ascii="Times New Roman" w:eastAsia="Times New Roman" w:hAnsi="Times New Roman"/>
          <w:sz w:val="24"/>
          <w:szCs w:val="24"/>
          <w:lang w:eastAsia="ru-RU"/>
        </w:rPr>
      </w:pPr>
      <w:r w:rsidRPr="008B4138">
        <w:rPr>
          <w:rFonts w:ascii="Times New Roman" w:eastAsia="Times New Roman" w:hAnsi="Times New Roman"/>
          <w:sz w:val="24"/>
          <w:szCs w:val="24"/>
          <w:lang w:eastAsia="ru-RU"/>
        </w:rPr>
        <w:t>А. Н. Березина  Сборник Вокально-хоровые упражнения. – М.: Айрис-пресс, 2001 г.</w:t>
      </w:r>
    </w:p>
    <w:p w:rsidR="008B4138" w:rsidRPr="008B4138" w:rsidRDefault="008B4138" w:rsidP="008B4138">
      <w:pPr>
        <w:numPr>
          <w:ilvl w:val="0"/>
          <w:numId w:val="233"/>
        </w:numPr>
        <w:spacing w:after="0" w:line="240" w:lineRule="auto"/>
        <w:rPr>
          <w:rFonts w:ascii="Times New Roman" w:eastAsia="Times New Roman" w:hAnsi="Times New Roman"/>
          <w:sz w:val="24"/>
          <w:szCs w:val="24"/>
          <w:lang w:eastAsia="ru-RU"/>
        </w:rPr>
      </w:pPr>
      <w:r w:rsidRPr="008B4138">
        <w:rPr>
          <w:rFonts w:ascii="Times New Roman" w:eastAsia="Times New Roman" w:hAnsi="Times New Roman"/>
          <w:sz w:val="24"/>
          <w:szCs w:val="24"/>
          <w:lang w:eastAsia="ru-RU"/>
        </w:rPr>
        <w:t>А. С. Сергеева Энциклопедия для школьников Эстрадное пение.- М.: Просвещение, 2005г.</w:t>
      </w:r>
    </w:p>
    <w:p w:rsidR="008B4138" w:rsidRPr="008B4138" w:rsidRDefault="008B4138" w:rsidP="008B4138">
      <w:pPr>
        <w:numPr>
          <w:ilvl w:val="0"/>
          <w:numId w:val="233"/>
        </w:numPr>
        <w:spacing w:after="0" w:line="240" w:lineRule="auto"/>
        <w:rPr>
          <w:rFonts w:ascii="Times New Roman" w:eastAsia="Times New Roman" w:hAnsi="Times New Roman"/>
          <w:sz w:val="24"/>
          <w:szCs w:val="24"/>
          <w:lang w:eastAsia="ru-RU"/>
        </w:rPr>
      </w:pPr>
      <w:r w:rsidRPr="008B4138">
        <w:rPr>
          <w:rFonts w:ascii="Times New Roman" w:eastAsia="Times New Roman" w:hAnsi="Times New Roman"/>
          <w:sz w:val="24"/>
          <w:szCs w:val="24"/>
          <w:lang w:eastAsia="ru-RU"/>
        </w:rPr>
        <w:t>Ю. С. Булучевский, В. С. Фомин. Краткий музыкальный словарь для учащихся.- Л., 1989г.</w:t>
      </w:r>
    </w:p>
    <w:p w:rsidR="008B4138" w:rsidRPr="008B4138" w:rsidRDefault="008B4138" w:rsidP="008B4138">
      <w:pPr>
        <w:numPr>
          <w:ilvl w:val="0"/>
          <w:numId w:val="233"/>
        </w:numPr>
        <w:spacing w:after="0" w:line="240" w:lineRule="auto"/>
        <w:rPr>
          <w:rFonts w:ascii="Times New Roman" w:eastAsia="Times New Roman" w:hAnsi="Times New Roman"/>
          <w:sz w:val="24"/>
          <w:szCs w:val="24"/>
          <w:lang w:eastAsia="ru-RU"/>
        </w:rPr>
      </w:pPr>
      <w:r w:rsidRPr="008B4138">
        <w:rPr>
          <w:rFonts w:ascii="Times New Roman" w:eastAsia="Times New Roman" w:hAnsi="Times New Roman"/>
          <w:sz w:val="24"/>
          <w:szCs w:val="24"/>
          <w:lang w:eastAsia="ru-RU"/>
        </w:rPr>
        <w:t>А. С. Кленов. Там, где музыка живет. Детские песни для детей - М.,2005г</w:t>
      </w:r>
    </w:p>
    <w:p w:rsidR="008B4138" w:rsidRPr="008B4138" w:rsidRDefault="008B4138" w:rsidP="008B4138">
      <w:pPr>
        <w:numPr>
          <w:ilvl w:val="0"/>
          <w:numId w:val="233"/>
        </w:numPr>
        <w:spacing w:after="0" w:line="240" w:lineRule="auto"/>
        <w:rPr>
          <w:rFonts w:ascii="Times New Roman" w:eastAsia="Times New Roman" w:hAnsi="Times New Roman"/>
          <w:sz w:val="24"/>
          <w:szCs w:val="24"/>
          <w:lang w:eastAsia="ru-RU"/>
        </w:rPr>
      </w:pPr>
      <w:r w:rsidRPr="008B4138">
        <w:rPr>
          <w:rFonts w:ascii="Times New Roman" w:eastAsia="Times New Roman" w:hAnsi="Times New Roman"/>
          <w:sz w:val="24"/>
          <w:szCs w:val="24"/>
          <w:lang w:eastAsia="ru-RU"/>
        </w:rPr>
        <w:t>Г. Левашева. Твой друг музыка. – Л.,2004г.</w:t>
      </w:r>
    </w:p>
    <w:p w:rsidR="008B4138" w:rsidRPr="008B4138" w:rsidRDefault="008B4138" w:rsidP="008B4138">
      <w:pPr>
        <w:numPr>
          <w:ilvl w:val="0"/>
          <w:numId w:val="233"/>
        </w:numPr>
        <w:spacing w:after="0" w:line="240" w:lineRule="auto"/>
        <w:rPr>
          <w:rFonts w:ascii="Times New Roman" w:eastAsia="Times New Roman" w:hAnsi="Times New Roman"/>
          <w:sz w:val="24"/>
          <w:szCs w:val="24"/>
          <w:lang w:eastAsia="ru-RU"/>
        </w:rPr>
      </w:pPr>
      <w:r w:rsidRPr="008B4138">
        <w:rPr>
          <w:rFonts w:ascii="Times New Roman" w:eastAsia="Times New Roman" w:hAnsi="Times New Roman"/>
          <w:sz w:val="24"/>
          <w:szCs w:val="24"/>
          <w:lang w:eastAsia="ru-RU"/>
        </w:rPr>
        <w:t>Музыка и ты: Альманах для школьников.- М., 1996-2006г. Вып.1-5г.</w:t>
      </w:r>
    </w:p>
    <w:p w:rsidR="008B4138" w:rsidRPr="008B4138" w:rsidRDefault="008B4138" w:rsidP="008B4138">
      <w:pPr>
        <w:numPr>
          <w:ilvl w:val="0"/>
          <w:numId w:val="234"/>
        </w:numPr>
        <w:shd w:val="clear" w:color="auto" w:fill="FFFFFF"/>
        <w:spacing w:after="0" w:line="240" w:lineRule="auto"/>
        <w:rPr>
          <w:rFonts w:eastAsia="Times New Roman" w:cs="Calibri"/>
          <w:color w:val="000000"/>
          <w:lang w:eastAsia="ru-RU"/>
        </w:rPr>
      </w:pPr>
      <w:r w:rsidRPr="008B4138">
        <w:rPr>
          <w:rFonts w:ascii="Times New Roman" w:eastAsia="Times New Roman" w:hAnsi="Times New Roman"/>
          <w:b/>
          <w:bCs/>
          <w:color w:val="000000"/>
          <w:sz w:val="24"/>
          <w:szCs w:val="24"/>
          <w:lang w:eastAsia="ru-RU"/>
        </w:rPr>
        <w:t>УЧЕБНО-МЕТОДИЧЕСКОЕ И МАТЕРИАЛЬНО-ТЕХНИЧЕСКОЕ ОБЕСПЕЧЕНИЕ ПРОГРАММЫ</w:t>
      </w:r>
    </w:p>
    <w:p w:rsidR="008B4138" w:rsidRPr="008B4138" w:rsidRDefault="008B4138" w:rsidP="008B4138">
      <w:pPr>
        <w:shd w:val="clear" w:color="auto" w:fill="FFFFFF"/>
        <w:spacing w:after="0" w:line="240" w:lineRule="auto"/>
        <w:jc w:val="both"/>
        <w:rPr>
          <w:rFonts w:eastAsia="Times New Roman" w:cs="Calibri"/>
          <w:color w:val="000000"/>
          <w:lang w:eastAsia="ru-RU"/>
        </w:rPr>
      </w:pPr>
      <w:r w:rsidRPr="008B4138">
        <w:rPr>
          <w:rFonts w:ascii="Times New Roman" w:eastAsia="Times New Roman" w:hAnsi="Times New Roman"/>
          <w:b/>
          <w:bCs/>
          <w:color w:val="000000"/>
          <w:sz w:val="24"/>
          <w:szCs w:val="24"/>
          <w:lang w:eastAsia="ru-RU"/>
        </w:rPr>
        <w:t>Учебно-методический комплекс:</w:t>
      </w:r>
    </w:p>
    <w:p w:rsidR="008B4138" w:rsidRPr="008B4138" w:rsidRDefault="008B4138" w:rsidP="008B4138">
      <w:pPr>
        <w:shd w:val="clear" w:color="auto" w:fill="FFFFFF"/>
        <w:spacing w:after="0" w:line="240" w:lineRule="auto"/>
        <w:jc w:val="both"/>
        <w:rPr>
          <w:rFonts w:eastAsia="Times New Roman" w:cs="Calibri"/>
          <w:color w:val="000000"/>
          <w:lang w:eastAsia="ru-RU"/>
        </w:rPr>
      </w:pPr>
      <w:r w:rsidRPr="008B4138">
        <w:rPr>
          <w:rFonts w:ascii="Times New Roman" w:eastAsia="Times New Roman" w:hAnsi="Times New Roman"/>
          <w:color w:val="000000"/>
          <w:sz w:val="24"/>
          <w:szCs w:val="24"/>
          <w:lang w:eastAsia="ru-RU"/>
        </w:rPr>
        <w:t>1.Ладыженская Т.А., Баранов М.Т., Тростенцова Л.А. и др. Русский язык. 5 класс: Учебник для общеобразовательных учреждений. М.: Просвещение 2013</w:t>
      </w:r>
    </w:p>
    <w:p w:rsidR="008B4138" w:rsidRPr="008B4138" w:rsidRDefault="008B4138" w:rsidP="008B4138">
      <w:pPr>
        <w:shd w:val="clear" w:color="auto" w:fill="FFFFFF"/>
        <w:spacing w:after="0" w:line="240" w:lineRule="auto"/>
        <w:jc w:val="both"/>
        <w:rPr>
          <w:rFonts w:eastAsia="Times New Roman" w:cs="Calibri"/>
          <w:color w:val="000000"/>
          <w:lang w:eastAsia="ru-RU"/>
        </w:rPr>
      </w:pPr>
      <w:r w:rsidRPr="008B4138">
        <w:rPr>
          <w:rFonts w:ascii="Times New Roman" w:eastAsia="Times New Roman" w:hAnsi="Times New Roman"/>
          <w:color w:val="000000"/>
          <w:sz w:val="24"/>
          <w:szCs w:val="24"/>
          <w:lang w:eastAsia="ru-RU"/>
        </w:rPr>
        <w:t>2. Ладыженская Т.А., Баранов М.Т., Тростенцова Л.А. и др. Русский язык. 6 класс: Учебник для общеобразовательных учреждений. М.: Просвещение</w:t>
      </w:r>
    </w:p>
    <w:p w:rsidR="008B4138" w:rsidRPr="008B4138" w:rsidRDefault="008B4138" w:rsidP="008B4138">
      <w:pPr>
        <w:shd w:val="clear" w:color="auto" w:fill="FFFFFF"/>
        <w:spacing w:after="0" w:line="240" w:lineRule="auto"/>
        <w:jc w:val="both"/>
        <w:rPr>
          <w:rFonts w:eastAsia="Times New Roman" w:cs="Calibri"/>
          <w:color w:val="000000"/>
          <w:lang w:eastAsia="ru-RU"/>
        </w:rPr>
      </w:pPr>
      <w:r w:rsidRPr="008B4138">
        <w:rPr>
          <w:rFonts w:ascii="Times New Roman" w:eastAsia="Times New Roman" w:hAnsi="Times New Roman"/>
          <w:color w:val="000000"/>
          <w:sz w:val="24"/>
          <w:szCs w:val="24"/>
          <w:lang w:eastAsia="ru-RU"/>
        </w:rPr>
        <w:t>3. Ладыженская Т.А., Баранов М.Т., Тростенцова Л.А. и др. Русский язык. 7 класс: Учебник для общеобразовательных учреждений. М.: Просвещение</w:t>
      </w:r>
    </w:p>
    <w:p w:rsidR="008B4138" w:rsidRPr="008B4138" w:rsidRDefault="008B4138" w:rsidP="008B4138">
      <w:pPr>
        <w:shd w:val="clear" w:color="auto" w:fill="FFFFFF"/>
        <w:spacing w:after="0" w:line="240" w:lineRule="auto"/>
        <w:jc w:val="both"/>
        <w:rPr>
          <w:rFonts w:eastAsia="Times New Roman" w:cs="Calibri"/>
          <w:color w:val="000000"/>
          <w:lang w:eastAsia="ru-RU"/>
        </w:rPr>
      </w:pPr>
      <w:r w:rsidRPr="008B4138">
        <w:rPr>
          <w:rFonts w:ascii="Times New Roman" w:eastAsia="Times New Roman" w:hAnsi="Times New Roman"/>
          <w:color w:val="000000"/>
          <w:sz w:val="24"/>
          <w:szCs w:val="24"/>
          <w:lang w:eastAsia="ru-RU"/>
        </w:rPr>
        <w:t>4. Ладыженская Т.А., Баранов М.Т., Тростенцова Л.А. и др. Русский язык. 8 класс: Учебник для общеобразовательных учреждений. М.: Просвещение</w:t>
      </w:r>
    </w:p>
    <w:p w:rsidR="008B4138" w:rsidRPr="008B4138" w:rsidRDefault="008B4138" w:rsidP="008B4138">
      <w:pPr>
        <w:shd w:val="clear" w:color="auto" w:fill="FFFFFF"/>
        <w:spacing w:after="0" w:line="240" w:lineRule="auto"/>
        <w:jc w:val="both"/>
        <w:rPr>
          <w:rFonts w:eastAsia="Times New Roman" w:cs="Calibri"/>
          <w:color w:val="000000"/>
          <w:lang w:eastAsia="ru-RU"/>
        </w:rPr>
      </w:pPr>
      <w:r w:rsidRPr="008B4138">
        <w:rPr>
          <w:rFonts w:ascii="Times New Roman" w:eastAsia="Times New Roman" w:hAnsi="Times New Roman"/>
          <w:color w:val="000000"/>
          <w:sz w:val="24"/>
          <w:szCs w:val="24"/>
          <w:lang w:eastAsia="ru-RU"/>
        </w:rPr>
        <w:t>5. Ладыженская Т.А., Баранов М.Т., Тростенцова Л.А. и др. Русский язык. 9 класс: Учебник для общеобразовательных учреждений. М.: Просвещение</w:t>
      </w:r>
    </w:p>
    <w:p w:rsidR="008B4138" w:rsidRPr="008B4138" w:rsidRDefault="008B4138" w:rsidP="008B4138">
      <w:pPr>
        <w:shd w:val="clear" w:color="auto" w:fill="FFFFFF"/>
        <w:spacing w:after="0" w:line="240" w:lineRule="auto"/>
        <w:jc w:val="both"/>
        <w:rPr>
          <w:rFonts w:eastAsia="Times New Roman" w:cs="Calibri"/>
          <w:color w:val="000000"/>
          <w:lang w:eastAsia="ru-RU"/>
        </w:rPr>
      </w:pPr>
      <w:r w:rsidRPr="008B4138">
        <w:rPr>
          <w:rFonts w:ascii="Times New Roman" w:eastAsia="Times New Roman" w:hAnsi="Times New Roman"/>
          <w:b/>
          <w:bCs/>
          <w:color w:val="000000"/>
          <w:sz w:val="24"/>
          <w:szCs w:val="24"/>
          <w:lang w:eastAsia="ru-RU"/>
        </w:rPr>
        <w:t>Контрольно-измерительные материалы</w:t>
      </w:r>
    </w:p>
    <w:p w:rsidR="008B4138" w:rsidRPr="008B4138" w:rsidRDefault="008B4138" w:rsidP="008B4138">
      <w:pPr>
        <w:shd w:val="clear" w:color="auto" w:fill="FFFFFF"/>
        <w:spacing w:after="0" w:line="240" w:lineRule="auto"/>
        <w:jc w:val="both"/>
        <w:rPr>
          <w:rFonts w:eastAsia="Times New Roman" w:cs="Calibri"/>
          <w:color w:val="000000"/>
          <w:lang w:eastAsia="ru-RU"/>
        </w:rPr>
      </w:pPr>
      <w:r w:rsidRPr="008B4138">
        <w:rPr>
          <w:rFonts w:ascii="Times New Roman" w:eastAsia="Times New Roman" w:hAnsi="Times New Roman"/>
          <w:color w:val="000000"/>
          <w:sz w:val="24"/>
          <w:szCs w:val="24"/>
          <w:lang w:eastAsia="ru-RU"/>
        </w:rPr>
        <w:t>1.Контрольно-измерительные материалы. Русский язык: 5 класс/Сост. Н.В.Егорова. М.: ВАКО 2013</w:t>
      </w:r>
    </w:p>
    <w:p w:rsidR="008B4138" w:rsidRPr="008B4138" w:rsidRDefault="008B4138" w:rsidP="008B4138">
      <w:pPr>
        <w:shd w:val="clear" w:color="auto" w:fill="FFFFFF"/>
        <w:spacing w:after="0" w:line="240" w:lineRule="auto"/>
        <w:jc w:val="both"/>
        <w:rPr>
          <w:rFonts w:eastAsia="Times New Roman" w:cs="Calibri"/>
          <w:color w:val="000000"/>
          <w:lang w:eastAsia="ru-RU"/>
        </w:rPr>
      </w:pPr>
      <w:r w:rsidRPr="008B4138">
        <w:rPr>
          <w:rFonts w:ascii="Times New Roman" w:eastAsia="Times New Roman" w:hAnsi="Times New Roman"/>
          <w:color w:val="000000"/>
          <w:sz w:val="24"/>
          <w:szCs w:val="24"/>
          <w:lang w:eastAsia="ru-RU"/>
        </w:rPr>
        <w:t>2.Контрольно-измерительные материалы. Русский язык: 6 класс/Сост. Н.В.Егорова. М.: ВАКО 2013</w:t>
      </w:r>
    </w:p>
    <w:p w:rsidR="008B4138" w:rsidRPr="008B4138" w:rsidRDefault="008B4138" w:rsidP="008B4138">
      <w:pPr>
        <w:shd w:val="clear" w:color="auto" w:fill="FFFFFF"/>
        <w:spacing w:after="0" w:line="240" w:lineRule="auto"/>
        <w:jc w:val="both"/>
        <w:rPr>
          <w:rFonts w:eastAsia="Times New Roman" w:cs="Calibri"/>
          <w:color w:val="000000"/>
          <w:lang w:eastAsia="ru-RU"/>
        </w:rPr>
      </w:pPr>
      <w:r w:rsidRPr="008B4138">
        <w:rPr>
          <w:rFonts w:ascii="Times New Roman" w:eastAsia="Times New Roman" w:hAnsi="Times New Roman"/>
          <w:color w:val="000000"/>
          <w:sz w:val="24"/>
          <w:szCs w:val="24"/>
          <w:lang w:eastAsia="ru-RU"/>
        </w:rPr>
        <w:t>3.Контрольно-измерительные материалы. Русский язык: 7 класс/Сост. Н.В.Егорова. М.: ВАКО 2013</w:t>
      </w:r>
    </w:p>
    <w:p w:rsidR="008B4138" w:rsidRPr="008B4138" w:rsidRDefault="008B4138" w:rsidP="008B4138">
      <w:pPr>
        <w:shd w:val="clear" w:color="auto" w:fill="FFFFFF"/>
        <w:spacing w:after="0" w:line="240" w:lineRule="auto"/>
        <w:jc w:val="both"/>
        <w:rPr>
          <w:rFonts w:eastAsia="Times New Roman" w:cs="Calibri"/>
          <w:color w:val="000000"/>
          <w:lang w:eastAsia="ru-RU"/>
        </w:rPr>
      </w:pPr>
      <w:r w:rsidRPr="008B4138">
        <w:rPr>
          <w:rFonts w:ascii="Times New Roman" w:eastAsia="Times New Roman" w:hAnsi="Times New Roman"/>
          <w:color w:val="000000"/>
          <w:sz w:val="24"/>
          <w:szCs w:val="24"/>
          <w:lang w:eastAsia="ru-RU"/>
        </w:rPr>
        <w:t>4.Контрольно-измерительные материалы. Русский язык:8 класс/Сост. Н.В.Егорова. М.: ВАКО 2013</w:t>
      </w:r>
    </w:p>
    <w:p w:rsidR="008B4138" w:rsidRPr="008B4138" w:rsidRDefault="008B4138" w:rsidP="008B4138">
      <w:pPr>
        <w:shd w:val="clear" w:color="auto" w:fill="FFFFFF"/>
        <w:spacing w:after="0" w:line="240" w:lineRule="auto"/>
        <w:jc w:val="both"/>
        <w:rPr>
          <w:rFonts w:eastAsia="Times New Roman" w:cs="Calibri"/>
          <w:color w:val="000000"/>
          <w:lang w:eastAsia="ru-RU"/>
        </w:rPr>
      </w:pPr>
      <w:r w:rsidRPr="008B4138">
        <w:rPr>
          <w:rFonts w:ascii="Times New Roman" w:eastAsia="Times New Roman" w:hAnsi="Times New Roman"/>
          <w:color w:val="000000"/>
          <w:sz w:val="24"/>
          <w:szCs w:val="24"/>
          <w:lang w:eastAsia="ru-RU"/>
        </w:rPr>
        <w:t>5.Контрольно-измерительные материалы. Русский язык: 9 класс/Сост. Н.В.Егорова. М.: ВАКО 2013</w:t>
      </w:r>
    </w:p>
    <w:p w:rsidR="008B4138" w:rsidRPr="008B4138" w:rsidRDefault="008B4138" w:rsidP="008B4138">
      <w:pPr>
        <w:shd w:val="clear" w:color="auto" w:fill="FFFFFF"/>
        <w:spacing w:after="0" w:line="240" w:lineRule="auto"/>
        <w:jc w:val="both"/>
        <w:rPr>
          <w:rFonts w:eastAsia="Times New Roman" w:cs="Calibri"/>
          <w:color w:val="000000"/>
          <w:lang w:eastAsia="ru-RU"/>
        </w:rPr>
      </w:pPr>
      <w:r w:rsidRPr="008B4138">
        <w:rPr>
          <w:rFonts w:ascii="Times New Roman" w:eastAsia="Times New Roman" w:hAnsi="Times New Roman"/>
          <w:b/>
          <w:bCs/>
          <w:color w:val="000000"/>
          <w:sz w:val="24"/>
          <w:szCs w:val="24"/>
          <w:lang w:eastAsia="ru-RU"/>
        </w:rPr>
        <w:t>Методические рекомендации</w:t>
      </w:r>
    </w:p>
    <w:p w:rsidR="008B4138" w:rsidRPr="008B4138" w:rsidRDefault="008B4138" w:rsidP="008B4138">
      <w:pPr>
        <w:numPr>
          <w:ilvl w:val="0"/>
          <w:numId w:val="235"/>
        </w:numPr>
        <w:shd w:val="clear" w:color="auto" w:fill="FFFFFF"/>
        <w:tabs>
          <w:tab w:val="num" w:pos="142"/>
        </w:tabs>
        <w:spacing w:after="0" w:line="240" w:lineRule="auto"/>
        <w:ind w:left="0" w:hanging="284"/>
        <w:jc w:val="both"/>
        <w:rPr>
          <w:rFonts w:eastAsia="Times New Roman" w:cs="Calibri"/>
          <w:color w:val="000000"/>
          <w:lang w:eastAsia="ru-RU"/>
        </w:rPr>
      </w:pPr>
      <w:r w:rsidRPr="008B4138">
        <w:rPr>
          <w:rFonts w:ascii="Times New Roman" w:eastAsia="Times New Roman" w:hAnsi="Times New Roman"/>
          <w:color w:val="000000"/>
          <w:sz w:val="24"/>
          <w:szCs w:val="24"/>
          <w:lang w:eastAsia="ru-RU"/>
        </w:rPr>
        <w:t>Ладыженская Т.А., Баранов М.Т., Тростенцова Л.А. и др. Обучение русскому языку в 5 классе: Методические рекомендации к учебнику. М: Просвещение 2013</w:t>
      </w:r>
    </w:p>
    <w:p w:rsidR="008B4138" w:rsidRPr="008B4138" w:rsidRDefault="008B4138" w:rsidP="008B4138">
      <w:pPr>
        <w:numPr>
          <w:ilvl w:val="0"/>
          <w:numId w:val="235"/>
        </w:numPr>
        <w:shd w:val="clear" w:color="auto" w:fill="FFFFFF"/>
        <w:tabs>
          <w:tab w:val="num" w:pos="142"/>
        </w:tabs>
        <w:spacing w:after="0" w:line="240" w:lineRule="auto"/>
        <w:ind w:left="0" w:hanging="284"/>
        <w:jc w:val="both"/>
        <w:rPr>
          <w:rFonts w:eastAsia="Times New Roman" w:cs="Calibri"/>
          <w:color w:val="000000"/>
          <w:lang w:eastAsia="ru-RU"/>
        </w:rPr>
      </w:pPr>
      <w:r w:rsidRPr="008B4138">
        <w:rPr>
          <w:rFonts w:ascii="Times New Roman" w:eastAsia="Times New Roman" w:hAnsi="Times New Roman"/>
          <w:color w:val="000000"/>
          <w:sz w:val="24"/>
          <w:szCs w:val="24"/>
          <w:lang w:eastAsia="ru-RU"/>
        </w:rPr>
        <w:t>Ладыженская Т.А., Баранов М.Т., Тростенцова Л.А. и др. Обучение русскому языку в 6 классе: Методические рекомендации к учебнику. М: Просвещение 2013</w:t>
      </w:r>
    </w:p>
    <w:p w:rsidR="008B4138" w:rsidRPr="008B4138" w:rsidRDefault="008B4138" w:rsidP="008B4138">
      <w:pPr>
        <w:numPr>
          <w:ilvl w:val="0"/>
          <w:numId w:val="235"/>
        </w:numPr>
        <w:shd w:val="clear" w:color="auto" w:fill="FFFFFF"/>
        <w:tabs>
          <w:tab w:val="num" w:pos="142"/>
        </w:tabs>
        <w:spacing w:after="0" w:line="240" w:lineRule="auto"/>
        <w:ind w:left="0" w:hanging="284"/>
        <w:jc w:val="both"/>
        <w:rPr>
          <w:rFonts w:eastAsia="Times New Roman" w:cs="Calibri"/>
          <w:color w:val="000000"/>
          <w:lang w:eastAsia="ru-RU"/>
        </w:rPr>
      </w:pPr>
      <w:r w:rsidRPr="008B4138">
        <w:rPr>
          <w:rFonts w:ascii="Times New Roman" w:eastAsia="Times New Roman" w:hAnsi="Times New Roman"/>
          <w:color w:val="000000"/>
          <w:sz w:val="24"/>
          <w:szCs w:val="24"/>
          <w:lang w:eastAsia="ru-RU"/>
        </w:rPr>
        <w:t>Ладыженская Т.А., Баранов М.Т., Тростенцова Л.А. и др. Обучение русскому языку в 7 классе: Методические рекомендации к учебнику. М: Просвещение 2013</w:t>
      </w:r>
    </w:p>
    <w:p w:rsidR="008B4138" w:rsidRPr="008B4138" w:rsidRDefault="008B4138" w:rsidP="008B4138">
      <w:pPr>
        <w:numPr>
          <w:ilvl w:val="0"/>
          <w:numId w:val="235"/>
        </w:numPr>
        <w:shd w:val="clear" w:color="auto" w:fill="FFFFFF"/>
        <w:tabs>
          <w:tab w:val="num" w:pos="142"/>
        </w:tabs>
        <w:spacing w:after="0" w:line="240" w:lineRule="auto"/>
        <w:ind w:left="0" w:hanging="284"/>
        <w:jc w:val="both"/>
        <w:rPr>
          <w:rFonts w:eastAsia="Times New Roman" w:cs="Calibri"/>
          <w:color w:val="000000"/>
          <w:lang w:eastAsia="ru-RU"/>
        </w:rPr>
      </w:pPr>
      <w:r w:rsidRPr="008B4138">
        <w:rPr>
          <w:rFonts w:ascii="Times New Roman" w:eastAsia="Times New Roman" w:hAnsi="Times New Roman"/>
          <w:color w:val="000000"/>
          <w:sz w:val="24"/>
          <w:szCs w:val="24"/>
          <w:lang w:eastAsia="ru-RU"/>
        </w:rPr>
        <w:t>Ладыженская Т.А., Баранов М.Т., Тростенцова Л.А. и др. Обучение русскому языку в 8 классе: Методические рекомендации к учебнику. М: Просвещение 2013</w:t>
      </w:r>
    </w:p>
    <w:p w:rsidR="008B4138" w:rsidRPr="008B4138" w:rsidRDefault="008B4138" w:rsidP="008B4138">
      <w:pPr>
        <w:numPr>
          <w:ilvl w:val="0"/>
          <w:numId w:val="235"/>
        </w:numPr>
        <w:shd w:val="clear" w:color="auto" w:fill="FFFFFF"/>
        <w:tabs>
          <w:tab w:val="num" w:pos="142"/>
        </w:tabs>
        <w:spacing w:after="0" w:line="240" w:lineRule="auto"/>
        <w:ind w:left="0" w:hanging="284"/>
        <w:jc w:val="both"/>
        <w:rPr>
          <w:rFonts w:eastAsia="Times New Roman" w:cs="Calibri"/>
          <w:color w:val="000000"/>
          <w:lang w:eastAsia="ru-RU"/>
        </w:rPr>
      </w:pPr>
      <w:r w:rsidRPr="008B4138">
        <w:rPr>
          <w:rFonts w:ascii="Times New Roman" w:eastAsia="Times New Roman" w:hAnsi="Times New Roman"/>
          <w:color w:val="000000"/>
          <w:sz w:val="24"/>
          <w:szCs w:val="24"/>
          <w:lang w:eastAsia="ru-RU"/>
        </w:rPr>
        <w:t>Ладыженская Т.А., Баранов М.Т., Тростенцова Л.А. и др.Обучение русскому языку в 9 классе: Методические рекомендации к учебнику. М: Просвещение 2013</w:t>
      </w:r>
    </w:p>
    <w:p w:rsidR="008B4138" w:rsidRPr="008B4138" w:rsidRDefault="008B4138" w:rsidP="008B4138">
      <w:pPr>
        <w:shd w:val="clear" w:color="auto" w:fill="FFFFFF"/>
        <w:spacing w:after="0" w:line="240" w:lineRule="auto"/>
        <w:rPr>
          <w:rFonts w:eastAsia="Times New Roman" w:cs="Calibri"/>
          <w:color w:val="000000"/>
          <w:lang w:eastAsia="ru-RU"/>
        </w:rPr>
      </w:pPr>
      <w:r w:rsidRPr="008B4138">
        <w:rPr>
          <w:rFonts w:ascii="Times New Roman" w:eastAsia="Times New Roman" w:hAnsi="Times New Roman"/>
          <w:b/>
          <w:bCs/>
          <w:color w:val="000000"/>
          <w:sz w:val="24"/>
          <w:szCs w:val="24"/>
          <w:lang w:eastAsia="ru-RU"/>
        </w:rPr>
        <w:t>Электронные образовательные ресурсы. Образовательные порталы</w:t>
      </w:r>
    </w:p>
    <w:p w:rsidR="008B4138" w:rsidRPr="008B4138" w:rsidRDefault="000743A0" w:rsidP="008B4138">
      <w:pPr>
        <w:shd w:val="clear" w:color="auto" w:fill="FFFFFF"/>
        <w:spacing w:after="0" w:line="240" w:lineRule="auto"/>
        <w:rPr>
          <w:rFonts w:eastAsia="Times New Roman" w:cs="Calibri"/>
          <w:color w:val="000000"/>
          <w:lang w:eastAsia="ru-RU"/>
        </w:rPr>
      </w:pPr>
      <w:hyperlink r:id="rId79" w:history="1">
        <w:r w:rsidR="008B4138" w:rsidRPr="008B4138">
          <w:rPr>
            <w:rFonts w:ascii="Times New Roman" w:eastAsia="Times New Roman" w:hAnsi="Times New Roman"/>
            <w:color w:val="0000FF"/>
            <w:sz w:val="24"/>
            <w:szCs w:val="24"/>
            <w:u w:val="single"/>
            <w:lang w:eastAsia="ru-RU"/>
          </w:rPr>
          <w:t>http://www.edu.ru</w:t>
        </w:r>
      </w:hyperlink>
      <w:r w:rsidR="008B4138" w:rsidRPr="008B4138">
        <w:rPr>
          <w:rFonts w:ascii="Times New Roman" w:eastAsia="Times New Roman" w:hAnsi="Times New Roman"/>
          <w:color w:val="000000"/>
          <w:sz w:val="24"/>
          <w:szCs w:val="24"/>
          <w:lang w:eastAsia="ru-RU"/>
        </w:rPr>
        <w:t> – Образовательный портал «Российской образование»</w:t>
      </w:r>
    </w:p>
    <w:p w:rsidR="008B4138" w:rsidRPr="008B4138" w:rsidRDefault="000743A0" w:rsidP="008B4138">
      <w:pPr>
        <w:shd w:val="clear" w:color="auto" w:fill="FFFFFF"/>
        <w:spacing w:after="0" w:line="240" w:lineRule="auto"/>
        <w:rPr>
          <w:rFonts w:eastAsia="Times New Roman" w:cs="Calibri"/>
          <w:color w:val="000000"/>
          <w:lang w:eastAsia="ru-RU"/>
        </w:rPr>
      </w:pPr>
      <w:hyperlink r:id="rId80" w:history="1">
        <w:r w:rsidR="008B4138" w:rsidRPr="008B4138">
          <w:rPr>
            <w:rFonts w:ascii="Times New Roman" w:eastAsia="Times New Roman" w:hAnsi="Times New Roman"/>
            <w:color w:val="0000FF"/>
            <w:sz w:val="24"/>
            <w:szCs w:val="24"/>
            <w:u w:val="single"/>
            <w:lang w:eastAsia="ru-RU"/>
          </w:rPr>
          <w:t>http://www.school.edu.ru</w:t>
        </w:r>
      </w:hyperlink>
      <w:r w:rsidR="008B4138" w:rsidRPr="008B4138">
        <w:rPr>
          <w:rFonts w:ascii="Times New Roman" w:eastAsia="Times New Roman" w:hAnsi="Times New Roman"/>
          <w:color w:val="000000"/>
          <w:sz w:val="24"/>
          <w:szCs w:val="24"/>
          <w:lang w:eastAsia="ru-RU"/>
        </w:rPr>
        <w:t> – Национальный портал «Российский общеобразовательный портал»</w:t>
      </w:r>
    </w:p>
    <w:p w:rsidR="008B4138" w:rsidRPr="008B4138" w:rsidRDefault="000743A0" w:rsidP="008B4138">
      <w:pPr>
        <w:shd w:val="clear" w:color="auto" w:fill="FFFFFF"/>
        <w:spacing w:after="0" w:line="240" w:lineRule="auto"/>
        <w:rPr>
          <w:rFonts w:eastAsia="Times New Roman" w:cs="Calibri"/>
          <w:color w:val="000000"/>
          <w:lang w:eastAsia="ru-RU"/>
        </w:rPr>
      </w:pPr>
      <w:hyperlink r:id="rId81" w:history="1">
        <w:r w:rsidR="008B4138" w:rsidRPr="008B4138">
          <w:rPr>
            <w:rFonts w:ascii="Times New Roman" w:eastAsia="Times New Roman" w:hAnsi="Times New Roman"/>
            <w:color w:val="0000FF"/>
            <w:sz w:val="24"/>
            <w:szCs w:val="24"/>
            <w:u w:val="single"/>
            <w:lang w:eastAsia="ru-RU"/>
          </w:rPr>
          <w:t>http://www.ict.edu.ru</w:t>
        </w:r>
      </w:hyperlink>
      <w:r w:rsidR="008B4138" w:rsidRPr="008B4138">
        <w:rPr>
          <w:rFonts w:ascii="Times New Roman" w:eastAsia="Times New Roman" w:hAnsi="Times New Roman"/>
          <w:color w:val="000000"/>
          <w:sz w:val="24"/>
          <w:szCs w:val="24"/>
          <w:lang w:eastAsia="ru-RU"/>
        </w:rPr>
        <w:t> – специализированный портал «Информационно-коммуникационные технологии в образовании</w:t>
      </w:r>
    </w:p>
    <w:p w:rsidR="008B4138" w:rsidRPr="008B4138" w:rsidRDefault="000743A0" w:rsidP="008B4138">
      <w:pPr>
        <w:shd w:val="clear" w:color="auto" w:fill="FFFFFF"/>
        <w:spacing w:after="0" w:line="240" w:lineRule="auto"/>
        <w:rPr>
          <w:rFonts w:eastAsia="Times New Roman" w:cs="Calibri"/>
          <w:color w:val="000000"/>
          <w:lang w:eastAsia="ru-RU"/>
        </w:rPr>
      </w:pPr>
      <w:hyperlink r:id="rId82" w:history="1">
        <w:r w:rsidR="008B4138" w:rsidRPr="008B4138">
          <w:rPr>
            <w:rFonts w:ascii="Times New Roman" w:eastAsia="Times New Roman" w:hAnsi="Times New Roman"/>
            <w:color w:val="0000FF"/>
            <w:sz w:val="24"/>
            <w:szCs w:val="24"/>
            <w:u w:val="single"/>
            <w:lang w:eastAsia="ru-RU"/>
          </w:rPr>
          <w:t>http://www.valeo.edu.ru/data/index.php</w:t>
        </w:r>
      </w:hyperlink>
      <w:r w:rsidR="008B4138" w:rsidRPr="008B4138">
        <w:rPr>
          <w:rFonts w:ascii="Times New Roman" w:eastAsia="Times New Roman" w:hAnsi="Times New Roman"/>
          <w:color w:val="000000"/>
          <w:sz w:val="24"/>
          <w:szCs w:val="24"/>
          <w:lang w:eastAsia="ru-RU"/>
        </w:rPr>
        <w:t> - Специализированный портал «Здоровье и образование»</w:t>
      </w:r>
    </w:p>
    <w:p w:rsidR="008B4138" w:rsidRPr="008B4138" w:rsidRDefault="000743A0" w:rsidP="008B4138">
      <w:pPr>
        <w:shd w:val="clear" w:color="auto" w:fill="FFFFFF"/>
        <w:spacing w:after="0" w:line="240" w:lineRule="auto"/>
        <w:rPr>
          <w:rFonts w:eastAsia="Times New Roman" w:cs="Calibri"/>
          <w:color w:val="000000"/>
          <w:lang w:eastAsia="ru-RU"/>
        </w:rPr>
      </w:pPr>
      <w:hyperlink r:id="rId83" w:history="1">
        <w:r w:rsidR="008B4138" w:rsidRPr="008B4138">
          <w:rPr>
            <w:rFonts w:ascii="Times New Roman" w:eastAsia="Times New Roman" w:hAnsi="Times New Roman"/>
            <w:color w:val="0000FF"/>
            <w:sz w:val="24"/>
            <w:szCs w:val="24"/>
            <w:u w:val="single"/>
            <w:lang w:eastAsia="ru-RU"/>
          </w:rPr>
          <w:t>http://www.gramota.ru</w:t>
        </w:r>
      </w:hyperlink>
      <w:r w:rsidR="008B4138" w:rsidRPr="008B4138">
        <w:rPr>
          <w:rFonts w:ascii="Times New Roman" w:eastAsia="Times New Roman" w:hAnsi="Times New Roman"/>
          <w:color w:val="000000"/>
          <w:sz w:val="24"/>
          <w:szCs w:val="24"/>
          <w:lang w:eastAsia="ru-RU"/>
        </w:rPr>
        <w:t> – Справочно-информационный портал «Грамота.ru»</w:t>
      </w:r>
    </w:p>
    <w:p w:rsidR="008B4138" w:rsidRPr="008B4138" w:rsidRDefault="000743A0" w:rsidP="008B4138">
      <w:pPr>
        <w:shd w:val="clear" w:color="auto" w:fill="FFFFFF"/>
        <w:spacing w:after="0" w:line="240" w:lineRule="auto"/>
        <w:rPr>
          <w:rFonts w:eastAsia="Times New Roman" w:cs="Calibri"/>
          <w:color w:val="000000"/>
          <w:lang w:eastAsia="ru-RU"/>
        </w:rPr>
      </w:pPr>
      <w:hyperlink r:id="rId84" w:history="1">
        <w:r w:rsidR="008B4138" w:rsidRPr="008B4138">
          <w:rPr>
            <w:rFonts w:ascii="Times New Roman" w:eastAsia="Times New Roman" w:hAnsi="Times New Roman"/>
            <w:color w:val="0000FF"/>
            <w:sz w:val="24"/>
            <w:szCs w:val="24"/>
            <w:u w:val="single"/>
            <w:lang w:eastAsia="ru-RU"/>
          </w:rPr>
          <w:t>http://www.ucheba.ru</w:t>
        </w:r>
      </w:hyperlink>
      <w:r w:rsidR="008B4138" w:rsidRPr="008B4138">
        <w:rPr>
          <w:rFonts w:ascii="Times New Roman" w:eastAsia="Times New Roman" w:hAnsi="Times New Roman"/>
          <w:color w:val="000000"/>
          <w:sz w:val="24"/>
          <w:szCs w:val="24"/>
          <w:lang w:eastAsia="ru-RU"/>
        </w:rPr>
        <w:t> - Образовательный портал «УЧЕБА»</w:t>
      </w:r>
    </w:p>
    <w:p w:rsidR="008B4138" w:rsidRPr="008B4138" w:rsidRDefault="000743A0" w:rsidP="008B4138">
      <w:pPr>
        <w:shd w:val="clear" w:color="auto" w:fill="FFFFFF"/>
        <w:spacing w:after="0" w:line="240" w:lineRule="auto"/>
        <w:rPr>
          <w:rFonts w:eastAsia="Times New Roman" w:cs="Calibri"/>
          <w:color w:val="000000"/>
          <w:lang w:eastAsia="ru-RU"/>
        </w:rPr>
      </w:pPr>
      <w:hyperlink r:id="rId85" w:history="1">
        <w:r w:rsidR="008B4138" w:rsidRPr="008B4138">
          <w:rPr>
            <w:rFonts w:ascii="Times New Roman" w:eastAsia="Times New Roman" w:hAnsi="Times New Roman"/>
            <w:color w:val="0000FF"/>
            <w:sz w:val="24"/>
            <w:szCs w:val="24"/>
            <w:u w:val="single"/>
            <w:lang w:eastAsia="ru-RU"/>
          </w:rPr>
          <w:t>http://www.alledu.ru</w:t>
        </w:r>
      </w:hyperlink>
      <w:r w:rsidR="008B4138" w:rsidRPr="008B4138">
        <w:rPr>
          <w:rFonts w:ascii="Times New Roman" w:eastAsia="Times New Roman" w:hAnsi="Times New Roman"/>
          <w:color w:val="000000"/>
          <w:sz w:val="24"/>
          <w:szCs w:val="24"/>
          <w:lang w:eastAsia="ru-RU"/>
        </w:rPr>
        <w:t> – “Все образование в интернет”. Образовательный информационный портал.</w:t>
      </w:r>
    </w:p>
    <w:p w:rsidR="008B4138" w:rsidRPr="008B4138" w:rsidRDefault="000743A0" w:rsidP="008B4138">
      <w:pPr>
        <w:shd w:val="clear" w:color="auto" w:fill="FFFFFF"/>
        <w:spacing w:after="0" w:line="240" w:lineRule="auto"/>
        <w:rPr>
          <w:rFonts w:eastAsia="Times New Roman" w:cs="Calibri"/>
          <w:color w:val="000000"/>
          <w:lang w:eastAsia="ru-RU"/>
        </w:rPr>
      </w:pPr>
      <w:hyperlink r:id="rId86" w:history="1">
        <w:r w:rsidR="008B4138" w:rsidRPr="008B4138">
          <w:rPr>
            <w:rFonts w:ascii="Times New Roman" w:eastAsia="Times New Roman" w:hAnsi="Times New Roman"/>
            <w:color w:val="0000FF"/>
            <w:sz w:val="24"/>
            <w:szCs w:val="24"/>
            <w:u w:val="single"/>
            <w:lang w:eastAsia="ru-RU"/>
          </w:rPr>
          <w:t>http://www.college.ru</w:t>
        </w:r>
      </w:hyperlink>
      <w:r w:rsidR="008B4138" w:rsidRPr="008B4138">
        <w:rPr>
          <w:rFonts w:ascii="Times New Roman" w:eastAsia="Times New Roman" w:hAnsi="Times New Roman"/>
          <w:color w:val="000000"/>
          <w:sz w:val="24"/>
          <w:szCs w:val="24"/>
          <w:lang w:eastAsia="ru-RU"/>
        </w:rPr>
        <w:t> – первый в России образовательный интернет-портал, включающий обучение школьников.</w:t>
      </w:r>
    </w:p>
    <w:p w:rsidR="008B4138" w:rsidRPr="008B4138" w:rsidRDefault="008B4138" w:rsidP="008B4138">
      <w:pPr>
        <w:shd w:val="clear" w:color="auto" w:fill="FFFFFF"/>
        <w:spacing w:after="0" w:line="240" w:lineRule="auto"/>
        <w:rPr>
          <w:rFonts w:eastAsia="Times New Roman" w:cs="Calibri"/>
          <w:color w:val="000000"/>
          <w:lang w:eastAsia="ru-RU"/>
        </w:rPr>
      </w:pPr>
      <w:r w:rsidRPr="008B4138">
        <w:rPr>
          <w:rFonts w:ascii="Times New Roman" w:eastAsia="Times New Roman" w:hAnsi="Times New Roman"/>
          <w:b/>
          <w:bCs/>
          <w:color w:val="000000"/>
          <w:sz w:val="24"/>
          <w:szCs w:val="24"/>
          <w:lang w:eastAsia="ru-RU"/>
        </w:rPr>
        <w:t>Ресурсы для дистанционных форм обучени</w:t>
      </w:r>
    </w:p>
    <w:p w:rsidR="008B4138" w:rsidRPr="008B4138" w:rsidRDefault="008B4138" w:rsidP="008B4138">
      <w:pPr>
        <w:shd w:val="clear" w:color="auto" w:fill="FFFFFF"/>
        <w:spacing w:after="0" w:line="240" w:lineRule="auto"/>
        <w:rPr>
          <w:rFonts w:eastAsia="Times New Roman" w:cs="Calibri"/>
          <w:color w:val="000000"/>
          <w:lang w:eastAsia="ru-RU"/>
        </w:rPr>
      </w:pPr>
      <w:r w:rsidRPr="008B4138">
        <w:rPr>
          <w:rFonts w:ascii="Times New Roman" w:eastAsia="Times New Roman" w:hAnsi="Times New Roman"/>
          <w:color w:val="000000"/>
          <w:sz w:val="24"/>
          <w:szCs w:val="24"/>
          <w:lang w:eastAsia="ru-RU"/>
        </w:rPr>
        <w:t>Виртуальная школа Кирилла и Мифодия – </w:t>
      </w:r>
      <w:hyperlink r:id="rId87" w:history="1">
        <w:r w:rsidRPr="008B4138">
          <w:rPr>
            <w:rFonts w:ascii="Times New Roman" w:eastAsia="Times New Roman" w:hAnsi="Times New Roman"/>
            <w:color w:val="0000FF"/>
            <w:sz w:val="24"/>
            <w:szCs w:val="24"/>
            <w:u w:val="single"/>
            <w:lang w:eastAsia="ru-RU"/>
          </w:rPr>
          <w:t>http://www.vschool.km.ru</w:t>
        </w:r>
      </w:hyperlink>
      <w:r w:rsidRPr="008B4138">
        <w:rPr>
          <w:rFonts w:ascii="Times New Roman" w:eastAsia="Times New Roman" w:hAnsi="Times New Roman"/>
          <w:color w:val="000000"/>
          <w:sz w:val="24"/>
          <w:szCs w:val="24"/>
          <w:lang w:eastAsia="ru-RU"/>
        </w:rPr>
        <w:t> </w:t>
      </w:r>
    </w:p>
    <w:p w:rsidR="008B4138" w:rsidRPr="008B4138" w:rsidRDefault="008B4138" w:rsidP="008B4138">
      <w:pPr>
        <w:shd w:val="clear" w:color="auto" w:fill="FFFFFF"/>
        <w:spacing w:after="0" w:line="240" w:lineRule="auto"/>
        <w:rPr>
          <w:rFonts w:eastAsia="Times New Roman" w:cs="Calibri"/>
          <w:color w:val="000000"/>
          <w:lang w:eastAsia="ru-RU"/>
        </w:rPr>
      </w:pPr>
      <w:r w:rsidRPr="008B4138">
        <w:rPr>
          <w:rFonts w:ascii="Times New Roman" w:eastAsia="Times New Roman" w:hAnsi="Times New Roman"/>
          <w:color w:val="000000"/>
          <w:sz w:val="24"/>
          <w:szCs w:val="24"/>
          <w:lang w:eastAsia="ru-RU"/>
        </w:rPr>
        <w:t>Образовательный сайт Teachpro.ru – </w:t>
      </w:r>
      <w:hyperlink r:id="rId88" w:history="1">
        <w:r w:rsidRPr="008B4138">
          <w:rPr>
            <w:rFonts w:ascii="Times New Roman" w:eastAsia="Times New Roman" w:hAnsi="Times New Roman"/>
            <w:color w:val="0000FF"/>
            <w:sz w:val="24"/>
            <w:szCs w:val="24"/>
            <w:u w:val="single"/>
            <w:lang w:eastAsia="ru-RU"/>
          </w:rPr>
          <w:t>http://www.teachpro.ru</w:t>
        </w:r>
      </w:hyperlink>
      <w:r w:rsidRPr="008B4138">
        <w:rPr>
          <w:rFonts w:ascii="Times New Roman" w:eastAsia="Times New Roman" w:hAnsi="Times New Roman"/>
          <w:color w:val="000000"/>
          <w:sz w:val="24"/>
          <w:szCs w:val="24"/>
          <w:lang w:eastAsia="ru-RU"/>
        </w:rPr>
        <w:t> </w:t>
      </w:r>
    </w:p>
    <w:p w:rsidR="008B4138" w:rsidRPr="008B4138" w:rsidRDefault="008B4138" w:rsidP="008B4138">
      <w:pPr>
        <w:shd w:val="clear" w:color="auto" w:fill="FFFFFF"/>
        <w:spacing w:after="0" w:line="240" w:lineRule="auto"/>
        <w:rPr>
          <w:rFonts w:eastAsia="Times New Roman" w:cs="Calibri"/>
          <w:color w:val="000000"/>
          <w:lang w:eastAsia="ru-RU"/>
        </w:rPr>
      </w:pPr>
      <w:r w:rsidRPr="008B4138">
        <w:rPr>
          <w:rFonts w:ascii="Times New Roman" w:eastAsia="Times New Roman" w:hAnsi="Times New Roman"/>
          <w:color w:val="000000"/>
          <w:sz w:val="24"/>
          <w:szCs w:val="24"/>
          <w:lang w:eastAsia="ru-RU"/>
        </w:rPr>
        <w:t>Обучающие сетевые олимпиады – </w:t>
      </w:r>
      <w:hyperlink r:id="rId89" w:history="1">
        <w:r w:rsidRPr="008B4138">
          <w:rPr>
            <w:rFonts w:ascii="Times New Roman" w:eastAsia="Times New Roman" w:hAnsi="Times New Roman"/>
            <w:color w:val="0000FF"/>
            <w:sz w:val="24"/>
            <w:szCs w:val="24"/>
            <w:u w:val="single"/>
            <w:lang w:eastAsia="ru-RU"/>
          </w:rPr>
          <w:t>http://www.ozo.rcsz.ru</w:t>
        </w:r>
      </w:hyperlink>
      <w:r w:rsidRPr="008B4138">
        <w:rPr>
          <w:rFonts w:ascii="Times New Roman" w:eastAsia="Times New Roman" w:hAnsi="Times New Roman"/>
          <w:color w:val="000000"/>
          <w:sz w:val="24"/>
          <w:szCs w:val="24"/>
          <w:lang w:eastAsia="ru-RU"/>
        </w:rPr>
        <w:t> </w:t>
      </w:r>
    </w:p>
    <w:p w:rsidR="008B4138" w:rsidRPr="008B4138" w:rsidRDefault="008B4138" w:rsidP="008B4138">
      <w:pPr>
        <w:shd w:val="clear" w:color="auto" w:fill="FFFFFF"/>
        <w:spacing w:after="0" w:line="240" w:lineRule="auto"/>
        <w:rPr>
          <w:rFonts w:eastAsia="Times New Roman" w:cs="Calibri"/>
          <w:color w:val="000000"/>
          <w:lang w:eastAsia="ru-RU"/>
        </w:rPr>
      </w:pPr>
      <w:r w:rsidRPr="008B4138">
        <w:rPr>
          <w:rFonts w:ascii="Times New Roman" w:eastAsia="Times New Roman" w:hAnsi="Times New Roman"/>
          <w:color w:val="000000"/>
          <w:sz w:val="24"/>
          <w:szCs w:val="24"/>
          <w:lang w:eastAsia="ru-RU"/>
        </w:rPr>
        <w:t>Открытый колледж – </w:t>
      </w:r>
      <w:hyperlink r:id="rId90" w:history="1">
        <w:r w:rsidRPr="008B4138">
          <w:rPr>
            <w:rFonts w:ascii="Times New Roman" w:eastAsia="Times New Roman" w:hAnsi="Times New Roman"/>
            <w:color w:val="0000FF"/>
            <w:sz w:val="24"/>
            <w:szCs w:val="24"/>
            <w:u w:val="single"/>
            <w:lang w:eastAsia="ru-RU"/>
          </w:rPr>
          <w:t>http://www.college.ru</w:t>
        </w:r>
      </w:hyperlink>
      <w:r w:rsidRPr="008B4138">
        <w:rPr>
          <w:rFonts w:ascii="Times New Roman" w:eastAsia="Times New Roman" w:hAnsi="Times New Roman"/>
          <w:color w:val="000000"/>
          <w:sz w:val="24"/>
          <w:szCs w:val="24"/>
          <w:lang w:eastAsia="ru-RU"/>
        </w:rPr>
        <w:t> </w:t>
      </w:r>
    </w:p>
    <w:p w:rsidR="008B4138" w:rsidRPr="008B4138" w:rsidRDefault="008B4138" w:rsidP="008B4138">
      <w:pPr>
        <w:rPr>
          <w:rFonts w:ascii="Times New Roman" w:eastAsia="Times New Roman" w:hAnsi="Times New Roman"/>
          <w:color w:val="000000"/>
          <w:sz w:val="24"/>
          <w:szCs w:val="24"/>
          <w:lang w:eastAsia="ru-RU"/>
        </w:rPr>
      </w:pPr>
      <w:r w:rsidRPr="008B4138">
        <w:rPr>
          <w:rFonts w:ascii="Times New Roman" w:eastAsia="Times New Roman" w:hAnsi="Times New Roman"/>
          <w:color w:val="000000"/>
          <w:sz w:val="24"/>
          <w:szCs w:val="24"/>
          <w:lang w:eastAsia="ru-RU"/>
        </w:rPr>
        <w:t>ФИПИ – Государственная итоговая аттестация выпускников 9-х классов в новой форме – </w:t>
      </w:r>
      <w:hyperlink r:id="rId91" w:history="1">
        <w:r w:rsidRPr="008B4138">
          <w:rPr>
            <w:rFonts w:eastAsia="Times New Roman" w:cs="Calibri"/>
            <w:color w:val="0000FF"/>
            <w:u w:val="single"/>
            <w:lang w:eastAsia="ru-RU"/>
          </w:rPr>
          <w:t>http://www.fipi.ru</w:t>
        </w:r>
      </w:hyperlink>
      <w:r w:rsidRPr="008B4138">
        <w:rPr>
          <w:rFonts w:ascii="Times New Roman" w:eastAsia="Times New Roman" w:hAnsi="Times New Roman"/>
          <w:color w:val="000000"/>
          <w:sz w:val="24"/>
          <w:szCs w:val="24"/>
          <w:lang w:eastAsia="ru-RU"/>
        </w:rPr>
        <w:t>.                                                                                                                                            Методическая лаборатория русского языка и литературы МИОО – Итоговая аттестация в    9 классе – </w:t>
      </w:r>
      <w:hyperlink r:id="rId92" w:history="1">
        <w:r w:rsidRPr="008B4138">
          <w:rPr>
            <w:rFonts w:eastAsia="Times New Roman" w:cs="Calibri"/>
            <w:color w:val="0000FF"/>
            <w:u w:val="single"/>
            <w:lang w:eastAsia="ru-RU"/>
          </w:rPr>
          <w:t>http://www.ruslit.metodist.ru</w:t>
        </w:r>
      </w:hyperlink>
      <w:r w:rsidRPr="008B4138">
        <w:rPr>
          <w:rFonts w:ascii="Times New Roman" w:eastAsia="Times New Roman" w:hAnsi="Times New Roman"/>
          <w:color w:val="000000"/>
          <w:sz w:val="24"/>
          <w:szCs w:val="24"/>
          <w:lang w:eastAsia="ru-RU"/>
        </w:rPr>
        <w:t xml:space="preserve">.                                   </w:t>
      </w:r>
    </w:p>
    <w:p w:rsidR="008B4138" w:rsidRPr="008B4138" w:rsidRDefault="008B4138" w:rsidP="008B4138">
      <w:pPr>
        <w:rPr>
          <w:rFonts w:ascii="Times New Roman" w:eastAsia="Times New Roman" w:hAnsi="Times New Roman"/>
          <w:color w:val="000000"/>
          <w:sz w:val="24"/>
          <w:szCs w:val="24"/>
          <w:lang w:eastAsia="ru-RU"/>
        </w:rPr>
      </w:pPr>
    </w:p>
    <w:p w:rsidR="008B4138" w:rsidRPr="008B4138" w:rsidRDefault="008B4138" w:rsidP="008B4138">
      <w:pPr>
        <w:rPr>
          <w:rFonts w:ascii="Times New Roman" w:eastAsia="Times New Roman" w:hAnsi="Times New Roman"/>
          <w:color w:val="000000"/>
          <w:sz w:val="24"/>
          <w:szCs w:val="24"/>
          <w:lang w:eastAsia="ru-RU"/>
        </w:rPr>
      </w:pPr>
    </w:p>
    <w:p w:rsidR="008B4138" w:rsidRPr="008B4138" w:rsidRDefault="008B4138" w:rsidP="008B4138">
      <w:pPr>
        <w:rPr>
          <w:rFonts w:ascii="Times New Roman" w:eastAsia="Times New Roman" w:hAnsi="Times New Roman"/>
          <w:b/>
          <w:color w:val="000000"/>
          <w:sz w:val="36"/>
          <w:szCs w:val="24"/>
          <w:lang w:eastAsia="ru-RU"/>
        </w:rPr>
      </w:pPr>
      <w:r w:rsidRPr="008B4138">
        <w:rPr>
          <w:rFonts w:ascii="Times New Roman" w:eastAsia="Times New Roman" w:hAnsi="Times New Roman"/>
          <w:b/>
          <w:color w:val="000000"/>
          <w:sz w:val="36"/>
          <w:szCs w:val="24"/>
          <w:lang w:eastAsia="ru-RU"/>
        </w:rPr>
        <w:t>Литература</w:t>
      </w:r>
    </w:p>
    <w:p w:rsidR="008B4138" w:rsidRPr="008B4138" w:rsidRDefault="008B4138" w:rsidP="008B4138">
      <w:pPr>
        <w:rPr>
          <w:rFonts w:ascii="Times New Roman" w:eastAsia="Times New Roman" w:hAnsi="Times New Roman"/>
          <w:b/>
          <w:color w:val="000000"/>
          <w:sz w:val="36"/>
          <w:szCs w:val="24"/>
          <w:lang w:eastAsia="ru-RU"/>
        </w:rPr>
      </w:pPr>
    </w:p>
    <w:p w:rsidR="008B4138" w:rsidRPr="008B4138" w:rsidRDefault="008B4138" w:rsidP="008B4138">
      <w:pPr>
        <w:widowControl w:val="0"/>
        <w:autoSpaceDE w:val="0"/>
        <w:autoSpaceDN w:val="0"/>
        <w:adjustRightInd w:val="0"/>
        <w:spacing w:before="264" w:after="0" w:line="276" w:lineRule="exact"/>
        <w:rPr>
          <w:rFonts w:ascii="Times New Roman" w:eastAsia="Times New Roman" w:hAnsi="Times New Roman"/>
          <w:color w:val="000000"/>
          <w:spacing w:val="-3"/>
          <w:sz w:val="24"/>
          <w:szCs w:val="24"/>
          <w:lang w:eastAsia="ru-RU"/>
        </w:rPr>
      </w:pPr>
      <w:r w:rsidRPr="008B4138">
        <w:rPr>
          <w:rFonts w:ascii="Times New Roman" w:eastAsia="Times New Roman" w:hAnsi="Times New Roman"/>
          <w:color w:val="000000"/>
          <w:spacing w:val="-3"/>
          <w:sz w:val="24"/>
          <w:szCs w:val="24"/>
          <w:lang w:eastAsia="ru-RU"/>
        </w:rPr>
        <w:t xml:space="preserve">ДЛЯ УЧИТЕЛЯ </w:t>
      </w:r>
    </w:p>
    <w:p w:rsidR="008B4138" w:rsidRPr="008B4138" w:rsidRDefault="008B4138" w:rsidP="008B4138">
      <w:pPr>
        <w:widowControl w:val="0"/>
        <w:tabs>
          <w:tab w:val="left" w:pos="2160"/>
        </w:tabs>
        <w:autoSpaceDE w:val="0"/>
        <w:autoSpaceDN w:val="0"/>
        <w:adjustRightInd w:val="0"/>
        <w:spacing w:before="1" w:after="0" w:line="280" w:lineRule="exact"/>
        <w:ind w:right="1572"/>
        <w:jc w:val="both"/>
        <w:rPr>
          <w:rFonts w:ascii="Times New Roman" w:eastAsia="Times New Roman" w:hAnsi="Times New Roman"/>
          <w:color w:val="000000"/>
          <w:spacing w:val="-5"/>
          <w:sz w:val="24"/>
          <w:szCs w:val="24"/>
          <w:lang w:eastAsia="ru-RU"/>
        </w:rPr>
      </w:pPr>
      <w:r w:rsidRPr="008B4138">
        <w:rPr>
          <w:rFonts w:ascii="Times New Roman" w:eastAsia="Times New Roman" w:hAnsi="Times New Roman"/>
          <w:color w:val="000000"/>
          <w:spacing w:val="-3"/>
          <w:sz w:val="24"/>
          <w:szCs w:val="24"/>
          <w:lang w:eastAsia="ru-RU"/>
        </w:rPr>
        <w:t>1.</w:t>
      </w:r>
      <w:r w:rsidRPr="008B4138">
        <w:rPr>
          <w:rFonts w:ascii="Arial" w:eastAsia="Times New Roman" w:hAnsi="Arial" w:cs="Arial"/>
          <w:color w:val="000000"/>
          <w:spacing w:val="-3"/>
          <w:sz w:val="24"/>
          <w:szCs w:val="24"/>
          <w:lang w:eastAsia="ru-RU"/>
        </w:rPr>
        <w:t xml:space="preserve"> </w:t>
      </w:r>
      <w:r w:rsidRPr="008B4138">
        <w:rPr>
          <w:rFonts w:ascii="Times New Roman" w:eastAsia="Times New Roman" w:hAnsi="Times New Roman"/>
          <w:color w:val="000000"/>
          <w:spacing w:val="-3"/>
          <w:sz w:val="24"/>
          <w:szCs w:val="24"/>
          <w:lang w:eastAsia="ru-RU"/>
        </w:rPr>
        <w:t xml:space="preserve"> Примерные программы по учебным предметам. Литература. 5-9 классы. - 2-е изд., дораб. - М. : Просвещение, 2011. - 176 с. - (Стандарты второго </w:t>
      </w:r>
      <w:r w:rsidRPr="008B4138">
        <w:rPr>
          <w:rFonts w:ascii="Times New Roman" w:eastAsia="Times New Roman" w:hAnsi="Times New Roman"/>
          <w:color w:val="000000"/>
          <w:spacing w:val="-5"/>
          <w:sz w:val="24"/>
          <w:szCs w:val="24"/>
          <w:lang w:eastAsia="ru-RU"/>
        </w:rPr>
        <w:t xml:space="preserve">поколения). </w:t>
      </w:r>
    </w:p>
    <w:p w:rsidR="008B4138" w:rsidRPr="008B4138" w:rsidRDefault="008B4138" w:rsidP="008B4138">
      <w:pPr>
        <w:widowControl w:val="0"/>
        <w:tabs>
          <w:tab w:val="left" w:pos="2160"/>
        </w:tabs>
        <w:autoSpaceDE w:val="0"/>
        <w:autoSpaceDN w:val="0"/>
        <w:adjustRightInd w:val="0"/>
        <w:spacing w:before="9" w:after="0" w:line="270" w:lineRule="exact"/>
        <w:ind w:right="1291"/>
        <w:jc w:val="both"/>
        <w:rPr>
          <w:rFonts w:ascii="Times New Roman" w:eastAsia="Times New Roman" w:hAnsi="Times New Roman"/>
          <w:sz w:val="24"/>
          <w:szCs w:val="24"/>
          <w:lang w:eastAsia="ru-RU"/>
        </w:rPr>
      </w:pPr>
      <w:r w:rsidRPr="008B4138">
        <w:rPr>
          <w:rFonts w:ascii="Times New Roman" w:eastAsia="Times New Roman" w:hAnsi="Times New Roman"/>
          <w:color w:val="000000"/>
          <w:spacing w:val="-2"/>
          <w:sz w:val="24"/>
          <w:szCs w:val="24"/>
          <w:lang w:eastAsia="ru-RU"/>
        </w:rPr>
        <w:t>2.</w:t>
      </w:r>
      <w:r w:rsidRPr="008B4138">
        <w:rPr>
          <w:rFonts w:ascii="Arial" w:eastAsia="Times New Roman" w:hAnsi="Arial" w:cs="Arial"/>
          <w:color w:val="000000"/>
          <w:spacing w:val="-2"/>
          <w:sz w:val="24"/>
          <w:szCs w:val="24"/>
          <w:lang w:eastAsia="ru-RU"/>
        </w:rPr>
        <w:t xml:space="preserve"> </w:t>
      </w:r>
      <w:r w:rsidRPr="008B4138">
        <w:rPr>
          <w:rFonts w:ascii="Times New Roman" w:eastAsia="Times New Roman" w:hAnsi="Times New Roman"/>
          <w:color w:val="000000"/>
          <w:spacing w:val="-2"/>
          <w:sz w:val="24"/>
          <w:szCs w:val="24"/>
          <w:lang w:eastAsia="ru-RU"/>
        </w:rPr>
        <w:t xml:space="preserve"> Программа общеобразовательных учреждений   5 - 11 классы (базовый уровень) под редакцией В.Я. Коровиной. Допущено Министерством образования и науки </w:t>
      </w:r>
      <w:r w:rsidRPr="008B4138">
        <w:rPr>
          <w:rFonts w:ascii="Times New Roman" w:eastAsia="Times New Roman" w:hAnsi="Times New Roman"/>
          <w:color w:val="000000"/>
          <w:spacing w:val="-2"/>
          <w:sz w:val="24"/>
          <w:szCs w:val="24"/>
          <w:lang w:eastAsia="ru-RU"/>
        </w:rPr>
        <w:tab/>
      </w:r>
      <w:r w:rsidRPr="008B4138">
        <w:rPr>
          <w:rFonts w:ascii="Times New Roman" w:eastAsia="Times New Roman" w:hAnsi="Times New Roman"/>
          <w:color w:val="000000"/>
          <w:spacing w:val="-5"/>
          <w:sz w:val="24"/>
          <w:szCs w:val="24"/>
          <w:lang w:eastAsia="ru-RU"/>
        </w:rPr>
        <w:t xml:space="preserve">РФ, </w:t>
      </w:r>
      <w:r w:rsidRPr="008B4138">
        <w:rPr>
          <w:rFonts w:ascii="Times New Roman" w:eastAsia="Times New Roman" w:hAnsi="Times New Roman"/>
          <w:color w:val="000000"/>
          <w:spacing w:val="-3"/>
          <w:sz w:val="24"/>
          <w:szCs w:val="24"/>
          <w:lang w:eastAsia="ru-RU"/>
        </w:rPr>
        <w:t>2014 г.</w:t>
      </w:r>
    </w:p>
    <w:p w:rsidR="008B4138" w:rsidRPr="008B4138" w:rsidRDefault="008B4138" w:rsidP="008B4138">
      <w:pPr>
        <w:widowControl w:val="0"/>
        <w:autoSpaceDE w:val="0"/>
        <w:autoSpaceDN w:val="0"/>
        <w:adjustRightInd w:val="0"/>
        <w:spacing w:before="1" w:after="0" w:line="267" w:lineRule="exact"/>
        <w:jc w:val="both"/>
        <w:rPr>
          <w:rFonts w:ascii="Times New Roman" w:eastAsia="Times New Roman" w:hAnsi="Times New Roman"/>
          <w:color w:val="000000"/>
          <w:spacing w:val="-3"/>
          <w:sz w:val="24"/>
          <w:szCs w:val="24"/>
          <w:lang w:eastAsia="ru-RU"/>
        </w:rPr>
      </w:pPr>
      <w:r w:rsidRPr="008B4138">
        <w:rPr>
          <w:rFonts w:ascii="Times New Roman" w:eastAsia="Times New Roman" w:hAnsi="Times New Roman"/>
          <w:color w:val="000000"/>
          <w:spacing w:val="-3"/>
          <w:sz w:val="24"/>
          <w:szCs w:val="24"/>
          <w:lang w:eastAsia="ru-RU"/>
        </w:rPr>
        <w:t>3.</w:t>
      </w:r>
      <w:r w:rsidRPr="008B4138">
        <w:rPr>
          <w:rFonts w:ascii="Arial" w:eastAsia="Times New Roman" w:hAnsi="Arial" w:cs="Arial"/>
          <w:color w:val="000000"/>
          <w:spacing w:val="-3"/>
          <w:sz w:val="24"/>
          <w:szCs w:val="24"/>
          <w:lang w:eastAsia="ru-RU"/>
        </w:rPr>
        <w:t xml:space="preserve"> </w:t>
      </w:r>
      <w:r w:rsidRPr="008B4138">
        <w:rPr>
          <w:rFonts w:ascii="Times New Roman" w:eastAsia="Times New Roman" w:hAnsi="Times New Roman"/>
          <w:color w:val="000000"/>
          <w:spacing w:val="-3"/>
          <w:sz w:val="24"/>
          <w:szCs w:val="24"/>
          <w:lang w:eastAsia="ru-RU"/>
        </w:rPr>
        <w:t xml:space="preserve"> Егорова Н.В. Универсальные поурочные разработки по литературе 5 класс. -</w:t>
      </w:r>
    </w:p>
    <w:p w:rsidR="008B4138" w:rsidRPr="008B4138" w:rsidRDefault="008B4138" w:rsidP="008B4138">
      <w:pPr>
        <w:widowControl w:val="0"/>
        <w:autoSpaceDE w:val="0"/>
        <w:autoSpaceDN w:val="0"/>
        <w:adjustRightInd w:val="0"/>
        <w:spacing w:before="6" w:after="0" w:line="276" w:lineRule="exact"/>
        <w:jc w:val="both"/>
        <w:rPr>
          <w:rFonts w:ascii="Times New Roman" w:eastAsia="Times New Roman" w:hAnsi="Times New Roman"/>
          <w:color w:val="000000"/>
          <w:spacing w:val="-4"/>
          <w:sz w:val="24"/>
          <w:szCs w:val="24"/>
          <w:lang w:eastAsia="ru-RU"/>
        </w:rPr>
      </w:pPr>
      <w:r w:rsidRPr="008B4138">
        <w:rPr>
          <w:rFonts w:ascii="Times New Roman" w:eastAsia="Times New Roman" w:hAnsi="Times New Roman"/>
          <w:color w:val="000000"/>
          <w:spacing w:val="-4"/>
          <w:sz w:val="24"/>
          <w:szCs w:val="24"/>
          <w:lang w:eastAsia="ru-RU"/>
        </w:rPr>
        <w:t xml:space="preserve">М.: ВАКО, 2011. - 416 с. - (В помощь школьному учителю). </w:t>
      </w:r>
    </w:p>
    <w:p w:rsidR="008B4138" w:rsidRPr="008B4138" w:rsidRDefault="008B4138" w:rsidP="008B4138">
      <w:pPr>
        <w:widowControl w:val="0"/>
        <w:tabs>
          <w:tab w:val="left" w:pos="2160"/>
        </w:tabs>
        <w:autoSpaceDE w:val="0"/>
        <w:autoSpaceDN w:val="0"/>
        <w:adjustRightInd w:val="0"/>
        <w:spacing w:before="18" w:after="0" w:line="260" w:lineRule="exact"/>
        <w:ind w:right="2083"/>
        <w:jc w:val="both"/>
        <w:rPr>
          <w:rFonts w:ascii="Times New Roman" w:eastAsia="Times New Roman" w:hAnsi="Times New Roman"/>
          <w:color w:val="000000"/>
          <w:spacing w:val="-4"/>
          <w:sz w:val="24"/>
          <w:szCs w:val="24"/>
          <w:lang w:eastAsia="ru-RU"/>
        </w:rPr>
      </w:pPr>
      <w:r w:rsidRPr="008B4138">
        <w:rPr>
          <w:rFonts w:ascii="Times New Roman" w:eastAsia="Times New Roman" w:hAnsi="Times New Roman"/>
          <w:color w:val="000000"/>
          <w:spacing w:val="-3"/>
          <w:sz w:val="24"/>
          <w:szCs w:val="24"/>
          <w:lang w:eastAsia="ru-RU"/>
        </w:rPr>
        <w:t>4.</w:t>
      </w:r>
      <w:r w:rsidRPr="008B4138">
        <w:rPr>
          <w:rFonts w:ascii="Arial" w:eastAsia="Times New Roman" w:hAnsi="Arial" w:cs="Arial"/>
          <w:color w:val="000000"/>
          <w:spacing w:val="-3"/>
          <w:sz w:val="24"/>
          <w:szCs w:val="24"/>
          <w:lang w:eastAsia="ru-RU"/>
        </w:rPr>
        <w:t xml:space="preserve"> </w:t>
      </w:r>
      <w:r w:rsidRPr="008B4138">
        <w:rPr>
          <w:rFonts w:ascii="Times New Roman" w:eastAsia="Times New Roman" w:hAnsi="Times New Roman"/>
          <w:color w:val="000000"/>
          <w:spacing w:val="-3"/>
          <w:sz w:val="24"/>
          <w:szCs w:val="24"/>
          <w:lang w:eastAsia="ru-RU"/>
        </w:rPr>
        <w:t xml:space="preserve"> Золотарева И.В., Егорова Н.В. Универсальные поурочные разработки по </w:t>
      </w:r>
      <w:r w:rsidRPr="008B4138">
        <w:rPr>
          <w:rFonts w:ascii="Times New Roman" w:eastAsia="Times New Roman" w:hAnsi="Times New Roman"/>
          <w:color w:val="000000"/>
          <w:spacing w:val="-4"/>
          <w:sz w:val="24"/>
          <w:szCs w:val="24"/>
          <w:lang w:eastAsia="ru-RU"/>
        </w:rPr>
        <w:t xml:space="preserve">литературе. 5 класс. - 3-е изд., перераб. и доп. - М: ВАКО, 2015. </w:t>
      </w:r>
    </w:p>
    <w:p w:rsidR="008B4138" w:rsidRPr="008B4138" w:rsidRDefault="008B4138" w:rsidP="008B4138">
      <w:pPr>
        <w:widowControl w:val="0"/>
        <w:tabs>
          <w:tab w:val="left" w:pos="2160"/>
        </w:tabs>
        <w:autoSpaceDE w:val="0"/>
        <w:autoSpaceDN w:val="0"/>
        <w:adjustRightInd w:val="0"/>
        <w:spacing w:before="4" w:after="0" w:line="280" w:lineRule="exact"/>
        <w:ind w:right="1437"/>
        <w:jc w:val="both"/>
        <w:rPr>
          <w:rFonts w:ascii="Times New Roman" w:eastAsia="Times New Roman" w:hAnsi="Times New Roman"/>
          <w:color w:val="000000"/>
          <w:spacing w:val="-3"/>
          <w:sz w:val="24"/>
          <w:szCs w:val="24"/>
          <w:lang w:eastAsia="ru-RU"/>
        </w:rPr>
      </w:pPr>
      <w:r w:rsidRPr="008B4138">
        <w:rPr>
          <w:rFonts w:ascii="Times New Roman" w:eastAsia="Times New Roman" w:hAnsi="Times New Roman"/>
          <w:color w:val="000000"/>
          <w:spacing w:val="-3"/>
          <w:sz w:val="24"/>
          <w:szCs w:val="24"/>
          <w:lang w:eastAsia="ru-RU"/>
        </w:rPr>
        <w:t>5.</w:t>
      </w:r>
      <w:r w:rsidRPr="008B4138">
        <w:rPr>
          <w:rFonts w:ascii="Arial" w:eastAsia="Times New Roman" w:hAnsi="Arial" w:cs="Arial"/>
          <w:color w:val="000000"/>
          <w:spacing w:val="-3"/>
          <w:sz w:val="24"/>
          <w:szCs w:val="24"/>
          <w:lang w:eastAsia="ru-RU"/>
        </w:rPr>
        <w:t xml:space="preserve"> </w:t>
      </w:r>
      <w:r w:rsidRPr="008B4138">
        <w:rPr>
          <w:rFonts w:ascii="Times New Roman" w:eastAsia="Times New Roman" w:hAnsi="Times New Roman"/>
          <w:color w:val="000000"/>
          <w:spacing w:val="-3"/>
          <w:sz w:val="24"/>
          <w:szCs w:val="24"/>
          <w:lang w:eastAsia="ru-RU"/>
        </w:rPr>
        <w:t xml:space="preserve"> Коровина В.Я. и др. Читаем, думаем, спорим ...: Дидактический материал по литературе: 5 класс / В.Я. Коровина, В.П. Журавлев, В.И. Коровин. - 7-е изд. -М.: Просвещение, 2015. </w:t>
      </w:r>
    </w:p>
    <w:p w:rsidR="008B4138" w:rsidRPr="008B4138" w:rsidRDefault="008B4138" w:rsidP="008B4138">
      <w:pPr>
        <w:widowControl w:val="0"/>
        <w:autoSpaceDE w:val="0"/>
        <w:autoSpaceDN w:val="0"/>
        <w:adjustRightInd w:val="0"/>
        <w:spacing w:before="4" w:after="0" w:line="276" w:lineRule="exact"/>
        <w:jc w:val="both"/>
        <w:rPr>
          <w:rFonts w:ascii="Times New Roman" w:eastAsia="Times New Roman" w:hAnsi="Times New Roman"/>
          <w:color w:val="000000"/>
          <w:spacing w:val="-3"/>
          <w:sz w:val="24"/>
          <w:szCs w:val="24"/>
          <w:lang w:eastAsia="ru-RU"/>
        </w:rPr>
      </w:pPr>
      <w:r w:rsidRPr="008B4138">
        <w:rPr>
          <w:rFonts w:ascii="Times New Roman" w:eastAsia="Times New Roman" w:hAnsi="Times New Roman"/>
          <w:color w:val="000000"/>
          <w:spacing w:val="-3"/>
          <w:sz w:val="24"/>
          <w:szCs w:val="24"/>
          <w:lang w:eastAsia="ru-RU"/>
        </w:rPr>
        <w:t>6.</w:t>
      </w:r>
      <w:r w:rsidRPr="008B4138">
        <w:rPr>
          <w:rFonts w:ascii="Arial" w:eastAsia="Times New Roman" w:hAnsi="Arial" w:cs="Arial"/>
          <w:color w:val="000000"/>
          <w:spacing w:val="-3"/>
          <w:sz w:val="24"/>
          <w:szCs w:val="24"/>
          <w:lang w:eastAsia="ru-RU"/>
        </w:rPr>
        <w:t xml:space="preserve"> </w:t>
      </w:r>
      <w:r w:rsidRPr="008B4138">
        <w:rPr>
          <w:rFonts w:ascii="Times New Roman" w:eastAsia="Times New Roman" w:hAnsi="Times New Roman"/>
          <w:color w:val="000000"/>
          <w:spacing w:val="-3"/>
          <w:sz w:val="24"/>
          <w:szCs w:val="24"/>
          <w:lang w:eastAsia="ru-RU"/>
        </w:rPr>
        <w:t xml:space="preserve"> Контрольно-измерительные материалы. Литература: 5 класс / Сост. Л.В. </w:t>
      </w:r>
    </w:p>
    <w:p w:rsidR="008B4138" w:rsidRPr="008B4138" w:rsidRDefault="008B4138" w:rsidP="008B4138">
      <w:pPr>
        <w:widowControl w:val="0"/>
        <w:autoSpaceDE w:val="0"/>
        <w:autoSpaceDN w:val="0"/>
        <w:adjustRightInd w:val="0"/>
        <w:spacing w:before="1" w:after="0" w:line="256" w:lineRule="exact"/>
        <w:jc w:val="both"/>
        <w:rPr>
          <w:rFonts w:ascii="Times New Roman" w:eastAsia="Times New Roman" w:hAnsi="Times New Roman"/>
          <w:color w:val="000000"/>
          <w:spacing w:val="-3"/>
          <w:sz w:val="24"/>
          <w:szCs w:val="24"/>
          <w:lang w:eastAsia="ru-RU"/>
        </w:rPr>
      </w:pPr>
      <w:r w:rsidRPr="008B4138">
        <w:rPr>
          <w:rFonts w:ascii="Times New Roman" w:eastAsia="Times New Roman" w:hAnsi="Times New Roman"/>
          <w:color w:val="000000"/>
          <w:spacing w:val="-3"/>
          <w:sz w:val="24"/>
          <w:szCs w:val="24"/>
          <w:lang w:eastAsia="ru-RU"/>
        </w:rPr>
        <w:t xml:space="preserve">Антонова. - М.: ВАКО, 2014. - 96 с. - (Контрольно-измерительные материалы). </w:t>
      </w:r>
    </w:p>
    <w:p w:rsidR="008B4138" w:rsidRPr="008B4138" w:rsidRDefault="008B4138" w:rsidP="008B4138">
      <w:pPr>
        <w:widowControl w:val="0"/>
        <w:tabs>
          <w:tab w:val="left" w:pos="2160"/>
        </w:tabs>
        <w:autoSpaceDE w:val="0"/>
        <w:autoSpaceDN w:val="0"/>
        <w:adjustRightInd w:val="0"/>
        <w:spacing w:before="5" w:after="0" w:line="280" w:lineRule="exact"/>
        <w:ind w:right="1261"/>
        <w:jc w:val="both"/>
        <w:rPr>
          <w:rFonts w:ascii="Times New Roman" w:eastAsia="Times New Roman" w:hAnsi="Times New Roman"/>
          <w:color w:val="000000"/>
          <w:spacing w:val="-4"/>
          <w:sz w:val="24"/>
          <w:szCs w:val="24"/>
          <w:lang w:eastAsia="ru-RU"/>
        </w:rPr>
      </w:pPr>
      <w:r w:rsidRPr="008B4138">
        <w:rPr>
          <w:rFonts w:ascii="Times New Roman" w:eastAsia="Times New Roman" w:hAnsi="Times New Roman"/>
          <w:color w:val="000000"/>
          <w:spacing w:val="-3"/>
          <w:sz w:val="24"/>
          <w:szCs w:val="24"/>
          <w:lang w:eastAsia="ru-RU"/>
        </w:rPr>
        <w:t>7.</w:t>
      </w:r>
      <w:r w:rsidRPr="008B4138">
        <w:rPr>
          <w:rFonts w:ascii="Arial" w:eastAsia="Times New Roman" w:hAnsi="Arial" w:cs="Arial"/>
          <w:color w:val="000000"/>
          <w:spacing w:val="-3"/>
          <w:sz w:val="24"/>
          <w:szCs w:val="24"/>
          <w:lang w:eastAsia="ru-RU"/>
        </w:rPr>
        <w:t xml:space="preserve"> </w:t>
      </w:r>
      <w:r w:rsidRPr="008B4138">
        <w:rPr>
          <w:rFonts w:ascii="Times New Roman" w:eastAsia="Times New Roman" w:hAnsi="Times New Roman"/>
          <w:color w:val="000000"/>
          <w:spacing w:val="-3"/>
          <w:sz w:val="24"/>
          <w:szCs w:val="24"/>
          <w:lang w:eastAsia="ru-RU"/>
        </w:rPr>
        <w:t xml:space="preserve"> Литература. 5 класс : поурочные планы по учебнику В.Я. Коровиной и др. / авт.-сост. И.В. Карасева, В.Н. Пташкина. - 3-е изд., перераб. и доп. - Волгоград : </w:t>
      </w:r>
      <w:r w:rsidRPr="008B4138">
        <w:rPr>
          <w:rFonts w:ascii="Times New Roman" w:eastAsia="Times New Roman" w:hAnsi="Times New Roman"/>
          <w:color w:val="000000"/>
          <w:spacing w:val="-4"/>
          <w:sz w:val="24"/>
          <w:szCs w:val="24"/>
          <w:lang w:eastAsia="ru-RU"/>
        </w:rPr>
        <w:t xml:space="preserve">Учитель, 2015.  </w:t>
      </w:r>
    </w:p>
    <w:p w:rsidR="008B4138" w:rsidRPr="008B4138" w:rsidRDefault="008B4138" w:rsidP="008B4138">
      <w:pPr>
        <w:widowControl w:val="0"/>
        <w:tabs>
          <w:tab w:val="left" w:pos="2160"/>
        </w:tabs>
        <w:autoSpaceDE w:val="0"/>
        <w:autoSpaceDN w:val="0"/>
        <w:adjustRightInd w:val="0"/>
        <w:spacing w:before="17" w:after="0" w:line="260" w:lineRule="exact"/>
        <w:ind w:right="2391"/>
        <w:jc w:val="both"/>
        <w:rPr>
          <w:rFonts w:ascii="Times New Roman" w:eastAsia="Times New Roman" w:hAnsi="Times New Roman"/>
          <w:color w:val="000000"/>
          <w:spacing w:val="-4"/>
          <w:sz w:val="24"/>
          <w:szCs w:val="24"/>
          <w:lang w:eastAsia="ru-RU"/>
        </w:rPr>
      </w:pPr>
      <w:r w:rsidRPr="008B4138">
        <w:rPr>
          <w:rFonts w:ascii="Times New Roman" w:eastAsia="Times New Roman" w:hAnsi="Times New Roman"/>
          <w:color w:val="000000"/>
          <w:spacing w:val="-3"/>
          <w:sz w:val="24"/>
          <w:szCs w:val="24"/>
          <w:lang w:eastAsia="ru-RU"/>
        </w:rPr>
        <w:t>8.</w:t>
      </w:r>
      <w:r w:rsidRPr="008B4138">
        <w:rPr>
          <w:rFonts w:ascii="Arial" w:eastAsia="Times New Roman" w:hAnsi="Arial" w:cs="Arial"/>
          <w:color w:val="000000"/>
          <w:spacing w:val="-3"/>
          <w:sz w:val="24"/>
          <w:szCs w:val="24"/>
          <w:lang w:eastAsia="ru-RU"/>
        </w:rPr>
        <w:t xml:space="preserve"> </w:t>
      </w:r>
      <w:r w:rsidRPr="008B4138">
        <w:rPr>
          <w:rFonts w:ascii="Times New Roman" w:eastAsia="Times New Roman" w:hAnsi="Times New Roman"/>
          <w:color w:val="000000"/>
          <w:spacing w:val="-3"/>
          <w:sz w:val="24"/>
          <w:szCs w:val="24"/>
          <w:lang w:eastAsia="ru-RU"/>
        </w:rPr>
        <w:t xml:space="preserve"> Литература. 5-9 классы: диалоговые формы обучения / авт.-сост. Л.В. </w:t>
      </w:r>
      <w:r w:rsidRPr="008B4138">
        <w:rPr>
          <w:rFonts w:ascii="Times New Roman" w:eastAsia="Times New Roman" w:hAnsi="Times New Roman"/>
          <w:color w:val="000000"/>
          <w:spacing w:val="-4"/>
          <w:sz w:val="24"/>
          <w:szCs w:val="24"/>
          <w:lang w:eastAsia="ru-RU"/>
        </w:rPr>
        <w:t xml:space="preserve">Перепелицына. - Волгоград: Учитель, 2014. - 132 с. </w:t>
      </w:r>
    </w:p>
    <w:p w:rsidR="008B4138" w:rsidRPr="008B4138" w:rsidRDefault="008B4138" w:rsidP="008B4138">
      <w:pPr>
        <w:widowControl w:val="0"/>
        <w:tabs>
          <w:tab w:val="left" w:pos="2160"/>
        </w:tabs>
        <w:autoSpaceDE w:val="0"/>
        <w:autoSpaceDN w:val="0"/>
        <w:adjustRightInd w:val="0"/>
        <w:spacing w:before="4" w:after="0" w:line="280" w:lineRule="exact"/>
        <w:ind w:right="1274"/>
        <w:jc w:val="both"/>
        <w:rPr>
          <w:rFonts w:ascii="Times New Roman" w:eastAsia="Times New Roman" w:hAnsi="Times New Roman"/>
          <w:color w:val="000000"/>
          <w:spacing w:val="-5"/>
          <w:sz w:val="24"/>
          <w:szCs w:val="24"/>
          <w:lang w:eastAsia="ru-RU"/>
        </w:rPr>
      </w:pPr>
      <w:r w:rsidRPr="008B4138">
        <w:rPr>
          <w:rFonts w:ascii="Times New Roman" w:eastAsia="Times New Roman" w:hAnsi="Times New Roman"/>
          <w:color w:val="000000"/>
          <w:spacing w:val="-4"/>
          <w:sz w:val="24"/>
          <w:szCs w:val="24"/>
          <w:lang w:eastAsia="ru-RU"/>
        </w:rPr>
        <w:t>9.</w:t>
      </w:r>
      <w:r w:rsidRPr="008B4138">
        <w:rPr>
          <w:rFonts w:ascii="Arial" w:eastAsia="Times New Roman" w:hAnsi="Arial" w:cs="Arial"/>
          <w:color w:val="000000"/>
          <w:spacing w:val="-4"/>
          <w:sz w:val="24"/>
          <w:szCs w:val="24"/>
          <w:lang w:eastAsia="ru-RU"/>
        </w:rPr>
        <w:t xml:space="preserve"> </w:t>
      </w:r>
      <w:r w:rsidRPr="008B4138">
        <w:rPr>
          <w:rFonts w:ascii="Times New Roman" w:eastAsia="Times New Roman" w:hAnsi="Times New Roman"/>
          <w:color w:val="000000"/>
          <w:spacing w:val="-4"/>
          <w:sz w:val="24"/>
          <w:szCs w:val="24"/>
          <w:lang w:eastAsia="ru-RU"/>
        </w:rPr>
        <w:t xml:space="preserve">Литература в таблицах : 5-11 кл.: справ. материалы / Н.А. Миронова. - М.: АСТ: </w:t>
      </w:r>
      <w:r w:rsidRPr="008B4138">
        <w:rPr>
          <w:rFonts w:ascii="Times New Roman" w:eastAsia="Times New Roman" w:hAnsi="Times New Roman"/>
          <w:color w:val="000000"/>
          <w:spacing w:val="-5"/>
          <w:sz w:val="24"/>
          <w:szCs w:val="24"/>
          <w:lang w:eastAsia="ru-RU"/>
        </w:rPr>
        <w:t xml:space="preserve">Астрель, 2014. </w:t>
      </w:r>
    </w:p>
    <w:p w:rsidR="008B4138" w:rsidRPr="008B4138" w:rsidRDefault="008B4138" w:rsidP="008B4138">
      <w:pPr>
        <w:widowControl w:val="0"/>
        <w:tabs>
          <w:tab w:val="left" w:pos="2160"/>
        </w:tabs>
        <w:autoSpaceDE w:val="0"/>
        <w:autoSpaceDN w:val="0"/>
        <w:adjustRightInd w:val="0"/>
        <w:spacing w:before="1" w:after="0" w:line="280" w:lineRule="exact"/>
        <w:ind w:right="1506"/>
        <w:jc w:val="both"/>
        <w:rPr>
          <w:rFonts w:ascii="Times New Roman" w:eastAsia="Times New Roman" w:hAnsi="Times New Roman"/>
          <w:color w:val="000000"/>
          <w:spacing w:val="-4"/>
          <w:sz w:val="24"/>
          <w:szCs w:val="24"/>
          <w:lang w:eastAsia="ru-RU"/>
        </w:rPr>
      </w:pPr>
      <w:r w:rsidRPr="008B4138">
        <w:rPr>
          <w:rFonts w:ascii="Times New Roman" w:eastAsia="Times New Roman" w:hAnsi="Times New Roman"/>
          <w:color w:val="000000"/>
          <w:spacing w:val="-3"/>
          <w:sz w:val="24"/>
          <w:szCs w:val="24"/>
          <w:lang w:eastAsia="ru-RU"/>
        </w:rPr>
        <w:t>10.</w:t>
      </w:r>
      <w:r w:rsidRPr="008B4138">
        <w:rPr>
          <w:rFonts w:ascii="Arial" w:eastAsia="Times New Roman" w:hAnsi="Arial" w:cs="Arial"/>
          <w:color w:val="000000"/>
          <w:spacing w:val="-3"/>
          <w:sz w:val="24"/>
          <w:szCs w:val="24"/>
          <w:lang w:eastAsia="ru-RU"/>
        </w:rPr>
        <w:t xml:space="preserve"> </w:t>
      </w:r>
      <w:r w:rsidRPr="008B4138">
        <w:rPr>
          <w:rFonts w:ascii="Times New Roman" w:eastAsia="Times New Roman" w:hAnsi="Times New Roman"/>
          <w:color w:val="000000"/>
          <w:spacing w:val="-3"/>
          <w:sz w:val="24"/>
          <w:szCs w:val="24"/>
          <w:lang w:eastAsia="ru-RU"/>
        </w:rPr>
        <w:t>Литература в таблицах и схемах / Марина Мещерякова. - 10 изд. - М.: Айрис-</w:t>
      </w:r>
      <w:r w:rsidRPr="008B4138">
        <w:rPr>
          <w:rFonts w:ascii="Times New Roman" w:eastAsia="Times New Roman" w:hAnsi="Times New Roman"/>
          <w:color w:val="000000"/>
          <w:spacing w:val="-4"/>
          <w:sz w:val="24"/>
          <w:szCs w:val="24"/>
          <w:lang w:eastAsia="ru-RU"/>
        </w:rPr>
        <w:t xml:space="preserve">пресс, 2015. - 224 с. - (Домашний репетитор). </w:t>
      </w:r>
    </w:p>
    <w:p w:rsidR="008B4138" w:rsidRPr="008B4138" w:rsidRDefault="008B4138" w:rsidP="008B4138">
      <w:pPr>
        <w:widowControl w:val="0"/>
        <w:tabs>
          <w:tab w:val="left" w:pos="2160"/>
        </w:tabs>
        <w:autoSpaceDE w:val="0"/>
        <w:autoSpaceDN w:val="0"/>
        <w:adjustRightInd w:val="0"/>
        <w:spacing w:after="0" w:line="280" w:lineRule="exact"/>
        <w:ind w:right="1254"/>
        <w:jc w:val="both"/>
        <w:rPr>
          <w:rFonts w:ascii="Times New Roman" w:eastAsia="Times New Roman" w:hAnsi="Times New Roman"/>
          <w:color w:val="000000"/>
          <w:spacing w:val="-4"/>
          <w:sz w:val="24"/>
          <w:szCs w:val="24"/>
          <w:lang w:eastAsia="ru-RU"/>
        </w:rPr>
      </w:pPr>
      <w:r w:rsidRPr="008B4138">
        <w:rPr>
          <w:rFonts w:ascii="Times New Roman" w:eastAsia="Times New Roman" w:hAnsi="Times New Roman"/>
          <w:color w:val="000000"/>
          <w:spacing w:val="-3"/>
          <w:sz w:val="24"/>
          <w:szCs w:val="24"/>
          <w:lang w:eastAsia="ru-RU"/>
        </w:rPr>
        <w:t>11.</w:t>
      </w:r>
      <w:r w:rsidRPr="008B4138">
        <w:rPr>
          <w:rFonts w:ascii="Arial" w:eastAsia="Times New Roman" w:hAnsi="Arial" w:cs="Arial"/>
          <w:color w:val="000000"/>
          <w:spacing w:val="-3"/>
          <w:sz w:val="24"/>
          <w:szCs w:val="24"/>
          <w:lang w:eastAsia="ru-RU"/>
        </w:rPr>
        <w:t xml:space="preserve"> </w:t>
      </w:r>
      <w:r w:rsidRPr="008B4138">
        <w:rPr>
          <w:rFonts w:ascii="Times New Roman" w:eastAsia="Times New Roman" w:hAnsi="Times New Roman"/>
          <w:color w:val="000000"/>
          <w:spacing w:val="-3"/>
          <w:sz w:val="24"/>
          <w:szCs w:val="24"/>
          <w:lang w:eastAsia="ru-RU"/>
        </w:rPr>
        <w:t>Репин А.В. Литература. 5 класс. Проверочные работы. - Саратов: Лицей, 2015. -</w:t>
      </w:r>
      <w:r w:rsidRPr="008B4138">
        <w:rPr>
          <w:rFonts w:ascii="Times New Roman" w:eastAsia="Times New Roman" w:hAnsi="Times New Roman"/>
          <w:color w:val="000000"/>
          <w:spacing w:val="-4"/>
          <w:sz w:val="24"/>
          <w:szCs w:val="24"/>
          <w:lang w:eastAsia="ru-RU"/>
        </w:rPr>
        <w:t xml:space="preserve">80 с. </w:t>
      </w:r>
    </w:p>
    <w:p w:rsidR="008B4138" w:rsidRPr="008B4138" w:rsidRDefault="008B4138" w:rsidP="008B4138">
      <w:pPr>
        <w:widowControl w:val="0"/>
        <w:tabs>
          <w:tab w:val="left" w:pos="2160"/>
        </w:tabs>
        <w:autoSpaceDE w:val="0"/>
        <w:autoSpaceDN w:val="0"/>
        <w:adjustRightInd w:val="0"/>
        <w:spacing w:after="0" w:line="280" w:lineRule="exact"/>
        <w:ind w:right="1372"/>
        <w:jc w:val="both"/>
        <w:rPr>
          <w:rFonts w:ascii="Times New Roman" w:eastAsia="Times New Roman" w:hAnsi="Times New Roman"/>
          <w:color w:val="000000"/>
          <w:spacing w:val="-5"/>
          <w:sz w:val="24"/>
          <w:szCs w:val="24"/>
          <w:lang w:eastAsia="ru-RU"/>
        </w:rPr>
      </w:pPr>
      <w:r w:rsidRPr="008B4138">
        <w:rPr>
          <w:rFonts w:ascii="Times New Roman" w:eastAsia="Times New Roman" w:hAnsi="Times New Roman"/>
          <w:color w:val="000000"/>
          <w:spacing w:val="-4"/>
          <w:sz w:val="24"/>
          <w:szCs w:val="24"/>
          <w:lang w:eastAsia="ru-RU"/>
        </w:rPr>
        <w:t>12.</w:t>
      </w:r>
      <w:r w:rsidRPr="008B4138">
        <w:rPr>
          <w:rFonts w:ascii="Arial" w:eastAsia="Times New Roman" w:hAnsi="Arial" w:cs="Arial"/>
          <w:color w:val="000000"/>
          <w:spacing w:val="-4"/>
          <w:sz w:val="24"/>
          <w:szCs w:val="24"/>
          <w:lang w:eastAsia="ru-RU"/>
        </w:rPr>
        <w:t xml:space="preserve"> </w:t>
      </w:r>
      <w:r w:rsidRPr="008B4138">
        <w:rPr>
          <w:rFonts w:ascii="Times New Roman" w:eastAsia="Times New Roman" w:hAnsi="Times New Roman"/>
          <w:color w:val="000000"/>
          <w:spacing w:val="-4"/>
          <w:sz w:val="24"/>
          <w:szCs w:val="24"/>
          <w:lang w:eastAsia="ru-RU"/>
        </w:rPr>
        <w:t xml:space="preserve">Учебно-методический комплекс «Вокруг тебя - Мир…». 5-8 классы: В помощь </w:t>
      </w:r>
      <w:r w:rsidRPr="008B4138">
        <w:rPr>
          <w:rFonts w:ascii="Times New Roman" w:eastAsia="Times New Roman" w:hAnsi="Times New Roman"/>
          <w:color w:val="000000"/>
          <w:spacing w:val="-5"/>
          <w:sz w:val="24"/>
          <w:szCs w:val="24"/>
          <w:lang w:eastAsia="ru-RU"/>
        </w:rPr>
        <w:t xml:space="preserve">учителю. Сборник / И. Бурж, К. Сухарев-Дериваз, В.Ю. Выборнова, Ю.Ф. Гуголев. - М.: МККК. 2015год- 160 с. </w:t>
      </w:r>
    </w:p>
    <w:p w:rsidR="008B4138" w:rsidRPr="008B4138" w:rsidRDefault="008B4138" w:rsidP="008B4138">
      <w:pPr>
        <w:spacing w:after="0" w:line="240" w:lineRule="auto"/>
        <w:jc w:val="both"/>
        <w:rPr>
          <w:rFonts w:ascii="Times New Roman" w:eastAsia="Times New Roman" w:hAnsi="Times New Roman"/>
          <w:sz w:val="24"/>
          <w:szCs w:val="24"/>
          <w:lang w:eastAsia="ru-RU"/>
        </w:rPr>
      </w:pPr>
    </w:p>
    <w:p w:rsidR="008B4138" w:rsidRPr="008B4138" w:rsidRDefault="008B4138" w:rsidP="008B4138">
      <w:pPr>
        <w:spacing w:after="0" w:line="240" w:lineRule="auto"/>
        <w:rPr>
          <w:rFonts w:ascii="Times New Roman" w:eastAsia="Times New Roman" w:hAnsi="Times New Roman"/>
          <w:sz w:val="24"/>
          <w:szCs w:val="24"/>
          <w:lang w:eastAsia="ru-RU"/>
        </w:rPr>
      </w:pPr>
    </w:p>
    <w:p w:rsidR="008B4138" w:rsidRPr="008B4138" w:rsidRDefault="008B4138" w:rsidP="008B4138">
      <w:pPr>
        <w:widowControl w:val="0"/>
        <w:autoSpaceDE w:val="0"/>
        <w:autoSpaceDN w:val="0"/>
        <w:adjustRightInd w:val="0"/>
        <w:spacing w:before="246" w:after="0" w:line="276" w:lineRule="exact"/>
        <w:rPr>
          <w:rFonts w:ascii="Times New Roman" w:eastAsia="Times New Roman" w:hAnsi="Times New Roman"/>
          <w:color w:val="000000"/>
          <w:spacing w:val="-5"/>
          <w:sz w:val="24"/>
          <w:szCs w:val="24"/>
          <w:lang w:eastAsia="ru-RU"/>
        </w:rPr>
      </w:pPr>
      <w:r w:rsidRPr="008B4138">
        <w:rPr>
          <w:rFonts w:ascii="Times New Roman" w:eastAsia="Times New Roman" w:hAnsi="Times New Roman"/>
          <w:color w:val="000000"/>
          <w:spacing w:val="-5"/>
          <w:sz w:val="24"/>
          <w:szCs w:val="24"/>
          <w:lang w:eastAsia="ru-RU"/>
        </w:rPr>
        <w:t xml:space="preserve">ДЛЯ УЧАЩИХСЯ </w:t>
      </w:r>
    </w:p>
    <w:p w:rsidR="008B4138" w:rsidRPr="008B4138" w:rsidRDefault="008B4138" w:rsidP="008B4138">
      <w:pPr>
        <w:widowControl w:val="0"/>
        <w:autoSpaceDE w:val="0"/>
        <w:autoSpaceDN w:val="0"/>
        <w:adjustRightInd w:val="0"/>
        <w:spacing w:before="4" w:after="0" w:line="276" w:lineRule="exact"/>
        <w:rPr>
          <w:rFonts w:ascii="Times New Roman" w:eastAsia="Times New Roman" w:hAnsi="Times New Roman"/>
          <w:color w:val="000000"/>
          <w:spacing w:val="-3"/>
          <w:sz w:val="24"/>
          <w:szCs w:val="24"/>
          <w:lang w:eastAsia="ru-RU"/>
        </w:rPr>
      </w:pPr>
      <w:r w:rsidRPr="008B4138">
        <w:rPr>
          <w:rFonts w:ascii="Times New Roman" w:eastAsia="Times New Roman" w:hAnsi="Times New Roman"/>
          <w:color w:val="000000"/>
          <w:spacing w:val="-3"/>
          <w:sz w:val="24"/>
          <w:szCs w:val="24"/>
          <w:lang w:eastAsia="ru-RU"/>
        </w:rPr>
        <w:t>1.</w:t>
      </w:r>
      <w:r w:rsidRPr="008B4138">
        <w:rPr>
          <w:rFonts w:ascii="Arial" w:eastAsia="Times New Roman" w:hAnsi="Arial" w:cs="Arial"/>
          <w:color w:val="000000"/>
          <w:spacing w:val="-3"/>
          <w:sz w:val="24"/>
          <w:szCs w:val="24"/>
          <w:lang w:eastAsia="ru-RU"/>
        </w:rPr>
        <w:t xml:space="preserve"> </w:t>
      </w:r>
      <w:r w:rsidRPr="008B4138">
        <w:rPr>
          <w:rFonts w:ascii="Times New Roman" w:eastAsia="Times New Roman" w:hAnsi="Times New Roman"/>
          <w:color w:val="000000"/>
          <w:spacing w:val="-3"/>
          <w:sz w:val="24"/>
          <w:szCs w:val="24"/>
          <w:lang w:eastAsia="ru-RU"/>
        </w:rPr>
        <w:t xml:space="preserve"> Калганова Т. А. Литература: 5 класс: Сборник упражнений. — М.,2015. </w:t>
      </w:r>
    </w:p>
    <w:p w:rsidR="008B4138" w:rsidRPr="008B4138" w:rsidRDefault="008B4138" w:rsidP="008B4138">
      <w:pPr>
        <w:widowControl w:val="0"/>
        <w:tabs>
          <w:tab w:val="left" w:pos="2520"/>
        </w:tabs>
        <w:autoSpaceDE w:val="0"/>
        <w:autoSpaceDN w:val="0"/>
        <w:adjustRightInd w:val="0"/>
        <w:spacing w:before="1" w:after="0" w:line="280" w:lineRule="exact"/>
        <w:ind w:right="1240"/>
        <w:jc w:val="both"/>
        <w:rPr>
          <w:rFonts w:ascii="Times New Roman" w:eastAsia="Times New Roman" w:hAnsi="Times New Roman"/>
          <w:color w:val="000000"/>
          <w:spacing w:val="-5"/>
          <w:sz w:val="24"/>
          <w:szCs w:val="24"/>
          <w:lang w:eastAsia="ru-RU"/>
        </w:rPr>
      </w:pPr>
      <w:r w:rsidRPr="008B4138">
        <w:rPr>
          <w:rFonts w:ascii="Times New Roman" w:eastAsia="Times New Roman" w:hAnsi="Times New Roman"/>
          <w:color w:val="000000"/>
          <w:w w:val="103"/>
          <w:sz w:val="24"/>
          <w:szCs w:val="24"/>
          <w:lang w:eastAsia="ru-RU"/>
        </w:rPr>
        <w:t>2.</w:t>
      </w:r>
      <w:r w:rsidRPr="008B4138">
        <w:rPr>
          <w:rFonts w:ascii="Arial" w:eastAsia="Times New Roman" w:hAnsi="Arial" w:cs="Arial"/>
          <w:color w:val="000000"/>
          <w:w w:val="103"/>
          <w:sz w:val="24"/>
          <w:szCs w:val="24"/>
          <w:lang w:eastAsia="ru-RU"/>
        </w:rPr>
        <w:t xml:space="preserve"> </w:t>
      </w:r>
      <w:r w:rsidRPr="008B4138">
        <w:rPr>
          <w:rFonts w:ascii="Times New Roman" w:eastAsia="Times New Roman" w:hAnsi="Times New Roman"/>
          <w:color w:val="000000"/>
          <w:w w:val="103"/>
          <w:sz w:val="24"/>
          <w:szCs w:val="24"/>
          <w:lang w:eastAsia="ru-RU"/>
        </w:rPr>
        <w:t xml:space="preserve"> Коровина В. Я. и др. Читаем, думаем, спорим... : 5 класс: Дидактические </w:t>
      </w:r>
      <w:r w:rsidRPr="008B4138">
        <w:rPr>
          <w:rFonts w:ascii="Times New Roman" w:eastAsia="Times New Roman" w:hAnsi="Times New Roman"/>
          <w:color w:val="000000"/>
          <w:spacing w:val="-5"/>
          <w:sz w:val="24"/>
          <w:szCs w:val="24"/>
          <w:lang w:eastAsia="ru-RU"/>
        </w:rPr>
        <w:t>материалы по литературе. М, 2015.</w:t>
      </w:r>
    </w:p>
    <w:p w:rsidR="008B4138" w:rsidRPr="008B4138" w:rsidRDefault="008B4138" w:rsidP="008B4138">
      <w:pPr>
        <w:widowControl w:val="0"/>
        <w:autoSpaceDE w:val="0"/>
        <w:autoSpaceDN w:val="0"/>
        <w:adjustRightInd w:val="0"/>
        <w:spacing w:before="1" w:after="0" w:line="255" w:lineRule="exact"/>
        <w:rPr>
          <w:rFonts w:ascii="Times New Roman" w:eastAsia="Times New Roman" w:hAnsi="Times New Roman"/>
          <w:color w:val="000000"/>
          <w:spacing w:val="-3"/>
          <w:sz w:val="24"/>
          <w:szCs w:val="24"/>
          <w:lang w:eastAsia="ru-RU"/>
        </w:rPr>
      </w:pPr>
      <w:r w:rsidRPr="008B4138">
        <w:rPr>
          <w:rFonts w:ascii="Times New Roman" w:eastAsia="Times New Roman" w:hAnsi="Times New Roman"/>
          <w:color w:val="000000"/>
          <w:spacing w:val="-3"/>
          <w:sz w:val="24"/>
          <w:szCs w:val="24"/>
          <w:lang w:eastAsia="ru-RU"/>
        </w:rPr>
        <w:t>3.</w:t>
      </w:r>
      <w:r w:rsidRPr="008B4138">
        <w:rPr>
          <w:rFonts w:ascii="Arial" w:eastAsia="Times New Roman" w:hAnsi="Arial" w:cs="Arial"/>
          <w:color w:val="000000"/>
          <w:spacing w:val="-3"/>
          <w:sz w:val="24"/>
          <w:szCs w:val="24"/>
          <w:lang w:eastAsia="ru-RU"/>
        </w:rPr>
        <w:t xml:space="preserve"> </w:t>
      </w:r>
      <w:r w:rsidRPr="008B4138">
        <w:rPr>
          <w:rFonts w:ascii="Times New Roman" w:eastAsia="Times New Roman" w:hAnsi="Times New Roman"/>
          <w:color w:val="000000"/>
          <w:spacing w:val="-3"/>
          <w:sz w:val="24"/>
          <w:szCs w:val="24"/>
          <w:lang w:eastAsia="ru-RU"/>
        </w:rPr>
        <w:t xml:space="preserve"> Коровина В. Я. Литература: 7 класс: Учебник: В 2 ч. М. 2015.</w:t>
      </w:r>
    </w:p>
    <w:p w:rsidR="008B4138" w:rsidRPr="008B4138" w:rsidRDefault="008B4138" w:rsidP="008B4138">
      <w:pPr>
        <w:widowControl w:val="0"/>
        <w:tabs>
          <w:tab w:val="left" w:pos="7596"/>
          <w:tab w:val="left" w:pos="7831"/>
        </w:tabs>
        <w:autoSpaceDE w:val="0"/>
        <w:autoSpaceDN w:val="0"/>
        <w:adjustRightInd w:val="0"/>
        <w:spacing w:before="13" w:after="0" w:line="276" w:lineRule="exact"/>
        <w:rPr>
          <w:rFonts w:ascii="Times New Roman" w:eastAsia="Times New Roman" w:hAnsi="Times New Roman"/>
          <w:color w:val="000000"/>
          <w:sz w:val="24"/>
          <w:szCs w:val="24"/>
          <w:lang w:eastAsia="ru-RU"/>
        </w:rPr>
      </w:pPr>
      <w:r w:rsidRPr="008B4138">
        <w:rPr>
          <w:rFonts w:ascii="Times New Roman" w:eastAsia="Times New Roman" w:hAnsi="Times New Roman"/>
          <w:color w:val="000000"/>
          <w:sz w:val="24"/>
          <w:szCs w:val="24"/>
          <w:lang w:eastAsia="ru-RU"/>
        </w:rPr>
        <w:t>4.</w:t>
      </w:r>
      <w:r w:rsidRPr="008B4138">
        <w:rPr>
          <w:rFonts w:ascii="Arial" w:eastAsia="Times New Roman" w:hAnsi="Arial" w:cs="Arial"/>
          <w:color w:val="000000"/>
          <w:sz w:val="24"/>
          <w:szCs w:val="24"/>
          <w:lang w:eastAsia="ru-RU"/>
        </w:rPr>
        <w:t xml:space="preserve"> </w:t>
      </w:r>
      <w:r w:rsidRPr="008B4138">
        <w:rPr>
          <w:rFonts w:ascii="Times New Roman" w:eastAsia="Times New Roman" w:hAnsi="Times New Roman"/>
          <w:color w:val="000000"/>
          <w:sz w:val="24"/>
          <w:szCs w:val="24"/>
          <w:lang w:eastAsia="ru-RU"/>
        </w:rPr>
        <w:t xml:space="preserve"> Коровина  В.  Я.  Читаем,  думаем,  спорим… : 7  класс:  Дидактические</w:t>
      </w:r>
    </w:p>
    <w:p w:rsidR="008B4138" w:rsidRPr="008B4138" w:rsidRDefault="008B4138" w:rsidP="008B4138">
      <w:pPr>
        <w:widowControl w:val="0"/>
        <w:autoSpaceDE w:val="0"/>
        <w:autoSpaceDN w:val="0"/>
        <w:adjustRightInd w:val="0"/>
        <w:spacing w:after="0" w:line="276" w:lineRule="exact"/>
        <w:ind w:firstLine="360"/>
        <w:rPr>
          <w:rFonts w:ascii="Times New Roman" w:eastAsia="Times New Roman" w:hAnsi="Times New Roman"/>
          <w:color w:val="000000"/>
          <w:sz w:val="24"/>
          <w:szCs w:val="24"/>
          <w:lang w:eastAsia="ru-RU"/>
        </w:rPr>
      </w:pPr>
      <w:r w:rsidRPr="008B4138">
        <w:rPr>
          <w:rFonts w:ascii="Times New Roman" w:eastAsia="Times New Roman" w:hAnsi="Times New Roman"/>
          <w:color w:val="000000"/>
          <w:sz w:val="24"/>
          <w:szCs w:val="24"/>
          <w:lang w:eastAsia="ru-RU"/>
        </w:rPr>
        <w:t>материалы по литературе. — М.,2015.</w:t>
      </w:r>
    </w:p>
    <w:p w:rsidR="008B4138" w:rsidRPr="008B4138" w:rsidRDefault="008B4138" w:rsidP="008B4138">
      <w:pPr>
        <w:widowControl w:val="0"/>
        <w:tabs>
          <w:tab w:val="left" w:pos="7596"/>
          <w:tab w:val="left" w:pos="7831"/>
        </w:tabs>
        <w:autoSpaceDE w:val="0"/>
        <w:autoSpaceDN w:val="0"/>
        <w:adjustRightInd w:val="0"/>
        <w:spacing w:after="0" w:line="276" w:lineRule="exact"/>
        <w:rPr>
          <w:rFonts w:ascii="Times New Roman" w:eastAsia="Times New Roman" w:hAnsi="Times New Roman"/>
          <w:color w:val="000000"/>
          <w:sz w:val="24"/>
          <w:szCs w:val="24"/>
          <w:lang w:eastAsia="ru-RU"/>
        </w:rPr>
      </w:pPr>
      <w:r w:rsidRPr="008B4138">
        <w:rPr>
          <w:rFonts w:ascii="Times New Roman" w:eastAsia="Times New Roman" w:hAnsi="Times New Roman"/>
          <w:color w:val="000000"/>
          <w:sz w:val="24"/>
          <w:szCs w:val="24"/>
          <w:lang w:eastAsia="ru-RU"/>
        </w:rPr>
        <w:t>5.</w:t>
      </w:r>
      <w:r w:rsidRPr="008B4138">
        <w:rPr>
          <w:rFonts w:ascii="Arial" w:eastAsia="Times New Roman" w:hAnsi="Arial" w:cs="Arial"/>
          <w:color w:val="000000"/>
          <w:sz w:val="24"/>
          <w:szCs w:val="24"/>
          <w:lang w:eastAsia="ru-RU"/>
        </w:rPr>
        <w:t xml:space="preserve"> </w:t>
      </w:r>
      <w:r w:rsidRPr="008B4138">
        <w:rPr>
          <w:rFonts w:ascii="Times New Roman" w:eastAsia="Times New Roman" w:hAnsi="Times New Roman"/>
          <w:color w:val="000000"/>
          <w:sz w:val="24"/>
          <w:szCs w:val="24"/>
          <w:lang w:eastAsia="ru-RU"/>
        </w:rPr>
        <w:t xml:space="preserve"> Коровина  В.  Я.  Читаем,  думаем,  спорим… : 7  класс:  Дидактические</w:t>
      </w:r>
    </w:p>
    <w:p w:rsidR="008B4138" w:rsidRPr="008B4138" w:rsidRDefault="008B4138" w:rsidP="008B4138">
      <w:pPr>
        <w:widowControl w:val="0"/>
        <w:autoSpaceDE w:val="0"/>
        <w:autoSpaceDN w:val="0"/>
        <w:adjustRightInd w:val="0"/>
        <w:spacing w:after="0" w:line="276" w:lineRule="exact"/>
        <w:ind w:firstLine="360"/>
        <w:rPr>
          <w:rFonts w:ascii="Times New Roman" w:eastAsia="Times New Roman" w:hAnsi="Times New Roman"/>
          <w:color w:val="000000"/>
          <w:sz w:val="24"/>
          <w:szCs w:val="24"/>
          <w:lang w:eastAsia="ru-RU"/>
        </w:rPr>
      </w:pPr>
      <w:r w:rsidRPr="008B4138">
        <w:rPr>
          <w:rFonts w:ascii="Times New Roman" w:eastAsia="Times New Roman" w:hAnsi="Times New Roman"/>
          <w:color w:val="000000"/>
          <w:sz w:val="24"/>
          <w:szCs w:val="24"/>
          <w:lang w:eastAsia="ru-RU"/>
        </w:rPr>
        <w:t>материалы по литературе. — М.,2015.</w:t>
      </w:r>
    </w:p>
    <w:p w:rsidR="008B4138" w:rsidRPr="008B4138" w:rsidRDefault="008B4138" w:rsidP="008B4138">
      <w:pPr>
        <w:spacing w:after="0" w:line="240" w:lineRule="auto"/>
        <w:rPr>
          <w:rFonts w:ascii="Times New Roman" w:eastAsia="Times New Roman" w:hAnsi="Times New Roman"/>
          <w:color w:val="000000"/>
          <w:spacing w:val="-3"/>
          <w:sz w:val="24"/>
          <w:szCs w:val="24"/>
          <w:lang w:eastAsia="ru-RU"/>
        </w:rPr>
      </w:pPr>
      <w:r w:rsidRPr="008B4138">
        <w:rPr>
          <w:rFonts w:ascii="Times New Roman" w:eastAsia="Times New Roman" w:hAnsi="Times New Roman"/>
          <w:color w:val="000000"/>
          <w:spacing w:val="-3"/>
          <w:sz w:val="24"/>
          <w:szCs w:val="24"/>
          <w:lang w:eastAsia="ru-RU"/>
        </w:rPr>
        <w:t>6.</w:t>
      </w:r>
      <w:r w:rsidRPr="008B4138">
        <w:rPr>
          <w:rFonts w:ascii="Arial" w:eastAsia="Times New Roman" w:hAnsi="Arial" w:cs="Arial"/>
          <w:color w:val="000000"/>
          <w:spacing w:val="-3"/>
          <w:sz w:val="24"/>
          <w:szCs w:val="24"/>
          <w:lang w:eastAsia="ru-RU"/>
        </w:rPr>
        <w:t xml:space="preserve"> </w:t>
      </w:r>
      <w:r w:rsidRPr="008B4138">
        <w:rPr>
          <w:rFonts w:ascii="Times New Roman" w:eastAsia="Times New Roman" w:hAnsi="Times New Roman"/>
          <w:color w:val="000000"/>
          <w:spacing w:val="-3"/>
          <w:sz w:val="24"/>
          <w:szCs w:val="24"/>
          <w:lang w:eastAsia="ru-RU"/>
        </w:rPr>
        <w:t xml:space="preserve"> Коровина В. Я., Журавлев В. П, Коровин В. И., Збарский И. С. Литература: 9 класс: Учебник в 2 ч. / Под ред. В. Я. Коровиной. - М.,2015.</w:t>
      </w:r>
    </w:p>
    <w:p w:rsidR="008B4138" w:rsidRPr="008B4138" w:rsidRDefault="008B4138" w:rsidP="008B4138">
      <w:pPr>
        <w:spacing w:after="0" w:line="240" w:lineRule="auto"/>
        <w:rPr>
          <w:rFonts w:ascii="Times New Roman" w:eastAsia="Times New Roman" w:hAnsi="Times New Roman"/>
          <w:color w:val="000000"/>
          <w:spacing w:val="-5"/>
          <w:sz w:val="24"/>
          <w:szCs w:val="24"/>
          <w:lang w:eastAsia="ru-RU"/>
        </w:rPr>
      </w:pPr>
      <w:r w:rsidRPr="008B4138">
        <w:rPr>
          <w:rFonts w:ascii="Times New Roman" w:eastAsia="Times New Roman" w:hAnsi="Times New Roman"/>
          <w:color w:val="000000"/>
          <w:spacing w:val="-2"/>
          <w:sz w:val="24"/>
          <w:szCs w:val="24"/>
          <w:lang w:eastAsia="ru-RU"/>
        </w:rPr>
        <w:t>7.</w:t>
      </w:r>
      <w:r w:rsidRPr="008B4138">
        <w:rPr>
          <w:rFonts w:ascii="Arial" w:eastAsia="Times New Roman" w:hAnsi="Arial" w:cs="Arial"/>
          <w:color w:val="000000"/>
          <w:spacing w:val="-2"/>
          <w:sz w:val="24"/>
          <w:szCs w:val="24"/>
          <w:lang w:eastAsia="ru-RU"/>
        </w:rPr>
        <w:t xml:space="preserve"> </w:t>
      </w:r>
      <w:r w:rsidRPr="008B4138">
        <w:rPr>
          <w:rFonts w:ascii="Times New Roman" w:eastAsia="Times New Roman" w:hAnsi="Times New Roman"/>
          <w:color w:val="000000"/>
          <w:spacing w:val="-2"/>
          <w:sz w:val="24"/>
          <w:szCs w:val="24"/>
          <w:lang w:eastAsia="ru-RU"/>
        </w:rPr>
        <w:t xml:space="preserve"> Коровина В. Я., Журавлев В. П., Коровин В. И. Литература: 5 класс: Учебник. М.,2015.</w:t>
      </w:r>
      <w:r w:rsidRPr="008B4138">
        <w:rPr>
          <w:rFonts w:ascii="Times New Roman" w:eastAsia="Times New Roman" w:hAnsi="Times New Roman"/>
          <w:color w:val="000000"/>
          <w:spacing w:val="-5"/>
          <w:sz w:val="24"/>
          <w:szCs w:val="24"/>
          <w:lang w:eastAsia="ru-RU"/>
        </w:rPr>
        <w:t xml:space="preserve"> </w:t>
      </w:r>
    </w:p>
    <w:p w:rsidR="008B4138" w:rsidRPr="008B4138" w:rsidRDefault="008B4138" w:rsidP="008B4138">
      <w:pPr>
        <w:widowControl w:val="0"/>
        <w:tabs>
          <w:tab w:val="left" w:pos="2520"/>
        </w:tabs>
        <w:autoSpaceDE w:val="0"/>
        <w:autoSpaceDN w:val="0"/>
        <w:adjustRightInd w:val="0"/>
        <w:spacing w:before="4" w:after="0" w:line="280" w:lineRule="exact"/>
        <w:ind w:right="1204"/>
        <w:jc w:val="both"/>
        <w:rPr>
          <w:rFonts w:ascii="Times New Roman" w:eastAsia="Times New Roman" w:hAnsi="Times New Roman"/>
          <w:color w:val="000000"/>
          <w:spacing w:val="-5"/>
          <w:sz w:val="24"/>
          <w:szCs w:val="24"/>
          <w:lang w:eastAsia="ru-RU"/>
        </w:rPr>
      </w:pPr>
      <w:r w:rsidRPr="008B4138">
        <w:rPr>
          <w:rFonts w:ascii="Times New Roman" w:eastAsia="Times New Roman" w:hAnsi="Times New Roman"/>
          <w:color w:val="000000"/>
          <w:spacing w:val="-2"/>
          <w:sz w:val="24"/>
          <w:szCs w:val="24"/>
          <w:lang w:eastAsia="ru-RU"/>
        </w:rPr>
        <w:t>8.</w:t>
      </w:r>
      <w:r w:rsidRPr="008B4138">
        <w:rPr>
          <w:rFonts w:ascii="Arial" w:eastAsia="Times New Roman" w:hAnsi="Arial" w:cs="Arial"/>
          <w:color w:val="000000"/>
          <w:spacing w:val="-2"/>
          <w:sz w:val="24"/>
          <w:szCs w:val="24"/>
          <w:lang w:eastAsia="ru-RU"/>
        </w:rPr>
        <w:t xml:space="preserve"> </w:t>
      </w:r>
      <w:r w:rsidRPr="008B4138">
        <w:rPr>
          <w:rFonts w:ascii="Times New Roman" w:eastAsia="Times New Roman" w:hAnsi="Times New Roman"/>
          <w:color w:val="000000"/>
          <w:spacing w:val="-2"/>
          <w:sz w:val="24"/>
          <w:szCs w:val="24"/>
          <w:lang w:eastAsia="ru-RU"/>
        </w:rPr>
        <w:t xml:space="preserve"> Коровина В. Я., Журавлев В. П., Коровин В. И. Литература: 8 класс: Учебник: </w:t>
      </w:r>
      <w:r w:rsidRPr="008B4138">
        <w:rPr>
          <w:rFonts w:ascii="Times New Roman" w:eastAsia="Times New Roman" w:hAnsi="Times New Roman"/>
          <w:color w:val="000000"/>
          <w:spacing w:val="-5"/>
          <w:sz w:val="24"/>
          <w:szCs w:val="24"/>
          <w:lang w:eastAsia="ru-RU"/>
        </w:rPr>
        <w:t>В 2 ч. М.,2015.</w:t>
      </w:r>
    </w:p>
    <w:p w:rsidR="008B4138" w:rsidRPr="008B4138" w:rsidRDefault="008B4138" w:rsidP="008B4138">
      <w:pPr>
        <w:widowControl w:val="0"/>
        <w:tabs>
          <w:tab w:val="left" w:pos="2520"/>
        </w:tabs>
        <w:autoSpaceDE w:val="0"/>
        <w:autoSpaceDN w:val="0"/>
        <w:adjustRightInd w:val="0"/>
        <w:spacing w:before="1" w:after="0" w:line="280" w:lineRule="exact"/>
        <w:ind w:right="1239"/>
        <w:jc w:val="both"/>
        <w:rPr>
          <w:rFonts w:ascii="Times New Roman" w:eastAsia="Times New Roman" w:hAnsi="Times New Roman"/>
          <w:color w:val="000000"/>
          <w:spacing w:val="-5"/>
          <w:sz w:val="24"/>
          <w:szCs w:val="24"/>
          <w:lang w:eastAsia="ru-RU"/>
        </w:rPr>
      </w:pPr>
      <w:r w:rsidRPr="008B4138">
        <w:rPr>
          <w:rFonts w:ascii="Times New Roman" w:eastAsia="Times New Roman" w:hAnsi="Times New Roman"/>
          <w:color w:val="000000"/>
          <w:spacing w:val="-4"/>
          <w:sz w:val="24"/>
          <w:szCs w:val="24"/>
          <w:lang w:eastAsia="ru-RU"/>
        </w:rPr>
        <w:t>9.</w:t>
      </w:r>
      <w:r w:rsidRPr="008B4138">
        <w:rPr>
          <w:rFonts w:ascii="Arial" w:eastAsia="Times New Roman" w:hAnsi="Arial" w:cs="Arial"/>
          <w:color w:val="000000"/>
          <w:spacing w:val="-4"/>
          <w:sz w:val="24"/>
          <w:szCs w:val="24"/>
          <w:lang w:eastAsia="ru-RU"/>
        </w:rPr>
        <w:t xml:space="preserve"> </w:t>
      </w:r>
      <w:r w:rsidRPr="008B4138">
        <w:rPr>
          <w:rFonts w:ascii="Times New Roman" w:eastAsia="Times New Roman" w:hAnsi="Times New Roman"/>
          <w:color w:val="000000"/>
          <w:spacing w:val="-4"/>
          <w:sz w:val="24"/>
          <w:szCs w:val="24"/>
          <w:lang w:eastAsia="ru-RU"/>
        </w:rPr>
        <w:t xml:space="preserve"> Коровина В. Я., Журавлев В. П., Коровин В. И. Читаем, думаем, спорим… : 8 </w:t>
      </w:r>
      <w:r w:rsidRPr="008B4138">
        <w:rPr>
          <w:rFonts w:ascii="Times New Roman" w:eastAsia="Times New Roman" w:hAnsi="Times New Roman"/>
          <w:color w:val="000000"/>
          <w:spacing w:val="-5"/>
          <w:sz w:val="24"/>
          <w:szCs w:val="24"/>
          <w:lang w:eastAsia="ru-RU"/>
        </w:rPr>
        <w:t>класс: Дидактические материалы по литературе. — М.,2015.</w:t>
      </w:r>
    </w:p>
    <w:p w:rsidR="008B4138" w:rsidRPr="008B4138" w:rsidRDefault="008B4138" w:rsidP="008B4138">
      <w:pPr>
        <w:widowControl w:val="0"/>
        <w:tabs>
          <w:tab w:val="left" w:pos="2520"/>
        </w:tabs>
        <w:autoSpaceDE w:val="0"/>
        <w:autoSpaceDN w:val="0"/>
        <w:adjustRightInd w:val="0"/>
        <w:spacing w:after="0" w:line="280" w:lineRule="exact"/>
        <w:ind w:right="1239"/>
        <w:jc w:val="both"/>
        <w:rPr>
          <w:rFonts w:ascii="Times New Roman" w:eastAsia="Times New Roman" w:hAnsi="Times New Roman"/>
          <w:color w:val="000000"/>
          <w:spacing w:val="-4"/>
          <w:sz w:val="24"/>
          <w:szCs w:val="24"/>
          <w:lang w:eastAsia="ru-RU"/>
        </w:rPr>
      </w:pPr>
      <w:r w:rsidRPr="008B4138">
        <w:rPr>
          <w:rFonts w:ascii="Times New Roman" w:eastAsia="Times New Roman" w:hAnsi="Times New Roman"/>
          <w:color w:val="000000"/>
          <w:spacing w:val="-3"/>
          <w:sz w:val="24"/>
          <w:szCs w:val="24"/>
          <w:lang w:eastAsia="ru-RU"/>
        </w:rPr>
        <w:t>10.</w:t>
      </w:r>
      <w:r w:rsidRPr="008B4138">
        <w:rPr>
          <w:rFonts w:ascii="Arial" w:eastAsia="Times New Roman" w:hAnsi="Arial" w:cs="Arial"/>
          <w:color w:val="000000"/>
          <w:spacing w:val="-3"/>
          <w:sz w:val="24"/>
          <w:szCs w:val="24"/>
          <w:lang w:eastAsia="ru-RU"/>
        </w:rPr>
        <w:t xml:space="preserve"> </w:t>
      </w:r>
      <w:r w:rsidRPr="008B4138">
        <w:rPr>
          <w:rFonts w:ascii="Times New Roman" w:eastAsia="Times New Roman" w:hAnsi="Times New Roman"/>
          <w:color w:val="000000"/>
          <w:spacing w:val="-3"/>
          <w:sz w:val="24"/>
          <w:szCs w:val="24"/>
          <w:lang w:eastAsia="ru-RU"/>
        </w:rPr>
        <w:t xml:space="preserve">Коровина В. Я., Збарский И. С., Коровин В. И. Читаем, думаем, спорим… : 9 </w:t>
      </w:r>
      <w:r w:rsidRPr="008B4138">
        <w:rPr>
          <w:rFonts w:ascii="Times New Roman" w:eastAsia="Times New Roman" w:hAnsi="Times New Roman"/>
          <w:color w:val="000000"/>
          <w:spacing w:val="-4"/>
          <w:sz w:val="24"/>
          <w:szCs w:val="24"/>
          <w:lang w:eastAsia="ru-RU"/>
        </w:rPr>
        <w:t>класс: Дидактические материалы по литературе. — М.,2015.</w:t>
      </w:r>
    </w:p>
    <w:p w:rsidR="008B4138" w:rsidRPr="008B4138" w:rsidRDefault="008B4138" w:rsidP="008B4138">
      <w:pPr>
        <w:widowControl w:val="0"/>
        <w:tabs>
          <w:tab w:val="left" w:pos="2520"/>
        </w:tabs>
        <w:autoSpaceDE w:val="0"/>
        <w:autoSpaceDN w:val="0"/>
        <w:adjustRightInd w:val="0"/>
        <w:spacing w:after="0" w:line="280" w:lineRule="exact"/>
        <w:ind w:right="1244"/>
        <w:rPr>
          <w:rFonts w:ascii="Times New Roman" w:eastAsia="Times New Roman" w:hAnsi="Times New Roman"/>
          <w:color w:val="000000"/>
          <w:spacing w:val="-5"/>
          <w:sz w:val="24"/>
          <w:szCs w:val="24"/>
          <w:lang w:eastAsia="ru-RU"/>
        </w:rPr>
      </w:pPr>
      <w:r w:rsidRPr="008B4138">
        <w:rPr>
          <w:rFonts w:ascii="Times New Roman" w:eastAsia="Times New Roman" w:hAnsi="Times New Roman"/>
          <w:color w:val="000000"/>
          <w:sz w:val="24"/>
          <w:szCs w:val="24"/>
          <w:lang w:eastAsia="ru-RU"/>
        </w:rPr>
        <w:t>11.</w:t>
      </w:r>
      <w:r w:rsidRPr="008B4138">
        <w:rPr>
          <w:rFonts w:ascii="Arial" w:eastAsia="Times New Roman" w:hAnsi="Arial" w:cs="Arial"/>
          <w:color w:val="000000"/>
          <w:sz w:val="24"/>
          <w:szCs w:val="24"/>
          <w:lang w:eastAsia="ru-RU"/>
        </w:rPr>
        <w:t xml:space="preserve"> </w:t>
      </w:r>
      <w:r w:rsidRPr="008B4138">
        <w:rPr>
          <w:rFonts w:ascii="Times New Roman" w:eastAsia="Times New Roman" w:hAnsi="Times New Roman"/>
          <w:color w:val="000000"/>
          <w:sz w:val="24"/>
          <w:szCs w:val="24"/>
          <w:lang w:eastAsia="ru-RU"/>
        </w:rPr>
        <w:t xml:space="preserve">Литература:  5 класс: Фонохрестоматия: Электронное учебное пособие на </w:t>
      </w:r>
      <w:r w:rsidRPr="008B4138">
        <w:rPr>
          <w:rFonts w:ascii="Times New Roman" w:eastAsia="Times New Roman" w:hAnsi="Times New Roman"/>
          <w:color w:val="000000"/>
          <w:w w:val="106"/>
          <w:sz w:val="24"/>
          <w:szCs w:val="24"/>
          <w:lang w:eastAsia="ru-RU"/>
        </w:rPr>
        <w:t xml:space="preserve">СD-ROM  /  Сост.  В.  Я.  Коровина,  В.  П.  Журавлев,  В.  И.  Коровин. </w:t>
      </w:r>
      <w:r w:rsidRPr="008B4138">
        <w:rPr>
          <w:rFonts w:ascii="Times New Roman" w:eastAsia="Times New Roman" w:hAnsi="Times New Roman"/>
          <w:color w:val="000000"/>
          <w:spacing w:val="-5"/>
          <w:sz w:val="24"/>
          <w:szCs w:val="24"/>
          <w:lang w:eastAsia="ru-RU"/>
        </w:rPr>
        <w:t>Фонохрестоматия. М.,2015..</w:t>
      </w:r>
    </w:p>
    <w:p w:rsidR="008B4138" w:rsidRPr="008B4138" w:rsidRDefault="008B4138" w:rsidP="008B4138">
      <w:pPr>
        <w:widowControl w:val="0"/>
        <w:tabs>
          <w:tab w:val="left" w:pos="2520"/>
        </w:tabs>
        <w:autoSpaceDE w:val="0"/>
        <w:autoSpaceDN w:val="0"/>
        <w:adjustRightInd w:val="0"/>
        <w:spacing w:after="0" w:line="280" w:lineRule="exact"/>
        <w:ind w:right="1242"/>
        <w:jc w:val="both"/>
        <w:rPr>
          <w:rFonts w:ascii="Times New Roman" w:eastAsia="Times New Roman" w:hAnsi="Times New Roman"/>
          <w:color w:val="000000"/>
          <w:spacing w:val="-3"/>
          <w:sz w:val="24"/>
          <w:szCs w:val="24"/>
          <w:lang w:eastAsia="ru-RU"/>
        </w:rPr>
      </w:pPr>
      <w:r w:rsidRPr="008B4138">
        <w:rPr>
          <w:rFonts w:ascii="Times New Roman" w:eastAsia="Times New Roman" w:hAnsi="Times New Roman"/>
          <w:color w:val="000000"/>
          <w:sz w:val="24"/>
          <w:szCs w:val="24"/>
          <w:lang w:eastAsia="ru-RU"/>
        </w:rPr>
        <w:t>12.</w:t>
      </w:r>
      <w:r w:rsidRPr="008B4138">
        <w:rPr>
          <w:rFonts w:ascii="Arial" w:eastAsia="Times New Roman" w:hAnsi="Arial" w:cs="Arial"/>
          <w:color w:val="000000"/>
          <w:sz w:val="24"/>
          <w:szCs w:val="24"/>
          <w:lang w:eastAsia="ru-RU"/>
        </w:rPr>
        <w:t xml:space="preserve"> </w:t>
      </w:r>
      <w:r w:rsidRPr="008B4138">
        <w:rPr>
          <w:rFonts w:ascii="Times New Roman" w:eastAsia="Times New Roman" w:hAnsi="Times New Roman"/>
          <w:color w:val="000000"/>
          <w:sz w:val="24"/>
          <w:szCs w:val="24"/>
          <w:lang w:eastAsia="ru-RU"/>
        </w:rPr>
        <w:t xml:space="preserve">Литература:  6 класс: Фонохрестоматия: Электронное учебное пособие на </w:t>
      </w:r>
      <w:r w:rsidRPr="008B4138">
        <w:rPr>
          <w:rFonts w:ascii="Times New Roman" w:eastAsia="Times New Roman" w:hAnsi="Times New Roman"/>
          <w:color w:val="000000"/>
          <w:spacing w:val="-3"/>
          <w:sz w:val="24"/>
          <w:szCs w:val="24"/>
          <w:lang w:eastAsia="ru-RU"/>
        </w:rPr>
        <w:t>СD-ROM / Cост. В. Я. Коровина, В. П. Журавлев, В. И. Коровин. М.,2015.</w:t>
      </w:r>
    </w:p>
    <w:p w:rsidR="008B4138" w:rsidRPr="008B4138" w:rsidRDefault="008B4138" w:rsidP="008B4138">
      <w:pPr>
        <w:widowControl w:val="0"/>
        <w:tabs>
          <w:tab w:val="left" w:pos="2520"/>
        </w:tabs>
        <w:autoSpaceDE w:val="0"/>
        <w:autoSpaceDN w:val="0"/>
        <w:adjustRightInd w:val="0"/>
        <w:spacing w:after="0" w:line="280" w:lineRule="exact"/>
        <w:ind w:right="1240"/>
        <w:jc w:val="both"/>
        <w:rPr>
          <w:rFonts w:ascii="Times New Roman" w:eastAsia="Times New Roman" w:hAnsi="Times New Roman"/>
          <w:color w:val="000000"/>
          <w:spacing w:val="-5"/>
          <w:sz w:val="24"/>
          <w:szCs w:val="24"/>
          <w:lang w:eastAsia="ru-RU"/>
        </w:rPr>
      </w:pPr>
      <w:r w:rsidRPr="008B4138">
        <w:rPr>
          <w:rFonts w:ascii="Times New Roman" w:eastAsia="Times New Roman" w:hAnsi="Times New Roman"/>
          <w:color w:val="000000"/>
          <w:sz w:val="24"/>
          <w:szCs w:val="24"/>
          <w:lang w:eastAsia="ru-RU"/>
        </w:rPr>
        <w:t>13.</w:t>
      </w:r>
      <w:r w:rsidRPr="008B4138">
        <w:rPr>
          <w:rFonts w:ascii="Arial" w:eastAsia="Times New Roman" w:hAnsi="Arial" w:cs="Arial"/>
          <w:color w:val="000000"/>
          <w:sz w:val="24"/>
          <w:szCs w:val="24"/>
          <w:lang w:eastAsia="ru-RU"/>
        </w:rPr>
        <w:t xml:space="preserve"> </w:t>
      </w:r>
      <w:r w:rsidRPr="008B4138">
        <w:rPr>
          <w:rFonts w:ascii="Times New Roman" w:eastAsia="Times New Roman" w:hAnsi="Times New Roman"/>
          <w:color w:val="000000"/>
          <w:sz w:val="24"/>
          <w:szCs w:val="24"/>
          <w:lang w:eastAsia="ru-RU"/>
        </w:rPr>
        <w:t xml:space="preserve">Литература:  7 класс: Фонохрестоматия: Электронное учебное пособие на </w:t>
      </w:r>
      <w:r w:rsidRPr="008B4138">
        <w:rPr>
          <w:rFonts w:ascii="Times New Roman" w:eastAsia="Times New Roman" w:hAnsi="Times New Roman"/>
          <w:color w:val="000000"/>
          <w:spacing w:val="-5"/>
          <w:sz w:val="24"/>
          <w:szCs w:val="24"/>
          <w:lang w:eastAsia="ru-RU"/>
        </w:rPr>
        <w:t xml:space="preserve">СD-ROM / Сост. В. Я. Коровина, В. П. Журавлев, В. И. Коровин. М.,2015. </w:t>
      </w:r>
    </w:p>
    <w:p w:rsidR="008B4138" w:rsidRPr="008B4138" w:rsidRDefault="008B4138" w:rsidP="008B4138">
      <w:pPr>
        <w:widowControl w:val="0"/>
        <w:autoSpaceDE w:val="0"/>
        <w:autoSpaceDN w:val="0"/>
        <w:adjustRightInd w:val="0"/>
        <w:spacing w:before="1" w:after="0" w:line="236" w:lineRule="exact"/>
        <w:rPr>
          <w:rFonts w:ascii="Times New Roman" w:eastAsia="Times New Roman" w:hAnsi="Times New Roman"/>
          <w:color w:val="000000"/>
          <w:spacing w:val="-3"/>
          <w:sz w:val="24"/>
          <w:szCs w:val="24"/>
          <w:lang w:eastAsia="ru-RU"/>
        </w:rPr>
      </w:pPr>
      <w:r w:rsidRPr="008B4138">
        <w:rPr>
          <w:rFonts w:ascii="Times New Roman" w:eastAsia="Times New Roman" w:hAnsi="Times New Roman"/>
          <w:color w:val="000000"/>
          <w:spacing w:val="-3"/>
          <w:sz w:val="24"/>
          <w:szCs w:val="24"/>
          <w:lang w:eastAsia="ru-RU"/>
        </w:rPr>
        <w:t>14.</w:t>
      </w:r>
      <w:r w:rsidRPr="008B4138">
        <w:rPr>
          <w:rFonts w:ascii="Arial" w:eastAsia="Times New Roman" w:hAnsi="Arial" w:cs="Arial"/>
          <w:color w:val="000000"/>
          <w:spacing w:val="-3"/>
          <w:sz w:val="24"/>
          <w:szCs w:val="24"/>
          <w:lang w:eastAsia="ru-RU"/>
        </w:rPr>
        <w:t xml:space="preserve"> </w:t>
      </w:r>
      <w:r w:rsidRPr="008B4138">
        <w:rPr>
          <w:rFonts w:ascii="Times New Roman" w:eastAsia="Times New Roman" w:hAnsi="Times New Roman"/>
          <w:color w:val="000000"/>
          <w:spacing w:val="-3"/>
          <w:sz w:val="24"/>
          <w:szCs w:val="24"/>
          <w:lang w:eastAsia="ru-RU"/>
        </w:rPr>
        <w:t>Литература: 8 класс: Фонохрестоматия на CDROM. М.,2015.</w:t>
      </w:r>
    </w:p>
    <w:p w:rsidR="008B4138" w:rsidRPr="008B4138" w:rsidRDefault="008B4138" w:rsidP="008B4138">
      <w:pPr>
        <w:widowControl w:val="0"/>
        <w:tabs>
          <w:tab w:val="left" w:pos="2520"/>
        </w:tabs>
        <w:autoSpaceDE w:val="0"/>
        <w:autoSpaceDN w:val="0"/>
        <w:adjustRightInd w:val="0"/>
        <w:spacing w:after="0" w:line="280" w:lineRule="exact"/>
        <w:ind w:right="1239"/>
        <w:jc w:val="both"/>
        <w:rPr>
          <w:rFonts w:ascii="Times New Roman" w:eastAsia="Times New Roman" w:hAnsi="Times New Roman"/>
          <w:color w:val="000000"/>
          <w:spacing w:val="-3"/>
          <w:sz w:val="24"/>
          <w:szCs w:val="24"/>
          <w:lang w:eastAsia="ru-RU"/>
        </w:rPr>
      </w:pPr>
      <w:r w:rsidRPr="008B4138">
        <w:rPr>
          <w:rFonts w:ascii="Times New Roman" w:eastAsia="Times New Roman" w:hAnsi="Times New Roman"/>
          <w:color w:val="000000"/>
          <w:sz w:val="24"/>
          <w:szCs w:val="24"/>
          <w:lang w:eastAsia="ru-RU"/>
        </w:rPr>
        <w:t>15.</w:t>
      </w:r>
      <w:r w:rsidRPr="008B4138">
        <w:rPr>
          <w:rFonts w:ascii="Arial" w:eastAsia="Times New Roman" w:hAnsi="Arial" w:cs="Arial"/>
          <w:color w:val="000000"/>
          <w:sz w:val="24"/>
          <w:szCs w:val="24"/>
          <w:lang w:eastAsia="ru-RU"/>
        </w:rPr>
        <w:t xml:space="preserve"> </w:t>
      </w:r>
      <w:r w:rsidRPr="008B4138">
        <w:rPr>
          <w:rFonts w:ascii="Times New Roman" w:eastAsia="Times New Roman" w:hAnsi="Times New Roman"/>
          <w:color w:val="000000"/>
          <w:sz w:val="24"/>
          <w:szCs w:val="24"/>
          <w:lang w:eastAsia="ru-RU"/>
        </w:rPr>
        <w:t xml:space="preserve">Литература:  9 класс: Фонохрестоматия: Электронное учебное пособие на </w:t>
      </w:r>
      <w:r w:rsidRPr="008B4138">
        <w:rPr>
          <w:rFonts w:ascii="Times New Roman" w:eastAsia="Times New Roman" w:hAnsi="Times New Roman"/>
          <w:color w:val="000000"/>
          <w:spacing w:val="-3"/>
          <w:sz w:val="24"/>
          <w:szCs w:val="24"/>
          <w:lang w:eastAsia="ru-RU"/>
        </w:rPr>
        <w:t xml:space="preserve">СD-ROM / Сост. В. Я. Коровина, В. П. Журавлев, В. И. Коровин. М.,2015. </w:t>
      </w:r>
    </w:p>
    <w:p w:rsidR="008B4138" w:rsidRPr="008B4138" w:rsidRDefault="008B4138" w:rsidP="008B4138">
      <w:pPr>
        <w:widowControl w:val="0"/>
        <w:autoSpaceDE w:val="0"/>
        <w:autoSpaceDN w:val="0"/>
        <w:adjustRightInd w:val="0"/>
        <w:spacing w:before="1" w:after="0" w:line="265" w:lineRule="exact"/>
        <w:rPr>
          <w:rFonts w:ascii="Times New Roman" w:eastAsia="Times New Roman" w:hAnsi="Times New Roman"/>
          <w:color w:val="000000"/>
          <w:spacing w:val="-2"/>
          <w:sz w:val="24"/>
          <w:szCs w:val="24"/>
          <w:lang w:eastAsia="ru-RU"/>
        </w:rPr>
      </w:pPr>
      <w:r w:rsidRPr="008B4138">
        <w:rPr>
          <w:rFonts w:ascii="Times New Roman" w:eastAsia="Times New Roman" w:hAnsi="Times New Roman"/>
          <w:color w:val="000000"/>
          <w:spacing w:val="-2"/>
          <w:sz w:val="24"/>
          <w:szCs w:val="24"/>
          <w:lang w:eastAsia="ru-RU"/>
        </w:rPr>
        <w:t>16.</w:t>
      </w:r>
      <w:r w:rsidRPr="008B4138">
        <w:rPr>
          <w:rFonts w:ascii="Arial" w:eastAsia="Times New Roman" w:hAnsi="Arial" w:cs="Arial"/>
          <w:color w:val="000000"/>
          <w:spacing w:val="-2"/>
          <w:sz w:val="24"/>
          <w:szCs w:val="24"/>
          <w:lang w:eastAsia="ru-RU"/>
        </w:rPr>
        <w:t xml:space="preserve"> </w:t>
      </w:r>
      <w:r w:rsidRPr="008B4138">
        <w:rPr>
          <w:rFonts w:ascii="Times New Roman" w:eastAsia="Times New Roman" w:hAnsi="Times New Roman"/>
          <w:color w:val="000000"/>
          <w:spacing w:val="-2"/>
          <w:sz w:val="24"/>
          <w:szCs w:val="24"/>
          <w:lang w:eastAsia="ru-RU"/>
        </w:rPr>
        <w:t xml:space="preserve">Литература: 9 класс: Хрестоматия художественных произведений / Сост. В. </w:t>
      </w:r>
    </w:p>
    <w:p w:rsidR="008B4138" w:rsidRPr="008B4138" w:rsidRDefault="008B4138" w:rsidP="008B4138">
      <w:pPr>
        <w:widowControl w:val="0"/>
        <w:autoSpaceDE w:val="0"/>
        <w:autoSpaceDN w:val="0"/>
        <w:adjustRightInd w:val="0"/>
        <w:spacing w:before="6" w:after="0" w:line="276" w:lineRule="exact"/>
        <w:rPr>
          <w:rFonts w:ascii="Times New Roman" w:eastAsia="Times New Roman" w:hAnsi="Times New Roman"/>
          <w:color w:val="000000"/>
          <w:spacing w:val="-5"/>
          <w:sz w:val="24"/>
          <w:szCs w:val="24"/>
          <w:lang w:eastAsia="ru-RU"/>
        </w:rPr>
      </w:pPr>
      <w:r w:rsidRPr="008B4138">
        <w:rPr>
          <w:rFonts w:ascii="Times New Roman" w:eastAsia="Times New Roman" w:hAnsi="Times New Roman"/>
          <w:color w:val="000000"/>
          <w:spacing w:val="-5"/>
          <w:sz w:val="24"/>
          <w:szCs w:val="24"/>
          <w:lang w:eastAsia="ru-RU"/>
        </w:rPr>
        <w:t xml:space="preserve">Я. Коровина, В. П. Журавлев, В. И. Коровин. М., 2015 </w:t>
      </w:r>
    </w:p>
    <w:p w:rsidR="008B4138" w:rsidRPr="008B4138" w:rsidRDefault="008B4138" w:rsidP="008B4138">
      <w:pPr>
        <w:widowControl w:val="0"/>
        <w:tabs>
          <w:tab w:val="left" w:pos="7589"/>
          <w:tab w:val="left" w:pos="7829"/>
        </w:tabs>
        <w:autoSpaceDE w:val="0"/>
        <w:autoSpaceDN w:val="0"/>
        <w:adjustRightInd w:val="0"/>
        <w:spacing w:before="4" w:after="0" w:line="276" w:lineRule="exact"/>
        <w:rPr>
          <w:rFonts w:ascii="Times New Roman" w:eastAsia="Times New Roman" w:hAnsi="Times New Roman"/>
          <w:color w:val="000000"/>
          <w:spacing w:val="-1"/>
          <w:sz w:val="24"/>
          <w:szCs w:val="24"/>
          <w:lang w:eastAsia="ru-RU"/>
        </w:rPr>
      </w:pPr>
      <w:r w:rsidRPr="008B4138">
        <w:rPr>
          <w:rFonts w:ascii="Times New Roman" w:eastAsia="Times New Roman" w:hAnsi="Times New Roman"/>
          <w:color w:val="000000"/>
          <w:sz w:val="24"/>
          <w:szCs w:val="24"/>
          <w:lang w:eastAsia="ru-RU"/>
        </w:rPr>
        <w:t>17.</w:t>
      </w:r>
      <w:r w:rsidRPr="008B4138">
        <w:rPr>
          <w:rFonts w:ascii="Arial" w:eastAsia="Times New Roman" w:hAnsi="Arial" w:cs="Arial"/>
          <w:color w:val="000000"/>
          <w:sz w:val="24"/>
          <w:szCs w:val="24"/>
          <w:lang w:eastAsia="ru-RU"/>
        </w:rPr>
        <w:t xml:space="preserve"> </w:t>
      </w:r>
      <w:r w:rsidRPr="008B4138">
        <w:rPr>
          <w:rFonts w:ascii="Times New Roman" w:eastAsia="Times New Roman" w:hAnsi="Times New Roman"/>
          <w:color w:val="000000"/>
          <w:sz w:val="24"/>
          <w:szCs w:val="24"/>
          <w:lang w:eastAsia="ru-RU"/>
        </w:rPr>
        <w:t xml:space="preserve">Полухина  В.  П.  Читаем,  думаем,  спорим... </w:t>
      </w:r>
      <w:r w:rsidRPr="008B4138">
        <w:rPr>
          <w:rFonts w:ascii="Times New Roman" w:eastAsia="Times New Roman" w:hAnsi="Times New Roman"/>
          <w:color w:val="000000"/>
          <w:spacing w:val="-3"/>
          <w:sz w:val="24"/>
          <w:szCs w:val="24"/>
          <w:lang w:eastAsia="ru-RU"/>
        </w:rPr>
        <w:t xml:space="preserve">: </w:t>
      </w:r>
      <w:r w:rsidRPr="008B4138">
        <w:rPr>
          <w:rFonts w:ascii="Times New Roman" w:eastAsia="Times New Roman" w:hAnsi="Times New Roman"/>
          <w:color w:val="000000"/>
          <w:spacing w:val="-1"/>
          <w:sz w:val="24"/>
          <w:szCs w:val="24"/>
          <w:lang w:eastAsia="ru-RU"/>
        </w:rPr>
        <w:t xml:space="preserve">6  класс:  Дидактические </w:t>
      </w:r>
    </w:p>
    <w:p w:rsidR="008B4138" w:rsidRPr="008B4138" w:rsidRDefault="008B4138" w:rsidP="008B4138">
      <w:pPr>
        <w:widowControl w:val="0"/>
        <w:autoSpaceDE w:val="0"/>
        <w:autoSpaceDN w:val="0"/>
        <w:adjustRightInd w:val="0"/>
        <w:spacing w:before="1" w:after="0" w:line="256" w:lineRule="exact"/>
        <w:rPr>
          <w:rFonts w:ascii="Times New Roman" w:eastAsia="Times New Roman" w:hAnsi="Times New Roman"/>
          <w:color w:val="000000"/>
          <w:spacing w:val="-5"/>
          <w:sz w:val="24"/>
          <w:szCs w:val="24"/>
          <w:lang w:eastAsia="ru-RU"/>
        </w:rPr>
      </w:pPr>
      <w:r w:rsidRPr="008B4138">
        <w:rPr>
          <w:rFonts w:ascii="Times New Roman" w:eastAsia="Times New Roman" w:hAnsi="Times New Roman"/>
          <w:color w:val="000000"/>
          <w:spacing w:val="-5"/>
          <w:sz w:val="24"/>
          <w:szCs w:val="24"/>
          <w:lang w:eastAsia="ru-RU"/>
        </w:rPr>
        <w:t xml:space="preserve">материалы по литературе.М.,2015. </w:t>
      </w:r>
    </w:p>
    <w:p w:rsidR="008B4138" w:rsidRPr="008B4138" w:rsidRDefault="008B4138" w:rsidP="008B4138">
      <w:pPr>
        <w:widowControl w:val="0"/>
        <w:tabs>
          <w:tab w:val="left" w:pos="2520"/>
        </w:tabs>
        <w:autoSpaceDE w:val="0"/>
        <w:autoSpaceDN w:val="0"/>
        <w:adjustRightInd w:val="0"/>
        <w:spacing w:before="5" w:after="0" w:line="280" w:lineRule="exact"/>
        <w:ind w:right="1180"/>
        <w:rPr>
          <w:rFonts w:ascii="Times New Roman" w:eastAsia="Times New Roman" w:hAnsi="Times New Roman"/>
          <w:color w:val="000000"/>
          <w:spacing w:val="-3"/>
          <w:sz w:val="24"/>
          <w:szCs w:val="24"/>
          <w:lang w:eastAsia="ru-RU"/>
        </w:rPr>
      </w:pPr>
      <w:r w:rsidRPr="008B4138">
        <w:rPr>
          <w:rFonts w:ascii="Times New Roman" w:eastAsia="Times New Roman" w:hAnsi="Times New Roman"/>
          <w:color w:val="000000"/>
          <w:spacing w:val="-1"/>
          <w:sz w:val="24"/>
          <w:szCs w:val="24"/>
          <w:lang w:eastAsia="ru-RU"/>
        </w:rPr>
        <w:t>18.</w:t>
      </w:r>
      <w:r w:rsidRPr="008B4138">
        <w:rPr>
          <w:rFonts w:ascii="Arial" w:eastAsia="Times New Roman" w:hAnsi="Arial" w:cs="Arial"/>
          <w:color w:val="000000"/>
          <w:spacing w:val="-1"/>
          <w:sz w:val="24"/>
          <w:szCs w:val="24"/>
          <w:lang w:eastAsia="ru-RU"/>
        </w:rPr>
        <w:t xml:space="preserve"> </w:t>
      </w:r>
      <w:r w:rsidRPr="008B4138">
        <w:rPr>
          <w:rFonts w:ascii="Times New Roman" w:eastAsia="Times New Roman" w:hAnsi="Times New Roman"/>
          <w:color w:val="000000"/>
          <w:spacing w:val="-1"/>
          <w:sz w:val="24"/>
          <w:szCs w:val="24"/>
          <w:lang w:eastAsia="ru-RU"/>
        </w:rPr>
        <w:t xml:space="preserve">Полухина В. П., Коровина В. Я., Журавлев В. П. и др. Литература: 6 класс: </w:t>
      </w:r>
      <w:r w:rsidRPr="008B4138">
        <w:rPr>
          <w:rFonts w:ascii="Times New Roman" w:eastAsia="Times New Roman" w:hAnsi="Times New Roman"/>
          <w:color w:val="000000"/>
          <w:spacing w:val="-3"/>
          <w:sz w:val="24"/>
          <w:szCs w:val="24"/>
          <w:lang w:eastAsia="ru-RU"/>
        </w:rPr>
        <w:t>Учебник: В 2 ч. М.,2015.</w:t>
      </w:r>
    </w:p>
    <w:p w:rsidR="008B4138" w:rsidRPr="008B4138" w:rsidRDefault="008B4138" w:rsidP="008B4138">
      <w:pPr>
        <w:spacing w:after="0" w:line="240" w:lineRule="auto"/>
        <w:rPr>
          <w:rFonts w:ascii="Times New Roman" w:eastAsia="Times New Roman" w:hAnsi="Times New Roman"/>
          <w:sz w:val="24"/>
          <w:szCs w:val="24"/>
          <w:lang w:eastAsia="ru-RU"/>
        </w:rPr>
      </w:pPr>
    </w:p>
    <w:p w:rsidR="008B4138" w:rsidRPr="008B4138" w:rsidRDefault="008B4138" w:rsidP="008B4138">
      <w:pPr>
        <w:spacing w:after="0" w:line="240" w:lineRule="auto"/>
        <w:rPr>
          <w:rFonts w:ascii="Times New Roman" w:eastAsia="Times New Roman" w:hAnsi="Times New Roman"/>
          <w:sz w:val="24"/>
          <w:szCs w:val="24"/>
          <w:lang w:eastAsia="ru-RU"/>
        </w:rPr>
      </w:pPr>
    </w:p>
    <w:p w:rsidR="008B4138" w:rsidRPr="008B4138" w:rsidRDefault="008B4138" w:rsidP="008B4138">
      <w:pPr>
        <w:widowControl w:val="0"/>
        <w:autoSpaceDE w:val="0"/>
        <w:autoSpaceDN w:val="0"/>
        <w:adjustRightInd w:val="0"/>
        <w:spacing w:before="4" w:after="0" w:line="276" w:lineRule="exact"/>
        <w:rPr>
          <w:rFonts w:ascii="Times New Roman" w:eastAsia="Times New Roman" w:hAnsi="Times New Roman"/>
          <w:color w:val="000000"/>
          <w:spacing w:val="-3"/>
          <w:sz w:val="24"/>
          <w:szCs w:val="24"/>
          <w:lang w:eastAsia="ru-RU"/>
        </w:rPr>
      </w:pPr>
      <w:r w:rsidRPr="008B4138">
        <w:rPr>
          <w:rFonts w:ascii="Times New Roman" w:eastAsia="Times New Roman" w:hAnsi="Times New Roman"/>
          <w:color w:val="000000"/>
          <w:spacing w:val="-3"/>
          <w:sz w:val="24"/>
          <w:szCs w:val="24"/>
          <w:lang w:eastAsia="ru-RU"/>
        </w:rPr>
        <w:t xml:space="preserve">ШКОЛЬНЫЕ СЛОВАРИ </w:t>
      </w:r>
    </w:p>
    <w:p w:rsidR="008B4138" w:rsidRPr="008B4138" w:rsidRDefault="008B4138" w:rsidP="008B4138">
      <w:pPr>
        <w:widowControl w:val="0"/>
        <w:tabs>
          <w:tab w:val="left" w:pos="2160"/>
        </w:tabs>
        <w:autoSpaceDE w:val="0"/>
        <w:autoSpaceDN w:val="0"/>
        <w:adjustRightInd w:val="0"/>
        <w:spacing w:after="0" w:line="280" w:lineRule="exact"/>
        <w:ind w:right="1268"/>
        <w:jc w:val="both"/>
        <w:rPr>
          <w:rFonts w:ascii="Times New Roman" w:eastAsia="Times New Roman" w:hAnsi="Times New Roman"/>
          <w:color w:val="000000"/>
          <w:spacing w:val="-3"/>
          <w:sz w:val="24"/>
          <w:szCs w:val="24"/>
          <w:lang w:eastAsia="ru-RU"/>
        </w:rPr>
      </w:pPr>
      <w:r w:rsidRPr="008B4138">
        <w:rPr>
          <w:rFonts w:ascii="Times New Roman" w:eastAsia="Times New Roman" w:hAnsi="Times New Roman"/>
          <w:color w:val="000000"/>
          <w:spacing w:val="-2"/>
          <w:sz w:val="24"/>
          <w:szCs w:val="24"/>
          <w:lang w:eastAsia="ru-RU"/>
        </w:rPr>
        <w:t>1.</w:t>
      </w:r>
      <w:r w:rsidRPr="008B4138">
        <w:rPr>
          <w:rFonts w:ascii="Arial" w:eastAsia="Times New Roman" w:hAnsi="Arial" w:cs="Arial"/>
          <w:color w:val="000000"/>
          <w:spacing w:val="-2"/>
          <w:sz w:val="24"/>
          <w:szCs w:val="24"/>
          <w:lang w:eastAsia="ru-RU"/>
        </w:rPr>
        <w:t xml:space="preserve"> </w:t>
      </w:r>
      <w:r w:rsidRPr="008B4138">
        <w:rPr>
          <w:rFonts w:ascii="Times New Roman" w:eastAsia="Times New Roman" w:hAnsi="Times New Roman"/>
          <w:color w:val="000000"/>
          <w:spacing w:val="-2"/>
          <w:sz w:val="24"/>
          <w:szCs w:val="24"/>
          <w:lang w:eastAsia="ru-RU"/>
        </w:rPr>
        <w:t xml:space="preserve"> Словарь литературных терминов / Сост. И.В. Клюхина. - 2-е изд., перераб. - М.: </w:t>
      </w:r>
      <w:r w:rsidRPr="008B4138">
        <w:rPr>
          <w:rFonts w:ascii="Times New Roman" w:eastAsia="Times New Roman" w:hAnsi="Times New Roman"/>
          <w:color w:val="000000"/>
          <w:spacing w:val="-3"/>
          <w:sz w:val="24"/>
          <w:szCs w:val="24"/>
          <w:lang w:eastAsia="ru-RU"/>
        </w:rPr>
        <w:t xml:space="preserve">ВАКО, 2011. - 96 с. - (Школьный словарик). </w:t>
      </w:r>
    </w:p>
    <w:p w:rsidR="008B4138" w:rsidRPr="008B4138" w:rsidRDefault="008B4138" w:rsidP="008B4138">
      <w:pPr>
        <w:widowControl w:val="0"/>
        <w:autoSpaceDE w:val="0"/>
        <w:autoSpaceDN w:val="0"/>
        <w:adjustRightInd w:val="0"/>
        <w:spacing w:before="265" w:after="0" w:line="276" w:lineRule="exact"/>
        <w:rPr>
          <w:rFonts w:ascii="Times New Roman" w:eastAsia="Times New Roman" w:hAnsi="Times New Roman"/>
          <w:color w:val="000000"/>
          <w:w w:val="102"/>
          <w:sz w:val="24"/>
          <w:szCs w:val="24"/>
          <w:lang w:eastAsia="ru-RU"/>
        </w:rPr>
      </w:pPr>
      <w:r w:rsidRPr="008B4138">
        <w:rPr>
          <w:rFonts w:ascii="Times New Roman" w:eastAsia="Times New Roman" w:hAnsi="Times New Roman"/>
          <w:color w:val="000000"/>
          <w:w w:val="102"/>
          <w:sz w:val="24"/>
          <w:szCs w:val="24"/>
          <w:lang w:eastAsia="ru-RU"/>
        </w:rPr>
        <w:t xml:space="preserve">Интернет-ресурсы: </w:t>
      </w:r>
    </w:p>
    <w:p w:rsidR="008B4138" w:rsidRPr="008B4138" w:rsidRDefault="008B4138" w:rsidP="008B4138">
      <w:pPr>
        <w:widowControl w:val="0"/>
        <w:autoSpaceDE w:val="0"/>
        <w:autoSpaceDN w:val="0"/>
        <w:adjustRightInd w:val="0"/>
        <w:spacing w:before="4" w:after="0" w:line="276" w:lineRule="exact"/>
        <w:rPr>
          <w:rFonts w:ascii="Times New Roman" w:eastAsia="Times New Roman" w:hAnsi="Times New Roman"/>
          <w:color w:val="000000"/>
          <w:spacing w:val="-3"/>
          <w:sz w:val="24"/>
          <w:szCs w:val="24"/>
          <w:lang w:eastAsia="ru-RU"/>
        </w:rPr>
      </w:pPr>
      <w:r w:rsidRPr="008B4138">
        <w:rPr>
          <w:rFonts w:ascii="Times New Roman" w:eastAsia="Times New Roman" w:hAnsi="Times New Roman"/>
          <w:color w:val="000000"/>
          <w:spacing w:val="-3"/>
          <w:sz w:val="24"/>
          <w:szCs w:val="24"/>
          <w:lang w:eastAsia="ru-RU"/>
        </w:rPr>
        <w:t xml:space="preserve">Художественная литература: </w:t>
      </w:r>
    </w:p>
    <w:p w:rsidR="008B4138" w:rsidRPr="008B4138" w:rsidRDefault="008B4138" w:rsidP="008B4138">
      <w:pPr>
        <w:widowControl w:val="0"/>
        <w:autoSpaceDE w:val="0"/>
        <w:autoSpaceDN w:val="0"/>
        <w:adjustRightInd w:val="0"/>
        <w:spacing w:before="1" w:after="0" w:line="256" w:lineRule="exact"/>
        <w:rPr>
          <w:rFonts w:ascii="Times New Roman" w:eastAsia="Times New Roman" w:hAnsi="Times New Roman"/>
          <w:color w:val="000000"/>
          <w:spacing w:val="-3"/>
          <w:sz w:val="24"/>
          <w:szCs w:val="24"/>
          <w:lang w:eastAsia="ru-RU"/>
        </w:rPr>
      </w:pPr>
      <w:r w:rsidRPr="008B4138">
        <w:rPr>
          <w:rFonts w:ascii="Times New Roman" w:eastAsia="Times New Roman" w:hAnsi="Times New Roman"/>
          <w:color w:val="000000"/>
          <w:spacing w:val="-3"/>
          <w:sz w:val="24"/>
          <w:szCs w:val="24"/>
          <w:lang w:eastAsia="ru-RU"/>
        </w:rPr>
        <w:t>1.</w:t>
      </w:r>
      <w:r w:rsidRPr="008B4138">
        <w:rPr>
          <w:rFonts w:ascii="Arial" w:eastAsia="Times New Roman" w:hAnsi="Arial" w:cs="Arial"/>
          <w:color w:val="000000"/>
          <w:spacing w:val="-3"/>
          <w:sz w:val="24"/>
          <w:szCs w:val="24"/>
          <w:lang w:eastAsia="ru-RU"/>
        </w:rPr>
        <w:t xml:space="preserve"> </w:t>
      </w:r>
      <w:r w:rsidRPr="008B4138">
        <w:rPr>
          <w:rFonts w:ascii="Times New Roman" w:eastAsia="Times New Roman" w:hAnsi="Times New Roman"/>
          <w:color w:val="0000FF"/>
          <w:spacing w:val="-3"/>
          <w:sz w:val="24"/>
          <w:szCs w:val="24"/>
          <w:lang w:eastAsia="ru-RU"/>
        </w:rPr>
        <w:t xml:space="preserve"> </w:t>
      </w:r>
      <w:hyperlink r:id="rId93" w:history="1">
        <w:r w:rsidRPr="008B4138">
          <w:rPr>
            <w:rFonts w:ascii="Times New Roman" w:eastAsia="Times New Roman" w:hAnsi="Times New Roman"/>
            <w:color w:val="0000FF"/>
            <w:spacing w:val="-3"/>
            <w:sz w:val="24"/>
            <w:szCs w:val="24"/>
            <w:lang w:eastAsia="ru-RU"/>
          </w:rPr>
          <w:t>http://www.rusfolk.chat.ru</w:t>
        </w:r>
      </w:hyperlink>
      <w:r w:rsidRPr="008B4138">
        <w:rPr>
          <w:rFonts w:ascii="Times New Roman" w:eastAsia="Times New Roman" w:hAnsi="Times New Roman"/>
          <w:color w:val="000000"/>
          <w:spacing w:val="-3"/>
          <w:sz w:val="24"/>
          <w:szCs w:val="24"/>
          <w:lang w:eastAsia="ru-RU"/>
        </w:rPr>
        <w:t xml:space="preserve"> - Русский фольклор </w:t>
      </w:r>
    </w:p>
    <w:p w:rsidR="008B4138" w:rsidRPr="008B4138" w:rsidRDefault="008B4138" w:rsidP="008B4138">
      <w:pPr>
        <w:widowControl w:val="0"/>
        <w:autoSpaceDE w:val="0"/>
        <w:autoSpaceDN w:val="0"/>
        <w:adjustRightInd w:val="0"/>
        <w:spacing w:before="8" w:after="0" w:line="276" w:lineRule="exact"/>
        <w:rPr>
          <w:rFonts w:ascii="Times New Roman" w:eastAsia="Times New Roman" w:hAnsi="Times New Roman"/>
          <w:color w:val="000000"/>
          <w:spacing w:val="-3"/>
          <w:sz w:val="24"/>
          <w:szCs w:val="24"/>
          <w:lang w:eastAsia="ru-RU"/>
        </w:rPr>
      </w:pPr>
      <w:r w:rsidRPr="008B4138">
        <w:rPr>
          <w:rFonts w:ascii="Times New Roman" w:eastAsia="Times New Roman" w:hAnsi="Times New Roman"/>
          <w:color w:val="000000"/>
          <w:spacing w:val="-3"/>
          <w:sz w:val="24"/>
          <w:szCs w:val="24"/>
          <w:lang w:eastAsia="ru-RU"/>
        </w:rPr>
        <w:t>2.</w:t>
      </w:r>
      <w:r w:rsidRPr="008B4138">
        <w:rPr>
          <w:rFonts w:ascii="Arial" w:eastAsia="Times New Roman" w:hAnsi="Arial" w:cs="Arial"/>
          <w:color w:val="000000"/>
          <w:spacing w:val="-3"/>
          <w:sz w:val="24"/>
          <w:szCs w:val="24"/>
          <w:lang w:eastAsia="ru-RU"/>
        </w:rPr>
        <w:t xml:space="preserve"> </w:t>
      </w:r>
      <w:r w:rsidRPr="008B4138">
        <w:rPr>
          <w:rFonts w:ascii="Times New Roman" w:eastAsia="Times New Roman" w:hAnsi="Times New Roman"/>
          <w:color w:val="0000FF"/>
          <w:spacing w:val="-3"/>
          <w:sz w:val="24"/>
          <w:szCs w:val="24"/>
          <w:lang w:eastAsia="ru-RU"/>
        </w:rPr>
        <w:t xml:space="preserve"> </w:t>
      </w:r>
      <w:hyperlink r:id="rId94" w:history="1">
        <w:r w:rsidRPr="008B4138">
          <w:rPr>
            <w:rFonts w:ascii="Times New Roman" w:eastAsia="Times New Roman" w:hAnsi="Times New Roman"/>
            <w:color w:val="0000FF"/>
            <w:spacing w:val="-3"/>
            <w:sz w:val="24"/>
            <w:szCs w:val="24"/>
            <w:lang w:eastAsia="ru-RU"/>
          </w:rPr>
          <w:t>http://www.pogovorka.com</w:t>
        </w:r>
        <w:r w:rsidRPr="008B4138">
          <w:rPr>
            <w:rFonts w:ascii="Times New Roman" w:eastAsia="Times New Roman" w:hAnsi="Times New Roman"/>
            <w:color w:val="000000"/>
            <w:spacing w:val="-3"/>
            <w:sz w:val="24"/>
            <w:szCs w:val="24"/>
            <w:lang w:eastAsia="ru-RU"/>
          </w:rPr>
          <w:t>.</w:t>
        </w:r>
      </w:hyperlink>
      <w:r w:rsidRPr="008B4138">
        <w:rPr>
          <w:rFonts w:ascii="Times New Roman" w:eastAsia="Times New Roman" w:hAnsi="Times New Roman"/>
          <w:color w:val="000000"/>
          <w:spacing w:val="-3"/>
          <w:sz w:val="24"/>
          <w:szCs w:val="24"/>
          <w:lang w:eastAsia="ru-RU"/>
        </w:rPr>
        <w:t xml:space="preserve"> - Пословицы и поговорки </w:t>
      </w:r>
    </w:p>
    <w:p w:rsidR="008B4138" w:rsidRPr="008B4138" w:rsidRDefault="008B4138" w:rsidP="008B4138">
      <w:pPr>
        <w:widowControl w:val="0"/>
        <w:autoSpaceDE w:val="0"/>
        <w:autoSpaceDN w:val="0"/>
        <w:adjustRightInd w:val="0"/>
        <w:spacing w:before="4" w:after="0" w:line="276" w:lineRule="exact"/>
        <w:rPr>
          <w:rFonts w:ascii="Times New Roman" w:eastAsia="Times New Roman" w:hAnsi="Times New Roman"/>
          <w:color w:val="000000"/>
          <w:spacing w:val="-3"/>
          <w:sz w:val="24"/>
          <w:szCs w:val="24"/>
          <w:lang w:eastAsia="ru-RU"/>
        </w:rPr>
      </w:pPr>
      <w:r w:rsidRPr="008B4138">
        <w:rPr>
          <w:rFonts w:ascii="Times New Roman" w:eastAsia="Times New Roman" w:hAnsi="Times New Roman"/>
          <w:color w:val="000000"/>
          <w:spacing w:val="-3"/>
          <w:sz w:val="24"/>
          <w:szCs w:val="24"/>
          <w:lang w:eastAsia="ru-RU"/>
        </w:rPr>
        <w:t>3.</w:t>
      </w:r>
      <w:r w:rsidRPr="008B4138">
        <w:rPr>
          <w:rFonts w:ascii="Arial" w:eastAsia="Times New Roman" w:hAnsi="Arial" w:cs="Arial"/>
          <w:color w:val="000000"/>
          <w:spacing w:val="-3"/>
          <w:sz w:val="24"/>
          <w:szCs w:val="24"/>
          <w:lang w:eastAsia="ru-RU"/>
        </w:rPr>
        <w:t xml:space="preserve"> </w:t>
      </w:r>
      <w:r w:rsidRPr="008B4138">
        <w:rPr>
          <w:rFonts w:ascii="Times New Roman" w:eastAsia="Times New Roman" w:hAnsi="Times New Roman"/>
          <w:color w:val="0000FF"/>
          <w:spacing w:val="-3"/>
          <w:sz w:val="24"/>
          <w:szCs w:val="24"/>
          <w:lang w:eastAsia="ru-RU"/>
        </w:rPr>
        <w:t xml:space="preserve"> </w:t>
      </w:r>
      <w:hyperlink r:id="rId95" w:history="1">
        <w:r w:rsidRPr="008B4138">
          <w:rPr>
            <w:rFonts w:ascii="Times New Roman" w:eastAsia="Times New Roman" w:hAnsi="Times New Roman"/>
            <w:color w:val="0000FF"/>
            <w:spacing w:val="-3"/>
            <w:sz w:val="24"/>
            <w:szCs w:val="24"/>
            <w:lang w:eastAsia="ru-RU"/>
          </w:rPr>
          <w:t>http://old-russian.chat.ru</w:t>
        </w:r>
      </w:hyperlink>
      <w:r w:rsidRPr="008B4138">
        <w:rPr>
          <w:rFonts w:ascii="Times New Roman" w:eastAsia="Times New Roman" w:hAnsi="Times New Roman"/>
          <w:color w:val="000000"/>
          <w:spacing w:val="-3"/>
          <w:sz w:val="24"/>
          <w:szCs w:val="24"/>
          <w:lang w:eastAsia="ru-RU"/>
        </w:rPr>
        <w:t xml:space="preserve"> - Древнерусская литература </w:t>
      </w:r>
    </w:p>
    <w:p w:rsidR="008B4138" w:rsidRPr="008B4138" w:rsidRDefault="008B4138" w:rsidP="008B4138">
      <w:pPr>
        <w:widowControl w:val="0"/>
        <w:autoSpaceDE w:val="0"/>
        <w:autoSpaceDN w:val="0"/>
        <w:adjustRightInd w:val="0"/>
        <w:spacing w:before="4" w:after="0" w:line="276" w:lineRule="exact"/>
        <w:rPr>
          <w:rFonts w:ascii="Times New Roman" w:eastAsia="Times New Roman" w:hAnsi="Times New Roman"/>
          <w:color w:val="000000"/>
          <w:spacing w:val="-3"/>
          <w:sz w:val="24"/>
          <w:szCs w:val="24"/>
          <w:lang w:eastAsia="ru-RU"/>
        </w:rPr>
      </w:pPr>
      <w:r w:rsidRPr="008B4138">
        <w:rPr>
          <w:rFonts w:ascii="Times New Roman" w:eastAsia="Times New Roman" w:hAnsi="Times New Roman"/>
          <w:color w:val="000000"/>
          <w:spacing w:val="-3"/>
          <w:sz w:val="24"/>
          <w:szCs w:val="24"/>
          <w:lang w:eastAsia="ru-RU"/>
        </w:rPr>
        <w:t>4.</w:t>
      </w:r>
      <w:r w:rsidRPr="008B4138">
        <w:rPr>
          <w:rFonts w:ascii="Arial" w:eastAsia="Times New Roman" w:hAnsi="Arial" w:cs="Arial"/>
          <w:color w:val="000000"/>
          <w:spacing w:val="-3"/>
          <w:sz w:val="24"/>
          <w:szCs w:val="24"/>
          <w:lang w:eastAsia="ru-RU"/>
        </w:rPr>
        <w:t xml:space="preserve"> </w:t>
      </w:r>
      <w:r w:rsidRPr="008B4138">
        <w:rPr>
          <w:rFonts w:ascii="Times New Roman" w:eastAsia="Times New Roman" w:hAnsi="Times New Roman"/>
          <w:color w:val="0000FF"/>
          <w:spacing w:val="-3"/>
          <w:sz w:val="24"/>
          <w:szCs w:val="24"/>
          <w:lang w:eastAsia="ru-RU"/>
        </w:rPr>
        <w:t xml:space="preserve"> </w:t>
      </w:r>
      <w:hyperlink r:id="rId96" w:history="1">
        <w:r w:rsidRPr="008B4138">
          <w:rPr>
            <w:rFonts w:ascii="Times New Roman" w:eastAsia="Times New Roman" w:hAnsi="Times New Roman"/>
            <w:color w:val="0000FF"/>
            <w:spacing w:val="-3"/>
            <w:sz w:val="24"/>
            <w:szCs w:val="24"/>
            <w:lang w:eastAsia="ru-RU"/>
          </w:rPr>
          <w:t>http://www.klassika.ru</w:t>
        </w:r>
      </w:hyperlink>
      <w:r w:rsidRPr="008B4138">
        <w:rPr>
          <w:rFonts w:ascii="Times New Roman" w:eastAsia="Times New Roman" w:hAnsi="Times New Roman"/>
          <w:color w:val="000000"/>
          <w:spacing w:val="-3"/>
          <w:sz w:val="24"/>
          <w:szCs w:val="24"/>
          <w:lang w:eastAsia="ru-RU"/>
        </w:rPr>
        <w:t xml:space="preserve"> - Библиотека классической русской литературы </w:t>
      </w:r>
    </w:p>
    <w:p w:rsidR="008B4138" w:rsidRPr="008B4138" w:rsidRDefault="008B4138" w:rsidP="008B4138">
      <w:pPr>
        <w:widowControl w:val="0"/>
        <w:autoSpaceDE w:val="0"/>
        <w:autoSpaceDN w:val="0"/>
        <w:adjustRightInd w:val="0"/>
        <w:spacing w:before="4" w:after="0" w:line="276" w:lineRule="exact"/>
        <w:rPr>
          <w:rFonts w:ascii="Times New Roman" w:eastAsia="Times New Roman" w:hAnsi="Times New Roman"/>
          <w:color w:val="000000"/>
          <w:spacing w:val="-3"/>
          <w:sz w:val="24"/>
          <w:szCs w:val="24"/>
          <w:lang w:eastAsia="ru-RU"/>
        </w:rPr>
      </w:pPr>
      <w:r w:rsidRPr="008B4138">
        <w:rPr>
          <w:rFonts w:ascii="Times New Roman" w:eastAsia="Times New Roman" w:hAnsi="Times New Roman"/>
          <w:color w:val="000000"/>
          <w:spacing w:val="-3"/>
          <w:sz w:val="24"/>
          <w:szCs w:val="24"/>
          <w:lang w:eastAsia="ru-RU"/>
        </w:rPr>
        <w:t>5.</w:t>
      </w:r>
      <w:r w:rsidRPr="008B4138">
        <w:rPr>
          <w:rFonts w:ascii="Arial" w:eastAsia="Times New Roman" w:hAnsi="Arial" w:cs="Arial"/>
          <w:color w:val="000000"/>
          <w:spacing w:val="-3"/>
          <w:sz w:val="24"/>
          <w:szCs w:val="24"/>
          <w:lang w:eastAsia="ru-RU"/>
        </w:rPr>
        <w:t xml:space="preserve"> </w:t>
      </w:r>
      <w:r w:rsidRPr="008B4138">
        <w:rPr>
          <w:rFonts w:ascii="Times New Roman" w:eastAsia="Times New Roman" w:hAnsi="Times New Roman"/>
          <w:color w:val="0000FF"/>
          <w:spacing w:val="-3"/>
          <w:sz w:val="24"/>
          <w:szCs w:val="24"/>
          <w:lang w:eastAsia="ru-RU"/>
        </w:rPr>
        <w:t xml:space="preserve"> </w:t>
      </w:r>
      <w:hyperlink r:id="rId97" w:history="1">
        <w:r w:rsidRPr="008B4138">
          <w:rPr>
            <w:rFonts w:ascii="Times New Roman" w:eastAsia="Times New Roman" w:hAnsi="Times New Roman"/>
            <w:color w:val="0000FF"/>
            <w:spacing w:val="-3"/>
            <w:sz w:val="24"/>
            <w:szCs w:val="24"/>
            <w:lang w:eastAsia="ru-RU"/>
          </w:rPr>
          <w:t>http://www.ruthenia.ru</w:t>
        </w:r>
      </w:hyperlink>
      <w:r w:rsidRPr="008B4138">
        <w:rPr>
          <w:rFonts w:ascii="Times New Roman" w:eastAsia="Times New Roman" w:hAnsi="Times New Roman"/>
          <w:color w:val="000000"/>
          <w:spacing w:val="-3"/>
          <w:sz w:val="24"/>
          <w:szCs w:val="24"/>
          <w:lang w:eastAsia="ru-RU"/>
        </w:rPr>
        <w:t xml:space="preserve"> - Русская поэзия 60-х годов </w:t>
      </w:r>
    </w:p>
    <w:p w:rsidR="008B4138" w:rsidRPr="008B4138" w:rsidRDefault="008B4138" w:rsidP="008B4138">
      <w:pPr>
        <w:widowControl w:val="0"/>
        <w:autoSpaceDE w:val="0"/>
        <w:autoSpaceDN w:val="0"/>
        <w:adjustRightInd w:val="0"/>
        <w:spacing w:before="1" w:after="0" w:line="256" w:lineRule="exact"/>
        <w:rPr>
          <w:rFonts w:ascii="Times New Roman" w:eastAsia="Times New Roman" w:hAnsi="Times New Roman"/>
          <w:color w:val="000000"/>
          <w:spacing w:val="-3"/>
          <w:sz w:val="24"/>
          <w:szCs w:val="24"/>
          <w:lang w:eastAsia="ru-RU"/>
        </w:rPr>
      </w:pPr>
      <w:r w:rsidRPr="008B4138">
        <w:rPr>
          <w:rFonts w:ascii="Times New Roman" w:eastAsia="Times New Roman" w:hAnsi="Times New Roman"/>
          <w:color w:val="000000"/>
          <w:spacing w:val="-3"/>
          <w:sz w:val="24"/>
          <w:szCs w:val="24"/>
          <w:lang w:eastAsia="ru-RU"/>
        </w:rPr>
        <w:t xml:space="preserve">Справочно-информационные и методические материалы: </w:t>
      </w:r>
    </w:p>
    <w:p w:rsidR="008B4138" w:rsidRPr="008B4138" w:rsidRDefault="008B4138" w:rsidP="008B4138">
      <w:pPr>
        <w:widowControl w:val="0"/>
        <w:autoSpaceDE w:val="0"/>
        <w:autoSpaceDN w:val="0"/>
        <w:adjustRightInd w:val="0"/>
        <w:spacing w:before="8" w:after="0" w:line="276" w:lineRule="exact"/>
        <w:rPr>
          <w:rFonts w:ascii="Times New Roman" w:eastAsia="Times New Roman" w:hAnsi="Times New Roman"/>
          <w:color w:val="000000"/>
          <w:spacing w:val="-3"/>
          <w:sz w:val="24"/>
          <w:szCs w:val="24"/>
          <w:lang w:eastAsia="ru-RU"/>
        </w:rPr>
      </w:pPr>
      <w:r w:rsidRPr="008B4138">
        <w:rPr>
          <w:rFonts w:ascii="Times New Roman" w:eastAsia="Times New Roman" w:hAnsi="Times New Roman"/>
          <w:color w:val="000000"/>
          <w:spacing w:val="-3"/>
          <w:sz w:val="24"/>
          <w:szCs w:val="24"/>
          <w:lang w:eastAsia="ru-RU"/>
        </w:rPr>
        <w:t>1.</w:t>
      </w:r>
      <w:r w:rsidRPr="008B4138">
        <w:rPr>
          <w:rFonts w:ascii="Arial" w:eastAsia="Times New Roman" w:hAnsi="Arial" w:cs="Arial"/>
          <w:color w:val="000000"/>
          <w:spacing w:val="-3"/>
          <w:sz w:val="24"/>
          <w:szCs w:val="24"/>
          <w:lang w:eastAsia="ru-RU"/>
        </w:rPr>
        <w:t xml:space="preserve"> </w:t>
      </w:r>
      <w:r w:rsidRPr="008B4138">
        <w:rPr>
          <w:rFonts w:ascii="Times New Roman" w:eastAsia="Times New Roman" w:hAnsi="Times New Roman"/>
          <w:color w:val="0000FF"/>
          <w:spacing w:val="-3"/>
          <w:sz w:val="24"/>
          <w:szCs w:val="24"/>
          <w:lang w:eastAsia="ru-RU"/>
        </w:rPr>
        <w:t xml:space="preserve"> </w:t>
      </w:r>
      <w:hyperlink r:id="rId98" w:history="1">
        <w:r w:rsidRPr="008B4138">
          <w:rPr>
            <w:rFonts w:ascii="Times New Roman" w:eastAsia="Times New Roman" w:hAnsi="Times New Roman"/>
            <w:color w:val="0000FF"/>
            <w:spacing w:val="-3"/>
            <w:sz w:val="24"/>
            <w:szCs w:val="24"/>
            <w:lang w:eastAsia="ru-RU"/>
          </w:rPr>
          <w:t>http://www.rol.ru</w:t>
        </w:r>
      </w:hyperlink>
      <w:r w:rsidRPr="008B4138">
        <w:rPr>
          <w:rFonts w:ascii="Times New Roman" w:eastAsia="Times New Roman" w:hAnsi="Times New Roman"/>
          <w:color w:val="000000"/>
          <w:spacing w:val="-3"/>
          <w:sz w:val="24"/>
          <w:szCs w:val="24"/>
          <w:lang w:eastAsia="ru-RU"/>
        </w:rPr>
        <w:t xml:space="preserve"> - Электронная версия журнала «Вопросы литературы» </w:t>
      </w:r>
    </w:p>
    <w:p w:rsidR="008B4138" w:rsidRPr="008B4138" w:rsidRDefault="008B4138" w:rsidP="008B4138">
      <w:pPr>
        <w:widowControl w:val="0"/>
        <w:tabs>
          <w:tab w:val="left" w:pos="2160"/>
        </w:tabs>
        <w:autoSpaceDE w:val="0"/>
        <w:autoSpaceDN w:val="0"/>
        <w:adjustRightInd w:val="0"/>
        <w:spacing w:before="1" w:after="0" w:line="280" w:lineRule="exact"/>
        <w:ind w:right="2437"/>
        <w:jc w:val="both"/>
        <w:rPr>
          <w:rFonts w:ascii="Times New Roman" w:eastAsia="Times New Roman" w:hAnsi="Times New Roman"/>
          <w:color w:val="000000"/>
          <w:spacing w:val="-4"/>
          <w:sz w:val="24"/>
          <w:szCs w:val="24"/>
          <w:lang w:eastAsia="ru-RU"/>
        </w:rPr>
      </w:pPr>
      <w:r w:rsidRPr="008B4138">
        <w:rPr>
          <w:rFonts w:ascii="Times New Roman" w:eastAsia="Times New Roman" w:hAnsi="Times New Roman"/>
          <w:color w:val="000000"/>
          <w:spacing w:val="-4"/>
          <w:sz w:val="24"/>
          <w:szCs w:val="24"/>
          <w:lang w:eastAsia="ru-RU"/>
        </w:rPr>
        <w:t>2.</w:t>
      </w:r>
      <w:r w:rsidRPr="008B4138">
        <w:rPr>
          <w:rFonts w:ascii="Times New Roman" w:eastAsia="Times New Roman" w:hAnsi="Times New Roman"/>
          <w:color w:val="0000FF"/>
          <w:spacing w:val="-4"/>
          <w:sz w:val="24"/>
          <w:szCs w:val="24"/>
          <w:lang w:eastAsia="ru-RU"/>
        </w:rPr>
        <w:t xml:space="preserve"> </w:t>
      </w:r>
      <w:hyperlink r:id="rId99" w:history="1">
        <w:r w:rsidRPr="008B4138">
          <w:rPr>
            <w:rFonts w:ascii="Times New Roman" w:eastAsia="Times New Roman" w:hAnsi="Times New Roman"/>
            <w:color w:val="0000FF"/>
            <w:spacing w:val="-4"/>
            <w:sz w:val="24"/>
            <w:szCs w:val="24"/>
            <w:lang w:eastAsia="ru-RU"/>
          </w:rPr>
          <w:t>http://www.1september.ru</w:t>
        </w:r>
      </w:hyperlink>
      <w:r w:rsidRPr="008B4138">
        <w:rPr>
          <w:rFonts w:ascii="Times New Roman" w:eastAsia="Times New Roman" w:hAnsi="Times New Roman"/>
          <w:color w:val="000000"/>
          <w:spacing w:val="-4"/>
          <w:sz w:val="24"/>
          <w:szCs w:val="24"/>
          <w:lang w:eastAsia="ru-RU"/>
        </w:rPr>
        <w:t xml:space="preserve"> - Электронные версии газеты «Литература» (Приложение к «Первому сентября») </w:t>
      </w:r>
    </w:p>
    <w:p w:rsidR="008B4138" w:rsidRPr="008B4138" w:rsidRDefault="008B4138" w:rsidP="008B4138">
      <w:pPr>
        <w:widowControl w:val="0"/>
        <w:tabs>
          <w:tab w:val="left" w:pos="4025"/>
        </w:tabs>
        <w:autoSpaceDE w:val="0"/>
        <w:autoSpaceDN w:val="0"/>
        <w:adjustRightInd w:val="0"/>
        <w:spacing w:before="4" w:after="0" w:line="276" w:lineRule="exact"/>
        <w:rPr>
          <w:rFonts w:ascii="Times New Roman" w:eastAsia="Times New Roman" w:hAnsi="Times New Roman"/>
          <w:color w:val="000000"/>
          <w:spacing w:val="-4"/>
          <w:sz w:val="24"/>
          <w:szCs w:val="24"/>
          <w:lang w:eastAsia="ru-RU"/>
        </w:rPr>
      </w:pPr>
      <w:r w:rsidRPr="008B4138">
        <w:rPr>
          <w:rFonts w:ascii="Times New Roman" w:eastAsia="Times New Roman" w:hAnsi="Times New Roman"/>
          <w:color w:val="000000"/>
          <w:spacing w:val="-2"/>
          <w:sz w:val="24"/>
          <w:szCs w:val="24"/>
          <w:lang w:eastAsia="ru-RU"/>
        </w:rPr>
        <w:t>3.</w:t>
      </w:r>
      <w:r w:rsidRPr="008B4138">
        <w:rPr>
          <w:rFonts w:ascii="Arial" w:eastAsia="Times New Roman" w:hAnsi="Arial" w:cs="Arial"/>
          <w:color w:val="000000"/>
          <w:spacing w:val="-2"/>
          <w:sz w:val="24"/>
          <w:szCs w:val="24"/>
          <w:lang w:eastAsia="ru-RU"/>
        </w:rPr>
        <w:t xml:space="preserve"> </w:t>
      </w:r>
      <w:r w:rsidRPr="008B4138">
        <w:rPr>
          <w:rFonts w:ascii="Times New Roman" w:eastAsia="Times New Roman" w:hAnsi="Times New Roman"/>
          <w:color w:val="0000FF"/>
          <w:spacing w:val="-2"/>
          <w:sz w:val="24"/>
          <w:szCs w:val="24"/>
          <w:lang w:eastAsia="ru-RU"/>
        </w:rPr>
        <w:t xml:space="preserve"> </w:t>
      </w:r>
      <w:hyperlink r:id="rId100" w:history="1">
        <w:r w:rsidRPr="008B4138">
          <w:rPr>
            <w:rFonts w:ascii="Times New Roman" w:eastAsia="Times New Roman" w:hAnsi="Times New Roman"/>
            <w:color w:val="0000FF"/>
            <w:spacing w:val="-2"/>
            <w:sz w:val="24"/>
            <w:szCs w:val="24"/>
            <w:lang w:eastAsia="ru-RU"/>
          </w:rPr>
          <w:t>http://center.fio.ru</w:t>
        </w:r>
      </w:hyperlink>
      <w:r w:rsidRPr="008B4138">
        <w:rPr>
          <w:rFonts w:ascii="Times New Roman" w:eastAsia="Times New Roman" w:hAnsi="Times New Roman"/>
          <w:color w:val="0000FF"/>
          <w:spacing w:val="-2"/>
          <w:sz w:val="24"/>
          <w:szCs w:val="24"/>
          <w:lang w:eastAsia="ru-RU"/>
        </w:rPr>
        <w:t xml:space="preserve"> </w:t>
      </w:r>
      <w:r w:rsidRPr="008B4138">
        <w:rPr>
          <w:rFonts w:ascii="Times New Roman" w:eastAsia="Times New Roman" w:hAnsi="Times New Roman"/>
          <w:color w:val="000000"/>
          <w:spacing w:val="-4"/>
          <w:sz w:val="24"/>
          <w:szCs w:val="24"/>
          <w:lang w:eastAsia="ru-RU"/>
        </w:rPr>
        <w:t xml:space="preserve">- Мастерская «В помощь учителю. Литература» </w:t>
      </w:r>
    </w:p>
    <w:p w:rsidR="008B4138" w:rsidRPr="008B4138" w:rsidRDefault="008B4138" w:rsidP="008B4138">
      <w:pPr>
        <w:spacing w:after="0" w:line="240" w:lineRule="auto"/>
        <w:rPr>
          <w:rFonts w:ascii="Times New Roman" w:eastAsia="Times New Roman" w:hAnsi="Times New Roman"/>
          <w:sz w:val="24"/>
          <w:szCs w:val="24"/>
          <w:lang w:eastAsia="ru-RU"/>
        </w:rPr>
      </w:pPr>
    </w:p>
    <w:p w:rsidR="008B4138" w:rsidRPr="008B4138" w:rsidRDefault="008B4138" w:rsidP="008B4138">
      <w:pPr>
        <w:spacing w:after="0" w:line="240" w:lineRule="auto"/>
        <w:rPr>
          <w:rFonts w:ascii="Times New Roman" w:eastAsia="Times New Roman" w:hAnsi="Times New Roman"/>
          <w:sz w:val="24"/>
          <w:szCs w:val="24"/>
          <w:lang w:eastAsia="ru-RU"/>
        </w:rPr>
      </w:pPr>
    </w:p>
    <w:p w:rsidR="008B4138" w:rsidRPr="008B4138" w:rsidRDefault="008B4138" w:rsidP="008B4138">
      <w:pPr>
        <w:numPr>
          <w:ilvl w:val="0"/>
          <w:numId w:val="236"/>
        </w:numPr>
        <w:spacing w:after="0" w:line="240" w:lineRule="auto"/>
        <w:ind w:left="426" w:firstLine="0"/>
        <w:jc w:val="both"/>
        <w:rPr>
          <w:rFonts w:ascii="Times New Roman" w:eastAsia="Times New Roman" w:hAnsi="Times New Roman"/>
          <w:sz w:val="28"/>
          <w:szCs w:val="28"/>
          <w:lang w:val="be-BY"/>
        </w:rPr>
      </w:pPr>
      <w:r w:rsidRPr="008B4138">
        <w:rPr>
          <w:rFonts w:ascii="Times New Roman" w:eastAsia="Times New Roman" w:hAnsi="Times New Roman"/>
          <w:sz w:val="28"/>
          <w:szCs w:val="28"/>
          <w:lang w:val="be-BY"/>
        </w:rPr>
        <w:t>Ғафаров Б.Б. Әҙәбиәт уҡытыу методикаһы. – Өфө: Китап, 2010.</w:t>
      </w:r>
    </w:p>
    <w:p w:rsidR="008B4138" w:rsidRPr="008B4138" w:rsidRDefault="008B4138" w:rsidP="008B4138">
      <w:pPr>
        <w:numPr>
          <w:ilvl w:val="0"/>
          <w:numId w:val="236"/>
        </w:numPr>
        <w:spacing w:after="0" w:line="240" w:lineRule="auto"/>
        <w:ind w:left="426" w:firstLine="0"/>
        <w:jc w:val="both"/>
        <w:rPr>
          <w:rFonts w:ascii="Times New Roman" w:eastAsia="Times New Roman" w:hAnsi="Times New Roman"/>
          <w:sz w:val="28"/>
          <w:szCs w:val="28"/>
          <w:lang w:val="be-BY"/>
        </w:rPr>
      </w:pPr>
      <w:r w:rsidRPr="008B4138">
        <w:rPr>
          <w:rFonts w:ascii="Times New Roman" w:eastAsia="Times New Roman" w:hAnsi="Times New Roman"/>
          <w:sz w:val="28"/>
          <w:szCs w:val="28"/>
        </w:rPr>
        <w:t>5-9</w:t>
      </w:r>
      <w:r w:rsidRPr="008B4138">
        <w:rPr>
          <w:rFonts w:ascii="Times New Roman" w:eastAsia="Times New Roman" w:hAnsi="Times New Roman"/>
          <w:sz w:val="28"/>
          <w:szCs w:val="28"/>
          <w:lang w:val="be-BY"/>
        </w:rPr>
        <w:t xml:space="preserve"> кластарҙа башҡорт телен уҡытыу методикаһы. Аҙнағолов Р.Ғ. һ.б. Өфө: Китап,1996.</w:t>
      </w:r>
    </w:p>
    <w:p w:rsidR="008B4138" w:rsidRPr="008B4138" w:rsidRDefault="008B4138" w:rsidP="008B4138">
      <w:pPr>
        <w:numPr>
          <w:ilvl w:val="0"/>
          <w:numId w:val="236"/>
        </w:numPr>
        <w:spacing w:after="0" w:line="240" w:lineRule="auto"/>
        <w:ind w:left="426" w:firstLine="0"/>
        <w:jc w:val="both"/>
        <w:rPr>
          <w:rFonts w:ascii="Times New Roman" w:eastAsia="Times New Roman" w:hAnsi="Times New Roman"/>
          <w:sz w:val="28"/>
          <w:szCs w:val="28"/>
          <w:lang w:val="be-BY"/>
        </w:rPr>
      </w:pPr>
      <w:r w:rsidRPr="008B4138">
        <w:rPr>
          <w:rFonts w:ascii="Times New Roman" w:eastAsia="Times New Roman" w:hAnsi="Times New Roman"/>
          <w:sz w:val="28"/>
          <w:szCs w:val="28"/>
          <w:lang w:val="be-BY"/>
        </w:rPr>
        <w:t>Башҡорт теленән урта мәктәп, гимназия, махсус урта белем биреүсе уҡыу йорттары уҡыусылары өсөн күргәҙмә әсбап. – Өфө, 2005.</w:t>
      </w:r>
    </w:p>
    <w:p w:rsidR="008B4138" w:rsidRPr="008B4138" w:rsidRDefault="008B4138" w:rsidP="008B4138">
      <w:pPr>
        <w:numPr>
          <w:ilvl w:val="0"/>
          <w:numId w:val="236"/>
        </w:numPr>
        <w:spacing w:after="0" w:line="240" w:lineRule="auto"/>
        <w:ind w:left="426" w:firstLine="0"/>
        <w:jc w:val="both"/>
        <w:rPr>
          <w:rFonts w:ascii="Times New Roman" w:eastAsia="Times New Roman" w:hAnsi="Times New Roman"/>
          <w:sz w:val="28"/>
          <w:szCs w:val="28"/>
          <w:lang w:val="be-BY"/>
        </w:rPr>
      </w:pPr>
      <w:r w:rsidRPr="008B4138">
        <w:rPr>
          <w:rFonts w:ascii="Times New Roman" w:eastAsia="Times New Roman" w:hAnsi="Times New Roman"/>
          <w:sz w:val="28"/>
          <w:szCs w:val="28"/>
          <w:lang w:val="be-BY"/>
        </w:rPr>
        <w:t>Башҡорт әҙәбиәтенән урта мәктәп, гимназия, махсус урта белем биреүсе уҡыу йорттары уҡыусылары өсөн күргәҙмә әсбап. – Өфө, 2005.</w:t>
      </w:r>
    </w:p>
    <w:p w:rsidR="008B4138" w:rsidRPr="008B4138" w:rsidRDefault="008B4138" w:rsidP="008B4138">
      <w:pPr>
        <w:numPr>
          <w:ilvl w:val="0"/>
          <w:numId w:val="236"/>
        </w:numPr>
        <w:spacing w:after="0" w:line="240" w:lineRule="auto"/>
        <w:ind w:firstLine="44"/>
        <w:jc w:val="both"/>
        <w:rPr>
          <w:rFonts w:ascii="Times New Roman" w:eastAsia="Times New Roman" w:hAnsi="Times New Roman"/>
          <w:sz w:val="28"/>
          <w:szCs w:val="28"/>
          <w:lang w:val="be-BY"/>
        </w:rPr>
      </w:pPr>
      <w:r w:rsidRPr="008B4138">
        <w:rPr>
          <w:rFonts w:ascii="Times New Roman" w:eastAsia="Times New Roman" w:hAnsi="Times New Roman"/>
          <w:sz w:val="28"/>
          <w:szCs w:val="28"/>
          <w:lang w:val="be-BY"/>
        </w:rPr>
        <w:t>Башҡорт әҙәбиәте буйынса аудио-видеоәсбап. - Өфө: Башҡортостан Республикаһының Мәғариф  министрлығы, 2005.</w:t>
      </w:r>
    </w:p>
    <w:p w:rsidR="008B4138" w:rsidRPr="008B4138" w:rsidRDefault="008B4138" w:rsidP="008B4138">
      <w:pPr>
        <w:numPr>
          <w:ilvl w:val="0"/>
          <w:numId w:val="236"/>
        </w:numPr>
        <w:spacing w:after="0" w:line="240" w:lineRule="auto"/>
        <w:ind w:firstLine="44"/>
        <w:jc w:val="both"/>
        <w:rPr>
          <w:rFonts w:ascii="Times New Roman" w:eastAsia="Times New Roman" w:hAnsi="Times New Roman"/>
          <w:sz w:val="28"/>
          <w:szCs w:val="28"/>
          <w:lang w:val="be-BY"/>
        </w:rPr>
      </w:pPr>
      <w:r w:rsidRPr="008B4138">
        <w:rPr>
          <w:rFonts w:ascii="Times New Roman" w:eastAsia="Times New Roman" w:hAnsi="Times New Roman"/>
          <w:sz w:val="28"/>
          <w:szCs w:val="28"/>
          <w:lang w:val="be-BY"/>
        </w:rPr>
        <w:t xml:space="preserve">Башҡорт теле. </w:t>
      </w:r>
      <w:r w:rsidRPr="008B4138">
        <w:rPr>
          <w:rFonts w:ascii="Times New Roman" w:eastAsia="Times New Roman" w:hAnsi="Times New Roman"/>
          <w:sz w:val="28"/>
          <w:szCs w:val="28"/>
        </w:rPr>
        <w:t xml:space="preserve">5 – 6 </w:t>
      </w:r>
      <w:r w:rsidRPr="008B4138">
        <w:rPr>
          <w:rFonts w:ascii="Times New Roman" w:eastAsia="Times New Roman" w:hAnsi="Times New Roman"/>
          <w:sz w:val="28"/>
          <w:szCs w:val="28"/>
          <w:lang w:val="be-BY"/>
        </w:rPr>
        <w:t>кластар өсөн электрон дәреслек.</w:t>
      </w:r>
    </w:p>
    <w:p w:rsidR="008B4138" w:rsidRPr="008B4138" w:rsidRDefault="008B4138" w:rsidP="008B4138">
      <w:pPr>
        <w:numPr>
          <w:ilvl w:val="0"/>
          <w:numId w:val="236"/>
        </w:numPr>
        <w:spacing w:after="0" w:line="240" w:lineRule="auto"/>
        <w:ind w:firstLine="44"/>
        <w:jc w:val="both"/>
        <w:rPr>
          <w:rFonts w:ascii="Times New Roman" w:eastAsia="Times New Roman" w:hAnsi="Times New Roman"/>
          <w:sz w:val="28"/>
          <w:szCs w:val="28"/>
          <w:lang w:val="be-BY"/>
        </w:rPr>
      </w:pPr>
      <w:r w:rsidRPr="008B4138">
        <w:rPr>
          <w:rFonts w:ascii="Times New Roman" w:eastAsia="Times New Roman" w:hAnsi="Times New Roman"/>
          <w:sz w:val="28"/>
          <w:szCs w:val="28"/>
          <w:lang w:val="be-BY"/>
        </w:rPr>
        <w:t>Аслаев Т. Х., Атнағолова С.В. Телмәр үҫтереү буйынса сюжетлы картиналар.-Өфө: Китап, 1996</w:t>
      </w:r>
    </w:p>
    <w:p w:rsidR="008B4138" w:rsidRPr="008B4138" w:rsidRDefault="008B4138" w:rsidP="008B4138">
      <w:pPr>
        <w:numPr>
          <w:ilvl w:val="0"/>
          <w:numId w:val="236"/>
        </w:numPr>
        <w:spacing w:after="0" w:line="240" w:lineRule="auto"/>
        <w:ind w:firstLine="44"/>
        <w:jc w:val="both"/>
        <w:rPr>
          <w:rFonts w:ascii="Times New Roman" w:eastAsia="Times New Roman" w:hAnsi="Times New Roman"/>
          <w:sz w:val="28"/>
          <w:szCs w:val="28"/>
          <w:lang w:val="be-BY"/>
        </w:rPr>
      </w:pPr>
      <w:r w:rsidRPr="008B4138">
        <w:rPr>
          <w:rFonts w:ascii="Times New Roman" w:eastAsia="Times New Roman" w:hAnsi="Times New Roman"/>
          <w:sz w:val="28"/>
          <w:szCs w:val="28"/>
          <w:lang w:val="be-BY"/>
        </w:rPr>
        <w:t>Башҡорт теле грамматикаһы таблицаларҙа. Фонетика. Морфология. - Башҡортостандың бәләкәй даһийы. Өфө : «Эдвис» уҡытыу – методика үҙәге, 2008.</w:t>
      </w:r>
    </w:p>
    <w:p w:rsidR="008B4138" w:rsidRPr="008B4138" w:rsidRDefault="008B4138" w:rsidP="008B4138">
      <w:pPr>
        <w:rPr>
          <w:rFonts w:ascii="Times New Roman" w:eastAsia="Times New Roman" w:hAnsi="Times New Roman"/>
          <w:b/>
          <w:color w:val="000000"/>
          <w:sz w:val="36"/>
          <w:szCs w:val="24"/>
          <w:lang w:val="be-BY" w:eastAsia="ru-RU"/>
        </w:rPr>
      </w:pPr>
      <w:r w:rsidRPr="008B4138">
        <w:rPr>
          <w:rFonts w:ascii="Times New Roman" w:eastAsia="Times New Roman" w:hAnsi="Times New Roman"/>
          <w:b/>
          <w:color w:val="000000"/>
          <w:sz w:val="36"/>
          <w:szCs w:val="24"/>
          <w:lang w:val="be-BY" w:eastAsia="ru-RU"/>
        </w:rPr>
        <w:t>Обществознание</w:t>
      </w:r>
    </w:p>
    <w:p w:rsidR="008B4138" w:rsidRPr="008B4138" w:rsidRDefault="008B4138" w:rsidP="008B4138">
      <w:pPr>
        <w:spacing w:after="0"/>
        <w:jc w:val="both"/>
        <w:rPr>
          <w:rFonts w:ascii="Times New Roman" w:hAnsi="Times New Roman"/>
          <w:b/>
          <w:i/>
        </w:rPr>
      </w:pPr>
      <w:r w:rsidRPr="008B4138">
        <w:rPr>
          <w:rFonts w:ascii="Times New Roman" w:hAnsi="Times New Roman"/>
          <w:b/>
          <w:i/>
        </w:rPr>
        <w:t>Учебно-методическое обеспечение</w:t>
      </w:r>
    </w:p>
    <w:p w:rsidR="008B4138" w:rsidRPr="008B4138" w:rsidRDefault="008B4138" w:rsidP="008B4138">
      <w:pPr>
        <w:spacing w:after="0"/>
        <w:jc w:val="both"/>
        <w:rPr>
          <w:rFonts w:ascii="Times New Roman" w:hAnsi="Times New Roman"/>
        </w:rPr>
      </w:pPr>
      <w:r w:rsidRPr="008B4138">
        <w:rPr>
          <w:rFonts w:ascii="Times New Roman" w:hAnsi="Times New Roman"/>
        </w:rPr>
        <w:t>1.</w:t>
      </w:r>
      <w:r w:rsidRPr="008B4138">
        <w:rPr>
          <w:rFonts w:ascii="Times New Roman" w:hAnsi="Times New Roman"/>
        </w:rPr>
        <w:tab/>
        <w:t>Методические пособия для учителя:</w:t>
      </w:r>
    </w:p>
    <w:p w:rsidR="008B4138" w:rsidRPr="008B4138" w:rsidRDefault="008B4138" w:rsidP="008B4138">
      <w:pPr>
        <w:spacing w:after="0"/>
        <w:jc w:val="both"/>
        <w:rPr>
          <w:rFonts w:ascii="Times New Roman" w:hAnsi="Times New Roman"/>
        </w:rPr>
      </w:pPr>
      <w:r w:rsidRPr="008B4138">
        <w:rPr>
          <w:rFonts w:ascii="Times New Roman" w:hAnsi="Times New Roman"/>
        </w:rPr>
        <w:t>Боголюбов, Л. Н. Общая методика преподавания обществознания в школе / Л. Н. Боголюбов, Л. Ф. Иванова, А. Ю. Лазебникова. - М. : Дрофа, 2008.</w:t>
      </w:r>
    </w:p>
    <w:p w:rsidR="008B4138" w:rsidRPr="008B4138" w:rsidRDefault="008B4138" w:rsidP="008B4138">
      <w:pPr>
        <w:spacing w:after="0"/>
        <w:jc w:val="both"/>
        <w:rPr>
          <w:rFonts w:ascii="Times New Roman" w:hAnsi="Times New Roman"/>
        </w:rPr>
      </w:pPr>
      <w:r w:rsidRPr="008B4138">
        <w:rPr>
          <w:rFonts w:ascii="Times New Roman" w:hAnsi="Times New Roman"/>
        </w:rPr>
        <w:t>Лазебникова, А. Ю. Современное школьное обществознание : метод, пособие для учителя с дидакт. материалами / А. Ю. Лазебникова. - М. : Школа-Пресс, 2000.</w:t>
      </w:r>
    </w:p>
    <w:p w:rsidR="008B4138" w:rsidRPr="008B4138" w:rsidRDefault="008B4138" w:rsidP="008B4138">
      <w:pPr>
        <w:spacing w:after="0"/>
        <w:jc w:val="both"/>
        <w:rPr>
          <w:rFonts w:ascii="Times New Roman" w:hAnsi="Times New Roman"/>
        </w:rPr>
      </w:pPr>
      <w:r w:rsidRPr="008B4138">
        <w:rPr>
          <w:rFonts w:ascii="Times New Roman" w:hAnsi="Times New Roman"/>
        </w:rPr>
        <w:t>Прутченков, А. С. «Свет мой, зеркальце, скажи...» : методические разработки социально-психологических тренингов / А. С. Прутченков. - М. : Новая школа, 1996.</w:t>
      </w:r>
    </w:p>
    <w:p w:rsidR="008B4138" w:rsidRPr="008B4138" w:rsidRDefault="008B4138" w:rsidP="008B4138">
      <w:pPr>
        <w:spacing w:after="0"/>
        <w:jc w:val="both"/>
        <w:rPr>
          <w:rFonts w:ascii="Times New Roman" w:hAnsi="Times New Roman"/>
        </w:rPr>
      </w:pPr>
      <w:r w:rsidRPr="008B4138">
        <w:rPr>
          <w:rFonts w:ascii="Times New Roman" w:hAnsi="Times New Roman"/>
        </w:rPr>
        <w:t>Прутченков, А. С. Наедине с собой. Психологические тесты и психотехнические упражнения для подростков и старшеклассников / А. С. Прутченков. - М. : Российское педагогическое агент¬ство, 1996.</w:t>
      </w:r>
    </w:p>
    <w:p w:rsidR="008B4138" w:rsidRPr="008B4138" w:rsidRDefault="008B4138" w:rsidP="008B4138">
      <w:pPr>
        <w:spacing w:after="0"/>
        <w:jc w:val="both"/>
        <w:rPr>
          <w:rFonts w:ascii="Times New Roman" w:hAnsi="Times New Roman"/>
        </w:rPr>
      </w:pPr>
      <w:r w:rsidRPr="008B4138">
        <w:rPr>
          <w:rFonts w:ascii="Times New Roman" w:hAnsi="Times New Roman"/>
        </w:rPr>
        <w:t>Прутченков, А. С. Школа жизни : методические разработки социально-психологических тре¬нингов / А. С. Прутченков. - М. : Международная Педагогическая Академия, 1998.</w:t>
      </w:r>
    </w:p>
    <w:p w:rsidR="008B4138" w:rsidRPr="008B4138" w:rsidRDefault="008B4138" w:rsidP="008B4138">
      <w:pPr>
        <w:spacing w:after="0"/>
        <w:jc w:val="both"/>
        <w:rPr>
          <w:rFonts w:ascii="Times New Roman" w:hAnsi="Times New Roman"/>
        </w:rPr>
      </w:pPr>
      <w:r w:rsidRPr="008B4138">
        <w:rPr>
          <w:rFonts w:ascii="Times New Roman" w:hAnsi="Times New Roman"/>
        </w:rPr>
        <w:t>Сборник нормативных документов. Обществознание. Примерные программы по обществознанию : Федеральный компонент государственного стандарта. Федеральный базисный учебный план и примерные учебные планы. - М. : Дрофа, 2008.</w:t>
      </w:r>
    </w:p>
    <w:p w:rsidR="008B4138" w:rsidRPr="008B4138" w:rsidRDefault="008B4138" w:rsidP="008B4138">
      <w:pPr>
        <w:spacing w:after="0"/>
        <w:jc w:val="both"/>
        <w:rPr>
          <w:rFonts w:ascii="Times New Roman" w:hAnsi="Times New Roman"/>
        </w:rPr>
      </w:pPr>
      <w:r w:rsidRPr="008B4138">
        <w:rPr>
          <w:rFonts w:ascii="Times New Roman" w:hAnsi="Times New Roman"/>
        </w:rPr>
        <w:t>Примерные программы основного общего образования. Обществознание : 5-9 классы. - М. : Просвещение, 2010.</w:t>
      </w:r>
    </w:p>
    <w:p w:rsidR="008B4138" w:rsidRPr="008B4138" w:rsidRDefault="008B4138" w:rsidP="008B4138">
      <w:pPr>
        <w:spacing w:after="0"/>
        <w:jc w:val="both"/>
        <w:rPr>
          <w:rFonts w:ascii="Times New Roman" w:hAnsi="Times New Roman"/>
        </w:rPr>
      </w:pPr>
      <w:r w:rsidRPr="008B4138">
        <w:rPr>
          <w:rFonts w:ascii="Times New Roman" w:hAnsi="Times New Roman"/>
        </w:rPr>
        <w:t>Правовое воспитание школьников. 5-9 классы : конспекты занятий / авт.-сост. О. В. Летнева. -Волгоград : Учитель, 2007.</w:t>
      </w:r>
    </w:p>
    <w:p w:rsidR="008B4138" w:rsidRPr="008B4138" w:rsidRDefault="008B4138" w:rsidP="008B4138">
      <w:pPr>
        <w:spacing w:after="0"/>
        <w:jc w:val="both"/>
        <w:rPr>
          <w:rFonts w:ascii="Times New Roman" w:hAnsi="Times New Roman"/>
        </w:rPr>
      </w:pPr>
      <w:r w:rsidRPr="008B4138">
        <w:rPr>
          <w:rFonts w:ascii="Times New Roman" w:hAnsi="Times New Roman"/>
        </w:rPr>
        <w:t>2.</w:t>
      </w:r>
      <w:r w:rsidRPr="008B4138">
        <w:rPr>
          <w:rFonts w:ascii="Times New Roman" w:hAnsi="Times New Roman"/>
        </w:rPr>
        <w:tab/>
        <w:t>Дополнительная литература для учителя:</w:t>
      </w:r>
    </w:p>
    <w:p w:rsidR="008B4138" w:rsidRPr="008B4138" w:rsidRDefault="008B4138" w:rsidP="008B4138">
      <w:pPr>
        <w:spacing w:after="0"/>
        <w:jc w:val="both"/>
        <w:rPr>
          <w:rFonts w:ascii="Times New Roman" w:hAnsi="Times New Roman"/>
        </w:rPr>
      </w:pPr>
      <w:r w:rsidRPr="008B4138">
        <w:rPr>
          <w:rFonts w:ascii="Times New Roman" w:hAnsi="Times New Roman"/>
        </w:rPr>
        <w:t>Гражданский кодекс Российской Федерации. Кодекс об административных правонарушениях. Конституция Российской Федерации. Семейный кодекс РФ. Трудовой кодекс РФ.</w:t>
      </w:r>
    </w:p>
    <w:p w:rsidR="008B4138" w:rsidRPr="008B4138" w:rsidRDefault="008B4138" w:rsidP="008B4138">
      <w:pPr>
        <w:spacing w:after="0"/>
        <w:jc w:val="both"/>
        <w:rPr>
          <w:rFonts w:ascii="Times New Roman" w:hAnsi="Times New Roman"/>
        </w:rPr>
      </w:pPr>
      <w:r w:rsidRPr="008B4138">
        <w:rPr>
          <w:rFonts w:ascii="Times New Roman" w:hAnsi="Times New Roman"/>
        </w:rPr>
        <w:t>Александрова, И. Ю. Обществознание. Интенсивный курс / И. Ю. Александрова, В. В. Вла¬димирова, Л. Ш. Лозовский. - М. : Айрис-Пресс, 2010.</w:t>
      </w:r>
    </w:p>
    <w:p w:rsidR="008B4138" w:rsidRPr="008B4138" w:rsidRDefault="008B4138" w:rsidP="008B4138">
      <w:pPr>
        <w:spacing w:after="0"/>
        <w:jc w:val="both"/>
        <w:rPr>
          <w:rFonts w:ascii="Times New Roman" w:hAnsi="Times New Roman"/>
        </w:rPr>
      </w:pPr>
      <w:r w:rsidRPr="008B4138">
        <w:rPr>
          <w:rFonts w:ascii="Times New Roman" w:hAnsi="Times New Roman"/>
        </w:rPr>
        <w:t>Бахмутова, Л. С. Методика преподавания обществознания : учеб. пособие для студентов пед. высш. учеб. заведений : в 2 ч. / Л. С. Бахмутова. - М.: Гуманит. ИЦ ВЛАДОС, 2001.</w:t>
      </w:r>
    </w:p>
    <w:p w:rsidR="008B4138" w:rsidRPr="008B4138" w:rsidRDefault="008B4138" w:rsidP="008B4138">
      <w:pPr>
        <w:spacing w:after="0"/>
        <w:jc w:val="both"/>
        <w:rPr>
          <w:rFonts w:ascii="Times New Roman" w:hAnsi="Times New Roman"/>
        </w:rPr>
      </w:pPr>
      <w:r w:rsidRPr="008B4138">
        <w:rPr>
          <w:rFonts w:ascii="Times New Roman" w:hAnsi="Times New Roman"/>
        </w:rPr>
        <w:t>Бекешев, К. А. Обществознание : учеб. пособие / К. А. Бекешев. - М. : Проспект, 2010.</w:t>
      </w:r>
    </w:p>
    <w:p w:rsidR="008B4138" w:rsidRPr="008B4138" w:rsidRDefault="008B4138" w:rsidP="008B4138">
      <w:pPr>
        <w:spacing w:after="0"/>
        <w:jc w:val="both"/>
        <w:rPr>
          <w:rFonts w:ascii="Times New Roman" w:hAnsi="Times New Roman"/>
        </w:rPr>
      </w:pPr>
      <w:r w:rsidRPr="008B4138">
        <w:rPr>
          <w:rFonts w:ascii="Times New Roman" w:hAnsi="Times New Roman"/>
        </w:rPr>
        <w:t>Лозовский, Л. Ш. Практикум по обществознанию : вопросы и ответы; тесты с решениями / Л. Ш. Лозовский, Б. А. Райзберг. - М.: Рольф Айрис-Пресс, 2010.</w:t>
      </w:r>
    </w:p>
    <w:p w:rsidR="008B4138" w:rsidRPr="008B4138" w:rsidRDefault="008B4138" w:rsidP="008B4138">
      <w:pPr>
        <w:spacing w:after="0"/>
        <w:jc w:val="both"/>
        <w:rPr>
          <w:rFonts w:ascii="Times New Roman" w:hAnsi="Times New Roman"/>
        </w:rPr>
      </w:pPr>
      <w:r w:rsidRPr="008B4138">
        <w:rPr>
          <w:rFonts w:ascii="Times New Roman" w:hAnsi="Times New Roman"/>
        </w:rPr>
        <w:t>Политика и право. Школьный практикум. 10-11 кл. : пособие для учащихся общеобразоват. учеб. заведений / авт.-сост. М. И. Шилобод, В. Ф. Кривошеев. - М. : Дрофа, 1997.</w:t>
      </w:r>
    </w:p>
    <w:p w:rsidR="008B4138" w:rsidRPr="008B4138" w:rsidRDefault="008B4138" w:rsidP="008B4138">
      <w:pPr>
        <w:spacing w:after="0"/>
        <w:jc w:val="both"/>
        <w:rPr>
          <w:rFonts w:ascii="Times New Roman" w:hAnsi="Times New Roman"/>
        </w:rPr>
      </w:pPr>
      <w:r w:rsidRPr="008B4138">
        <w:rPr>
          <w:rFonts w:ascii="Times New Roman" w:hAnsi="Times New Roman"/>
        </w:rPr>
        <w:t>Сычев, А. А. Обществознание : учеб. пособие / А. А. Сычев. - М.: Альфа-М : ИНФРА-М, 2010.</w:t>
      </w:r>
    </w:p>
    <w:p w:rsidR="008B4138" w:rsidRPr="008B4138" w:rsidRDefault="008B4138" w:rsidP="008B4138">
      <w:pPr>
        <w:spacing w:after="0"/>
        <w:jc w:val="both"/>
        <w:rPr>
          <w:rFonts w:ascii="Times New Roman" w:hAnsi="Times New Roman"/>
        </w:rPr>
      </w:pPr>
      <w:r w:rsidRPr="008B4138">
        <w:rPr>
          <w:rFonts w:ascii="Times New Roman" w:hAnsi="Times New Roman"/>
        </w:rPr>
        <w:t>Тюляева, Т. И. Обществознание : настольная книга учителя / Т. И. Тюляева. - М.: Астрель, 2010.</w:t>
      </w:r>
    </w:p>
    <w:p w:rsidR="008B4138" w:rsidRPr="008B4138" w:rsidRDefault="008B4138" w:rsidP="008B4138">
      <w:pPr>
        <w:spacing w:after="0"/>
        <w:jc w:val="both"/>
        <w:rPr>
          <w:rFonts w:ascii="Times New Roman" w:hAnsi="Times New Roman"/>
        </w:rPr>
      </w:pPr>
      <w:r w:rsidRPr="008B4138">
        <w:rPr>
          <w:rFonts w:ascii="Times New Roman" w:hAnsi="Times New Roman"/>
        </w:rPr>
        <w:t>3.</w:t>
      </w:r>
      <w:r w:rsidRPr="008B4138">
        <w:rPr>
          <w:rFonts w:ascii="Times New Roman" w:hAnsi="Times New Roman"/>
        </w:rPr>
        <w:tab/>
        <w:t>Дополнительная литература для учащихся:</w:t>
      </w:r>
    </w:p>
    <w:p w:rsidR="008B4138" w:rsidRPr="008B4138" w:rsidRDefault="008B4138" w:rsidP="008B4138">
      <w:pPr>
        <w:spacing w:after="0"/>
        <w:jc w:val="both"/>
        <w:rPr>
          <w:rFonts w:ascii="Times New Roman" w:hAnsi="Times New Roman"/>
        </w:rPr>
      </w:pPr>
      <w:r w:rsidRPr="008B4138">
        <w:rPr>
          <w:rFonts w:ascii="Times New Roman" w:hAnsi="Times New Roman"/>
        </w:rPr>
        <w:t>Домашек, Е. В. Школьный справочник по обществознанию / Е. В. Домашек. - Ростов н/Д. : Феникс, 2010.</w:t>
      </w:r>
    </w:p>
    <w:p w:rsidR="008B4138" w:rsidRPr="008B4138" w:rsidRDefault="008B4138" w:rsidP="008B4138">
      <w:pPr>
        <w:spacing w:after="0"/>
        <w:jc w:val="both"/>
        <w:rPr>
          <w:rFonts w:ascii="Times New Roman" w:hAnsi="Times New Roman"/>
        </w:rPr>
      </w:pPr>
      <w:r w:rsidRPr="008B4138">
        <w:rPr>
          <w:rFonts w:ascii="Times New Roman" w:hAnsi="Times New Roman"/>
        </w:rPr>
        <w:t>Сазонова, Г. Г. Обществознание в таблицах и схемах / Г. Г. Сазонова. - М. : Виктория Плюс, 2007.</w:t>
      </w:r>
    </w:p>
    <w:p w:rsidR="008B4138" w:rsidRPr="008B4138" w:rsidRDefault="008B4138" w:rsidP="008B4138">
      <w:pPr>
        <w:spacing w:after="0"/>
        <w:jc w:val="both"/>
        <w:rPr>
          <w:rFonts w:ascii="Times New Roman" w:hAnsi="Times New Roman"/>
        </w:rPr>
      </w:pPr>
      <w:r w:rsidRPr="008B4138">
        <w:rPr>
          <w:rFonts w:ascii="Times New Roman" w:hAnsi="Times New Roman"/>
        </w:rPr>
        <w:t>4. Информационно-коммуникативные средства.</w:t>
      </w:r>
    </w:p>
    <w:p w:rsidR="008B4138" w:rsidRPr="008B4138" w:rsidRDefault="008B4138" w:rsidP="008B4138">
      <w:pPr>
        <w:spacing w:after="0"/>
        <w:jc w:val="both"/>
        <w:rPr>
          <w:rFonts w:ascii="Times New Roman" w:hAnsi="Times New Roman"/>
        </w:rPr>
      </w:pPr>
      <w:r w:rsidRPr="008B4138">
        <w:rPr>
          <w:rFonts w:ascii="Times New Roman" w:hAnsi="Times New Roman"/>
        </w:rPr>
        <w:t>Обществознание. Рекомендации. Разработки / Н. Ю. Бухарева [и др.]. - Волгоград : Учитель. 2010. - (Методики. Материалы к урокам). - 1 электрон, опт. диск (CD-ROM).</w:t>
      </w:r>
    </w:p>
    <w:p w:rsidR="008B4138" w:rsidRPr="008B4138" w:rsidRDefault="008B4138" w:rsidP="008B4138">
      <w:pPr>
        <w:spacing w:after="0"/>
        <w:jc w:val="both"/>
        <w:rPr>
          <w:rFonts w:ascii="Times New Roman" w:hAnsi="Times New Roman"/>
        </w:rPr>
      </w:pPr>
      <w:r w:rsidRPr="008B4138">
        <w:rPr>
          <w:rFonts w:ascii="Times New Roman" w:hAnsi="Times New Roman"/>
        </w:rPr>
        <w:t>Обществознание. Сетевая версия «Учитель + 15 учеников». Тематические тесты. Редактор тестов / сост. Н. А. Скобелина. - Волгоград : Учитель, 2010. - (Сетевой тестовый контроль). -1 электрон, опт. диск (CD-ROM).</w:t>
      </w:r>
    </w:p>
    <w:p w:rsidR="008B4138" w:rsidRPr="008B4138" w:rsidRDefault="008B4138" w:rsidP="008B4138">
      <w:pPr>
        <w:spacing w:after="0"/>
        <w:jc w:val="both"/>
        <w:rPr>
          <w:rFonts w:ascii="Times New Roman" w:hAnsi="Times New Roman"/>
        </w:rPr>
      </w:pPr>
      <w:r w:rsidRPr="008B4138">
        <w:rPr>
          <w:rFonts w:ascii="Times New Roman" w:hAnsi="Times New Roman"/>
        </w:rPr>
        <w:t>Обществознание. Курс лекций : учеб. пособие / А. Ю. Ларин, О. Е. Боровик. - М. : Книжный мир, 2010. - 1 электрон, опт. диск (CD-ROM).</w:t>
      </w:r>
    </w:p>
    <w:p w:rsidR="008B4138" w:rsidRPr="008B4138" w:rsidRDefault="008B4138" w:rsidP="008B4138">
      <w:pPr>
        <w:spacing w:after="0"/>
        <w:jc w:val="both"/>
        <w:rPr>
          <w:rFonts w:ascii="Times New Roman" w:hAnsi="Times New Roman"/>
        </w:rPr>
      </w:pPr>
      <w:r w:rsidRPr="008B4138">
        <w:rPr>
          <w:rFonts w:ascii="Times New Roman" w:hAnsi="Times New Roman"/>
        </w:rPr>
        <w:t>Обществознание. 6 класс. Электронное приложение к учебнику под редакцией Л.Н.Боголюбова, Л.Ф.Ивановой (1CD) – НП «Телешкола», ОАО «Издательство «Просвещение», 2013</w:t>
      </w:r>
    </w:p>
    <w:p w:rsidR="008B4138" w:rsidRPr="008B4138" w:rsidRDefault="008B4138" w:rsidP="008B4138">
      <w:pPr>
        <w:spacing w:after="0"/>
        <w:jc w:val="both"/>
        <w:rPr>
          <w:rFonts w:ascii="Times New Roman" w:hAnsi="Times New Roman"/>
        </w:rPr>
      </w:pPr>
      <w:r w:rsidRPr="008B4138">
        <w:rPr>
          <w:rFonts w:ascii="Times New Roman" w:hAnsi="Times New Roman"/>
        </w:rPr>
        <w:t>Интернет-ресурсы:</w:t>
      </w:r>
    </w:p>
    <w:p w:rsidR="008B4138" w:rsidRPr="008B4138" w:rsidRDefault="008B4138" w:rsidP="008B4138">
      <w:pPr>
        <w:spacing w:after="0"/>
        <w:jc w:val="both"/>
        <w:rPr>
          <w:rFonts w:ascii="Times New Roman" w:hAnsi="Times New Roman"/>
        </w:rPr>
      </w:pPr>
      <w:r w:rsidRPr="008B4138">
        <w:rPr>
          <w:rFonts w:ascii="Times New Roman" w:hAnsi="Times New Roman"/>
        </w:rPr>
        <w:t>1.</w:t>
      </w:r>
      <w:r w:rsidRPr="008B4138">
        <w:rPr>
          <w:rFonts w:ascii="Times New Roman" w:hAnsi="Times New Roman"/>
        </w:rPr>
        <w:tab/>
        <w:t>Архив презентации PowerPoint. - Режим доступа : http://power-p.rU/load/obshhestvoznanie/11</w:t>
      </w:r>
    </w:p>
    <w:p w:rsidR="008B4138" w:rsidRPr="008B4138" w:rsidRDefault="008B4138" w:rsidP="008B4138">
      <w:pPr>
        <w:spacing w:after="0"/>
        <w:jc w:val="both"/>
        <w:rPr>
          <w:rFonts w:ascii="Times New Roman" w:hAnsi="Times New Roman"/>
        </w:rPr>
      </w:pPr>
      <w:r w:rsidRPr="008B4138">
        <w:rPr>
          <w:rFonts w:ascii="Times New Roman" w:hAnsi="Times New Roman"/>
        </w:rPr>
        <w:t>2.</w:t>
      </w:r>
      <w:r w:rsidRPr="008B4138">
        <w:rPr>
          <w:rFonts w:ascii="Times New Roman" w:hAnsi="Times New Roman"/>
        </w:rPr>
        <w:tab/>
        <w:t>Архив учебных программ и презентаций. - Режим доступа : http://www.rusedu.ru</w:t>
      </w:r>
    </w:p>
    <w:p w:rsidR="008B4138" w:rsidRPr="008B4138" w:rsidRDefault="008B4138" w:rsidP="008B4138">
      <w:pPr>
        <w:spacing w:after="0"/>
        <w:jc w:val="both"/>
        <w:rPr>
          <w:rFonts w:ascii="Times New Roman" w:hAnsi="Times New Roman"/>
        </w:rPr>
      </w:pPr>
      <w:r w:rsidRPr="008B4138">
        <w:rPr>
          <w:rFonts w:ascii="Times New Roman" w:hAnsi="Times New Roman"/>
        </w:rPr>
        <w:t>3.</w:t>
      </w:r>
      <w:r w:rsidRPr="008B4138">
        <w:rPr>
          <w:rFonts w:ascii="Times New Roman" w:hAnsi="Times New Roman"/>
        </w:rPr>
        <w:tab/>
        <w:t>Виртуальный кабинет истории и обществознания. - Режим доступа : http://ant-m.ucoz.ru</w:t>
      </w:r>
    </w:p>
    <w:p w:rsidR="008B4138" w:rsidRPr="008B4138" w:rsidRDefault="008B4138" w:rsidP="008B4138">
      <w:pPr>
        <w:spacing w:after="0"/>
        <w:jc w:val="both"/>
        <w:rPr>
          <w:rFonts w:ascii="Times New Roman" w:hAnsi="Times New Roman"/>
        </w:rPr>
      </w:pPr>
      <w:r w:rsidRPr="008B4138">
        <w:rPr>
          <w:rFonts w:ascii="Times New Roman" w:hAnsi="Times New Roman"/>
        </w:rPr>
        <w:t>4.</w:t>
      </w:r>
      <w:r w:rsidRPr="008B4138">
        <w:rPr>
          <w:rFonts w:ascii="Times New Roman" w:hAnsi="Times New Roman"/>
        </w:rPr>
        <w:tab/>
        <w:t>Единая коллекция Цифровых Образовательных Ресурсов. - Режим доступа : http:// school collection.edu.ru</w:t>
      </w:r>
    </w:p>
    <w:p w:rsidR="008B4138" w:rsidRPr="008B4138" w:rsidRDefault="008B4138" w:rsidP="008B4138">
      <w:pPr>
        <w:spacing w:after="0"/>
        <w:jc w:val="both"/>
        <w:rPr>
          <w:rFonts w:ascii="Times New Roman" w:hAnsi="Times New Roman"/>
        </w:rPr>
      </w:pPr>
      <w:r w:rsidRPr="008B4138">
        <w:rPr>
          <w:rFonts w:ascii="Times New Roman" w:hAnsi="Times New Roman"/>
        </w:rPr>
        <w:t>5.</w:t>
      </w:r>
      <w:r w:rsidRPr="008B4138">
        <w:rPr>
          <w:rFonts w:ascii="Times New Roman" w:hAnsi="Times New Roman"/>
        </w:rPr>
        <w:tab/>
        <w:t>Интернет-портал «Рго школу.ru». - Режим доступа : http://www.proshkolu.ru/user/Safonova50/ folder/13727</w:t>
      </w:r>
    </w:p>
    <w:p w:rsidR="008B4138" w:rsidRPr="008B4138" w:rsidRDefault="008B4138" w:rsidP="008B4138">
      <w:pPr>
        <w:spacing w:after="0"/>
        <w:jc w:val="both"/>
        <w:rPr>
          <w:rFonts w:ascii="Times New Roman" w:hAnsi="Times New Roman"/>
        </w:rPr>
      </w:pPr>
      <w:r w:rsidRPr="008B4138">
        <w:rPr>
          <w:rFonts w:ascii="Times New Roman" w:hAnsi="Times New Roman"/>
        </w:rPr>
        <w:t>6.</w:t>
      </w:r>
      <w:r w:rsidRPr="008B4138">
        <w:rPr>
          <w:rFonts w:ascii="Times New Roman" w:hAnsi="Times New Roman"/>
        </w:rPr>
        <w:tab/>
        <w:t>Презентации PowerPoint (обществознание). - Режим доступа : http://mirppt.ucoz.ru/index/ prezentacii_po_obshhestvoznaniju/0-13</w:t>
      </w:r>
    </w:p>
    <w:p w:rsidR="008B4138" w:rsidRPr="008B4138" w:rsidRDefault="008B4138" w:rsidP="008B4138">
      <w:pPr>
        <w:spacing w:after="0"/>
        <w:jc w:val="both"/>
        <w:rPr>
          <w:rFonts w:ascii="Times New Roman" w:hAnsi="Times New Roman"/>
        </w:rPr>
      </w:pPr>
      <w:r w:rsidRPr="008B4138">
        <w:rPr>
          <w:rFonts w:ascii="Times New Roman" w:hAnsi="Times New Roman"/>
        </w:rPr>
        <w:t>7.</w:t>
      </w:r>
      <w:r w:rsidRPr="008B4138">
        <w:rPr>
          <w:rFonts w:ascii="Times New Roman" w:hAnsi="Times New Roman"/>
        </w:rPr>
        <w:tab/>
        <w:t>Презентации по обществознанию. - Режим доступа : http://pravo48.narod.ru/PREZENTAZH.htm</w:t>
      </w:r>
    </w:p>
    <w:p w:rsidR="008B4138" w:rsidRPr="008B4138" w:rsidRDefault="008B4138" w:rsidP="008B4138">
      <w:pPr>
        <w:spacing w:after="0"/>
        <w:jc w:val="both"/>
        <w:rPr>
          <w:rFonts w:ascii="Times New Roman" w:hAnsi="Times New Roman"/>
        </w:rPr>
      </w:pPr>
      <w:r w:rsidRPr="008B4138">
        <w:rPr>
          <w:rFonts w:ascii="Times New Roman" w:hAnsi="Times New Roman"/>
        </w:rPr>
        <w:t>8.</w:t>
      </w:r>
      <w:r w:rsidRPr="008B4138">
        <w:rPr>
          <w:rFonts w:ascii="Times New Roman" w:hAnsi="Times New Roman"/>
        </w:rPr>
        <w:tab/>
        <w:t>Справочно-информационный интернет-портал. - Режим доступа : http://www.gramota</w:t>
      </w:r>
    </w:p>
    <w:p w:rsidR="008B4138" w:rsidRPr="008B4138" w:rsidRDefault="008B4138" w:rsidP="008B4138">
      <w:pPr>
        <w:spacing w:after="0"/>
        <w:jc w:val="both"/>
        <w:rPr>
          <w:rFonts w:ascii="Times New Roman" w:hAnsi="Times New Roman"/>
        </w:rPr>
      </w:pPr>
      <w:r w:rsidRPr="008B4138">
        <w:rPr>
          <w:rFonts w:ascii="Times New Roman" w:hAnsi="Times New Roman"/>
        </w:rPr>
        <w:t>9.</w:t>
      </w:r>
      <w:r w:rsidRPr="008B4138">
        <w:rPr>
          <w:rFonts w:ascii="Times New Roman" w:hAnsi="Times New Roman"/>
        </w:rPr>
        <w:tab/>
        <w:t>http://www.rsnet.ru — Официальная Россия (сервер орга¬нов государственной власти Российской Федерации).</w:t>
      </w:r>
    </w:p>
    <w:p w:rsidR="008B4138" w:rsidRPr="008B4138" w:rsidRDefault="008B4138" w:rsidP="008B4138">
      <w:pPr>
        <w:spacing w:after="0"/>
        <w:jc w:val="both"/>
        <w:rPr>
          <w:rFonts w:ascii="Times New Roman" w:hAnsi="Times New Roman"/>
        </w:rPr>
      </w:pPr>
      <w:r w:rsidRPr="008B4138">
        <w:rPr>
          <w:rFonts w:ascii="Times New Roman" w:hAnsi="Times New Roman"/>
        </w:rPr>
        <w:t>10.</w:t>
      </w:r>
      <w:r w:rsidRPr="008B4138">
        <w:rPr>
          <w:rFonts w:ascii="Times New Roman" w:hAnsi="Times New Roman"/>
        </w:rPr>
        <w:tab/>
        <w:t>http://president.kremlin.ru — Президент Российской Феде¬рации.</w:t>
      </w:r>
    </w:p>
    <w:p w:rsidR="008B4138" w:rsidRPr="008B4138" w:rsidRDefault="008B4138" w:rsidP="008B4138">
      <w:pPr>
        <w:spacing w:after="0"/>
        <w:jc w:val="both"/>
        <w:rPr>
          <w:rFonts w:ascii="Times New Roman" w:hAnsi="Times New Roman"/>
        </w:rPr>
      </w:pPr>
      <w:r w:rsidRPr="008B4138">
        <w:rPr>
          <w:rFonts w:ascii="Times New Roman" w:hAnsi="Times New Roman"/>
        </w:rPr>
        <w:t>11.</w:t>
      </w:r>
      <w:r w:rsidRPr="008B4138">
        <w:rPr>
          <w:rFonts w:ascii="Times New Roman" w:hAnsi="Times New Roman"/>
        </w:rPr>
        <w:tab/>
        <w:t>http://www.rsnet.ru — Судебная власть Российской Феде¬рации.</w:t>
      </w:r>
    </w:p>
    <w:p w:rsidR="008B4138" w:rsidRPr="008B4138" w:rsidRDefault="008B4138" w:rsidP="008B4138">
      <w:pPr>
        <w:spacing w:after="0"/>
        <w:jc w:val="both"/>
        <w:rPr>
          <w:rFonts w:ascii="Times New Roman" w:hAnsi="Times New Roman"/>
        </w:rPr>
      </w:pPr>
      <w:r w:rsidRPr="008B4138">
        <w:rPr>
          <w:rFonts w:ascii="Times New Roman" w:hAnsi="Times New Roman"/>
        </w:rPr>
        <w:t>12.</w:t>
      </w:r>
      <w:r w:rsidRPr="008B4138">
        <w:rPr>
          <w:rFonts w:ascii="Times New Roman" w:hAnsi="Times New Roman"/>
        </w:rPr>
        <w:tab/>
        <w:t>http://www.jurizdat.ru/edition</w:t>
      </w:r>
      <w:r>
        <w:rPr>
          <w:rFonts w:ascii="Times New Roman" w:hAnsi="Times New Roman"/>
        </w:rPr>
        <w:t>s/official/lcrf — Собрание зако</w:t>
      </w:r>
      <w:r w:rsidRPr="008B4138">
        <w:rPr>
          <w:rFonts w:ascii="Times New Roman" w:hAnsi="Times New Roman"/>
        </w:rPr>
        <w:t>нодательства Российской Федерации.</w:t>
      </w:r>
    </w:p>
    <w:p w:rsidR="008B4138" w:rsidRPr="008B4138" w:rsidRDefault="008B4138" w:rsidP="008B4138">
      <w:pPr>
        <w:spacing w:after="0"/>
        <w:jc w:val="both"/>
        <w:rPr>
          <w:rFonts w:ascii="Times New Roman" w:hAnsi="Times New Roman"/>
        </w:rPr>
      </w:pPr>
      <w:r w:rsidRPr="008B4138">
        <w:rPr>
          <w:rFonts w:ascii="Times New Roman" w:hAnsi="Times New Roman"/>
        </w:rPr>
        <w:t>13.</w:t>
      </w:r>
      <w:r w:rsidRPr="008B4138">
        <w:rPr>
          <w:rFonts w:ascii="Times New Roman" w:hAnsi="Times New Roman"/>
        </w:rPr>
        <w:tab/>
        <w:t>http://socionet.ru — Со</w:t>
      </w:r>
      <w:r>
        <w:rPr>
          <w:rFonts w:ascii="Times New Roman" w:hAnsi="Times New Roman"/>
        </w:rPr>
        <w:t>ционет: информационное простран</w:t>
      </w:r>
      <w:r w:rsidRPr="008B4138">
        <w:rPr>
          <w:rFonts w:ascii="Times New Roman" w:hAnsi="Times New Roman"/>
        </w:rPr>
        <w:t>ство по общественным наукам.</w:t>
      </w:r>
    </w:p>
    <w:p w:rsidR="008B4138" w:rsidRPr="008B4138" w:rsidRDefault="008B4138" w:rsidP="008B4138">
      <w:pPr>
        <w:rPr>
          <w:rFonts w:ascii="Times New Roman" w:eastAsia="Times New Roman" w:hAnsi="Times New Roman"/>
          <w:b/>
          <w:color w:val="000000"/>
          <w:sz w:val="36"/>
          <w:szCs w:val="24"/>
          <w:lang w:eastAsia="ru-RU"/>
        </w:rPr>
      </w:pPr>
    </w:p>
    <w:p w:rsidR="008B4138" w:rsidRPr="008B4138" w:rsidRDefault="008B4138" w:rsidP="008B4138">
      <w:pPr>
        <w:rPr>
          <w:lang w:val="be-BY"/>
        </w:rPr>
      </w:pPr>
      <w:r w:rsidRPr="008B4138">
        <w:rPr>
          <w:rFonts w:ascii="Times New Roman" w:eastAsia="Times New Roman" w:hAnsi="Times New Roman"/>
          <w:color w:val="000000"/>
          <w:sz w:val="24"/>
          <w:szCs w:val="24"/>
          <w:lang w:eastAsia="ru-RU"/>
        </w:rPr>
        <w:t> </w:t>
      </w:r>
      <w:r w:rsidRPr="008B4138">
        <w:rPr>
          <w:rFonts w:ascii="Times New Roman" w:eastAsia="Times New Roman" w:hAnsi="Times New Roman"/>
          <w:color w:val="000000"/>
          <w:sz w:val="24"/>
          <w:szCs w:val="24"/>
          <w:lang w:val="be-BY" w:eastAsia="ru-RU"/>
        </w:rPr>
        <w:t xml:space="preserve"> </w:t>
      </w:r>
      <w:r w:rsidRPr="008B4138">
        <w:rPr>
          <w:rFonts w:ascii="Times New Roman" w:eastAsia="Times New Roman" w:hAnsi="Times New Roman"/>
          <w:color w:val="000000"/>
          <w:sz w:val="24"/>
          <w:szCs w:val="24"/>
          <w:lang w:eastAsia="ru-RU"/>
        </w:rPr>
        <w:t> </w:t>
      </w:r>
      <w:r w:rsidRPr="008B4138">
        <w:rPr>
          <w:rFonts w:ascii="Times New Roman" w:eastAsia="Times New Roman" w:hAnsi="Times New Roman"/>
          <w:color w:val="000000"/>
          <w:sz w:val="24"/>
          <w:szCs w:val="24"/>
          <w:lang w:val="be-BY" w:eastAsia="ru-RU"/>
        </w:rPr>
        <w:t xml:space="preserve"> </w:t>
      </w:r>
      <w:r w:rsidRPr="008B4138">
        <w:rPr>
          <w:rFonts w:ascii="Times New Roman" w:eastAsia="Times New Roman" w:hAnsi="Times New Roman"/>
          <w:color w:val="000000"/>
          <w:sz w:val="24"/>
          <w:szCs w:val="24"/>
          <w:lang w:eastAsia="ru-RU"/>
        </w:rPr>
        <w:t> </w:t>
      </w:r>
      <w:r w:rsidRPr="008B4138">
        <w:rPr>
          <w:rFonts w:ascii="Times New Roman" w:eastAsia="Times New Roman" w:hAnsi="Times New Roman"/>
          <w:color w:val="000000"/>
          <w:sz w:val="24"/>
          <w:szCs w:val="24"/>
          <w:lang w:val="be-BY" w:eastAsia="ru-RU"/>
        </w:rPr>
        <w:t xml:space="preserve"> </w:t>
      </w:r>
      <w:r w:rsidRPr="008B4138">
        <w:rPr>
          <w:rFonts w:ascii="Times New Roman" w:eastAsia="Times New Roman" w:hAnsi="Times New Roman"/>
          <w:color w:val="000000"/>
          <w:sz w:val="24"/>
          <w:szCs w:val="24"/>
          <w:lang w:eastAsia="ru-RU"/>
        </w:rPr>
        <w:t> </w:t>
      </w:r>
      <w:r w:rsidRPr="008B4138">
        <w:rPr>
          <w:rFonts w:ascii="Times New Roman" w:eastAsia="Times New Roman" w:hAnsi="Times New Roman"/>
          <w:color w:val="000000"/>
          <w:sz w:val="24"/>
          <w:szCs w:val="24"/>
          <w:lang w:val="be-BY" w:eastAsia="ru-RU"/>
        </w:rPr>
        <w:t xml:space="preserve"> </w:t>
      </w:r>
      <w:r w:rsidRPr="008B4138">
        <w:rPr>
          <w:rFonts w:ascii="Times New Roman" w:eastAsia="Times New Roman" w:hAnsi="Times New Roman"/>
          <w:color w:val="000000"/>
          <w:sz w:val="24"/>
          <w:szCs w:val="24"/>
          <w:lang w:eastAsia="ru-RU"/>
        </w:rPr>
        <w:t> </w:t>
      </w:r>
      <w:r w:rsidRPr="008B4138">
        <w:rPr>
          <w:rFonts w:ascii="Times New Roman" w:eastAsia="Times New Roman" w:hAnsi="Times New Roman"/>
          <w:color w:val="000000"/>
          <w:sz w:val="24"/>
          <w:szCs w:val="24"/>
          <w:lang w:val="be-BY" w:eastAsia="ru-RU"/>
        </w:rPr>
        <w:t xml:space="preserve"> </w:t>
      </w:r>
      <w:r w:rsidRPr="008B4138">
        <w:rPr>
          <w:rFonts w:ascii="Times New Roman" w:eastAsia="Times New Roman" w:hAnsi="Times New Roman"/>
          <w:color w:val="000000"/>
          <w:sz w:val="24"/>
          <w:szCs w:val="24"/>
          <w:lang w:eastAsia="ru-RU"/>
        </w:rPr>
        <w:t> </w:t>
      </w:r>
      <w:r w:rsidRPr="008B4138">
        <w:rPr>
          <w:rFonts w:ascii="Times New Roman" w:eastAsia="Times New Roman" w:hAnsi="Times New Roman"/>
          <w:color w:val="000000"/>
          <w:sz w:val="24"/>
          <w:szCs w:val="24"/>
          <w:lang w:val="be-BY" w:eastAsia="ru-RU"/>
        </w:rPr>
        <w:t xml:space="preserve"> </w:t>
      </w:r>
      <w:r w:rsidRPr="008B4138">
        <w:rPr>
          <w:rFonts w:ascii="Times New Roman" w:eastAsia="Times New Roman" w:hAnsi="Times New Roman"/>
          <w:color w:val="000000"/>
          <w:sz w:val="24"/>
          <w:szCs w:val="24"/>
          <w:lang w:eastAsia="ru-RU"/>
        </w:rPr>
        <w:t> </w:t>
      </w:r>
      <w:r w:rsidRPr="008B4138">
        <w:rPr>
          <w:rFonts w:ascii="Times New Roman" w:eastAsia="Times New Roman" w:hAnsi="Times New Roman"/>
          <w:color w:val="000000"/>
          <w:sz w:val="24"/>
          <w:szCs w:val="24"/>
          <w:lang w:val="be-BY" w:eastAsia="ru-RU"/>
        </w:rPr>
        <w:t xml:space="preserve"> </w:t>
      </w:r>
      <w:r w:rsidRPr="008B4138">
        <w:rPr>
          <w:rFonts w:ascii="Times New Roman" w:eastAsia="Times New Roman" w:hAnsi="Times New Roman"/>
          <w:color w:val="000000"/>
          <w:sz w:val="24"/>
          <w:szCs w:val="24"/>
          <w:lang w:eastAsia="ru-RU"/>
        </w:rPr>
        <w:t> </w:t>
      </w:r>
      <w:r w:rsidRPr="008B4138">
        <w:rPr>
          <w:rFonts w:ascii="Times New Roman" w:eastAsia="Times New Roman" w:hAnsi="Times New Roman"/>
          <w:color w:val="000000"/>
          <w:sz w:val="24"/>
          <w:szCs w:val="24"/>
          <w:lang w:val="be-BY" w:eastAsia="ru-RU"/>
        </w:rPr>
        <w:t xml:space="preserve"> </w:t>
      </w:r>
      <w:r w:rsidRPr="008B4138">
        <w:rPr>
          <w:rFonts w:ascii="Times New Roman" w:eastAsia="Times New Roman" w:hAnsi="Times New Roman"/>
          <w:color w:val="000000"/>
          <w:sz w:val="24"/>
          <w:szCs w:val="24"/>
          <w:lang w:eastAsia="ru-RU"/>
        </w:rPr>
        <w:t> </w:t>
      </w:r>
      <w:r w:rsidRPr="008B4138">
        <w:rPr>
          <w:rFonts w:ascii="Times New Roman" w:eastAsia="Times New Roman" w:hAnsi="Times New Roman"/>
          <w:color w:val="000000"/>
          <w:sz w:val="24"/>
          <w:szCs w:val="24"/>
          <w:lang w:val="be-BY" w:eastAsia="ru-RU"/>
        </w:rPr>
        <w:t xml:space="preserve"> </w:t>
      </w:r>
      <w:r w:rsidRPr="008B4138">
        <w:rPr>
          <w:rFonts w:ascii="Times New Roman" w:eastAsia="Times New Roman" w:hAnsi="Times New Roman"/>
          <w:color w:val="000000"/>
          <w:sz w:val="24"/>
          <w:szCs w:val="24"/>
          <w:lang w:eastAsia="ru-RU"/>
        </w:rPr>
        <w:t> </w:t>
      </w:r>
      <w:r w:rsidRPr="008B4138">
        <w:rPr>
          <w:rFonts w:ascii="Times New Roman" w:eastAsia="Times New Roman" w:hAnsi="Times New Roman"/>
          <w:color w:val="000000"/>
          <w:sz w:val="24"/>
          <w:szCs w:val="24"/>
          <w:lang w:val="be-BY" w:eastAsia="ru-RU"/>
        </w:rPr>
        <w:t xml:space="preserve"> </w:t>
      </w:r>
      <w:r w:rsidRPr="008B4138">
        <w:rPr>
          <w:rFonts w:ascii="Times New Roman" w:eastAsia="Times New Roman" w:hAnsi="Times New Roman"/>
          <w:color w:val="000000"/>
          <w:sz w:val="24"/>
          <w:szCs w:val="24"/>
          <w:lang w:eastAsia="ru-RU"/>
        </w:rPr>
        <w:t> </w:t>
      </w:r>
      <w:r w:rsidRPr="008B4138">
        <w:rPr>
          <w:rFonts w:ascii="Times New Roman" w:eastAsia="Times New Roman" w:hAnsi="Times New Roman"/>
          <w:color w:val="000000"/>
          <w:sz w:val="24"/>
          <w:szCs w:val="24"/>
          <w:lang w:val="be-BY" w:eastAsia="ru-RU"/>
        </w:rPr>
        <w:t xml:space="preserve"> </w:t>
      </w:r>
      <w:r w:rsidRPr="008B4138">
        <w:rPr>
          <w:rFonts w:ascii="Times New Roman" w:eastAsia="Times New Roman" w:hAnsi="Times New Roman"/>
          <w:color w:val="000000"/>
          <w:sz w:val="24"/>
          <w:szCs w:val="24"/>
          <w:lang w:eastAsia="ru-RU"/>
        </w:rPr>
        <w:t> </w:t>
      </w:r>
    </w:p>
    <w:p w:rsidR="0005656B" w:rsidRPr="008B4138" w:rsidRDefault="0005656B" w:rsidP="0012121B">
      <w:pPr>
        <w:spacing w:after="0" w:line="360" w:lineRule="auto"/>
        <w:jc w:val="center"/>
        <w:rPr>
          <w:rFonts w:ascii="Times New Roman" w:hAnsi="Times New Roman"/>
          <w:b/>
          <w:sz w:val="28"/>
          <w:szCs w:val="28"/>
          <w:lang w:val="be-BY"/>
        </w:rPr>
      </w:pPr>
    </w:p>
    <w:sectPr w:rsidR="0005656B" w:rsidRPr="008B4138" w:rsidSect="008444C3">
      <w:footerReference w:type="default" r:id="rId101"/>
      <w:pgSz w:w="11906" w:h="16838"/>
      <w:pgMar w:top="1134" w:right="567" w:bottom="1134" w:left="1843" w:header="68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43A0" w:rsidRDefault="000743A0" w:rsidP="00B540EE">
      <w:pPr>
        <w:spacing w:after="0" w:line="240" w:lineRule="auto"/>
      </w:pPr>
      <w:r>
        <w:separator/>
      </w:r>
    </w:p>
  </w:endnote>
  <w:endnote w:type="continuationSeparator" w:id="0">
    <w:p w:rsidR="000743A0" w:rsidRDefault="000743A0" w:rsidP="00B540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0"/>
    <w:family w:val="auto"/>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20000287" w:usb1="00000000" w:usb2="00000000" w:usb3="00000000" w:csb0="0000019F" w:csb1="00000000"/>
  </w:font>
  <w:font w:name="Calibri Light">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Meiryo"/>
    <w:panose1 w:val="02020609040205080304"/>
    <w:charset w:val="80"/>
    <w:family w:val="roman"/>
    <w:notTrueType/>
    <w:pitch w:val="fixed"/>
    <w:sig w:usb0="00000000" w:usb1="08070000" w:usb2="00000010" w:usb3="00000000" w:csb0="00020000"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00022FF" w:usb1="C000205B" w:usb2="00000009" w:usb3="00000000" w:csb0="000001DF" w:csb1="00000000"/>
  </w:font>
  <w:font w:name="Microsoft Sans Serif">
    <w:panose1 w:val="020B0604020202020204"/>
    <w:charset w:val="CC"/>
    <w:family w:val="swiss"/>
    <w:pitch w:val="variable"/>
    <w:sig w:usb0="61002BDF" w:usb1="80000000"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Lucida Sans Unicode">
    <w:panose1 w:val="020B0602030504020204"/>
    <w:charset w:val="CC"/>
    <w:family w:val="swiss"/>
    <w:pitch w:val="variable"/>
    <w:sig w:usb0="80000AFF" w:usb1="0000396B" w:usb2="00000000" w:usb3="00000000" w:csb0="0000003F" w:csb1="00000000"/>
  </w:font>
  <w:font w:name="Times">
    <w:panose1 w:val="02020603050405020304"/>
    <w:charset w:val="CC"/>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_Helver Bashkir;Arial">
    <w:altName w:val="Times New Roman"/>
    <w:panose1 w:val="00000000000000000000"/>
    <w:charset w:val="00"/>
    <w:family w:val="roman"/>
    <w:notTrueType/>
    <w:pitch w:val="default"/>
  </w:font>
  <w:font w:name="Times New Roman CYR">
    <w:panose1 w:val="02020603050405020304"/>
    <w:charset w:val="CC"/>
    <w:family w:val="roman"/>
    <w:pitch w:val="variable"/>
    <w:sig w:usb0="E0002AFF" w:usb1="C0007841"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54B" w:rsidRPr="00FC65AF" w:rsidRDefault="0010154B" w:rsidP="00314F0F">
    <w:pPr>
      <w:pStyle w:val="af"/>
      <w:jc w:val="center"/>
      <w:rPr>
        <w:sz w:val="24"/>
        <w:szCs w:val="24"/>
      </w:rPr>
    </w:pPr>
    <w:r w:rsidRPr="00FC65AF">
      <w:rPr>
        <w:sz w:val="24"/>
        <w:szCs w:val="24"/>
      </w:rPr>
      <w:fldChar w:fldCharType="begin"/>
    </w:r>
    <w:r w:rsidRPr="00FC65AF">
      <w:rPr>
        <w:sz w:val="24"/>
        <w:szCs w:val="24"/>
      </w:rPr>
      <w:instrText>PAGE   \* MERGEFORMAT</w:instrText>
    </w:r>
    <w:r w:rsidRPr="00FC65AF">
      <w:rPr>
        <w:sz w:val="24"/>
        <w:szCs w:val="24"/>
      </w:rPr>
      <w:fldChar w:fldCharType="separate"/>
    </w:r>
    <w:r w:rsidR="00856EE3">
      <w:rPr>
        <w:noProof/>
        <w:sz w:val="24"/>
        <w:szCs w:val="24"/>
      </w:rPr>
      <w:t>10</w:t>
    </w:r>
    <w:r w:rsidRPr="00FC65AF">
      <w:rPr>
        <w:sz w:val="24"/>
        <w:szCs w:val="24"/>
      </w:rPr>
      <w:fldChar w:fldCharType="end"/>
    </w:r>
  </w:p>
  <w:p w:rsidR="0010154B" w:rsidRDefault="0010154B">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43A0" w:rsidRDefault="000743A0" w:rsidP="00B540EE">
      <w:pPr>
        <w:spacing w:after="0" w:line="240" w:lineRule="auto"/>
      </w:pPr>
      <w:r>
        <w:separator/>
      </w:r>
    </w:p>
  </w:footnote>
  <w:footnote w:type="continuationSeparator" w:id="0">
    <w:p w:rsidR="000743A0" w:rsidRDefault="000743A0" w:rsidP="00B540EE">
      <w:pPr>
        <w:spacing w:after="0" w:line="240" w:lineRule="auto"/>
      </w:pPr>
      <w:r>
        <w:continuationSeparator/>
      </w:r>
    </w:p>
  </w:footnote>
  <w:footnote w:id="1">
    <w:p w:rsidR="0010154B" w:rsidRDefault="0010154B">
      <w:pPr>
        <w:pStyle w:val="af4"/>
      </w:pPr>
      <w:r>
        <w:rPr>
          <w:rStyle w:val="af3"/>
        </w:rPr>
        <w:footnoteRef/>
      </w:r>
      <w:r>
        <w:rPr>
          <w:szCs w:val="28"/>
        </w:rPr>
        <w:t xml:space="preserve"> </w:t>
      </w:r>
      <w:r w:rsidRPr="00B13DC5">
        <w:rPr>
          <w:szCs w:val="28"/>
        </w:rPr>
        <w:t xml:space="preserve">см. </w:t>
      </w:r>
      <w:r w:rsidRPr="00B13DC5">
        <w:t>Лотман Ю. М. История и типология русской культуры. СПб.: Искусство-СПБ, 2002. С. 16</w:t>
      </w:r>
    </w:p>
  </w:footnote>
  <w:footnote w:id="2">
    <w:p w:rsidR="0010154B" w:rsidRDefault="0010154B" w:rsidP="00FF65A6">
      <w:pPr>
        <w:pStyle w:val="af4"/>
      </w:pPr>
      <w:r>
        <w:rPr>
          <w:rStyle w:val="af3"/>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3">
    <w:p w:rsidR="0010154B" w:rsidRDefault="0010154B"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 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4">
    <w:p w:rsidR="0010154B" w:rsidRDefault="0010154B" w:rsidP="00FF65A6">
      <w:pPr>
        <w:pStyle w:val="af4"/>
      </w:pPr>
      <w:r>
        <w:rPr>
          <w:rStyle w:val="af3"/>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5">
    <w:p w:rsidR="0010154B" w:rsidRDefault="0010154B"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 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6">
    <w:p w:rsidR="0010154B" w:rsidRDefault="0010154B" w:rsidP="00FF65A6">
      <w:pPr>
        <w:pStyle w:val="af4"/>
      </w:pPr>
      <w:r>
        <w:rPr>
          <w:rStyle w:val="af3"/>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7">
    <w:p w:rsidR="0010154B" w:rsidRPr="00451AC4" w:rsidRDefault="0010154B" w:rsidP="002F5340">
      <w:pPr>
        <w:pStyle w:val="af4"/>
        <w:rPr>
          <w:sz w:val="22"/>
          <w:szCs w:val="22"/>
        </w:rPr>
      </w:pPr>
      <w:r w:rsidRPr="00451AC4">
        <w:rPr>
          <w:rStyle w:val="af3"/>
          <w:sz w:val="22"/>
          <w:szCs w:val="22"/>
        </w:rPr>
        <w:footnoteRef/>
      </w:r>
      <w:r w:rsidRPr="00451AC4">
        <w:rPr>
          <w:sz w:val="22"/>
          <w:szCs w:val="22"/>
        </w:rPr>
        <w:t xml:space="preserve"> Осуществляется в соответствии со статьей №92 </w:t>
      </w:r>
      <w:r>
        <w:rPr>
          <w:sz w:val="22"/>
          <w:szCs w:val="22"/>
        </w:rPr>
        <w:t>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8">
    <w:p w:rsidR="0010154B" w:rsidRDefault="0010154B" w:rsidP="002F5340">
      <w:pPr>
        <w:pStyle w:val="af4"/>
      </w:pPr>
      <w:r>
        <w:rPr>
          <w:rStyle w:val="af3"/>
        </w:rPr>
        <w:footnoteRef/>
      </w:r>
      <w:r>
        <w:rPr>
          <w:sz w:val="22"/>
          <w:szCs w:val="22"/>
        </w:rPr>
        <w:t xml:space="preserve"> </w:t>
      </w:r>
      <w:r w:rsidRPr="00451AC4">
        <w:rPr>
          <w:sz w:val="22"/>
          <w:szCs w:val="22"/>
        </w:rPr>
        <w:t>Осуществляется в соответствии со статьей №9</w:t>
      </w:r>
      <w:r>
        <w:rPr>
          <w:sz w:val="22"/>
          <w:szCs w:val="22"/>
        </w:rPr>
        <w:t>5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9">
    <w:p w:rsidR="0010154B" w:rsidRDefault="0010154B" w:rsidP="002F5340">
      <w:pPr>
        <w:pStyle w:val="af4"/>
      </w:pPr>
      <w:r>
        <w:rPr>
          <w:rStyle w:val="af3"/>
        </w:rPr>
        <w:footnoteRef/>
      </w:r>
      <w:r>
        <w:rPr>
          <w:sz w:val="22"/>
          <w:szCs w:val="22"/>
        </w:rPr>
        <w:t xml:space="preserve"> </w:t>
      </w:r>
      <w:r w:rsidRPr="00451AC4">
        <w:rPr>
          <w:sz w:val="22"/>
          <w:szCs w:val="22"/>
        </w:rPr>
        <w:t>Осуществляется в соответствии со статьей №9</w:t>
      </w:r>
      <w:r>
        <w:rPr>
          <w:sz w:val="22"/>
          <w:szCs w:val="22"/>
        </w:rPr>
        <w:t>7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0">
    <w:p w:rsidR="0010154B" w:rsidRPr="0012121B" w:rsidRDefault="0010154B" w:rsidP="0012121B">
      <w:pPr>
        <w:pStyle w:val="afffa"/>
        <w:spacing w:line="240" w:lineRule="auto"/>
        <w:ind w:firstLine="709"/>
        <w:rPr>
          <w:sz w:val="20"/>
          <w:szCs w:val="20"/>
          <w:lang w:eastAsia="ru-RU"/>
        </w:rPr>
      </w:pPr>
      <w:r>
        <w:rPr>
          <w:rStyle w:val="af3"/>
        </w:rPr>
        <w:footnoteRef/>
      </w:r>
      <w:r>
        <w:rPr>
          <w:rStyle w:val="dash041e0431044b0447043d044b0439char1"/>
          <w:b/>
          <w:sz w:val="20"/>
          <w:szCs w:val="20"/>
        </w:rPr>
        <w:t xml:space="preserve"> </w:t>
      </w:r>
      <w:r w:rsidRPr="00170F60">
        <w:rPr>
          <w:rStyle w:val="dash041e0431044b0447043d044b0439char1"/>
          <w:sz w:val="20"/>
          <w:szCs w:val="20"/>
        </w:rPr>
        <w:t xml:space="preserve">Накопленная оценка рассматривается как способ фиксации освоения учащимся основных умений, </w:t>
      </w:r>
      <w:r w:rsidRPr="0012121B">
        <w:rPr>
          <w:rStyle w:val="dash041e0431044b0447043d044b0439char1"/>
          <w:sz w:val="20"/>
          <w:szCs w:val="20"/>
        </w:rPr>
        <w:t>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w:t>
      </w:r>
      <w:r>
        <w:rPr>
          <w:rStyle w:val="dash041e0431044b0447043d044b0439char1"/>
          <w:sz w:val="20"/>
          <w:szCs w:val="20"/>
        </w:rPr>
        <w:t>е</w:t>
      </w:r>
      <w:r w:rsidRPr="0012121B">
        <w:rPr>
          <w:rStyle w:val="dash041e0431044b0447043d044b0439char1"/>
          <w:sz w:val="20"/>
          <w:szCs w:val="20"/>
        </w:rPr>
        <w:t>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10154B" w:rsidRDefault="0010154B">
      <w:pPr>
        <w:pStyle w:val="af4"/>
      </w:pPr>
    </w:p>
  </w:footnote>
  <w:footnote w:id="11">
    <w:p w:rsidR="0010154B" w:rsidRPr="00B222AB" w:rsidRDefault="0010154B" w:rsidP="002F5340">
      <w:pPr>
        <w:pStyle w:val="af4"/>
        <w:jc w:val="both"/>
      </w:pPr>
      <w:r w:rsidRPr="00B222AB">
        <w:rPr>
          <w:rStyle w:val="af3"/>
        </w:rPr>
        <w:footnoteRef/>
      </w:r>
      <w:r>
        <w:rPr>
          <w:bCs/>
          <w:iCs/>
          <w:sz w:val="24"/>
          <w:szCs w:val="24"/>
        </w:rPr>
        <w:t xml:space="preserve"> </w:t>
      </w:r>
      <w:r w:rsidRPr="00B222AB">
        <w:rPr>
          <w:bCs/>
          <w:iCs/>
          <w:sz w:val="24"/>
          <w:szCs w:val="24"/>
        </w:rPr>
        <w:t>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footnote>
  <w:footnote w:id="12">
    <w:p w:rsidR="0010154B" w:rsidRPr="00025D75" w:rsidRDefault="0010154B">
      <w:pPr>
        <w:pStyle w:val="af4"/>
      </w:pPr>
      <w:r w:rsidRPr="00025D75">
        <w:rPr>
          <w:rStyle w:val="af3"/>
        </w:rPr>
        <w:footnoteRef/>
      </w:r>
      <w:r w:rsidRPr="00025D75">
        <w:t xml:space="preserve"> Такой раздел программы может быть скорректирован и дополнен в соответствии с конкретными особенностями и текущими условиями функционирования образовательной организации.</w:t>
      </w:r>
    </w:p>
  </w:footnote>
  <w:footnote w:id="13">
    <w:p w:rsidR="0010154B" w:rsidRDefault="0010154B" w:rsidP="00B540EE">
      <w:pPr>
        <w:pStyle w:val="af4"/>
      </w:pPr>
      <w:r>
        <w:rPr>
          <w:rStyle w:val="af3"/>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14">
    <w:p w:rsidR="0010154B" w:rsidRPr="001665A0" w:rsidRDefault="0010154B">
      <w:pPr>
        <w:pStyle w:val="af4"/>
      </w:pPr>
      <w:r>
        <w:rPr>
          <w:rStyle w:val="af3"/>
        </w:rPr>
        <w:footnoteRef/>
      </w:r>
      <w:r>
        <w:t xml:space="preserve"> </w:t>
      </w:r>
      <w:r w:rsidRPr="00DA34A9">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15">
    <w:p w:rsidR="0010154B" w:rsidRDefault="0010154B" w:rsidP="00B540EE">
      <w:pPr>
        <w:pStyle w:val="af4"/>
      </w:pPr>
      <w:r>
        <w:rPr>
          <w:rStyle w:val="af3"/>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 w:id="16">
    <w:p w:rsidR="0010154B" w:rsidRPr="008E46E5" w:rsidRDefault="0010154B">
      <w:pPr>
        <w:pStyle w:val="af4"/>
      </w:pPr>
      <w:r>
        <w:rPr>
          <w:rStyle w:val="af3"/>
        </w:rPr>
        <w:footnoteRef/>
      </w:r>
      <w:r>
        <w:t xml:space="preserve"> Письмо Департамента общего образования Минобрнауки России « О методике оценки уровня квалификации педагогических работников (от </w:t>
      </w:r>
      <w:r w:rsidRPr="0012121B">
        <w:t>29 ноября 2010 г. № 03</w:t>
      </w:r>
      <w:r w:rsidRPr="0012121B">
        <w:softHyphen/>
        <w:t>339)</w:t>
      </w:r>
      <w: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A33E023C"/>
    <w:lvl w:ilvl="0">
      <w:numFmt w:val="bullet"/>
      <w:lvlText w:val="*"/>
      <w:lvlJc w:val="left"/>
      <w:pPr>
        <w:ind w:left="0" w:firstLine="0"/>
      </w:pPr>
    </w:lvl>
  </w:abstractNum>
  <w:abstractNum w:abstractNumId="1">
    <w:nsid w:val="00000008"/>
    <w:multiLevelType w:val="multilevel"/>
    <w:tmpl w:val="00000008"/>
    <w:name w:val="WW8Num9"/>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lowerLetter"/>
      <w:lvlText w:val="%2."/>
      <w:lvlJc w:val="left"/>
      <w:pPr>
        <w:tabs>
          <w:tab w:val="num" w:pos="0"/>
        </w:tabs>
        <w:ind w:left="1800" w:hanging="360"/>
      </w:pPr>
    </w:lvl>
    <w:lvl w:ilvl="2">
      <w:start w:val="1"/>
      <w:numFmt w:val="lowerRoman"/>
      <w:lvlText w:val="%3."/>
      <w:lvlJc w:val="lef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lef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left"/>
      <w:pPr>
        <w:tabs>
          <w:tab w:val="num" w:pos="0"/>
        </w:tabs>
        <w:ind w:left="6840" w:hanging="180"/>
      </w:pPr>
    </w:lvl>
  </w:abstractNum>
  <w:abstractNum w:abstractNumId="2">
    <w:nsid w:val="00000012"/>
    <w:multiLevelType w:val="singleLevel"/>
    <w:tmpl w:val="00000012"/>
    <w:name w:val="WW8Num20"/>
    <w:lvl w:ilvl="0">
      <w:start w:val="1"/>
      <w:numFmt w:val="decimal"/>
      <w:lvlText w:val="%1."/>
      <w:lvlJc w:val="left"/>
      <w:pPr>
        <w:tabs>
          <w:tab w:val="num" w:pos="720"/>
        </w:tabs>
        <w:ind w:left="720" w:hanging="360"/>
      </w:pPr>
    </w:lvl>
  </w:abstractNum>
  <w:abstractNum w:abstractNumId="3">
    <w:nsid w:val="00000015"/>
    <w:multiLevelType w:val="multilevel"/>
    <w:tmpl w:val="00000015"/>
    <w:name w:val="WW8Num2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nsid w:val="00000016"/>
    <w:multiLevelType w:val="multilevel"/>
    <w:tmpl w:val="00000016"/>
    <w:name w:val="WW8Num2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031A1B86"/>
    <w:multiLevelType w:val="hybridMultilevel"/>
    <w:tmpl w:val="20BE6C50"/>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13">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5">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6">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7">
    <w:nsid w:val="0556714E"/>
    <w:multiLevelType w:val="hybridMultilevel"/>
    <w:tmpl w:val="243A49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096B09B0"/>
    <w:multiLevelType w:val="multilevel"/>
    <w:tmpl w:val="B4128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5">
    <w:nsid w:val="0AD12A2B"/>
    <w:multiLevelType w:val="hybridMultilevel"/>
    <w:tmpl w:val="523403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7">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1">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13A42081"/>
    <w:multiLevelType w:val="hybridMultilevel"/>
    <w:tmpl w:val="58169AC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16A332EE"/>
    <w:multiLevelType w:val="hybridMultilevel"/>
    <w:tmpl w:val="21CE1D90"/>
    <w:lvl w:ilvl="0" w:tplc="A40E4470">
      <w:start w:val="1"/>
      <w:numFmt w:val="decimal"/>
      <w:lvlText w:val="%1."/>
      <w:lvlJc w:val="left"/>
      <w:pPr>
        <w:tabs>
          <w:tab w:val="num" w:pos="510"/>
        </w:tabs>
        <w:ind w:left="510" w:hanging="360"/>
      </w:pPr>
      <w:rPr>
        <w:sz w:val="28"/>
        <w:szCs w:val="28"/>
      </w:rPr>
    </w:lvl>
    <w:lvl w:ilvl="1" w:tplc="04190019">
      <w:start w:val="1"/>
      <w:numFmt w:val="lowerLetter"/>
      <w:lvlText w:val="%2."/>
      <w:lvlJc w:val="left"/>
      <w:pPr>
        <w:tabs>
          <w:tab w:val="num" w:pos="1230"/>
        </w:tabs>
        <w:ind w:left="1230" w:hanging="360"/>
      </w:pPr>
    </w:lvl>
    <w:lvl w:ilvl="2" w:tplc="0419001B">
      <w:start w:val="1"/>
      <w:numFmt w:val="lowerRoman"/>
      <w:lvlText w:val="%3."/>
      <w:lvlJc w:val="right"/>
      <w:pPr>
        <w:tabs>
          <w:tab w:val="num" w:pos="1950"/>
        </w:tabs>
        <w:ind w:left="1950" w:hanging="180"/>
      </w:pPr>
    </w:lvl>
    <w:lvl w:ilvl="3" w:tplc="0419000F">
      <w:start w:val="1"/>
      <w:numFmt w:val="decimal"/>
      <w:lvlText w:val="%4."/>
      <w:lvlJc w:val="left"/>
      <w:pPr>
        <w:tabs>
          <w:tab w:val="num" w:pos="2670"/>
        </w:tabs>
        <w:ind w:left="2670" w:hanging="360"/>
      </w:pPr>
    </w:lvl>
    <w:lvl w:ilvl="4" w:tplc="04190019">
      <w:start w:val="1"/>
      <w:numFmt w:val="lowerLetter"/>
      <w:lvlText w:val="%5."/>
      <w:lvlJc w:val="left"/>
      <w:pPr>
        <w:tabs>
          <w:tab w:val="num" w:pos="3390"/>
        </w:tabs>
        <w:ind w:left="3390" w:hanging="360"/>
      </w:pPr>
    </w:lvl>
    <w:lvl w:ilvl="5" w:tplc="0419001B">
      <w:start w:val="1"/>
      <w:numFmt w:val="lowerRoman"/>
      <w:lvlText w:val="%6."/>
      <w:lvlJc w:val="right"/>
      <w:pPr>
        <w:tabs>
          <w:tab w:val="num" w:pos="4110"/>
        </w:tabs>
        <w:ind w:left="4110" w:hanging="180"/>
      </w:pPr>
    </w:lvl>
    <w:lvl w:ilvl="6" w:tplc="0419000F">
      <w:start w:val="1"/>
      <w:numFmt w:val="decimal"/>
      <w:lvlText w:val="%7."/>
      <w:lvlJc w:val="left"/>
      <w:pPr>
        <w:tabs>
          <w:tab w:val="num" w:pos="4830"/>
        </w:tabs>
        <w:ind w:left="4830" w:hanging="360"/>
      </w:pPr>
    </w:lvl>
    <w:lvl w:ilvl="7" w:tplc="04190019">
      <w:start w:val="1"/>
      <w:numFmt w:val="lowerLetter"/>
      <w:lvlText w:val="%8."/>
      <w:lvlJc w:val="left"/>
      <w:pPr>
        <w:tabs>
          <w:tab w:val="num" w:pos="5550"/>
        </w:tabs>
        <w:ind w:left="5550" w:hanging="360"/>
      </w:pPr>
    </w:lvl>
    <w:lvl w:ilvl="8" w:tplc="0419001B">
      <w:start w:val="1"/>
      <w:numFmt w:val="lowerRoman"/>
      <w:lvlText w:val="%9."/>
      <w:lvlJc w:val="right"/>
      <w:pPr>
        <w:tabs>
          <w:tab w:val="num" w:pos="6270"/>
        </w:tabs>
        <w:ind w:left="6270" w:hanging="180"/>
      </w:pPr>
    </w:lvl>
  </w:abstractNum>
  <w:abstractNum w:abstractNumId="41">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4">
    <w:nsid w:val="1BB104F8"/>
    <w:multiLevelType w:val="hybridMultilevel"/>
    <w:tmpl w:val="A4467C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231E661F"/>
    <w:multiLevelType w:val="hybridMultilevel"/>
    <w:tmpl w:val="53543964"/>
    <w:lvl w:ilvl="0" w:tplc="0A001E50">
      <w:start w:val="1"/>
      <w:numFmt w:val="decimal"/>
      <w:lvlText w:val="%1."/>
      <w:lvlJc w:val="left"/>
      <w:pPr>
        <w:tabs>
          <w:tab w:val="num" w:pos="510"/>
        </w:tabs>
        <w:ind w:left="510" w:hanging="360"/>
      </w:pPr>
    </w:lvl>
    <w:lvl w:ilvl="1" w:tplc="04190019">
      <w:start w:val="1"/>
      <w:numFmt w:val="lowerLetter"/>
      <w:lvlText w:val="%2."/>
      <w:lvlJc w:val="left"/>
      <w:pPr>
        <w:tabs>
          <w:tab w:val="num" w:pos="1230"/>
        </w:tabs>
        <w:ind w:left="1230" w:hanging="360"/>
      </w:pPr>
    </w:lvl>
    <w:lvl w:ilvl="2" w:tplc="0419001B">
      <w:start w:val="1"/>
      <w:numFmt w:val="lowerRoman"/>
      <w:lvlText w:val="%3."/>
      <w:lvlJc w:val="right"/>
      <w:pPr>
        <w:tabs>
          <w:tab w:val="num" w:pos="1950"/>
        </w:tabs>
        <w:ind w:left="1950" w:hanging="180"/>
      </w:pPr>
    </w:lvl>
    <w:lvl w:ilvl="3" w:tplc="0419000F">
      <w:start w:val="1"/>
      <w:numFmt w:val="decimal"/>
      <w:lvlText w:val="%4."/>
      <w:lvlJc w:val="left"/>
      <w:pPr>
        <w:tabs>
          <w:tab w:val="num" w:pos="2670"/>
        </w:tabs>
        <w:ind w:left="2670" w:hanging="360"/>
      </w:pPr>
    </w:lvl>
    <w:lvl w:ilvl="4" w:tplc="04190019">
      <w:start w:val="1"/>
      <w:numFmt w:val="lowerLetter"/>
      <w:lvlText w:val="%5."/>
      <w:lvlJc w:val="left"/>
      <w:pPr>
        <w:tabs>
          <w:tab w:val="num" w:pos="3390"/>
        </w:tabs>
        <w:ind w:left="3390" w:hanging="360"/>
      </w:pPr>
    </w:lvl>
    <w:lvl w:ilvl="5" w:tplc="0419001B">
      <w:start w:val="1"/>
      <w:numFmt w:val="lowerRoman"/>
      <w:lvlText w:val="%6."/>
      <w:lvlJc w:val="right"/>
      <w:pPr>
        <w:tabs>
          <w:tab w:val="num" w:pos="4110"/>
        </w:tabs>
        <w:ind w:left="4110" w:hanging="180"/>
      </w:pPr>
    </w:lvl>
    <w:lvl w:ilvl="6" w:tplc="0419000F">
      <w:start w:val="1"/>
      <w:numFmt w:val="decimal"/>
      <w:lvlText w:val="%7."/>
      <w:lvlJc w:val="left"/>
      <w:pPr>
        <w:tabs>
          <w:tab w:val="num" w:pos="4830"/>
        </w:tabs>
        <w:ind w:left="4830" w:hanging="360"/>
      </w:pPr>
    </w:lvl>
    <w:lvl w:ilvl="7" w:tplc="04190019">
      <w:start w:val="1"/>
      <w:numFmt w:val="lowerLetter"/>
      <w:lvlText w:val="%8."/>
      <w:lvlJc w:val="left"/>
      <w:pPr>
        <w:tabs>
          <w:tab w:val="num" w:pos="5550"/>
        </w:tabs>
        <w:ind w:left="5550" w:hanging="360"/>
      </w:pPr>
    </w:lvl>
    <w:lvl w:ilvl="8" w:tplc="0419001B">
      <w:start w:val="1"/>
      <w:numFmt w:val="lowerRoman"/>
      <w:lvlText w:val="%9."/>
      <w:lvlJc w:val="right"/>
      <w:pPr>
        <w:tabs>
          <w:tab w:val="num" w:pos="6270"/>
        </w:tabs>
        <w:ind w:left="6270" w:hanging="180"/>
      </w:pPr>
    </w:lvl>
  </w:abstractNum>
  <w:abstractNum w:abstractNumId="61">
    <w:nsid w:val="237A3AD0"/>
    <w:multiLevelType w:val="hybridMultilevel"/>
    <w:tmpl w:val="F8DCAB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64">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5">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7">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69">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0">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2">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4">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5">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6">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7">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84">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3360339B"/>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9">
    <w:nsid w:val="363E25B0"/>
    <w:multiLevelType w:val="hybridMultilevel"/>
    <w:tmpl w:val="337A56EC"/>
    <w:lvl w:ilvl="0" w:tplc="6D8C3704">
      <w:start w:val="1"/>
      <w:numFmt w:val="bullet"/>
      <w:lvlText w:val="‒"/>
      <w:lvlJc w:val="left"/>
      <w:pPr>
        <w:ind w:left="178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1">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95">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6">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97">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8">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99">
    <w:nsid w:val="3BE46466"/>
    <w:multiLevelType w:val="multilevel"/>
    <w:tmpl w:val="ADD2ED8A"/>
    <w:lvl w:ilvl="0">
      <w:start w:val="1"/>
      <w:numFmt w:val="decimal"/>
      <w:lvlText w:val="%1."/>
      <w:lvlJc w:val="left"/>
      <w:pPr>
        <w:ind w:left="1069"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00">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2">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03">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5">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7">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08">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1">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6">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1">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3">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24">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5">
    <w:nsid w:val="47E86626"/>
    <w:multiLevelType w:val="hybridMultilevel"/>
    <w:tmpl w:val="3336E7C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6">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30">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1">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2">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3">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4B780E86"/>
    <w:multiLevelType w:val="multilevel"/>
    <w:tmpl w:val="B396F08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6">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40">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2">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4EFC5A7B"/>
    <w:multiLevelType w:val="multilevel"/>
    <w:tmpl w:val="52666D70"/>
    <w:lvl w:ilvl="0">
      <w:start w:val="1"/>
      <w:numFmt w:val="decimal"/>
      <w:lvlText w:val="%1."/>
      <w:lvlJc w:val="left"/>
      <w:pPr>
        <w:tabs>
          <w:tab w:val="num" w:pos="720"/>
        </w:tabs>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44">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5">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9">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0">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51">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4">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5">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56">
    <w:nsid w:val="57D42D84"/>
    <w:multiLevelType w:val="hybridMultilevel"/>
    <w:tmpl w:val="998E5F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58">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60">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2">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63">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66">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7">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9">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0">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1">
    <w:nsid w:val="5F451550"/>
    <w:multiLevelType w:val="hybridMultilevel"/>
    <w:tmpl w:val="4126E1C6"/>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172">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4">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5FD95399"/>
    <w:multiLevelType w:val="hybridMultilevel"/>
    <w:tmpl w:val="A0905BC4"/>
    <w:lvl w:ilvl="0" w:tplc="0419000F">
      <w:start w:val="1"/>
      <w:numFmt w:val="decimal"/>
      <w:lvlText w:val="%1."/>
      <w:lvlJc w:val="left"/>
      <w:pPr>
        <w:ind w:left="382" w:hanging="360"/>
      </w:pPr>
      <w:rPr>
        <w:rFonts w:cs="Times New Roman"/>
      </w:rPr>
    </w:lvl>
    <w:lvl w:ilvl="1" w:tplc="04190003">
      <w:start w:val="1"/>
      <w:numFmt w:val="bullet"/>
      <w:lvlText w:val="o"/>
      <w:lvlJc w:val="left"/>
      <w:pPr>
        <w:ind w:left="1462" w:hanging="360"/>
      </w:pPr>
      <w:rPr>
        <w:rFonts w:ascii="Courier New" w:hAnsi="Courier New" w:cs="Times New Roman" w:hint="default"/>
      </w:rPr>
    </w:lvl>
    <w:lvl w:ilvl="2" w:tplc="04190005">
      <w:start w:val="1"/>
      <w:numFmt w:val="bullet"/>
      <w:lvlText w:val=""/>
      <w:lvlJc w:val="left"/>
      <w:pPr>
        <w:ind w:left="2182" w:hanging="360"/>
      </w:pPr>
      <w:rPr>
        <w:rFonts w:ascii="Wingdings" w:hAnsi="Wingdings" w:hint="default"/>
      </w:rPr>
    </w:lvl>
    <w:lvl w:ilvl="3" w:tplc="04190001">
      <w:start w:val="1"/>
      <w:numFmt w:val="bullet"/>
      <w:lvlText w:val=""/>
      <w:lvlJc w:val="left"/>
      <w:pPr>
        <w:ind w:left="2902" w:hanging="360"/>
      </w:pPr>
      <w:rPr>
        <w:rFonts w:ascii="Symbol" w:hAnsi="Symbol" w:hint="default"/>
      </w:rPr>
    </w:lvl>
    <w:lvl w:ilvl="4" w:tplc="04190003">
      <w:start w:val="1"/>
      <w:numFmt w:val="bullet"/>
      <w:lvlText w:val="o"/>
      <w:lvlJc w:val="left"/>
      <w:pPr>
        <w:ind w:left="3622" w:hanging="360"/>
      </w:pPr>
      <w:rPr>
        <w:rFonts w:ascii="Courier New" w:hAnsi="Courier New" w:cs="Times New Roman" w:hint="default"/>
      </w:rPr>
    </w:lvl>
    <w:lvl w:ilvl="5" w:tplc="04190005">
      <w:start w:val="1"/>
      <w:numFmt w:val="bullet"/>
      <w:lvlText w:val=""/>
      <w:lvlJc w:val="left"/>
      <w:pPr>
        <w:ind w:left="4342" w:hanging="360"/>
      </w:pPr>
      <w:rPr>
        <w:rFonts w:ascii="Wingdings" w:hAnsi="Wingdings" w:hint="default"/>
      </w:rPr>
    </w:lvl>
    <w:lvl w:ilvl="6" w:tplc="04190001">
      <w:start w:val="1"/>
      <w:numFmt w:val="bullet"/>
      <w:lvlText w:val=""/>
      <w:lvlJc w:val="left"/>
      <w:pPr>
        <w:ind w:left="5062" w:hanging="360"/>
      </w:pPr>
      <w:rPr>
        <w:rFonts w:ascii="Symbol" w:hAnsi="Symbol" w:hint="default"/>
      </w:rPr>
    </w:lvl>
    <w:lvl w:ilvl="7" w:tplc="04190003">
      <w:start w:val="1"/>
      <w:numFmt w:val="bullet"/>
      <w:lvlText w:val="o"/>
      <w:lvlJc w:val="left"/>
      <w:pPr>
        <w:ind w:left="5782" w:hanging="360"/>
      </w:pPr>
      <w:rPr>
        <w:rFonts w:ascii="Courier New" w:hAnsi="Courier New" w:cs="Times New Roman" w:hint="default"/>
      </w:rPr>
    </w:lvl>
    <w:lvl w:ilvl="8" w:tplc="04190005">
      <w:start w:val="1"/>
      <w:numFmt w:val="bullet"/>
      <w:lvlText w:val=""/>
      <w:lvlJc w:val="left"/>
      <w:pPr>
        <w:ind w:left="6502" w:hanging="360"/>
      </w:pPr>
      <w:rPr>
        <w:rFonts w:ascii="Wingdings" w:hAnsi="Wingdings" w:hint="default"/>
      </w:rPr>
    </w:lvl>
  </w:abstractNum>
  <w:abstractNum w:abstractNumId="176">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77">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78">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9">
    <w:nsid w:val="60A5688B"/>
    <w:multiLevelType w:val="hybridMultilevel"/>
    <w:tmpl w:val="A86A8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0">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1">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2">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85">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6">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9">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0">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91">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92">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3">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4">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6">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7">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8">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9">
    <w:nsid w:val="6AA101C8"/>
    <w:multiLevelType w:val="hybridMultilevel"/>
    <w:tmpl w:val="6B9CD954"/>
    <w:lvl w:ilvl="0" w:tplc="2806F9DE">
      <w:start w:val="1"/>
      <w:numFmt w:val="decimal"/>
      <w:lvlText w:val="%1."/>
      <w:lvlJc w:val="left"/>
      <w:pPr>
        <w:ind w:left="1020" w:hanging="360"/>
      </w:pPr>
      <w:rPr>
        <w:rFonts w:ascii="Times New Roman" w:hAnsi="Times New Roman" w:cs="Times New Roman" w:hint="default"/>
        <w:b/>
        <w:sz w:val="24"/>
      </w:rPr>
    </w:lvl>
    <w:lvl w:ilvl="1" w:tplc="04190019">
      <w:start w:val="1"/>
      <w:numFmt w:val="lowerLetter"/>
      <w:lvlText w:val="%2."/>
      <w:lvlJc w:val="left"/>
      <w:pPr>
        <w:ind w:left="1740" w:hanging="360"/>
      </w:pPr>
    </w:lvl>
    <w:lvl w:ilvl="2" w:tplc="0419001B">
      <w:start w:val="1"/>
      <w:numFmt w:val="lowerRoman"/>
      <w:lvlText w:val="%3."/>
      <w:lvlJc w:val="right"/>
      <w:pPr>
        <w:ind w:left="2460" w:hanging="180"/>
      </w:pPr>
    </w:lvl>
    <w:lvl w:ilvl="3" w:tplc="0419000F">
      <w:start w:val="1"/>
      <w:numFmt w:val="decimal"/>
      <w:lvlText w:val="%4."/>
      <w:lvlJc w:val="left"/>
      <w:pPr>
        <w:ind w:left="3180" w:hanging="360"/>
      </w:pPr>
    </w:lvl>
    <w:lvl w:ilvl="4" w:tplc="04190019">
      <w:start w:val="1"/>
      <w:numFmt w:val="lowerLetter"/>
      <w:lvlText w:val="%5."/>
      <w:lvlJc w:val="left"/>
      <w:pPr>
        <w:ind w:left="3900" w:hanging="360"/>
      </w:pPr>
    </w:lvl>
    <w:lvl w:ilvl="5" w:tplc="0419001B">
      <w:start w:val="1"/>
      <w:numFmt w:val="lowerRoman"/>
      <w:lvlText w:val="%6."/>
      <w:lvlJc w:val="right"/>
      <w:pPr>
        <w:ind w:left="4620" w:hanging="180"/>
      </w:pPr>
    </w:lvl>
    <w:lvl w:ilvl="6" w:tplc="0419000F">
      <w:start w:val="1"/>
      <w:numFmt w:val="decimal"/>
      <w:lvlText w:val="%7."/>
      <w:lvlJc w:val="left"/>
      <w:pPr>
        <w:ind w:left="5340" w:hanging="360"/>
      </w:pPr>
    </w:lvl>
    <w:lvl w:ilvl="7" w:tplc="04190019">
      <w:start w:val="1"/>
      <w:numFmt w:val="lowerLetter"/>
      <w:lvlText w:val="%8."/>
      <w:lvlJc w:val="left"/>
      <w:pPr>
        <w:ind w:left="6060" w:hanging="360"/>
      </w:pPr>
    </w:lvl>
    <w:lvl w:ilvl="8" w:tplc="0419001B">
      <w:start w:val="1"/>
      <w:numFmt w:val="lowerRoman"/>
      <w:lvlText w:val="%9."/>
      <w:lvlJc w:val="right"/>
      <w:pPr>
        <w:ind w:left="6780" w:hanging="180"/>
      </w:pPr>
    </w:lvl>
  </w:abstractNum>
  <w:abstractNum w:abstractNumId="200">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6B5E3BBE"/>
    <w:multiLevelType w:val="hybridMultilevel"/>
    <w:tmpl w:val="52D2D5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4">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5">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6">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207">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6E8F3CC6"/>
    <w:multiLevelType w:val="hybridMultilevel"/>
    <w:tmpl w:val="9572C9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9">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0">
    <w:nsid w:val="71330555"/>
    <w:multiLevelType w:val="hybridMultilevel"/>
    <w:tmpl w:val="79006DF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1">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2">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5">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75ED4E99"/>
    <w:multiLevelType w:val="hybridMultilevel"/>
    <w:tmpl w:val="F02EB7C8"/>
    <w:lvl w:ilvl="0" w:tplc="E2B02062">
      <w:start w:val="1"/>
      <w:numFmt w:val="bullet"/>
      <w:lvlText w:val=""/>
      <w:lvlJc w:val="left"/>
      <w:pPr>
        <w:ind w:left="786" w:hanging="360"/>
      </w:pPr>
      <w:rPr>
        <w:rFonts w:ascii="Symbol" w:hAnsi="Symbol" w:hint="default"/>
      </w:rPr>
    </w:lvl>
    <w:lvl w:ilvl="1" w:tplc="04190019">
      <w:start w:val="1"/>
      <w:numFmt w:val="decimal"/>
      <w:lvlText w:val="%2."/>
      <w:lvlJc w:val="left"/>
      <w:pPr>
        <w:tabs>
          <w:tab w:val="num" w:pos="1582"/>
        </w:tabs>
        <w:ind w:left="1582" w:hanging="360"/>
      </w:pPr>
      <w:rPr>
        <w:rFonts w:cs="Times New Roman"/>
      </w:rPr>
    </w:lvl>
    <w:lvl w:ilvl="2" w:tplc="0419001B">
      <w:start w:val="1"/>
      <w:numFmt w:val="decimal"/>
      <w:lvlText w:val="%3."/>
      <w:lvlJc w:val="left"/>
      <w:pPr>
        <w:tabs>
          <w:tab w:val="num" w:pos="2302"/>
        </w:tabs>
        <w:ind w:left="2302" w:hanging="360"/>
      </w:pPr>
      <w:rPr>
        <w:rFonts w:cs="Times New Roman"/>
      </w:rPr>
    </w:lvl>
    <w:lvl w:ilvl="3" w:tplc="0419000F">
      <w:start w:val="1"/>
      <w:numFmt w:val="decimal"/>
      <w:lvlText w:val="%4."/>
      <w:lvlJc w:val="left"/>
      <w:pPr>
        <w:tabs>
          <w:tab w:val="num" w:pos="3022"/>
        </w:tabs>
        <w:ind w:left="3022" w:hanging="360"/>
      </w:pPr>
      <w:rPr>
        <w:rFonts w:cs="Times New Roman"/>
      </w:rPr>
    </w:lvl>
    <w:lvl w:ilvl="4" w:tplc="04190019">
      <w:start w:val="1"/>
      <w:numFmt w:val="decimal"/>
      <w:lvlText w:val="%5."/>
      <w:lvlJc w:val="left"/>
      <w:pPr>
        <w:tabs>
          <w:tab w:val="num" w:pos="3742"/>
        </w:tabs>
        <w:ind w:left="3742" w:hanging="360"/>
      </w:pPr>
      <w:rPr>
        <w:rFonts w:cs="Times New Roman"/>
      </w:rPr>
    </w:lvl>
    <w:lvl w:ilvl="5" w:tplc="0419001B">
      <w:start w:val="1"/>
      <w:numFmt w:val="decimal"/>
      <w:lvlText w:val="%6."/>
      <w:lvlJc w:val="left"/>
      <w:pPr>
        <w:tabs>
          <w:tab w:val="num" w:pos="4462"/>
        </w:tabs>
        <w:ind w:left="4462" w:hanging="360"/>
      </w:pPr>
      <w:rPr>
        <w:rFonts w:cs="Times New Roman"/>
      </w:rPr>
    </w:lvl>
    <w:lvl w:ilvl="6" w:tplc="0419000F">
      <w:start w:val="1"/>
      <w:numFmt w:val="decimal"/>
      <w:lvlText w:val="%7."/>
      <w:lvlJc w:val="left"/>
      <w:pPr>
        <w:tabs>
          <w:tab w:val="num" w:pos="5182"/>
        </w:tabs>
        <w:ind w:left="5182" w:hanging="360"/>
      </w:pPr>
      <w:rPr>
        <w:rFonts w:cs="Times New Roman"/>
      </w:rPr>
    </w:lvl>
    <w:lvl w:ilvl="7" w:tplc="04190019">
      <w:start w:val="1"/>
      <w:numFmt w:val="decimal"/>
      <w:lvlText w:val="%8."/>
      <w:lvlJc w:val="left"/>
      <w:pPr>
        <w:tabs>
          <w:tab w:val="num" w:pos="5902"/>
        </w:tabs>
        <w:ind w:left="5902" w:hanging="360"/>
      </w:pPr>
      <w:rPr>
        <w:rFonts w:cs="Times New Roman"/>
      </w:rPr>
    </w:lvl>
    <w:lvl w:ilvl="8" w:tplc="0419001B">
      <w:start w:val="1"/>
      <w:numFmt w:val="decimal"/>
      <w:lvlText w:val="%9."/>
      <w:lvlJc w:val="left"/>
      <w:pPr>
        <w:tabs>
          <w:tab w:val="num" w:pos="6622"/>
        </w:tabs>
        <w:ind w:left="6622" w:hanging="360"/>
      </w:pPr>
      <w:rPr>
        <w:rFonts w:cs="Times New Roman"/>
      </w:rPr>
    </w:lvl>
  </w:abstractNum>
  <w:abstractNum w:abstractNumId="219">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20">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3">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24">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26">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31">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32">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7E0F4CA2"/>
    <w:multiLevelType w:val="hybridMultilevel"/>
    <w:tmpl w:val="A6A47032"/>
    <w:lvl w:ilvl="0" w:tplc="4FFE57EC">
      <w:start w:val="1"/>
      <w:numFmt w:val="bullet"/>
      <w:lvlText w:val=""/>
      <w:lvlJc w:val="left"/>
      <w:pPr>
        <w:tabs>
          <w:tab w:val="num" w:pos="795"/>
        </w:tabs>
        <w:ind w:left="795" w:hanging="360"/>
      </w:pPr>
      <w:rPr>
        <w:rFonts w:ascii="Symbol" w:hAnsi="Symbol" w:hint="default"/>
        <w:color w:val="auto"/>
      </w:rPr>
    </w:lvl>
    <w:lvl w:ilvl="1" w:tplc="04190003">
      <w:start w:val="1"/>
      <w:numFmt w:val="bullet"/>
      <w:lvlText w:val="o"/>
      <w:lvlJc w:val="left"/>
      <w:pPr>
        <w:tabs>
          <w:tab w:val="num" w:pos="1515"/>
        </w:tabs>
        <w:ind w:left="1515" w:hanging="360"/>
      </w:pPr>
      <w:rPr>
        <w:rFonts w:ascii="Courier New" w:hAnsi="Courier New" w:cs="Courier New" w:hint="default"/>
      </w:rPr>
    </w:lvl>
    <w:lvl w:ilvl="2" w:tplc="04190005">
      <w:start w:val="1"/>
      <w:numFmt w:val="bullet"/>
      <w:lvlText w:val=""/>
      <w:lvlJc w:val="left"/>
      <w:pPr>
        <w:tabs>
          <w:tab w:val="num" w:pos="2235"/>
        </w:tabs>
        <w:ind w:left="2235" w:hanging="360"/>
      </w:pPr>
      <w:rPr>
        <w:rFonts w:ascii="Wingdings" w:hAnsi="Wingdings" w:hint="default"/>
      </w:rPr>
    </w:lvl>
    <w:lvl w:ilvl="3" w:tplc="04190001">
      <w:start w:val="1"/>
      <w:numFmt w:val="bullet"/>
      <w:lvlText w:val=""/>
      <w:lvlJc w:val="left"/>
      <w:pPr>
        <w:tabs>
          <w:tab w:val="num" w:pos="2955"/>
        </w:tabs>
        <w:ind w:left="2955" w:hanging="360"/>
      </w:pPr>
      <w:rPr>
        <w:rFonts w:ascii="Symbol" w:hAnsi="Symbol" w:hint="default"/>
      </w:rPr>
    </w:lvl>
    <w:lvl w:ilvl="4" w:tplc="04190003">
      <w:start w:val="1"/>
      <w:numFmt w:val="bullet"/>
      <w:lvlText w:val="o"/>
      <w:lvlJc w:val="left"/>
      <w:pPr>
        <w:tabs>
          <w:tab w:val="num" w:pos="3675"/>
        </w:tabs>
        <w:ind w:left="3675" w:hanging="360"/>
      </w:pPr>
      <w:rPr>
        <w:rFonts w:ascii="Courier New" w:hAnsi="Courier New" w:cs="Courier New" w:hint="default"/>
      </w:rPr>
    </w:lvl>
    <w:lvl w:ilvl="5" w:tplc="04190005">
      <w:start w:val="1"/>
      <w:numFmt w:val="bullet"/>
      <w:lvlText w:val=""/>
      <w:lvlJc w:val="left"/>
      <w:pPr>
        <w:tabs>
          <w:tab w:val="num" w:pos="4395"/>
        </w:tabs>
        <w:ind w:left="4395" w:hanging="360"/>
      </w:pPr>
      <w:rPr>
        <w:rFonts w:ascii="Wingdings" w:hAnsi="Wingdings" w:hint="default"/>
      </w:rPr>
    </w:lvl>
    <w:lvl w:ilvl="6" w:tplc="04190001">
      <w:start w:val="1"/>
      <w:numFmt w:val="bullet"/>
      <w:lvlText w:val=""/>
      <w:lvlJc w:val="left"/>
      <w:pPr>
        <w:tabs>
          <w:tab w:val="num" w:pos="5115"/>
        </w:tabs>
        <w:ind w:left="5115" w:hanging="360"/>
      </w:pPr>
      <w:rPr>
        <w:rFonts w:ascii="Symbol" w:hAnsi="Symbol" w:hint="default"/>
      </w:rPr>
    </w:lvl>
    <w:lvl w:ilvl="7" w:tplc="04190003">
      <w:start w:val="1"/>
      <w:numFmt w:val="bullet"/>
      <w:lvlText w:val="o"/>
      <w:lvlJc w:val="left"/>
      <w:pPr>
        <w:tabs>
          <w:tab w:val="num" w:pos="5835"/>
        </w:tabs>
        <w:ind w:left="5835" w:hanging="360"/>
      </w:pPr>
      <w:rPr>
        <w:rFonts w:ascii="Courier New" w:hAnsi="Courier New" w:cs="Courier New" w:hint="default"/>
      </w:rPr>
    </w:lvl>
    <w:lvl w:ilvl="8" w:tplc="04190005">
      <w:start w:val="1"/>
      <w:numFmt w:val="bullet"/>
      <w:lvlText w:val=""/>
      <w:lvlJc w:val="left"/>
      <w:pPr>
        <w:tabs>
          <w:tab w:val="num" w:pos="6555"/>
        </w:tabs>
        <w:ind w:left="6555" w:hanging="360"/>
      </w:pPr>
      <w:rPr>
        <w:rFonts w:ascii="Wingdings" w:hAnsi="Wingdings" w:hint="default"/>
      </w:rPr>
    </w:lvl>
  </w:abstractNum>
  <w:abstractNum w:abstractNumId="235">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6">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39"/>
  </w:num>
  <w:num w:numId="2">
    <w:abstractNumId w:val="81"/>
  </w:num>
  <w:num w:numId="3">
    <w:abstractNumId w:val="21"/>
  </w:num>
  <w:num w:numId="4">
    <w:abstractNumId w:val="151"/>
  </w:num>
  <w:num w:numId="5">
    <w:abstractNumId w:val="26"/>
  </w:num>
  <w:num w:numId="6">
    <w:abstractNumId w:val="41"/>
  </w:num>
  <w:num w:numId="7">
    <w:abstractNumId w:val="228"/>
  </w:num>
  <w:num w:numId="8">
    <w:abstractNumId w:val="226"/>
  </w:num>
  <w:num w:numId="9">
    <w:abstractNumId w:val="67"/>
  </w:num>
  <w:num w:numId="10">
    <w:abstractNumId w:val="186"/>
  </w:num>
  <w:num w:numId="11">
    <w:abstractNumId w:val="140"/>
  </w:num>
  <w:num w:numId="12">
    <w:abstractNumId w:val="20"/>
  </w:num>
  <w:num w:numId="13">
    <w:abstractNumId w:val="52"/>
  </w:num>
  <w:num w:numId="14">
    <w:abstractNumId w:val="57"/>
  </w:num>
  <w:num w:numId="15">
    <w:abstractNumId w:val="42"/>
  </w:num>
  <w:num w:numId="16">
    <w:abstractNumId w:val="209"/>
  </w:num>
  <w:num w:numId="17">
    <w:abstractNumId w:val="103"/>
  </w:num>
  <w:num w:numId="18">
    <w:abstractNumId w:val="235"/>
  </w:num>
  <w:num w:numId="19">
    <w:abstractNumId w:val="119"/>
  </w:num>
  <w:num w:numId="20">
    <w:abstractNumId w:val="39"/>
  </w:num>
  <w:num w:numId="21">
    <w:abstractNumId w:val="38"/>
  </w:num>
  <w:num w:numId="22">
    <w:abstractNumId w:val="166"/>
  </w:num>
  <w:num w:numId="23">
    <w:abstractNumId w:val="54"/>
  </w:num>
  <w:num w:numId="24">
    <w:abstractNumId w:val="158"/>
  </w:num>
  <w:num w:numId="25">
    <w:abstractNumId w:val="63"/>
  </w:num>
  <w:num w:numId="26">
    <w:abstractNumId w:val="184"/>
  </w:num>
  <w:num w:numId="27">
    <w:abstractNumId w:val="190"/>
  </w:num>
  <w:num w:numId="28">
    <w:abstractNumId w:val="188"/>
  </w:num>
  <w:num w:numId="29">
    <w:abstractNumId w:val="149"/>
  </w:num>
  <w:num w:numId="30">
    <w:abstractNumId w:val="129"/>
  </w:num>
  <w:num w:numId="31">
    <w:abstractNumId w:val="173"/>
  </w:num>
  <w:num w:numId="32">
    <w:abstractNumId w:val="198"/>
  </w:num>
  <w:num w:numId="33">
    <w:abstractNumId w:val="8"/>
  </w:num>
  <w:num w:numId="34">
    <w:abstractNumId w:val="64"/>
  </w:num>
  <w:num w:numId="35">
    <w:abstractNumId w:val="120"/>
  </w:num>
  <w:num w:numId="36">
    <w:abstractNumId w:val="49"/>
  </w:num>
  <w:num w:numId="37">
    <w:abstractNumId w:val="94"/>
  </w:num>
  <w:num w:numId="38">
    <w:abstractNumId w:val="50"/>
  </w:num>
  <w:num w:numId="39">
    <w:abstractNumId w:val="72"/>
  </w:num>
  <w:num w:numId="40">
    <w:abstractNumId w:val="160"/>
  </w:num>
  <w:num w:numId="41">
    <w:abstractNumId w:val="47"/>
  </w:num>
  <w:num w:numId="42">
    <w:abstractNumId w:val="85"/>
  </w:num>
  <w:num w:numId="43">
    <w:abstractNumId w:val="233"/>
  </w:num>
  <w:num w:numId="44">
    <w:abstractNumId w:val="108"/>
  </w:num>
  <w:num w:numId="45">
    <w:abstractNumId w:val="200"/>
  </w:num>
  <w:num w:numId="46">
    <w:abstractNumId w:val="79"/>
  </w:num>
  <w:num w:numId="47">
    <w:abstractNumId w:val="182"/>
  </w:num>
  <w:num w:numId="48">
    <w:abstractNumId w:val="138"/>
  </w:num>
  <w:num w:numId="49">
    <w:abstractNumId w:val="217"/>
  </w:num>
  <w:num w:numId="50">
    <w:abstractNumId w:val="13"/>
  </w:num>
  <w:num w:numId="51">
    <w:abstractNumId w:val="201"/>
  </w:num>
  <w:num w:numId="52">
    <w:abstractNumId w:val="221"/>
  </w:num>
  <w:num w:numId="53">
    <w:abstractNumId w:val="174"/>
  </w:num>
  <w:num w:numId="54">
    <w:abstractNumId w:val="159"/>
  </w:num>
  <w:num w:numId="55">
    <w:abstractNumId w:val="111"/>
  </w:num>
  <w:num w:numId="56">
    <w:abstractNumId w:val="23"/>
  </w:num>
  <w:num w:numId="57">
    <w:abstractNumId w:val="24"/>
  </w:num>
  <w:num w:numId="58">
    <w:abstractNumId w:val="223"/>
  </w:num>
  <w:num w:numId="59">
    <w:abstractNumId w:val="231"/>
  </w:num>
  <w:num w:numId="60">
    <w:abstractNumId w:val="141"/>
  </w:num>
  <w:num w:numId="61">
    <w:abstractNumId w:val="16"/>
  </w:num>
  <w:num w:numId="62">
    <w:abstractNumId w:val="37"/>
  </w:num>
  <w:num w:numId="63">
    <w:abstractNumId w:val="123"/>
  </w:num>
  <w:num w:numId="64">
    <w:abstractNumId w:val="83"/>
  </w:num>
  <w:num w:numId="65">
    <w:abstractNumId w:val="157"/>
  </w:num>
  <w:num w:numId="66">
    <w:abstractNumId w:val="5"/>
  </w:num>
  <w:num w:numId="67">
    <w:abstractNumId w:val="162"/>
  </w:num>
  <w:num w:numId="68">
    <w:abstractNumId w:val="152"/>
  </w:num>
  <w:num w:numId="69">
    <w:abstractNumId w:val="69"/>
  </w:num>
  <w:num w:numId="70">
    <w:abstractNumId w:val="203"/>
  </w:num>
  <w:num w:numId="71">
    <w:abstractNumId w:val="197"/>
  </w:num>
  <w:num w:numId="72">
    <w:abstractNumId w:val="98"/>
  </w:num>
  <w:num w:numId="73">
    <w:abstractNumId w:val="224"/>
  </w:num>
  <w:num w:numId="74">
    <w:abstractNumId w:val="137"/>
  </w:num>
  <w:num w:numId="75">
    <w:abstractNumId w:val="183"/>
  </w:num>
  <w:num w:numId="76">
    <w:abstractNumId w:val="84"/>
  </w:num>
  <w:num w:numId="77">
    <w:abstractNumId w:val="227"/>
  </w:num>
  <w:num w:numId="78">
    <w:abstractNumId w:val="216"/>
  </w:num>
  <w:num w:numId="79">
    <w:abstractNumId w:val="194"/>
  </w:num>
  <w:num w:numId="80">
    <w:abstractNumId w:val="9"/>
  </w:num>
  <w:num w:numId="81">
    <w:abstractNumId w:val="91"/>
  </w:num>
  <w:num w:numId="82">
    <w:abstractNumId w:val="113"/>
  </w:num>
  <w:num w:numId="83">
    <w:abstractNumId w:val="34"/>
  </w:num>
  <w:num w:numId="84">
    <w:abstractNumId w:val="133"/>
  </w:num>
  <w:num w:numId="85">
    <w:abstractNumId w:val="167"/>
  </w:num>
  <w:num w:numId="86">
    <w:abstractNumId w:val="46"/>
  </w:num>
  <w:num w:numId="87">
    <w:abstractNumId w:val="53"/>
  </w:num>
  <w:num w:numId="88">
    <w:abstractNumId w:val="31"/>
  </w:num>
  <w:num w:numId="89">
    <w:abstractNumId w:val="220"/>
  </w:num>
  <w:num w:numId="90">
    <w:abstractNumId w:val="105"/>
  </w:num>
  <w:num w:numId="91">
    <w:abstractNumId w:val="118"/>
  </w:num>
  <w:num w:numId="92">
    <w:abstractNumId w:val="11"/>
  </w:num>
  <w:num w:numId="93">
    <w:abstractNumId w:val="27"/>
  </w:num>
  <w:num w:numId="94">
    <w:abstractNumId w:val="213"/>
  </w:num>
  <w:num w:numId="95">
    <w:abstractNumId w:val="212"/>
  </w:num>
  <w:num w:numId="96">
    <w:abstractNumId w:val="172"/>
  </w:num>
  <w:num w:numId="97">
    <w:abstractNumId w:val="126"/>
  </w:num>
  <w:num w:numId="98">
    <w:abstractNumId w:val="92"/>
  </w:num>
  <w:num w:numId="99">
    <w:abstractNumId w:val="146"/>
  </w:num>
  <w:num w:numId="100">
    <w:abstractNumId w:val="56"/>
  </w:num>
  <w:num w:numId="101">
    <w:abstractNumId w:val="102"/>
  </w:num>
  <w:num w:numId="102">
    <w:abstractNumId w:val="164"/>
  </w:num>
  <w:num w:numId="103">
    <w:abstractNumId w:val="65"/>
  </w:num>
  <w:num w:numId="104">
    <w:abstractNumId w:val="58"/>
  </w:num>
  <w:num w:numId="105">
    <w:abstractNumId w:val="128"/>
  </w:num>
  <w:num w:numId="106">
    <w:abstractNumId w:val="75"/>
  </w:num>
  <w:num w:numId="107">
    <w:abstractNumId w:val="155"/>
  </w:num>
  <w:num w:numId="108">
    <w:abstractNumId w:val="87"/>
  </w:num>
  <w:num w:numId="109">
    <w:abstractNumId w:val="114"/>
  </w:num>
  <w:num w:numId="110">
    <w:abstractNumId w:val="117"/>
  </w:num>
  <w:num w:numId="111">
    <w:abstractNumId w:val="33"/>
  </w:num>
  <w:num w:numId="112">
    <w:abstractNumId w:val="109"/>
  </w:num>
  <w:num w:numId="113">
    <w:abstractNumId w:val="165"/>
  </w:num>
  <w:num w:numId="114">
    <w:abstractNumId w:val="96"/>
  </w:num>
  <w:num w:numId="115">
    <w:abstractNumId w:val="80"/>
  </w:num>
  <w:num w:numId="116">
    <w:abstractNumId w:val="74"/>
  </w:num>
  <w:num w:numId="117">
    <w:abstractNumId w:val="110"/>
  </w:num>
  <w:num w:numId="118">
    <w:abstractNumId w:val="150"/>
  </w:num>
  <w:num w:numId="119">
    <w:abstractNumId w:val="187"/>
  </w:num>
  <w:num w:numId="120">
    <w:abstractNumId w:val="176"/>
  </w:num>
  <w:num w:numId="121">
    <w:abstractNumId w:val="136"/>
  </w:num>
  <w:num w:numId="122">
    <w:abstractNumId w:val="77"/>
  </w:num>
  <w:num w:numId="123">
    <w:abstractNumId w:val="55"/>
  </w:num>
  <w:num w:numId="124">
    <w:abstractNumId w:val="177"/>
  </w:num>
  <w:num w:numId="125">
    <w:abstractNumId w:val="62"/>
  </w:num>
  <w:num w:numId="126">
    <w:abstractNumId w:val="99"/>
  </w:num>
  <w:num w:numId="127">
    <w:abstractNumId w:val="142"/>
  </w:num>
  <w:num w:numId="128">
    <w:abstractNumId w:val="180"/>
  </w:num>
  <w:num w:numId="129">
    <w:abstractNumId w:val="76"/>
  </w:num>
  <w:num w:numId="130">
    <w:abstractNumId w:val="59"/>
  </w:num>
  <w:num w:numId="131">
    <w:abstractNumId w:val="10"/>
  </w:num>
  <w:num w:numId="132">
    <w:abstractNumId w:val="196"/>
  </w:num>
  <w:num w:numId="133">
    <w:abstractNumId w:val="205"/>
  </w:num>
  <w:num w:numId="134">
    <w:abstractNumId w:val="211"/>
  </w:num>
  <w:num w:numId="135">
    <w:abstractNumId w:val="121"/>
  </w:num>
  <w:num w:numId="136">
    <w:abstractNumId w:val="179"/>
  </w:num>
  <w:num w:numId="137">
    <w:abstractNumId w:val="210"/>
  </w:num>
  <w:num w:numId="138">
    <w:abstractNumId w:val="78"/>
  </w:num>
  <w:num w:numId="139">
    <w:abstractNumId w:val="89"/>
  </w:num>
  <w:num w:numId="140">
    <w:abstractNumId w:val="86"/>
  </w:num>
  <w:num w:numId="141">
    <w:abstractNumId w:val="112"/>
  </w:num>
  <w:num w:numId="142">
    <w:abstractNumId w:val="29"/>
  </w:num>
  <w:num w:numId="143">
    <w:abstractNumId w:val="7"/>
  </w:num>
  <w:num w:numId="144">
    <w:abstractNumId w:val="25"/>
  </w:num>
  <w:num w:numId="145">
    <w:abstractNumId w:val="236"/>
  </w:num>
  <w:num w:numId="146">
    <w:abstractNumId w:val="153"/>
  </w:num>
  <w:num w:numId="147">
    <w:abstractNumId w:val="222"/>
  </w:num>
  <w:num w:numId="148">
    <w:abstractNumId w:val="44"/>
  </w:num>
  <w:num w:numId="149">
    <w:abstractNumId w:val="125"/>
  </w:num>
  <w:num w:numId="150">
    <w:abstractNumId w:val="61"/>
  </w:num>
  <w:num w:numId="151">
    <w:abstractNumId w:val="189"/>
  </w:num>
  <w:num w:numId="152">
    <w:abstractNumId w:val="229"/>
  </w:num>
  <w:num w:numId="153">
    <w:abstractNumId w:val="101"/>
    <w:lvlOverride w:ilvl="0">
      <w:startOverride w:val="1"/>
    </w:lvlOverride>
  </w:num>
  <w:num w:numId="154">
    <w:abstractNumId w:val="193"/>
  </w:num>
  <w:num w:numId="155">
    <w:abstractNumId w:val="127"/>
  </w:num>
  <w:num w:numId="156">
    <w:abstractNumId w:val="88"/>
  </w:num>
  <w:num w:numId="157">
    <w:abstractNumId w:val="104"/>
  </w:num>
  <w:num w:numId="158">
    <w:abstractNumId w:val="170"/>
  </w:num>
  <w:num w:numId="159">
    <w:abstractNumId w:val="22"/>
  </w:num>
  <w:num w:numId="160">
    <w:abstractNumId w:val="106"/>
  </w:num>
  <w:num w:numId="161">
    <w:abstractNumId w:val="93"/>
  </w:num>
  <w:num w:numId="162">
    <w:abstractNumId w:val="230"/>
  </w:num>
  <w:num w:numId="163">
    <w:abstractNumId w:val="70"/>
  </w:num>
  <w:num w:numId="164">
    <w:abstractNumId w:val="71"/>
  </w:num>
  <w:num w:numId="165">
    <w:abstractNumId w:val="116"/>
  </w:num>
  <w:num w:numId="166">
    <w:abstractNumId w:val="122"/>
  </w:num>
  <w:num w:numId="167">
    <w:abstractNumId w:val="18"/>
  </w:num>
  <w:num w:numId="168">
    <w:abstractNumId w:val="147"/>
  </w:num>
  <w:num w:numId="169">
    <w:abstractNumId w:val="45"/>
  </w:num>
  <w:num w:numId="170">
    <w:abstractNumId w:val="107"/>
  </w:num>
  <w:num w:numId="171">
    <w:abstractNumId w:val="130"/>
  </w:num>
  <w:num w:numId="172">
    <w:abstractNumId w:val="68"/>
  </w:num>
  <w:num w:numId="173">
    <w:abstractNumId w:val="30"/>
  </w:num>
  <w:num w:numId="174">
    <w:abstractNumId w:val="90"/>
  </w:num>
  <w:num w:numId="175">
    <w:abstractNumId w:val="6"/>
  </w:num>
  <w:num w:numId="176">
    <w:abstractNumId w:val="191"/>
  </w:num>
  <w:num w:numId="177">
    <w:abstractNumId w:val="14"/>
  </w:num>
  <w:num w:numId="178">
    <w:abstractNumId w:val="181"/>
  </w:num>
  <w:num w:numId="179">
    <w:abstractNumId w:val="219"/>
  </w:num>
  <w:num w:numId="180">
    <w:abstractNumId w:val="43"/>
  </w:num>
  <w:num w:numId="181">
    <w:abstractNumId w:val="161"/>
  </w:num>
  <w:num w:numId="182">
    <w:abstractNumId w:val="97"/>
  </w:num>
  <w:num w:numId="183">
    <w:abstractNumId w:val="169"/>
  </w:num>
  <w:num w:numId="184">
    <w:abstractNumId w:val="225"/>
  </w:num>
  <w:num w:numId="185">
    <w:abstractNumId w:val="192"/>
  </w:num>
  <w:num w:numId="186">
    <w:abstractNumId w:val="35"/>
  </w:num>
  <w:num w:numId="187">
    <w:abstractNumId w:val="17"/>
  </w:num>
  <w:num w:numId="188">
    <w:abstractNumId w:val="208"/>
  </w:num>
  <w:num w:numId="189">
    <w:abstractNumId w:val="28"/>
  </w:num>
  <w:num w:numId="190">
    <w:abstractNumId w:val="145"/>
  </w:num>
  <w:num w:numId="191">
    <w:abstractNumId w:val="15"/>
  </w:num>
  <w:num w:numId="192">
    <w:abstractNumId w:val="206"/>
  </w:num>
  <w:num w:numId="193">
    <w:abstractNumId w:val="168"/>
  </w:num>
  <w:num w:numId="194">
    <w:abstractNumId w:val="204"/>
  </w:num>
  <w:num w:numId="195">
    <w:abstractNumId w:val="132"/>
  </w:num>
  <w:num w:numId="196">
    <w:abstractNumId w:val="51"/>
  </w:num>
  <w:num w:numId="197">
    <w:abstractNumId w:val="48"/>
  </w:num>
  <w:num w:numId="198">
    <w:abstractNumId w:val="115"/>
  </w:num>
  <w:num w:numId="199">
    <w:abstractNumId w:val="195"/>
  </w:num>
  <w:num w:numId="200">
    <w:abstractNumId w:val="148"/>
  </w:num>
  <w:num w:numId="201">
    <w:abstractNumId w:val="163"/>
  </w:num>
  <w:num w:numId="202">
    <w:abstractNumId w:val="134"/>
  </w:num>
  <w:num w:numId="203">
    <w:abstractNumId w:val="214"/>
  </w:num>
  <w:num w:numId="204">
    <w:abstractNumId w:val="95"/>
  </w:num>
  <w:num w:numId="205">
    <w:abstractNumId w:val="73"/>
  </w:num>
  <w:num w:numId="206">
    <w:abstractNumId w:val="66"/>
  </w:num>
  <w:num w:numId="207">
    <w:abstractNumId w:val="32"/>
  </w:num>
  <w:num w:numId="208">
    <w:abstractNumId w:val="178"/>
  </w:num>
  <w:num w:numId="209">
    <w:abstractNumId w:val="215"/>
  </w:num>
  <w:num w:numId="210">
    <w:abstractNumId w:val="19"/>
  </w:num>
  <w:num w:numId="211">
    <w:abstractNumId w:val="154"/>
  </w:num>
  <w:num w:numId="212">
    <w:abstractNumId w:val="124"/>
  </w:num>
  <w:num w:numId="213">
    <w:abstractNumId w:val="185"/>
  </w:num>
  <w:num w:numId="214">
    <w:abstractNumId w:val="100"/>
  </w:num>
  <w:num w:numId="215">
    <w:abstractNumId w:val="131"/>
  </w:num>
  <w:num w:numId="216">
    <w:abstractNumId w:val="82"/>
  </w:num>
  <w:num w:numId="217">
    <w:abstractNumId w:val="232"/>
  </w:num>
  <w:num w:numId="218">
    <w:abstractNumId w:val="207"/>
  </w:num>
  <w:num w:numId="219">
    <w:abstractNumId w:val="144"/>
  </w:num>
  <w:num w:numId="220">
    <w:abstractNumId w:val="36"/>
  </w:num>
  <w:num w:numId="221">
    <w:abstractNumId w:val="218"/>
  </w:num>
  <w:num w:numId="222">
    <w:abstractNumId w:val="156"/>
  </w:num>
  <w:num w:numId="223">
    <w:abstractNumId w:val="1"/>
  </w:num>
  <w:num w:numId="224">
    <w:abstractNumId w:val="0"/>
    <w:lvlOverride w:ilvl="0">
      <w:lvl w:ilvl="0">
        <w:numFmt w:val="bullet"/>
        <w:lvlText w:val="•"/>
        <w:legacy w:legacy="1" w:legacySpace="0" w:legacyIndent="207"/>
        <w:lvlJc w:val="left"/>
        <w:pPr>
          <w:ind w:left="0" w:firstLine="0"/>
        </w:pPr>
        <w:rPr>
          <w:rFonts w:ascii="Times New Roman" w:hAnsi="Times New Roman" w:cs="Times New Roman" w:hint="default"/>
        </w:rPr>
      </w:lvl>
    </w:lvlOverride>
  </w:num>
  <w:num w:numId="225">
    <w:abstractNumId w:val="0"/>
    <w:lvlOverride w:ilvl="0">
      <w:lvl w:ilvl="0">
        <w:numFmt w:val="bullet"/>
        <w:lvlText w:val="•"/>
        <w:legacy w:legacy="1" w:legacySpace="0" w:legacyIndent="202"/>
        <w:lvlJc w:val="left"/>
        <w:pPr>
          <w:ind w:left="0" w:firstLine="0"/>
        </w:pPr>
        <w:rPr>
          <w:rFonts w:ascii="Times New Roman" w:hAnsi="Times New Roman" w:cs="Times New Roman" w:hint="default"/>
        </w:rPr>
      </w:lvl>
    </w:lvlOverride>
  </w:num>
  <w:num w:numId="226">
    <w:abstractNumId w:val="0"/>
    <w:lvlOverride w:ilvl="0">
      <w:lvl w:ilvl="0">
        <w:numFmt w:val="bullet"/>
        <w:lvlText w:val="•"/>
        <w:legacy w:legacy="1" w:legacySpace="0" w:legacyIndent="192"/>
        <w:lvlJc w:val="left"/>
        <w:pPr>
          <w:ind w:left="0" w:firstLine="0"/>
        </w:pPr>
        <w:rPr>
          <w:rFonts w:ascii="Times New Roman" w:hAnsi="Times New Roman" w:cs="Times New Roman" w:hint="default"/>
        </w:rPr>
      </w:lvl>
    </w:lvlOverride>
  </w:num>
  <w:num w:numId="227">
    <w:abstractNumId w:val="171"/>
  </w:num>
  <w:num w:numId="228">
    <w:abstractNumId w:val="12"/>
  </w:num>
  <w:num w:numId="229">
    <w:abstractNumId w:val="202"/>
  </w:num>
  <w:num w:numId="230">
    <w:abstractNumId w:val="234"/>
  </w:num>
  <w:num w:numId="23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1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175"/>
    <w:lvlOverride w:ilvl="0">
      <w:startOverride w:val="1"/>
    </w:lvlOverride>
    <w:lvlOverride w:ilvl="1"/>
    <w:lvlOverride w:ilvl="2"/>
    <w:lvlOverride w:ilvl="3"/>
    <w:lvlOverride w:ilvl="4"/>
    <w:lvlOverride w:ilvl="5"/>
    <w:lvlOverride w:ilvl="6"/>
    <w:lvlOverride w:ilvl="7"/>
    <w:lvlOverride w:ilvl="8"/>
  </w:num>
  <w:numIdMacAtCleanup w:val="2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isplayBackgroundShape/>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425344"/>
    <w:rsid w:val="0000180B"/>
    <w:rsid w:val="00004970"/>
    <w:rsid w:val="00007D82"/>
    <w:rsid w:val="0002076A"/>
    <w:rsid w:val="0002260B"/>
    <w:rsid w:val="00023C18"/>
    <w:rsid w:val="00025D75"/>
    <w:rsid w:val="00026BC9"/>
    <w:rsid w:val="00027367"/>
    <w:rsid w:val="000313D7"/>
    <w:rsid w:val="0004126E"/>
    <w:rsid w:val="0004145B"/>
    <w:rsid w:val="0004371E"/>
    <w:rsid w:val="00043962"/>
    <w:rsid w:val="0005174D"/>
    <w:rsid w:val="000527FE"/>
    <w:rsid w:val="000541DA"/>
    <w:rsid w:val="0005656B"/>
    <w:rsid w:val="00056684"/>
    <w:rsid w:val="00061BAE"/>
    <w:rsid w:val="00064403"/>
    <w:rsid w:val="00065FDD"/>
    <w:rsid w:val="000743A0"/>
    <w:rsid w:val="00076DE5"/>
    <w:rsid w:val="000778F8"/>
    <w:rsid w:val="000855F2"/>
    <w:rsid w:val="00086BF2"/>
    <w:rsid w:val="00086D62"/>
    <w:rsid w:val="00087B13"/>
    <w:rsid w:val="0009461B"/>
    <w:rsid w:val="00095746"/>
    <w:rsid w:val="0009746A"/>
    <w:rsid w:val="000A10C6"/>
    <w:rsid w:val="000A2456"/>
    <w:rsid w:val="000A364A"/>
    <w:rsid w:val="000A400B"/>
    <w:rsid w:val="000A6C91"/>
    <w:rsid w:val="000A7509"/>
    <w:rsid w:val="000B0072"/>
    <w:rsid w:val="000B698C"/>
    <w:rsid w:val="000B7959"/>
    <w:rsid w:val="000C4138"/>
    <w:rsid w:val="000C470D"/>
    <w:rsid w:val="000D18F7"/>
    <w:rsid w:val="000D2CAC"/>
    <w:rsid w:val="000D4F24"/>
    <w:rsid w:val="000D5085"/>
    <w:rsid w:val="000D6F3F"/>
    <w:rsid w:val="000E2D31"/>
    <w:rsid w:val="000E2DB0"/>
    <w:rsid w:val="000E7267"/>
    <w:rsid w:val="000F4324"/>
    <w:rsid w:val="000F4EE3"/>
    <w:rsid w:val="000F55DA"/>
    <w:rsid w:val="000F77AE"/>
    <w:rsid w:val="0010154B"/>
    <w:rsid w:val="0010197D"/>
    <w:rsid w:val="001036C6"/>
    <w:rsid w:val="00104104"/>
    <w:rsid w:val="00104484"/>
    <w:rsid w:val="00105119"/>
    <w:rsid w:val="00106F6C"/>
    <w:rsid w:val="00107A90"/>
    <w:rsid w:val="00117308"/>
    <w:rsid w:val="0011766B"/>
    <w:rsid w:val="0012022C"/>
    <w:rsid w:val="0012121B"/>
    <w:rsid w:val="001225ED"/>
    <w:rsid w:val="00133A00"/>
    <w:rsid w:val="001341D0"/>
    <w:rsid w:val="00137599"/>
    <w:rsid w:val="00140CF3"/>
    <w:rsid w:val="00147EDA"/>
    <w:rsid w:val="00150EE8"/>
    <w:rsid w:val="00152BA1"/>
    <w:rsid w:val="001546F0"/>
    <w:rsid w:val="00155853"/>
    <w:rsid w:val="00155B8F"/>
    <w:rsid w:val="001570E4"/>
    <w:rsid w:val="001631FD"/>
    <w:rsid w:val="001665A0"/>
    <w:rsid w:val="00170F60"/>
    <w:rsid w:val="00171AC2"/>
    <w:rsid w:val="001726DC"/>
    <w:rsid w:val="00175DBF"/>
    <w:rsid w:val="00180CC0"/>
    <w:rsid w:val="00185AF1"/>
    <w:rsid w:val="001865E5"/>
    <w:rsid w:val="00186E59"/>
    <w:rsid w:val="001917AA"/>
    <w:rsid w:val="001937F7"/>
    <w:rsid w:val="00194CEC"/>
    <w:rsid w:val="001A0618"/>
    <w:rsid w:val="001A3544"/>
    <w:rsid w:val="001A3908"/>
    <w:rsid w:val="001A41D8"/>
    <w:rsid w:val="001A54F7"/>
    <w:rsid w:val="001B077E"/>
    <w:rsid w:val="001B16E6"/>
    <w:rsid w:val="001B2D5B"/>
    <w:rsid w:val="001B41F4"/>
    <w:rsid w:val="001B698B"/>
    <w:rsid w:val="001B6A1C"/>
    <w:rsid w:val="001C5D45"/>
    <w:rsid w:val="001C6419"/>
    <w:rsid w:val="001C65B2"/>
    <w:rsid w:val="001D19FB"/>
    <w:rsid w:val="001D4ABD"/>
    <w:rsid w:val="001D63D1"/>
    <w:rsid w:val="001E021F"/>
    <w:rsid w:val="001E1B4A"/>
    <w:rsid w:val="001E2A07"/>
    <w:rsid w:val="001E3AC9"/>
    <w:rsid w:val="001E5C7E"/>
    <w:rsid w:val="001E5F33"/>
    <w:rsid w:val="001F00F6"/>
    <w:rsid w:val="001F42F3"/>
    <w:rsid w:val="001F4CBF"/>
    <w:rsid w:val="00201777"/>
    <w:rsid w:val="00203C06"/>
    <w:rsid w:val="0020404B"/>
    <w:rsid w:val="0020423C"/>
    <w:rsid w:val="002051EA"/>
    <w:rsid w:val="00213C05"/>
    <w:rsid w:val="0021451B"/>
    <w:rsid w:val="00215CF9"/>
    <w:rsid w:val="00216A64"/>
    <w:rsid w:val="0021740F"/>
    <w:rsid w:val="002231DE"/>
    <w:rsid w:val="00230229"/>
    <w:rsid w:val="00230A5D"/>
    <w:rsid w:val="00235CF8"/>
    <w:rsid w:val="002364B5"/>
    <w:rsid w:val="00240807"/>
    <w:rsid w:val="00242CED"/>
    <w:rsid w:val="00243496"/>
    <w:rsid w:val="00243C14"/>
    <w:rsid w:val="002455AC"/>
    <w:rsid w:val="00245F1D"/>
    <w:rsid w:val="0024776D"/>
    <w:rsid w:val="00257FAF"/>
    <w:rsid w:val="002626F3"/>
    <w:rsid w:val="00265811"/>
    <w:rsid w:val="002658F5"/>
    <w:rsid w:val="002703AE"/>
    <w:rsid w:val="00277366"/>
    <w:rsid w:val="00280649"/>
    <w:rsid w:val="002818BE"/>
    <w:rsid w:val="00282434"/>
    <w:rsid w:val="002838FE"/>
    <w:rsid w:val="00283B5A"/>
    <w:rsid w:val="0028720C"/>
    <w:rsid w:val="00291BAB"/>
    <w:rsid w:val="00292DD6"/>
    <w:rsid w:val="00293218"/>
    <w:rsid w:val="00297DD4"/>
    <w:rsid w:val="002B3133"/>
    <w:rsid w:val="002B4028"/>
    <w:rsid w:val="002C3C71"/>
    <w:rsid w:val="002C4D3C"/>
    <w:rsid w:val="002C6EB2"/>
    <w:rsid w:val="002C72F0"/>
    <w:rsid w:val="002C79B9"/>
    <w:rsid w:val="002D2CBD"/>
    <w:rsid w:val="002E3F3E"/>
    <w:rsid w:val="002E6BD0"/>
    <w:rsid w:val="002F2B1D"/>
    <w:rsid w:val="002F41E9"/>
    <w:rsid w:val="002F42E8"/>
    <w:rsid w:val="002F5340"/>
    <w:rsid w:val="00301DC9"/>
    <w:rsid w:val="003033F2"/>
    <w:rsid w:val="0030367C"/>
    <w:rsid w:val="00307772"/>
    <w:rsid w:val="003117B7"/>
    <w:rsid w:val="003134E9"/>
    <w:rsid w:val="00313A40"/>
    <w:rsid w:val="00314F0F"/>
    <w:rsid w:val="00317BBB"/>
    <w:rsid w:val="00321A8B"/>
    <w:rsid w:val="0032277D"/>
    <w:rsid w:val="00323A58"/>
    <w:rsid w:val="00331F3D"/>
    <w:rsid w:val="00334558"/>
    <w:rsid w:val="00334BAC"/>
    <w:rsid w:val="00337D47"/>
    <w:rsid w:val="00344FFD"/>
    <w:rsid w:val="00353142"/>
    <w:rsid w:val="00353937"/>
    <w:rsid w:val="00353CAF"/>
    <w:rsid w:val="00356107"/>
    <w:rsid w:val="00357C6D"/>
    <w:rsid w:val="0036168A"/>
    <w:rsid w:val="0036263B"/>
    <w:rsid w:val="003708F9"/>
    <w:rsid w:val="003726A0"/>
    <w:rsid w:val="003753EE"/>
    <w:rsid w:val="00375955"/>
    <w:rsid w:val="00377EAE"/>
    <w:rsid w:val="00380679"/>
    <w:rsid w:val="00382905"/>
    <w:rsid w:val="0038753A"/>
    <w:rsid w:val="00387BEC"/>
    <w:rsid w:val="003964FB"/>
    <w:rsid w:val="003A2BB4"/>
    <w:rsid w:val="003A5128"/>
    <w:rsid w:val="003B3426"/>
    <w:rsid w:val="003B5AC2"/>
    <w:rsid w:val="003C1C81"/>
    <w:rsid w:val="003C1F55"/>
    <w:rsid w:val="003D1399"/>
    <w:rsid w:val="003D2480"/>
    <w:rsid w:val="003D4330"/>
    <w:rsid w:val="003E1723"/>
    <w:rsid w:val="003E2FF0"/>
    <w:rsid w:val="003E7F3F"/>
    <w:rsid w:val="003F277B"/>
    <w:rsid w:val="003F3D78"/>
    <w:rsid w:val="003F6F38"/>
    <w:rsid w:val="00400075"/>
    <w:rsid w:val="0040362A"/>
    <w:rsid w:val="00403A1B"/>
    <w:rsid w:val="00403DD3"/>
    <w:rsid w:val="00404622"/>
    <w:rsid w:val="00404B05"/>
    <w:rsid w:val="004100EF"/>
    <w:rsid w:val="00410AF3"/>
    <w:rsid w:val="004116FD"/>
    <w:rsid w:val="004152B9"/>
    <w:rsid w:val="0042291A"/>
    <w:rsid w:val="00423926"/>
    <w:rsid w:val="00425344"/>
    <w:rsid w:val="00425570"/>
    <w:rsid w:val="00432006"/>
    <w:rsid w:val="00436EB5"/>
    <w:rsid w:val="0043702F"/>
    <w:rsid w:val="00437180"/>
    <w:rsid w:val="00442630"/>
    <w:rsid w:val="004433DF"/>
    <w:rsid w:val="00444D8D"/>
    <w:rsid w:val="00447CA6"/>
    <w:rsid w:val="00450FB7"/>
    <w:rsid w:val="00452C5F"/>
    <w:rsid w:val="00465674"/>
    <w:rsid w:val="00465A4E"/>
    <w:rsid w:val="00465EEE"/>
    <w:rsid w:val="004701A4"/>
    <w:rsid w:val="00475353"/>
    <w:rsid w:val="00477646"/>
    <w:rsid w:val="0048158A"/>
    <w:rsid w:val="004874DE"/>
    <w:rsid w:val="00487EE9"/>
    <w:rsid w:val="00490A9E"/>
    <w:rsid w:val="00496B51"/>
    <w:rsid w:val="00496ECF"/>
    <w:rsid w:val="00497DC9"/>
    <w:rsid w:val="004A1E43"/>
    <w:rsid w:val="004A5C87"/>
    <w:rsid w:val="004A6043"/>
    <w:rsid w:val="004A67A6"/>
    <w:rsid w:val="004B140D"/>
    <w:rsid w:val="004B34BF"/>
    <w:rsid w:val="004B450E"/>
    <w:rsid w:val="004B6D86"/>
    <w:rsid w:val="004C21D1"/>
    <w:rsid w:val="004C3A4C"/>
    <w:rsid w:val="004C5224"/>
    <w:rsid w:val="004C67AD"/>
    <w:rsid w:val="004D3E70"/>
    <w:rsid w:val="004D4386"/>
    <w:rsid w:val="004D5819"/>
    <w:rsid w:val="004D5C6E"/>
    <w:rsid w:val="004D6611"/>
    <w:rsid w:val="004D77C0"/>
    <w:rsid w:val="004E048F"/>
    <w:rsid w:val="004E267A"/>
    <w:rsid w:val="004E4B89"/>
    <w:rsid w:val="004E5FBC"/>
    <w:rsid w:val="004E6158"/>
    <w:rsid w:val="004E6316"/>
    <w:rsid w:val="004F1EB8"/>
    <w:rsid w:val="004F3883"/>
    <w:rsid w:val="004F3B9A"/>
    <w:rsid w:val="004F3F12"/>
    <w:rsid w:val="004F4AEB"/>
    <w:rsid w:val="004F5737"/>
    <w:rsid w:val="00502631"/>
    <w:rsid w:val="00503A6E"/>
    <w:rsid w:val="00505673"/>
    <w:rsid w:val="00505B4A"/>
    <w:rsid w:val="005063AC"/>
    <w:rsid w:val="005068C0"/>
    <w:rsid w:val="00510EE9"/>
    <w:rsid w:val="005114E3"/>
    <w:rsid w:val="0051284D"/>
    <w:rsid w:val="0051321E"/>
    <w:rsid w:val="005202DD"/>
    <w:rsid w:val="00520CAD"/>
    <w:rsid w:val="00521B35"/>
    <w:rsid w:val="00523440"/>
    <w:rsid w:val="00523BF1"/>
    <w:rsid w:val="0052580C"/>
    <w:rsid w:val="00525A43"/>
    <w:rsid w:val="00525B70"/>
    <w:rsid w:val="00532C2C"/>
    <w:rsid w:val="00532FA9"/>
    <w:rsid w:val="00533ABE"/>
    <w:rsid w:val="005348F8"/>
    <w:rsid w:val="00537109"/>
    <w:rsid w:val="005442ED"/>
    <w:rsid w:val="00546D9F"/>
    <w:rsid w:val="0055194B"/>
    <w:rsid w:val="0055381A"/>
    <w:rsid w:val="00556039"/>
    <w:rsid w:val="00565E7E"/>
    <w:rsid w:val="005666EB"/>
    <w:rsid w:val="00571A66"/>
    <w:rsid w:val="00572237"/>
    <w:rsid w:val="00572C2A"/>
    <w:rsid w:val="005731AE"/>
    <w:rsid w:val="0057391A"/>
    <w:rsid w:val="00573C79"/>
    <w:rsid w:val="0058009A"/>
    <w:rsid w:val="00587979"/>
    <w:rsid w:val="005945A1"/>
    <w:rsid w:val="00597840"/>
    <w:rsid w:val="005A0FD2"/>
    <w:rsid w:val="005A2659"/>
    <w:rsid w:val="005A401E"/>
    <w:rsid w:val="005A6FB8"/>
    <w:rsid w:val="005B0297"/>
    <w:rsid w:val="005B02AF"/>
    <w:rsid w:val="005B178C"/>
    <w:rsid w:val="005B3328"/>
    <w:rsid w:val="005B383D"/>
    <w:rsid w:val="005B46CD"/>
    <w:rsid w:val="005B481D"/>
    <w:rsid w:val="005B681D"/>
    <w:rsid w:val="005C1EE4"/>
    <w:rsid w:val="005C6C27"/>
    <w:rsid w:val="005D0B6D"/>
    <w:rsid w:val="005D0ECB"/>
    <w:rsid w:val="005D2B18"/>
    <w:rsid w:val="005D39F5"/>
    <w:rsid w:val="005D4FFD"/>
    <w:rsid w:val="005D5B28"/>
    <w:rsid w:val="005D5F24"/>
    <w:rsid w:val="005D64CA"/>
    <w:rsid w:val="005E42EE"/>
    <w:rsid w:val="005F0DC9"/>
    <w:rsid w:val="005F3E1D"/>
    <w:rsid w:val="005F4975"/>
    <w:rsid w:val="005F5408"/>
    <w:rsid w:val="005F5F3E"/>
    <w:rsid w:val="0060150E"/>
    <w:rsid w:val="00601D93"/>
    <w:rsid w:val="00603E10"/>
    <w:rsid w:val="00605966"/>
    <w:rsid w:val="00607749"/>
    <w:rsid w:val="006179AC"/>
    <w:rsid w:val="00622153"/>
    <w:rsid w:val="006255B6"/>
    <w:rsid w:val="00637DFA"/>
    <w:rsid w:val="006402BD"/>
    <w:rsid w:val="006460EB"/>
    <w:rsid w:val="00646A25"/>
    <w:rsid w:val="00647DEE"/>
    <w:rsid w:val="00650F52"/>
    <w:rsid w:val="006549A3"/>
    <w:rsid w:val="00665190"/>
    <w:rsid w:val="006658DB"/>
    <w:rsid w:val="006660A3"/>
    <w:rsid w:val="00666B2A"/>
    <w:rsid w:val="00667765"/>
    <w:rsid w:val="00667803"/>
    <w:rsid w:val="00672440"/>
    <w:rsid w:val="006732BE"/>
    <w:rsid w:val="00674456"/>
    <w:rsid w:val="0067625B"/>
    <w:rsid w:val="00676B2F"/>
    <w:rsid w:val="006772B9"/>
    <w:rsid w:val="006827E0"/>
    <w:rsid w:val="00687182"/>
    <w:rsid w:val="00687FC6"/>
    <w:rsid w:val="006940DA"/>
    <w:rsid w:val="006969DC"/>
    <w:rsid w:val="00696CEE"/>
    <w:rsid w:val="006A5C7B"/>
    <w:rsid w:val="006A6E27"/>
    <w:rsid w:val="006B0423"/>
    <w:rsid w:val="006B6A8C"/>
    <w:rsid w:val="006C430F"/>
    <w:rsid w:val="006C643D"/>
    <w:rsid w:val="006C67F9"/>
    <w:rsid w:val="006C6E8B"/>
    <w:rsid w:val="006C7538"/>
    <w:rsid w:val="006D14D7"/>
    <w:rsid w:val="006D283A"/>
    <w:rsid w:val="006D29DC"/>
    <w:rsid w:val="006D3412"/>
    <w:rsid w:val="006D472B"/>
    <w:rsid w:val="006D5B7D"/>
    <w:rsid w:val="006D6CC8"/>
    <w:rsid w:val="006D726C"/>
    <w:rsid w:val="006E1EE0"/>
    <w:rsid w:val="006E3456"/>
    <w:rsid w:val="006E3DCD"/>
    <w:rsid w:val="006E54D0"/>
    <w:rsid w:val="006E6575"/>
    <w:rsid w:val="006E794E"/>
    <w:rsid w:val="006F1150"/>
    <w:rsid w:val="006F3B39"/>
    <w:rsid w:val="006F4D9F"/>
    <w:rsid w:val="006F777F"/>
    <w:rsid w:val="00701DD8"/>
    <w:rsid w:val="00707379"/>
    <w:rsid w:val="007116EB"/>
    <w:rsid w:val="00715FA7"/>
    <w:rsid w:val="007173EE"/>
    <w:rsid w:val="007229BC"/>
    <w:rsid w:val="007242D1"/>
    <w:rsid w:val="00726303"/>
    <w:rsid w:val="00726968"/>
    <w:rsid w:val="007307A6"/>
    <w:rsid w:val="00731D9E"/>
    <w:rsid w:val="007332F5"/>
    <w:rsid w:val="0073382A"/>
    <w:rsid w:val="00734856"/>
    <w:rsid w:val="0073791E"/>
    <w:rsid w:val="00737989"/>
    <w:rsid w:val="00740FB9"/>
    <w:rsid w:val="00742302"/>
    <w:rsid w:val="00743E62"/>
    <w:rsid w:val="0074495D"/>
    <w:rsid w:val="00745B21"/>
    <w:rsid w:val="007465E1"/>
    <w:rsid w:val="007525A9"/>
    <w:rsid w:val="00755F9D"/>
    <w:rsid w:val="007565F9"/>
    <w:rsid w:val="00760E3A"/>
    <w:rsid w:val="0076453B"/>
    <w:rsid w:val="0076495E"/>
    <w:rsid w:val="00764A38"/>
    <w:rsid w:val="007655E6"/>
    <w:rsid w:val="007708D1"/>
    <w:rsid w:val="007734AB"/>
    <w:rsid w:val="007750FB"/>
    <w:rsid w:val="00775BAD"/>
    <w:rsid w:val="00776C10"/>
    <w:rsid w:val="007806CC"/>
    <w:rsid w:val="00780D94"/>
    <w:rsid w:val="00782464"/>
    <w:rsid w:val="00783FEF"/>
    <w:rsid w:val="00787E5B"/>
    <w:rsid w:val="007929B5"/>
    <w:rsid w:val="00796497"/>
    <w:rsid w:val="007A1E4C"/>
    <w:rsid w:val="007A1ECF"/>
    <w:rsid w:val="007A4063"/>
    <w:rsid w:val="007A41C0"/>
    <w:rsid w:val="007A4A2C"/>
    <w:rsid w:val="007B37F7"/>
    <w:rsid w:val="007B3D17"/>
    <w:rsid w:val="007B4927"/>
    <w:rsid w:val="007B584E"/>
    <w:rsid w:val="007C1A16"/>
    <w:rsid w:val="007C3BBA"/>
    <w:rsid w:val="007C4191"/>
    <w:rsid w:val="007C5AE5"/>
    <w:rsid w:val="007C6E2A"/>
    <w:rsid w:val="007D0F60"/>
    <w:rsid w:val="007D3294"/>
    <w:rsid w:val="007D62DE"/>
    <w:rsid w:val="007D785A"/>
    <w:rsid w:val="007E631D"/>
    <w:rsid w:val="007E6E5F"/>
    <w:rsid w:val="007F1502"/>
    <w:rsid w:val="007F2269"/>
    <w:rsid w:val="007F2F64"/>
    <w:rsid w:val="007F474E"/>
    <w:rsid w:val="007F4A4F"/>
    <w:rsid w:val="00800607"/>
    <w:rsid w:val="00802A74"/>
    <w:rsid w:val="00810D2D"/>
    <w:rsid w:val="00813C2D"/>
    <w:rsid w:val="0081481A"/>
    <w:rsid w:val="00814B02"/>
    <w:rsid w:val="00815183"/>
    <w:rsid w:val="00821D24"/>
    <w:rsid w:val="0082206B"/>
    <w:rsid w:val="00822099"/>
    <w:rsid w:val="00823A1C"/>
    <w:rsid w:val="008241B4"/>
    <w:rsid w:val="00825E20"/>
    <w:rsid w:val="00830CCB"/>
    <w:rsid w:val="0083282A"/>
    <w:rsid w:val="00833D36"/>
    <w:rsid w:val="00834238"/>
    <w:rsid w:val="00836829"/>
    <w:rsid w:val="008375B5"/>
    <w:rsid w:val="008403B2"/>
    <w:rsid w:val="008444C3"/>
    <w:rsid w:val="00844567"/>
    <w:rsid w:val="0085144F"/>
    <w:rsid w:val="0085207C"/>
    <w:rsid w:val="0085567C"/>
    <w:rsid w:val="00856EE3"/>
    <w:rsid w:val="00862723"/>
    <w:rsid w:val="0087209D"/>
    <w:rsid w:val="00880044"/>
    <w:rsid w:val="00883CFB"/>
    <w:rsid w:val="00884F75"/>
    <w:rsid w:val="00885C54"/>
    <w:rsid w:val="00886104"/>
    <w:rsid w:val="008914DC"/>
    <w:rsid w:val="00891514"/>
    <w:rsid w:val="00892DBA"/>
    <w:rsid w:val="008A39FC"/>
    <w:rsid w:val="008A6CA4"/>
    <w:rsid w:val="008B20BB"/>
    <w:rsid w:val="008B2999"/>
    <w:rsid w:val="008B4138"/>
    <w:rsid w:val="008C053C"/>
    <w:rsid w:val="008C26AB"/>
    <w:rsid w:val="008D26EB"/>
    <w:rsid w:val="008D29FE"/>
    <w:rsid w:val="008D75ED"/>
    <w:rsid w:val="008E08E2"/>
    <w:rsid w:val="008E46E5"/>
    <w:rsid w:val="008E46FF"/>
    <w:rsid w:val="008E7CA7"/>
    <w:rsid w:val="008F111A"/>
    <w:rsid w:val="008F5461"/>
    <w:rsid w:val="008F6420"/>
    <w:rsid w:val="008F7666"/>
    <w:rsid w:val="00900E75"/>
    <w:rsid w:val="00902E25"/>
    <w:rsid w:val="00906E95"/>
    <w:rsid w:val="009114D7"/>
    <w:rsid w:val="00913573"/>
    <w:rsid w:val="00916611"/>
    <w:rsid w:val="00922047"/>
    <w:rsid w:val="00922AD4"/>
    <w:rsid w:val="00922C1F"/>
    <w:rsid w:val="00923922"/>
    <w:rsid w:val="00923C7B"/>
    <w:rsid w:val="00923D42"/>
    <w:rsid w:val="00924759"/>
    <w:rsid w:val="0092521A"/>
    <w:rsid w:val="0092557B"/>
    <w:rsid w:val="009267C9"/>
    <w:rsid w:val="009302C9"/>
    <w:rsid w:val="00930F7B"/>
    <w:rsid w:val="00933260"/>
    <w:rsid w:val="00933421"/>
    <w:rsid w:val="0093548C"/>
    <w:rsid w:val="009360F3"/>
    <w:rsid w:val="00936E7E"/>
    <w:rsid w:val="00940641"/>
    <w:rsid w:val="00940668"/>
    <w:rsid w:val="0094164D"/>
    <w:rsid w:val="00941C6C"/>
    <w:rsid w:val="0095261D"/>
    <w:rsid w:val="0095315B"/>
    <w:rsid w:val="0096208A"/>
    <w:rsid w:val="009670A3"/>
    <w:rsid w:val="00974D0F"/>
    <w:rsid w:val="00977AF7"/>
    <w:rsid w:val="00980C1E"/>
    <w:rsid w:val="009817A1"/>
    <w:rsid w:val="00982D7D"/>
    <w:rsid w:val="00990DC4"/>
    <w:rsid w:val="00991E84"/>
    <w:rsid w:val="00994D34"/>
    <w:rsid w:val="00996271"/>
    <w:rsid w:val="009A01D5"/>
    <w:rsid w:val="009A2DE7"/>
    <w:rsid w:val="009A328F"/>
    <w:rsid w:val="009A47DB"/>
    <w:rsid w:val="009A4EC6"/>
    <w:rsid w:val="009A5A04"/>
    <w:rsid w:val="009A656D"/>
    <w:rsid w:val="009A6CBC"/>
    <w:rsid w:val="009A7E13"/>
    <w:rsid w:val="009B456C"/>
    <w:rsid w:val="009B5292"/>
    <w:rsid w:val="009B6B54"/>
    <w:rsid w:val="009B7B86"/>
    <w:rsid w:val="009C0478"/>
    <w:rsid w:val="009C54A3"/>
    <w:rsid w:val="009C58E9"/>
    <w:rsid w:val="009C59CB"/>
    <w:rsid w:val="009D0837"/>
    <w:rsid w:val="009D1460"/>
    <w:rsid w:val="009D2C8F"/>
    <w:rsid w:val="009D3152"/>
    <w:rsid w:val="009D39F4"/>
    <w:rsid w:val="009D46A4"/>
    <w:rsid w:val="009D55F4"/>
    <w:rsid w:val="009D6E34"/>
    <w:rsid w:val="009E075F"/>
    <w:rsid w:val="009E1255"/>
    <w:rsid w:val="009E3A2F"/>
    <w:rsid w:val="009E5AD3"/>
    <w:rsid w:val="009F2AAF"/>
    <w:rsid w:val="009F412A"/>
    <w:rsid w:val="009F45E5"/>
    <w:rsid w:val="00A00050"/>
    <w:rsid w:val="00A013A6"/>
    <w:rsid w:val="00A01D87"/>
    <w:rsid w:val="00A05A51"/>
    <w:rsid w:val="00A0642E"/>
    <w:rsid w:val="00A11705"/>
    <w:rsid w:val="00A144F9"/>
    <w:rsid w:val="00A147FD"/>
    <w:rsid w:val="00A17411"/>
    <w:rsid w:val="00A206A0"/>
    <w:rsid w:val="00A22245"/>
    <w:rsid w:val="00A23AB5"/>
    <w:rsid w:val="00A23AF6"/>
    <w:rsid w:val="00A2432E"/>
    <w:rsid w:val="00A246ED"/>
    <w:rsid w:val="00A25B35"/>
    <w:rsid w:val="00A274AB"/>
    <w:rsid w:val="00A27BA4"/>
    <w:rsid w:val="00A3026C"/>
    <w:rsid w:val="00A309E2"/>
    <w:rsid w:val="00A339D1"/>
    <w:rsid w:val="00A34B02"/>
    <w:rsid w:val="00A36EF2"/>
    <w:rsid w:val="00A40444"/>
    <w:rsid w:val="00A404B2"/>
    <w:rsid w:val="00A41B22"/>
    <w:rsid w:val="00A42504"/>
    <w:rsid w:val="00A428B9"/>
    <w:rsid w:val="00A45C4D"/>
    <w:rsid w:val="00A46AD8"/>
    <w:rsid w:val="00A50ED3"/>
    <w:rsid w:val="00A51045"/>
    <w:rsid w:val="00A5172D"/>
    <w:rsid w:val="00A52363"/>
    <w:rsid w:val="00A536FB"/>
    <w:rsid w:val="00A550FC"/>
    <w:rsid w:val="00A56B3C"/>
    <w:rsid w:val="00A61E55"/>
    <w:rsid w:val="00A62DF2"/>
    <w:rsid w:val="00A66109"/>
    <w:rsid w:val="00A72827"/>
    <w:rsid w:val="00A75A9E"/>
    <w:rsid w:val="00A779F5"/>
    <w:rsid w:val="00A800F3"/>
    <w:rsid w:val="00A80510"/>
    <w:rsid w:val="00A81159"/>
    <w:rsid w:val="00A91E7B"/>
    <w:rsid w:val="00A92B69"/>
    <w:rsid w:val="00A96AE6"/>
    <w:rsid w:val="00AA1567"/>
    <w:rsid w:val="00AA456A"/>
    <w:rsid w:val="00AA5786"/>
    <w:rsid w:val="00AA585F"/>
    <w:rsid w:val="00AB0A45"/>
    <w:rsid w:val="00AB0D2A"/>
    <w:rsid w:val="00AB455B"/>
    <w:rsid w:val="00AB475B"/>
    <w:rsid w:val="00AB7055"/>
    <w:rsid w:val="00AC10E9"/>
    <w:rsid w:val="00AC2389"/>
    <w:rsid w:val="00AC5FC7"/>
    <w:rsid w:val="00AC7420"/>
    <w:rsid w:val="00AD272E"/>
    <w:rsid w:val="00AD5FB9"/>
    <w:rsid w:val="00AD617F"/>
    <w:rsid w:val="00AE0A36"/>
    <w:rsid w:val="00AE165E"/>
    <w:rsid w:val="00AE4EA3"/>
    <w:rsid w:val="00AF4254"/>
    <w:rsid w:val="00AF489B"/>
    <w:rsid w:val="00B028EF"/>
    <w:rsid w:val="00B12AF3"/>
    <w:rsid w:val="00B13C98"/>
    <w:rsid w:val="00B16A98"/>
    <w:rsid w:val="00B16EE7"/>
    <w:rsid w:val="00B179DB"/>
    <w:rsid w:val="00B2173A"/>
    <w:rsid w:val="00B22612"/>
    <w:rsid w:val="00B22FE9"/>
    <w:rsid w:val="00B25168"/>
    <w:rsid w:val="00B26895"/>
    <w:rsid w:val="00B2767C"/>
    <w:rsid w:val="00B30F8B"/>
    <w:rsid w:val="00B3105B"/>
    <w:rsid w:val="00B327FE"/>
    <w:rsid w:val="00B33E3F"/>
    <w:rsid w:val="00B3695E"/>
    <w:rsid w:val="00B40836"/>
    <w:rsid w:val="00B4180A"/>
    <w:rsid w:val="00B451DC"/>
    <w:rsid w:val="00B46327"/>
    <w:rsid w:val="00B46520"/>
    <w:rsid w:val="00B46C06"/>
    <w:rsid w:val="00B47A82"/>
    <w:rsid w:val="00B50854"/>
    <w:rsid w:val="00B51850"/>
    <w:rsid w:val="00B534A1"/>
    <w:rsid w:val="00B540EE"/>
    <w:rsid w:val="00B54DE2"/>
    <w:rsid w:val="00B57162"/>
    <w:rsid w:val="00B57FBD"/>
    <w:rsid w:val="00B6507D"/>
    <w:rsid w:val="00B66309"/>
    <w:rsid w:val="00B67BC2"/>
    <w:rsid w:val="00B708A8"/>
    <w:rsid w:val="00B71638"/>
    <w:rsid w:val="00B74657"/>
    <w:rsid w:val="00B76965"/>
    <w:rsid w:val="00B83074"/>
    <w:rsid w:val="00B91398"/>
    <w:rsid w:val="00B92AEB"/>
    <w:rsid w:val="00B970C6"/>
    <w:rsid w:val="00BA27BB"/>
    <w:rsid w:val="00BA3770"/>
    <w:rsid w:val="00BA73B4"/>
    <w:rsid w:val="00BB0671"/>
    <w:rsid w:val="00BB0AD5"/>
    <w:rsid w:val="00BB1915"/>
    <w:rsid w:val="00BB62D2"/>
    <w:rsid w:val="00BD0525"/>
    <w:rsid w:val="00BD05DF"/>
    <w:rsid w:val="00BD43A2"/>
    <w:rsid w:val="00BD6194"/>
    <w:rsid w:val="00BE0FC4"/>
    <w:rsid w:val="00BE176C"/>
    <w:rsid w:val="00BE627F"/>
    <w:rsid w:val="00BE7224"/>
    <w:rsid w:val="00BE7673"/>
    <w:rsid w:val="00BF0BED"/>
    <w:rsid w:val="00BF26A2"/>
    <w:rsid w:val="00BF27A5"/>
    <w:rsid w:val="00BF7AD9"/>
    <w:rsid w:val="00C10F9F"/>
    <w:rsid w:val="00C12019"/>
    <w:rsid w:val="00C17595"/>
    <w:rsid w:val="00C17DB8"/>
    <w:rsid w:val="00C21B00"/>
    <w:rsid w:val="00C255C0"/>
    <w:rsid w:val="00C25AB4"/>
    <w:rsid w:val="00C26251"/>
    <w:rsid w:val="00C26BFF"/>
    <w:rsid w:val="00C31256"/>
    <w:rsid w:val="00C35054"/>
    <w:rsid w:val="00C35852"/>
    <w:rsid w:val="00C35F3F"/>
    <w:rsid w:val="00C40BE2"/>
    <w:rsid w:val="00C40E35"/>
    <w:rsid w:val="00C43CEE"/>
    <w:rsid w:val="00C45A7A"/>
    <w:rsid w:val="00C47010"/>
    <w:rsid w:val="00C5393F"/>
    <w:rsid w:val="00C55790"/>
    <w:rsid w:val="00C56832"/>
    <w:rsid w:val="00C60B50"/>
    <w:rsid w:val="00C611B5"/>
    <w:rsid w:val="00C66CE5"/>
    <w:rsid w:val="00C66EAE"/>
    <w:rsid w:val="00C672F2"/>
    <w:rsid w:val="00C71AA4"/>
    <w:rsid w:val="00C71ED1"/>
    <w:rsid w:val="00C72DE0"/>
    <w:rsid w:val="00C8308D"/>
    <w:rsid w:val="00C83F0A"/>
    <w:rsid w:val="00C8496F"/>
    <w:rsid w:val="00C90812"/>
    <w:rsid w:val="00C92A67"/>
    <w:rsid w:val="00C92E8E"/>
    <w:rsid w:val="00C94452"/>
    <w:rsid w:val="00C950DD"/>
    <w:rsid w:val="00C953A7"/>
    <w:rsid w:val="00C954E2"/>
    <w:rsid w:val="00C958A1"/>
    <w:rsid w:val="00C96E55"/>
    <w:rsid w:val="00CA3B1A"/>
    <w:rsid w:val="00CA3CC2"/>
    <w:rsid w:val="00CA447A"/>
    <w:rsid w:val="00CA488E"/>
    <w:rsid w:val="00CA5315"/>
    <w:rsid w:val="00CA5BD6"/>
    <w:rsid w:val="00CB0F88"/>
    <w:rsid w:val="00CB1A08"/>
    <w:rsid w:val="00CB1BD0"/>
    <w:rsid w:val="00CB234B"/>
    <w:rsid w:val="00CB2E36"/>
    <w:rsid w:val="00CB50A3"/>
    <w:rsid w:val="00CB7527"/>
    <w:rsid w:val="00CB7715"/>
    <w:rsid w:val="00CC08F7"/>
    <w:rsid w:val="00CC2B62"/>
    <w:rsid w:val="00CC6674"/>
    <w:rsid w:val="00CD16C4"/>
    <w:rsid w:val="00CD367E"/>
    <w:rsid w:val="00CD6A00"/>
    <w:rsid w:val="00CE20E9"/>
    <w:rsid w:val="00CE4A6B"/>
    <w:rsid w:val="00CE5404"/>
    <w:rsid w:val="00CE7331"/>
    <w:rsid w:val="00CE7866"/>
    <w:rsid w:val="00CE79C8"/>
    <w:rsid w:val="00CF0178"/>
    <w:rsid w:val="00CF0D68"/>
    <w:rsid w:val="00CF1EA1"/>
    <w:rsid w:val="00CF61AC"/>
    <w:rsid w:val="00D011CF"/>
    <w:rsid w:val="00D031C4"/>
    <w:rsid w:val="00D051E4"/>
    <w:rsid w:val="00D11E29"/>
    <w:rsid w:val="00D14C2C"/>
    <w:rsid w:val="00D20553"/>
    <w:rsid w:val="00D20C93"/>
    <w:rsid w:val="00D21562"/>
    <w:rsid w:val="00D23249"/>
    <w:rsid w:val="00D2339C"/>
    <w:rsid w:val="00D23ADF"/>
    <w:rsid w:val="00D23B3D"/>
    <w:rsid w:val="00D2425F"/>
    <w:rsid w:val="00D32726"/>
    <w:rsid w:val="00D40BEE"/>
    <w:rsid w:val="00D42A5F"/>
    <w:rsid w:val="00D46213"/>
    <w:rsid w:val="00D50E0C"/>
    <w:rsid w:val="00D56A0F"/>
    <w:rsid w:val="00D56BAC"/>
    <w:rsid w:val="00D61201"/>
    <w:rsid w:val="00D61E5E"/>
    <w:rsid w:val="00D64076"/>
    <w:rsid w:val="00D66950"/>
    <w:rsid w:val="00D7686B"/>
    <w:rsid w:val="00D77229"/>
    <w:rsid w:val="00D85D0E"/>
    <w:rsid w:val="00D86092"/>
    <w:rsid w:val="00D94841"/>
    <w:rsid w:val="00D94D0B"/>
    <w:rsid w:val="00D96096"/>
    <w:rsid w:val="00DA12A4"/>
    <w:rsid w:val="00DA159E"/>
    <w:rsid w:val="00DA34A9"/>
    <w:rsid w:val="00DA35A7"/>
    <w:rsid w:val="00DA5F82"/>
    <w:rsid w:val="00DA6D8B"/>
    <w:rsid w:val="00DB4D37"/>
    <w:rsid w:val="00DB4E7D"/>
    <w:rsid w:val="00DB516A"/>
    <w:rsid w:val="00DC02A2"/>
    <w:rsid w:val="00DC73F9"/>
    <w:rsid w:val="00DD476C"/>
    <w:rsid w:val="00DD6D6D"/>
    <w:rsid w:val="00DE5E81"/>
    <w:rsid w:val="00DE6BC2"/>
    <w:rsid w:val="00DE720B"/>
    <w:rsid w:val="00DF0AB7"/>
    <w:rsid w:val="00DF1E1B"/>
    <w:rsid w:val="00DF4250"/>
    <w:rsid w:val="00E03C1F"/>
    <w:rsid w:val="00E04E9D"/>
    <w:rsid w:val="00E06739"/>
    <w:rsid w:val="00E11496"/>
    <w:rsid w:val="00E126E2"/>
    <w:rsid w:val="00E137AE"/>
    <w:rsid w:val="00E17BFA"/>
    <w:rsid w:val="00E235E2"/>
    <w:rsid w:val="00E23955"/>
    <w:rsid w:val="00E2725A"/>
    <w:rsid w:val="00E2772E"/>
    <w:rsid w:val="00E27E21"/>
    <w:rsid w:val="00E30F6F"/>
    <w:rsid w:val="00E32CA3"/>
    <w:rsid w:val="00E32F9C"/>
    <w:rsid w:val="00E33388"/>
    <w:rsid w:val="00E37666"/>
    <w:rsid w:val="00E43C3E"/>
    <w:rsid w:val="00E45809"/>
    <w:rsid w:val="00E503E5"/>
    <w:rsid w:val="00E5241E"/>
    <w:rsid w:val="00E531DE"/>
    <w:rsid w:val="00E53743"/>
    <w:rsid w:val="00E5382A"/>
    <w:rsid w:val="00E53CA6"/>
    <w:rsid w:val="00E54588"/>
    <w:rsid w:val="00E60BFA"/>
    <w:rsid w:val="00E6348D"/>
    <w:rsid w:val="00E63D8D"/>
    <w:rsid w:val="00E664F6"/>
    <w:rsid w:val="00E70135"/>
    <w:rsid w:val="00E75BB5"/>
    <w:rsid w:val="00E77079"/>
    <w:rsid w:val="00E804A4"/>
    <w:rsid w:val="00E80C0D"/>
    <w:rsid w:val="00E81CA2"/>
    <w:rsid w:val="00E823B2"/>
    <w:rsid w:val="00E840B1"/>
    <w:rsid w:val="00E87CE6"/>
    <w:rsid w:val="00E91460"/>
    <w:rsid w:val="00E94F21"/>
    <w:rsid w:val="00E96337"/>
    <w:rsid w:val="00EA1E2A"/>
    <w:rsid w:val="00EA45E1"/>
    <w:rsid w:val="00EA6974"/>
    <w:rsid w:val="00EA7C8E"/>
    <w:rsid w:val="00EB0DC0"/>
    <w:rsid w:val="00EB134E"/>
    <w:rsid w:val="00EB3507"/>
    <w:rsid w:val="00EB3E31"/>
    <w:rsid w:val="00EC1040"/>
    <w:rsid w:val="00EC3D40"/>
    <w:rsid w:val="00EC3D62"/>
    <w:rsid w:val="00EC4A32"/>
    <w:rsid w:val="00EC4DDB"/>
    <w:rsid w:val="00EC5938"/>
    <w:rsid w:val="00EC62AC"/>
    <w:rsid w:val="00EC713E"/>
    <w:rsid w:val="00EC777D"/>
    <w:rsid w:val="00ED18CB"/>
    <w:rsid w:val="00ED3318"/>
    <w:rsid w:val="00ED4AB1"/>
    <w:rsid w:val="00EE31C6"/>
    <w:rsid w:val="00EF653B"/>
    <w:rsid w:val="00F004B2"/>
    <w:rsid w:val="00F00CDA"/>
    <w:rsid w:val="00F01082"/>
    <w:rsid w:val="00F0133A"/>
    <w:rsid w:val="00F03F48"/>
    <w:rsid w:val="00F106A9"/>
    <w:rsid w:val="00F15B18"/>
    <w:rsid w:val="00F17097"/>
    <w:rsid w:val="00F2086F"/>
    <w:rsid w:val="00F20F5C"/>
    <w:rsid w:val="00F21876"/>
    <w:rsid w:val="00F2291F"/>
    <w:rsid w:val="00F279E4"/>
    <w:rsid w:val="00F32B1F"/>
    <w:rsid w:val="00F336E0"/>
    <w:rsid w:val="00F37C9F"/>
    <w:rsid w:val="00F40486"/>
    <w:rsid w:val="00F46B1B"/>
    <w:rsid w:val="00F4751F"/>
    <w:rsid w:val="00F53E38"/>
    <w:rsid w:val="00F556C7"/>
    <w:rsid w:val="00F572CD"/>
    <w:rsid w:val="00F578F2"/>
    <w:rsid w:val="00F6182D"/>
    <w:rsid w:val="00F61AB1"/>
    <w:rsid w:val="00F61CB7"/>
    <w:rsid w:val="00F61CD2"/>
    <w:rsid w:val="00F62AD8"/>
    <w:rsid w:val="00F637C6"/>
    <w:rsid w:val="00F7508F"/>
    <w:rsid w:val="00F77A40"/>
    <w:rsid w:val="00F8120C"/>
    <w:rsid w:val="00F82BEA"/>
    <w:rsid w:val="00F85AB6"/>
    <w:rsid w:val="00F90668"/>
    <w:rsid w:val="00F91F55"/>
    <w:rsid w:val="00F956D1"/>
    <w:rsid w:val="00F95F84"/>
    <w:rsid w:val="00F962DD"/>
    <w:rsid w:val="00FA035C"/>
    <w:rsid w:val="00FA26AC"/>
    <w:rsid w:val="00FA4054"/>
    <w:rsid w:val="00FA438B"/>
    <w:rsid w:val="00FA53E2"/>
    <w:rsid w:val="00FA7A95"/>
    <w:rsid w:val="00FB0A6D"/>
    <w:rsid w:val="00FB26A1"/>
    <w:rsid w:val="00FB2B16"/>
    <w:rsid w:val="00FC5D0E"/>
    <w:rsid w:val="00FC65AF"/>
    <w:rsid w:val="00FD0854"/>
    <w:rsid w:val="00FD4BD9"/>
    <w:rsid w:val="00FD6B7E"/>
    <w:rsid w:val="00FE3342"/>
    <w:rsid w:val="00FE3521"/>
    <w:rsid w:val="00FE5F65"/>
    <w:rsid w:val="00FE74CD"/>
    <w:rsid w:val="00FF0860"/>
    <w:rsid w:val="00FF1229"/>
    <w:rsid w:val="00FF1BFF"/>
    <w:rsid w:val="00FF22B0"/>
    <w:rsid w:val="00FF3ED0"/>
    <w:rsid w:val="00FF65A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uiPriority w:val="9"/>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B540EE"/>
    <w:pPr>
      <w:spacing w:after="0" w:line="240" w:lineRule="auto"/>
      <w:ind w:left="720"/>
      <w:contextualSpacing/>
    </w:pPr>
    <w:rPr>
      <w:sz w:val="24"/>
      <w:szCs w:val="24"/>
      <w:lang w:eastAsia="ru-RU"/>
    </w:rPr>
  </w:style>
  <w:style w:type="character" w:styleId="aa">
    <w:name w:val="Strong"/>
    <w:uiPriority w:val="22"/>
    <w:qFormat/>
    <w:rsid w:val="00B540EE"/>
    <w:rPr>
      <w:b/>
      <w:bCs/>
    </w:rPr>
  </w:style>
  <w:style w:type="paragraph" w:styleId="ab">
    <w:name w:val="Balloon Text"/>
    <w:basedOn w:val="a0"/>
    <w:link w:val="ac"/>
    <w:uiPriority w:val="99"/>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rsid w:val="00B540EE"/>
    <w:rPr>
      <w:rFonts w:ascii="Tahoma" w:eastAsia="Times New Roman" w:hAnsi="Tahoma" w:cs="Tahoma"/>
      <w:sz w:val="16"/>
      <w:szCs w:val="16"/>
    </w:rPr>
  </w:style>
  <w:style w:type="paragraph" w:styleId="ad">
    <w:name w:val="header"/>
    <w:basedOn w:val="a0"/>
    <w:link w:val="ae"/>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uiPriority w:val="99"/>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rsid w:val="00B540EE"/>
    <w:rPr>
      <w:vertAlign w:val="superscript"/>
    </w:rPr>
  </w:style>
  <w:style w:type="paragraph" w:customStyle="1" w:styleId="dash041e005f0431005f044b005f0447005f043d005f044b005f0439">
    <w:name w:val="dash041e_005f0431_005f044b_005f0447_005f043d_005f044b_005f0439"/>
    <w:basedOn w:val="a0"/>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7A4A2C"/>
    <w:pPr>
      <w:tabs>
        <w:tab w:val="left" w:pos="284"/>
        <w:tab w:val="left" w:pos="450"/>
        <w:tab w:val="right" w:leader="dot" w:pos="9498"/>
      </w:tabs>
      <w:spacing w:before="240" w:after="0" w:line="240" w:lineRule="auto"/>
      <w:ind w:right="707"/>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uiPriority w:val="11"/>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uiPriority w:val="11"/>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B46520"/>
    <w:pPr>
      <w:tabs>
        <w:tab w:val="left" w:pos="284"/>
        <w:tab w:val="left" w:pos="880"/>
        <w:tab w:val="right" w:leader="dot" w:pos="9356"/>
      </w:tabs>
      <w:spacing w:after="0" w:line="240" w:lineRule="auto"/>
      <w:ind w:left="993" w:right="565"/>
    </w:pPr>
    <w:rPr>
      <w:rFonts w:ascii="Times New Roman" w:hAnsi="Times New Roman"/>
      <w:b/>
      <w:iCs/>
      <w:noProof/>
      <w:sz w:val="28"/>
      <w:szCs w:val="28"/>
    </w:rPr>
  </w:style>
  <w:style w:type="paragraph" w:styleId="33">
    <w:name w:val="toc 3"/>
    <w:basedOn w:val="a0"/>
    <w:next w:val="a0"/>
    <w:autoRedefine/>
    <w:uiPriority w:val="39"/>
    <w:unhideWhenUsed/>
    <w:rsid w:val="00707379"/>
    <w:pPr>
      <w:tabs>
        <w:tab w:val="right" w:leader="dot" w:pos="9356"/>
      </w:tabs>
      <w:spacing w:after="0" w:line="240" w:lineRule="auto"/>
      <w:ind w:left="993" w:right="565" w:firstLine="283"/>
      <w:jc w:val="center"/>
    </w:pPr>
    <w:rPr>
      <w:rFonts w:ascii="Times New Roman" w:hAnsi="Times New Roman"/>
      <w:sz w:val="24"/>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uiPriority w:val="99"/>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uiPriority w:val="99"/>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0">
    <w:name w:val="Оглавление_"/>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153"/>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paragraph" w:customStyle="1" w:styleId="2ff1">
    <w:name w:val="Без интервала2"/>
    <w:rsid w:val="00CE7331"/>
    <w:rPr>
      <w:rFonts w:eastAsia="Times New Roman"/>
      <w:sz w:val="22"/>
      <w:szCs w:val="22"/>
      <w:lang w:eastAsia="en-US"/>
    </w:rPr>
  </w:style>
  <w:style w:type="paragraph" w:customStyle="1" w:styleId="3f2">
    <w:name w:val="Абзац списка3"/>
    <w:basedOn w:val="a0"/>
    <w:rsid w:val="00CE7331"/>
    <w:pPr>
      <w:spacing w:after="0" w:line="240" w:lineRule="auto"/>
      <w:ind w:left="720"/>
      <w:contextualSpacing/>
    </w:pPr>
    <w:rPr>
      <w:rFonts w:ascii="Times New Roman" w:hAnsi="Times New Roman"/>
      <w:b/>
      <w:bCs/>
      <w:kern w:val="32"/>
      <w:sz w:val="32"/>
      <w:szCs w:val="32"/>
      <w:lang w:eastAsia="ru-RU"/>
    </w:rPr>
  </w:style>
  <w:style w:type="paragraph" w:customStyle="1" w:styleId="a00">
    <w:name w:val="a0"/>
    <w:basedOn w:val="a0"/>
    <w:rsid w:val="00061BA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listparagraph">
    <w:name w:val="listparagraph"/>
    <w:basedOn w:val="a0"/>
    <w:rsid w:val="00061BA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ff2">
    <w:name w:val="1"/>
    <w:basedOn w:val="a0"/>
    <w:rsid w:val="00061BA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bstract1">
    <w:name w:val="abstract"/>
    <w:basedOn w:val="a0"/>
    <w:rsid w:val="00061BAE"/>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3f3">
    <w:name w:val="Нет списка3"/>
    <w:next w:val="a3"/>
    <w:uiPriority w:val="99"/>
    <w:semiHidden/>
    <w:unhideWhenUsed/>
    <w:rsid w:val="00F15B18"/>
  </w:style>
  <w:style w:type="paragraph" w:customStyle="1" w:styleId="Style5">
    <w:name w:val="Style5"/>
    <w:basedOn w:val="a0"/>
    <w:rsid w:val="00F15B18"/>
    <w:pPr>
      <w:spacing w:after="0" w:line="317" w:lineRule="exact"/>
      <w:ind w:firstLine="293"/>
    </w:pPr>
    <w:rPr>
      <w:rFonts w:ascii="Times New Roman" w:eastAsia="Times New Roman" w:hAnsi="Times New Roman"/>
      <w:sz w:val="20"/>
      <w:szCs w:val="20"/>
      <w:lang w:eastAsia="ru-RU"/>
    </w:rPr>
  </w:style>
  <w:style w:type="character" w:customStyle="1" w:styleId="FontStyle11">
    <w:name w:val="Font Style11"/>
    <w:uiPriority w:val="99"/>
    <w:rsid w:val="00F15B18"/>
    <w:rPr>
      <w:rFonts w:ascii="Microsoft Sans Serif" w:hAnsi="Microsoft Sans Serif" w:cs="Microsoft Sans Serif"/>
      <w:b/>
      <w:bCs/>
      <w:sz w:val="18"/>
      <w:szCs w:val="18"/>
    </w:rPr>
  </w:style>
  <w:style w:type="character" w:customStyle="1" w:styleId="FontStyle12">
    <w:name w:val="Font Style12"/>
    <w:uiPriority w:val="99"/>
    <w:rsid w:val="00F15B18"/>
    <w:rPr>
      <w:rFonts w:ascii="Microsoft Sans Serif" w:hAnsi="Microsoft Sans Serif" w:cs="Microsoft Sans Serif"/>
      <w:b/>
      <w:bCs/>
      <w:sz w:val="26"/>
      <w:szCs w:val="26"/>
    </w:rPr>
  </w:style>
  <w:style w:type="character" w:customStyle="1" w:styleId="FontStyle14">
    <w:name w:val="Font Style14"/>
    <w:uiPriority w:val="99"/>
    <w:rsid w:val="00F15B18"/>
    <w:rPr>
      <w:rFonts w:ascii="Microsoft Sans Serif" w:hAnsi="Microsoft Sans Serif" w:cs="Microsoft Sans Serif"/>
      <w:sz w:val="18"/>
      <w:szCs w:val="18"/>
    </w:rPr>
  </w:style>
  <w:style w:type="paragraph" w:customStyle="1" w:styleId="Style7">
    <w:name w:val="Style7"/>
    <w:basedOn w:val="a0"/>
    <w:uiPriority w:val="99"/>
    <w:rsid w:val="00F15B18"/>
    <w:pPr>
      <w:widowControl w:val="0"/>
      <w:autoSpaceDE w:val="0"/>
      <w:autoSpaceDN w:val="0"/>
      <w:adjustRightInd w:val="0"/>
      <w:spacing w:after="0" w:line="240" w:lineRule="auto"/>
    </w:pPr>
    <w:rPr>
      <w:rFonts w:ascii="Microsoft Sans Serif" w:eastAsia="Times New Roman" w:hAnsi="Microsoft Sans Serif" w:cs="Microsoft Sans Serif"/>
      <w:sz w:val="24"/>
      <w:szCs w:val="24"/>
      <w:lang w:eastAsia="ru-RU"/>
    </w:rPr>
  </w:style>
  <w:style w:type="character" w:customStyle="1" w:styleId="FontStyle13">
    <w:name w:val="Font Style13"/>
    <w:uiPriority w:val="99"/>
    <w:rsid w:val="00F15B18"/>
    <w:rPr>
      <w:rFonts w:ascii="Microsoft Sans Serif" w:hAnsi="Microsoft Sans Serif" w:cs="Microsoft Sans Serif"/>
      <w:b/>
      <w:bCs/>
      <w:i/>
      <w:iCs/>
      <w:spacing w:val="20"/>
      <w:sz w:val="18"/>
      <w:szCs w:val="18"/>
    </w:rPr>
  </w:style>
  <w:style w:type="character" w:customStyle="1" w:styleId="FontStyle15">
    <w:name w:val="Font Style15"/>
    <w:uiPriority w:val="99"/>
    <w:rsid w:val="00F15B18"/>
    <w:rPr>
      <w:rFonts w:ascii="Microsoft Sans Serif" w:hAnsi="Microsoft Sans Serif" w:cs="Microsoft Sans Serif"/>
      <w:sz w:val="18"/>
      <w:szCs w:val="18"/>
    </w:rPr>
  </w:style>
  <w:style w:type="paragraph" w:customStyle="1" w:styleId="Style12">
    <w:name w:val="Style12"/>
    <w:basedOn w:val="a0"/>
    <w:rsid w:val="00F15B18"/>
    <w:pPr>
      <w:spacing w:after="0" w:line="250" w:lineRule="exact"/>
      <w:ind w:hanging="389"/>
    </w:pPr>
    <w:rPr>
      <w:rFonts w:ascii="Times New Roman" w:eastAsia="Times New Roman" w:hAnsi="Times New Roman"/>
      <w:sz w:val="20"/>
      <w:szCs w:val="20"/>
      <w:lang w:eastAsia="ru-RU"/>
    </w:rPr>
  </w:style>
  <w:style w:type="character" w:customStyle="1" w:styleId="CharStyle1">
    <w:name w:val="CharStyle1"/>
    <w:rsid w:val="00F15B18"/>
    <w:rPr>
      <w:rFonts w:ascii="Times New Roman" w:eastAsia="Times New Roman" w:hAnsi="Times New Roman" w:cs="Times New Roman"/>
      <w:b w:val="0"/>
      <w:bCs w:val="0"/>
      <w:i w:val="0"/>
      <w:iCs w:val="0"/>
      <w:smallCaps w:val="0"/>
      <w:spacing w:val="-10"/>
      <w:sz w:val="22"/>
      <w:szCs w:val="22"/>
    </w:rPr>
  </w:style>
  <w:style w:type="character" w:customStyle="1" w:styleId="CharStyle5">
    <w:name w:val="CharStyle5"/>
    <w:rsid w:val="00F15B18"/>
    <w:rPr>
      <w:rFonts w:ascii="Times New Roman" w:eastAsia="Times New Roman" w:hAnsi="Times New Roman" w:cs="Times New Roman"/>
      <w:b w:val="0"/>
      <w:bCs w:val="0"/>
      <w:i w:val="0"/>
      <w:iCs w:val="0"/>
      <w:smallCaps w:val="0"/>
      <w:spacing w:val="-10"/>
      <w:sz w:val="22"/>
      <w:szCs w:val="22"/>
    </w:rPr>
  </w:style>
  <w:style w:type="character" w:customStyle="1" w:styleId="1ff3">
    <w:name w:val="Основной текст + Полужирный1"/>
    <w:uiPriority w:val="99"/>
    <w:rsid w:val="00F15B18"/>
    <w:rPr>
      <w:rFonts w:ascii="Times New Roman" w:hAnsi="Times New Roman" w:cs="Times New Roman"/>
      <w:b/>
      <w:bCs/>
      <w:spacing w:val="0"/>
      <w:sz w:val="27"/>
      <w:szCs w:val="27"/>
    </w:rPr>
  </w:style>
  <w:style w:type="character" w:customStyle="1" w:styleId="FontStyle16">
    <w:name w:val="Font Style16"/>
    <w:uiPriority w:val="99"/>
    <w:rsid w:val="00F15B18"/>
    <w:rPr>
      <w:rFonts w:ascii="Microsoft Sans Serif" w:hAnsi="Microsoft Sans Serif" w:cs="Microsoft Sans Serif"/>
      <w:i/>
      <w:iCs/>
      <w:spacing w:val="20"/>
      <w:sz w:val="18"/>
      <w:szCs w:val="18"/>
    </w:rPr>
  </w:style>
  <w:style w:type="character" w:customStyle="1" w:styleId="FontStyle17">
    <w:name w:val="Font Style17"/>
    <w:uiPriority w:val="99"/>
    <w:rsid w:val="00F15B18"/>
    <w:rPr>
      <w:rFonts w:ascii="Microsoft Sans Serif" w:hAnsi="Microsoft Sans Serif" w:cs="Microsoft Sans Serif"/>
      <w:b/>
      <w:bCs/>
      <w:sz w:val="24"/>
      <w:szCs w:val="24"/>
    </w:rPr>
  </w:style>
  <w:style w:type="paragraph" w:customStyle="1" w:styleId="dash041e005f0431005f044b005f0447005f043d005f044b005f04391">
    <w:name w:val="dash041e_005f0431_005f044b_005f0447_005f043d_005f044b_005f04391"/>
    <w:basedOn w:val="a0"/>
    <w:rsid w:val="00F15B18"/>
    <w:pPr>
      <w:widowControl w:val="0"/>
      <w:suppressAutoHyphens/>
      <w:spacing w:after="0" w:line="240" w:lineRule="auto"/>
      <w:jc w:val="both"/>
    </w:pPr>
    <w:rPr>
      <w:rFonts w:ascii="Times New Roman" w:eastAsia="Lucida Sans Unicode" w:hAnsi="Times New Roman"/>
      <w:kern w:val="2"/>
      <w:sz w:val="20"/>
      <w:szCs w:val="20"/>
      <w:lang w:eastAsia="ru-RU"/>
    </w:rPr>
  </w:style>
  <w:style w:type="character" w:customStyle="1" w:styleId="dash041e005f0431005f044b005f0447005f043d005f044b005f04391005f005fchar1char1">
    <w:name w:val="dash041e_005f0431_005f044b_005f0447_005f043d_005f044b_005f04391_005f_005fchar1__char1"/>
    <w:basedOn w:val="a1"/>
    <w:rsid w:val="00F15B18"/>
    <w:rPr>
      <w:rFonts w:ascii="Times New Roman" w:hAnsi="Times New Roman" w:cs="Times New Roman" w:hint="default"/>
      <w:strike w:val="0"/>
      <w:dstrike w:val="0"/>
      <w:sz w:val="20"/>
      <w:szCs w:val="20"/>
      <w:u w:val="none"/>
      <w:effect w:val="none"/>
    </w:rPr>
  </w:style>
  <w:style w:type="character" w:customStyle="1" w:styleId="Text0">
    <w:name w:val="Text"/>
    <w:uiPriority w:val="99"/>
    <w:rsid w:val="00F15B18"/>
    <w:rPr>
      <w:rFonts w:ascii="SchoolBookC" w:hAnsi="SchoolBookC"/>
      <w:color w:val="000000"/>
      <w:spacing w:val="0"/>
      <w:w w:val="100"/>
      <w:position w:val="0"/>
      <w:sz w:val="22"/>
      <w:u w:val="none"/>
      <w:vertAlign w:val="baseline"/>
      <w:lang w:val="ru-RU"/>
    </w:rPr>
  </w:style>
  <w:style w:type="character" w:customStyle="1" w:styleId="1ff4">
    <w:name w:val="Текст Знак1"/>
    <w:locked/>
    <w:rsid w:val="00F15B18"/>
    <w:rPr>
      <w:rFonts w:ascii="Courier New" w:eastAsia="Times New Roman" w:hAnsi="Courier New" w:cs="Courier New"/>
    </w:rPr>
  </w:style>
  <w:style w:type="table" w:customStyle="1" w:styleId="2ff2">
    <w:name w:val="Сетка таблицы2"/>
    <w:basedOn w:val="a2"/>
    <w:next w:val="a4"/>
    <w:rsid w:val="00F15B1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99"/>
    <w:qFormat/>
    <w:rsid w:val="00B540EE"/>
    <w:pPr>
      <w:spacing w:after="0" w:line="240" w:lineRule="auto"/>
      <w:ind w:left="720"/>
      <w:contextualSpacing/>
    </w:pPr>
    <w:rPr>
      <w:sz w:val="24"/>
      <w:szCs w:val="24"/>
      <w:lang w:eastAsia="ru-RU"/>
    </w:rPr>
  </w:style>
  <w:style w:type="character" w:styleId="aa">
    <w:name w:val="Strong"/>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тступ основного текста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7A4A2C"/>
    <w:pPr>
      <w:tabs>
        <w:tab w:val="left" w:pos="284"/>
        <w:tab w:val="left" w:pos="450"/>
        <w:tab w:val="right" w:leader="dot" w:pos="9498"/>
      </w:tabs>
      <w:spacing w:before="240" w:after="0" w:line="240" w:lineRule="auto"/>
      <w:ind w:right="707"/>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Текст блок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B46520"/>
    <w:pPr>
      <w:tabs>
        <w:tab w:val="left" w:pos="284"/>
        <w:tab w:val="left" w:pos="880"/>
        <w:tab w:val="right" w:leader="dot" w:pos="9356"/>
      </w:tabs>
      <w:spacing w:after="0" w:line="240" w:lineRule="auto"/>
      <w:ind w:left="993" w:right="565"/>
    </w:pPr>
    <w:rPr>
      <w:rFonts w:ascii="Times New Roman" w:hAnsi="Times New Roman"/>
      <w:b/>
      <w:iCs/>
      <w:noProof/>
      <w:sz w:val="28"/>
      <w:szCs w:val="28"/>
    </w:rPr>
  </w:style>
  <w:style w:type="paragraph" w:styleId="33">
    <w:name w:val="toc 3"/>
    <w:basedOn w:val="a0"/>
    <w:next w:val="a0"/>
    <w:autoRedefine/>
    <w:uiPriority w:val="39"/>
    <w:unhideWhenUsed/>
    <w:rsid w:val="007A4A2C"/>
    <w:pPr>
      <w:tabs>
        <w:tab w:val="right" w:leader="dot" w:pos="9356"/>
      </w:tabs>
      <w:spacing w:after="0" w:line="240" w:lineRule="auto"/>
      <w:ind w:left="993" w:right="565" w:firstLine="283"/>
      <w:jc w:val="center"/>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Обычный 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комментар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0">
    <w:name w:val="Оглавление_"/>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spacing w:before="0" w:beforeAutospacing="0" w:after="0" w:afterAutospacing="0"/>
      <w:ind w:left="360" w:hanging="360"/>
      <w:jc w:val="both"/>
    </w:pPr>
    <w:rPr>
      <w:rFonts w:ascii="Arial Narrow" w:eastAsia="Calibri" w:hAnsi="Arial Narrow"/>
      <w:sz w:val="18"/>
      <w:szCs w:val="18"/>
    </w:rPr>
  </w:style>
  <w:style w:type="character" w:customStyle="1" w:styleId="affffff2">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Знак"/>
    <w:basedOn w:val="a1"/>
    <w:link w:val="2ff"/>
    <w:uiPriority w:val="29"/>
    <w:rsid w:val="001665A0"/>
    <w:rPr>
      <w:rFonts w:asciiTheme="minorHAnsi" w:eastAsiaTheme="minorEastAsia" w:hAnsiTheme="minorHAnsi" w:cstheme="minorBidi"/>
      <w:i/>
      <w:iCs/>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484418">
      <w:bodyDiv w:val="1"/>
      <w:marLeft w:val="0"/>
      <w:marRight w:val="0"/>
      <w:marTop w:val="0"/>
      <w:marBottom w:val="0"/>
      <w:divBdr>
        <w:top w:val="none" w:sz="0" w:space="0" w:color="auto"/>
        <w:left w:val="none" w:sz="0" w:space="0" w:color="auto"/>
        <w:bottom w:val="none" w:sz="0" w:space="0" w:color="auto"/>
        <w:right w:val="none" w:sz="0" w:space="0" w:color="auto"/>
      </w:divBdr>
    </w:div>
    <w:div w:id="1301686912">
      <w:bodyDiv w:val="1"/>
      <w:marLeft w:val="0"/>
      <w:marRight w:val="0"/>
      <w:marTop w:val="0"/>
      <w:marBottom w:val="0"/>
      <w:divBdr>
        <w:top w:val="none" w:sz="0" w:space="0" w:color="auto"/>
        <w:left w:val="none" w:sz="0" w:space="0" w:color="auto"/>
        <w:bottom w:val="none" w:sz="0" w:space="0" w:color="auto"/>
        <w:right w:val="none" w:sz="0" w:space="0" w:color="auto"/>
      </w:divBdr>
    </w:div>
    <w:div w:id="1593515584">
      <w:bodyDiv w:val="1"/>
      <w:marLeft w:val="0"/>
      <w:marRight w:val="0"/>
      <w:marTop w:val="0"/>
      <w:marBottom w:val="0"/>
      <w:divBdr>
        <w:top w:val="none" w:sz="0" w:space="0" w:color="auto"/>
        <w:left w:val="none" w:sz="0" w:space="0" w:color="auto"/>
        <w:bottom w:val="none" w:sz="0" w:space="0" w:color="auto"/>
        <w:right w:val="none" w:sz="0" w:space="0" w:color="auto"/>
      </w:divBdr>
    </w:div>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7.wmf"/><Relationship Id="rId42" Type="http://schemas.openxmlformats.org/officeDocument/2006/relationships/image" Target="media/image17.wmf"/><Relationship Id="rId47" Type="http://schemas.openxmlformats.org/officeDocument/2006/relationships/oleObject" Target="embeddings/oleObject22.bin"/><Relationship Id="rId63" Type="http://schemas.openxmlformats.org/officeDocument/2006/relationships/oleObject" Target="embeddings/oleObject30.bin"/><Relationship Id="rId68" Type="http://schemas.openxmlformats.org/officeDocument/2006/relationships/image" Target="media/image28.wmf"/><Relationship Id="rId84" Type="http://schemas.openxmlformats.org/officeDocument/2006/relationships/hyperlink" Target="http://www.ucheba.ru/" TargetMode="External"/><Relationship Id="rId89" Type="http://schemas.openxmlformats.org/officeDocument/2006/relationships/hyperlink" Target="http://www.ozo.rcsz.ru/" TargetMode="External"/><Relationship Id="rId7" Type="http://schemas.openxmlformats.org/officeDocument/2006/relationships/footnotes" Target="footnotes.xml"/><Relationship Id="rId71" Type="http://schemas.openxmlformats.org/officeDocument/2006/relationships/image" Target="media/image29.emf"/><Relationship Id="rId92" Type="http://schemas.openxmlformats.org/officeDocument/2006/relationships/hyperlink" Target="http://www.ruslit.metodist.ru/" TargetMode="Externa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oleObject" Target="embeddings/oleObject10.bin"/><Relationship Id="rId11" Type="http://schemas.openxmlformats.org/officeDocument/2006/relationships/image" Target="media/image2.wmf"/><Relationship Id="rId24" Type="http://schemas.openxmlformats.org/officeDocument/2006/relationships/image" Target="media/image9.wmf"/><Relationship Id="rId32" Type="http://schemas.openxmlformats.org/officeDocument/2006/relationships/oleObject" Target="embeddings/oleObject12.bin"/><Relationship Id="rId37" Type="http://schemas.openxmlformats.org/officeDocument/2006/relationships/image" Target="media/image14.wmf"/><Relationship Id="rId40" Type="http://schemas.openxmlformats.org/officeDocument/2006/relationships/oleObject" Target="embeddings/oleObject17.bin"/><Relationship Id="rId45" Type="http://schemas.openxmlformats.org/officeDocument/2006/relationships/oleObject" Target="embeddings/oleObject20.bin"/><Relationship Id="rId53" Type="http://schemas.openxmlformats.org/officeDocument/2006/relationships/image" Target="media/image20.png"/><Relationship Id="rId58" Type="http://schemas.openxmlformats.org/officeDocument/2006/relationships/image" Target="media/image23.wmf"/><Relationship Id="rId66" Type="http://schemas.openxmlformats.org/officeDocument/2006/relationships/image" Target="media/image27.wmf"/><Relationship Id="rId74" Type="http://schemas.openxmlformats.org/officeDocument/2006/relationships/image" Target="media/image32.emf"/><Relationship Id="rId79" Type="http://schemas.openxmlformats.org/officeDocument/2006/relationships/hyperlink" Target="http://www.edu.ru/" TargetMode="External"/><Relationship Id="rId87" Type="http://schemas.openxmlformats.org/officeDocument/2006/relationships/hyperlink" Target="http://www.vschool.km.ru/" TargetMode="External"/><Relationship Id="rId102"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oleObject" Target="embeddings/oleObject29.bin"/><Relationship Id="rId82" Type="http://schemas.openxmlformats.org/officeDocument/2006/relationships/hyperlink" Target="http://www.valeo.edu.ru/data/index.php" TargetMode="External"/><Relationship Id="rId90" Type="http://schemas.openxmlformats.org/officeDocument/2006/relationships/hyperlink" Target="http://www.college.ru/" TargetMode="External"/><Relationship Id="rId95" Type="http://schemas.openxmlformats.org/officeDocument/2006/relationships/hyperlink" Target="http://old-russian.chat.ru/" TargetMode="External"/><Relationship Id="rId19" Type="http://schemas.openxmlformats.org/officeDocument/2006/relationships/image" Target="media/image6.wmf"/><Relationship Id="rId14" Type="http://schemas.openxmlformats.org/officeDocument/2006/relationships/oleObject" Target="embeddings/oleObject3.bin"/><Relationship Id="rId22" Type="http://schemas.openxmlformats.org/officeDocument/2006/relationships/image" Target="media/image8.wmf"/><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oleObject" Target="embeddings/oleObject23.bin"/><Relationship Id="rId56" Type="http://schemas.openxmlformats.org/officeDocument/2006/relationships/image" Target="media/image22.wmf"/><Relationship Id="rId64" Type="http://schemas.openxmlformats.org/officeDocument/2006/relationships/image" Target="media/image26.wmf"/><Relationship Id="rId69" Type="http://schemas.openxmlformats.org/officeDocument/2006/relationships/oleObject" Target="embeddings/oleObject33.bin"/><Relationship Id="rId77" Type="http://schemas.openxmlformats.org/officeDocument/2006/relationships/image" Target="media/image35.emf"/><Relationship Id="rId100" Type="http://schemas.openxmlformats.org/officeDocument/2006/relationships/hyperlink" Target="http://center.fio.ru/" TargetMode="External"/><Relationship Id="rId8" Type="http://schemas.openxmlformats.org/officeDocument/2006/relationships/endnotes" Target="endnotes.xml"/><Relationship Id="rId51" Type="http://schemas.openxmlformats.org/officeDocument/2006/relationships/image" Target="media/image18.png"/><Relationship Id="rId72" Type="http://schemas.openxmlformats.org/officeDocument/2006/relationships/image" Target="media/image30.emf"/><Relationship Id="rId80" Type="http://schemas.openxmlformats.org/officeDocument/2006/relationships/hyperlink" Target="http://www.school.edu.ru/" TargetMode="External"/><Relationship Id="rId85" Type="http://schemas.openxmlformats.org/officeDocument/2006/relationships/hyperlink" Target="http://www.alledu.ru/" TargetMode="External"/><Relationship Id="rId93" Type="http://schemas.openxmlformats.org/officeDocument/2006/relationships/hyperlink" Target="http://www.rusfolk.chat.ru/" TargetMode="External"/><Relationship Id="rId98" Type="http://schemas.openxmlformats.org/officeDocument/2006/relationships/hyperlink" Target="http://www.rol.ru/" TargetMode="Externa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oleObject" Target="embeddings/oleObject8.bin"/><Relationship Id="rId33" Type="http://schemas.openxmlformats.org/officeDocument/2006/relationships/image" Target="media/image13.wmf"/><Relationship Id="rId38" Type="http://schemas.openxmlformats.org/officeDocument/2006/relationships/oleObject" Target="embeddings/oleObject16.bin"/><Relationship Id="rId46" Type="http://schemas.openxmlformats.org/officeDocument/2006/relationships/oleObject" Target="embeddings/oleObject21.bin"/><Relationship Id="rId59" Type="http://schemas.openxmlformats.org/officeDocument/2006/relationships/oleObject" Target="embeddings/oleObject28.bin"/><Relationship Id="rId67" Type="http://schemas.openxmlformats.org/officeDocument/2006/relationships/oleObject" Target="embeddings/oleObject32.bin"/><Relationship Id="rId103" Type="http://schemas.openxmlformats.org/officeDocument/2006/relationships/theme" Target="theme/theme1.xml"/><Relationship Id="rId20" Type="http://schemas.openxmlformats.org/officeDocument/2006/relationships/oleObject" Target="embeddings/oleObject6.bin"/><Relationship Id="rId41" Type="http://schemas.openxmlformats.org/officeDocument/2006/relationships/image" Target="media/image16.png"/><Relationship Id="rId54" Type="http://schemas.openxmlformats.org/officeDocument/2006/relationships/image" Target="media/image21.wmf"/><Relationship Id="rId62" Type="http://schemas.openxmlformats.org/officeDocument/2006/relationships/image" Target="media/image25.png"/><Relationship Id="rId70" Type="http://schemas.openxmlformats.org/officeDocument/2006/relationships/hyperlink" Target="http://www.consultant.ru/document/cons_doc_LAW_99661/?dst=100004" TargetMode="External"/><Relationship Id="rId75" Type="http://schemas.openxmlformats.org/officeDocument/2006/relationships/image" Target="media/image33.emf"/><Relationship Id="rId83" Type="http://schemas.openxmlformats.org/officeDocument/2006/relationships/hyperlink" Target="http://www.gramota.ru/" TargetMode="External"/><Relationship Id="rId88" Type="http://schemas.openxmlformats.org/officeDocument/2006/relationships/hyperlink" Target="http://www.teachpro.ru/" TargetMode="External"/><Relationship Id="rId91" Type="http://schemas.openxmlformats.org/officeDocument/2006/relationships/hyperlink" Target="http://www.fipi.ru/" TargetMode="External"/><Relationship Id="rId96" Type="http://schemas.openxmlformats.org/officeDocument/2006/relationships/hyperlink" Target="http://www.klassika.ru/"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oleObject" Target="embeddings/oleObject7.bin"/><Relationship Id="rId28" Type="http://schemas.openxmlformats.org/officeDocument/2006/relationships/image" Target="media/image11.wmf"/><Relationship Id="rId36" Type="http://schemas.openxmlformats.org/officeDocument/2006/relationships/oleObject" Target="embeddings/oleObject15.bin"/><Relationship Id="rId49" Type="http://schemas.openxmlformats.org/officeDocument/2006/relationships/oleObject" Target="embeddings/oleObject24.bin"/><Relationship Id="rId57" Type="http://schemas.openxmlformats.org/officeDocument/2006/relationships/oleObject" Target="embeddings/oleObject27.bin"/><Relationship Id="rId10" Type="http://schemas.openxmlformats.org/officeDocument/2006/relationships/oleObject" Target="embeddings/oleObject1.bin"/><Relationship Id="rId31" Type="http://schemas.openxmlformats.org/officeDocument/2006/relationships/image" Target="media/image12.wmf"/><Relationship Id="rId44" Type="http://schemas.openxmlformats.org/officeDocument/2006/relationships/oleObject" Target="embeddings/oleObject19.bin"/><Relationship Id="rId52" Type="http://schemas.openxmlformats.org/officeDocument/2006/relationships/image" Target="media/image19.png"/><Relationship Id="rId60" Type="http://schemas.openxmlformats.org/officeDocument/2006/relationships/image" Target="media/image24.wmf"/><Relationship Id="rId65" Type="http://schemas.openxmlformats.org/officeDocument/2006/relationships/oleObject" Target="embeddings/oleObject31.bin"/><Relationship Id="rId73" Type="http://schemas.openxmlformats.org/officeDocument/2006/relationships/image" Target="media/image31.emf"/><Relationship Id="rId78" Type="http://schemas.openxmlformats.org/officeDocument/2006/relationships/image" Target="media/image36.emf"/><Relationship Id="rId81" Type="http://schemas.openxmlformats.org/officeDocument/2006/relationships/hyperlink" Target="http://www.ict.edu.ru/" TargetMode="External"/><Relationship Id="rId86" Type="http://schemas.openxmlformats.org/officeDocument/2006/relationships/hyperlink" Target="http://www.college.ru/" TargetMode="External"/><Relationship Id="rId94" Type="http://schemas.openxmlformats.org/officeDocument/2006/relationships/hyperlink" Target="http://www.pogovorka.com/" TargetMode="External"/><Relationship Id="rId99" Type="http://schemas.openxmlformats.org/officeDocument/2006/relationships/hyperlink" Target="http://www.1september.ru/" TargetMode="External"/><Relationship Id="rId10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wmf"/><Relationship Id="rId13" Type="http://schemas.openxmlformats.org/officeDocument/2006/relationships/image" Target="media/image3.wmf"/><Relationship Id="rId18" Type="http://schemas.openxmlformats.org/officeDocument/2006/relationships/oleObject" Target="embeddings/oleObject5.bin"/><Relationship Id="rId39" Type="http://schemas.openxmlformats.org/officeDocument/2006/relationships/image" Target="media/image15.wmf"/><Relationship Id="rId34" Type="http://schemas.openxmlformats.org/officeDocument/2006/relationships/oleObject" Target="embeddings/oleObject13.bin"/><Relationship Id="rId50" Type="http://schemas.openxmlformats.org/officeDocument/2006/relationships/oleObject" Target="embeddings/oleObject25.bin"/><Relationship Id="rId55" Type="http://schemas.openxmlformats.org/officeDocument/2006/relationships/oleObject" Target="embeddings/oleObject26.bin"/><Relationship Id="rId76" Type="http://schemas.openxmlformats.org/officeDocument/2006/relationships/image" Target="media/image34.emf"/><Relationship Id="rId97" Type="http://schemas.openxmlformats.org/officeDocument/2006/relationships/hyperlink" Target="http://www.ruthenia.ru/" TargetMode="Externa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C93C90-8747-4AA4-B308-B97855BC4C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161071</Words>
  <Characters>918106</Characters>
  <Application>Microsoft Office Word</Application>
  <DocSecurity>0</DocSecurity>
  <Lines>7650</Lines>
  <Paragraphs>2154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1077023</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Резида</cp:lastModifiedBy>
  <cp:revision>2</cp:revision>
  <cp:lastPrinted>2015-09-03T09:22:00Z</cp:lastPrinted>
  <dcterms:created xsi:type="dcterms:W3CDTF">2017-04-22T05:18:00Z</dcterms:created>
  <dcterms:modified xsi:type="dcterms:W3CDTF">2017-04-22T05:18:00Z</dcterms:modified>
</cp:coreProperties>
</file>